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05F5E" w:rsidR="003B136A" w:rsidP="00266171" w:rsidRDefault="003B136A" w14:paraId="4767BFA2" w14:textId="7111C431">
      <w:pPr>
        <w:spacing w:before="4000"/>
        <w:jc w:val="center"/>
        <w:rPr>
          <w:b/>
          <w:color w:val="6B2876" w:themeColor="text1"/>
          <w:sz w:val="48"/>
          <w:szCs w:val="48"/>
        </w:rPr>
      </w:pPr>
      <w:bookmarkStart w:name="_Toc157679821" w:id="0"/>
      <w:bookmarkStart w:name="_Toc157529668" w:id="1"/>
      <w:bookmarkStart w:name="_Toc157529530" w:id="2"/>
      <w:bookmarkStart w:name="_Toc157528262" w:id="3"/>
      <w:bookmarkStart w:name="_Toc157528067" w:id="4"/>
      <w:bookmarkStart w:name="_Toc156980168" w:id="5"/>
      <w:bookmarkStart w:name="_Toc122689910" w:id="6"/>
      <w:r w:rsidRPr="00605F5E">
        <w:rPr>
          <w:b/>
          <w:color w:val="6B2876" w:themeColor="text1"/>
          <w:sz w:val="48"/>
          <w:szCs w:val="48"/>
        </w:rPr>
        <w:t>National Disability Insurance Scheme</w:t>
      </w:r>
    </w:p>
    <w:p w:rsidR="00FA51CF" w:rsidP="00266171" w:rsidRDefault="003B136A" w14:paraId="73442A30" w14:textId="77777777">
      <w:pPr>
        <w:jc w:val="center"/>
        <w:rPr>
          <w:b/>
          <w:color w:val="6B2876" w:themeColor="text1"/>
          <w:sz w:val="48"/>
          <w:szCs w:val="48"/>
        </w:rPr>
      </w:pPr>
      <w:r w:rsidRPr="00605F5E">
        <w:rPr>
          <w:b/>
          <w:color w:val="6B2876" w:themeColor="text1"/>
          <w:sz w:val="48"/>
          <w:szCs w:val="48"/>
        </w:rPr>
        <w:t xml:space="preserve">Pricing </w:t>
      </w:r>
      <w:r w:rsidRPr="00605F5E" w:rsidR="000C21B3">
        <w:rPr>
          <w:b/>
          <w:color w:val="6B2876" w:themeColor="text1"/>
          <w:sz w:val="48"/>
          <w:szCs w:val="48"/>
        </w:rPr>
        <w:t>Schedule</w:t>
      </w:r>
      <w:r w:rsidRPr="00605F5E">
        <w:rPr>
          <w:b/>
          <w:color w:val="6B2876" w:themeColor="text1"/>
          <w:sz w:val="48"/>
          <w:szCs w:val="48"/>
        </w:rPr>
        <w:t xml:space="preserve"> </w:t>
      </w:r>
      <w:r w:rsidR="00601A5C">
        <w:rPr>
          <w:b/>
          <w:color w:val="6B2876" w:themeColor="text1"/>
          <w:sz w:val="48"/>
          <w:szCs w:val="48"/>
        </w:rPr>
        <w:t xml:space="preserve">for </w:t>
      </w:r>
    </w:p>
    <w:p w:rsidRPr="00605F5E" w:rsidR="003B136A" w:rsidP="00266171" w:rsidRDefault="00601A5C" w14:paraId="1CE8EC3F" w14:textId="463ED37D">
      <w:pPr>
        <w:jc w:val="center"/>
      </w:pPr>
      <w:r w:rsidRPr="5C144DAF">
        <w:rPr>
          <w:b/>
          <w:bCs/>
          <w:color w:val="6B2876" w:themeColor="accent5"/>
          <w:sz w:val="48"/>
          <w:szCs w:val="48"/>
        </w:rPr>
        <w:t>S</w:t>
      </w:r>
      <w:r w:rsidRPr="5C144DAF" w:rsidR="00FA51CF">
        <w:rPr>
          <w:b/>
          <w:bCs/>
          <w:color w:val="6B2876" w:themeColor="accent5"/>
          <w:sz w:val="48"/>
          <w:szCs w:val="48"/>
        </w:rPr>
        <w:t xml:space="preserve">pecialist Disability Accommodation </w:t>
      </w:r>
      <w:r w:rsidRPr="5C144DAF" w:rsidR="003B136A">
        <w:rPr>
          <w:b/>
          <w:bCs/>
          <w:color w:val="6B2876" w:themeColor="accent5"/>
          <w:sz w:val="48"/>
          <w:szCs w:val="48"/>
        </w:rPr>
        <w:t>2026</w:t>
      </w:r>
      <w:r w:rsidRPr="5C144DAF" w:rsidR="009B796A">
        <w:rPr>
          <w:b/>
          <w:bCs/>
          <w:color w:val="6B2876" w:themeColor="accent5"/>
          <w:sz w:val="48"/>
          <w:szCs w:val="48"/>
        </w:rPr>
        <w:t>-27</w:t>
      </w:r>
    </w:p>
    <w:p w:rsidRPr="00F110BD" w:rsidR="18ED9408" w:rsidP="5C144DAF" w:rsidRDefault="18ED9408" w14:paraId="6DB2E11F" w14:textId="0F33BD20">
      <w:pPr>
        <w:jc w:val="center"/>
        <w:rPr>
          <w:sz w:val="18"/>
          <w:szCs w:val="18"/>
        </w:rPr>
      </w:pPr>
      <w:r w:rsidRPr="0A47016B" w:rsidR="18ED9408">
        <w:rPr>
          <w:b w:val="1"/>
          <w:bCs w:val="1"/>
          <w:sz w:val="36"/>
          <w:szCs w:val="36"/>
        </w:rPr>
        <w:t xml:space="preserve">Effective </w:t>
      </w:r>
      <w:r w:rsidRPr="0A47016B" w:rsidR="2F8BA263">
        <w:rPr>
          <w:b w:val="1"/>
          <w:bCs w:val="1"/>
          <w:sz w:val="36"/>
          <w:szCs w:val="36"/>
        </w:rPr>
        <w:t>2</w:t>
      </w:r>
      <w:r w:rsidRPr="0A47016B" w:rsidR="3FFAE5E0">
        <w:rPr>
          <w:b w:val="1"/>
          <w:bCs w:val="1"/>
          <w:sz w:val="36"/>
          <w:szCs w:val="36"/>
        </w:rPr>
        <w:t xml:space="preserve">4 </w:t>
      </w:r>
      <w:r w:rsidRPr="0A47016B" w:rsidR="18ED9408">
        <w:rPr>
          <w:b w:val="1"/>
          <w:bCs w:val="1"/>
          <w:sz w:val="36"/>
          <w:szCs w:val="36"/>
        </w:rPr>
        <w:t>September 2026</w:t>
      </w:r>
    </w:p>
    <w:p w:rsidRPr="00605F5E" w:rsidR="00FD2F04" w:rsidP="00FD2F04" w:rsidRDefault="00FD2F04" w14:paraId="6DF4F578" w14:textId="2AD83532">
      <w:pPr>
        <w:jc w:val="center"/>
        <w:rPr>
          <w:rFonts w:eastAsia="Arial" w:cs="Arial"/>
          <w:b/>
          <w:color w:val="000000" w:themeColor="accent6"/>
          <w:sz w:val="40"/>
          <w:szCs w:val="40"/>
        </w:rPr>
      </w:pPr>
    </w:p>
    <w:p w:rsidRPr="00605F5E" w:rsidR="00082B1B" w:rsidP="00082B1B" w:rsidRDefault="00082B1B" w14:paraId="0C8197F8" w14:textId="77777777">
      <w:pPr>
        <w:rPr>
          <w:rFonts w:cs="Arial"/>
        </w:rPr>
      </w:pPr>
    </w:p>
    <w:p w:rsidRPr="00605F5E" w:rsidR="00082B1B" w:rsidP="00082B1B" w:rsidRDefault="00082B1B" w14:paraId="46A3A3A8" w14:textId="77777777">
      <w:pPr>
        <w:rPr>
          <w:rFonts w:cs="Arial"/>
        </w:rPr>
      </w:pPr>
    </w:p>
    <w:p w:rsidRPr="00605F5E" w:rsidR="00DB4C5B" w:rsidRDefault="00DB4C5B" w14:paraId="051F4B97" w14:textId="10D7142D">
      <w:pPr>
        <w:spacing w:after="0" w:line="240" w:lineRule="auto"/>
        <w:rPr>
          <w:rFonts w:cs="Arial"/>
          <w:sz w:val="36"/>
          <w:szCs w:val="36"/>
        </w:rPr>
      </w:pPr>
      <w:r w:rsidRPr="00605F5E">
        <w:rPr>
          <w:rFonts w:cs="Arial"/>
          <w:sz w:val="36"/>
          <w:szCs w:val="36"/>
        </w:rPr>
        <w:br w:type="page"/>
      </w:r>
    </w:p>
    <w:p w:rsidRPr="00605F5E" w:rsidR="00082B1B" w:rsidP="00082B1B" w:rsidRDefault="00082B1B" w14:paraId="5AD95320" w14:textId="3CE78E4B">
      <w:pPr>
        <w:rPr>
          <w:rFonts w:cs="Arial"/>
        </w:rPr>
        <w:sectPr w:rsidRPr="00605F5E" w:rsidR="00082B1B" w:rsidSect="00000345">
          <w:headerReference w:type="even" r:id="rId11"/>
          <w:headerReference w:type="default" r:id="rId12"/>
          <w:footerReference w:type="even" r:id="rId13"/>
          <w:footerReference w:type="default" r:id="rId14"/>
          <w:headerReference w:type="first" r:id="rId15"/>
          <w:footerReference w:type="first" r:id="rId16"/>
          <w:type w:val="continuous"/>
          <w:pgSz w:w="11906" w:h="16838" w:orient="portrait" w:code="9"/>
          <w:pgMar w:top="720" w:right="720" w:bottom="720" w:left="720" w:header="567" w:footer="374" w:gutter="0"/>
          <w:cols w:space="708"/>
          <w:titlePg/>
          <w:docGrid w:linePitch="360"/>
        </w:sectPr>
      </w:pPr>
    </w:p>
    <w:p w:rsidRPr="00605F5E" w:rsidR="003B136A" w:rsidP="00FD2F04" w:rsidRDefault="003B136A" w14:paraId="18174B78" w14:textId="06ADBF34">
      <w:pPr>
        <w:rPr>
          <w:b/>
          <w:color w:val="6B2876" w:themeColor="text1"/>
          <w:sz w:val="40"/>
          <w:szCs w:val="40"/>
        </w:rPr>
      </w:pPr>
      <w:bookmarkStart w:name="_Toc230083405" w:id="7"/>
      <w:bookmarkStart w:name="_Toc235114088" w:id="8"/>
      <w:r w:rsidRPr="00605F5E">
        <w:rPr>
          <w:b/>
          <w:color w:val="6B2876" w:themeColor="text1"/>
          <w:sz w:val="40"/>
          <w:szCs w:val="40"/>
        </w:rPr>
        <w:t>Contents</w:t>
      </w:r>
      <w:bookmarkEnd w:id="7"/>
      <w:bookmarkEnd w:id="8"/>
    </w:p>
    <w:bookmarkEnd w:displacedByCustomXml="next" w:id="6"/>
    <w:bookmarkEnd w:displacedByCustomXml="next" w:id="5"/>
    <w:bookmarkEnd w:displacedByCustomXml="next" w:id="4"/>
    <w:bookmarkEnd w:displacedByCustomXml="next" w:id="3"/>
    <w:bookmarkEnd w:displacedByCustomXml="next" w:id="2"/>
    <w:bookmarkEnd w:displacedByCustomXml="next" w:id="1"/>
    <w:bookmarkEnd w:displacedByCustomXml="next" w:id="0"/>
    <w:sdt>
      <w:sdtPr>
        <w:rPr>
          <w:noProof w:val="0"/>
        </w:rPr>
        <w:id w:val="-605344944"/>
        <w:docPartObj>
          <w:docPartGallery w:val="Table of Contents"/>
          <w:docPartUnique/>
        </w:docPartObj>
      </w:sdtPr>
      <w:sdtEndPr>
        <w:rPr>
          <w:b/>
          <w:bCs/>
        </w:rPr>
      </w:sdtEndPr>
      <w:sdtContent>
        <w:p w:rsidR="00186231" w:rsidRDefault="00384BE5" w14:paraId="165602F6" w14:textId="1507D034">
          <w:pPr>
            <w:pStyle w:val="TOC1"/>
            <w:rPr>
              <w:rFonts w:asciiTheme="minorHAnsi" w:hAnsiTheme="minorHAnsi" w:eastAsiaTheme="minorEastAsia" w:cstheme="minorBidi"/>
              <w:kern w:val="2"/>
              <w:lang w:eastAsia="en-AU"/>
              <w14:ligatures w14:val="standardContextual"/>
            </w:rPr>
          </w:pPr>
          <w:r w:rsidRPr="00605F5E">
            <w:rPr>
              <w:rFonts w:asciiTheme="majorHAnsi" w:hAnsiTheme="majorHAnsi" w:eastAsiaTheme="majorEastAsia" w:cstheme="majorBidi"/>
              <w:noProof w:val="0"/>
              <w:color w:val="501E58" w:themeColor="accent1" w:themeShade="BF"/>
              <w:sz w:val="32"/>
              <w:szCs w:val="32"/>
              <w:lang w:eastAsia="en-US"/>
            </w:rPr>
            <w:fldChar w:fldCharType="begin"/>
          </w:r>
          <w:r w:rsidRPr="00605F5E">
            <w:rPr>
              <w:rFonts w:asciiTheme="majorHAnsi" w:hAnsiTheme="majorHAnsi" w:eastAsiaTheme="majorEastAsia" w:cstheme="majorBidi"/>
              <w:noProof w:val="0"/>
              <w:color w:val="501E58" w:themeColor="accent1" w:themeShade="BF"/>
              <w:sz w:val="32"/>
              <w:szCs w:val="32"/>
              <w:lang w:eastAsia="en-US"/>
            </w:rPr>
            <w:instrText xml:space="preserve"> TOC \o "1-3" \h \z \u </w:instrText>
          </w:r>
          <w:r w:rsidRPr="00605F5E">
            <w:rPr>
              <w:rFonts w:asciiTheme="majorHAnsi" w:hAnsiTheme="majorHAnsi" w:eastAsiaTheme="majorEastAsia" w:cstheme="majorBidi"/>
              <w:noProof w:val="0"/>
              <w:color w:val="501E58" w:themeColor="accent1" w:themeShade="BF"/>
              <w:sz w:val="32"/>
              <w:szCs w:val="32"/>
              <w:lang w:eastAsia="en-US"/>
            </w:rPr>
            <w:fldChar w:fldCharType="separate"/>
          </w:r>
          <w:hyperlink w:history="1" w:anchor="_Toc240467429">
            <w:r w:rsidRPr="00B31849" w:rsidR="00186231">
              <w:rPr>
                <w:rStyle w:val="Hyperlink"/>
              </w:rPr>
              <w:t>Introduction</w:t>
            </w:r>
            <w:r w:rsidR="00186231">
              <w:rPr>
                <w:webHidden/>
              </w:rPr>
              <w:tab/>
            </w:r>
            <w:r w:rsidR="00186231">
              <w:rPr>
                <w:webHidden/>
              </w:rPr>
              <w:fldChar w:fldCharType="begin"/>
            </w:r>
            <w:r w:rsidR="00186231">
              <w:rPr>
                <w:webHidden/>
              </w:rPr>
              <w:instrText xml:space="preserve"> PAGEREF _Toc240467429 \h </w:instrText>
            </w:r>
            <w:r w:rsidR="00186231">
              <w:rPr>
                <w:webHidden/>
              </w:rPr>
            </w:r>
            <w:r w:rsidR="00186231">
              <w:rPr>
                <w:webHidden/>
              </w:rPr>
              <w:fldChar w:fldCharType="separate"/>
            </w:r>
            <w:r w:rsidR="00186231">
              <w:rPr>
                <w:webHidden/>
              </w:rPr>
              <w:t>4</w:t>
            </w:r>
            <w:r w:rsidR="00186231">
              <w:rPr>
                <w:webHidden/>
              </w:rPr>
              <w:fldChar w:fldCharType="end"/>
            </w:r>
          </w:hyperlink>
        </w:p>
        <w:p w:rsidR="00186231" w:rsidRDefault="00186231" w14:paraId="7CBC4D50" w14:textId="72D66A9F">
          <w:pPr>
            <w:pStyle w:val="TOC1"/>
            <w:rPr>
              <w:rFonts w:asciiTheme="minorHAnsi" w:hAnsiTheme="minorHAnsi" w:eastAsiaTheme="minorEastAsia" w:cstheme="minorBidi"/>
              <w:kern w:val="2"/>
              <w:lang w:eastAsia="en-AU"/>
              <w14:ligatures w14:val="standardContextual"/>
            </w:rPr>
          </w:pPr>
          <w:hyperlink w:history="1" w:anchor="_Toc240467430">
            <w:r w:rsidRPr="00B31849">
              <w:rPr>
                <w:rStyle w:val="Hyperlink"/>
              </w:rPr>
              <w:t>Part 1: Maximum amounts for SDA</w:t>
            </w:r>
            <w:r>
              <w:rPr>
                <w:webHidden/>
              </w:rPr>
              <w:tab/>
            </w:r>
            <w:r>
              <w:rPr>
                <w:webHidden/>
              </w:rPr>
              <w:fldChar w:fldCharType="begin"/>
            </w:r>
            <w:r>
              <w:rPr>
                <w:webHidden/>
              </w:rPr>
              <w:instrText xml:space="preserve"> PAGEREF _Toc240467430 \h </w:instrText>
            </w:r>
            <w:r>
              <w:rPr>
                <w:webHidden/>
              </w:rPr>
            </w:r>
            <w:r>
              <w:rPr>
                <w:webHidden/>
              </w:rPr>
              <w:fldChar w:fldCharType="separate"/>
            </w:r>
            <w:r>
              <w:rPr>
                <w:webHidden/>
              </w:rPr>
              <w:t>5</w:t>
            </w:r>
            <w:r>
              <w:rPr>
                <w:webHidden/>
              </w:rPr>
              <w:fldChar w:fldCharType="end"/>
            </w:r>
          </w:hyperlink>
        </w:p>
        <w:p w:rsidR="00186231" w:rsidRDefault="00186231" w14:paraId="5EEEEDDF" w14:textId="7954EF82">
          <w:pPr>
            <w:pStyle w:val="TOC3"/>
            <w:tabs>
              <w:tab w:val="left" w:pos="1200"/>
            </w:tabs>
            <w:rPr>
              <w:rFonts w:asciiTheme="minorHAnsi" w:hAnsiTheme="minorHAnsi" w:eastAsiaTheme="minorEastAsia" w:cstheme="minorBidi"/>
              <w:noProof/>
              <w:kern w:val="2"/>
              <w:lang w:eastAsia="en-AU"/>
              <w14:ligatures w14:val="standardContextual"/>
            </w:rPr>
          </w:pPr>
          <w:hyperlink w:history="1" w:anchor="_Toc240467431">
            <w:r w:rsidRPr="00B31849">
              <w:rPr>
                <w:rStyle w:val="Hyperlink"/>
                <w:noProof/>
              </w:rPr>
              <w:t>1.</w:t>
            </w:r>
            <w:r>
              <w:rPr>
                <w:rFonts w:asciiTheme="minorHAnsi" w:hAnsiTheme="minorHAnsi" w:eastAsiaTheme="minorEastAsia" w:cstheme="minorBidi"/>
                <w:noProof/>
                <w:kern w:val="2"/>
                <w:lang w:eastAsia="en-AU"/>
                <w14:ligatures w14:val="standardContextual"/>
              </w:rPr>
              <w:tab/>
            </w:r>
            <w:r w:rsidRPr="00B31849">
              <w:rPr>
                <w:rStyle w:val="Hyperlink"/>
                <w:noProof/>
              </w:rPr>
              <w:t>General</w:t>
            </w:r>
            <w:r>
              <w:rPr>
                <w:noProof/>
                <w:webHidden/>
              </w:rPr>
              <w:tab/>
            </w:r>
            <w:r>
              <w:rPr>
                <w:noProof/>
                <w:webHidden/>
              </w:rPr>
              <w:fldChar w:fldCharType="begin"/>
            </w:r>
            <w:r>
              <w:rPr>
                <w:noProof/>
                <w:webHidden/>
              </w:rPr>
              <w:instrText xml:space="preserve"> PAGEREF _Toc240467431 \h </w:instrText>
            </w:r>
            <w:r>
              <w:rPr>
                <w:noProof/>
                <w:webHidden/>
              </w:rPr>
            </w:r>
            <w:r>
              <w:rPr>
                <w:noProof/>
                <w:webHidden/>
              </w:rPr>
              <w:fldChar w:fldCharType="separate"/>
            </w:r>
            <w:r>
              <w:rPr>
                <w:noProof/>
                <w:webHidden/>
              </w:rPr>
              <w:t>5</w:t>
            </w:r>
            <w:r>
              <w:rPr>
                <w:noProof/>
                <w:webHidden/>
              </w:rPr>
              <w:fldChar w:fldCharType="end"/>
            </w:r>
          </w:hyperlink>
        </w:p>
        <w:p w:rsidR="00186231" w:rsidRDefault="00186231" w14:paraId="0F286EF0" w14:textId="11CA3E3A">
          <w:pPr>
            <w:pStyle w:val="TOC3"/>
            <w:tabs>
              <w:tab w:val="left" w:pos="1200"/>
            </w:tabs>
            <w:rPr>
              <w:rFonts w:asciiTheme="minorHAnsi" w:hAnsiTheme="minorHAnsi" w:eastAsiaTheme="minorEastAsia" w:cstheme="minorBidi"/>
              <w:noProof/>
              <w:kern w:val="2"/>
              <w:lang w:eastAsia="en-AU"/>
              <w14:ligatures w14:val="standardContextual"/>
            </w:rPr>
          </w:pPr>
          <w:hyperlink w:history="1" w:anchor="_Toc240467432">
            <w:r w:rsidRPr="00B31849">
              <w:rPr>
                <w:rStyle w:val="Hyperlink"/>
                <w:noProof/>
              </w:rPr>
              <w:t>2.</w:t>
            </w:r>
            <w:r>
              <w:rPr>
                <w:rFonts w:asciiTheme="minorHAnsi" w:hAnsiTheme="minorHAnsi" w:eastAsiaTheme="minorEastAsia" w:cstheme="minorBidi"/>
                <w:noProof/>
                <w:kern w:val="2"/>
                <w:lang w:eastAsia="en-AU"/>
                <w14:ligatures w14:val="standardContextual"/>
              </w:rPr>
              <w:tab/>
            </w:r>
            <w:r w:rsidRPr="00B31849">
              <w:rPr>
                <w:rStyle w:val="Hyperlink"/>
                <w:noProof/>
              </w:rPr>
              <w:t>Inclusion of GST</w:t>
            </w:r>
            <w:r>
              <w:rPr>
                <w:noProof/>
                <w:webHidden/>
              </w:rPr>
              <w:tab/>
            </w:r>
            <w:r>
              <w:rPr>
                <w:noProof/>
                <w:webHidden/>
              </w:rPr>
              <w:fldChar w:fldCharType="begin"/>
            </w:r>
            <w:r>
              <w:rPr>
                <w:noProof/>
                <w:webHidden/>
              </w:rPr>
              <w:instrText xml:space="preserve"> PAGEREF _Toc240467432 \h </w:instrText>
            </w:r>
            <w:r>
              <w:rPr>
                <w:noProof/>
                <w:webHidden/>
              </w:rPr>
            </w:r>
            <w:r>
              <w:rPr>
                <w:noProof/>
                <w:webHidden/>
              </w:rPr>
              <w:fldChar w:fldCharType="separate"/>
            </w:r>
            <w:r>
              <w:rPr>
                <w:noProof/>
                <w:webHidden/>
              </w:rPr>
              <w:t>5</w:t>
            </w:r>
            <w:r>
              <w:rPr>
                <w:noProof/>
                <w:webHidden/>
              </w:rPr>
              <w:fldChar w:fldCharType="end"/>
            </w:r>
          </w:hyperlink>
        </w:p>
        <w:p w:rsidR="00186231" w:rsidRDefault="00186231" w14:paraId="1D34A862" w14:textId="26C60040">
          <w:pPr>
            <w:pStyle w:val="TOC3"/>
            <w:tabs>
              <w:tab w:val="left" w:pos="1200"/>
            </w:tabs>
            <w:rPr>
              <w:rFonts w:asciiTheme="minorHAnsi" w:hAnsiTheme="minorHAnsi" w:eastAsiaTheme="minorEastAsia" w:cstheme="minorBidi"/>
              <w:noProof/>
              <w:kern w:val="2"/>
              <w:lang w:eastAsia="en-AU"/>
              <w14:ligatures w14:val="standardContextual"/>
            </w:rPr>
          </w:pPr>
          <w:hyperlink w:history="1" w:anchor="_Toc240467433">
            <w:r w:rsidRPr="00B31849">
              <w:rPr>
                <w:rStyle w:val="Hyperlink"/>
                <w:noProof/>
              </w:rPr>
              <w:t>3.</w:t>
            </w:r>
            <w:r>
              <w:rPr>
                <w:rFonts w:asciiTheme="minorHAnsi" w:hAnsiTheme="minorHAnsi" w:eastAsiaTheme="minorEastAsia" w:cstheme="minorBidi"/>
                <w:noProof/>
                <w:kern w:val="2"/>
                <w:lang w:eastAsia="en-AU"/>
                <w14:ligatures w14:val="standardContextual"/>
              </w:rPr>
              <w:tab/>
            </w:r>
            <w:r w:rsidRPr="00B31849">
              <w:rPr>
                <w:rStyle w:val="Hyperlink"/>
                <w:noProof/>
              </w:rPr>
              <w:t>Calculating SDA Amount</w:t>
            </w:r>
            <w:r>
              <w:rPr>
                <w:noProof/>
                <w:webHidden/>
              </w:rPr>
              <w:tab/>
            </w:r>
            <w:r>
              <w:rPr>
                <w:noProof/>
                <w:webHidden/>
              </w:rPr>
              <w:fldChar w:fldCharType="begin"/>
            </w:r>
            <w:r>
              <w:rPr>
                <w:noProof/>
                <w:webHidden/>
              </w:rPr>
              <w:instrText xml:space="preserve"> PAGEREF _Toc240467433 \h </w:instrText>
            </w:r>
            <w:r>
              <w:rPr>
                <w:noProof/>
                <w:webHidden/>
              </w:rPr>
            </w:r>
            <w:r>
              <w:rPr>
                <w:noProof/>
                <w:webHidden/>
              </w:rPr>
              <w:fldChar w:fldCharType="separate"/>
            </w:r>
            <w:r>
              <w:rPr>
                <w:noProof/>
                <w:webHidden/>
              </w:rPr>
              <w:t>5</w:t>
            </w:r>
            <w:r>
              <w:rPr>
                <w:noProof/>
                <w:webHidden/>
              </w:rPr>
              <w:fldChar w:fldCharType="end"/>
            </w:r>
          </w:hyperlink>
        </w:p>
        <w:p w:rsidR="00186231" w:rsidRDefault="00186231" w14:paraId="082C7E1D" w14:textId="64C1448E">
          <w:pPr>
            <w:pStyle w:val="TOC1"/>
            <w:rPr>
              <w:rFonts w:asciiTheme="minorHAnsi" w:hAnsiTheme="minorHAnsi" w:eastAsiaTheme="minorEastAsia" w:cstheme="minorBidi"/>
              <w:kern w:val="2"/>
              <w:lang w:eastAsia="en-AU"/>
              <w14:ligatures w14:val="standardContextual"/>
            </w:rPr>
          </w:pPr>
          <w:hyperlink w:history="1" w:anchor="_Toc240467434">
            <w:r w:rsidRPr="00B31849">
              <w:rPr>
                <w:rStyle w:val="Hyperlink"/>
                <w:rFonts w:eastAsia="Arial"/>
              </w:rPr>
              <w:t>Part 2 – SDA Pricing</w:t>
            </w:r>
            <w:r>
              <w:rPr>
                <w:webHidden/>
              </w:rPr>
              <w:tab/>
            </w:r>
            <w:r>
              <w:rPr>
                <w:webHidden/>
              </w:rPr>
              <w:fldChar w:fldCharType="begin"/>
            </w:r>
            <w:r>
              <w:rPr>
                <w:webHidden/>
              </w:rPr>
              <w:instrText xml:space="preserve"> PAGEREF _Toc240467434 \h </w:instrText>
            </w:r>
            <w:r>
              <w:rPr>
                <w:webHidden/>
              </w:rPr>
            </w:r>
            <w:r>
              <w:rPr>
                <w:webHidden/>
              </w:rPr>
              <w:fldChar w:fldCharType="separate"/>
            </w:r>
            <w:r>
              <w:rPr>
                <w:webHidden/>
              </w:rPr>
              <w:t>6</w:t>
            </w:r>
            <w:r>
              <w:rPr>
                <w:webHidden/>
              </w:rPr>
              <w:fldChar w:fldCharType="end"/>
            </w:r>
          </w:hyperlink>
        </w:p>
        <w:p w:rsidR="00186231" w:rsidRDefault="00186231" w14:paraId="2DEECF17" w14:textId="0F8F1A6F">
          <w:pPr>
            <w:pStyle w:val="TOC2"/>
            <w:rPr>
              <w:rFonts w:asciiTheme="minorHAnsi" w:hAnsiTheme="minorHAnsi" w:eastAsiaTheme="minorEastAsia" w:cstheme="minorBidi"/>
              <w:noProof/>
              <w:kern w:val="2"/>
              <w:lang w:eastAsia="en-AU"/>
              <w14:ligatures w14:val="standardContextual"/>
            </w:rPr>
          </w:pPr>
          <w:hyperlink w:history="1" w:anchor="_Toc240467435">
            <w:r w:rsidRPr="00B31849">
              <w:rPr>
                <w:rStyle w:val="Hyperlink"/>
                <w:rFonts w:eastAsia="Arial" w:cs="Arial"/>
                <w:noProof/>
              </w:rPr>
              <w:t>Appendix 1 – Base amounts for SDA: SDA participants only</w:t>
            </w:r>
            <w:r>
              <w:rPr>
                <w:noProof/>
                <w:webHidden/>
              </w:rPr>
              <w:tab/>
            </w:r>
            <w:r>
              <w:rPr>
                <w:noProof/>
                <w:webHidden/>
              </w:rPr>
              <w:fldChar w:fldCharType="begin"/>
            </w:r>
            <w:r>
              <w:rPr>
                <w:noProof/>
                <w:webHidden/>
              </w:rPr>
              <w:instrText xml:space="preserve"> PAGEREF _Toc240467435 \h </w:instrText>
            </w:r>
            <w:r>
              <w:rPr>
                <w:noProof/>
                <w:webHidden/>
              </w:rPr>
            </w:r>
            <w:r>
              <w:rPr>
                <w:noProof/>
                <w:webHidden/>
              </w:rPr>
              <w:fldChar w:fldCharType="separate"/>
            </w:r>
            <w:r>
              <w:rPr>
                <w:noProof/>
                <w:webHidden/>
              </w:rPr>
              <w:t>6</w:t>
            </w:r>
            <w:r>
              <w:rPr>
                <w:noProof/>
                <w:webHidden/>
              </w:rPr>
              <w:fldChar w:fldCharType="end"/>
            </w:r>
          </w:hyperlink>
        </w:p>
        <w:p w:rsidR="00186231" w:rsidRDefault="00186231" w14:paraId="3D8B73CE" w14:textId="15D6146E">
          <w:pPr>
            <w:pStyle w:val="TOC3"/>
            <w:rPr>
              <w:rFonts w:asciiTheme="minorHAnsi" w:hAnsiTheme="minorHAnsi" w:eastAsiaTheme="minorEastAsia" w:cstheme="minorBidi"/>
              <w:noProof/>
              <w:kern w:val="2"/>
              <w:lang w:eastAsia="en-AU"/>
              <w14:ligatures w14:val="standardContextual"/>
            </w:rPr>
          </w:pPr>
          <w:hyperlink w:history="1" w:anchor="_Toc240467436">
            <w:r w:rsidRPr="00B31849">
              <w:rPr>
                <w:rStyle w:val="Hyperlink"/>
                <w:rFonts w:eastAsiaTheme="minorHAnsi"/>
                <w:noProof/>
              </w:rPr>
              <w:t>Base amounts for post-2023 new builds</w:t>
            </w:r>
            <w:r>
              <w:rPr>
                <w:noProof/>
                <w:webHidden/>
              </w:rPr>
              <w:tab/>
            </w:r>
            <w:r>
              <w:rPr>
                <w:noProof/>
                <w:webHidden/>
              </w:rPr>
              <w:fldChar w:fldCharType="begin"/>
            </w:r>
            <w:r>
              <w:rPr>
                <w:noProof/>
                <w:webHidden/>
              </w:rPr>
              <w:instrText xml:space="preserve"> PAGEREF _Toc240467436 \h </w:instrText>
            </w:r>
            <w:r>
              <w:rPr>
                <w:noProof/>
                <w:webHidden/>
              </w:rPr>
            </w:r>
            <w:r>
              <w:rPr>
                <w:noProof/>
                <w:webHidden/>
              </w:rPr>
              <w:fldChar w:fldCharType="separate"/>
            </w:r>
            <w:r>
              <w:rPr>
                <w:noProof/>
                <w:webHidden/>
              </w:rPr>
              <w:t>6</w:t>
            </w:r>
            <w:r>
              <w:rPr>
                <w:noProof/>
                <w:webHidden/>
              </w:rPr>
              <w:fldChar w:fldCharType="end"/>
            </w:r>
          </w:hyperlink>
        </w:p>
        <w:p w:rsidR="00186231" w:rsidRDefault="00186231" w14:paraId="29E6867F" w14:textId="66776DC6">
          <w:pPr>
            <w:pStyle w:val="TOC3"/>
            <w:rPr>
              <w:rFonts w:asciiTheme="minorHAnsi" w:hAnsiTheme="minorHAnsi" w:eastAsiaTheme="minorEastAsia" w:cstheme="minorBidi"/>
              <w:noProof/>
              <w:kern w:val="2"/>
              <w:lang w:eastAsia="en-AU"/>
              <w14:ligatures w14:val="standardContextual"/>
            </w:rPr>
          </w:pPr>
          <w:hyperlink w:history="1" w:anchor="_Toc240467437">
            <w:r w:rsidRPr="00B31849">
              <w:rPr>
                <w:rStyle w:val="Hyperlink"/>
                <w:noProof/>
              </w:rPr>
              <w:t>Base amounts for pre-2023 new builds</w:t>
            </w:r>
            <w:r>
              <w:rPr>
                <w:noProof/>
                <w:webHidden/>
              </w:rPr>
              <w:tab/>
            </w:r>
            <w:r>
              <w:rPr>
                <w:noProof/>
                <w:webHidden/>
              </w:rPr>
              <w:fldChar w:fldCharType="begin"/>
            </w:r>
            <w:r>
              <w:rPr>
                <w:noProof/>
                <w:webHidden/>
              </w:rPr>
              <w:instrText xml:space="preserve"> PAGEREF _Toc240467437 \h </w:instrText>
            </w:r>
            <w:r>
              <w:rPr>
                <w:noProof/>
                <w:webHidden/>
              </w:rPr>
            </w:r>
            <w:r>
              <w:rPr>
                <w:noProof/>
                <w:webHidden/>
              </w:rPr>
              <w:fldChar w:fldCharType="separate"/>
            </w:r>
            <w:r>
              <w:rPr>
                <w:noProof/>
                <w:webHidden/>
              </w:rPr>
              <w:t>15</w:t>
            </w:r>
            <w:r>
              <w:rPr>
                <w:noProof/>
                <w:webHidden/>
              </w:rPr>
              <w:fldChar w:fldCharType="end"/>
            </w:r>
          </w:hyperlink>
        </w:p>
        <w:p w:rsidR="00186231" w:rsidRDefault="00186231" w14:paraId="0BC275C1" w14:textId="3D52E953">
          <w:pPr>
            <w:pStyle w:val="TOC3"/>
            <w:rPr>
              <w:rFonts w:asciiTheme="minorHAnsi" w:hAnsiTheme="minorHAnsi" w:eastAsiaTheme="minorEastAsia" w:cstheme="minorBidi"/>
              <w:noProof/>
              <w:kern w:val="2"/>
              <w:lang w:eastAsia="en-AU"/>
              <w14:ligatures w14:val="standardContextual"/>
            </w:rPr>
          </w:pPr>
          <w:hyperlink w:history="1" w:anchor="_Toc240467438">
            <w:r w:rsidRPr="00B31849">
              <w:rPr>
                <w:rStyle w:val="Hyperlink"/>
                <w:rFonts w:eastAsia="Arial"/>
                <w:noProof/>
                <w:lang w:eastAsia="en-US"/>
              </w:rPr>
              <w:t>Base amounts for existing stock</w:t>
            </w:r>
            <w:r>
              <w:rPr>
                <w:noProof/>
                <w:webHidden/>
              </w:rPr>
              <w:tab/>
            </w:r>
            <w:r>
              <w:rPr>
                <w:noProof/>
                <w:webHidden/>
              </w:rPr>
              <w:fldChar w:fldCharType="begin"/>
            </w:r>
            <w:r>
              <w:rPr>
                <w:noProof/>
                <w:webHidden/>
              </w:rPr>
              <w:instrText xml:space="preserve"> PAGEREF _Toc240467438 \h </w:instrText>
            </w:r>
            <w:r>
              <w:rPr>
                <w:noProof/>
                <w:webHidden/>
              </w:rPr>
            </w:r>
            <w:r>
              <w:rPr>
                <w:noProof/>
                <w:webHidden/>
              </w:rPr>
              <w:fldChar w:fldCharType="separate"/>
            </w:r>
            <w:r>
              <w:rPr>
                <w:noProof/>
                <w:webHidden/>
              </w:rPr>
              <w:t>19</w:t>
            </w:r>
            <w:r>
              <w:rPr>
                <w:noProof/>
                <w:webHidden/>
              </w:rPr>
              <w:fldChar w:fldCharType="end"/>
            </w:r>
          </w:hyperlink>
        </w:p>
        <w:p w:rsidR="00186231" w:rsidRDefault="00186231" w14:paraId="3E2C28C2" w14:textId="6425FCAC">
          <w:pPr>
            <w:pStyle w:val="TOC3"/>
            <w:rPr>
              <w:rFonts w:asciiTheme="minorHAnsi" w:hAnsiTheme="minorHAnsi" w:eastAsiaTheme="minorEastAsia" w:cstheme="minorBidi"/>
              <w:noProof/>
              <w:kern w:val="2"/>
              <w:lang w:eastAsia="en-AU"/>
              <w14:ligatures w14:val="standardContextual"/>
            </w:rPr>
          </w:pPr>
          <w:hyperlink w:history="1" w:anchor="_Toc240467439">
            <w:r w:rsidRPr="00B31849">
              <w:rPr>
                <w:rStyle w:val="Hyperlink"/>
                <w:rFonts w:eastAsia="Arial"/>
                <w:noProof/>
                <w:lang w:eastAsia="en-US"/>
              </w:rPr>
              <w:t>Base amounts for legacy stock</w:t>
            </w:r>
            <w:r>
              <w:rPr>
                <w:noProof/>
                <w:webHidden/>
              </w:rPr>
              <w:tab/>
            </w:r>
            <w:r>
              <w:rPr>
                <w:noProof/>
                <w:webHidden/>
              </w:rPr>
              <w:fldChar w:fldCharType="begin"/>
            </w:r>
            <w:r>
              <w:rPr>
                <w:noProof/>
                <w:webHidden/>
              </w:rPr>
              <w:instrText xml:space="preserve"> PAGEREF _Toc240467439 \h </w:instrText>
            </w:r>
            <w:r>
              <w:rPr>
                <w:noProof/>
                <w:webHidden/>
              </w:rPr>
            </w:r>
            <w:r>
              <w:rPr>
                <w:noProof/>
                <w:webHidden/>
              </w:rPr>
              <w:fldChar w:fldCharType="separate"/>
            </w:r>
            <w:r>
              <w:rPr>
                <w:noProof/>
                <w:webHidden/>
              </w:rPr>
              <w:t>23</w:t>
            </w:r>
            <w:r>
              <w:rPr>
                <w:noProof/>
                <w:webHidden/>
              </w:rPr>
              <w:fldChar w:fldCharType="end"/>
            </w:r>
          </w:hyperlink>
        </w:p>
        <w:p w:rsidR="00186231" w:rsidRDefault="00186231" w14:paraId="3F24646E" w14:textId="679A5CF9">
          <w:pPr>
            <w:pStyle w:val="TOC2"/>
            <w:rPr>
              <w:rFonts w:asciiTheme="minorHAnsi" w:hAnsiTheme="minorHAnsi" w:eastAsiaTheme="minorEastAsia" w:cstheme="minorBidi"/>
              <w:noProof/>
              <w:kern w:val="2"/>
              <w:lang w:eastAsia="en-AU"/>
              <w14:ligatures w14:val="standardContextual"/>
            </w:rPr>
          </w:pPr>
          <w:hyperlink w:history="1" w:anchor="_Toc240467440">
            <w:r w:rsidRPr="00B31849">
              <w:rPr>
                <w:rStyle w:val="Hyperlink"/>
                <w:rFonts w:eastAsia="Arial" w:cs="Arial"/>
                <w:noProof/>
              </w:rPr>
              <w:t xml:space="preserve">Appendix 2 – </w:t>
            </w:r>
            <w:r w:rsidRPr="00B31849">
              <w:rPr>
                <w:rStyle w:val="Hyperlink"/>
                <w:rFonts w:eastAsia="Arial"/>
                <w:noProof/>
              </w:rPr>
              <w:t>Base amounts for SDA: Sharing with non-SDA participants</w:t>
            </w:r>
            <w:r>
              <w:rPr>
                <w:noProof/>
                <w:webHidden/>
              </w:rPr>
              <w:tab/>
            </w:r>
            <w:r>
              <w:rPr>
                <w:noProof/>
                <w:webHidden/>
              </w:rPr>
              <w:fldChar w:fldCharType="begin"/>
            </w:r>
            <w:r>
              <w:rPr>
                <w:noProof/>
                <w:webHidden/>
              </w:rPr>
              <w:instrText xml:space="preserve"> PAGEREF _Toc240467440 \h </w:instrText>
            </w:r>
            <w:r>
              <w:rPr>
                <w:noProof/>
                <w:webHidden/>
              </w:rPr>
            </w:r>
            <w:r>
              <w:rPr>
                <w:noProof/>
                <w:webHidden/>
              </w:rPr>
              <w:fldChar w:fldCharType="separate"/>
            </w:r>
            <w:r>
              <w:rPr>
                <w:noProof/>
                <w:webHidden/>
              </w:rPr>
              <w:t>24</w:t>
            </w:r>
            <w:r>
              <w:rPr>
                <w:noProof/>
                <w:webHidden/>
              </w:rPr>
              <w:fldChar w:fldCharType="end"/>
            </w:r>
          </w:hyperlink>
        </w:p>
        <w:p w:rsidR="00186231" w:rsidRDefault="00186231" w14:paraId="722DB483" w14:textId="64B684B9">
          <w:pPr>
            <w:pStyle w:val="TOC3"/>
            <w:rPr>
              <w:rFonts w:asciiTheme="minorHAnsi" w:hAnsiTheme="minorHAnsi" w:eastAsiaTheme="minorEastAsia" w:cstheme="minorBidi"/>
              <w:noProof/>
              <w:kern w:val="2"/>
              <w:lang w:eastAsia="en-AU"/>
              <w14:ligatures w14:val="standardContextual"/>
            </w:rPr>
          </w:pPr>
          <w:hyperlink w:history="1" w:anchor="_Toc240467441">
            <w:r w:rsidRPr="00B31849">
              <w:rPr>
                <w:rStyle w:val="Hyperlink"/>
                <w:rFonts w:eastAsia="Arial"/>
                <w:noProof/>
              </w:rPr>
              <w:t>Base amounts for post-2023 new builds</w:t>
            </w:r>
            <w:r>
              <w:rPr>
                <w:noProof/>
                <w:webHidden/>
              </w:rPr>
              <w:tab/>
            </w:r>
            <w:r>
              <w:rPr>
                <w:noProof/>
                <w:webHidden/>
              </w:rPr>
              <w:fldChar w:fldCharType="begin"/>
            </w:r>
            <w:r>
              <w:rPr>
                <w:noProof/>
                <w:webHidden/>
              </w:rPr>
              <w:instrText xml:space="preserve"> PAGEREF _Toc240467441 \h </w:instrText>
            </w:r>
            <w:r>
              <w:rPr>
                <w:noProof/>
                <w:webHidden/>
              </w:rPr>
            </w:r>
            <w:r>
              <w:rPr>
                <w:noProof/>
                <w:webHidden/>
              </w:rPr>
              <w:fldChar w:fldCharType="separate"/>
            </w:r>
            <w:r>
              <w:rPr>
                <w:noProof/>
                <w:webHidden/>
              </w:rPr>
              <w:t>24</w:t>
            </w:r>
            <w:r>
              <w:rPr>
                <w:noProof/>
                <w:webHidden/>
              </w:rPr>
              <w:fldChar w:fldCharType="end"/>
            </w:r>
          </w:hyperlink>
        </w:p>
        <w:p w:rsidR="00186231" w:rsidRDefault="00186231" w14:paraId="5E72FCA6" w14:textId="4F315414">
          <w:pPr>
            <w:pStyle w:val="TOC3"/>
            <w:rPr>
              <w:rFonts w:asciiTheme="minorHAnsi" w:hAnsiTheme="minorHAnsi" w:eastAsiaTheme="minorEastAsia" w:cstheme="minorBidi"/>
              <w:noProof/>
              <w:kern w:val="2"/>
              <w:lang w:eastAsia="en-AU"/>
              <w14:ligatures w14:val="standardContextual"/>
            </w:rPr>
          </w:pPr>
          <w:hyperlink w:history="1" w:anchor="_Toc240467442">
            <w:r w:rsidRPr="00B31849">
              <w:rPr>
                <w:rStyle w:val="Hyperlink"/>
                <w:rFonts w:eastAsia="Arial"/>
                <w:noProof/>
              </w:rPr>
              <w:t>Base amounts for pre-2023 new builds</w:t>
            </w:r>
            <w:r>
              <w:rPr>
                <w:noProof/>
                <w:webHidden/>
              </w:rPr>
              <w:tab/>
            </w:r>
            <w:r>
              <w:rPr>
                <w:noProof/>
                <w:webHidden/>
              </w:rPr>
              <w:fldChar w:fldCharType="begin"/>
            </w:r>
            <w:r>
              <w:rPr>
                <w:noProof/>
                <w:webHidden/>
              </w:rPr>
              <w:instrText xml:space="preserve"> PAGEREF _Toc240467442 \h </w:instrText>
            </w:r>
            <w:r>
              <w:rPr>
                <w:noProof/>
                <w:webHidden/>
              </w:rPr>
            </w:r>
            <w:r>
              <w:rPr>
                <w:noProof/>
                <w:webHidden/>
              </w:rPr>
              <w:fldChar w:fldCharType="separate"/>
            </w:r>
            <w:r>
              <w:rPr>
                <w:noProof/>
                <w:webHidden/>
              </w:rPr>
              <w:t>32</w:t>
            </w:r>
            <w:r>
              <w:rPr>
                <w:noProof/>
                <w:webHidden/>
              </w:rPr>
              <w:fldChar w:fldCharType="end"/>
            </w:r>
          </w:hyperlink>
        </w:p>
        <w:p w:rsidR="00186231" w:rsidRDefault="00186231" w14:paraId="7C535E44" w14:textId="1225FFB0">
          <w:pPr>
            <w:pStyle w:val="TOC3"/>
            <w:rPr>
              <w:rFonts w:asciiTheme="minorHAnsi" w:hAnsiTheme="minorHAnsi" w:eastAsiaTheme="minorEastAsia" w:cstheme="minorBidi"/>
              <w:noProof/>
              <w:kern w:val="2"/>
              <w:lang w:eastAsia="en-AU"/>
              <w14:ligatures w14:val="standardContextual"/>
            </w:rPr>
          </w:pPr>
          <w:hyperlink w:history="1" w:anchor="_Toc240467443">
            <w:r w:rsidRPr="00B31849">
              <w:rPr>
                <w:rStyle w:val="Hyperlink"/>
                <w:rFonts w:eastAsia="Arial"/>
                <w:noProof/>
              </w:rPr>
              <w:t>Base amounts for existing stock</w:t>
            </w:r>
            <w:r>
              <w:rPr>
                <w:noProof/>
                <w:webHidden/>
              </w:rPr>
              <w:tab/>
            </w:r>
            <w:r>
              <w:rPr>
                <w:noProof/>
                <w:webHidden/>
              </w:rPr>
              <w:fldChar w:fldCharType="begin"/>
            </w:r>
            <w:r>
              <w:rPr>
                <w:noProof/>
                <w:webHidden/>
              </w:rPr>
              <w:instrText xml:space="preserve"> PAGEREF _Toc240467443 \h </w:instrText>
            </w:r>
            <w:r>
              <w:rPr>
                <w:noProof/>
                <w:webHidden/>
              </w:rPr>
            </w:r>
            <w:r>
              <w:rPr>
                <w:noProof/>
                <w:webHidden/>
              </w:rPr>
              <w:fldChar w:fldCharType="separate"/>
            </w:r>
            <w:r>
              <w:rPr>
                <w:noProof/>
                <w:webHidden/>
              </w:rPr>
              <w:t>36</w:t>
            </w:r>
            <w:r>
              <w:rPr>
                <w:noProof/>
                <w:webHidden/>
              </w:rPr>
              <w:fldChar w:fldCharType="end"/>
            </w:r>
          </w:hyperlink>
        </w:p>
        <w:p w:rsidR="00186231" w:rsidRDefault="00186231" w14:paraId="25546179" w14:textId="51DA21F5">
          <w:pPr>
            <w:pStyle w:val="TOC2"/>
            <w:rPr>
              <w:rFonts w:asciiTheme="minorHAnsi" w:hAnsiTheme="minorHAnsi" w:eastAsiaTheme="minorEastAsia" w:cstheme="minorBidi"/>
              <w:noProof/>
              <w:kern w:val="2"/>
              <w:lang w:eastAsia="en-AU"/>
              <w14:ligatures w14:val="standardContextual"/>
            </w:rPr>
          </w:pPr>
          <w:hyperlink w:history="1" w:anchor="_Toc240467444">
            <w:r w:rsidRPr="00B31849">
              <w:rPr>
                <w:rStyle w:val="Hyperlink"/>
                <w:rFonts w:eastAsia="Arial" w:cs="Arial"/>
                <w:noProof/>
              </w:rPr>
              <w:t>Appendix 3 – Location factors</w:t>
            </w:r>
            <w:r>
              <w:rPr>
                <w:noProof/>
                <w:webHidden/>
              </w:rPr>
              <w:tab/>
            </w:r>
            <w:r>
              <w:rPr>
                <w:noProof/>
                <w:webHidden/>
              </w:rPr>
              <w:fldChar w:fldCharType="begin"/>
            </w:r>
            <w:r>
              <w:rPr>
                <w:noProof/>
                <w:webHidden/>
              </w:rPr>
              <w:instrText xml:space="preserve"> PAGEREF _Toc240467444 \h </w:instrText>
            </w:r>
            <w:r>
              <w:rPr>
                <w:noProof/>
                <w:webHidden/>
              </w:rPr>
            </w:r>
            <w:r>
              <w:rPr>
                <w:noProof/>
                <w:webHidden/>
              </w:rPr>
              <w:fldChar w:fldCharType="separate"/>
            </w:r>
            <w:r>
              <w:rPr>
                <w:noProof/>
                <w:webHidden/>
              </w:rPr>
              <w:t>40</w:t>
            </w:r>
            <w:r>
              <w:rPr>
                <w:noProof/>
                <w:webHidden/>
              </w:rPr>
              <w:fldChar w:fldCharType="end"/>
            </w:r>
          </w:hyperlink>
        </w:p>
        <w:p w:rsidR="00186231" w:rsidRDefault="00186231" w14:paraId="312C21B8" w14:textId="45B962EF">
          <w:pPr>
            <w:pStyle w:val="TOC3"/>
            <w:rPr>
              <w:rFonts w:asciiTheme="minorHAnsi" w:hAnsiTheme="minorHAnsi" w:eastAsiaTheme="minorEastAsia" w:cstheme="minorBidi"/>
              <w:noProof/>
              <w:kern w:val="2"/>
              <w:lang w:eastAsia="en-AU"/>
              <w14:ligatures w14:val="standardContextual"/>
            </w:rPr>
          </w:pPr>
          <w:hyperlink w:history="1" w:anchor="_Toc240467445">
            <w:r w:rsidRPr="00B31849">
              <w:rPr>
                <w:rStyle w:val="Hyperlink"/>
                <w:rFonts w:eastAsia="Arial"/>
                <w:noProof/>
                <w:lang w:eastAsia="en-US"/>
              </w:rPr>
              <w:t>Location factors for new builds</w:t>
            </w:r>
            <w:r>
              <w:rPr>
                <w:noProof/>
                <w:webHidden/>
              </w:rPr>
              <w:tab/>
            </w:r>
            <w:r>
              <w:rPr>
                <w:noProof/>
                <w:webHidden/>
              </w:rPr>
              <w:fldChar w:fldCharType="begin"/>
            </w:r>
            <w:r>
              <w:rPr>
                <w:noProof/>
                <w:webHidden/>
              </w:rPr>
              <w:instrText xml:space="preserve"> PAGEREF _Toc240467445 \h </w:instrText>
            </w:r>
            <w:r>
              <w:rPr>
                <w:noProof/>
                <w:webHidden/>
              </w:rPr>
            </w:r>
            <w:r>
              <w:rPr>
                <w:noProof/>
                <w:webHidden/>
              </w:rPr>
              <w:fldChar w:fldCharType="separate"/>
            </w:r>
            <w:r>
              <w:rPr>
                <w:noProof/>
                <w:webHidden/>
              </w:rPr>
              <w:t>40</w:t>
            </w:r>
            <w:r>
              <w:rPr>
                <w:noProof/>
                <w:webHidden/>
              </w:rPr>
              <w:fldChar w:fldCharType="end"/>
            </w:r>
          </w:hyperlink>
        </w:p>
        <w:p w:rsidR="00186231" w:rsidRDefault="00186231" w14:paraId="0516639E" w14:textId="6E00CA8D">
          <w:pPr>
            <w:pStyle w:val="TOC3"/>
            <w:rPr>
              <w:rFonts w:asciiTheme="minorHAnsi" w:hAnsiTheme="minorHAnsi" w:eastAsiaTheme="minorEastAsia" w:cstheme="minorBidi"/>
              <w:noProof/>
              <w:kern w:val="2"/>
              <w:lang w:eastAsia="en-AU"/>
              <w14:ligatures w14:val="standardContextual"/>
            </w:rPr>
          </w:pPr>
          <w:hyperlink w:history="1" w:anchor="_Toc240467446">
            <w:r w:rsidRPr="00B31849">
              <w:rPr>
                <w:rStyle w:val="Hyperlink"/>
                <w:rFonts w:eastAsia="Arial"/>
                <w:noProof/>
                <w:lang w:eastAsia="en-US"/>
              </w:rPr>
              <w:t>Location factors for existing and legacy stock</w:t>
            </w:r>
            <w:r>
              <w:rPr>
                <w:noProof/>
                <w:webHidden/>
              </w:rPr>
              <w:tab/>
            </w:r>
            <w:r>
              <w:rPr>
                <w:noProof/>
                <w:webHidden/>
              </w:rPr>
              <w:fldChar w:fldCharType="begin"/>
            </w:r>
            <w:r>
              <w:rPr>
                <w:noProof/>
                <w:webHidden/>
              </w:rPr>
              <w:instrText xml:space="preserve"> PAGEREF _Toc240467446 \h </w:instrText>
            </w:r>
            <w:r>
              <w:rPr>
                <w:noProof/>
                <w:webHidden/>
              </w:rPr>
            </w:r>
            <w:r>
              <w:rPr>
                <w:noProof/>
                <w:webHidden/>
              </w:rPr>
              <w:fldChar w:fldCharType="separate"/>
            </w:r>
            <w:r>
              <w:rPr>
                <w:noProof/>
                <w:webHidden/>
              </w:rPr>
              <w:t>47</w:t>
            </w:r>
            <w:r>
              <w:rPr>
                <w:noProof/>
                <w:webHidden/>
              </w:rPr>
              <w:fldChar w:fldCharType="end"/>
            </w:r>
          </w:hyperlink>
        </w:p>
        <w:p w:rsidR="00186231" w:rsidRDefault="00186231" w14:paraId="46F85AB9" w14:textId="2CB7718F">
          <w:pPr>
            <w:pStyle w:val="TOC1"/>
            <w:rPr>
              <w:rFonts w:asciiTheme="minorHAnsi" w:hAnsiTheme="minorHAnsi" w:eastAsiaTheme="minorEastAsia" w:cstheme="minorBidi"/>
              <w:kern w:val="2"/>
              <w:lang w:eastAsia="en-AU"/>
              <w14:ligatures w14:val="standardContextual"/>
            </w:rPr>
          </w:pPr>
          <w:hyperlink w:history="1" w:anchor="_Toc240467447">
            <w:r w:rsidRPr="00B31849">
              <w:rPr>
                <w:rStyle w:val="Hyperlink"/>
              </w:rPr>
              <w:t>Part 3 - Definitions</w:t>
            </w:r>
            <w:r>
              <w:rPr>
                <w:webHidden/>
              </w:rPr>
              <w:tab/>
            </w:r>
            <w:r>
              <w:rPr>
                <w:webHidden/>
              </w:rPr>
              <w:fldChar w:fldCharType="begin"/>
            </w:r>
            <w:r>
              <w:rPr>
                <w:webHidden/>
              </w:rPr>
              <w:instrText xml:space="preserve"> PAGEREF _Toc240467447 \h </w:instrText>
            </w:r>
            <w:r>
              <w:rPr>
                <w:webHidden/>
              </w:rPr>
            </w:r>
            <w:r>
              <w:rPr>
                <w:webHidden/>
              </w:rPr>
              <w:fldChar w:fldCharType="separate"/>
            </w:r>
            <w:r>
              <w:rPr>
                <w:webHidden/>
              </w:rPr>
              <w:t>54</w:t>
            </w:r>
            <w:r>
              <w:rPr>
                <w:webHidden/>
              </w:rPr>
              <w:fldChar w:fldCharType="end"/>
            </w:r>
          </w:hyperlink>
        </w:p>
        <w:p w:rsidR="00186231" w:rsidRDefault="00186231" w14:paraId="40BD3922" w14:textId="64F14E53">
          <w:pPr>
            <w:pStyle w:val="TOC2"/>
            <w:rPr>
              <w:rFonts w:asciiTheme="minorHAnsi" w:hAnsiTheme="minorHAnsi" w:eastAsiaTheme="minorEastAsia" w:cstheme="minorBidi"/>
              <w:noProof/>
              <w:kern w:val="2"/>
              <w:lang w:eastAsia="en-AU"/>
              <w14:ligatures w14:val="standardContextual"/>
            </w:rPr>
          </w:pPr>
          <w:hyperlink w:history="1" w:anchor="_Toc240467448">
            <w:r w:rsidRPr="00B31849">
              <w:rPr>
                <w:rStyle w:val="Hyperlink"/>
                <w:noProof/>
              </w:rPr>
              <w:t>Definitions of stock types</w:t>
            </w:r>
            <w:r>
              <w:rPr>
                <w:noProof/>
                <w:webHidden/>
              </w:rPr>
              <w:tab/>
            </w:r>
            <w:r>
              <w:rPr>
                <w:noProof/>
                <w:webHidden/>
              </w:rPr>
              <w:fldChar w:fldCharType="begin"/>
            </w:r>
            <w:r>
              <w:rPr>
                <w:noProof/>
                <w:webHidden/>
              </w:rPr>
              <w:instrText xml:space="preserve"> PAGEREF _Toc240467448 \h </w:instrText>
            </w:r>
            <w:r>
              <w:rPr>
                <w:noProof/>
                <w:webHidden/>
              </w:rPr>
            </w:r>
            <w:r>
              <w:rPr>
                <w:noProof/>
                <w:webHidden/>
              </w:rPr>
              <w:fldChar w:fldCharType="separate"/>
            </w:r>
            <w:r>
              <w:rPr>
                <w:noProof/>
                <w:webHidden/>
              </w:rPr>
              <w:t>54</w:t>
            </w:r>
            <w:r>
              <w:rPr>
                <w:noProof/>
                <w:webHidden/>
              </w:rPr>
              <w:fldChar w:fldCharType="end"/>
            </w:r>
          </w:hyperlink>
        </w:p>
        <w:p w:rsidR="00186231" w:rsidRDefault="00186231" w14:paraId="3645A398" w14:textId="4E3C0555">
          <w:pPr>
            <w:pStyle w:val="TOC2"/>
            <w:rPr>
              <w:rFonts w:asciiTheme="minorHAnsi" w:hAnsiTheme="minorHAnsi" w:eastAsiaTheme="minorEastAsia" w:cstheme="minorBidi"/>
              <w:noProof/>
              <w:kern w:val="2"/>
              <w:lang w:eastAsia="en-AU"/>
              <w14:ligatures w14:val="standardContextual"/>
            </w:rPr>
          </w:pPr>
          <w:hyperlink w:history="1" w:anchor="_Toc240467449">
            <w:r w:rsidRPr="00B31849">
              <w:rPr>
                <w:rStyle w:val="Hyperlink"/>
                <w:rFonts w:eastAsia="Arial"/>
                <w:noProof/>
              </w:rPr>
              <w:t>SDA building types</w:t>
            </w:r>
            <w:r>
              <w:rPr>
                <w:noProof/>
                <w:webHidden/>
              </w:rPr>
              <w:tab/>
            </w:r>
            <w:r>
              <w:rPr>
                <w:noProof/>
                <w:webHidden/>
              </w:rPr>
              <w:fldChar w:fldCharType="begin"/>
            </w:r>
            <w:r>
              <w:rPr>
                <w:noProof/>
                <w:webHidden/>
              </w:rPr>
              <w:instrText xml:space="preserve"> PAGEREF _Toc240467449 \h </w:instrText>
            </w:r>
            <w:r>
              <w:rPr>
                <w:noProof/>
                <w:webHidden/>
              </w:rPr>
            </w:r>
            <w:r>
              <w:rPr>
                <w:noProof/>
                <w:webHidden/>
              </w:rPr>
              <w:fldChar w:fldCharType="separate"/>
            </w:r>
            <w:r>
              <w:rPr>
                <w:noProof/>
                <w:webHidden/>
              </w:rPr>
              <w:t>57</w:t>
            </w:r>
            <w:r>
              <w:rPr>
                <w:noProof/>
                <w:webHidden/>
              </w:rPr>
              <w:fldChar w:fldCharType="end"/>
            </w:r>
          </w:hyperlink>
        </w:p>
        <w:p w:rsidR="00186231" w:rsidRDefault="00186231" w14:paraId="28A1DAAF" w14:textId="3951DAF4">
          <w:pPr>
            <w:pStyle w:val="TOC2"/>
            <w:rPr>
              <w:rFonts w:asciiTheme="minorHAnsi" w:hAnsiTheme="minorHAnsi" w:eastAsiaTheme="minorEastAsia" w:cstheme="minorBidi"/>
              <w:noProof/>
              <w:kern w:val="2"/>
              <w:lang w:eastAsia="en-AU"/>
              <w14:ligatures w14:val="standardContextual"/>
            </w:rPr>
          </w:pPr>
          <w:hyperlink w:history="1" w:anchor="_Toc240467450">
            <w:r w:rsidRPr="00B31849">
              <w:rPr>
                <w:rStyle w:val="Hyperlink"/>
                <w:rFonts w:eastAsia="Arial"/>
                <w:noProof/>
              </w:rPr>
              <w:t>SDA design categories</w:t>
            </w:r>
            <w:r>
              <w:rPr>
                <w:noProof/>
                <w:webHidden/>
              </w:rPr>
              <w:tab/>
            </w:r>
            <w:r>
              <w:rPr>
                <w:noProof/>
                <w:webHidden/>
              </w:rPr>
              <w:fldChar w:fldCharType="begin"/>
            </w:r>
            <w:r>
              <w:rPr>
                <w:noProof/>
                <w:webHidden/>
              </w:rPr>
              <w:instrText xml:space="preserve"> PAGEREF _Toc240467450 \h </w:instrText>
            </w:r>
            <w:r>
              <w:rPr>
                <w:noProof/>
                <w:webHidden/>
              </w:rPr>
            </w:r>
            <w:r>
              <w:rPr>
                <w:noProof/>
                <w:webHidden/>
              </w:rPr>
              <w:fldChar w:fldCharType="separate"/>
            </w:r>
            <w:r>
              <w:rPr>
                <w:noProof/>
                <w:webHidden/>
              </w:rPr>
              <w:t>58</w:t>
            </w:r>
            <w:r>
              <w:rPr>
                <w:noProof/>
                <w:webHidden/>
              </w:rPr>
              <w:fldChar w:fldCharType="end"/>
            </w:r>
          </w:hyperlink>
        </w:p>
        <w:p w:rsidRPr="00605F5E" w:rsidR="00AB122D" w:rsidP="00384BE5" w:rsidRDefault="00384BE5" w14:paraId="29280CCF" w14:textId="54517AE7">
          <w:pPr>
            <w:pStyle w:val="TOC1"/>
            <w:rPr>
              <w:rFonts w:asciiTheme="minorHAnsi" w:hAnsiTheme="minorHAnsi" w:eastAsiaTheme="minorEastAsia" w:cstheme="minorBidi"/>
              <w:noProof w:val="0"/>
              <w:kern w:val="2"/>
              <w:lang w:eastAsia="en-AU"/>
              <w14:ligatures w14:val="standardContextual"/>
            </w:rPr>
          </w:pPr>
          <w:r w:rsidRPr="00605F5E">
            <w:rPr>
              <w:rFonts w:asciiTheme="majorHAnsi" w:hAnsiTheme="majorHAnsi" w:eastAsiaTheme="majorEastAsia" w:cstheme="majorBidi"/>
              <w:noProof w:val="0"/>
              <w:color w:val="501E58" w:themeColor="accent1" w:themeShade="BF"/>
              <w:sz w:val="32"/>
              <w:szCs w:val="32"/>
              <w:lang w:eastAsia="en-US"/>
            </w:rPr>
            <w:fldChar w:fldCharType="end"/>
          </w:r>
        </w:p>
      </w:sdtContent>
    </w:sdt>
    <w:p w:rsidRPr="00605F5E" w:rsidR="009D0E85" w:rsidP="0037102E" w:rsidRDefault="009D0E85" w14:paraId="31F43894" w14:textId="67ECC0ED">
      <w:pPr>
        <w:rPr>
          <w:rFonts w:cs="Arial"/>
        </w:rPr>
        <w:sectPr w:rsidRPr="00605F5E" w:rsidR="009D0E85" w:rsidSect="00253722">
          <w:headerReference w:type="even" r:id="rId17"/>
          <w:headerReference w:type="default" r:id="rId18"/>
          <w:headerReference w:type="first" r:id="rId19"/>
          <w:footerReference w:type="first" r:id="rId20"/>
          <w:type w:val="continuous"/>
          <w:pgSz w:w="11906" w:h="16838" w:orient="portrait" w:code="9"/>
          <w:pgMar w:top="1134" w:right="1440" w:bottom="1440" w:left="1440" w:header="567" w:footer="374" w:gutter="0"/>
          <w:cols w:space="708"/>
          <w:titlePg/>
          <w:docGrid w:linePitch="360"/>
        </w:sectPr>
      </w:pPr>
    </w:p>
    <w:p w:rsidRPr="00605F5E" w:rsidR="00540A76" w:rsidRDefault="00540A76" w14:paraId="748C650D" w14:textId="77777777">
      <w:pPr>
        <w:spacing w:after="0" w:line="240" w:lineRule="auto"/>
        <w:rPr>
          <w:rFonts w:cs="Arial"/>
          <w:b/>
          <w:color w:val="6B2876" w:themeColor="text2"/>
          <w:sz w:val="44"/>
          <w:szCs w:val="44"/>
        </w:rPr>
      </w:pPr>
      <w:bookmarkStart w:name="_Toc234591218" w:id="9"/>
      <w:bookmarkStart w:name="_Toc230080891" w:id="10"/>
      <w:r w:rsidRPr="00605F5E">
        <w:br w:type="page"/>
      </w:r>
    </w:p>
    <w:p w:rsidRPr="009E2635" w:rsidR="009E2635" w:rsidP="00FA51CF" w:rsidRDefault="00FA51CF" w14:paraId="4690C437" w14:textId="1940D58A">
      <w:pPr>
        <w:pStyle w:val="Heading1"/>
        <w:tabs>
          <w:tab w:val="left" w:pos="6545"/>
        </w:tabs>
        <w:spacing w:before="2880"/>
      </w:pPr>
      <w:bookmarkStart w:name="_Toc240467429" w:id="11"/>
      <w:r>
        <w:t>Introduction</w:t>
      </w:r>
      <w:bookmarkEnd w:id="11"/>
    </w:p>
    <w:p w:rsidR="00C442F1" w:rsidP="00C442F1" w:rsidRDefault="00C442F1" w14:paraId="573F201F" w14:textId="77777777">
      <w:pPr>
        <w:spacing w:after="120"/>
      </w:pPr>
      <w:bookmarkStart w:name="_Ref40349412" w:id="12"/>
      <w:r>
        <w:t xml:space="preserve">The National Disability Insurance Agency (NDIA) is established under the </w:t>
      </w:r>
      <w:r w:rsidRPr="00F110BD">
        <w:rPr>
          <w:i/>
          <w:iCs/>
        </w:rPr>
        <w:t xml:space="preserve">National Disability Insurance Scheme Act 2013 </w:t>
      </w:r>
      <w:r w:rsidRPr="000E69F6">
        <w:t>(the Act).</w:t>
      </w:r>
      <w:r>
        <w:t xml:space="preserve"> </w:t>
      </w:r>
    </w:p>
    <w:p w:rsidR="00793A09" w:rsidRDefault="00C442F1" w14:paraId="7D7A02A1" w14:textId="0D11F9F4">
      <w:pPr>
        <w:spacing w:after="120"/>
      </w:pPr>
      <w:r>
        <w:t xml:space="preserve">The </w:t>
      </w:r>
      <w:r w:rsidRPr="00F110BD">
        <w:rPr>
          <w:i/>
          <w:iCs/>
        </w:rPr>
        <w:t>National Disability Insurance Scheme Amendment (Securing the NDIS for Future Generations) Act 2026</w:t>
      </w:r>
      <w:r>
        <w:t xml:space="preserve"> (the Amending Act) establishes a new framework for determining pricing arrangements. Under these arrangements, the Minister for Disability and the </w:t>
      </w:r>
      <w:r w:rsidR="00532D9B">
        <w:t xml:space="preserve">National Disability Insurance Scheme (NDIS) </w:t>
      </w:r>
      <w:r>
        <w:t xml:space="preserve">may make a pricing determination by legislative instrument, including determining the maximum amount, or the method for determining the maximum amount, for the acquisition or provision of supports. The Amending Act also gives the NDIA a statutory function to provide advice to the Minister on the pricing of supports. </w:t>
      </w:r>
    </w:p>
    <w:p w:rsidR="00B3594A" w:rsidRDefault="00FA51CF" w14:paraId="7C19AF2A" w14:textId="77777777">
      <w:pPr>
        <w:spacing w:after="120"/>
      </w:pPr>
      <w:r>
        <w:t xml:space="preserve">This is the </w:t>
      </w:r>
      <w:r w:rsidRPr="3F553AF9">
        <w:rPr>
          <w:b/>
          <w:bCs/>
        </w:rPr>
        <w:t>National Disability Insurance Scheme Pricing Schedule for Specialist Disability Accommodation (SDA) 2026-27</w:t>
      </w:r>
      <w:r>
        <w:t xml:space="preserve">. This schedule </w:t>
      </w:r>
      <w:r w:rsidRPr="003F6C59" w:rsidR="003F6C59">
        <w:t>is incorporated into the pricing determination</w:t>
      </w:r>
      <w:r w:rsidR="008F116E">
        <w:t xml:space="preserve"> </w:t>
      </w:r>
      <w:r>
        <w:t>in accordance with subsection</w:t>
      </w:r>
      <w:r w:rsidR="003F6C59">
        <w:t>s 45C(11) and</w:t>
      </w:r>
      <w:r w:rsidR="00746E7F">
        <w:t xml:space="preserve"> </w:t>
      </w:r>
      <w:r>
        <w:t xml:space="preserve">45C(12) of the Act. </w:t>
      </w:r>
      <w:r w:rsidR="008F116E">
        <w:t xml:space="preserve">Subsection 45C(11) allows for the incorporation of the documents as in force </w:t>
      </w:r>
      <w:r w:rsidR="31EED95D">
        <w:t>from</w:t>
      </w:r>
      <w:r w:rsidR="008F116E">
        <w:t xml:space="preserve"> time to time, while subsection 45(12) provides for the incorporation of documents specially prepared for the purposes of incorporation. </w:t>
      </w:r>
      <w:r w:rsidR="00D63CE1">
        <w:t>This S</w:t>
      </w:r>
      <w:r>
        <w:t xml:space="preserve">chedule </w:t>
      </w:r>
      <w:r w:rsidR="005D0746">
        <w:t xml:space="preserve">specifies the method for determining </w:t>
      </w:r>
      <w:r>
        <w:t>the maximum amounts payable under the NDIS for supports</w:t>
      </w:r>
      <w:r w:rsidR="00871D26">
        <w:t xml:space="preserve"> covered by this Schedule</w:t>
      </w:r>
      <w:r w:rsidR="00CF44BB">
        <w:t>.</w:t>
      </w:r>
      <w:r w:rsidRPr="0017022C" w:rsidR="0017022C">
        <w:t xml:space="preserve"> </w:t>
      </w:r>
    </w:p>
    <w:p w:rsidR="00FA51CF" w:rsidRDefault="0017022C" w14:paraId="414D732E" w14:textId="3B63BB6A">
      <w:pPr>
        <w:spacing w:after="120"/>
      </w:pPr>
      <w:r w:rsidRPr="0017022C">
        <w:t xml:space="preserve">Maximum amounts payable for </w:t>
      </w:r>
      <w:r>
        <w:t>other supports</w:t>
      </w:r>
      <w:r w:rsidRPr="0017022C">
        <w:t xml:space="preserve"> are set out in </w:t>
      </w:r>
      <w:r w:rsidRPr="009D0416" w:rsidR="009D0416">
        <w:t>National Disability Insurance Scheme Pricing Schedule 2026-27</w:t>
      </w:r>
      <w:r w:rsidR="009D0416">
        <w:t>.</w:t>
      </w:r>
    </w:p>
    <w:p w:rsidRPr="00BC7FBB" w:rsidR="009E2635" w:rsidP="009E2635" w:rsidRDefault="00FA51CF" w14:paraId="3AC45EB4" w14:textId="4820F55E">
      <w:r>
        <w:t>This document</w:t>
      </w:r>
      <w:r w:rsidRPr="00BC7FBB" w:rsidR="009E2635">
        <w:t xml:space="preserve"> is adopted by the </w:t>
      </w:r>
      <w:r w:rsidRPr="00BC7FBB" w:rsidR="009E2635">
        <w:rPr>
          <w:i/>
          <w:iCs/>
        </w:rPr>
        <w:t>National Disability Insurance Scheme (Specialist Disability Accommodation) Rules 2020</w:t>
      </w:r>
      <w:r w:rsidRPr="00BC7FBB" w:rsidR="009E2635">
        <w:t xml:space="preserve"> (SDA Rules) as the ‘National Disability Insurance Scheme Price Guide for Specialist Disability Accommodation’, and by the </w:t>
      </w:r>
      <w:r w:rsidRPr="00BC7FBB" w:rsidR="009E2635">
        <w:rPr>
          <w:i/>
          <w:iCs/>
        </w:rPr>
        <w:t>National Disability Insurance Scheme (Old Framework Plans) Determination 2024</w:t>
      </w:r>
      <w:r w:rsidRPr="00BC7FBB" w:rsidR="009E2635">
        <w:t xml:space="preserve"> as the ‘Pricing Arrangements for Specialist Disability Accommodation’.</w:t>
      </w:r>
    </w:p>
    <w:p w:rsidR="00FA51CF" w:rsidP="00FA51CF" w:rsidRDefault="00FA51CF" w14:paraId="08E6122D" w14:textId="1657527C">
      <w:pPr>
        <w:spacing w:after="120"/>
      </w:pPr>
      <w:r>
        <w:t>This document should be read in conjunction with the Pricing Determination.</w:t>
      </w:r>
    </w:p>
    <w:bookmarkEnd w:id="12"/>
    <w:p w:rsidR="007C18CA" w:rsidRDefault="007C18CA" w14:paraId="13B1DA72" w14:textId="2421B3C4">
      <w:pPr>
        <w:spacing w:after="0" w:line="240" w:lineRule="auto"/>
      </w:pPr>
      <w:r>
        <w:br w:type="page"/>
      </w:r>
    </w:p>
    <w:p w:rsidRPr="00605F5E" w:rsidR="00000345" w:rsidP="002E76AA" w:rsidRDefault="00000345" w14:paraId="778DFBAE" w14:textId="6BE7D1F6">
      <w:pPr>
        <w:pStyle w:val="Heading1"/>
      </w:pPr>
      <w:bookmarkStart w:name="_Toc240467430" w:id="13"/>
      <w:r w:rsidRPr="00605F5E">
        <w:t>Part 1: Maximum amounts</w:t>
      </w:r>
      <w:bookmarkEnd w:id="9"/>
      <w:r w:rsidR="00016883">
        <w:t xml:space="preserve"> for SDA</w:t>
      </w:r>
      <w:bookmarkEnd w:id="13"/>
    </w:p>
    <w:p w:rsidR="00EF6493" w:rsidP="00EF6493" w:rsidRDefault="00EF6493" w14:paraId="2B8BE2D7" w14:textId="77777777">
      <w:pPr>
        <w:pStyle w:val="ExecBrief-Heading1"/>
        <w:tabs>
          <w:tab w:val="clear" w:pos="680"/>
          <w:tab w:val="num" w:pos="567"/>
        </w:tabs>
      </w:pPr>
      <w:bookmarkStart w:name="_Toc234591219" w:id="14"/>
      <w:bookmarkStart w:name="_Toc240467431" w:id="15"/>
      <w:r w:rsidRPr="00605F5E">
        <w:t>General</w:t>
      </w:r>
      <w:bookmarkEnd w:id="14"/>
      <w:bookmarkEnd w:id="15"/>
    </w:p>
    <w:p w:rsidR="00F44881" w:rsidP="00F44881" w:rsidRDefault="00F44881" w14:paraId="4A351217" w14:textId="0B5B879C">
      <w:pPr>
        <w:pStyle w:val="ExecBrief-Heading2"/>
      </w:pPr>
      <w:r>
        <w:t xml:space="preserve">In accordance with subsection 45C(2) of the </w:t>
      </w:r>
      <w:r w:rsidRPr="00F110BD">
        <w:rPr>
          <w:i/>
          <w:iCs/>
        </w:rPr>
        <w:t>National Disability Insurance Scheme Act 2013 (the Act)</w:t>
      </w:r>
      <w:r>
        <w:t xml:space="preserve">, the maximum amounts specified in Part 2 of this document are the maximum amounts </w:t>
      </w:r>
      <w:r w:rsidR="007C2F5F">
        <w:t xml:space="preserve">for the provision of SDA where </w:t>
      </w:r>
      <w:r>
        <w:t>the participants’ funding of the support is managed by:</w:t>
      </w:r>
    </w:p>
    <w:p w:rsidR="00F44881" w:rsidP="00F44881" w:rsidRDefault="00F44881" w14:paraId="7103D837" w14:textId="77777777">
      <w:pPr>
        <w:pStyle w:val="ExecBrief-Heading3"/>
      </w:pPr>
      <w:r>
        <w:t xml:space="preserve">The National Disability Insurance Agency (NDIA) (Agency-managed); or </w:t>
      </w:r>
    </w:p>
    <w:p w:rsidR="00F44881" w:rsidP="00F44881" w:rsidRDefault="00F44881" w14:paraId="3B8AAA58" w14:textId="77777777">
      <w:pPr>
        <w:pStyle w:val="ExecBrief-Heading3"/>
      </w:pPr>
      <w:r>
        <w:t xml:space="preserve">A registered plan management provider (plan managed). </w:t>
      </w:r>
    </w:p>
    <w:p w:rsidR="00F44881" w:rsidP="00F44881" w:rsidRDefault="00F44881" w14:paraId="51B5CF41" w14:textId="77777777">
      <w:pPr>
        <w:pStyle w:val="ExecBrief-Heading1"/>
      </w:pPr>
      <w:bookmarkStart w:name="_Toc240467432" w:id="16"/>
      <w:r>
        <w:t>Inclusion of GST</w:t>
      </w:r>
      <w:bookmarkEnd w:id="16"/>
    </w:p>
    <w:p w:rsidRPr="00177E25" w:rsidR="00177E25" w:rsidP="00F44881" w:rsidRDefault="00F44881" w14:paraId="219ED3E5" w14:textId="6EB11AC0">
      <w:pPr>
        <w:pStyle w:val="ExecBrief-Heading2"/>
      </w:pPr>
      <w:r>
        <w:t>Any maximum amount specified in this document already includes any Goods and Services Tax (GST).</w:t>
      </w:r>
    </w:p>
    <w:p w:rsidRPr="00177E25" w:rsidR="00177E25" w:rsidP="00177E25" w:rsidRDefault="008F17DF" w14:paraId="18877DB4" w14:textId="34F2A38E">
      <w:pPr>
        <w:pStyle w:val="ExecBrief-Heading1"/>
      </w:pPr>
      <w:bookmarkStart w:name="_Toc240467433" w:id="17"/>
      <w:r>
        <w:t xml:space="preserve">Calculating SDA </w:t>
      </w:r>
      <w:r w:rsidR="005533BA">
        <w:t>a</w:t>
      </w:r>
      <w:r w:rsidR="00131223">
        <w:t>mount</w:t>
      </w:r>
      <w:bookmarkEnd w:id="17"/>
    </w:p>
    <w:p w:rsidRPr="00B30FBA" w:rsidR="009B354F" w:rsidP="26E4DC8D" w:rsidRDefault="003B054D" w14:paraId="501ABD59" w14:textId="6814F07F">
      <w:pPr>
        <w:pStyle w:val="ExecBrief-Heading2"/>
      </w:pPr>
      <w:r w:rsidRPr="00B30FBA">
        <w:t xml:space="preserve">Factors </w:t>
      </w:r>
      <w:r w:rsidRPr="00B30FBA" w:rsidR="004D2D3A">
        <w:t>used to</w:t>
      </w:r>
      <w:r w:rsidRPr="00B30FBA">
        <w:t xml:space="preserve"> determin</w:t>
      </w:r>
      <w:r w:rsidRPr="00B30FBA" w:rsidR="004D2D3A">
        <w:t>e</w:t>
      </w:r>
      <w:r w:rsidRPr="00B30FBA">
        <w:t xml:space="preserve"> SDA </w:t>
      </w:r>
      <w:r w:rsidR="00C43A4F">
        <w:t>Amounts</w:t>
      </w:r>
      <w:r w:rsidR="00B13A33">
        <w:t>:</w:t>
      </w:r>
    </w:p>
    <w:p w:rsidR="00565037" w:rsidP="00565037" w:rsidRDefault="00565037" w14:paraId="48F7FACB" w14:textId="4B8D8FD6">
      <w:pPr>
        <w:pStyle w:val="ExecBrief-Heading3"/>
      </w:pPr>
      <w:r>
        <w:t xml:space="preserve">The SDA </w:t>
      </w:r>
      <w:r w:rsidR="00C43A4F">
        <w:t>amounts</w:t>
      </w:r>
      <w:r>
        <w:t xml:space="preserve"> </w:t>
      </w:r>
      <w:r w:rsidR="009A4532">
        <w:t>are</w:t>
      </w:r>
      <w:r>
        <w:t xml:space="preserve"> expressed as an annual amount </w:t>
      </w:r>
      <w:r w:rsidR="749B594F">
        <w:t>per participant</w:t>
      </w:r>
      <w:r w:rsidR="009A4532">
        <w:t>.</w:t>
      </w:r>
    </w:p>
    <w:p w:rsidR="00565037" w:rsidRDefault="50E31251" w14:paraId="5235BB4B" w14:textId="4B7913AF">
      <w:pPr>
        <w:pStyle w:val="ExecBrief-Heading3"/>
      </w:pPr>
      <w:r>
        <w:t xml:space="preserve">The applicable base </w:t>
      </w:r>
      <w:r w:rsidR="00C43A4F">
        <w:t>amount</w:t>
      </w:r>
      <w:r>
        <w:t xml:space="preserve"> and any required adjustments depend on the factors</w:t>
      </w:r>
      <w:r w:rsidR="00A31EE8">
        <w:t xml:space="preserve"> </w:t>
      </w:r>
      <w:r w:rsidR="00FD5A4B">
        <w:t>outlined in the Appendices 1, 2, and 3</w:t>
      </w:r>
      <w:r w:rsidR="002B65FE">
        <w:t>.</w:t>
      </w:r>
    </w:p>
    <w:p w:rsidR="002B65FE" w:rsidP="00170F83" w:rsidRDefault="002B65FE" w14:paraId="665D526E" w14:textId="789E4089">
      <w:pPr>
        <w:pStyle w:val="ExecBrief-Heading4"/>
      </w:pPr>
      <w:r>
        <w:t>When an SDA dwelling is not shared with any people who are not SDA eligible participants, Appendix 1 applies.</w:t>
      </w:r>
    </w:p>
    <w:p w:rsidR="002B65FE" w:rsidP="00170F83" w:rsidRDefault="002B65FE" w14:paraId="6B48604E" w14:textId="10D3E421">
      <w:pPr>
        <w:pStyle w:val="ExecBrief-Heading4"/>
      </w:pPr>
      <w:r>
        <w:t>When an SDA dwelling is shared with one or more people who are not SDA eligible participants (other than dependents) Appendix 2 applies</w:t>
      </w:r>
      <w:r w:rsidR="009A4532">
        <w:t>.</w:t>
      </w:r>
    </w:p>
    <w:p w:rsidR="00A219B6" w:rsidP="00A219B6" w:rsidRDefault="00A219B6" w14:paraId="5F3AB347" w14:textId="3D4C2D36">
      <w:pPr>
        <w:pStyle w:val="ExecBrief-Heading3"/>
      </w:pPr>
      <w:r>
        <w:rPr>
          <w:b/>
          <w:bCs/>
        </w:rPr>
        <w:t>Appendix 1</w:t>
      </w:r>
      <w:r w:rsidR="002B65FE">
        <w:rPr>
          <w:b/>
          <w:bCs/>
        </w:rPr>
        <w:t xml:space="preserve"> and 2</w:t>
      </w:r>
    </w:p>
    <w:p w:rsidR="00906DBA" w:rsidP="00565037" w:rsidRDefault="5537DC54" w14:paraId="77FCD99F" w14:textId="3D5133FE">
      <w:pPr>
        <w:pStyle w:val="ExecBrief-Heading4"/>
      </w:pPr>
      <w:r>
        <w:t>W</w:t>
      </w:r>
      <w:r w:rsidR="00D26FFB">
        <w:t>hether the dwelling is a</w:t>
      </w:r>
      <w:r w:rsidR="00906DBA">
        <w:t>:</w:t>
      </w:r>
    </w:p>
    <w:p w:rsidR="00906DBA" w:rsidP="00170F83" w:rsidRDefault="002F336E" w14:paraId="57336133" w14:textId="15132B85">
      <w:pPr>
        <w:pStyle w:val="ExecBrief-Heading5"/>
        <w:numPr>
          <w:ilvl w:val="4"/>
          <w:numId w:val="17"/>
        </w:numPr>
        <w:ind w:left="2694" w:hanging="426"/>
      </w:pPr>
      <w:r>
        <w:t>P</w:t>
      </w:r>
      <w:r w:rsidR="00D26FFB">
        <w:t>ost-2023 New Build</w:t>
      </w:r>
      <w:r w:rsidR="009A4532">
        <w:t>;</w:t>
      </w:r>
    </w:p>
    <w:p w:rsidR="00906DBA" w:rsidP="00170F83" w:rsidRDefault="002F336E" w14:paraId="670E7370" w14:textId="1B793AA7">
      <w:pPr>
        <w:pStyle w:val="ExecBrief-Heading5"/>
        <w:numPr>
          <w:ilvl w:val="4"/>
          <w:numId w:val="17"/>
        </w:numPr>
        <w:ind w:left="2694" w:hanging="426"/>
      </w:pPr>
      <w:r>
        <w:t>P</w:t>
      </w:r>
      <w:r w:rsidR="00D26FFB">
        <w:t>re-2023 New Build</w:t>
      </w:r>
      <w:r w:rsidR="009A4532">
        <w:t>;</w:t>
      </w:r>
    </w:p>
    <w:p w:rsidR="002F336E" w:rsidP="00170F83" w:rsidRDefault="00D26FFB" w14:paraId="1578018A" w14:textId="3EBEE52C">
      <w:pPr>
        <w:pStyle w:val="ExecBrief-Heading5"/>
        <w:numPr>
          <w:ilvl w:val="4"/>
          <w:numId w:val="17"/>
        </w:numPr>
        <w:ind w:left="2694" w:hanging="426"/>
      </w:pPr>
      <w:r>
        <w:t>Existing Stock</w:t>
      </w:r>
      <w:r w:rsidR="009A4532">
        <w:t>; or</w:t>
      </w:r>
    </w:p>
    <w:p w:rsidR="00565037" w:rsidP="00170F83" w:rsidRDefault="00D26FFB" w14:paraId="731D3F11" w14:textId="3C6A96B0">
      <w:pPr>
        <w:pStyle w:val="ExecBrief-Heading5"/>
        <w:numPr>
          <w:ilvl w:val="4"/>
          <w:numId w:val="17"/>
        </w:numPr>
        <w:ind w:left="2694" w:hanging="426"/>
      </w:pPr>
      <w:r>
        <w:t>Legacy Stock</w:t>
      </w:r>
      <w:r w:rsidR="009A4532">
        <w:t>.</w:t>
      </w:r>
    </w:p>
    <w:p w:rsidR="00D26FFB" w:rsidP="00565037" w:rsidRDefault="072704AF" w14:paraId="17444DF6" w14:textId="26FDD08F">
      <w:pPr>
        <w:pStyle w:val="ExecBrief-Heading4"/>
      </w:pPr>
      <w:r>
        <w:t>T</w:t>
      </w:r>
      <w:r w:rsidR="00BF6A82">
        <w:t>he Building Type</w:t>
      </w:r>
      <w:r w:rsidR="009A4532">
        <w:t>.</w:t>
      </w:r>
    </w:p>
    <w:p w:rsidR="00BF6A82" w:rsidP="00565037" w:rsidRDefault="22DBEE05" w14:paraId="2C847B09" w14:textId="5067794E">
      <w:pPr>
        <w:pStyle w:val="ExecBrief-Heading4"/>
      </w:pPr>
      <w:r>
        <w:t>T</w:t>
      </w:r>
      <w:r w:rsidR="00F62E46">
        <w:t>he Design Category</w:t>
      </w:r>
      <w:r w:rsidR="009A4532">
        <w:t>.</w:t>
      </w:r>
    </w:p>
    <w:p w:rsidR="00DA2581" w:rsidP="00667756" w:rsidRDefault="6AD8C4CB" w14:paraId="7C7A391F" w14:textId="619E90CD">
      <w:pPr>
        <w:pStyle w:val="ExecBrief-Heading4"/>
      </w:pPr>
      <w:r>
        <w:t>W</w:t>
      </w:r>
      <w:r w:rsidR="64DA06EB">
        <w:t xml:space="preserve">hether the dwelling includes a room for </w:t>
      </w:r>
      <w:r w:rsidR="00D6755D">
        <w:t>O</w:t>
      </w:r>
      <w:r w:rsidR="64DA06EB">
        <w:t xml:space="preserve">nsite </w:t>
      </w:r>
      <w:r w:rsidR="00D6755D">
        <w:t>O</w:t>
      </w:r>
      <w:r w:rsidR="64DA06EB">
        <w:t xml:space="preserve">vernight </w:t>
      </w:r>
      <w:r w:rsidR="00D6755D">
        <w:t>A</w:t>
      </w:r>
      <w:r w:rsidR="64DA06EB">
        <w:t>ssistance</w:t>
      </w:r>
      <w:r w:rsidR="009A4532">
        <w:t>.</w:t>
      </w:r>
    </w:p>
    <w:p w:rsidR="000F7134" w:rsidP="00565037" w:rsidRDefault="0476D44B" w14:paraId="02263EEA" w14:textId="15109ED1">
      <w:pPr>
        <w:pStyle w:val="ExecBrief-Heading4"/>
      </w:pPr>
      <w:r>
        <w:t>W</w:t>
      </w:r>
      <w:r w:rsidR="09C6192A">
        <w:t>hether the dwelling has fire sprinklers</w:t>
      </w:r>
      <w:r w:rsidR="009A4532">
        <w:t>.</w:t>
      </w:r>
    </w:p>
    <w:p w:rsidR="00BB0C50" w:rsidP="00565037" w:rsidRDefault="0036341D" w14:paraId="649286B9" w14:textId="083A8A3D">
      <w:pPr>
        <w:pStyle w:val="ExecBrief-Heading4"/>
      </w:pPr>
      <w:r>
        <w:t>W</w:t>
      </w:r>
      <w:r w:rsidR="380176A9">
        <w:t>hether input tax credits were claimed for the dwelling</w:t>
      </w:r>
      <w:r w:rsidR="009A4532">
        <w:t>.</w:t>
      </w:r>
      <w:r w:rsidR="380176A9">
        <w:t xml:space="preserve"> </w:t>
      </w:r>
    </w:p>
    <w:p w:rsidR="00DE6B21" w:rsidP="00565037" w:rsidRDefault="5973BC0E" w14:paraId="2A8CDE69" w14:textId="782531A7">
      <w:pPr>
        <w:pStyle w:val="ExecBrief-Heading4"/>
      </w:pPr>
      <w:r>
        <w:t>W</w:t>
      </w:r>
      <w:r w:rsidR="00905C53">
        <w:t>hether it is a shared living arrangement</w:t>
      </w:r>
      <w:r w:rsidR="009A4532">
        <w:t>.</w:t>
      </w:r>
    </w:p>
    <w:p w:rsidR="002B65FE" w:rsidP="00170F83" w:rsidRDefault="002B65FE" w14:paraId="474E8A6D" w14:textId="6EDBEDA9">
      <w:pPr>
        <w:pStyle w:val="ExecBrief-Heading3"/>
      </w:pPr>
      <w:r>
        <w:rPr>
          <w:b/>
          <w:bCs/>
        </w:rPr>
        <w:t>Appendix 3</w:t>
      </w:r>
    </w:p>
    <w:p w:rsidR="00A05DD6" w:rsidP="002B65FE" w:rsidRDefault="1DFC9D18" w14:paraId="54323808" w14:textId="532FD85E">
      <w:pPr>
        <w:pStyle w:val="ExecBrief-Heading4"/>
      </w:pPr>
      <w:r>
        <w:t>T</w:t>
      </w:r>
      <w:r w:rsidR="0089153C">
        <w:t>he applicable Location Factor</w:t>
      </w:r>
      <w:r w:rsidR="009A4532">
        <w:t>.</w:t>
      </w:r>
    </w:p>
    <w:p w:rsidR="26E4DC8D" w:rsidP="00A766A1" w:rsidRDefault="26E4DC8D" w14:paraId="4621566C" w14:textId="4B3A16A1">
      <w:pPr>
        <w:pStyle w:val="ExecBrief-Heading2"/>
        <w:keepNext/>
        <w:suppressLineNumbers/>
      </w:pPr>
      <w:r>
        <w:t xml:space="preserve">The SDA </w:t>
      </w:r>
      <w:r w:rsidR="00C43A4F">
        <w:t>amount</w:t>
      </w:r>
      <w:r>
        <w:t xml:space="preserve"> for an SDA support is the amount obtained by multiplying the applicable </w:t>
      </w:r>
      <w:r w:rsidR="00710AB9">
        <w:t>maximum</w:t>
      </w:r>
      <w:r>
        <w:t xml:space="preserve"> base </w:t>
      </w:r>
      <w:r w:rsidR="00C43A4F">
        <w:t>amount</w:t>
      </w:r>
      <w:r>
        <w:t xml:space="preserve"> per participant in Appendix 1 or Appendix 2 by the applicable location factor for the SDA dwelling in Appendix 3.</w:t>
      </w:r>
    </w:p>
    <w:bookmarkEnd w:id="10"/>
    <w:p w:rsidRPr="00605F5E" w:rsidR="00F672A5" w:rsidP="008E00D9" w:rsidRDefault="00F672A5" w14:paraId="31E94C39" w14:textId="0A99EE5A">
      <w:pPr>
        <w:pStyle w:val="ExecBrief-Heading2"/>
        <w:numPr>
          <w:ilvl w:val="0"/>
          <w:numId w:val="0"/>
        </w:numPr>
        <w:rPr>
          <w:rFonts w:eastAsia="Arial"/>
        </w:rPr>
        <w:sectPr w:rsidRPr="00605F5E" w:rsidR="00F672A5" w:rsidSect="00A766A1">
          <w:headerReference w:type="even" r:id="rId21"/>
          <w:headerReference w:type="default" r:id="rId22"/>
          <w:footerReference w:type="default" r:id="rId23"/>
          <w:headerReference w:type="first" r:id="rId24"/>
          <w:footerReference w:type="first" r:id="rId25"/>
          <w:type w:val="continuous"/>
          <w:pgSz w:w="11906" w:h="16838" w:orient="portrait" w:code="9"/>
          <w:pgMar w:top="1134" w:right="1440" w:bottom="851" w:left="1440" w:header="454" w:footer="374" w:gutter="0"/>
          <w:cols w:space="708"/>
          <w:titlePg/>
          <w:docGrid w:linePitch="360"/>
        </w:sectPr>
      </w:pPr>
    </w:p>
    <w:p w:rsidRPr="00605F5E" w:rsidR="00E24CED" w:rsidP="00A766A1" w:rsidRDefault="0883A1CC" w14:paraId="7F38CA9A" w14:textId="2C65216C">
      <w:pPr>
        <w:pStyle w:val="Heading1"/>
        <w:tabs>
          <w:tab w:val="left" w:pos="142"/>
          <w:tab w:val="left" w:pos="6545"/>
        </w:tabs>
        <w:spacing w:before="840"/>
        <w:jc w:val="center"/>
        <w:rPr>
          <w:rFonts w:eastAsia="Arial"/>
        </w:rPr>
      </w:pPr>
      <w:bookmarkStart w:name="_Toc240467434" w:id="18"/>
      <w:r w:rsidRPr="00605F5E">
        <w:rPr>
          <w:rFonts w:eastAsia="Arial"/>
        </w:rPr>
        <w:t xml:space="preserve">Part </w:t>
      </w:r>
      <w:r w:rsidRPr="00605F5E" w:rsidR="00B715D4">
        <w:rPr>
          <w:rFonts w:eastAsia="Arial"/>
        </w:rPr>
        <w:t>2</w:t>
      </w:r>
      <w:r w:rsidRPr="00605F5E">
        <w:rPr>
          <w:rFonts w:eastAsia="Arial"/>
        </w:rPr>
        <w:t xml:space="preserve"> </w:t>
      </w:r>
      <w:r w:rsidR="006B277A">
        <w:rPr>
          <w:rFonts w:eastAsia="Arial"/>
        </w:rPr>
        <w:t>–</w:t>
      </w:r>
      <w:r w:rsidRPr="00605F5E">
        <w:rPr>
          <w:rFonts w:eastAsia="Arial"/>
        </w:rPr>
        <w:t xml:space="preserve"> </w:t>
      </w:r>
      <w:r w:rsidR="006B277A">
        <w:rPr>
          <w:rFonts w:eastAsia="Arial"/>
        </w:rPr>
        <w:t>SDA Pricing</w:t>
      </w:r>
      <w:bookmarkEnd w:id="18"/>
    </w:p>
    <w:p w:rsidR="0055592E" w:rsidP="0094474E" w:rsidRDefault="00E87E25" w14:paraId="24D00A52" w14:textId="5B7953C7">
      <w:pPr>
        <w:pStyle w:val="Heading2"/>
        <w:spacing w:before="1080"/>
        <w:rPr>
          <w:rFonts w:eastAsia="Arial" w:cs="Arial"/>
        </w:rPr>
      </w:pPr>
      <w:bookmarkStart w:name="_Toc240467435" w:id="19"/>
      <w:r w:rsidRPr="26E4DC8D">
        <w:rPr>
          <w:rFonts w:eastAsia="Arial" w:cs="Arial"/>
        </w:rPr>
        <w:t>Appendix</w:t>
      </w:r>
      <w:r w:rsidRPr="26E4DC8D" w:rsidR="35EB376B">
        <w:rPr>
          <w:rFonts w:eastAsia="Arial" w:cs="Arial"/>
        </w:rPr>
        <w:t xml:space="preserve"> 1 – </w:t>
      </w:r>
      <w:r w:rsidRPr="26E4DC8D" w:rsidR="006B277A">
        <w:rPr>
          <w:rFonts w:eastAsia="Arial" w:cs="Arial"/>
        </w:rPr>
        <w:t xml:space="preserve">Base </w:t>
      </w:r>
      <w:r w:rsidR="007A5CE1">
        <w:rPr>
          <w:rFonts w:eastAsia="Arial" w:cs="Arial"/>
        </w:rPr>
        <w:t>a</w:t>
      </w:r>
      <w:r w:rsidR="007E3C33">
        <w:rPr>
          <w:rFonts w:eastAsia="Arial" w:cs="Arial"/>
        </w:rPr>
        <w:t>mount</w:t>
      </w:r>
      <w:r w:rsidRPr="26E4DC8D" w:rsidR="006B277A">
        <w:rPr>
          <w:rFonts w:eastAsia="Arial" w:cs="Arial"/>
        </w:rPr>
        <w:t>s</w:t>
      </w:r>
      <w:r w:rsidR="00455CF5">
        <w:rPr>
          <w:rFonts w:eastAsia="Arial" w:cs="Arial"/>
        </w:rPr>
        <w:t xml:space="preserve"> for SDA</w:t>
      </w:r>
      <w:r w:rsidR="000F6F13">
        <w:rPr>
          <w:rFonts w:eastAsia="Arial" w:cs="Arial"/>
        </w:rPr>
        <w:t>:</w:t>
      </w:r>
      <w:r w:rsidR="00455CF5">
        <w:rPr>
          <w:rFonts w:eastAsia="Arial" w:cs="Arial"/>
        </w:rPr>
        <w:t xml:space="preserve"> SDA participants</w:t>
      </w:r>
      <w:r w:rsidR="000F6F13">
        <w:rPr>
          <w:rFonts w:eastAsia="Arial" w:cs="Arial"/>
        </w:rPr>
        <w:t xml:space="preserve"> only</w:t>
      </w:r>
      <w:bookmarkEnd w:id="19"/>
    </w:p>
    <w:p w:rsidR="0020566E" w:rsidRDefault="00955444" w14:paraId="0AD518E3" w14:textId="08E46E40">
      <w:r>
        <w:t xml:space="preserve">The tables in this Appendix specify the maximum base amounts for SDA where one or more participants are sharing an enrolled dwelling with a number of participants who are also </w:t>
      </w:r>
      <w:r w:rsidR="007B15E3">
        <w:t>SDA eligible</w:t>
      </w:r>
      <w:r w:rsidR="26E4DC8D">
        <w:t xml:space="preserve">. </w:t>
      </w:r>
    </w:p>
    <w:p w:rsidR="26E4DC8D" w:rsidRDefault="26E4DC8D" w14:paraId="15B018E3" w14:textId="1A3BFFE8">
      <w:r>
        <w:t xml:space="preserve">To determine the applicable SDA </w:t>
      </w:r>
      <w:r w:rsidR="007E3C33">
        <w:t>amount</w:t>
      </w:r>
      <w:r>
        <w:t xml:space="preserve">, select the relevant base </w:t>
      </w:r>
      <w:r w:rsidR="007E3C33">
        <w:t>amount</w:t>
      </w:r>
      <w:r>
        <w:t xml:space="preserve"> from this Appendix, or from Appendix 2 if the dwelling is shared with one or more people who are not SDA-eligible participants, and multiply that base </w:t>
      </w:r>
      <w:r w:rsidR="007E3C33">
        <w:t>amount</w:t>
      </w:r>
      <w:r>
        <w:t xml:space="preserve"> by the applicable location factor in Appendix 3.</w:t>
      </w:r>
    </w:p>
    <w:p w:rsidR="00D04ACE" w:rsidP="00F015D6" w:rsidRDefault="00D04ACE" w14:paraId="48675B02" w14:textId="25001881">
      <w:pPr>
        <w:pStyle w:val="Heading3"/>
        <w:rPr>
          <w:rFonts w:eastAsiaTheme="minorHAnsi"/>
          <w:sz w:val="36"/>
          <w:lang w:eastAsia="en-US"/>
        </w:rPr>
      </w:pPr>
      <w:bookmarkStart w:name="_Toc240467436" w:id="20"/>
      <w:r>
        <w:rPr>
          <w:rFonts w:eastAsiaTheme="minorHAnsi"/>
        </w:rPr>
        <w:t xml:space="preserve">Base </w:t>
      </w:r>
      <w:r w:rsidR="007A5CE1">
        <w:rPr>
          <w:rFonts w:eastAsiaTheme="minorHAnsi"/>
        </w:rPr>
        <w:t>amounts for post-2023 new builds</w:t>
      </w:r>
      <w:bookmarkEnd w:id="20"/>
    </w:p>
    <w:p w:rsidRPr="00F110BD" w:rsidR="00D04ACE" w:rsidP="26E4DC8D" w:rsidRDefault="002873E7" w14:paraId="401B4839" w14:textId="1DFCB129">
      <w:pPr>
        <w:pStyle w:val="Caption"/>
        <w:rPr>
          <w:color w:val="6B2876" w:themeColor="text1"/>
        </w:rPr>
      </w:pPr>
      <w:bookmarkStart w:name="_Ref137032173" w:id="21"/>
      <w:r w:rsidRPr="00F110BD">
        <w:rPr>
          <w:color w:val="6B2876" w:themeColor="text1"/>
        </w:rPr>
        <w:t xml:space="preserve">Table </w:t>
      </w:r>
      <w:r w:rsidRPr="00F110BD">
        <w:rPr>
          <w:color w:val="6B2876" w:themeColor="text1"/>
        </w:rPr>
        <w:fldChar w:fldCharType="begin"/>
      </w:r>
      <w:r w:rsidRPr="00F110BD">
        <w:rPr>
          <w:color w:val="6B2876" w:themeColor="text1"/>
        </w:rPr>
        <w:instrText xml:space="preserve"> SEQ Table \* ARABIC </w:instrText>
      </w:r>
      <w:r w:rsidRPr="00F110BD">
        <w:rPr>
          <w:color w:val="6B2876" w:themeColor="text1"/>
        </w:rPr>
        <w:fldChar w:fldCharType="separate"/>
      </w:r>
      <w:r w:rsidRPr="00F110BD" w:rsidR="00F87A12">
        <w:rPr>
          <w:color w:val="6B2876" w:themeColor="text1"/>
        </w:rPr>
        <w:t>1</w:t>
      </w:r>
      <w:r w:rsidRPr="00F110BD">
        <w:rPr>
          <w:color w:val="6B2876" w:themeColor="text1"/>
        </w:rPr>
        <w:fldChar w:fldCharType="end"/>
      </w:r>
      <w:r w:rsidRPr="00F110BD" w:rsidR="00D04ACE">
        <w:rPr>
          <w:color w:val="6B2876" w:themeColor="text1"/>
        </w:rPr>
        <w:t xml:space="preserve">: </w:t>
      </w:r>
      <w:r w:rsidRPr="00F110BD" w:rsidDel="0039657F" w:rsidR="007A734E">
        <w:rPr>
          <w:color w:val="6B2876" w:themeColor="text1"/>
        </w:rPr>
        <w:t>Applicable</w:t>
      </w:r>
      <w:r w:rsidRPr="00F110BD" w:rsidDel="0039657F" w:rsidR="00D04ACE">
        <w:rPr>
          <w:color w:val="6B2876" w:themeColor="text1"/>
        </w:rPr>
        <w:t xml:space="preserve"> </w:t>
      </w:r>
      <w:r w:rsidRPr="00F110BD" w:rsidR="0039657F">
        <w:rPr>
          <w:color w:val="6B2876" w:themeColor="text1"/>
        </w:rPr>
        <w:t>maximum base amount per participant for post-2023 new builds</w:t>
      </w:r>
      <w:r w:rsidRPr="00F110BD" w:rsidR="00773279">
        <w:rPr>
          <w:color w:val="6B2876" w:themeColor="text1"/>
        </w:rPr>
        <w:t>, no sprinklers,</w:t>
      </w:r>
      <w:r w:rsidRPr="00F110BD" w:rsidR="00D04ACE">
        <w:rPr>
          <w:color w:val="6B2876" w:themeColor="text1"/>
        </w:rPr>
        <w:t xml:space="preserve"> GST was not paid </w:t>
      </w:r>
      <w:r w:rsidRPr="00F110BD" w:rsidR="007A5CE1">
        <w:rPr>
          <w:color w:val="6B2876" w:themeColor="text1"/>
        </w:rPr>
        <w:t xml:space="preserve">or </w:t>
      </w:r>
      <w:r w:rsidRPr="00F110BD" w:rsidR="00D04ACE">
        <w:rPr>
          <w:color w:val="6B2876" w:themeColor="text1"/>
        </w:rPr>
        <w:t>GST was paid and input tax credits were claimed</w:t>
      </w:r>
      <w:bookmarkEnd w:id="21"/>
      <w:r w:rsidRPr="00F110BD" w:rsidR="00D04ACE">
        <w:rPr>
          <w:color w:val="6B2876" w:themeColor="text1"/>
        </w:rPr>
        <w:t xml:space="preserve">, dwellings without </w:t>
      </w:r>
      <w:r w:rsidRPr="00F110BD" w:rsidR="00773279">
        <w:rPr>
          <w:color w:val="6B2876" w:themeColor="text1"/>
        </w:rPr>
        <w:t>on-site overnight assistance</w:t>
      </w:r>
    </w:p>
    <w:tbl>
      <w:tblPr>
        <w:tblStyle w:val="GridTable4-Accent1"/>
        <w:tblW w:w="5000" w:type="pct"/>
        <w:tblLook w:val="0420" w:firstRow="1" w:lastRow="0" w:firstColumn="0" w:lastColumn="0" w:noHBand="0" w:noVBand="1"/>
        <w:tblCaption w:val="Table of prices for Post-2023 New Builds No Sprinklers, Input Credits Claimed"/>
      </w:tblPr>
      <w:tblGrid>
        <w:gridCol w:w="6598"/>
        <w:gridCol w:w="1593"/>
        <w:gridCol w:w="1593"/>
        <w:gridCol w:w="1593"/>
        <w:gridCol w:w="1593"/>
        <w:gridCol w:w="1590"/>
      </w:tblGrid>
      <w:tr w:rsidR="00D04ACE" w14:paraId="14DEF8EF" w14:textId="77777777">
        <w:trPr>
          <w:cnfStyle w:val="100000000000" w:firstRow="1" w:lastRow="0" w:firstColumn="0" w:lastColumn="0" w:oddVBand="0" w:evenVBand="0" w:oddHBand="0" w:evenHBand="0" w:firstRowFirstColumn="0" w:firstRowLastColumn="0" w:lastRowFirstColumn="0" w:lastRowLastColumn="0"/>
          <w:tblHeader/>
        </w:trPr>
        <w:tc>
          <w:tcPr>
            <w:tcW w:w="2266" w:type="pct"/>
            <w:vAlign w:val="center"/>
            <w:hideMark/>
          </w:tcPr>
          <w:p w:rsidR="00D04ACE" w:rsidRDefault="00D04ACE" w14:paraId="71AE8D25" w14:textId="77777777">
            <w:pPr>
              <w:spacing w:before="80" w:after="80" w:line="240" w:lineRule="atLeast"/>
              <w:rPr>
                <w:rFonts w:cstheme="minorHAnsi"/>
                <w:color w:val="6B2876" w:themeColor="text1"/>
                <w:lang w:eastAsia="en-AU"/>
              </w:rPr>
            </w:pPr>
            <w:r>
              <w:rPr>
                <w:rFonts w:cstheme="minorHAnsi"/>
                <w:color w:val="FFFFFF"/>
                <w:lang w:eastAsia="en-AU"/>
              </w:rPr>
              <w:t>Building Type</w:t>
            </w:r>
          </w:p>
        </w:tc>
        <w:tc>
          <w:tcPr>
            <w:tcW w:w="547" w:type="pct"/>
            <w:vAlign w:val="center"/>
            <w:hideMark/>
          </w:tcPr>
          <w:p w:rsidR="00D04ACE" w:rsidRDefault="00D04ACE" w14:paraId="5069A77F" w14:textId="77777777">
            <w:pPr>
              <w:spacing w:before="80" w:after="80" w:line="240" w:lineRule="atLeast"/>
              <w:jc w:val="center"/>
              <w:rPr>
                <w:rFonts w:cstheme="minorHAnsi"/>
                <w:color w:val="FFFFFF"/>
                <w:lang w:eastAsia="en-AU"/>
              </w:rPr>
            </w:pPr>
            <w:r>
              <w:rPr>
                <w:rFonts w:cstheme="minorHAnsi"/>
                <w:color w:val="FFFFFF"/>
                <w:lang w:eastAsia="en-AU"/>
              </w:rPr>
              <w:t>Improved Liveability</w:t>
            </w:r>
          </w:p>
        </w:tc>
        <w:tc>
          <w:tcPr>
            <w:tcW w:w="547" w:type="pct"/>
            <w:vAlign w:val="center"/>
            <w:hideMark/>
          </w:tcPr>
          <w:p w:rsidR="00D04ACE" w:rsidRDefault="00D04ACE" w14:paraId="004B9213" w14:textId="77777777">
            <w:pPr>
              <w:spacing w:before="80" w:after="80" w:line="240" w:lineRule="atLeast"/>
              <w:jc w:val="center"/>
              <w:rPr>
                <w:rFonts w:cstheme="minorHAnsi"/>
                <w:color w:val="FFFFFF"/>
                <w:lang w:eastAsia="en-AU"/>
              </w:rPr>
            </w:pPr>
            <w:r>
              <w:rPr>
                <w:rFonts w:cstheme="minorHAnsi"/>
                <w:color w:val="FFFFFF"/>
                <w:lang w:eastAsia="en-AU"/>
              </w:rPr>
              <w:t>Fully Accessible</w:t>
            </w:r>
          </w:p>
        </w:tc>
        <w:tc>
          <w:tcPr>
            <w:tcW w:w="547" w:type="pct"/>
            <w:vAlign w:val="center"/>
            <w:hideMark/>
          </w:tcPr>
          <w:p w:rsidR="00D04ACE" w:rsidRDefault="00D04ACE" w14:paraId="6E2F9BB2" w14:textId="77777777">
            <w:pPr>
              <w:spacing w:before="80" w:after="80" w:line="240" w:lineRule="atLeast"/>
              <w:jc w:val="center"/>
              <w:rPr>
                <w:rFonts w:cstheme="minorHAnsi"/>
                <w:color w:val="FFFFFF"/>
                <w:lang w:eastAsia="en-AU"/>
              </w:rPr>
            </w:pPr>
            <w:r>
              <w:rPr>
                <w:rFonts w:cstheme="minorHAnsi"/>
                <w:color w:val="FFFFFF"/>
                <w:lang w:eastAsia="en-AU"/>
              </w:rPr>
              <w:t>Robust</w:t>
            </w:r>
          </w:p>
        </w:tc>
        <w:tc>
          <w:tcPr>
            <w:tcW w:w="547" w:type="pct"/>
            <w:vAlign w:val="center"/>
            <w:hideMark/>
          </w:tcPr>
          <w:p w:rsidR="00D04ACE" w:rsidRDefault="00D04ACE" w14:paraId="3374EFBB" w14:textId="77777777">
            <w:pPr>
              <w:spacing w:before="80" w:after="80" w:line="240" w:lineRule="atLeast"/>
              <w:jc w:val="center"/>
              <w:rPr>
                <w:rFonts w:cstheme="minorHAnsi"/>
                <w:color w:val="FFFFFF"/>
                <w:lang w:eastAsia="en-AU"/>
              </w:rPr>
            </w:pPr>
            <w:r>
              <w:rPr>
                <w:rFonts w:cstheme="minorHAnsi"/>
                <w:color w:val="FFFFFF"/>
                <w:lang w:eastAsia="en-AU"/>
              </w:rPr>
              <w:t>Robust with Breakout Room</w:t>
            </w:r>
          </w:p>
        </w:tc>
        <w:tc>
          <w:tcPr>
            <w:tcW w:w="546" w:type="pct"/>
            <w:vAlign w:val="center"/>
            <w:hideMark/>
          </w:tcPr>
          <w:p w:rsidR="00D04ACE" w:rsidRDefault="00D04ACE" w14:paraId="281DA8BC" w14:textId="77777777">
            <w:pPr>
              <w:spacing w:before="80" w:after="80" w:line="240" w:lineRule="atLeast"/>
              <w:jc w:val="center"/>
              <w:rPr>
                <w:rFonts w:cstheme="minorHAnsi"/>
                <w:color w:val="FFFFFF"/>
                <w:lang w:eastAsia="en-AU"/>
              </w:rPr>
            </w:pPr>
            <w:r>
              <w:rPr>
                <w:rFonts w:cstheme="minorHAnsi"/>
                <w:color w:val="FFFFFF"/>
                <w:lang w:eastAsia="en-AU"/>
              </w:rPr>
              <w:t>High Physical Support</w:t>
            </w:r>
          </w:p>
        </w:tc>
      </w:tr>
      <w:tr w:rsidR="00D04ACE" w14:paraId="17C4FA31"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4900AAFC" w14:textId="77777777">
            <w:pPr>
              <w:spacing w:before="80" w:after="80" w:line="240" w:lineRule="atLeast"/>
              <w:rPr>
                <w:rFonts w:cstheme="minorHAnsi"/>
                <w:lang w:eastAsia="en-AU"/>
              </w:rPr>
            </w:pPr>
            <w:r>
              <w:rPr>
                <w:rFonts w:cstheme="minorHAnsi"/>
                <w:color w:val="000000"/>
                <w:lang w:eastAsia="en-AU"/>
              </w:rPr>
              <w:t>Apartment,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9AC6E4C" w14:textId="77777777">
            <w:pPr>
              <w:spacing w:before="80" w:after="80" w:line="240" w:lineRule="atLeast"/>
              <w:jc w:val="center"/>
              <w:rPr>
                <w:rFonts w:eastAsiaTheme="minorHAnsi" w:cstheme="minorBidi"/>
                <w:lang w:eastAsia="en-US"/>
              </w:rPr>
            </w:pPr>
            <w:r>
              <w:t>$81,414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71030E7" w14:textId="77777777">
            <w:pPr>
              <w:spacing w:before="80" w:after="80" w:line="240" w:lineRule="atLeast"/>
              <w:jc w:val="center"/>
            </w:pPr>
            <w:r>
              <w:t>$83,954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330D8D9"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3FBC8E2"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D566DF4" w14:textId="77777777">
            <w:pPr>
              <w:spacing w:before="80" w:after="80" w:line="240" w:lineRule="atLeast"/>
              <w:jc w:val="center"/>
            </w:pPr>
            <w:r>
              <w:t>$91,248</w:t>
            </w:r>
          </w:p>
        </w:tc>
      </w:tr>
      <w:tr w:rsidR="00D04ACE" w14:paraId="34B58067"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7ABEE763" w14:textId="77777777">
            <w:pPr>
              <w:spacing w:before="80" w:after="80" w:line="240" w:lineRule="atLeast"/>
              <w:rPr>
                <w:rFonts w:cstheme="minorHAnsi"/>
                <w:lang w:eastAsia="en-AU"/>
              </w:rPr>
            </w:pPr>
            <w:r>
              <w:rPr>
                <w:rFonts w:cstheme="minorHAnsi"/>
                <w:color w:val="000000"/>
                <w:lang w:eastAsia="en-AU"/>
              </w:rPr>
              <w:t>Apartment, 2 bedrooms,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8BFCD02" w14:textId="77777777">
            <w:pPr>
              <w:spacing w:before="80" w:after="80" w:line="240" w:lineRule="atLeast"/>
              <w:jc w:val="center"/>
              <w:rPr>
                <w:rFonts w:eastAsiaTheme="minorHAnsi" w:cstheme="minorBidi"/>
                <w:lang w:eastAsia="en-US"/>
              </w:rPr>
            </w:pPr>
            <w:r>
              <w:t>$85,732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1288BEF" w14:textId="77777777">
            <w:pPr>
              <w:spacing w:before="80" w:after="80" w:line="240" w:lineRule="atLeast"/>
              <w:jc w:val="center"/>
            </w:pPr>
            <w:r>
              <w:t>$87,618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B8D313B"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2A6835F"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90A8C4F" w14:textId="77777777">
            <w:pPr>
              <w:spacing w:before="80" w:after="80" w:line="240" w:lineRule="atLeast"/>
              <w:jc w:val="center"/>
            </w:pPr>
            <w:r>
              <w:t>$95,163</w:t>
            </w:r>
          </w:p>
        </w:tc>
      </w:tr>
      <w:tr w:rsidR="00D04ACE" w14:paraId="2C2A4C9A"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320BC7C2" w14:textId="77777777">
            <w:pPr>
              <w:spacing w:before="80" w:after="80" w:line="240" w:lineRule="atLeast"/>
              <w:rPr>
                <w:rFonts w:cstheme="minorHAnsi"/>
                <w:lang w:eastAsia="en-AU"/>
              </w:rPr>
            </w:pPr>
            <w:r>
              <w:rPr>
                <w:rFonts w:cstheme="minorHAnsi"/>
                <w:color w:val="000000"/>
                <w:lang w:eastAsia="en-AU"/>
              </w:rPr>
              <w:t>Apartment,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8FB3D3D" w14:textId="77777777">
            <w:pPr>
              <w:spacing w:before="80" w:after="80" w:line="240" w:lineRule="atLeast"/>
              <w:jc w:val="center"/>
              <w:rPr>
                <w:rFonts w:eastAsiaTheme="minorHAnsi" w:cstheme="minorBidi"/>
                <w:lang w:eastAsia="en-US"/>
              </w:rPr>
            </w:pPr>
            <w:r>
              <w:t>$36,768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96905E2" w14:textId="77777777">
            <w:pPr>
              <w:spacing w:before="80" w:after="80" w:line="240" w:lineRule="atLeast"/>
              <w:jc w:val="center"/>
            </w:pPr>
            <w:r>
              <w:t>$37,663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D1375D6"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E9C5834"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EF084FA" w14:textId="77777777">
            <w:pPr>
              <w:spacing w:before="80" w:after="80" w:line="240" w:lineRule="atLeast"/>
              <w:jc w:val="center"/>
            </w:pPr>
            <w:r>
              <w:t>$41,478</w:t>
            </w:r>
          </w:p>
        </w:tc>
      </w:tr>
      <w:tr w:rsidR="00D04ACE" w14:paraId="0536677E"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6DC98B5B" w14:textId="77777777">
            <w:pPr>
              <w:spacing w:before="80" w:after="80" w:line="240" w:lineRule="atLeast"/>
              <w:rPr>
                <w:rFonts w:cstheme="minorHAnsi"/>
                <w:lang w:eastAsia="en-AU"/>
              </w:rPr>
            </w:pPr>
            <w:r>
              <w:rPr>
                <w:rFonts w:cstheme="minorHAnsi"/>
                <w:color w:val="000000"/>
                <w:lang w:eastAsia="en-AU"/>
              </w:rPr>
              <w:t>Apartment, 3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7F412F9" w14:textId="77777777">
            <w:pPr>
              <w:spacing w:before="80" w:after="80" w:line="240" w:lineRule="atLeast"/>
              <w:jc w:val="center"/>
              <w:rPr>
                <w:rFonts w:eastAsiaTheme="minorHAnsi" w:cstheme="minorBidi"/>
                <w:lang w:eastAsia="en-US"/>
              </w:rPr>
            </w:pPr>
            <w:r>
              <w:t>$45,760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988D079" w14:textId="77777777">
            <w:pPr>
              <w:spacing w:before="80" w:after="80" w:line="240" w:lineRule="atLeast"/>
              <w:jc w:val="center"/>
            </w:pPr>
            <w:r>
              <w:t>$47,070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0B268A8"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765BF6F"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56DED54" w14:textId="77777777">
            <w:pPr>
              <w:spacing w:before="80" w:after="80" w:line="240" w:lineRule="atLeast"/>
              <w:jc w:val="center"/>
            </w:pPr>
            <w:r>
              <w:t>$51,232</w:t>
            </w:r>
          </w:p>
        </w:tc>
      </w:tr>
      <w:tr w:rsidR="00D04ACE" w14:paraId="549F437D"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132CF430" w14:textId="77777777">
            <w:pPr>
              <w:spacing w:before="80" w:after="80" w:line="240" w:lineRule="atLeast"/>
              <w:rPr>
                <w:rFonts w:cstheme="minorHAnsi"/>
                <w:lang w:eastAsia="en-AU"/>
              </w:rPr>
            </w:pPr>
            <w:r>
              <w:rPr>
                <w:rFonts w:cstheme="minorHAnsi"/>
                <w:color w:val="000000"/>
                <w:lang w:eastAsia="en-AU"/>
              </w:rPr>
              <w:t>Villa/Duplex/Townhouse,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EA09DBE" w14:textId="77777777">
            <w:pPr>
              <w:spacing w:before="80" w:after="80" w:line="240" w:lineRule="atLeast"/>
              <w:jc w:val="center"/>
              <w:rPr>
                <w:rFonts w:eastAsiaTheme="minorHAnsi" w:cstheme="minorBidi"/>
                <w:lang w:eastAsia="en-US"/>
              </w:rPr>
            </w:pPr>
            <w:r>
              <w:t>$58,894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2D066BA" w14:textId="77777777">
            <w:pPr>
              <w:spacing w:before="80" w:after="80" w:line="240" w:lineRule="atLeast"/>
              <w:jc w:val="center"/>
            </w:pPr>
            <w:r>
              <w:t>$61,708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001CC35" w14:textId="77777777">
            <w:pPr>
              <w:spacing w:before="80" w:after="80" w:line="240" w:lineRule="atLeast"/>
              <w:jc w:val="center"/>
            </w:pPr>
            <w:r>
              <w:t>$62,992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003D08A"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D641C53" w14:textId="77777777">
            <w:pPr>
              <w:spacing w:before="80" w:after="80" w:line="240" w:lineRule="atLeast"/>
              <w:jc w:val="center"/>
            </w:pPr>
            <w:r>
              <w:t>$69,208</w:t>
            </w:r>
          </w:p>
        </w:tc>
      </w:tr>
      <w:tr w:rsidR="00D04ACE" w14:paraId="14CCAE50"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7CECFA1C" w14:textId="77777777">
            <w:pPr>
              <w:spacing w:before="80" w:after="80" w:line="240" w:lineRule="atLeast"/>
              <w:rPr>
                <w:rFonts w:cstheme="minorHAnsi"/>
                <w:color w:val="000000"/>
                <w:lang w:eastAsia="en-AU"/>
              </w:rPr>
            </w:pPr>
            <w:r>
              <w:rPr>
                <w:rFonts w:cstheme="minorHAnsi"/>
                <w:color w:val="000000"/>
                <w:lang w:eastAsia="en-AU"/>
              </w:rPr>
              <w:t>Villa/Duplex/Townhouse,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A43ED00" w14:textId="77777777">
            <w:pPr>
              <w:spacing w:before="80" w:after="80" w:line="240" w:lineRule="atLeast"/>
              <w:jc w:val="center"/>
              <w:rPr>
                <w:rFonts w:eastAsiaTheme="minorHAnsi" w:cstheme="minorBidi"/>
                <w:lang w:eastAsia="en-US"/>
              </w:rPr>
            </w:pPr>
            <w:r>
              <w:t>$34,099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AE7D0FA" w14:textId="77777777">
            <w:pPr>
              <w:spacing w:before="80" w:after="80" w:line="240" w:lineRule="atLeast"/>
              <w:jc w:val="center"/>
            </w:pPr>
            <w:r>
              <w:t>$36,143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A48AE3B" w14:textId="77777777">
            <w:pPr>
              <w:spacing w:before="80" w:after="80" w:line="240" w:lineRule="atLeast"/>
              <w:jc w:val="center"/>
            </w:pPr>
            <w:r>
              <w:t>$39,511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150FC1A" w14:textId="77777777">
            <w:pPr>
              <w:spacing w:before="80" w:after="80" w:line="240" w:lineRule="atLeast"/>
              <w:jc w:val="center"/>
            </w:pPr>
            <w:r>
              <w:t>$41,815</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AE4563A" w14:textId="77777777">
            <w:pPr>
              <w:spacing w:before="80" w:after="80" w:line="240" w:lineRule="atLeast"/>
              <w:jc w:val="center"/>
            </w:pPr>
            <w:r>
              <w:t>$40,075</w:t>
            </w:r>
          </w:p>
        </w:tc>
      </w:tr>
      <w:tr w:rsidR="00D04ACE" w14:paraId="6F7FC3D1"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0B47F23B" w14:textId="77777777">
            <w:pPr>
              <w:spacing w:before="80" w:after="80" w:line="240" w:lineRule="atLeast"/>
              <w:rPr>
                <w:rFonts w:cstheme="minorHAnsi"/>
                <w:color w:val="000000"/>
                <w:lang w:eastAsia="en-AU"/>
              </w:rPr>
            </w:pPr>
            <w:r>
              <w:rPr>
                <w:rFonts w:cstheme="minorHAnsi"/>
                <w:color w:val="000000"/>
                <w:lang w:eastAsia="en-AU"/>
              </w:rPr>
              <w:t>Villa/Duplex/Townhouse,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22479A1" w14:textId="77777777">
            <w:pPr>
              <w:spacing w:before="80" w:after="80" w:line="240" w:lineRule="atLeast"/>
              <w:jc w:val="center"/>
              <w:rPr>
                <w:rFonts w:eastAsiaTheme="minorHAnsi" w:cstheme="minorBidi"/>
                <w:lang w:eastAsia="en-US"/>
              </w:rPr>
            </w:pPr>
            <w:r>
              <w:t>$27,878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C5AF82C" w14:textId="77777777">
            <w:pPr>
              <w:spacing w:before="80" w:after="80" w:line="240" w:lineRule="atLeast"/>
              <w:jc w:val="center"/>
            </w:pPr>
            <w:r>
              <w:t>$30,201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8EF6BEE" w14:textId="77777777">
            <w:pPr>
              <w:spacing w:before="80" w:after="80" w:line="240" w:lineRule="atLeast"/>
              <w:jc w:val="center"/>
            </w:pPr>
            <w:r>
              <w:t>$32,779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40C48ED" w14:textId="77777777">
            <w:pPr>
              <w:spacing w:before="80" w:after="80" w:line="240" w:lineRule="atLeast"/>
              <w:jc w:val="center"/>
            </w:pPr>
            <w:r>
              <w:t>$35,124</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656802A" w14:textId="77777777">
            <w:pPr>
              <w:spacing w:before="80" w:after="80" w:line="240" w:lineRule="atLeast"/>
              <w:jc w:val="center"/>
            </w:pPr>
            <w:r>
              <w:t>$33,621</w:t>
            </w:r>
          </w:p>
        </w:tc>
      </w:tr>
      <w:tr w:rsidR="00D04ACE" w14:paraId="6B7164FD"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13880CCF" w14:textId="77777777">
            <w:pPr>
              <w:spacing w:before="80" w:after="80" w:line="240" w:lineRule="atLeast"/>
              <w:rPr>
                <w:rFonts w:cstheme="minorHAnsi"/>
                <w:color w:val="000000"/>
                <w:lang w:eastAsia="en-AU"/>
              </w:rPr>
            </w:pPr>
            <w:r>
              <w:rPr>
                <w:rFonts w:cstheme="minorHAnsi"/>
                <w:color w:val="000000"/>
                <w:lang w:eastAsia="en-AU"/>
              </w:rPr>
              <w:t>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560199E" w14:textId="77777777">
            <w:pPr>
              <w:spacing w:before="80" w:after="80" w:line="240" w:lineRule="atLeast"/>
              <w:jc w:val="center"/>
              <w:rPr>
                <w:rFonts w:eastAsiaTheme="minorHAnsi" w:cstheme="minorBidi"/>
                <w:lang w:eastAsia="en-US"/>
              </w:rPr>
            </w:pPr>
            <w:r>
              <w:t>$67,791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2C3B9FC" w14:textId="77777777">
            <w:pPr>
              <w:spacing w:before="80" w:after="80" w:line="240" w:lineRule="atLeast"/>
              <w:jc w:val="center"/>
            </w:pPr>
            <w:r>
              <w:t>$69,574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9C2CE7E" w14:textId="77777777">
            <w:pPr>
              <w:spacing w:before="80" w:after="80" w:line="240" w:lineRule="atLeast"/>
              <w:jc w:val="center"/>
            </w:pPr>
            <w:r>
              <w:t>$77,083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178785C" w14:textId="77777777">
            <w:pPr>
              <w:spacing w:before="80" w:after="80" w:line="240" w:lineRule="atLeast"/>
              <w:jc w:val="center"/>
            </w:pPr>
            <w:r>
              <w:t>$82,564</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5AE514A" w14:textId="77777777">
            <w:pPr>
              <w:spacing w:before="80" w:after="80" w:line="240" w:lineRule="atLeast"/>
              <w:jc w:val="center"/>
            </w:pPr>
            <w:r>
              <w:t>$81,767</w:t>
            </w:r>
          </w:p>
        </w:tc>
      </w:tr>
      <w:tr w:rsidR="00D04ACE" w14:paraId="63A09465"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783C2755" w14:textId="77777777">
            <w:pPr>
              <w:spacing w:before="80" w:after="80" w:line="240" w:lineRule="atLeast"/>
              <w:rPr>
                <w:rFonts w:cstheme="minorHAnsi"/>
                <w:color w:val="000000"/>
                <w:lang w:eastAsia="en-AU"/>
              </w:rPr>
            </w:pPr>
            <w:r>
              <w:rPr>
                <w:rFonts w:cstheme="minorHAnsi"/>
                <w:color w:val="000000"/>
                <w:lang w:eastAsia="en-AU"/>
              </w:rPr>
              <w:t>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6BDD799" w14:textId="77777777">
            <w:pPr>
              <w:spacing w:before="80" w:after="80" w:line="240" w:lineRule="atLeast"/>
              <w:jc w:val="center"/>
              <w:rPr>
                <w:rFonts w:eastAsiaTheme="minorHAnsi" w:cstheme="minorBidi"/>
                <w:lang w:eastAsia="en-US"/>
              </w:rPr>
            </w:pPr>
            <w:r>
              <w:t>$47,551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C04DBD4" w14:textId="77777777">
            <w:pPr>
              <w:spacing w:before="80" w:after="80" w:line="240" w:lineRule="atLeast"/>
              <w:jc w:val="center"/>
            </w:pPr>
            <w:r>
              <w:t>$48,881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1722649" w14:textId="77777777">
            <w:pPr>
              <w:spacing w:before="80" w:after="80" w:line="240" w:lineRule="atLeast"/>
              <w:jc w:val="center"/>
            </w:pPr>
            <w:r>
              <w:t>$52,828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333A94B" w14:textId="77777777">
            <w:pPr>
              <w:spacing w:before="80" w:after="80" w:line="240" w:lineRule="atLeast"/>
              <w:jc w:val="center"/>
            </w:pPr>
            <w:r>
              <w:t>$56,869</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FF275DF" w14:textId="77777777">
            <w:pPr>
              <w:spacing w:before="80" w:after="80" w:line="240" w:lineRule="atLeast"/>
              <w:jc w:val="center"/>
            </w:pPr>
            <w:r>
              <w:t>$57,685</w:t>
            </w:r>
          </w:p>
        </w:tc>
      </w:tr>
      <w:tr w:rsidR="00D04ACE" w14:paraId="75C4DD0A"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2269E339" w14:textId="77777777">
            <w:pPr>
              <w:spacing w:before="80" w:after="80" w:line="240" w:lineRule="atLeast"/>
              <w:rPr>
                <w:rFonts w:cstheme="minorHAnsi"/>
                <w:color w:val="000000"/>
                <w:lang w:eastAsia="en-AU"/>
              </w:rPr>
            </w:pPr>
            <w:r>
              <w:rPr>
                <w:rFonts w:cstheme="minorHAnsi"/>
                <w:color w:val="000000"/>
                <w:lang w:eastAsia="en-AU"/>
              </w:rPr>
              <w:t>Group home, 4 bedrooms, 4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33ED733" w14:textId="77777777">
            <w:pPr>
              <w:spacing w:before="80" w:after="80" w:line="240" w:lineRule="atLeast"/>
              <w:jc w:val="center"/>
              <w:rPr>
                <w:rFonts w:eastAsiaTheme="minorHAnsi" w:cstheme="minorBidi"/>
                <w:lang w:eastAsia="en-US"/>
              </w:rPr>
            </w:pPr>
            <w:r>
              <w:t>$39,310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CD2A309" w14:textId="77777777">
            <w:pPr>
              <w:spacing w:before="80" w:after="80" w:line="240" w:lineRule="atLeast"/>
              <w:jc w:val="center"/>
            </w:pPr>
            <w:r>
              <w:t>$40,789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7C54C24" w14:textId="77777777">
            <w:pPr>
              <w:spacing w:before="80" w:after="80" w:line="240" w:lineRule="atLeast"/>
              <w:jc w:val="center"/>
            </w:pPr>
            <w:r>
              <w:t>$44,336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706B993" w14:textId="77777777">
            <w:pPr>
              <w:spacing w:before="80" w:after="80" w:line="240" w:lineRule="atLeast"/>
              <w:jc w:val="center"/>
            </w:pPr>
            <w:r>
              <w:t>$47,028</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80A1498" w14:textId="77777777">
            <w:pPr>
              <w:spacing w:before="80" w:after="80" w:line="240" w:lineRule="atLeast"/>
              <w:jc w:val="center"/>
            </w:pPr>
            <w:r>
              <w:t>$47,689</w:t>
            </w:r>
          </w:p>
        </w:tc>
      </w:tr>
      <w:tr w:rsidR="00D04ACE" w14:paraId="1D1F94C6"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1C60AFF6" w14:textId="77777777">
            <w:pPr>
              <w:spacing w:before="80" w:after="80" w:line="240" w:lineRule="atLeast"/>
              <w:rPr>
                <w:rFonts w:cstheme="minorHAnsi"/>
                <w:color w:val="000000"/>
                <w:lang w:eastAsia="en-AU"/>
              </w:rPr>
            </w:pPr>
            <w:r>
              <w:rPr>
                <w:rFonts w:cstheme="minorHAnsi"/>
                <w:color w:val="000000"/>
                <w:lang w:eastAsia="en-AU"/>
              </w:rPr>
              <w:t>Group home, 5 bedrooms, 5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44B366D" w14:textId="77777777">
            <w:pPr>
              <w:spacing w:before="80" w:after="80" w:line="240" w:lineRule="atLeast"/>
              <w:jc w:val="center"/>
              <w:rPr>
                <w:rFonts w:eastAsiaTheme="minorHAnsi" w:cstheme="minorBidi"/>
                <w:lang w:eastAsia="en-US"/>
              </w:rPr>
            </w:pPr>
            <w:r>
              <w:t>$32,783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473C712" w14:textId="77777777">
            <w:pPr>
              <w:spacing w:before="80" w:after="80" w:line="240" w:lineRule="atLeast"/>
              <w:jc w:val="center"/>
            </w:pPr>
            <w:r>
              <w:t>$34,123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8A8BE5A" w14:textId="77777777">
            <w:pPr>
              <w:spacing w:before="80" w:after="80" w:line="240" w:lineRule="atLeast"/>
              <w:jc w:val="center"/>
            </w:pPr>
            <w:r>
              <w:t>$37,702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C9B611B" w14:textId="77777777">
            <w:pPr>
              <w:spacing w:before="80" w:after="80" w:line="240" w:lineRule="atLeast"/>
              <w:jc w:val="center"/>
            </w:pPr>
            <w:r>
              <w:t>$38,757</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FE91D8E" w14:textId="77777777">
            <w:pPr>
              <w:spacing w:before="80" w:after="80" w:line="240" w:lineRule="atLeast"/>
              <w:jc w:val="center"/>
            </w:pPr>
            <w:r>
              <w:t>$39,886</w:t>
            </w:r>
          </w:p>
        </w:tc>
      </w:tr>
    </w:tbl>
    <w:p w:rsidR="00D778EF" w:rsidP="00D04ACE" w:rsidRDefault="00D778EF" w14:paraId="7FA12D20" w14:textId="77777777">
      <w:pPr>
        <w:pStyle w:val="Caption"/>
        <w:rPr>
          <w:b w:val="0"/>
          <w:bCs w:val="0"/>
          <w:color w:val="auto"/>
        </w:rPr>
      </w:pPr>
    </w:p>
    <w:p w:rsidR="00D778EF" w:rsidRDefault="00D778EF" w14:paraId="7342D624" w14:textId="77777777">
      <w:pPr>
        <w:spacing w:after="0" w:line="240" w:lineRule="auto"/>
      </w:pPr>
      <w:r>
        <w:rPr>
          <w:b/>
          <w:bCs/>
        </w:rPr>
        <w:br w:type="page"/>
      </w:r>
    </w:p>
    <w:p w:rsidRPr="00F110BD" w:rsidR="00D04ACE" w:rsidP="00D04ACE" w:rsidRDefault="00D04ACE" w14:paraId="654D2B0B" w14:textId="301FB151">
      <w:pPr>
        <w:pStyle w:val="Caption"/>
        <w:rPr>
          <w:color w:val="6B2876" w:themeColor="text1"/>
        </w:rPr>
      </w:pPr>
      <w:r w:rsidRPr="00F110BD">
        <w:rPr>
          <w:color w:val="6B2876" w:themeColor="text1"/>
        </w:rPr>
        <w:t xml:space="preserve">Table </w:t>
      </w:r>
      <w:r w:rsidRPr="00F110BD" w:rsidR="00712255">
        <w:rPr>
          <w:color w:val="6B2876" w:themeColor="text1"/>
        </w:rPr>
        <w:fldChar w:fldCharType="begin"/>
      </w:r>
      <w:r w:rsidRPr="00F110BD" w:rsidR="00712255">
        <w:rPr>
          <w:color w:val="6B2876" w:themeColor="text1"/>
        </w:rPr>
        <w:instrText xml:space="preserve"> SEQ Table \* ARABIC </w:instrText>
      </w:r>
      <w:r w:rsidRPr="00F110BD" w:rsidR="00712255">
        <w:rPr>
          <w:color w:val="6B2876" w:themeColor="text1"/>
        </w:rPr>
        <w:fldChar w:fldCharType="separate"/>
      </w:r>
      <w:r w:rsidRPr="00F110BD" w:rsidR="00F87A12">
        <w:rPr>
          <w:color w:val="6B2876" w:themeColor="text1"/>
        </w:rPr>
        <w:t>2</w:t>
      </w:r>
      <w:r w:rsidRPr="00F110BD" w:rsidR="00712255">
        <w:rPr>
          <w:color w:val="6B2876" w:themeColor="text1"/>
        </w:rPr>
        <w:fldChar w:fldCharType="end"/>
      </w:r>
      <w:r w:rsidRPr="00F110BD">
        <w:rPr>
          <w:color w:val="6B2876" w:themeColor="text1"/>
        </w:rPr>
        <w:t xml:space="preserve">: </w:t>
      </w:r>
      <w:r w:rsidRPr="00F110BD" w:rsidDel="00693653" w:rsidR="007A734E">
        <w:rPr>
          <w:color w:val="6B2876" w:themeColor="text1"/>
        </w:rPr>
        <w:t>Applicable</w:t>
      </w:r>
      <w:r w:rsidRPr="00F110BD" w:rsidDel="00693653">
        <w:rPr>
          <w:color w:val="6B2876" w:themeColor="text1"/>
        </w:rPr>
        <w:t xml:space="preserve"> </w:t>
      </w:r>
      <w:r w:rsidRPr="00F110BD" w:rsidR="00693653">
        <w:rPr>
          <w:color w:val="6B2876" w:themeColor="text1"/>
        </w:rPr>
        <w:t>maximum base amount per participant for post-2023 new builds</w:t>
      </w:r>
      <w:r w:rsidRPr="00F110BD" w:rsidR="00773279">
        <w:rPr>
          <w:color w:val="6B2876" w:themeColor="text1"/>
        </w:rPr>
        <w:t>, no sprinklers,</w:t>
      </w:r>
      <w:r w:rsidRPr="00F110BD">
        <w:rPr>
          <w:color w:val="6B2876" w:themeColor="text1"/>
        </w:rPr>
        <w:t xml:space="preserve"> GST was not paid </w:t>
      </w:r>
      <w:r w:rsidRPr="00F110BD" w:rsidR="007A5CE1">
        <w:rPr>
          <w:color w:val="6B2876" w:themeColor="text1"/>
        </w:rPr>
        <w:t xml:space="preserve">or </w:t>
      </w:r>
      <w:r w:rsidRPr="00F110BD">
        <w:rPr>
          <w:color w:val="6B2876" w:themeColor="text1"/>
        </w:rPr>
        <w:t xml:space="preserve">GST was paid and input tax credits were claimed, dwellings with </w:t>
      </w:r>
      <w:r w:rsidRPr="00F110BD" w:rsidR="00A42239">
        <w:rPr>
          <w:color w:val="6B2876" w:themeColor="text1"/>
        </w:rPr>
        <w:t>o</w:t>
      </w:r>
      <w:r w:rsidRPr="00F110BD" w:rsidR="00773279">
        <w:rPr>
          <w:color w:val="6B2876" w:themeColor="text1"/>
        </w:rPr>
        <w:t>n-site overnight assistance</w:t>
      </w:r>
    </w:p>
    <w:tbl>
      <w:tblPr>
        <w:tblStyle w:val="GridTable4-Accent1"/>
        <w:tblW w:w="5000" w:type="pct"/>
        <w:tblLook w:val="0420" w:firstRow="1" w:lastRow="0" w:firstColumn="0" w:lastColumn="0" w:noHBand="0" w:noVBand="1"/>
        <w:tblCaption w:val="Table of prices for Post-2023 New Builds No Sprinklers, Input Credits Claimed"/>
      </w:tblPr>
      <w:tblGrid>
        <w:gridCol w:w="6598"/>
        <w:gridCol w:w="1593"/>
        <w:gridCol w:w="1593"/>
        <w:gridCol w:w="1593"/>
        <w:gridCol w:w="1593"/>
        <w:gridCol w:w="1590"/>
      </w:tblGrid>
      <w:tr w:rsidR="00D04ACE" w:rsidTr="00E01A15" w14:paraId="21E30F99" w14:textId="77777777">
        <w:trPr>
          <w:cnfStyle w:val="100000000000" w:firstRow="1" w:lastRow="0" w:firstColumn="0" w:lastColumn="0" w:oddVBand="0" w:evenVBand="0" w:oddHBand="0" w:evenHBand="0" w:firstRowFirstColumn="0" w:firstRowLastColumn="0" w:lastRowFirstColumn="0" w:lastRowLastColumn="0"/>
          <w:tblHeader/>
        </w:trPr>
        <w:tc>
          <w:tcPr>
            <w:tcW w:w="2266" w:type="pct"/>
            <w:vAlign w:val="center"/>
            <w:hideMark/>
          </w:tcPr>
          <w:p w:rsidR="00D04ACE" w:rsidRDefault="00D04ACE" w14:paraId="5C79401A" w14:textId="77777777">
            <w:pPr>
              <w:spacing w:before="80" w:after="80" w:line="240" w:lineRule="atLeast"/>
              <w:rPr>
                <w:rFonts w:cstheme="minorHAnsi"/>
                <w:lang w:eastAsia="en-AU"/>
              </w:rPr>
            </w:pPr>
            <w:r>
              <w:rPr>
                <w:rFonts w:cstheme="minorHAnsi"/>
                <w:color w:val="FFFFFF"/>
                <w:lang w:eastAsia="en-AU"/>
              </w:rPr>
              <w:t>Building Type</w:t>
            </w:r>
          </w:p>
        </w:tc>
        <w:tc>
          <w:tcPr>
            <w:tcW w:w="547" w:type="pct"/>
            <w:vAlign w:val="center"/>
            <w:hideMark/>
          </w:tcPr>
          <w:p w:rsidR="00D04ACE" w:rsidRDefault="00D04ACE" w14:paraId="329D0FFF" w14:textId="77777777">
            <w:pPr>
              <w:spacing w:before="80" w:after="80" w:line="240" w:lineRule="atLeast"/>
              <w:jc w:val="center"/>
              <w:rPr>
                <w:rFonts w:eastAsiaTheme="minorHAnsi" w:cstheme="minorBidi"/>
                <w:lang w:eastAsia="en-US"/>
              </w:rPr>
            </w:pPr>
            <w:r>
              <w:rPr>
                <w:rFonts w:cstheme="minorHAnsi"/>
                <w:color w:val="FFFFFF"/>
                <w:lang w:eastAsia="en-AU"/>
              </w:rPr>
              <w:t>Improved Liveability</w:t>
            </w:r>
          </w:p>
        </w:tc>
        <w:tc>
          <w:tcPr>
            <w:tcW w:w="547" w:type="pct"/>
            <w:vAlign w:val="center"/>
            <w:hideMark/>
          </w:tcPr>
          <w:p w:rsidR="00D04ACE" w:rsidRDefault="00D04ACE" w14:paraId="4E7B685A" w14:textId="77777777">
            <w:pPr>
              <w:spacing w:before="80" w:after="80" w:line="240" w:lineRule="atLeast"/>
              <w:jc w:val="center"/>
            </w:pPr>
            <w:r>
              <w:rPr>
                <w:rFonts w:cstheme="minorHAnsi"/>
                <w:color w:val="FFFFFF"/>
                <w:lang w:eastAsia="en-AU"/>
              </w:rPr>
              <w:t>Fully Accessible</w:t>
            </w:r>
          </w:p>
        </w:tc>
        <w:tc>
          <w:tcPr>
            <w:tcW w:w="547" w:type="pct"/>
            <w:vAlign w:val="center"/>
            <w:hideMark/>
          </w:tcPr>
          <w:p w:rsidR="00D04ACE" w:rsidRDefault="00D04ACE" w14:paraId="6F5F1FCE" w14:textId="77777777">
            <w:pPr>
              <w:spacing w:before="80" w:after="80" w:line="240" w:lineRule="atLeast"/>
              <w:jc w:val="center"/>
            </w:pPr>
            <w:r>
              <w:rPr>
                <w:rFonts w:cstheme="minorHAnsi"/>
                <w:color w:val="FFFFFF"/>
                <w:lang w:eastAsia="en-AU"/>
              </w:rPr>
              <w:t>Robust</w:t>
            </w:r>
          </w:p>
        </w:tc>
        <w:tc>
          <w:tcPr>
            <w:tcW w:w="547" w:type="pct"/>
            <w:vAlign w:val="center"/>
            <w:hideMark/>
          </w:tcPr>
          <w:p w:rsidR="00D04ACE" w:rsidRDefault="00D04ACE" w14:paraId="2F541D3F" w14:textId="77777777">
            <w:pPr>
              <w:spacing w:before="80" w:after="80" w:line="240" w:lineRule="atLeast"/>
              <w:jc w:val="center"/>
            </w:pPr>
            <w:r>
              <w:rPr>
                <w:rFonts w:cstheme="minorHAnsi"/>
                <w:color w:val="FFFFFF"/>
                <w:lang w:eastAsia="en-AU"/>
              </w:rPr>
              <w:t>Robust with Breakout Room</w:t>
            </w:r>
          </w:p>
        </w:tc>
        <w:tc>
          <w:tcPr>
            <w:tcW w:w="546" w:type="pct"/>
            <w:vAlign w:val="center"/>
            <w:hideMark/>
          </w:tcPr>
          <w:p w:rsidR="00D04ACE" w:rsidRDefault="00D04ACE" w14:paraId="48F2B3A8" w14:textId="77777777">
            <w:pPr>
              <w:spacing w:before="80" w:after="80" w:line="240" w:lineRule="atLeast"/>
              <w:jc w:val="center"/>
            </w:pPr>
            <w:r>
              <w:rPr>
                <w:rFonts w:cstheme="minorHAnsi"/>
                <w:color w:val="FFFFFF"/>
                <w:lang w:eastAsia="en-AU"/>
              </w:rPr>
              <w:t>High Physical Support</w:t>
            </w:r>
          </w:p>
        </w:tc>
      </w:tr>
      <w:tr w:rsidR="00D04ACE" w14:paraId="17C0AAEF"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1EDA12B6" w14:textId="77777777">
            <w:pPr>
              <w:spacing w:before="80" w:after="80" w:line="240" w:lineRule="atLeast"/>
              <w:rPr>
                <w:rFonts w:cstheme="minorHAnsi"/>
                <w:lang w:eastAsia="en-AU"/>
              </w:rPr>
            </w:pPr>
            <w:r>
              <w:rPr>
                <w:rFonts w:cstheme="minorHAnsi"/>
                <w:color w:val="000000"/>
                <w:lang w:eastAsia="en-AU"/>
              </w:rPr>
              <w:t>Apartment,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F0C9773" w14:textId="77777777">
            <w:pPr>
              <w:spacing w:before="80" w:after="80" w:line="240" w:lineRule="atLeast"/>
              <w:jc w:val="center"/>
              <w:rPr>
                <w:rFonts w:eastAsiaTheme="minorHAnsi" w:cstheme="minorBidi"/>
                <w:lang w:eastAsia="en-US"/>
              </w:rPr>
            </w:pPr>
            <w:r>
              <w:t>$94,983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11AED9F" w14:textId="77777777">
            <w:pPr>
              <w:spacing w:before="80" w:after="80" w:line="240" w:lineRule="atLeast"/>
              <w:jc w:val="center"/>
            </w:pPr>
            <w:r>
              <w:t>$97,523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11AB43E"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881934E"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DFCD693" w14:textId="77777777">
            <w:pPr>
              <w:spacing w:before="80" w:after="80" w:line="240" w:lineRule="atLeast"/>
              <w:jc w:val="center"/>
            </w:pPr>
            <w:r>
              <w:t>$104,817</w:t>
            </w:r>
          </w:p>
        </w:tc>
      </w:tr>
      <w:tr w:rsidR="00D04ACE" w14:paraId="03837FCE"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556A4B18" w14:textId="77777777">
            <w:pPr>
              <w:spacing w:before="80" w:after="80" w:line="240" w:lineRule="atLeast"/>
              <w:rPr>
                <w:rFonts w:cstheme="minorHAnsi"/>
                <w:color w:val="000000"/>
                <w:lang w:eastAsia="en-AU"/>
              </w:rPr>
            </w:pPr>
            <w:r>
              <w:rPr>
                <w:rFonts w:cstheme="minorHAnsi"/>
                <w:color w:val="000000"/>
                <w:lang w:eastAsia="en-AU"/>
              </w:rPr>
              <w:t>Apartment, 2 bedrooms,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9CFC15E" w14:textId="77777777">
            <w:pPr>
              <w:spacing w:before="80" w:after="80" w:line="240" w:lineRule="atLeast"/>
              <w:jc w:val="center"/>
              <w:rPr>
                <w:rFonts w:eastAsiaTheme="minorHAnsi" w:cstheme="minorBidi"/>
                <w:lang w:eastAsia="en-US"/>
              </w:rPr>
            </w:pPr>
            <w:r>
              <w:t>$99,302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23A1155" w14:textId="77777777">
            <w:pPr>
              <w:spacing w:before="80" w:after="80" w:line="240" w:lineRule="atLeast"/>
              <w:jc w:val="center"/>
            </w:pPr>
            <w:r>
              <w:t>$101,187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8B7D014"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EB6862D"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B46504D" w14:textId="77777777">
            <w:pPr>
              <w:spacing w:before="80" w:after="80" w:line="240" w:lineRule="atLeast"/>
              <w:jc w:val="center"/>
            </w:pPr>
            <w:r>
              <w:t>$108,733</w:t>
            </w:r>
          </w:p>
        </w:tc>
      </w:tr>
      <w:tr w:rsidR="00D04ACE" w14:paraId="51599144"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66CAAF9D" w14:textId="77777777">
            <w:pPr>
              <w:spacing w:before="80" w:after="80" w:line="240" w:lineRule="atLeast"/>
              <w:rPr>
                <w:rFonts w:cstheme="minorHAnsi"/>
                <w:lang w:eastAsia="en-AU"/>
              </w:rPr>
            </w:pPr>
            <w:r>
              <w:rPr>
                <w:rFonts w:cstheme="minorHAnsi"/>
                <w:color w:val="000000"/>
                <w:lang w:eastAsia="en-AU"/>
              </w:rPr>
              <w:t>Apartment,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8C01991" w14:textId="77777777">
            <w:pPr>
              <w:spacing w:before="80" w:after="80" w:line="240" w:lineRule="atLeast"/>
              <w:jc w:val="center"/>
              <w:rPr>
                <w:rFonts w:eastAsiaTheme="minorHAnsi" w:cstheme="minorBidi"/>
                <w:lang w:eastAsia="en-US"/>
              </w:rPr>
            </w:pPr>
            <w:r>
              <w:t>$43,552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CA188FF" w14:textId="77777777">
            <w:pPr>
              <w:spacing w:before="80" w:after="80" w:line="240" w:lineRule="atLeast"/>
              <w:jc w:val="center"/>
            </w:pPr>
            <w:r>
              <w:t>$44,448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C1176C0"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50594F7"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230B340" w14:textId="77777777">
            <w:pPr>
              <w:spacing w:before="80" w:after="80" w:line="240" w:lineRule="atLeast"/>
              <w:jc w:val="center"/>
            </w:pPr>
            <w:r>
              <w:t>$48,262</w:t>
            </w:r>
          </w:p>
        </w:tc>
      </w:tr>
      <w:tr w:rsidR="00D04ACE" w14:paraId="69C26537"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7426B0A5" w14:textId="77777777">
            <w:pPr>
              <w:spacing w:before="80" w:after="80" w:line="240" w:lineRule="atLeast"/>
              <w:rPr>
                <w:rFonts w:cstheme="minorHAnsi"/>
                <w:lang w:eastAsia="en-AU"/>
              </w:rPr>
            </w:pPr>
            <w:r>
              <w:rPr>
                <w:rFonts w:cstheme="minorHAnsi"/>
                <w:color w:val="000000"/>
                <w:lang w:eastAsia="en-AU"/>
              </w:rPr>
              <w:t>Apartment, 3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B53AD12" w14:textId="77777777">
            <w:pPr>
              <w:spacing w:before="80" w:after="80" w:line="240" w:lineRule="atLeast"/>
              <w:jc w:val="center"/>
              <w:rPr>
                <w:rFonts w:eastAsiaTheme="minorHAnsi" w:cstheme="minorBidi"/>
                <w:lang w:eastAsia="en-US"/>
              </w:rPr>
            </w:pPr>
            <w:r>
              <w:t>$52,545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4233A39" w14:textId="77777777">
            <w:pPr>
              <w:spacing w:before="80" w:after="80" w:line="240" w:lineRule="atLeast"/>
              <w:jc w:val="center"/>
            </w:pPr>
            <w:r>
              <w:t>$53,854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67D5666"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1688203"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15089C6" w14:textId="77777777">
            <w:pPr>
              <w:spacing w:before="80" w:after="80" w:line="240" w:lineRule="atLeast"/>
              <w:jc w:val="center"/>
            </w:pPr>
            <w:r>
              <w:t>$58,017</w:t>
            </w:r>
          </w:p>
        </w:tc>
      </w:tr>
      <w:tr w:rsidR="00D04ACE" w14:paraId="0B4D5A73"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61B1EB96" w14:textId="77777777">
            <w:pPr>
              <w:spacing w:before="80" w:after="80" w:line="240" w:lineRule="atLeast"/>
              <w:rPr>
                <w:rFonts w:cstheme="minorHAnsi"/>
                <w:lang w:eastAsia="en-AU"/>
              </w:rPr>
            </w:pPr>
            <w:r>
              <w:rPr>
                <w:rFonts w:cstheme="minorHAnsi"/>
                <w:color w:val="000000"/>
                <w:lang w:eastAsia="en-AU"/>
              </w:rPr>
              <w:t>Villa/Duplex/Townhouse,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1A7B5F5" w14:textId="77777777">
            <w:pPr>
              <w:spacing w:before="80" w:after="80" w:line="240" w:lineRule="atLeast"/>
              <w:jc w:val="center"/>
              <w:rPr>
                <w:rFonts w:eastAsiaTheme="minorHAnsi" w:cstheme="minorBidi"/>
                <w:lang w:eastAsia="en-US"/>
              </w:rPr>
            </w:pPr>
            <w:r>
              <w:t>$61,445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9FC3107" w14:textId="77777777">
            <w:pPr>
              <w:spacing w:before="80" w:after="80" w:line="240" w:lineRule="atLeast"/>
              <w:jc w:val="center"/>
            </w:pPr>
            <w:r>
              <w:t>$64,432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AF195C9" w14:textId="77777777">
            <w:pPr>
              <w:spacing w:before="80" w:after="80" w:line="240" w:lineRule="atLeast"/>
              <w:jc w:val="center"/>
            </w:pPr>
            <w:r>
              <w:t>$67,712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10C26DC"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A3B9844" w14:textId="77777777">
            <w:pPr>
              <w:spacing w:before="80" w:after="80" w:line="240" w:lineRule="atLeast"/>
              <w:jc w:val="center"/>
            </w:pPr>
            <w:r>
              <w:t>$72,392</w:t>
            </w:r>
          </w:p>
        </w:tc>
      </w:tr>
      <w:tr w:rsidR="00D04ACE" w14:paraId="2FD80248"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319396EA" w14:textId="77777777">
            <w:pPr>
              <w:spacing w:before="80" w:after="80" w:line="240" w:lineRule="atLeast"/>
              <w:rPr>
                <w:rFonts w:cstheme="minorHAnsi"/>
                <w:color w:val="000000"/>
                <w:lang w:eastAsia="en-AU"/>
              </w:rPr>
            </w:pPr>
            <w:r>
              <w:rPr>
                <w:rFonts w:cstheme="minorHAnsi"/>
                <w:color w:val="000000"/>
                <w:lang w:eastAsia="en-AU"/>
              </w:rPr>
              <w:t>Villa/Duplex/Townhouse,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6115E23" w14:textId="77777777">
            <w:pPr>
              <w:spacing w:before="80" w:after="80" w:line="240" w:lineRule="atLeast"/>
              <w:jc w:val="center"/>
              <w:rPr>
                <w:rFonts w:eastAsiaTheme="minorHAnsi" w:cstheme="minorBidi"/>
                <w:lang w:eastAsia="en-US"/>
              </w:rPr>
            </w:pPr>
            <w:r>
              <w:t>$37,005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35510FF" w14:textId="77777777">
            <w:pPr>
              <w:spacing w:before="80" w:after="80" w:line="240" w:lineRule="atLeast"/>
              <w:jc w:val="center"/>
            </w:pPr>
            <w:r>
              <w:t>$39,315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179EDE3" w14:textId="77777777">
            <w:pPr>
              <w:spacing w:before="80" w:after="80" w:line="240" w:lineRule="atLeast"/>
              <w:jc w:val="center"/>
            </w:pPr>
            <w:r>
              <w:t>$42,247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DA802D8" w14:textId="77777777">
            <w:pPr>
              <w:spacing w:before="80" w:after="80" w:line="240" w:lineRule="atLeast"/>
              <w:jc w:val="center"/>
            </w:pPr>
            <w:r>
              <w:t>$44,550</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181E918" w14:textId="77777777">
            <w:pPr>
              <w:spacing w:before="80" w:after="80" w:line="240" w:lineRule="atLeast"/>
              <w:jc w:val="center"/>
            </w:pPr>
            <w:r>
              <w:t>$43,758</w:t>
            </w:r>
          </w:p>
        </w:tc>
      </w:tr>
      <w:tr w:rsidR="00D04ACE" w14:paraId="5F0B66F9"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0CDC3F5A" w14:textId="77777777">
            <w:pPr>
              <w:spacing w:before="80" w:after="80" w:line="240" w:lineRule="atLeast"/>
              <w:rPr>
                <w:rFonts w:cstheme="minorHAnsi"/>
                <w:color w:val="000000"/>
                <w:lang w:eastAsia="en-AU"/>
              </w:rPr>
            </w:pPr>
            <w:r>
              <w:rPr>
                <w:rFonts w:cstheme="minorHAnsi"/>
                <w:color w:val="000000"/>
                <w:lang w:eastAsia="en-AU"/>
              </w:rPr>
              <w:t>Villa/Duplex/Townhouse,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8772633" w14:textId="77777777">
            <w:pPr>
              <w:spacing w:before="80" w:after="80" w:line="240" w:lineRule="atLeast"/>
              <w:jc w:val="center"/>
              <w:rPr>
                <w:rFonts w:eastAsiaTheme="minorHAnsi" w:cstheme="minorBidi"/>
                <w:lang w:eastAsia="en-US"/>
              </w:rPr>
            </w:pPr>
            <w:r>
              <w:t>$30,425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E016FD0" w14:textId="77777777">
            <w:pPr>
              <w:spacing w:before="80" w:after="80" w:line="240" w:lineRule="atLeast"/>
              <w:jc w:val="center"/>
            </w:pPr>
            <w:r>
              <w:t>$33,049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82B26A6" w14:textId="77777777">
            <w:pPr>
              <w:spacing w:before="80" w:after="80" w:line="240" w:lineRule="atLeast"/>
              <w:jc w:val="center"/>
            </w:pPr>
            <w:r>
              <w:t>$35,562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A768EF6" w14:textId="77777777">
            <w:pPr>
              <w:spacing w:before="80" w:after="80" w:line="240" w:lineRule="atLeast"/>
              <w:jc w:val="center"/>
            </w:pPr>
            <w:r>
              <w:t>$37,905</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1575959" w14:textId="77777777">
            <w:pPr>
              <w:spacing w:before="80" w:after="80" w:line="240" w:lineRule="atLeast"/>
              <w:jc w:val="center"/>
            </w:pPr>
            <w:r>
              <w:t>$36,469</w:t>
            </w:r>
          </w:p>
        </w:tc>
      </w:tr>
      <w:tr w:rsidR="00D04ACE" w14:paraId="2C4D7602"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537A4EC6" w14:textId="77777777">
            <w:pPr>
              <w:spacing w:before="80" w:after="80" w:line="240" w:lineRule="atLeast"/>
              <w:rPr>
                <w:rFonts w:cstheme="minorHAnsi"/>
                <w:color w:val="000000"/>
                <w:lang w:eastAsia="en-AU"/>
              </w:rPr>
            </w:pPr>
            <w:r>
              <w:rPr>
                <w:rFonts w:cstheme="minorHAnsi"/>
                <w:color w:val="000000"/>
                <w:lang w:eastAsia="en-AU"/>
              </w:rPr>
              <w:t>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62CE67D" w14:textId="77777777">
            <w:pPr>
              <w:spacing w:before="80" w:after="80" w:line="240" w:lineRule="atLeast"/>
              <w:jc w:val="center"/>
              <w:rPr>
                <w:rFonts w:eastAsiaTheme="minorHAnsi" w:cstheme="minorBidi"/>
                <w:lang w:eastAsia="en-US"/>
              </w:rPr>
            </w:pPr>
            <w:r>
              <w:t>$74,288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392F3BE" w14:textId="77777777">
            <w:pPr>
              <w:spacing w:before="80" w:after="80" w:line="240" w:lineRule="atLeast"/>
              <w:jc w:val="center"/>
            </w:pPr>
            <w:r>
              <w:t>$75,830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79DB1EA" w14:textId="77777777">
            <w:pPr>
              <w:spacing w:before="80" w:after="80" w:line="240" w:lineRule="atLeast"/>
              <w:jc w:val="center"/>
            </w:pPr>
            <w:r>
              <w:t>$83,589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7BF3B72" w14:textId="77777777">
            <w:pPr>
              <w:spacing w:before="80" w:after="80" w:line="240" w:lineRule="atLeast"/>
              <w:jc w:val="center"/>
            </w:pPr>
            <w:r>
              <w:t>$89,070</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E584B4C" w14:textId="77777777">
            <w:pPr>
              <w:spacing w:before="80" w:after="80" w:line="240" w:lineRule="atLeast"/>
              <w:jc w:val="center"/>
            </w:pPr>
            <w:r>
              <w:t>$88,821</w:t>
            </w:r>
          </w:p>
        </w:tc>
      </w:tr>
      <w:tr w:rsidR="00D04ACE" w14:paraId="52EEC874"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32B4E493" w14:textId="77777777">
            <w:pPr>
              <w:spacing w:before="80" w:after="80" w:line="240" w:lineRule="atLeast"/>
              <w:rPr>
                <w:rFonts w:cstheme="minorHAnsi"/>
                <w:color w:val="000000"/>
                <w:lang w:eastAsia="en-AU"/>
              </w:rPr>
            </w:pPr>
            <w:r>
              <w:rPr>
                <w:rFonts w:cstheme="minorHAnsi"/>
                <w:color w:val="000000"/>
                <w:lang w:eastAsia="en-AU"/>
              </w:rPr>
              <w:t>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0B19791" w14:textId="77777777">
            <w:pPr>
              <w:spacing w:before="80" w:after="80" w:line="240" w:lineRule="atLeast"/>
              <w:jc w:val="center"/>
              <w:rPr>
                <w:rFonts w:eastAsiaTheme="minorHAnsi" w:cstheme="minorBidi"/>
                <w:lang w:eastAsia="en-US"/>
              </w:rPr>
            </w:pPr>
            <w:r>
              <w:t>$51,205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8109069" w14:textId="77777777">
            <w:pPr>
              <w:spacing w:before="80" w:after="80" w:line="240" w:lineRule="atLeast"/>
              <w:jc w:val="center"/>
            </w:pPr>
            <w:r>
              <w:t>$52,463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E80D3DA" w14:textId="77777777">
            <w:pPr>
              <w:spacing w:before="80" w:after="80" w:line="240" w:lineRule="atLeast"/>
              <w:jc w:val="center"/>
            </w:pPr>
            <w:r>
              <w:t>$57,624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F4C2584" w14:textId="77777777">
            <w:pPr>
              <w:spacing w:before="80" w:after="80" w:line="240" w:lineRule="atLeast"/>
              <w:jc w:val="center"/>
            </w:pPr>
            <w:r>
              <w:t>$61,667</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7481231" w14:textId="77777777">
            <w:pPr>
              <w:spacing w:before="80" w:after="80" w:line="240" w:lineRule="atLeast"/>
              <w:jc w:val="center"/>
            </w:pPr>
            <w:r>
              <w:t>$61,539</w:t>
            </w:r>
          </w:p>
        </w:tc>
      </w:tr>
      <w:tr w:rsidR="00D04ACE" w14:paraId="0CE88FA9"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2D8CDE23" w14:textId="77777777">
            <w:pPr>
              <w:spacing w:before="80" w:after="80" w:line="240" w:lineRule="atLeast"/>
              <w:rPr>
                <w:rFonts w:cstheme="minorHAnsi"/>
                <w:color w:val="000000"/>
                <w:lang w:eastAsia="en-AU"/>
              </w:rPr>
            </w:pPr>
            <w:r>
              <w:rPr>
                <w:rFonts w:cstheme="minorHAnsi"/>
                <w:color w:val="000000"/>
                <w:lang w:eastAsia="en-AU"/>
              </w:rPr>
              <w:t>Group home, 4 bedrooms, 4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032AFF2" w14:textId="77777777">
            <w:pPr>
              <w:spacing w:before="80" w:after="80" w:line="240" w:lineRule="atLeast"/>
              <w:jc w:val="center"/>
              <w:rPr>
                <w:rFonts w:eastAsiaTheme="minorHAnsi" w:cstheme="minorBidi"/>
                <w:lang w:eastAsia="en-US"/>
              </w:rPr>
            </w:pPr>
            <w:r>
              <w:t>$41,919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394987B" w14:textId="77777777">
            <w:pPr>
              <w:spacing w:before="80" w:after="80" w:line="240" w:lineRule="atLeast"/>
              <w:jc w:val="center"/>
            </w:pPr>
            <w:r>
              <w:t>$43,120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6AA57AF" w14:textId="77777777">
            <w:pPr>
              <w:spacing w:before="80" w:after="80" w:line="240" w:lineRule="atLeast"/>
              <w:jc w:val="center"/>
            </w:pPr>
            <w:r>
              <w:t>$47,531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FF2CCD5" w14:textId="77777777">
            <w:pPr>
              <w:spacing w:before="80" w:after="80" w:line="240" w:lineRule="atLeast"/>
              <w:jc w:val="center"/>
            </w:pPr>
            <w:r>
              <w:t>$50,223</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0A8F5C0" w14:textId="77777777">
            <w:pPr>
              <w:spacing w:before="80" w:after="80" w:line="240" w:lineRule="atLeast"/>
              <w:jc w:val="center"/>
            </w:pPr>
            <w:r>
              <w:t>$50,585</w:t>
            </w:r>
          </w:p>
        </w:tc>
      </w:tr>
      <w:tr w:rsidR="00D04ACE" w14:paraId="693D4A2B"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50DBEFC1" w14:textId="77777777">
            <w:pPr>
              <w:spacing w:before="80" w:after="80" w:line="240" w:lineRule="atLeast"/>
              <w:rPr>
                <w:rFonts w:cstheme="minorHAnsi"/>
                <w:color w:val="000000"/>
                <w:lang w:eastAsia="en-AU"/>
              </w:rPr>
            </w:pPr>
            <w:r>
              <w:rPr>
                <w:rFonts w:cstheme="minorHAnsi"/>
                <w:color w:val="000000"/>
                <w:lang w:eastAsia="en-AU"/>
              </w:rPr>
              <w:t>Group home, 5 bedrooms, 5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089A325" w14:textId="77777777">
            <w:pPr>
              <w:spacing w:before="80" w:after="80" w:line="240" w:lineRule="atLeast"/>
              <w:jc w:val="center"/>
              <w:rPr>
                <w:rFonts w:eastAsiaTheme="minorHAnsi" w:cstheme="minorBidi"/>
                <w:lang w:eastAsia="en-US"/>
              </w:rPr>
            </w:pPr>
            <w:r>
              <w:t>$34,499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B4488B9" w14:textId="77777777">
            <w:pPr>
              <w:spacing w:before="80" w:after="80" w:line="240" w:lineRule="atLeast"/>
              <w:jc w:val="center"/>
            </w:pPr>
            <w:r>
              <w:t>$36,808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F3E0994" w14:textId="77777777">
            <w:pPr>
              <w:spacing w:before="80" w:after="80" w:line="240" w:lineRule="atLeast"/>
              <w:jc w:val="center"/>
            </w:pPr>
            <w:r>
              <w:t>$38,955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A0273F1" w14:textId="77777777">
            <w:pPr>
              <w:spacing w:before="80" w:after="80" w:line="240" w:lineRule="atLeast"/>
              <w:jc w:val="center"/>
            </w:pPr>
            <w:r>
              <w:t>$40,010</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B26C417" w14:textId="77777777">
            <w:pPr>
              <w:spacing w:before="80" w:after="80" w:line="240" w:lineRule="atLeast"/>
              <w:jc w:val="center"/>
            </w:pPr>
            <w:r>
              <w:t>$42,164</w:t>
            </w:r>
          </w:p>
        </w:tc>
      </w:tr>
    </w:tbl>
    <w:p w:rsidRPr="00F110BD" w:rsidR="00D04ACE" w:rsidP="00D04ACE" w:rsidRDefault="00D04ACE" w14:paraId="27CFEA62" w14:textId="7436CA8F">
      <w:pPr>
        <w:pStyle w:val="Caption"/>
        <w:rPr>
          <w:color w:val="6B2876" w:themeColor="text1"/>
        </w:rPr>
      </w:pPr>
      <w:r w:rsidRPr="00F110BD">
        <w:rPr>
          <w:color w:val="6B2876" w:themeColor="text1"/>
        </w:rPr>
        <w:t xml:space="preserve">Table </w:t>
      </w:r>
      <w:r w:rsidRPr="00F110BD" w:rsidR="00712255">
        <w:rPr>
          <w:color w:val="6B2876" w:themeColor="text1"/>
        </w:rPr>
        <w:fldChar w:fldCharType="begin"/>
      </w:r>
      <w:r w:rsidRPr="00F110BD" w:rsidR="00712255">
        <w:rPr>
          <w:color w:val="6B2876" w:themeColor="text1"/>
        </w:rPr>
        <w:instrText xml:space="preserve"> SEQ Table \* ARABIC </w:instrText>
      </w:r>
      <w:r w:rsidRPr="00F110BD" w:rsidR="00712255">
        <w:rPr>
          <w:color w:val="6B2876" w:themeColor="text1"/>
        </w:rPr>
        <w:fldChar w:fldCharType="separate"/>
      </w:r>
      <w:r w:rsidRPr="00F110BD" w:rsidR="00F87A12">
        <w:rPr>
          <w:color w:val="6B2876" w:themeColor="text1"/>
        </w:rPr>
        <w:t>3</w:t>
      </w:r>
      <w:r w:rsidRPr="00F110BD" w:rsidR="00712255">
        <w:rPr>
          <w:color w:val="6B2876" w:themeColor="text1"/>
        </w:rPr>
        <w:fldChar w:fldCharType="end"/>
      </w:r>
      <w:r w:rsidRPr="00F110BD">
        <w:rPr>
          <w:color w:val="6B2876" w:themeColor="text1"/>
        </w:rPr>
        <w:t xml:space="preserve">: </w:t>
      </w:r>
      <w:r w:rsidRPr="00F110BD" w:rsidDel="00693653" w:rsidR="007A734E">
        <w:rPr>
          <w:color w:val="6B2876" w:themeColor="text1"/>
        </w:rPr>
        <w:t>Applicable</w:t>
      </w:r>
      <w:r w:rsidRPr="00F110BD" w:rsidDel="00693653">
        <w:rPr>
          <w:color w:val="6B2876" w:themeColor="text1"/>
        </w:rPr>
        <w:t xml:space="preserve"> </w:t>
      </w:r>
      <w:r w:rsidRPr="00F110BD" w:rsidR="00693653">
        <w:rPr>
          <w:color w:val="6B2876" w:themeColor="text1"/>
        </w:rPr>
        <w:t xml:space="preserve">maximum base amount per participant for post-2023 new </w:t>
      </w:r>
      <w:r w:rsidRPr="003F1EF6" w:rsidR="003F1EF6">
        <w:rPr>
          <w:color w:val="6B2876" w:themeColor="text1"/>
        </w:rPr>
        <w:t>builds, with</w:t>
      </w:r>
      <w:r w:rsidRPr="00F110BD" w:rsidR="00150D16">
        <w:rPr>
          <w:color w:val="6B2876" w:themeColor="text1"/>
        </w:rPr>
        <w:t xml:space="preserve"> sprinklers</w:t>
      </w:r>
      <w:r w:rsidRPr="00F110BD">
        <w:rPr>
          <w:color w:val="6B2876" w:themeColor="text1"/>
        </w:rPr>
        <w:t xml:space="preserve">, GST was not paid </w:t>
      </w:r>
      <w:r w:rsidRPr="00F110BD" w:rsidR="00FB2105">
        <w:rPr>
          <w:color w:val="6B2876" w:themeColor="text1"/>
        </w:rPr>
        <w:t xml:space="preserve">or </w:t>
      </w:r>
      <w:r w:rsidRPr="00F110BD">
        <w:rPr>
          <w:color w:val="6B2876" w:themeColor="text1"/>
        </w:rPr>
        <w:t xml:space="preserve">GST was paid and input tax credits were claimed, dwellings without </w:t>
      </w:r>
      <w:r w:rsidRPr="00F110BD" w:rsidR="00E95E7E">
        <w:rPr>
          <w:color w:val="6B2876" w:themeColor="text1"/>
        </w:rPr>
        <w:t>o</w:t>
      </w:r>
      <w:r w:rsidRPr="00F110BD" w:rsidR="00773279">
        <w:rPr>
          <w:color w:val="6B2876" w:themeColor="text1"/>
        </w:rPr>
        <w:t>n-site overnight assistance</w:t>
      </w:r>
    </w:p>
    <w:tbl>
      <w:tblPr>
        <w:tblStyle w:val="GridTable4-Accent1"/>
        <w:tblW w:w="5000" w:type="pct"/>
        <w:jc w:val="center"/>
        <w:tblLook w:val="0420" w:firstRow="1" w:lastRow="0" w:firstColumn="0" w:lastColumn="0" w:noHBand="0" w:noVBand="1"/>
        <w:tblCaption w:val="Table of prices for Post-2023 New Buildings with Sprinklers, Input Credits Claimed"/>
      </w:tblPr>
      <w:tblGrid>
        <w:gridCol w:w="6598"/>
        <w:gridCol w:w="1593"/>
        <w:gridCol w:w="1593"/>
        <w:gridCol w:w="1593"/>
        <w:gridCol w:w="1593"/>
        <w:gridCol w:w="1590"/>
      </w:tblGrid>
      <w:tr w:rsidR="00D04ACE" w14:paraId="623F7F6F" w14:textId="77777777">
        <w:trPr>
          <w:cnfStyle w:val="100000000000" w:firstRow="1" w:lastRow="0" w:firstColumn="0" w:lastColumn="0" w:oddVBand="0" w:evenVBand="0" w:oddHBand="0" w:evenHBand="0" w:firstRowFirstColumn="0" w:firstRowLastColumn="0" w:lastRowFirstColumn="0" w:lastRowLastColumn="0"/>
          <w:tblHeader/>
          <w:jc w:val="center"/>
        </w:trPr>
        <w:tc>
          <w:tcPr>
            <w:tcW w:w="2266" w:type="pct"/>
            <w:vAlign w:val="center"/>
            <w:hideMark/>
          </w:tcPr>
          <w:p w:rsidR="00D04ACE" w:rsidRDefault="00D04ACE" w14:paraId="6E5F8478" w14:textId="77777777">
            <w:pPr>
              <w:spacing w:before="80" w:after="80" w:line="240" w:lineRule="auto"/>
              <w:rPr>
                <w:rFonts w:cstheme="minorHAnsi"/>
                <w:color w:val="6B2876" w:themeColor="text1"/>
                <w:lang w:eastAsia="en-AU"/>
              </w:rPr>
            </w:pPr>
            <w:r>
              <w:rPr>
                <w:rFonts w:cs="Arial"/>
                <w:lang w:eastAsia="en-AU"/>
              </w:rPr>
              <w:t xml:space="preserve">Building Type </w:t>
            </w:r>
          </w:p>
        </w:tc>
        <w:tc>
          <w:tcPr>
            <w:tcW w:w="547" w:type="pct"/>
            <w:vAlign w:val="center"/>
            <w:hideMark/>
          </w:tcPr>
          <w:p w:rsidR="00D04ACE" w:rsidRDefault="00D04ACE" w14:paraId="6169EBC0" w14:textId="77777777">
            <w:pPr>
              <w:spacing w:before="80" w:after="80" w:line="240" w:lineRule="auto"/>
              <w:jc w:val="center"/>
              <w:rPr>
                <w:rFonts w:cstheme="minorHAnsi"/>
                <w:color w:val="FFFFFF"/>
                <w:lang w:eastAsia="en-AU"/>
              </w:rPr>
            </w:pPr>
            <w:r>
              <w:rPr>
                <w:rFonts w:cstheme="minorHAnsi"/>
                <w:color w:val="FFFFFF"/>
                <w:lang w:eastAsia="en-AU"/>
              </w:rPr>
              <w:t>Improved Liveability</w:t>
            </w:r>
          </w:p>
        </w:tc>
        <w:tc>
          <w:tcPr>
            <w:tcW w:w="547" w:type="pct"/>
            <w:vAlign w:val="center"/>
            <w:hideMark/>
          </w:tcPr>
          <w:p w:rsidR="00D04ACE" w:rsidRDefault="00D04ACE" w14:paraId="3785FDD7" w14:textId="77777777">
            <w:pPr>
              <w:spacing w:before="80" w:after="80" w:line="240" w:lineRule="auto"/>
              <w:jc w:val="center"/>
              <w:rPr>
                <w:rFonts w:cstheme="minorHAnsi"/>
                <w:color w:val="FFFFFF"/>
                <w:lang w:eastAsia="en-AU"/>
              </w:rPr>
            </w:pPr>
            <w:r>
              <w:rPr>
                <w:rFonts w:cstheme="minorHAnsi"/>
                <w:color w:val="FFFFFF"/>
                <w:lang w:eastAsia="en-AU"/>
              </w:rPr>
              <w:t>Fully Accessible</w:t>
            </w:r>
          </w:p>
        </w:tc>
        <w:tc>
          <w:tcPr>
            <w:tcW w:w="547" w:type="pct"/>
            <w:vAlign w:val="center"/>
            <w:hideMark/>
          </w:tcPr>
          <w:p w:rsidR="00D04ACE" w:rsidRDefault="00D04ACE" w14:paraId="2A67F9D2" w14:textId="77777777">
            <w:pPr>
              <w:spacing w:before="80" w:after="80" w:line="240" w:lineRule="auto"/>
              <w:jc w:val="center"/>
              <w:rPr>
                <w:rFonts w:cstheme="minorHAnsi"/>
                <w:color w:val="FFFFFF"/>
                <w:lang w:eastAsia="en-AU"/>
              </w:rPr>
            </w:pPr>
            <w:r>
              <w:rPr>
                <w:rFonts w:cstheme="minorHAnsi"/>
                <w:color w:val="FFFFFF"/>
                <w:lang w:eastAsia="en-AU"/>
              </w:rPr>
              <w:t>Robust</w:t>
            </w:r>
          </w:p>
        </w:tc>
        <w:tc>
          <w:tcPr>
            <w:tcW w:w="547" w:type="pct"/>
            <w:vAlign w:val="center"/>
            <w:hideMark/>
          </w:tcPr>
          <w:p w:rsidR="00D04ACE" w:rsidRDefault="00D04ACE" w14:paraId="71E7C986" w14:textId="77777777">
            <w:pPr>
              <w:spacing w:before="80" w:after="80" w:line="240" w:lineRule="auto"/>
              <w:jc w:val="center"/>
              <w:rPr>
                <w:rFonts w:cstheme="minorHAnsi"/>
                <w:color w:val="FFFFFF"/>
                <w:lang w:eastAsia="en-AU"/>
              </w:rPr>
            </w:pPr>
            <w:r>
              <w:rPr>
                <w:rFonts w:cstheme="minorHAnsi"/>
                <w:color w:val="FFFFFF"/>
                <w:lang w:eastAsia="en-AU"/>
              </w:rPr>
              <w:t>Robust with Breakout Room</w:t>
            </w:r>
          </w:p>
        </w:tc>
        <w:tc>
          <w:tcPr>
            <w:tcW w:w="546" w:type="pct"/>
            <w:vAlign w:val="center"/>
            <w:hideMark/>
          </w:tcPr>
          <w:p w:rsidR="00D04ACE" w:rsidRDefault="00D04ACE" w14:paraId="642B0A85" w14:textId="77777777">
            <w:pPr>
              <w:spacing w:before="80" w:after="80" w:line="240" w:lineRule="auto"/>
              <w:jc w:val="center"/>
              <w:rPr>
                <w:rFonts w:cstheme="minorHAnsi"/>
                <w:color w:val="FFFFFF"/>
                <w:lang w:eastAsia="en-AU"/>
              </w:rPr>
            </w:pPr>
            <w:r>
              <w:rPr>
                <w:rFonts w:cstheme="minorHAnsi"/>
                <w:color w:val="FFFFFF"/>
                <w:lang w:eastAsia="en-AU"/>
              </w:rPr>
              <w:t>High Physical Support</w:t>
            </w:r>
          </w:p>
        </w:tc>
      </w:tr>
      <w:tr w:rsidR="00D04ACE" w14:paraId="3C4A10D9" w14:textId="77777777">
        <w:trPr>
          <w:cnfStyle w:val="000000100000" w:firstRow="0" w:lastRow="0" w:firstColumn="0" w:lastColumn="0" w:oddVBand="0" w:evenVBand="0" w:oddHBand="1" w:evenHBand="0" w:firstRowFirstColumn="0" w:firstRowLastColumn="0" w:lastRowFirstColumn="0" w:lastRowLastColumn="0"/>
          <w:jc w:val="center"/>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3908AD7A" w14:textId="77777777">
            <w:pPr>
              <w:spacing w:before="80" w:after="80" w:line="240" w:lineRule="auto"/>
              <w:rPr>
                <w:rFonts w:cstheme="minorHAnsi"/>
                <w:lang w:eastAsia="en-AU"/>
              </w:rPr>
            </w:pPr>
            <w:r>
              <w:rPr>
                <w:rFonts w:cstheme="minorHAnsi"/>
                <w:color w:val="000000"/>
                <w:lang w:eastAsia="en-AU"/>
              </w:rPr>
              <w:t>Apartment,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CF3E73B" w14:textId="77777777">
            <w:pPr>
              <w:spacing w:before="80" w:after="80" w:line="240" w:lineRule="atLeast"/>
              <w:jc w:val="center"/>
              <w:rPr>
                <w:rFonts w:eastAsiaTheme="minorHAnsi" w:cstheme="minorBidi"/>
                <w:lang w:eastAsia="en-US"/>
              </w:rPr>
            </w:pPr>
            <w:r>
              <w:t>$83,059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3FA87F7" w14:textId="77777777">
            <w:pPr>
              <w:spacing w:before="80" w:after="80" w:line="240" w:lineRule="atLeast"/>
              <w:jc w:val="center"/>
            </w:pPr>
            <w:r>
              <w:t>$85,617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D3EFE26"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4A8D578"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C121204" w14:textId="77777777">
            <w:pPr>
              <w:spacing w:before="80" w:after="80" w:line="240" w:lineRule="atLeast"/>
              <w:jc w:val="center"/>
            </w:pPr>
            <w:r>
              <w:t>$92,928</w:t>
            </w:r>
          </w:p>
        </w:tc>
      </w:tr>
      <w:tr w:rsidR="00D04ACE" w14:paraId="420CB28F" w14:textId="77777777">
        <w:trPr>
          <w:jc w:val="center"/>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0075362B" w14:textId="77777777">
            <w:pPr>
              <w:spacing w:before="80" w:after="80" w:line="240" w:lineRule="auto"/>
              <w:rPr>
                <w:rFonts w:cstheme="minorHAnsi"/>
                <w:lang w:eastAsia="en-AU"/>
              </w:rPr>
            </w:pPr>
            <w:r>
              <w:rPr>
                <w:rFonts w:cstheme="minorHAnsi"/>
                <w:color w:val="000000"/>
                <w:lang w:eastAsia="en-AU"/>
              </w:rPr>
              <w:t>Apartment, 2 bedrooms,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BABC13A" w14:textId="77777777">
            <w:pPr>
              <w:spacing w:before="80" w:after="80" w:line="240" w:lineRule="atLeast"/>
              <w:jc w:val="center"/>
              <w:rPr>
                <w:rFonts w:eastAsiaTheme="minorHAnsi" w:cstheme="minorBidi"/>
                <w:lang w:eastAsia="en-US"/>
              </w:rPr>
            </w:pPr>
            <w:r>
              <w:t>$87,584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7208AFC" w14:textId="77777777">
            <w:pPr>
              <w:spacing w:before="80" w:after="80" w:line="240" w:lineRule="atLeast"/>
              <w:jc w:val="center"/>
            </w:pPr>
            <w:r>
              <w:t>$89,511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680E4BD"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9D3FA35"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4328B0A" w14:textId="77777777">
            <w:pPr>
              <w:spacing w:before="80" w:after="80" w:line="240" w:lineRule="atLeast"/>
              <w:jc w:val="center"/>
            </w:pPr>
            <w:r>
              <w:t>$97,078</w:t>
            </w:r>
          </w:p>
        </w:tc>
      </w:tr>
      <w:tr w:rsidR="00D04ACE" w14:paraId="02F0529D" w14:textId="77777777">
        <w:trPr>
          <w:cnfStyle w:val="000000100000" w:firstRow="0" w:lastRow="0" w:firstColumn="0" w:lastColumn="0" w:oddVBand="0" w:evenVBand="0" w:oddHBand="1" w:evenHBand="0" w:firstRowFirstColumn="0" w:firstRowLastColumn="0" w:lastRowFirstColumn="0" w:lastRowLastColumn="0"/>
          <w:jc w:val="center"/>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7C2AED10" w14:textId="77777777">
            <w:pPr>
              <w:spacing w:before="80" w:after="80" w:line="240" w:lineRule="auto"/>
              <w:rPr>
                <w:rFonts w:cstheme="minorHAnsi"/>
                <w:lang w:eastAsia="en-AU"/>
              </w:rPr>
            </w:pPr>
            <w:r>
              <w:rPr>
                <w:rFonts w:cstheme="minorHAnsi"/>
                <w:color w:val="000000"/>
                <w:lang w:eastAsia="en-AU"/>
              </w:rPr>
              <w:t>Apartment,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5D58C35" w14:textId="77777777">
            <w:pPr>
              <w:spacing w:before="80" w:after="80" w:line="240" w:lineRule="atLeast"/>
              <w:jc w:val="center"/>
              <w:rPr>
                <w:rFonts w:eastAsiaTheme="minorHAnsi" w:cstheme="minorBidi"/>
                <w:lang w:eastAsia="en-US"/>
              </w:rPr>
            </w:pPr>
            <w:r>
              <w:t>$37,704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C707770" w14:textId="77777777">
            <w:pPr>
              <w:spacing w:before="80" w:after="80" w:line="240" w:lineRule="atLeast"/>
              <w:jc w:val="center"/>
            </w:pPr>
            <w:r>
              <w:t>$38,625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1A2E7A4"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19D6442"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E1BFE1C" w14:textId="77777777">
            <w:pPr>
              <w:spacing w:before="80" w:after="80" w:line="240" w:lineRule="atLeast"/>
              <w:jc w:val="center"/>
            </w:pPr>
            <w:r>
              <w:t>$42,452</w:t>
            </w:r>
          </w:p>
        </w:tc>
      </w:tr>
      <w:tr w:rsidR="00D04ACE" w14:paraId="656535F8" w14:textId="77777777">
        <w:trPr>
          <w:jc w:val="center"/>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589E0DBA" w14:textId="77777777">
            <w:pPr>
              <w:spacing w:before="80" w:after="80" w:line="240" w:lineRule="auto"/>
              <w:rPr>
                <w:rFonts w:cstheme="minorHAnsi"/>
                <w:lang w:eastAsia="en-AU"/>
              </w:rPr>
            </w:pPr>
            <w:r>
              <w:rPr>
                <w:rFonts w:cstheme="minorHAnsi"/>
                <w:color w:val="000000"/>
                <w:lang w:eastAsia="en-AU"/>
              </w:rPr>
              <w:t>Apartment, 3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281775B" w14:textId="77777777">
            <w:pPr>
              <w:spacing w:before="80" w:after="80" w:line="240" w:lineRule="atLeast"/>
              <w:jc w:val="center"/>
              <w:rPr>
                <w:rFonts w:eastAsiaTheme="minorHAnsi" w:cstheme="minorBidi"/>
                <w:lang w:eastAsia="en-US"/>
              </w:rPr>
            </w:pPr>
            <w:r>
              <w:t>$46,874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BCCC648" w14:textId="77777777">
            <w:pPr>
              <w:spacing w:before="80" w:after="80" w:line="240" w:lineRule="atLeast"/>
              <w:jc w:val="center"/>
            </w:pPr>
            <w:r>
              <w:t>$48,194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9DFAB65"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4BF299F"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4AC69D8" w14:textId="77777777">
            <w:pPr>
              <w:spacing w:before="80" w:after="80" w:line="240" w:lineRule="atLeast"/>
              <w:jc w:val="center"/>
            </w:pPr>
            <w:r>
              <w:t>$52,377</w:t>
            </w:r>
          </w:p>
        </w:tc>
      </w:tr>
      <w:tr w:rsidR="00D04ACE" w14:paraId="52669542" w14:textId="77777777">
        <w:trPr>
          <w:cnfStyle w:val="000000100000" w:firstRow="0" w:lastRow="0" w:firstColumn="0" w:lastColumn="0" w:oddVBand="0" w:evenVBand="0" w:oddHBand="1" w:evenHBand="0" w:firstRowFirstColumn="0" w:firstRowLastColumn="0" w:lastRowFirstColumn="0" w:lastRowLastColumn="0"/>
          <w:jc w:val="center"/>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76D45544" w14:textId="77777777">
            <w:pPr>
              <w:spacing w:before="80" w:after="80" w:line="240" w:lineRule="auto"/>
              <w:rPr>
                <w:rFonts w:cstheme="minorHAnsi"/>
                <w:lang w:eastAsia="en-AU"/>
              </w:rPr>
            </w:pPr>
            <w:r>
              <w:rPr>
                <w:rFonts w:cstheme="minorHAnsi"/>
                <w:color w:val="000000"/>
                <w:lang w:eastAsia="en-AU"/>
              </w:rPr>
              <w:t>Villa/Duplex/Townhouse,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AD7FA4D" w14:textId="77777777">
            <w:pPr>
              <w:spacing w:before="80" w:after="80" w:line="240" w:lineRule="atLeast"/>
              <w:jc w:val="center"/>
              <w:rPr>
                <w:rFonts w:eastAsiaTheme="minorHAnsi" w:cstheme="minorBidi"/>
                <w:lang w:eastAsia="en-US"/>
              </w:rPr>
            </w:pPr>
            <w:r>
              <w:t>$63,942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AAA4BB0" w14:textId="77777777">
            <w:pPr>
              <w:spacing w:before="80" w:after="80" w:line="240" w:lineRule="atLeast"/>
              <w:jc w:val="center"/>
            </w:pPr>
            <w:r>
              <w:t>$66,757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2269878" w14:textId="77777777">
            <w:pPr>
              <w:spacing w:before="80" w:after="80" w:line="240" w:lineRule="atLeast"/>
              <w:jc w:val="center"/>
            </w:pPr>
            <w:r>
              <w:t>$68,157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DB42543"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30643DE" w14:textId="77777777">
            <w:pPr>
              <w:spacing w:before="80" w:after="80" w:line="240" w:lineRule="atLeast"/>
              <w:jc w:val="center"/>
            </w:pPr>
            <w:r>
              <w:t>$74,335</w:t>
            </w:r>
          </w:p>
        </w:tc>
      </w:tr>
      <w:tr w:rsidR="00D04ACE" w14:paraId="4E70DB7D" w14:textId="77777777">
        <w:trPr>
          <w:jc w:val="center"/>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4478D753" w14:textId="77777777">
            <w:pPr>
              <w:spacing w:before="80" w:after="80" w:line="240" w:lineRule="auto"/>
              <w:rPr>
                <w:rFonts w:cstheme="minorHAnsi"/>
                <w:color w:val="000000"/>
                <w:lang w:eastAsia="en-AU"/>
              </w:rPr>
            </w:pPr>
            <w:r>
              <w:rPr>
                <w:rFonts w:cstheme="minorHAnsi"/>
                <w:color w:val="000000"/>
                <w:lang w:eastAsia="en-AU"/>
              </w:rPr>
              <w:t>Villa/Duplex/Townhouse,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AE95687" w14:textId="77777777">
            <w:pPr>
              <w:spacing w:before="80" w:after="80" w:line="240" w:lineRule="atLeast"/>
              <w:jc w:val="center"/>
              <w:rPr>
                <w:rFonts w:eastAsiaTheme="minorHAnsi" w:cstheme="minorBidi"/>
                <w:lang w:eastAsia="en-US"/>
              </w:rPr>
            </w:pPr>
            <w:r>
              <w:t>$36,951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4A96EE8" w14:textId="77777777">
            <w:pPr>
              <w:spacing w:before="80" w:after="80" w:line="240" w:lineRule="atLeast"/>
              <w:jc w:val="center"/>
            </w:pPr>
            <w:r>
              <w:t>$38,995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310897B" w14:textId="77777777">
            <w:pPr>
              <w:spacing w:before="80" w:after="80" w:line="240" w:lineRule="atLeast"/>
              <w:jc w:val="center"/>
            </w:pPr>
            <w:r>
              <w:t>$42,441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C770D4C" w14:textId="77777777">
            <w:pPr>
              <w:spacing w:before="80" w:after="80" w:line="240" w:lineRule="atLeast"/>
              <w:jc w:val="center"/>
            </w:pPr>
            <w:r>
              <w:t>$44,746</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E45FFBE" w14:textId="77777777">
            <w:pPr>
              <w:spacing w:before="80" w:after="80" w:line="240" w:lineRule="atLeast"/>
              <w:jc w:val="center"/>
            </w:pPr>
            <w:r>
              <w:t>$42,979</w:t>
            </w:r>
          </w:p>
        </w:tc>
      </w:tr>
      <w:tr w:rsidR="00D04ACE" w14:paraId="4305C69A" w14:textId="77777777">
        <w:trPr>
          <w:cnfStyle w:val="000000100000" w:firstRow="0" w:lastRow="0" w:firstColumn="0" w:lastColumn="0" w:oddVBand="0" w:evenVBand="0" w:oddHBand="1" w:evenHBand="0" w:firstRowFirstColumn="0" w:firstRowLastColumn="0" w:lastRowFirstColumn="0" w:lastRowLastColumn="0"/>
          <w:jc w:val="center"/>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5AA11E7A" w14:textId="77777777">
            <w:pPr>
              <w:spacing w:before="80" w:after="80" w:line="240" w:lineRule="auto"/>
              <w:rPr>
                <w:rFonts w:cstheme="minorHAnsi"/>
                <w:color w:val="000000"/>
                <w:lang w:eastAsia="en-AU"/>
              </w:rPr>
            </w:pPr>
            <w:r>
              <w:rPr>
                <w:rFonts w:cstheme="minorHAnsi"/>
                <w:color w:val="000000"/>
                <w:lang w:eastAsia="en-AU"/>
              </w:rPr>
              <w:t>Villa/Duplex/Townhouse,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21B26E1" w14:textId="77777777">
            <w:pPr>
              <w:spacing w:before="80" w:after="80" w:line="240" w:lineRule="atLeast"/>
              <w:jc w:val="center"/>
              <w:rPr>
                <w:rFonts w:eastAsiaTheme="minorHAnsi" w:cstheme="minorBidi"/>
                <w:lang w:eastAsia="en-US"/>
              </w:rPr>
            </w:pPr>
            <w:r>
              <w:t>$29,995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6AF698C" w14:textId="77777777">
            <w:pPr>
              <w:spacing w:before="80" w:after="80" w:line="240" w:lineRule="atLeast"/>
              <w:jc w:val="center"/>
            </w:pPr>
            <w:r>
              <w:t>$32,316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270D13C" w14:textId="77777777">
            <w:pPr>
              <w:spacing w:before="80" w:after="80" w:line="240" w:lineRule="atLeast"/>
              <w:jc w:val="center"/>
            </w:pPr>
            <w:r>
              <w:t>$34,963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D17DF8A" w14:textId="77777777">
            <w:pPr>
              <w:spacing w:before="80" w:after="80" w:line="240" w:lineRule="atLeast"/>
              <w:jc w:val="center"/>
            </w:pPr>
            <w:r>
              <w:t>$37,307</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7E76476" w14:textId="77777777">
            <w:pPr>
              <w:spacing w:before="80" w:after="80" w:line="240" w:lineRule="atLeast"/>
              <w:jc w:val="center"/>
            </w:pPr>
            <w:r>
              <w:t>$35,783</w:t>
            </w:r>
          </w:p>
        </w:tc>
      </w:tr>
      <w:tr w:rsidR="00D04ACE" w14:paraId="00F9BED0" w14:textId="77777777">
        <w:trPr>
          <w:jc w:val="center"/>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4FA0E394" w14:textId="77777777">
            <w:pPr>
              <w:spacing w:before="80" w:after="80" w:line="240" w:lineRule="auto"/>
              <w:rPr>
                <w:rFonts w:cstheme="minorHAnsi"/>
                <w:color w:val="000000"/>
                <w:lang w:eastAsia="en-AU"/>
              </w:rPr>
            </w:pPr>
            <w:r>
              <w:rPr>
                <w:rFonts w:cstheme="minorHAnsi"/>
                <w:color w:val="000000"/>
                <w:lang w:eastAsia="en-AU"/>
              </w:rPr>
              <w:t>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A47723D" w14:textId="77777777">
            <w:pPr>
              <w:spacing w:before="80" w:after="80" w:line="240" w:lineRule="atLeast"/>
              <w:jc w:val="center"/>
              <w:rPr>
                <w:rFonts w:eastAsiaTheme="minorHAnsi" w:cstheme="minorBidi"/>
                <w:lang w:eastAsia="en-US"/>
              </w:rPr>
            </w:pPr>
            <w:r>
              <w:t>$71,663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1F68752" w14:textId="77777777">
            <w:pPr>
              <w:spacing w:before="80" w:after="80" w:line="240" w:lineRule="atLeast"/>
              <w:jc w:val="center"/>
            </w:pPr>
            <w:r>
              <w:t>$73,445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9B2239C" w14:textId="77777777">
            <w:pPr>
              <w:spacing w:before="80" w:after="80" w:line="240" w:lineRule="atLeast"/>
              <w:jc w:val="center"/>
            </w:pPr>
            <w:r>
              <w:t>$81,106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20D1B2C" w14:textId="77777777">
            <w:pPr>
              <w:spacing w:before="80" w:after="80" w:line="240" w:lineRule="atLeast"/>
              <w:jc w:val="center"/>
            </w:pPr>
            <w:r>
              <w:t>$86,588</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BD8386F" w14:textId="77777777">
            <w:pPr>
              <w:spacing w:before="80" w:after="80" w:line="240" w:lineRule="atLeast"/>
              <w:jc w:val="center"/>
            </w:pPr>
            <w:r>
              <w:t>$85,740</w:t>
            </w:r>
          </w:p>
        </w:tc>
      </w:tr>
      <w:tr w:rsidR="00D04ACE" w14:paraId="008B5303" w14:textId="77777777">
        <w:trPr>
          <w:cnfStyle w:val="000000100000" w:firstRow="0" w:lastRow="0" w:firstColumn="0" w:lastColumn="0" w:oddVBand="0" w:evenVBand="0" w:oddHBand="1" w:evenHBand="0" w:firstRowFirstColumn="0" w:firstRowLastColumn="0" w:lastRowFirstColumn="0" w:lastRowLastColumn="0"/>
          <w:jc w:val="center"/>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0819E5CB" w14:textId="77777777">
            <w:pPr>
              <w:spacing w:before="80" w:after="80" w:line="240" w:lineRule="auto"/>
              <w:rPr>
                <w:rFonts w:cstheme="minorHAnsi"/>
                <w:color w:val="000000"/>
                <w:lang w:eastAsia="en-AU"/>
              </w:rPr>
            </w:pPr>
            <w:r>
              <w:rPr>
                <w:rFonts w:cstheme="minorHAnsi"/>
                <w:color w:val="000000"/>
                <w:lang w:eastAsia="en-AU"/>
              </w:rPr>
              <w:t>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4914103" w14:textId="77777777">
            <w:pPr>
              <w:spacing w:before="80" w:after="80" w:line="240" w:lineRule="atLeast"/>
              <w:jc w:val="center"/>
              <w:rPr>
                <w:rFonts w:eastAsiaTheme="minorHAnsi" w:cstheme="minorBidi"/>
                <w:lang w:eastAsia="en-US"/>
              </w:rPr>
            </w:pPr>
            <w:r>
              <w:t>$50,354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377F222" w14:textId="77777777">
            <w:pPr>
              <w:spacing w:before="80" w:after="80" w:line="240" w:lineRule="atLeast"/>
              <w:jc w:val="center"/>
            </w:pPr>
            <w:r>
              <w:t>$51,684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B90E303" w14:textId="77777777">
            <w:pPr>
              <w:spacing w:before="80" w:after="80" w:line="240" w:lineRule="atLeast"/>
              <w:jc w:val="center"/>
            </w:pPr>
            <w:r>
              <w:t>$55,748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061A9B5" w14:textId="77777777">
            <w:pPr>
              <w:spacing w:before="80" w:after="80" w:line="240" w:lineRule="atLeast"/>
              <w:jc w:val="center"/>
            </w:pPr>
            <w:r>
              <w:t>$59,789</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DB84065" w14:textId="77777777">
            <w:pPr>
              <w:spacing w:before="80" w:after="80" w:line="240" w:lineRule="atLeast"/>
              <w:jc w:val="center"/>
            </w:pPr>
            <w:r>
              <w:t>$60,564</w:t>
            </w:r>
          </w:p>
        </w:tc>
      </w:tr>
      <w:tr w:rsidR="00D04ACE" w14:paraId="62CE078E" w14:textId="77777777">
        <w:trPr>
          <w:jc w:val="center"/>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7BFC5847" w14:textId="77777777">
            <w:pPr>
              <w:spacing w:before="80" w:after="80" w:line="240" w:lineRule="auto"/>
              <w:rPr>
                <w:rFonts w:cstheme="minorHAnsi"/>
                <w:color w:val="000000"/>
                <w:lang w:eastAsia="en-AU"/>
              </w:rPr>
            </w:pPr>
            <w:r>
              <w:rPr>
                <w:rFonts w:cstheme="minorHAnsi"/>
                <w:color w:val="000000"/>
                <w:lang w:eastAsia="en-AU"/>
              </w:rPr>
              <w:t>Group home, 4 bedrooms, 4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AD392DC" w14:textId="77777777">
            <w:pPr>
              <w:spacing w:before="80" w:after="80" w:line="240" w:lineRule="atLeast"/>
              <w:jc w:val="center"/>
              <w:rPr>
                <w:rFonts w:eastAsiaTheme="minorHAnsi" w:cstheme="minorBidi"/>
                <w:lang w:eastAsia="en-US"/>
              </w:rPr>
            </w:pPr>
            <w:r>
              <w:t>$41,590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1B5B2B3" w14:textId="77777777">
            <w:pPr>
              <w:spacing w:before="80" w:after="80" w:line="240" w:lineRule="atLeast"/>
              <w:jc w:val="center"/>
            </w:pPr>
            <w:r>
              <w:t>$43,069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2956061" w14:textId="77777777">
            <w:pPr>
              <w:spacing w:before="80" w:after="80" w:line="240" w:lineRule="atLeast"/>
              <w:jc w:val="center"/>
            </w:pPr>
            <w:r>
              <w:t>$46,716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79F63E5" w14:textId="77777777">
            <w:pPr>
              <w:spacing w:before="80" w:after="80" w:line="240" w:lineRule="atLeast"/>
              <w:jc w:val="center"/>
            </w:pPr>
            <w:r>
              <w:t>$49,407</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8C82F5E" w14:textId="77777777">
            <w:pPr>
              <w:spacing w:before="80" w:after="80" w:line="240" w:lineRule="atLeast"/>
              <w:jc w:val="center"/>
            </w:pPr>
            <w:r>
              <w:t>$50,035</w:t>
            </w:r>
          </w:p>
        </w:tc>
      </w:tr>
      <w:tr w:rsidR="00D04ACE" w14:paraId="714B03AB" w14:textId="77777777">
        <w:trPr>
          <w:cnfStyle w:val="000000100000" w:firstRow="0" w:lastRow="0" w:firstColumn="0" w:lastColumn="0" w:oddVBand="0" w:evenVBand="0" w:oddHBand="1" w:evenHBand="0" w:firstRowFirstColumn="0" w:firstRowLastColumn="0" w:lastRowFirstColumn="0" w:lastRowLastColumn="0"/>
          <w:jc w:val="center"/>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1504CDB2" w14:textId="77777777">
            <w:pPr>
              <w:spacing w:before="80" w:after="80" w:line="240" w:lineRule="auto"/>
              <w:rPr>
                <w:rFonts w:cstheme="minorHAnsi"/>
                <w:color w:val="000000"/>
                <w:lang w:eastAsia="en-AU"/>
              </w:rPr>
            </w:pPr>
            <w:r>
              <w:rPr>
                <w:rFonts w:cstheme="minorHAnsi"/>
                <w:color w:val="000000"/>
                <w:lang w:eastAsia="en-AU"/>
              </w:rPr>
              <w:t>Group home, 5 bedrooms, 5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453E9D9" w14:textId="77777777">
            <w:pPr>
              <w:spacing w:before="80" w:after="80" w:line="240" w:lineRule="atLeast"/>
              <w:jc w:val="center"/>
              <w:rPr>
                <w:rFonts w:eastAsiaTheme="minorHAnsi" w:cstheme="minorBidi"/>
                <w:lang w:eastAsia="en-US"/>
              </w:rPr>
            </w:pPr>
            <w:r>
              <w:t>$34,660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23F0EE9" w14:textId="77777777">
            <w:pPr>
              <w:spacing w:before="80" w:after="80" w:line="240" w:lineRule="atLeast"/>
              <w:jc w:val="center"/>
            </w:pPr>
            <w:r>
              <w:t>$36,001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82BDBD5" w14:textId="77777777">
            <w:pPr>
              <w:spacing w:before="80" w:after="80" w:line="240" w:lineRule="atLeast"/>
              <w:jc w:val="center"/>
            </w:pPr>
            <w:r>
              <w:t>$39,665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59D5665" w14:textId="77777777">
            <w:pPr>
              <w:spacing w:before="80" w:after="80" w:line="240" w:lineRule="atLeast"/>
              <w:jc w:val="center"/>
            </w:pPr>
            <w:r>
              <w:t>$40,720</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0081644" w14:textId="77777777">
            <w:pPr>
              <w:spacing w:before="80" w:after="80" w:line="240" w:lineRule="atLeast"/>
              <w:jc w:val="center"/>
            </w:pPr>
            <w:r>
              <w:t>$41,820</w:t>
            </w:r>
          </w:p>
        </w:tc>
      </w:tr>
    </w:tbl>
    <w:p w:rsidR="00D04ACE" w:rsidP="00D04ACE" w:rsidRDefault="00D04ACE" w14:paraId="65D8B692" w14:textId="77777777">
      <w:pPr>
        <w:rPr>
          <w:rFonts w:cstheme="minorBidi"/>
          <w:szCs w:val="22"/>
          <w:lang w:eastAsia="en-US"/>
        </w:rPr>
      </w:pPr>
    </w:p>
    <w:p w:rsidR="00D04ACE" w:rsidP="00D04ACE" w:rsidRDefault="00D04ACE" w14:paraId="45E0FE31" w14:textId="77777777">
      <w:r>
        <w:rPr>
          <w:rFonts w:ascii="Times New Roman" w:hAnsi="Times New Roman"/>
          <w:lang w:eastAsia="en-AU"/>
        </w:rPr>
        <w:br w:type="page"/>
      </w:r>
    </w:p>
    <w:p w:rsidRPr="00F110BD" w:rsidR="00D04ACE" w:rsidP="00D04ACE" w:rsidRDefault="00D04ACE" w14:paraId="63848101" w14:textId="7505C728">
      <w:pPr>
        <w:pStyle w:val="Caption"/>
        <w:rPr>
          <w:color w:val="6B2876" w:themeColor="text1"/>
        </w:rPr>
      </w:pPr>
      <w:r w:rsidRPr="00F110BD">
        <w:rPr>
          <w:color w:val="6B2876" w:themeColor="text1"/>
        </w:rPr>
        <w:t xml:space="preserve">Table </w:t>
      </w:r>
      <w:r w:rsidRPr="00F110BD" w:rsidR="00712255">
        <w:rPr>
          <w:color w:val="6B2876" w:themeColor="text1"/>
        </w:rPr>
        <w:fldChar w:fldCharType="begin"/>
      </w:r>
      <w:r w:rsidRPr="00F110BD" w:rsidR="00712255">
        <w:rPr>
          <w:color w:val="6B2876" w:themeColor="text1"/>
        </w:rPr>
        <w:instrText xml:space="preserve"> SEQ Table \* ARABIC </w:instrText>
      </w:r>
      <w:r w:rsidRPr="00F110BD" w:rsidR="00712255">
        <w:rPr>
          <w:color w:val="6B2876" w:themeColor="text1"/>
        </w:rPr>
        <w:fldChar w:fldCharType="separate"/>
      </w:r>
      <w:r w:rsidRPr="00F110BD" w:rsidR="00F87A12">
        <w:rPr>
          <w:color w:val="6B2876" w:themeColor="text1"/>
        </w:rPr>
        <w:t>4</w:t>
      </w:r>
      <w:r w:rsidRPr="00F110BD" w:rsidR="00712255">
        <w:rPr>
          <w:color w:val="6B2876" w:themeColor="text1"/>
        </w:rPr>
        <w:fldChar w:fldCharType="end"/>
      </w:r>
      <w:r w:rsidRPr="00F110BD">
        <w:rPr>
          <w:color w:val="6B2876" w:themeColor="text1"/>
        </w:rPr>
        <w:t xml:space="preserve">: </w:t>
      </w:r>
      <w:r w:rsidRPr="00F110BD" w:rsidDel="00693653" w:rsidR="007A734E">
        <w:rPr>
          <w:color w:val="6B2876" w:themeColor="text1"/>
        </w:rPr>
        <w:t>Applicable</w:t>
      </w:r>
      <w:r w:rsidRPr="00F110BD" w:rsidDel="00693653">
        <w:rPr>
          <w:color w:val="6B2876" w:themeColor="text1"/>
        </w:rPr>
        <w:t xml:space="preserve"> </w:t>
      </w:r>
      <w:r w:rsidRPr="00F110BD" w:rsidR="00693653">
        <w:rPr>
          <w:color w:val="6B2876" w:themeColor="text1"/>
        </w:rPr>
        <w:t>maximum base amount per participant for post-2023 new builds</w:t>
      </w:r>
      <w:r w:rsidRPr="00F110BD">
        <w:rPr>
          <w:color w:val="6B2876" w:themeColor="text1"/>
        </w:rPr>
        <w:t xml:space="preserve">, </w:t>
      </w:r>
      <w:r w:rsidRPr="00F110BD" w:rsidR="00150D16">
        <w:rPr>
          <w:color w:val="6B2876" w:themeColor="text1"/>
        </w:rPr>
        <w:t>with sprinklers</w:t>
      </w:r>
      <w:r w:rsidRPr="00F110BD">
        <w:rPr>
          <w:color w:val="6B2876" w:themeColor="text1"/>
        </w:rPr>
        <w:t xml:space="preserve">, GST was not paid </w:t>
      </w:r>
      <w:r w:rsidRPr="00F110BD" w:rsidR="00FB2105">
        <w:rPr>
          <w:color w:val="6B2876" w:themeColor="text1"/>
        </w:rPr>
        <w:t xml:space="preserve">or </w:t>
      </w:r>
      <w:r w:rsidRPr="00F110BD">
        <w:rPr>
          <w:color w:val="6B2876" w:themeColor="text1"/>
        </w:rPr>
        <w:t xml:space="preserve">GST was paid and input tax credits were claimed, dwellings with </w:t>
      </w:r>
      <w:r w:rsidRPr="00F110BD" w:rsidR="00E95E7E">
        <w:rPr>
          <w:color w:val="6B2876" w:themeColor="text1"/>
        </w:rPr>
        <w:t>o</w:t>
      </w:r>
      <w:r w:rsidRPr="00F110BD" w:rsidR="00773279">
        <w:rPr>
          <w:color w:val="6B2876" w:themeColor="text1"/>
        </w:rPr>
        <w:t>n-site overnight assistance</w:t>
      </w:r>
    </w:p>
    <w:tbl>
      <w:tblPr>
        <w:tblStyle w:val="GridTable4-Accent1"/>
        <w:tblW w:w="5000" w:type="pct"/>
        <w:tblLook w:val="0420" w:firstRow="1" w:lastRow="0" w:firstColumn="0" w:lastColumn="0" w:noHBand="0" w:noVBand="1"/>
        <w:tblCaption w:val="Table of prices for Post-2023 New Buildings with Sprinklers, Input Credits Claimed"/>
      </w:tblPr>
      <w:tblGrid>
        <w:gridCol w:w="6598"/>
        <w:gridCol w:w="1593"/>
        <w:gridCol w:w="1593"/>
        <w:gridCol w:w="1593"/>
        <w:gridCol w:w="1593"/>
        <w:gridCol w:w="1590"/>
      </w:tblGrid>
      <w:tr w:rsidR="00D04ACE" w14:paraId="2EA2B7FC" w14:textId="77777777">
        <w:trPr>
          <w:cnfStyle w:val="100000000000" w:firstRow="1" w:lastRow="0" w:firstColumn="0" w:lastColumn="0" w:oddVBand="0" w:evenVBand="0" w:oddHBand="0" w:evenHBand="0" w:firstRowFirstColumn="0" w:firstRowLastColumn="0" w:lastRowFirstColumn="0" w:lastRowLastColumn="0"/>
          <w:tblHeader/>
        </w:trPr>
        <w:tc>
          <w:tcPr>
            <w:tcW w:w="2266" w:type="pct"/>
            <w:vAlign w:val="center"/>
            <w:hideMark/>
          </w:tcPr>
          <w:p w:rsidR="00D04ACE" w:rsidRDefault="00D04ACE" w14:paraId="6D55F015" w14:textId="77777777">
            <w:pPr>
              <w:spacing w:before="80" w:after="80" w:line="240" w:lineRule="auto"/>
              <w:rPr>
                <w:rFonts w:cstheme="minorHAnsi"/>
                <w:lang w:eastAsia="en-AU"/>
              </w:rPr>
            </w:pPr>
            <w:r>
              <w:rPr>
                <w:rFonts w:cs="Arial"/>
                <w:lang w:eastAsia="en-AU"/>
              </w:rPr>
              <w:t xml:space="preserve">Building Type </w:t>
            </w:r>
          </w:p>
        </w:tc>
        <w:tc>
          <w:tcPr>
            <w:tcW w:w="547" w:type="pct"/>
            <w:vAlign w:val="center"/>
            <w:hideMark/>
          </w:tcPr>
          <w:p w:rsidR="00D04ACE" w:rsidRDefault="00D04ACE" w14:paraId="14E844FA" w14:textId="77777777">
            <w:pPr>
              <w:spacing w:before="80" w:after="80" w:line="240" w:lineRule="atLeast"/>
              <w:jc w:val="center"/>
              <w:rPr>
                <w:rFonts w:eastAsiaTheme="minorHAnsi" w:cstheme="minorBidi"/>
                <w:lang w:eastAsia="en-US"/>
              </w:rPr>
            </w:pPr>
            <w:r>
              <w:rPr>
                <w:rFonts w:cstheme="minorHAnsi"/>
                <w:color w:val="FFFFFF"/>
                <w:lang w:eastAsia="en-AU"/>
              </w:rPr>
              <w:t>Improved Liveability</w:t>
            </w:r>
          </w:p>
        </w:tc>
        <w:tc>
          <w:tcPr>
            <w:tcW w:w="547" w:type="pct"/>
            <w:vAlign w:val="center"/>
            <w:hideMark/>
          </w:tcPr>
          <w:p w:rsidR="00D04ACE" w:rsidRDefault="00D04ACE" w14:paraId="2DAADB4D" w14:textId="77777777">
            <w:pPr>
              <w:spacing w:before="80" w:after="80" w:line="240" w:lineRule="atLeast"/>
              <w:jc w:val="center"/>
            </w:pPr>
            <w:r>
              <w:rPr>
                <w:rFonts w:cstheme="minorHAnsi"/>
                <w:color w:val="FFFFFF"/>
                <w:lang w:eastAsia="en-AU"/>
              </w:rPr>
              <w:t>Fully Accessible</w:t>
            </w:r>
          </w:p>
        </w:tc>
        <w:tc>
          <w:tcPr>
            <w:tcW w:w="547" w:type="pct"/>
            <w:vAlign w:val="center"/>
            <w:hideMark/>
          </w:tcPr>
          <w:p w:rsidR="00D04ACE" w:rsidRDefault="00D04ACE" w14:paraId="0EABE075" w14:textId="77777777">
            <w:pPr>
              <w:spacing w:before="80" w:after="80" w:line="240" w:lineRule="atLeast"/>
              <w:jc w:val="center"/>
            </w:pPr>
            <w:r>
              <w:rPr>
                <w:rFonts w:cstheme="minorHAnsi"/>
                <w:color w:val="FFFFFF"/>
                <w:lang w:eastAsia="en-AU"/>
              </w:rPr>
              <w:t>Robust</w:t>
            </w:r>
          </w:p>
        </w:tc>
        <w:tc>
          <w:tcPr>
            <w:tcW w:w="547" w:type="pct"/>
            <w:vAlign w:val="center"/>
            <w:hideMark/>
          </w:tcPr>
          <w:p w:rsidR="00D04ACE" w:rsidRDefault="00D04ACE" w14:paraId="72CEA6EB" w14:textId="77777777">
            <w:pPr>
              <w:spacing w:before="80" w:after="80" w:line="240" w:lineRule="atLeast"/>
              <w:jc w:val="center"/>
            </w:pPr>
            <w:r>
              <w:rPr>
                <w:rFonts w:cstheme="minorHAnsi"/>
                <w:color w:val="FFFFFF"/>
                <w:lang w:eastAsia="en-AU"/>
              </w:rPr>
              <w:t>Robust with Breakout Room</w:t>
            </w:r>
          </w:p>
        </w:tc>
        <w:tc>
          <w:tcPr>
            <w:tcW w:w="546" w:type="pct"/>
            <w:vAlign w:val="center"/>
            <w:hideMark/>
          </w:tcPr>
          <w:p w:rsidR="00D04ACE" w:rsidRDefault="00D04ACE" w14:paraId="7CE66AF8" w14:textId="77777777">
            <w:pPr>
              <w:spacing w:before="80" w:after="80" w:line="240" w:lineRule="atLeast"/>
              <w:jc w:val="center"/>
            </w:pPr>
            <w:r>
              <w:rPr>
                <w:rFonts w:cstheme="minorHAnsi"/>
                <w:color w:val="FFFFFF"/>
                <w:lang w:eastAsia="en-AU"/>
              </w:rPr>
              <w:t>High Physical Support</w:t>
            </w:r>
          </w:p>
        </w:tc>
      </w:tr>
      <w:tr w:rsidR="00D04ACE" w14:paraId="6B15FACA"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33791D2F" w14:textId="77777777">
            <w:pPr>
              <w:spacing w:before="80" w:after="80" w:line="240" w:lineRule="auto"/>
              <w:rPr>
                <w:rFonts w:cstheme="minorHAnsi"/>
                <w:color w:val="000000"/>
                <w:lang w:eastAsia="en-AU"/>
              </w:rPr>
            </w:pPr>
            <w:r>
              <w:rPr>
                <w:rFonts w:cstheme="minorHAnsi"/>
                <w:color w:val="000000"/>
                <w:lang w:eastAsia="en-AU"/>
              </w:rPr>
              <w:t>Apartment,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861575C" w14:textId="77777777">
            <w:pPr>
              <w:spacing w:before="80" w:after="80" w:line="240" w:lineRule="atLeast"/>
              <w:jc w:val="center"/>
              <w:rPr>
                <w:rFonts w:eastAsiaTheme="minorHAnsi" w:cstheme="minorBidi"/>
                <w:lang w:eastAsia="en-US"/>
              </w:rPr>
            </w:pPr>
            <w:r>
              <w:t>$96,901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961429B" w14:textId="77777777">
            <w:pPr>
              <w:spacing w:before="80" w:after="80" w:line="240" w:lineRule="atLeast"/>
              <w:jc w:val="center"/>
            </w:pPr>
            <w:r>
              <w:t>$99,461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3451A84"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D16E424"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23AF6AC" w14:textId="77777777">
            <w:pPr>
              <w:spacing w:before="80" w:after="80" w:line="240" w:lineRule="atLeast"/>
              <w:jc w:val="center"/>
            </w:pPr>
            <w:r>
              <w:t>$106,770</w:t>
            </w:r>
          </w:p>
        </w:tc>
      </w:tr>
      <w:tr w:rsidR="00D04ACE" w14:paraId="79B56D0F"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454311E4" w14:textId="77777777">
            <w:pPr>
              <w:spacing w:before="80" w:after="80" w:line="240" w:lineRule="auto"/>
              <w:rPr>
                <w:rFonts w:cstheme="minorHAnsi"/>
                <w:lang w:eastAsia="en-AU"/>
              </w:rPr>
            </w:pPr>
            <w:r>
              <w:rPr>
                <w:rFonts w:cstheme="minorHAnsi"/>
                <w:color w:val="000000"/>
                <w:lang w:eastAsia="en-AU"/>
              </w:rPr>
              <w:t>Apartment, 2 bedrooms,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9123112" w14:textId="77777777">
            <w:pPr>
              <w:spacing w:before="80" w:after="80" w:line="240" w:lineRule="atLeast"/>
              <w:jc w:val="center"/>
              <w:rPr>
                <w:rFonts w:eastAsiaTheme="minorHAnsi" w:cstheme="minorBidi"/>
                <w:lang w:eastAsia="en-US"/>
              </w:rPr>
            </w:pPr>
            <w:r>
              <w:t>$101,429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9F13FD5" w14:textId="77777777">
            <w:pPr>
              <w:spacing w:before="80" w:after="80" w:line="240" w:lineRule="atLeast"/>
              <w:jc w:val="center"/>
            </w:pPr>
            <w:r>
              <w:t>$103,354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72A7C04"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3E44A52"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803ED59" w14:textId="77777777">
            <w:pPr>
              <w:spacing w:before="80" w:after="80" w:line="240" w:lineRule="atLeast"/>
              <w:jc w:val="center"/>
            </w:pPr>
            <w:r>
              <w:t>$110,922</w:t>
            </w:r>
          </w:p>
        </w:tc>
      </w:tr>
      <w:tr w:rsidR="00D04ACE" w14:paraId="241E9317"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4025D0B6" w14:textId="77777777">
            <w:pPr>
              <w:spacing w:before="80" w:after="80" w:line="240" w:lineRule="auto"/>
              <w:rPr>
                <w:rFonts w:cstheme="minorHAnsi"/>
                <w:lang w:eastAsia="en-AU"/>
              </w:rPr>
            </w:pPr>
            <w:r>
              <w:rPr>
                <w:rFonts w:cstheme="minorHAnsi"/>
                <w:color w:val="000000"/>
                <w:lang w:eastAsia="en-AU"/>
              </w:rPr>
              <w:t>Apartment,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5C49E21" w14:textId="77777777">
            <w:pPr>
              <w:spacing w:before="80" w:after="80" w:line="240" w:lineRule="atLeast"/>
              <w:jc w:val="center"/>
              <w:rPr>
                <w:rFonts w:eastAsiaTheme="minorHAnsi" w:cstheme="minorBidi"/>
                <w:lang w:eastAsia="en-US"/>
              </w:rPr>
            </w:pPr>
            <w:r>
              <w:t>$44,625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2F2FA74" w14:textId="77777777">
            <w:pPr>
              <w:spacing w:before="80" w:after="80" w:line="240" w:lineRule="atLeast"/>
              <w:jc w:val="center"/>
            </w:pPr>
            <w:r>
              <w:t>$45,547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E7F2343"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E788321"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04B4EE6" w14:textId="77777777">
            <w:pPr>
              <w:spacing w:before="80" w:after="80" w:line="240" w:lineRule="atLeast"/>
              <w:jc w:val="center"/>
            </w:pPr>
            <w:r>
              <w:t>$49,373</w:t>
            </w:r>
          </w:p>
        </w:tc>
      </w:tr>
      <w:tr w:rsidR="00D04ACE" w14:paraId="335055BC"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43FDA269" w14:textId="77777777">
            <w:pPr>
              <w:spacing w:before="80" w:after="80" w:line="240" w:lineRule="auto"/>
              <w:rPr>
                <w:rFonts w:cstheme="minorHAnsi"/>
                <w:lang w:eastAsia="en-AU"/>
              </w:rPr>
            </w:pPr>
            <w:r>
              <w:rPr>
                <w:rFonts w:cstheme="minorHAnsi"/>
                <w:color w:val="000000"/>
                <w:lang w:eastAsia="en-AU"/>
              </w:rPr>
              <w:t>Apartment, 3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44C73CD" w14:textId="77777777">
            <w:pPr>
              <w:spacing w:before="80" w:after="80" w:line="240" w:lineRule="atLeast"/>
              <w:jc w:val="center"/>
              <w:rPr>
                <w:rFonts w:eastAsiaTheme="minorHAnsi" w:cstheme="minorBidi"/>
                <w:lang w:eastAsia="en-US"/>
              </w:rPr>
            </w:pPr>
            <w:r>
              <w:t>$53,795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40381A0" w14:textId="77777777">
            <w:pPr>
              <w:spacing w:before="80" w:after="80" w:line="240" w:lineRule="atLeast"/>
              <w:jc w:val="center"/>
            </w:pPr>
            <w:r>
              <w:t>$55,115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5909E3C"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81325BD"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19B7125" w14:textId="77777777">
            <w:pPr>
              <w:spacing w:before="80" w:after="80" w:line="240" w:lineRule="atLeast"/>
              <w:jc w:val="center"/>
            </w:pPr>
            <w:r>
              <w:t>$59,299</w:t>
            </w:r>
          </w:p>
        </w:tc>
      </w:tr>
      <w:tr w:rsidR="00D04ACE" w14:paraId="5879699C"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2BF5D71A" w14:textId="77777777">
            <w:pPr>
              <w:spacing w:before="80" w:after="80" w:line="240" w:lineRule="auto"/>
              <w:rPr>
                <w:rFonts w:cstheme="minorHAnsi"/>
                <w:lang w:eastAsia="en-AU"/>
              </w:rPr>
            </w:pPr>
            <w:r>
              <w:rPr>
                <w:rFonts w:cstheme="minorHAnsi"/>
                <w:color w:val="000000"/>
                <w:lang w:eastAsia="en-AU"/>
              </w:rPr>
              <w:t>Villa/Duplex/Townhouse,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149D711" w14:textId="77777777">
            <w:pPr>
              <w:spacing w:before="80" w:after="80" w:line="240" w:lineRule="atLeast"/>
              <w:jc w:val="center"/>
              <w:rPr>
                <w:rFonts w:eastAsiaTheme="minorHAnsi" w:cstheme="minorBidi"/>
                <w:lang w:eastAsia="en-US"/>
              </w:rPr>
            </w:pPr>
            <w:r>
              <w:t>$66,799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8CC59C0" w14:textId="77777777">
            <w:pPr>
              <w:spacing w:before="80" w:after="80" w:line="240" w:lineRule="atLeast"/>
              <w:jc w:val="center"/>
            </w:pPr>
            <w:r>
              <w:t>$69,785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29C0BE5" w14:textId="77777777">
            <w:pPr>
              <w:spacing w:before="80" w:after="80" w:line="240" w:lineRule="atLeast"/>
              <w:jc w:val="center"/>
            </w:pPr>
            <w:r>
              <w:t>$73,202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7810E4F"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D0EB66E" w14:textId="77777777">
            <w:pPr>
              <w:spacing w:before="80" w:after="80" w:line="240" w:lineRule="atLeast"/>
              <w:jc w:val="center"/>
            </w:pPr>
            <w:r>
              <w:t>$77,836</w:t>
            </w:r>
          </w:p>
        </w:tc>
      </w:tr>
      <w:tr w:rsidR="00D04ACE" w14:paraId="71CF12AD"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44D562BC" w14:textId="77777777">
            <w:pPr>
              <w:spacing w:before="80" w:after="80" w:line="240" w:lineRule="auto"/>
              <w:rPr>
                <w:rFonts w:cstheme="minorHAnsi"/>
                <w:color w:val="000000"/>
                <w:lang w:eastAsia="en-AU"/>
              </w:rPr>
            </w:pPr>
            <w:r>
              <w:rPr>
                <w:rFonts w:cstheme="minorHAnsi"/>
                <w:color w:val="000000"/>
                <w:lang w:eastAsia="en-AU"/>
              </w:rPr>
              <w:t>Villa/Duplex/Townhouse,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93990B3" w14:textId="77777777">
            <w:pPr>
              <w:spacing w:before="80" w:after="80" w:line="240" w:lineRule="atLeast"/>
              <w:jc w:val="center"/>
              <w:rPr>
                <w:rFonts w:eastAsiaTheme="minorHAnsi" w:cstheme="minorBidi"/>
                <w:lang w:eastAsia="en-US"/>
              </w:rPr>
            </w:pPr>
            <w:r>
              <w:t>$40,013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0710B07" w14:textId="77777777">
            <w:pPr>
              <w:spacing w:before="80" w:after="80" w:line="240" w:lineRule="atLeast"/>
              <w:jc w:val="center"/>
            </w:pPr>
            <w:r>
              <w:t>$42,321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BC0E9E1" w14:textId="77777777">
            <w:pPr>
              <w:spacing w:before="80" w:after="80" w:line="240" w:lineRule="atLeast"/>
              <w:jc w:val="center"/>
            </w:pPr>
            <w:r>
              <w:t>$45,344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2D92A84" w14:textId="77777777">
            <w:pPr>
              <w:spacing w:before="80" w:after="80" w:line="240" w:lineRule="atLeast"/>
              <w:jc w:val="center"/>
            </w:pPr>
            <w:r>
              <w:t>$47,649</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040D243" w14:textId="77777777">
            <w:pPr>
              <w:spacing w:before="80" w:after="80" w:line="240" w:lineRule="atLeast"/>
              <w:jc w:val="center"/>
            </w:pPr>
            <w:r>
              <w:t>$46,825</w:t>
            </w:r>
          </w:p>
        </w:tc>
      </w:tr>
      <w:tr w:rsidR="00D04ACE" w14:paraId="411C90CF"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300C7BD9" w14:textId="77777777">
            <w:pPr>
              <w:spacing w:before="80" w:after="80" w:line="240" w:lineRule="auto"/>
              <w:rPr>
                <w:rFonts w:cstheme="minorHAnsi"/>
                <w:color w:val="000000"/>
                <w:lang w:eastAsia="en-AU"/>
              </w:rPr>
            </w:pPr>
            <w:r>
              <w:rPr>
                <w:rFonts w:cstheme="minorHAnsi"/>
                <w:color w:val="000000"/>
                <w:lang w:eastAsia="en-AU"/>
              </w:rPr>
              <w:t>Villa/Duplex/Townhouse,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9F7F731" w14:textId="77777777">
            <w:pPr>
              <w:spacing w:before="80" w:after="80" w:line="240" w:lineRule="atLeast"/>
              <w:jc w:val="center"/>
              <w:rPr>
                <w:rFonts w:eastAsiaTheme="minorHAnsi" w:cstheme="minorBidi"/>
                <w:lang w:eastAsia="en-US"/>
              </w:rPr>
            </w:pPr>
            <w:r>
              <w:t>$32,648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8D2F7F4" w14:textId="77777777">
            <w:pPr>
              <w:spacing w:before="80" w:after="80" w:line="240" w:lineRule="atLeast"/>
              <w:jc w:val="center"/>
            </w:pPr>
            <w:r>
              <w:t>$35,270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07F2DBA" w14:textId="77777777">
            <w:pPr>
              <w:spacing w:before="80" w:after="80" w:line="240" w:lineRule="atLeast"/>
              <w:jc w:val="center"/>
            </w:pPr>
            <w:r>
              <w:t>$37,858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A09E322" w14:textId="77777777">
            <w:pPr>
              <w:spacing w:before="80" w:after="80" w:line="240" w:lineRule="atLeast"/>
              <w:jc w:val="center"/>
            </w:pPr>
            <w:r>
              <w:t>$40,202</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85B496C" w14:textId="77777777">
            <w:pPr>
              <w:spacing w:before="80" w:after="80" w:line="240" w:lineRule="atLeast"/>
              <w:jc w:val="center"/>
            </w:pPr>
            <w:r>
              <w:t>$38,742</w:t>
            </w:r>
          </w:p>
        </w:tc>
      </w:tr>
      <w:tr w:rsidR="00D04ACE" w14:paraId="527250F3"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7FEC2BD0" w14:textId="77777777">
            <w:pPr>
              <w:spacing w:before="80" w:after="80" w:line="240" w:lineRule="auto"/>
              <w:rPr>
                <w:rFonts w:cstheme="minorHAnsi"/>
                <w:color w:val="000000"/>
                <w:lang w:eastAsia="en-AU"/>
              </w:rPr>
            </w:pPr>
            <w:r>
              <w:rPr>
                <w:rFonts w:cstheme="minorHAnsi"/>
                <w:color w:val="000000"/>
                <w:lang w:eastAsia="en-AU"/>
              </w:rPr>
              <w:t>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259C9DE" w14:textId="77777777">
            <w:pPr>
              <w:spacing w:before="80" w:after="80" w:line="240" w:lineRule="atLeast"/>
              <w:jc w:val="center"/>
              <w:rPr>
                <w:rFonts w:eastAsiaTheme="minorHAnsi" w:cstheme="minorBidi"/>
                <w:lang w:eastAsia="en-US"/>
              </w:rPr>
            </w:pPr>
            <w:r>
              <w:t>$78,421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9A21480" w14:textId="77777777">
            <w:pPr>
              <w:spacing w:before="80" w:after="80" w:line="240" w:lineRule="atLeast"/>
              <w:jc w:val="center"/>
            </w:pPr>
            <w:r>
              <w:t>$79,964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9F95DF3" w14:textId="77777777">
            <w:pPr>
              <w:spacing w:before="80" w:after="80" w:line="240" w:lineRule="atLeast"/>
              <w:jc w:val="center"/>
            </w:pPr>
            <w:r>
              <w:t>$87,893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E95F8E3" w14:textId="77777777">
            <w:pPr>
              <w:spacing w:before="80" w:after="80" w:line="240" w:lineRule="atLeast"/>
              <w:jc w:val="center"/>
            </w:pPr>
            <w:r>
              <w:t>$93,375</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A79EC7E" w14:textId="77777777">
            <w:pPr>
              <w:spacing w:before="80" w:after="80" w:line="240" w:lineRule="atLeast"/>
              <w:jc w:val="center"/>
            </w:pPr>
            <w:r>
              <w:t>$93,068</w:t>
            </w:r>
          </w:p>
        </w:tc>
      </w:tr>
      <w:tr w:rsidR="00D04ACE" w14:paraId="1824E40B"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06985671" w14:textId="77777777">
            <w:pPr>
              <w:spacing w:before="80" w:after="80" w:line="240" w:lineRule="auto"/>
              <w:rPr>
                <w:rFonts w:cstheme="minorHAnsi"/>
                <w:color w:val="000000"/>
                <w:lang w:eastAsia="en-AU"/>
              </w:rPr>
            </w:pPr>
            <w:r>
              <w:rPr>
                <w:rFonts w:cstheme="minorHAnsi"/>
                <w:color w:val="000000"/>
                <w:lang w:eastAsia="en-AU"/>
              </w:rPr>
              <w:t>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D38F090" w14:textId="77777777">
            <w:pPr>
              <w:spacing w:before="80" w:after="80" w:line="240" w:lineRule="atLeast"/>
              <w:jc w:val="center"/>
              <w:rPr>
                <w:rFonts w:eastAsiaTheme="minorHAnsi" w:cstheme="minorBidi"/>
                <w:lang w:eastAsia="en-US"/>
              </w:rPr>
            </w:pPr>
            <w:r>
              <w:t>$54,186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C71910A" w14:textId="77777777">
            <w:pPr>
              <w:spacing w:before="80" w:after="80" w:line="240" w:lineRule="atLeast"/>
              <w:jc w:val="center"/>
            </w:pPr>
            <w:r>
              <w:t>$55,443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BD60679" w14:textId="77777777">
            <w:pPr>
              <w:spacing w:before="80" w:after="80" w:line="240" w:lineRule="atLeast"/>
              <w:jc w:val="center"/>
            </w:pPr>
            <w:r>
              <w:t>$60,736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CC321A0" w14:textId="77777777">
            <w:pPr>
              <w:spacing w:before="80" w:after="80" w:line="240" w:lineRule="atLeast"/>
              <w:jc w:val="center"/>
            </w:pPr>
            <w:r>
              <w:t>$64,778</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4EDF6E0" w14:textId="77777777">
            <w:pPr>
              <w:spacing w:before="80" w:after="80" w:line="240" w:lineRule="atLeast"/>
              <w:jc w:val="center"/>
            </w:pPr>
            <w:r>
              <w:t>$64,608</w:t>
            </w:r>
          </w:p>
        </w:tc>
      </w:tr>
      <w:tr w:rsidR="00D04ACE" w14:paraId="11787A64"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5A4D265A" w14:textId="77777777">
            <w:pPr>
              <w:spacing w:before="80" w:after="80" w:line="240" w:lineRule="auto"/>
              <w:rPr>
                <w:rFonts w:cstheme="minorHAnsi"/>
                <w:color w:val="000000"/>
                <w:lang w:eastAsia="en-AU"/>
              </w:rPr>
            </w:pPr>
            <w:r>
              <w:rPr>
                <w:rFonts w:cstheme="minorHAnsi"/>
                <w:color w:val="000000"/>
                <w:lang w:eastAsia="en-AU"/>
              </w:rPr>
              <w:t>Group home, 4 bedrooms, 4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CC538EA" w14:textId="77777777">
            <w:pPr>
              <w:spacing w:before="80" w:after="80" w:line="240" w:lineRule="atLeast"/>
              <w:jc w:val="center"/>
              <w:rPr>
                <w:rFonts w:eastAsiaTheme="minorHAnsi" w:cstheme="minorBidi"/>
                <w:lang w:eastAsia="en-US"/>
              </w:rPr>
            </w:pPr>
            <w:r>
              <w:t>$44,269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5254A45" w14:textId="77777777">
            <w:pPr>
              <w:spacing w:before="80" w:after="80" w:line="240" w:lineRule="atLeast"/>
              <w:jc w:val="center"/>
            </w:pPr>
            <w:r>
              <w:t>$45,470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29EE3B3" w14:textId="77777777">
            <w:pPr>
              <w:spacing w:before="80" w:after="80" w:line="240" w:lineRule="atLeast"/>
              <w:jc w:val="center"/>
            </w:pPr>
            <w:r>
              <w:t>$49,985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492316E" w14:textId="77777777">
            <w:pPr>
              <w:spacing w:before="80" w:after="80" w:line="240" w:lineRule="atLeast"/>
              <w:jc w:val="center"/>
            </w:pPr>
            <w:r>
              <w:t>$52,676</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77F15E9" w14:textId="77777777">
            <w:pPr>
              <w:spacing w:before="80" w:after="80" w:line="240" w:lineRule="atLeast"/>
              <w:jc w:val="center"/>
            </w:pPr>
            <w:r>
              <w:t>$53,005</w:t>
            </w:r>
          </w:p>
        </w:tc>
      </w:tr>
      <w:tr w:rsidR="00D04ACE" w14:paraId="58373A1F"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55FC13A3" w14:textId="77777777">
            <w:pPr>
              <w:spacing w:before="80" w:after="80" w:line="240" w:lineRule="auto"/>
              <w:rPr>
                <w:rFonts w:cstheme="minorHAnsi"/>
                <w:color w:val="000000"/>
                <w:lang w:eastAsia="en-AU"/>
              </w:rPr>
            </w:pPr>
            <w:r>
              <w:rPr>
                <w:rFonts w:cstheme="minorHAnsi"/>
                <w:color w:val="000000"/>
                <w:lang w:eastAsia="en-AU"/>
              </w:rPr>
              <w:t>Group home, 5 bedrooms, 5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28A2EBA" w14:textId="77777777">
            <w:pPr>
              <w:spacing w:before="80" w:after="80" w:line="240" w:lineRule="atLeast"/>
              <w:jc w:val="center"/>
              <w:rPr>
                <w:rFonts w:eastAsiaTheme="minorHAnsi" w:cstheme="minorBidi"/>
                <w:lang w:eastAsia="en-US"/>
              </w:rPr>
            </w:pPr>
            <w:r>
              <w:t>$36,433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A2F7F98" w14:textId="77777777">
            <w:pPr>
              <w:spacing w:before="80" w:after="80" w:line="240" w:lineRule="atLeast"/>
              <w:jc w:val="center"/>
            </w:pPr>
            <w:r>
              <w:t>$38,741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B3EC4E2" w14:textId="77777777">
            <w:pPr>
              <w:spacing w:before="80" w:after="80" w:line="240" w:lineRule="atLeast"/>
              <w:jc w:val="center"/>
            </w:pPr>
            <w:r>
              <w:t>$40,975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213E3B3" w14:textId="77777777">
            <w:pPr>
              <w:spacing w:before="80" w:after="80" w:line="240" w:lineRule="atLeast"/>
              <w:jc w:val="center"/>
            </w:pPr>
            <w:r>
              <w:t>$42,031</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0131C72" w14:textId="77777777">
            <w:pPr>
              <w:spacing w:before="80" w:after="80" w:line="240" w:lineRule="atLeast"/>
              <w:jc w:val="center"/>
            </w:pPr>
            <w:r>
              <w:t>$44,156</w:t>
            </w:r>
          </w:p>
        </w:tc>
      </w:tr>
    </w:tbl>
    <w:p w:rsidR="00D04ACE" w:rsidP="00D04ACE" w:rsidRDefault="00D04ACE" w14:paraId="59BDA900" w14:textId="77777777">
      <w:pPr>
        <w:pStyle w:val="Caption"/>
        <w:rPr>
          <w:rFonts w:cs="Arial"/>
          <w:lang w:eastAsia="en-US"/>
        </w:rPr>
      </w:pPr>
    </w:p>
    <w:p w:rsidR="00D04ACE" w:rsidP="00D04ACE" w:rsidRDefault="00D04ACE" w14:paraId="5C095ADC" w14:textId="77777777">
      <w:pPr>
        <w:rPr>
          <w:rFonts w:cs="Arial"/>
          <w:b/>
          <w:bCs/>
          <w:i/>
        </w:rPr>
      </w:pPr>
      <w:r>
        <w:br w:type="page"/>
      </w:r>
    </w:p>
    <w:p w:rsidRPr="00F110BD" w:rsidR="00D04ACE" w:rsidP="00D04ACE" w:rsidRDefault="00D04ACE" w14:paraId="6DEF9F68" w14:textId="771F631B">
      <w:pPr>
        <w:pStyle w:val="Caption"/>
        <w:rPr>
          <w:color w:val="6B2876" w:themeColor="text1"/>
        </w:rPr>
      </w:pPr>
      <w:r w:rsidRPr="00F110BD">
        <w:rPr>
          <w:color w:val="6B2876" w:themeColor="text1"/>
        </w:rPr>
        <w:t xml:space="preserve">Table </w:t>
      </w:r>
      <w:r w:rsidRPr="00F110BD" w:rsidR="00712255">
        <w:rPr>
          <w:color w:val="6B2876" w:themeColor="text1"/>
        </w:rPr>
        <w:fldChar w:fldCharType="begin"/>
      </w:r>
      <w:r w:rsidRPr="00F110BD" w:rsidR="00712255">
        <w:rPr>
          <w:color w:val="6B2876" w:themeColor="text1"/>
        </w:rPr>
        <w:instrText xml:space="preserve"> SEQ Table \* ARABIC </w:instrText>
      </w:r>
      <w:r w:rsidRPr="00F110BD" w:rsidR="00712255">
        <w:rPr>
          <w:color w:val="6B2876" w:themeColor="text1"/>
        </w:rPr>
        <w:fldChar w:fldCharType="separate"/>
      </w:r>
      <w:r w:rsidRPr="00F110BD" w:rsidR="00F87A12">
        <w:rPr>
          <w:color w:val="6B2876" w:themeColor="text1"/>
        </w:rPr>
        <w:t>5</w:t>
      </w:r>
      <w:r w:rsidRPr="00F110BD" w:rsidR="00712255">
        <w:rPr>
          <w:color w:val="6B2876" w:themeColor="text1"/>
        </w:rPr>
        <w:fldChar w:fldCharType="end"/>
      </w:r>
      <w:r w:rsidRPr="00F110BD">
        <w:rPr>
          <w:color w:val="6B2876" w:themeColor="text1"/>
        </w:rPr>
        <w:t xml:space="preserve">: </w:t>
      </w:r>
      <w:r w:rsidRPr="00F110BD" w:rsidDel="00693653" w:rsidR="007A734E">
        <w:rPr>
          <w:color w:val="6B2876" w:themeColor="text1"/>
        </w:rPr>
        <w:t>Applicable</w:t>
      </w:r>
      <w:r w:rsidRPr="00F110BD" w:rsidDel="00693653">
        <w:rPr>
          <w:color w:val="6B2876" w:themeColor="text1"/>
        </w:rPr>
        <w:t xml:space="preserve"> </w:t>
      </w:r>
      <w:r w:rsidRPr="00F110BD" w:rsidR="00693653">
        <w:rPr>
          <w:color w:val="6B2876" w:themeColor="text1"/>
        </w:rPr>
        <w:t>maximum base amount per participant for post-2023 new builds</w:t>
      </w:r>
      <w:r w:rsidRPr="00F110BD" w:rsidR="00773279">
        <w:rPr>
          <w:color w:val="6B2876" w:themeColor="text1"/>
        </w:rPr>
        <w:t>, no sprinklers,</w:t>
      </w:r>
      <w:r w:rsidRPr="00F110BD">
        <w:rPr>
          <w:color w:val="6B2876" w:themeColor="text1"/>
        </w:rPr>
        <w:t xml:space="preserve"> GST was paid and input tax credits were not claimed, dwellings without </w:t>
      </w:r>
      <w:r w:rsidRPr="00F110BD" w:rsidR="00E95E7E">
        <w:rPr>
          <w:color w:val="6B2876" w:themeColor="text1"/>
        </w:rPr>
        <w:t>o</w:t>
      </w:r>
      <w:r w:rsidRPr="00F110BD" w:rsidR="00773279">
        <w:rPr>
          <w:color w:val="6B2876" w:themeColor="text1"/>
        </w:rPr>
        <w:t>n-site overnight assistance</w:t>
      </w:r>
    </w:p>
    <w:tbl>
      <w:tblPr>
        <w:tblStyle w:val="GridTable4-Accent1"/>
        <w:tblW w:w="5000" w:type="pct"/>
        <w:tblLook w:val="0420" w:firstRow="1" w:lastRow="0" w:firstColumn="0" w:lastColumn="0" w:noHBand="0" w:noVBand="1"/>
        <w:tblCaption w:val="Table of prices fo Post-2023 New Build, No Sprinklers, No input tax credits claimed"/>
      </w:tblPr>
      <w:tblGrid>
        <w:gridCol w:w="6598"/>
        <w:gridCol w:w="1593"/>
        <w:gridCol w:w="1593"/>
        <w:gridCol w:w="1593"/>
        <w:gridCol w:w="1593"/>
        <w:gridCol w:w="1590"/>
      </w:tblGrid>
      <w:tr w:rsidR="00D04ACE" w14:paraId="5EBDAD02" w14:textId="77777777">
        <w:trPr>
          <w:cnfStyle w:val="100000000000" w:firstRow="1" w:lastRow="0" w:firstColumn="0" w:lastColumn="0" w:oddVBand="0" w:evenVBand="0" w:oddHBand="0" w:evenHBand="0" w:firstRowFirstColumn="0" w:firstRowLastColumn="0" w:lastRowFirstColumn="0" w:lastRowLastColumn="0"/>
          <w:tblHeader/>
        </w:trPr>
        <w:tc>
          <w:tcPr>
            <w:tcW w:w="2266" w:type="pct"/>
            <w:vAlign w:val="center"/>
            <w:hideMark/>
          </w:tcPr>
          <w:p w:rsidR="00D04ACE" w:rsidRDefault="00D04ACE" w14:paraId="1CC351CB" w14:textId="77777777">
            <w:pPr>
              <w:spacing w:before="80" w:after="80" w:line="240" w:lineRule="atLeast"/>
              <w:rPr>
                <w:rFonts w:cstheme="minorHAnsi"/>
                <w:color w:val="6B2876" w:themeColor="text1"/>
                <w:lang w:eastAsia="en-AU"/>
              </w:rPr>
            </w:pPr>
            <w:r>
              <w:rPr>
                <w:rFonts w:cs="Arial"/>
                <w:lang w:eastAsia="en-AU"/>
              </w:rPr>
              <w:t xml:space="preserve">Building Type </w:t>
            </w:r>
          </w:p>
        </w:tc>
        <w:tc>
          <w:tcPr>
            <w:tcW w:w="547" w:type="pct"/>
            <w:vAlign w:val="center"/>
            <w:hideMark/>
          </w:tcPr>
          <w:p w:rsidR="00D04ACE" w:rsidRDefault="00D04ACE" w14:paraId="0C2599B6" w14:textId="77777777">
            <w:pPr>
              <w:spacing w:before="80" w:after="80" w:line="240" w:lineRule="atLeast"/>
              <w:jc w:val="center"/>
              <w:rPr>
                <w:rFonts w:cstheme="minorHAnsi"/>
                <w:color w:val="FFFFFF"/>
                <w:lang w:eastAsia="en-AU"/>
              </w:rPr>
            </w:pPr>
            <w:r>
              <w:rPr>
                <w:rFonts w:cstheme="minorHAnsi"/>
                <w:color w:val="FFFFFF"/>
                <w:lang w:eastAsia="en-AU"/>
              </w:rPr>
              <w:t>Improved Liveability</w:t>
            </w:r>
          </w:p>
        </w:tc>
        <w:tc>
          <w:tcPr>
            <w:tcW w:w="547" w:type="pct"/>
            <w:vAlign w:val="center"/>
            <w:hideMark/>
          </w:tcPr>
          <w:p w:rsidR="00D04ACE" w:rsidRDefault="00D04ACE" w14:paraId="1986A11A" w14:textId="77777777">
            <w:pPr>
              <w:spacing w:before="80" w:after="80" w:line="240" w:lineRule="atLeast"/>
              <w:jc w:val="center"/>
              <w:rPr>
                <w:rFonts w:cstheme="minorHAnsi"/>
                <w:color w:val="FFFFFF"/>
                <w:lang w:eastAsia="en-AU"/>
              </w:rPr>
            </w:pPr>
            <w:r>
              <w:rPr>
                <w:rFonts w:cstheme="minorHAnsi"/>
                <w:color w:val="FFFFFF"/>
                <w:lang w:eastAsia="en-AU"/>
              </w:rPr>
              <w:t>Fully Accessible</w:t>
            </w:r>
          </w:p>
        </w:tc>
        <w:tc>
          <w:tcPr>
            <w:tcW w:w="547" w:type="pct"/>
            <w:vAlign w:val="center"/>
            <w:hideMark/>
          </w:tcPr>
          <w:p w:rsidR="00D04ACE" w:rsidRDefault="00D04ACE" w14:paraId="5CDF2EF2" w14:textId="77777777">
            <w:pPr>
              <w:spacing w:before="80" w:after="80" w:line="240" w:lineRule="atLeast"/>
              <w:jc w:val="center"/>
              <w:rPr>
                <w:rFonts w:cstheme="minorHAnsi"/>
                <w:color w:val="FFFFFF"/>
                <w:lang w:eastAsia="en-AU"/>
              </w:rPr>
            </w:pPr>
            <w:r>
              <w:rPr>
                <w:rFonts w:cstheme="minorHAnsi"/>
                <w:color w:val="FFFFFF"/>
                <w:lang w:eastAsia="en-AU"/>
              </w:rPr>
              <w:t>Robust</w:t>
            </w:r>
          </w:p>
        </w:tc>
        <w:tc>
          <w:tcPr>
            <w:tcW w:w="547" w:type="pct"/>
            <w:vAlign w:val="center"/>
            <w:hideMark/>
          </w:tcPr>
          <w:p w:rsidR="00D04ACE" w:rsidRDefault="00D04ACE" w14:paraId="7918E535" w14:textId="77777777">
            <w:pPr>
              <w:spacing w:before="80" w:after="80" w:line="240" w:lineRule="atLeast"/>
              <w:jc w:val="center"/>
              <w:rPr>
                <w:rFonts w:cstheme="minorHAnsi"/>
                <w:color w:val="FFFFFF"/>
                <w:lang w:eastAsia="en-AU"/>
              </w:rPr>
            </w:pPr>
            <w:r>
              <w:rPr>
                <w:rFonts w:cstheme="minorHAnsi"/>
                <w:color w:val="FFFFFF"/>
                <w:lang w:eastAsia="en-AU"/>
              </w:rPr>
              <w:t>Robust with Breakout Room</w:t>
            </w:r>
          </w:p>
        </w:tc>
        <w:tc>
          <w:tcPr>
            <w:tcW w:w="546" w:type="pct"/>
            <w:vAlign w:val="center"/>
            <w:hideMark/>
          </w:tcPr>
          <w:p w:rsidR="00D04ACE" w:rsidRDefault="00D04ACE" w14:paraId="4B1E26A7" w14:textId="77777777">
            <w:pPr>
              <w:spacing w:before="80" w:after="80" w:line="240" w:lineRule="atLeast"/>
              <w:jc w:val="center"/>
              <w:rPr>
                <w:rFonts w:cstheme="minorHAnsi"/>
                <w:color w:val="FFFFFF"/>
                <w:lang w:eastAsia="en-AU"/>
              </w:rPr>
            </w:pPr>
            <w:r>
              <w:rPr>
                <w:rFonts w:cstheme="minorHAnsi"/>
                <w:color w:val="FFFFFF"/>
                <w:lang w:eastAsia="en-AU"/>
              </w:rPr>
              <w:t>High Physical Support</w:t>
            </w:r>
          </w:p>
        </w:tc>
      </w:tr>
      <w:tr w:rsidR="00D04ACE" w14:paraId="5E20199B"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2DA3057D" w14:textId="77777777">
            <w:pPr>
              <w:spacing w:before="80" w:after="80" w:line="240" w:lineRule="atLeast"/>
              <w:rPr>
                <w:rFonts w:cstheme="minorHAnsi"/>
                <w:lang w:eastAsia="en-AU"/>
              </w:rPr>
            </w:pPr>
            <w:r>
              <w:rPr>
                <w:rFonts w:cstheme="minorHAnsi"/>
                <w:color w:val="000000"/>
                <w:lang w:eastAsia="en-AU"/>
              </w:rPr>
              <w:t>Apartment,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2164521" w14:textId="77777777">
            <w:pPr>
              <w:spacing w:before="80" w:after="80" w:line="240" w:lineRule="atLeast"/>
              <w:jc w:val="center"/>
              <w:rPr>
                <w:rFonts w:eastAsiaTheme="minorHAnsi" w:cstheme="minorBidi"/>
                <w:lang w:eastAsia="en-US"/>
              </w:rPr>
            </w:pPr>
            <w:r>
              <w:t>$87,469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B66F016" w14:textId="77777777">
            <w:pPr>
              <w:spacing w:before="80" w:after="80" w:line="240" w:lineRule="atLeast"/>
              <w:jc w:val="center"/>
            </w:pPr>
            <w:r>
              <w:t>$90,255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7154174"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57CC13A"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E0DAFDA" w14:textId="77777777">
            <w:pPr>
              <w:spacing w:before="80" w:after="80" w:line="240" w:lineRule="atLeast"/>
              <w:jc w:val="center"/>
            </w:pPr>
            <w:r>
              <w:t>$98,278</w:t>
            </w:r>
          </w:p>
        </w:tc>
      </w:tr>
      <w:tr w:rsidR="00D04ACE" w14:paraId="17C61C88"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1083403B" w14:textId="77777777">
            <w:pPr>
              <w:spacing w:before="80" w:after="80" w:line="240" w:lineRule="atLeast"/>
              <w:rPr>
                <w:rFonts w:cstheme="minorHAnsi"/>
                <w:lang w:eastAsia="en-AU"/>
              </w:rPr>
            </w:pPr>
            <w:r>
              <w:rPr>
                <w:rFonts w:cstheme="minorHAnsi"/>
                <w:color w:val="000000"/>
                <w:lang w:eastAsia="en-AU"/>
              </w:rPr>
              <w:t>Apartment, 2 bedrooms,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643C0A6" w14:textId="77777777">
            <w:pPr>
              <w:spacing w:before="80" w:after="80" w:line="240" w:lineRule="atLeast"/>
              <w:jc w:val="center"/>
              <w:rPr>
                <w:rFonts w:eastAsiaTheme="minorHAnsi" w:cstheme="minorBidi"/>
                <w:lang w:eastAsia="en-US"/>
              </w:rPr>
            </w:pPr>
            <w:r>
              <w:t>$92,162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0425009" w14:textId="77777777">
            <w:pPr>
              <w:spacing w:before="80" w:after="80" w:line="240" w:lineRule="atLeast"/>
              <w:jc w:val="center"/>
            </w:pPr>
            <w:r>
              <w:t>$94,225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B0537CB"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23A4E60"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1DD745F" w14:textId="77777777">
            <w:pPr>
              <w:spacing w:before="80" w:after="80" w:line="240" w:lineRule="atLeast"/>
              <w:jc w:val="center"/>
            </w:pPr>
            <w:r>
              <w:t>$102,525</w:t>
            </w:r>
          </w:p>
        </w:tc>
      </w:tr>
      <w:tr w:rsidR="00D04ACE" w14:paraId="5DD5E564"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264153D7" w14:textId="77777777">
            <w:pPr>
              <w:spacing w:before="80" w:after="80" w:line="240" w:lineRule="atLeast"/>
              <w:rPr>
                <w:rFonts w:cstheme="minorHAnsi"/>
                <w:lang w:eastAsia="en-AU"/>
              </w:rPr>
            </w:pPr>
            <w:r>
              <w:rPr>
                <w:rFonts w:cstheme="minorHAnsi"/>
                <w:color w:val="000000"/>
                <w:lang w:eastAsia="en-AU"/>
              </w:rPr>
              <w:t>Apartment,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33A2F0E" w14:textId="77777777">
            <w:pPr>
              <w:spacing w:before="80" w:after="80" w:line="240" w:lineRule="atLeast"/>
              <w:jc w:val="center"/>
              <w:rPr>
                <w:rFonts w:eastAsiaTheme="minorHAnsi" w:cstheme="minorBidi"/>
                <w:lang w:eastAsia="en-US"/>
              </w:rPr>
            </w:pPr>
            <w:r>
              <w:t>$39,992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A2BFEA8" w14:textId="77777777">
            <w:pPr>
              <w:spacing w:before="80" w:after="80" w:line="240" w:lineRule="atLeast"/>
              <w:jc w:val="center"/>
            </w:pPr>
            <w:r>
              <w:t>$40,971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4D55350"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6EA0D8F"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C171D90" w14:textId="77777777">
            <w:pPr>
              <w:spacing w:before="80" w:after="80" w:line="240" w:lineRule="atLeast"/>
              <w:jc w:val="center"/>
            </w:pPr>
            <w:r>
              <w:t>$45,167</w:t>
            </w:r>
          </w:p>
        </w:tc>
      </w:tr>
      <w:tr w:rsidR="00D04ACE" w14:paraId="68BF65D4"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71CE237D" w14:textId="77777777">
            <w:pPr>
              <w:spacing w:before="80" w:after="80" w:line="240" w:lineRule="atLeast"/>
              <w:rPr>
                <w:rFonts w:cstheme="minorHAnsi"/>
                <w:lang w:eastAsia="en-AU"/>
              </w:rPr>
            </w:pPr>
            <w:r>
              <w:rPr>
                <w:rFonts w:cstheme="minorHAnsi"/>
                <w:color w:val="000000"/>
                <w:lang w:eastAsia="en-AU"/>
              </w:rPr>
              <w:t>Apartment, 3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C345D69" w14:textId="77777777">
            <w:pPr>
              <w:spacing w:before="80" w:after="80" w:line="240" w:lineRule="atLeast"/>
              <w:jc w:val="center"/>
              <w:rPr>
                <w:rFonts w:eastAsiaTheme="minorHAnsi" w:cstheme="minorBidi"/>
                <w:lang w:eastAsia="en-US"/>
              </w:rPr>
            </w:pPr>
            <w:r>
              <w:t>$49,313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FF0474E" w14:textId="77777777">
            <w:pPr>
              <w:spacing w:before="80" w:after="80" w:line="240" w:lineRule="atLeast"/>
              <w:jc w:val="center"/>
            </w:pPr>
            <w:r>
              <w:t>$50,749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FEC6416"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AC87749"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794F673" w14:textId="77777777">
            <w:pPr>
              <w:spacing w:before="80" w:after="80" w:line="240" w:lineRule="atLeast"/>
              <w:jc w:val="center"/>
            </w:pPr>
            <w:r>
              <w:t>$55,329</w:t>
            </w:r>
          </w:p>
        </w:tc>
      </w:tr>
      <w:tr w:rsidR="00D04ACE" w14:paraId="6E81FDD1"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11B25DDF" w14:textId="77777777">
            <w:pPr>
              <w:spacing w:before="80" w:after="80" w:line="240" w:lineRule="atLeast"/>
              <w:rPr>
                <w:rFonts w:cstheme="minorHAnsi"/>
                <w:lang w:eastAsia="en-AU"/>
              </w:rPr>
            </w:pPr>
            <w:r>
              <w:rPr>
                <w:rFonts w:cstheme="minorHAnsi"/>
                <w:color w:val="000000"/>
                <w:lang w:eastAsia="en-AU"/>
              </w:rPr>
              <w:t>Villa/Duplex/Townhouse,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2C7DE0D" w14:textId="77777777">
            <w:pPr>
              <w:spacing w:before="80" w:after="80" w:line="240" w:lineRule="atLeast"/>
              <w:jc w:val="center"/>
              <w:rPr>
                <w:rFonts w:eastAsiaTheme="minorHAnsi" w:cstheme="minorBidi"/>
                <w:lang w:eastAsia="en-US"/>
              </w:rPr>
            </w:pPr>
            <w:r>
              <w:t>$62,161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89E4860" w14:textId="77777777">
            <w:pPr>
              <w:spacing w:before="80" w:after="80" w:line="240" w:lineRule="atLeast"/>
              <w:jc w:val="center"/>
            </w:pPr>
            <w:r>
              <w:t>$65,256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B4B78CB" w14:textId="77777777">
            <w:pPr>
              <w:spacing w:before="80" w:after="80" w:line="240" w:lineRule="atLeast"/>
              <w:jc w:val="center"/>
            </w:pPr>
            <w:r>
              <w:t>$66,836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9660680"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A140EA0" w14:textId="77777777">
            <w:pPr>
              <w:spacing w:before="80" w:after="80" w:line="240" w:lineRule="atLeast"/>
              <w:jc w:val="center"/>
            </w:pPr>
            <w:r>
              <w:t>$73,507</w:t>
            </w:r>
          </w:p>
        </w:tc>
      </w:tr>
      <w:tr w:rsidR="00D04ACE" w14:paraId="07EBDB33"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0BF33822" w14:textId="77777777">
            <w:pPr>
              <w:spacing w:before="80" w:after="80" w:line="240" w:lineRule="atLeast"/>
              <w:rPr>
                <w:rFonts w:cstheme="minorHAnsi"/>
                <w:color w:val="000000"/>
                <w:lang w:eastAsia="en-AU"/>
              </w:rPr>
            </w:pPr>
            <w:r>
              <w:rPr>
                <w:rFonts w:cstheme="minorHAnsi"/>
                <w:color w:val="000000"/>
                <w:lang w:eastAsia="en-AU"/>
              </w:rPr>
              <w:t>Villa/Duplex/Townhouse,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CBD37E9" w14:textId="77777777">
            <w:pPr>
              <w:spacing w:before="80" w:after="80" w:line="240" w:lineRule="atLeast"/>
              <w:jc w:val="center"/>
              <w:rPr>
                <w:rFonts w:eastAsiaTheme="minorHAnsi" w:cstheme="minorBidi"/>
                <w:lang w:eastAsia="en-US"/>
              </w:rPr>
            </w:pPr>
            <w:r>
              <w:t>$36,028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216AB07" w14:textId="77777777">
            <w:pPr>
              <w:spacing w:before="80" w:after="80" w:line="240" w:lineRule="atLeast"/>
              <w:jc w:val="center"/>
            </w:pPr>
            <w:r>
              <w:t>$38,278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AAC0D06" w14:textId="77777777">
            <w:pPr>
              <w:spacing w:before="80" w:after="80" w:line="240" w:lineRule="atLeast"/>
              <w:jc w:val="center"/>
            </w:pPr>
            <w:r>
              <w:t>$41,982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57C8515" w14:textId="77777777">
            <w:pPr>
              <w:spacing w:before="80" w:after="80" w:line="240" w:lineRule="atLeast"/>
              <w:jc w:val="center"/>
            </w:pPr>
            <w:r>
              <w:t>$44,484</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50A51AA" w14:textId="77777777">
            <w:pPr>
              <w:spacing w:before="80" w:after="80" w:line="240" w:lineRule="atLeast"/>
              <w:jc w:val="center"/>
            </w:pPr>
            <w:r>
              <w:t>$42,603</w:t>
            </w:r>
          </w:p>
        </w:tc>
      </w:tr>
      <w:tr w:rsidR="00D04ACE" w14:paraId="24F2FCA9"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7E44F157" w14:textId="77777777">
            <w:pPr>
              <w:spacing w:before="80" w:after="80" w:line="240" w:lineRule="atLeast"/>
              <w:rPr>
                <w:rFonts w:cstheme="minorHAnsi"/>
                <w:color w:val="000000"/>
                <w:lang w:eastAsia="en-AU"/>
              </w:rPr>
            </w:pPr>
            <w:r>
              <w:rPr>
                <w:rFonts w:cstheme="minorHAnsi"/>
                <w:color w:val="000000"/>
                <w:lang w:eastAsia="en-AU"/>
              </w:rPr>
              <w:t>Villa/Duplex/Townhouse,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5EB9130" w14:textId="77777777">
            <w:pPr>
              <w:spacing w:before="80" w:after="80" w:line="240" w:lineRule="atLeast"/>
              <w:jc w:val="center"/>
              <w:rPr>
                <w:rFonts w:eastAsiaTheme="minorHAnsi" w:cstheme="minorBidi"/>
                <w:lang w:eastAsia="en-US"/>
              </w:rPr>
            </w:pPr>
            <w:r>
              <w:t>$29,525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92DBE92" w14:textId="77777777">
            <w:pPr>
              <w:spacing w:before="80" w:after="80" w:line="240" w:lineRule="atLeast"/>
              <w:jc w:val="center"/>
            </w:pPr>
            <w:r>
              <w:t>$32,080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AF4C29A" w14:textId="77777777">
            <w:pPr>
              <w:spacing w:before="80" w:after="80" w:line="240" w:lineRule="atLeast"/>
              <w:jc w:val="center"/>
            </w:pPr>
            <w:r>
              <w:t>$34,917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ADA666F" w14:textId="77777777">
            <w:pPr>
              <w:spacing w:before="80" w:after="80" w:line="240" w:lineRule="atLeast"/>
              <w:jc w:val="center"/>
            </w:pPr>
            <w:r>
              <w:t>$37,460</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7989E05" w14:textId="77777777">
            <w:pPr>
              <w:spacing w:before="80" w:after="80" w:line="240" w:lineRule="atLeast"/>
              <w:jc w:val="center"/>
            </w:pPr>
            <w:r>
              <w:t>$35,841</w:t>
            </w:r>
          </w:p>
        </w:tc>
      </w:tr>
      <w:tr w:rsidR="00D04ACE" w14:paraId="4E976327"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18D3A6E1" w14:textId="77777777">
            <w:pPr>
              <w:spacing w:before="80" w:after="80" w:line="240" w:lineRule="atLeast"/>
              <w:rPr>
                <w:rFonts w:cstheme="minorHAnsi"/>
                <w:color w:val="000000"/>
                <w:lang w:eastAsia="en-AU"/>
              </w:rPr>
            </w:pPr>
            <w:r>
              <w:rPr>
                <w:rFonts w:cstheme="minorHAnsi"/>
                <w:color w:val="000000"/>
                <w:lang w:eastAsia="en-AU"/>
              </w:rPr>
              <w:t>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AB5C428" w14:textId="77777777">
            <w:pPr>
              <w:spacing w:before="80" w:after="80" w:line="240" w:lineRule="atLeast"/>
              <w:jc w:val="center"/>
              <w:rPr>
                <w:rFonts w:eastAsiaTheme="minorHAnsi" w:cstheme="minorBidi"/>
                <w:lang w:eastAsia="en-US"/>
              </w:rPr>
            </w:pPr>
            <w:r>
              <w:t>$71,719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A32F1C4" w14:textId="77777777">
            <w:pPr>
              <w:spacing w:before="80" w:after="80" w:line="240" w:lineRule="atLeast"/>
              <w:jc w:val="center"/>
            </w:pPr>
            <w:r>
              <w:t>$73,604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F71F819" w14:textId="77777777">
            <w:pPr>
              <w:spacing w:before="80" w:after="80" w:line="240" w:lineRule="atLeast"/>
              <w:jc w:val="center"/>
            </w:pPr>
            <w:r>
              <w:t>$81,938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2478F5B" w14:textId="77777777">
            <w:pPr>
              <w:spacing w:before="80" w:after="80" w:line="240" w:lineRule="atLeast"/>
              <w:jc w:val="center"/>
            </w:pPr>
            <w:r>
              <w:t>$87,899</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E535958" w14:textId="77777777">
            <w:pPr>
              <w:spacing w:before="80" w:after="80" w:line="240" w:lineRule="atLeast"/>
              <w:jc w:val="center"/>
            </w:pPr>
            <w:r>
              <w:t>$87,008</w:t>
            </w:r>
          </w:p>
        </w:tc>
      </w:tr>
      <w:tr w:rsidR="00D04ACE" w14:paraId="12AA02EE"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20C3B55F" w14:textId="77777777">
            <w:pPr>
              <w:spacing w:before="80" w:after="80" w:line="240" w:lineRule="atLeast"/>
              <w:rPr>
                <w:rFonts w:cstheme="minorHAnsi"/>
                <w:color w:val="000000"/>
                <w:lang w:eastAsia="en-AU"/>
              </w:rPr>
            </w:pPr>
            <w:r>
              <w:rPr>
                <w:rFonts w:cstheme="minorHAnsi"/>
                <w:color w:val="000000"/>
                <w:lang w:eastAsia="en-AU"/>
              </w:rPr>
              <w:t>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F11CE10" w14:textId="77777777">
            <w:pPr>
              <w:spacing w:before="80" w:after="80" w:line="240" w:lineRule="atLeast"/>
              <w:jc w:val="center"/>
              <w:rPr>
                <w:rFonts w:eastAsiaTheme="minorHAnsi" w:cstheme="minorBidi"/>
                <w:lang w:eastAsia="en-US"/>
              </w:rPr>
            </w:pPr>
            <w:r>
              <w:t>$50,514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91AF968" w14:textId="77777777">
            <w:pPr>
              <w:spacing w:before="80" w:after="80" w:line="240" w:lineRule="atLeast"/>
              <w:jc w:val="center"/>
            </w:pPr>
            <w:r>
              <w:t>$51,899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ADECA18" w14:textId="77777777">
            <w:pPr>
              <w:spacing w:before="80" w:after="80" w:line="240" w:lineRule="atLeast"/>
              <w:jc w:val="center"/>
            </w:pPr>
            <w:r>
              <w:t>$56,319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FFBE737" w14:textId="77777777">
            <w:pPr>
              <w:spacing w:before="80" w:after="80" w:line="240" w:lineRule="atLeast"/>
              <w:jc w:val="center"/>
            </w:pPr>
            <w:r>
              <w:t>$60,683</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DE2036B" w14:textId="77777777">
            <w:pPr>
              <w:spacing w:before="80" w:after="80" w:line="240" w:lineRule="atLeast"/>
              <w:jc w:val="center"/>
            </w:pPr>
            <w:r>
              <w:t>$61,577</w:t>
            </w:r>
          </w:p>
        </w:tc>
      </w:tr>
      <w:tr w:rsidR="00D04ACE" w14:paraId="5DA2692F"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1F3F1D09" w14:textId="77777777">
            <w:pPr>
              <w:spacing w:before="80" w:after="80" w:line="240" w:lineRule="atLeast"/>
              <w:rPr>
                <w:rFonts w:cstheme="minorHAnsi"/>
                <w:color w:val="000000"/>
                <w:lang w:eastAsia="en-AU"/>
              </w:rPr>
            </w:pPr>
            <w:r>
              <w:rPr>
                <w:rFonts w:cstheme="minorHAnsi"/>
                <w:color w:val="000000"/>
                <w:lang w:eastAsia="en-AU"/>
              </w:rPr>
              <w:t>Group home, 4 bedrooms, 4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3499B10" w14:textId="77777777">
            <w:pPr>
              <w:spacing w:before="80" w:after="80" w:line="240" w:lineRule="atLeast"/>
              <w:jc w:val="center"/>
              <w:rPr>
                <w:rFonts w:eastAsiaTheme="minorHAnsi" w:cstheme="minorBidi"/>
                <w:lang w:eastAsia="en-US"/>
              </w:rPr>
            </w:pPr>
            <w:r>
              <w:t>$41,907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9CEA8E0" w14:textId="77777777">
            <w:pPr>
              <w:spacing w:before="80" w:after="80" w:line="240" w:lineRule="atLeast"/>
              <w:jc w:val="center"/>
            </w:pPr>
            <w:r>
              <w:t>$43,459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8318114" w14:textId="77777777">
            <w:pPr>
              <w:spacing w:before="80" w:after="80" w:line="240" w:lineRule="atLeast"/>
              <w:jc w:val="center"/>
            </w:pPr>
            <w:r>
              <w:t>$47,435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E319EBA" w14:textId="77777777">
            <w:pPr>
              <w:spacing w:before="80" w:after="80" w:line="240" w:lineRule="atLeast"/>
              <w:jc w:val="center"/>
            </w:pPr>
            <w:r>
              <w:t>$50,341</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0A323D5" w14:textId="77777777">
            <w:pPr>
              <w:spacing w:before="80" w:after="80" w:line="240" w:lineRule="atLeast"/>
              <w:jc w:val="center"/>
            </w:pPr>
            <w:r>
              <w:t>$51,045</w:t>
            </w:r>
          </w:p>
        </w:tc>
      </w:tr>
      <w:tr w:rsidR="00D04ACE" w14:paraId="470C1388"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3AAA22DD" w14:textId="77777777">
            <w:pPr>
              <w:spacing w:before="80" w:after="80" w:line="240" w:lineRule="atLeast"/>
              <w:rPr>
                <w:rFonts w:cstheme="minorHAnsi"/>
                <w:color w:val="000000"/>
                <w:lang w:eastAsia="en-AU"/>
              </w:rPr>
            </w:pPr>
            <w:r>
              <w:rPr>
                <w:rFonts w:cstheme="minorHAnsi"/>
                <w:color w:val="000000"/>
                <w:lang w:eastAsia="en-AU"/>
              </w:rPr>
              <w:t>Group home, 5 bedrooms, 5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C085C9E" w14:textId="77777777">
            <w:pPr>
              <w:spacing w:before="80" w:after="80" w:line="240" w:lineRule="atLeast"/>
              <w:jc w:val="center"/>
              <w:rPr>
                <w:rFonts w:eastAsiaTheme="minorHAnsi" w:cstheme="minorBidi"/>
                <w:lang w:eastAsia="en-US"/>
              </w:rPr>
            </w:pPr>
            <w:r>
              <w:t>$35,061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7D5D531" w14:textId="77777777">
            <w:pPr>
              <w:spacing w:before="80" w:after="80" w:line="240" w:lineRule="atLeast"/>
              <w:jc w:val="center"/>
            </w:pPr>
            <w:r>
              <w:t>$36,496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16090B1" w14:textId="77777777">
            <w:pPr>
              <w:spacing w:before="80" w:after="80" w:line="240" w:lineRule="atLeast"/>
              <w:jc w:val="center"/>
            </w:pPr>
            <w:r>
              <w:t>$40,474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09BB29D" w14:textId="77777777">
            <w:pPr>
              <w:spacing w:before="80" w:after="80" w:line="240" w:lineRule="atLeast"/>
              <w:jc w:val="center"/>
            </w:pPr>
            <w:r>
              <w:t>$41,606</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020027B" w14:textId="77777777">
            <w:pPr>
              <w:spacing w:before="80" w:after="80" w:line="240" w:lineRule="atLeast"/>
              <w:jc w:val="center"/>
            </w:pPr>
            <w:r>
              <w:t>$42,836</w:t>
            </w:r>
          </w:p>
        </w:tc>
      </w:tr>
    </w:tbl>
    <w:p w:rsidR="00D04ACE" w:rsidP="00D04ACE" w:rsidRDefault="00D04ACE" w14:paraId="355622FF" w14:textId="77777777">
      <w:pPr>
        <w:rPr>
          <w:rFonts w:cstheme="minorBidi"/>
          <w:szCs w:val="22"/>
          <w:lang w:eastAsia="en-US"/>
        </w:rPr>
      </w:pPr>
    </w:p>
    <w:p w:rsidR="00D04ACE" w:rsidP="00D04ACE" w:rsidRDefault="00D04ACE" w14:paraId="44895B44" w14:textId="77777777">
      <w:r>
        <w:rPr>
          <w:rFonts w:ascii="Times New Roman" w:hAnsi="Times New Roman"/>
          <w:lang w:eastAsia="en-AU"/>
        </w:rPr>
        <w:br w:type="page"/>
      </w:r>
    </w:p>
    <w:p w:rsidRPr="00F110BD" w:rsidR="00D04ACE" w:rsidP="00D04ACE" w:rsidRDefault="00D04ACE" w14:paraId="647F163E" w14:textId="05A8FF89">
      <w:pPr>
        <w:pStyle w:val="Caption"/>
        <w:rPr>
          <w:color w:val="6B2876" w:themeColor="text1"/>
        </w:rPr>
      </w:pPr>
      <w:r w:rsidRPr="00F110BD">
        <w:rPr>
          <w:color w:val="6B2876" w:themeColor="text1"/>
        </w:rPr>
        <w:t xml:space="preserve">Table </w:t>
      </w:r>
      <w:r w:rsidRPr="00F110BD">
        <w:rPr>
          <w:color w:val="6B2876" w:themeColor="text1"/>
        </w:rPr>
        <w:fldChar w:fldCharType="begin"/>
      </w:r>
      <w:r w:rsidRPr="00F110BD">
        <w:rPr>
          <w:color w:val="6B2876" w:themeColor="text1"/>
        </w:rPr>
        <w:instrText xml:space="preserve"> SEQ Table \* ARABIC </w:instrText>
      </w:r>
      <w:r w:rsidRPr="00F110BD">
        <w:rPr>
          <w:color w:val="6B2876" w:themeColor="text1"/>
        </w:rPr>
        <w:fldChar w:fldCharType="separate"/>
      </w:r>
      <w:r w:rsidRPr="00F110BD" w:rsidR="00F87A12">
        <w:rPr>
          <w:color w:val="6B2876" w:themeColor="text1"/>
        </w:rPr>
        <w:t>6</w:t>
      </w:r>
      <w:r w:rsidRPr="00F110BD">
        <w:rPr>
          <w:color w:val="6B2876" w:themeColor="text1"/>
        </w:rPr>
        <w:fldChar w:fldCharType="end"/>
      </w:r>
      <w:r w:rsidRPr="00F110BD">
        <w:rPr>
          <w:color w:val="6B2876" w:themeColor="text1"/>
        </w:rPr>
        <w:t xml:space="preserve">: </w:t>
      </w:r>
      <w:r w:rsidRPr="00F110BD" w:rsidDel="00693653" w:rsidR="007A734E">
        <w:rPr>
          <w:color w:val="6B2876" w:themeColor="text1"/>
        </w:rPr>
        <w:t>Applicable</w:t>
      </w:r>
      <w:r w:rsidRPr="00F110BD" w:rsidDel="00693653">
        <w:rPr>
          <w:color w:val="6B2876" w:themeColor="text1"/>
        </w:rPr>
        <w:t xml:space="preserve"> </w:t>
      </w:r>
      <w:r w:rsidRPr="00F110BD" w:rsidR="00693653">
        <w:rPr>
          <w:color w:val="6B2876" w:themeColor="text1"/>
        </w:rPr>
        <w:t>maximum base amount per participant for post-2023 new builds</w:t>
      </w:r>
      <w:r w:rsidRPr="00F110BD" w:rsidR="00773279">
        <w:rPr>
          <w:color w:val="6B2876" w:themeColor="text1"/>
        </w:rPr>
        <w:t>, no sprinklers,</w:t>
      </w:r>
      <w:r w:rsidRPr="00F110BD">
        <w:rPr>
          <w:color w:val="6B2876" w:themeColor="text1"/>
        </w:rPr>
        <w:t xml:space="preserve"> GST was paid and input tax credits were not claimed, dwellings with </w:t>
      </w:r>
      <w:r w:rsidRPr="00F110BD" w:rsidR="00E95E7E">
        <w:rPr>
          <w:color w:val="6B2876" w:themeColor="text1"/>
        </w:rPr>
        <w:t>o</w:t>
      </w:r>
      <w:r w:rsidRPr="00F110BD" w:rsidR="00773279">
        <w:rPr>
          <w:color w:val="6B2876" w:themeColor="text1"/>
        </w:rPr>
        <w:t>n-site overnight assistance</w:t>
      </w:r>
    </w:p>
    <w:tbl>
      <w:tblPr>
        <w:tblStyle w:val="GridTable4-Accent1"/>
        <w:tblW w:w="5000" w:type="pct"/>
        <w:tblLook w:val="0420" w:firstRow="1" w:lastRow="0" w:firstColumn="0" w:lastColumn="0" w:noHBand="0" w:noVBand="1"/>
        <w:tblCaption w:val="Table of prices fo Post-2023 New Build, No Sprinklers, No input tax credits claimed"/>
      </w:tblPr>
      <w:tblGrid>
        <w:gridCol w:w="6598"/>
        <w:gridCol w:w="1593"/>
        <w:gridCol w:w="1593"/>
        <w:gridCol w:w="1593"/>
        <w:gridCol w:w="1593"/>
        <w:gridCol w:w="1590"/>
      </w:tblGrid>
      <w:tr w:rsidR="00D04ACE" w:rsidTr="00E01A15" w14:paraId="79AE498F" w14:textId="77777777">
        <w:trPr>
          <w:cnfStyle w:val="100000000000" w:firstRow="1" w:lastRow="0" w:firstColumn="0" w:lastColumn="0" w:oddVBand="0" w:evenVBand="0" w:oddHBand="0" w:evenHBand="0" w:firstRowFirstColumn="0" w:firstRowLastColumn="0" w:lastRowFirstColumn="0" w:lastRowLastColumn="0"/>
          <w:tblHeader/>
        </w:trPr>
        <w:tc>
          <w:tcPr>
            <w:tcW w:w="2266" w:type="pct"/>
            <w:vAlign w:val="center"/>
            <w:hideMark/>
          </w:tcPr>
          <w:p w:rsidR="00D04ACE" w:rsidRDefault="00D04ACE" w14:paraId="7A8540DB" w14:textId="77777777">
            <w:pPr>
              <w:spacing w:before="80" w:after="80" w:line="240" w:lineRule="atLeast"/>
              <w:rPr>
                <w:rFonts w:cstheme="minorHAnsi"/>
                <w:color w:val="000000"/>
                <w:lang w:eastAsia="en-AU"/>
              </w:rPr>
            </w:pPr>
            <w:r>
              <w:rPr>
                <w:rFonts w:cs="Arial"/>
                <w:lang w:eastAsia="en-AU"/>
              </w:rPr>
              <w:t xml:space="preserve">Building Type </w:t>
            </w:r>
          </w:p>
        </w:tc>
        <w:tc>
          <w:tcPr>
            <w:tcW w:w="547" w:type="pct"/>
            <w:vAlign w:val="center"/>
            <w:hideMark/>
          </w:tcPr>
          <w:p w:rsidR="00D04ACE" w:rsidRDefault="00D04ACE" w14:paraId="651606D2" w14:textId="77777777">
            <w:pPr>
              <w:spacing w:before="80" w:after="80" w:line="240" w:lineRule="atLeast"/>
              <w:jc w:val="center"/>
              <w:rPr>
                <w:rFonts w:cstheme="minorHAnsi"/>
                <w:color w:val="000000"/>
                <w:lang w:eastAsia="en-AU"/>
              </w:rPr>
            </w:pPr>
            <w:r>
              <w:rPr>
                <w:rFonts w:cstheme="minorHAnsi"/>
                <w:color w:val="FFFFFF"/>
                <w:lang w:eastAsia="en-AU"/>
              </w:rPr>
              <w:t>Improved Liveability</w:t>
            </w:r>
          </w:p>
        </w:tc>
        <w:tc>
          <w:tcPr>
            <w:tcW w:w="547" w:type="pct"/>
            <w:vAlign w:val="center"/>
            <w:hideMark/>
          </w:tcPr>
          <w:p w:rsidR="00D04ACE" w:rsidRDefault="00D04ACE" w14:paraId="19108A79" w14:textId="77777777">
            <w:pPr>
              <w:spacing w:before="80" w:after="80" w:line="240" w:lineRule="atLeast"/>
              <w:jc w:val="center"/>
              <w:rPr>
                <w:rFonts w:cstheme="minorHAnsi"/>
                <w:color w:val="000000"/>
                <w:lang w:eastAsia="en-AU"/>
              </w:rPr>
            </w:pPr>
            <w:r>
              <w:rPr>
                <w:rFonts w:cstheme="minorHAnsi"/>
                <w:color w:val="FFFFFF"/>
                <w:lang w:eastAsia="en-AU"/>
              </w:rPr>
              <w:t>Fully Accessible</w:t>
            </w:r>
          </w:p>
        </w:tc>
        <w:tc>
          <w:tcPr>
            <w:tcW w:w="547" w:type="pct"/>
            <w:vAlign w:val="center"/>
            <w:hideMark/>
          </w:tcPr>
          <w:p w:rsidR="00D04ACE" w:rsidRDefault="00D04ACE" w14:paraId="2A9CF1D1" w14:textId="77777777">
            <w:pPr>
              <w:spacing w:before="80" w:after="80" w:line="240" w:lineRule="atLeast"/>
              <w:jc w:val="center"/>
              <w:rPr>
                <w:rFonts w:cstheme="minorHAnsi"/>
                <w:color w:val="000000"/>
                <w:lang w:eastAsia="en-AU"/>
              </w:rPr>
            </w:pPr>
            <w:r>
              <w:rPr>
                <w:rFonts w:cstheme="minorHAnsi"/>
                <w:color w:val="FFFFFF"/>
                <w:lang w:eastAsia="en-AU"/>
              </w:rPr>
              <w:t>Robust</w:t>
            </w:r>
          </w:p>
        </w:tc>
        <w:tc>
          <w:tcPr>
            <w:tcW w:w="547" w:type="pct"/>
            <w:vAlign w:val="center"/>
            <w:hideMark/>
          </w:tcPr>
          <w:p w:rsidR="00D04ACE" w:rsidRDefault="00D04ACE" w14:paraId="61F598B2" w14:textId="77777777">
            <w:pPr>
              <w:spacing w:before="80" w:after="80" w:line="240" w:lineRule="atLeast"/>
              <w:jc w:val="center"/>
              <w:rPr>
                <w:rFonts w:cstheme="minorHAnsi"/>
                <w:color w:val="000000"/>
                <w:lang w:eastAsia="en-AU"/>
              </w:rPr>
            </w:pPr>
            <w:r>
              <w:rPr>
                <w:rFonts w:cstheme="minorHAnsi"/>
                <w:color w:val="FFFFFF"/>
                <w:lang w:eastAsia="en-AU"/>
              </w:rPr>
              <w:t>Robust with Breakout Room</w:t>
            </w:r>
          </w:p>
        </w:tc>
        <w:tc>
          <w:tcPr>
            <w:tcW w:w="546" w:type="pct"/>
            <w:vAlign w:val="center"/>
            <w:hideMark/>
          </w:tcPr>
          <w:p w:rsidR="00D04ACE" w:rsidRDefault="00D04ACE" w14:paraId="25EFC03A" w14:textId="77777777">
            <w:pPr>
              <w:spacing w:before="80" w:after="80" w:line="240" w:lineRule="atLeast"/>
              <w:jc w:val="center"/>
              <w:rPr>
                <w:rFonts w:cstheme="minorHAnsi"/>
                <w:color w:val="000000"/>
                <w:lang w:eastAsia="en-AU"/>
              </w:rPr>
            </w:pPr>
            <w:r>
              <w:rPr>
                <w:rFonts w:cstheme="minorHAnsi"/>
                <w:color w:val="FFFFFF"/>
                <w:lang w:eastAsia="en-AU"/>
              </w:rPr>
              <w:t>High Physical Support</w:t>
            </w:r>
          </w:p>
        </w:tc>
      </w:tr>
      <w:tr w:rsidR="00D04ACE" w14:paraId="1CC010FB"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2E48E0A5" w14:textId="77777777">
            <w:pPr>
              <w:spacing w:before="80" w:after="80" w:line="240" w:lineRule="atLeast"/>
              <w:rPr>
                <w:rFonts w:cstheme="minorHAnsi"/>
                <w:color w:val="000000"/>
                <w:lang w:eastAsia="en-AU"/>
              </w:rPr>
            </w:pPr>
            <w:r>
              <w:rPr>
                <w:rFonts w:cstheme="minorHAnsi"/>
                <w:color w:val="000000"/>
                <w:lang w:eastAsia="en-AU"/>
              </w:rPr>
              <w:t>Apartment,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CDEF0C9" w14:textId="77777777">
            <w:pPr>
              <w:spacing w:before="80" w:after="80" w:line="240" w:lineRule="atLeast"/>
              <w:jc w:val="center"/>
              <w:rPr>
                <w:rFonts w:cstheme="minorHAnsi"/>
                <w:color w:val="000000"/>
                <w:lang w:eastAsia="en-AU"/>
              </w:rPr>
            </w:pPr>
            <w:r>
              <w:rPr>
                <w:rFonts w:cstheme="minorHAnsi"/>
                <w:color w:val="000000"/>
                <w:lang w:eastAsia="en-AU"/>
              </w:rPr>
              <w:t>$102,048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FC81680" w14:textId="77777777">
            <w:pPr>
              <w:spacing w:before="80" w:after="80" w:line="240" w:lineRule="atLeast"/>
              <w:jc w:val="center"/>
              <w:rPr>
                <w:rFonts w:cstheme="minorHAnsi"/>
                <w:color w:val="000000"/>
                <w:lang w:eastAsia="en-AU"/>
              </w:rPr>
            </w:pPr>
            <w:r>
              <w:rPr>
                <w:rFonts w:cstheme="minorHAnsi"/>
                <w:color w:val="000000"/>
                <w:lang w:eastAsia="en-AU"/>
              </w:rPr>
              <w:t>$104,833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A141147" w14:textId="77777777">
            <w:pPr>
              <w:spacing w:before="80" w:after="80" w:line="240" w:lineRule="atLeast"/>
              <w:jc w:val="center"/>
              <w:rPr>
                <w:rFonts w:cstheme="minorHAnsi"/>
                <w:color w:val="000000"/>
                <w:lang w:eastAsia="en-AU"/>
              </w:rPr>
            </w:pPr>
            <w:r>
              <w:rPr>
                <w:rFonts w:cstheme="minorHAnsi"/>
                <w:color w:val="000000"/>
                <w:lang w:eastAsia="en-AU"/>
              </w:rP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EE7B664" w14:textId="77777777">
            <w:pPr>
              <w:spacing w:before="80" w:after="80" w:line="240" w:lineRule="atLeast"/>
              <w:jc w:val="center"/>
              <w:rPr>
                <w:rFonts w:cstheme="minorHAnsi"/>
                <w:color w:val="000000"/>
                <w:lang w:eastAsia="en-AU"/>
              </w:rPr>
            </w:pPr>
            <w:r>
              <w:rPr>
                <w:rFonts w:cstheme="minorHAnsi"/>
                <w:color w:val="000000"/>
                <w:lang w:eastAsia="en-AU"/>
              </w:rP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A4D2639" w14:textId="77777777">
            <w:pPr>
              <w:spacing w:before="80" w:after="80" w:line="240" w:lineRule="atLeast"/>
              <w:jc w:val="center"/>
              <w:rPr>
                <w:rFonts w:cstheme="minorHAnsi"/>
                <w:color w:val="000000"/>
                <w:lang w:eastAsia="en-AU"/>
              </w:rPr>
            </w:pPr>
            <w:r>
              <w:rPr>
                <w:rFonts w:cstheme="minorHAnsi"/>
                <w:color w:val="000000"/>
                <w:lang w:eastAsia="en-AU"/>
              </w:rPr>
              <w:t>$112,856</w:t>
            </w:r>
          </w:p>
        </w:tc>
      </w:tr>
      <w:tr w:rsidR="00D04ACE" w14:paraId="5D982586"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0F583079" w14:textId="77777777">
            <w:pPr>
              <w:spacing w:before="80" w:after="80" w:line="240" w:lineRule="atLeast"/>
              <w:rPr>
                <w:rFonts w:cstheme="minorHAnsi"/>
                <w:color w:val="000000"/>
                <w:lang w:eastAsia="en-AU"/>
              </w:rPr>
            </w:pPr>
            <w:r>
              <w:rPr>
                <w:rFonts w:cstheme="minorHAnsi"/>
                <w:color w:val="000000"/>
                <w:lang w:eastAsia="en-AU"/>
              </w:rPr>
              <w:t>Apartment, 2 bedrooms,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54849C7" w14:textId="77777777">
            <w:pPr>
              <w:spacing w:before="80" w:after="80" w:line="240" w:lineRule="atLeast"/>
              <w:jc w:val="center"/>
              <w:rPr>
                <w:rFonts w:cstheme="minorHAnsi"/>
                <w:color w:val="000000"/>
                <w:lang w:eastAsia="en-AU"/>
              </w:rPr>
            </w:pPr>
            <w:r>
              <w:rPr>
                <w:rFonts w:cstheme="minorHAnsi"/>
                <w:color w:val="000000"/>
                <w:lang w:eastAsia="en-AU"/>
              </w:rPr>
              <w:t>$106,741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1433D80" w14:textId="77777777">
            <w:pPr>
              <w:spacing w:before="80" w:after="80" w:line="240" w:lineRule="atLeast"/>
              <w:jc w:val="center"/>
              <w:rPr>
                <w:rFonts w:cstheme="minorHAnsi"/>
                <w:color w:val="000000"/>
                <w:lang w:eastAsia="en-AU"/>
              </w:rPr>
            </w:pPr>
            <w:r>
              <w:rPr>
                <w:rFonts w:cstheme="minorHAnsi"/>
                <w:color w:val="000000"/>
                <w:lang w:eastAsia="en-AU"/>
              </w:rPr>
              <w:t>$108,803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B9B01B0" w14:textId="77777777">
            <w:pPr>
              <w:spacing w:before="80" w:after="80" w:line="240" w:lineRule="atLeast"/>
              <w:jc w:val="center"/>
              <w:rPr>
                <w:rFonts w:cstheme="minorHAnsi"/>
                <w:color w:val="000000"/>
                <w:lang w:eastAsia="en-AU"/>
              </w:rPr>
            </w:pPr>
            <w:r>
              <w:rPr>
                <w:rFonts w:cstheme="minorHAnsi"/>
                <w:color w:val="000000"/>
                <w:lang w:eastAsia="en-AU"/>
              </w:rP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49C7A87" w14:textId="77777777">
            <w:pPr>
              <w:spacing w:before="80" w:after="80" w:line="240" w:lineRule="atLeast"/>
              <w:jc w:val="center"/>
              <w:rPr>
                <w:rFonts w:cstheme="minorHAnsi"/>
                <w:color w:val="000000"/>
                <w:lang w:eastAsia="en-AU"/>
              </w:rPr>
            </w:pPr>
            <w:r>
              <w:rPr>
                <w:rFonts w:cstheme="minorHAnsi"/>
                <w:color w:val="000000"/>
                <w:lang w:eastAsia="en-AU"/>
              </w:rP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2157E3A" w14:textId="77777777">
            <w:pPr>
              <w:spacing w:before="80" w:after="80" w:line="240" w:lineRule="atLeast"/>
              <w:jc w:val="center"/>
              <w:rPr>
                <w:rFonts w:cstheme="minorHAnsi"/>
                <w:color w:val="000000"/>
                <w:lang w:eastAsia="en-AU"/>
              </w:rPr>
            </w:pPr>
            <w:r>
              <w:rPr>
                <w:rFonts w:cstheme="minorHAnsi"/>
                <w:color w:val="000000"/>
                <w:lang w:eastAsia="en-AU"/>
              </w:rPr>
              <w:t>$117,103</w:t>
            </w:r>
          </w:p>
        </w:tc>
      </w:tr>
      <w:tr w:rsidR="00D04ACE" w14:paraId="09729D0C"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30E47733" w14:textId="77777777">
            <w:pPr>
              <w:spacing w:before="80" w:after="80" w:line="240" w:lineRule="atLeast"/>
              <w:rPr>
                <w:rFonts w:cstheme="minorHAnsi"/>
                <w:color w:val="000000"/>
                <w:lang w:eastAsia="en-AU"/>
              </w:rPr>
            </w:pPr>
            <w:r>
              <w:rPr>
                <w:rFonts w:cstheme="minorHAnsi"/>
                <w:color w:val="000000"/>
                <w:lang w:eastAsia="en-AU"/>
              </w:rPr>
              <w:t>Apartment,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7BD9A1F" w14:textId="77777777">
            <w:pPr>
              <w:spacing w:before="80" w:after="80" w:line="240" w:lineRule="atLeast"/>
              <w:jc w:val="center"/>
              <w:rPr>
                <w:rFonts w:cstheme="minorHAnsi"/>
                <w:color w:val="000000"/>
                <w:lang w:eastAsia="en-AU"/>
              </w:rPr>
            </w:pPr>
            <w:r>
              <w:rPr>
                <w:rFonts w:cstheme="minorHAnsi"/>
                <w:color w:val="000000"/>
                <w:lang w:eastAsia="en-AU"/>
              </w:rPr>
              <w:t>$47,281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FCE72C0" w14:textId="77777777">
            <w:pPr>
              <w:spacing w:before="80" w:after="80" w:line="240" w:lineRule="atLeast"/>
              <w:jc w:val="center"/>
              <w:rPr>
                <w:rFonts w:cstheme="minorHAnsi"/>
                <w:color w:val="000000"/>
                <w:lang w:eastAsia="en-AU"/>
              </w:rPr>
            </w:pPr>
            <w:r>
              <w:rPr>
                <w:rFonts w:cstheme="minorHAnsi"/>
                <w:color w:val="000000"/>
                <w:lang w:eastAsia="en-AU"/>
              </w:rPr>
              <w:t>$48,260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E150146" w14:textId="77777777">
            <w:pPr>
              <w:spacing w:before="80" w:after="80" w:line="240" w:lineRule="atLeast"/>
              <w:jc w:val="center"/>
              <w:rPr>
                <w:rFonts w:cstheme="minorHAnsi"/>
                <w:color w:val="000000"/>
                <w:lang w:eastAsia="en-AU"/>
              </w:rPr>
            </w:pPr>
            <w:r>
              <w:rPr>
                <w:rFonts w:cstheme="minorHAnsi"/>
                <w:color w:val="000000"/>
                <w:lang w:eastAsia="en-AU"/>
              </w:rP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6DEA5E2" w14:textId="77777777">
            <w:pPr>
              <w:spacing w:before="80" w:after="80" w:line="240" w:lineRule="atLeast"/>
              <w:jc w:val="center"/>
              <w:rPr>
                <w:rFonts w:cstheme="minorHAnsi"/>
                <w:color w:val="000000"/>
                <w:lang w:eastAsia="en-AU"/>
              </w:rPr>
            </w:pPr>
            <w:r>
              <w:rPr>
                <w:rFonts w:cstheme="minorHAnsi"/>
                <w:color w:val="000000"/>
                <w:lang w:eastAsia="en-AU"/>
              </w:rP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68EA591" w14:textId="77777777">
            <w:pPr>
              <w:spacing w:before="80" w:after="80" w:line="240" w:lineRule="atLeast"/>
              <w:jc w:val="center"/>
              <w:rPr>
                <w:rFonts w:cstheme="minorHAnsi"/>
                <w:color w:val="000000"/>
                <w:lang w:eastAsia="en-AU"/>
              </w:rPr>
            </w:pPr>
            <w:r>
              <w:rPr>
                <w:rFonts w:cstheme="minorHAnsi"/>
                <w:color w:val="000000"/>
                <w:lang w:eastAsia="en-AU"/>
              </w:rPr>
              <w:t>$52,457</w:t>
            </w:r>
          </w:p>
        </w:tc>
      </w:tr>
      <w:tr w:rsidR="00D04ACE" w14:paraId="6EC2F716"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0CFF8205" w14:textId="77777777">
            <w:pPr>
              <w:spacing w:before="80" w:after="80" w:line="240" w:lineRule="atLeast"/>
              <w:rPr>
                <w:rFonts w:cstheme="minorHAnsi"/>
                <w:color w:val="000000"/>
                <w:lang w:eastAsia="en-AU"/>
              </w:rPr>
            </w:pPr>
            <w:r>
              <w:rPr>
                <w:rFonts w:cstheme="minorHAnsi"/>
                <w:color w:val="000000"/>
                <w:lang w:eastAsia="en-AU"/>
              </w:rPr>
              <w:t>Apartment, 3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12BB72F" w14:textId="77777777">
            <w:pPr>
              <w:spacing w:before="80" w:after="80" w:line="240" w:lineRule="atLeast"/>
              <w:jc w:val="center"/>
              <w:rPr>
                <w:rFonts w:cstheme="minorHAnsi"/>
                <w:color w:val="000000"/>
                <w:lang w:eastAsia="en-AU"/>
              </w:rPr>
            </w:pPr>
            <w:r>
              <w:rPr>
                <w:rFonts w:cstheme="minorHAnsi"/>
                <w:color w:val="000000"/>
                <w:lang w:eastAsia="en-AU"/>
              </w:rPr>
              <w:t>$56,601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51F56D9" w14:textId="77777777">
            <w:pPr>
              <w:spacing w:before="80" w:after="80" w:line="240" w:lineRule="atLeast"/>
              <w:jc w:val="center"/>
              <w:rPr>
                <w:rFonts w:cstheme="minorHAnsi"/>
                <w:color w:val="000000"/>
                <w:lang w:eastAsia="en-AU"/>
              </w:rPr>
            </w:pPr>
            <w:r>
              <w:rPr>
                <w:rFonts w:cstheme="minorHAnsi"/>
                <w:color w:val="000000"/>
                <w:lang w:eastAsia="en-AU"/>
              </w:rPr>
              <w:t>$58,038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E539554" w14:textId="77777777">
            <w:pPr>
              <w:spacing w:before="80" w:after="80" w:line="240" w:lineRule="atLeast"/>
              <w:jc w:val="center"/>
              <w:rPr>
                <w:rFonts w:cstheme="minorHAnsi"/>
                <w:color w:val="000000"/>
                <w:lang w:eastAsia="en-AU"/>
              </w:rPr>
            </w:pPr>
            <w:r>
              <w:rPr>
                <w:rFonts w:cstheme="minorHAnsi"/>
                <w:color w:val="000000"/>
                <w:lang w:eastAsia="en-AU"/>
              </w:rP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79490D4" w14:textId="77777777">
            <w:pPr>
              <w:spacing w:before="80" w:after="80" w:line="240" w:lineRule="atLeast"/>
              <w:jc w:val="center"/>
              <w:rPr>
                <w:rFonts w:cstheme="minorHAnsi"/>
                <w:color w:val="000000"/>
                <w:lang w:eastAsia="en-AU"/>
              </w:rPr>
            </w:pPr>
            <w:r>
              <w:rPr>
                <w:rFonts w:cstheme="minorHAnsi"/>
                <w:color w:val="000000"/>
                <w:lang w:eastAsia="en-AU"/>
              </w:rP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98502A3" w14:textId="77777777">
            <w:pPr>
              <w:spacing w:before="80" w:after="80" w:line="240" w:lineRule="atLeast"/>
              <w:jc w:val="center"/>
              <w:rPr>
                <w:rFonts w:cstheme="minorHAnsi"/>
                <w:color w:val="000000"/>
                <w:lang w:eastAsia="en-AU"/>
              </w:rPr>
            </w:pPr>
            <w:r>
              <w:rPr>
                <w:rFonts w:cstheme="minorHAnsi"/>
                <w:color w:val="000000"/>
                <w:lang w:eastAsia="en-AU"/>
              </w:rPr>
              <w:t>$62,617</w:t>
            </w:r>
          </w:p>
        </w:tc>
      </w:tr>
      <w:tr w:rsidR="00D04ACE" w14:paraId="2B89C16E"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488DF8F5" w14:textId="77777777">
            <w:pPr>
              <w:spacing w:before="80" w:after="80" w:line="240" w:lineRule="atLeast"/>
              <w:rPr>
                <w:rFonts w:cstheme="minorHAnsi"/>
                <w:color w:val="000000"/>
                <w:lang w:eastAsia="en-AU"/>
              </w:rPr>
            </w:pPr>
            <w:r>
              <w:rPr>
                <w:rFonts w:cstheme="minorHAnsi"/>
                <w:color w:val="000000"/>
                <w:lang w:eastAsia="en-AU"/>
              </w:rPr>
              <w:t>Villa/Duplex/Townhouse,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994B37D" w14:textId="77777777">
            <w:pPr>
              <w:spacing w:before="80" w:after="80" w:line="240" w:lineRule="atLeast"/>
              <w:jc w:val="center"/>
              <w:rPr>
                <w:rFonts w:cstheme="minorHAnsi"/>
                <w:color w:val="000000"/>
                <w:lang w:eastAsia="en-AU"/>
              </w:rPr>
            </w:pPr>
            <w:r>
              <w:rPr>
                <w:rFonts w:cstheme="minorHAnsi"/>
                <w:color w:val="000000"/>
                <w:lang w:eastAsia="en-AU"/>
              </w:rPr>
              <w:t>$64,913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8B665C7" w14:textId="77777777">
            <w:pPr>
              <w:spacing w:before="80" w:after="80" w:line="240" w:lineRule="atLeast"/>
              <w:jc w:val="center"/>
              <w:rPr>
                <w:rFonts w:cstheme="minorHAnsi"/>
                <w:color w:val="000000"/>
                <w:lang w:eastAsia="en-AU"/>
              </w:rPr>
            </w:pPr>
            <w:r>
              <w:rPr>
                <w:rFonts w:cstheme="minorHAnsi"/>
                <w:color w:val="000000"/>
                <w:lang w:eastAsia="en-AU"/>
              </w:rPr>
              <w:t>$68,197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86B52F0" w14:textId="77777777">
            <w:pPr>
              <w:spacing w:before="80" w:after="80" w:line="240" w:lineRule="atLeast"/>
              <w:jc w:val="center"/>
              <w:rPr>
                <w:rFonts w:cstheme="minorHAnsi"/>
                <w:color w:val="000000"/>
                <w:lang w:eastAsia="en-AU"/>
              </w:rPr>
            </w:pPr>
            <w:r>
              <w:rPr>
                <w:rFonts w:cstheme="minorHAnsi"/>
                <w:color w:val="000000"/>
                <w:lang w:eastAsia="en-AU"/>
              </w:rPr>
              <w:t>$71,983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859C49D" w14:textId="77777777">
            <w:pPr>
              <w:spacing w:before="80" w:after="80" w:line="240" w:lineRule="atLeast"/>
              <w:jc w:val="center"/>
              <w:rPr>
                <w:rFonts w:cstheme="minorHAnsi"/>
                <w:color w:val="000000"/>
                <w:lang w:eastAsia="en-AU"/>
              </w:rPr>
            </w:pPr>
            <w:r>
              <w:rPr>
                <w:rFonts w:cstheme="minorHAnsi"/>
                <w:color w:val="000000"/>
                <w:lang w:eastAsia="en-AU"/>
              </w:rP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6D88597" w14:textId="77777777">
            <w:pPr>
              <w:spacing w:before="80" w:after="80" w:line="240" w:lineRule="atLeast"/>
              <w:jc w:val="center"/>
              <w:rPr>
                <w:rFonts w:cstheme="minorHAnsi"/>
                <w:color w:val="000000"/>
                <w:lang w:eastAsia="en-AU"/>
              </w:rPr>
            </w:pPr>
            <w:r>
              <w:rPr>
                <w:rFonts w:cstheme="minorHAnsi"/>
                <w:color w:val="000000"/>
                <w:lang w:eastAsia="en-AU"/>
              </w:rPr>
              <w:t>$76,953</w:t>
            </w:r>
          </w:p>
        </w:tc>
      </w:tr>
      <w:tr w:rsidR="00D04ACE" w14:paraId="21B6468B"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5ECE6F0D" w14:textId="77777777">
            <w:pPr>
              <w:spacing w:before="80" w:after="80" w:line="240" w:lineRule="atLeast"/>
              <w:rPr>
                <w:rFonts w:cstheme="minorHAnsi"/>
                <w:color w:val="000000"/>
                <w:lang w:eastAsia="en-AU"/>
              </w:rPr>
            </w:pPr>
            <w:r>
              <w:rPr>
                <w:rFonts w:cstheme="minorHAnsi"/>
                <w:color w:val="000000"/>
                <w:lang w:eastAsia="en-AU"/>
              </w:rPr>
              <w:t>Villa/Duplex/Townhouse,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0873A9D" w14:textId="77777777">
            <w:pPr>
              <w:spacing w:before="80" w:after="80" w:line="240" w:lineRule="atLeast"/>
              <w:jc w:val="center"/>
              <w:rPr>
                <w:rFonts w:cstheme="minorHAnsi"/>
                <w:color w:val="000000"/>
                <w:lang w:eastAsia="en-AU"/>
              </w:rPr>
            </w:pPr>
            <w:r>
              <w:rPr>
                <w:rFonts w:cstheme="minorHAnsi"/>
                <w:color w:val="000000"/>
                <w:lang w:eastAsia="en-AU"/>
              </w:rPr>
              <w:t>$39,185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EE05A4C" w14:textId="77777777">
            <w:pPr>
              <w:spacing w:before="80" w:after="80" w:line="240" w:lineRule="atLeast"/>
              <w:jc w:val="center"/>
              <w:rPr>
                <w:rFonts w:cstheme="minorHAnsi"/>
                <w:color w:val="000000"/>
                <w:lang w:eastAsia="en-AU"/>
              </w:rPr>
            </w:pPr>
            <w:r>
              <w:rPr>
                <w:rFonts w:cstheme="minorHAnsi"/>
                <w:color w:val="000000"/>
                <w:lang w:eastAsia="en-AU"/>
              </w:rPr>
              <w:t>$41,727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FF4F778" w14:textId="77777777">
            <w:pPr>
              <w:spacing w:before="80" w:after="80" w:line="240" w:lineRule="atLeast"/>
              <w:jc w:val="center"/>
              <w:rPr>
                <w:rFonts w:cstheme="minorHAnsi"/>
                <w:color w:val="000000"/>
                <w:lang w:eastAsia="en-AU"/>
              </w:rPr>
            </w:pPr>
            <w:r>
              <w:rPr>
                <w:rFonts w:cstheme="minorHAnsi"/>
                <w:color w:val="000000"/>
                <w:lang w:eastAsia="en-AU"/>
              </w:rPr>
              <w:t>$44,951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3C6729D" w14:textId="77777777">
            <w:pPr>
              <w:spacing w:before="80" w:after="80" w:line="240" w:lineRule="atLeast"/>
              <w:jc w:val="center"/>
              <w:rPr>
                <w:rFonts w:cstheme="minorHAnsi"/>
                <w:color w:val="000000"/>
                <w:lang w:eastAsia="en-AU"/>
              </w:rPr>
            </w:pPr>
            <w:r>
              <w:rPr>
                <w:rFonts w:cstheme="minorHAnsi"/>
                <w:color w:val="000000"/>
                <w:lang w:eastAsia="en-AU"/>
              </w:rPr>
              <w:t>$47,453</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F27B778" w14:textId="77777777">
            <w:pPr>
              <w:spacing w:before="80" w:after="80" w:line="240" w:lineRule="atLeast"/>
              <w:jc w:val="center"/>
              <w:rPr>
                <w:rFonts w:cstheme="minorHAnsi"/>
                <w:color w:val="000000"/>
                <w:lang w:eastAsia="en-AU"/>
              </w:rPr>
            </w:pPr>
            <w:r>
              <w:rPr>
                <w:rFonts w:cstheme="minorHAnsi"/>
                <w:color w:val="000000"/>
                <w:lang w:eastAsia="en-AU"/>
              </w:rPr>
              <w:t>$46,613</w:t>
            </w:r>
          </w:p>
        </w:tc>
      </w:tr>
      <w:tr w:rsidR="00D04ACE" w14:paraId="2B21DDBD"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68BD1511" w14:textId="77777777">
            <w:pPr>
              <w:spacing w:before="80" w:after="80" w:line="240" w:lineRule="atLeast"/>
              <w:rPr>
                <w:rFonts w:cstheme="minorHAnsi"/>
                <w:color w:val="000000"/>
                <w:lang w:eastAsia="en-AU"/>
              </w:rPr>
            </w:pPr>
            <w:r>
              <w:rPr>
                <w:rFonts w:cstheme="minorHAnsi"/>
                <w:color w:val="000000"/>
                <w:lang w:eastAsia="en-AU"/>
              </w:rPr>
              <w:t>Villa/Duplex/Townhouse,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8DE0D76" w14:textId="77777777">
            <w:pPr>
              <w:spacing w:before="80" w:after="80" w:line="240" w:lineRule="atLeast"/>
              <w:jc w:val="center"/>
              <w:rPr>
                <w:rFonts w:cstheme="minorHAnsi"/>
                <w:color w:val="000000"/>
                <w:lang w:eastAsia="en-AU"/>
              </w:rPr>
            </w:pPr>
            <w:r>
              <w:rPr>
                <w:rFonts w:cstheme="minorHAnsi"/>
                <w:color w:val="000000"/>
                <w:lang w:eastAsia="en-AU"/>
              </w:rPr>
              <w:t>$32,285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9B72B01" w14:textId="77777777">
            <w:pPr>
              <w:spacing w:before="80" w:after="80" w:line="240" w:lineRule="atLeast"/>
              <w:jc w:val="center"/>
              <w:rPr>
                <w:rFonts w:cstheme="minorHAnsi"/>
                <w:color w:val="000000"/>
                <w:lang w:eastAsia="en-AU"/>
              </w:rPr>
            </w:pPr>
            <w:r>
              <w:rPr>
                <w:rFonts w:cstheme="minorHAnsi"/>
                <w:color w:val="000000"/>
                <w:lang w:eastAsia="en-AU"/>
              </w:rPr>
              <w:t>$35,172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2F9959D" w14:textId="77777777">
            <w:pPr>
              <w:spacing w:before="80" w:after="80" w:line="240" w:lineRule="atLeast"/>
              <w:jc w:val="center"/>
              <w:rPr>
                <w:rFonts w:cstheme="minorHAnsi"/>
                <w:color w:val="000000"/>
                <w:lang w:eastAsia="en-AU"/>
              </w:rPr>
            </w:pPr>
            <w:r>
              <w:rPr>
                <w:rFonts w:cstheme="minorHAnsi"/>
                <w:color w:val="000000"/>
                <w:lang w:eastAsia="en-AU"/>
              </w:rPr>
              <w:t>$37,936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BED701D" w14:textId="77777777">
            <w:pPr>
              <w:spacing w:before="80" w:after="80" w:line="240" w:lineRule="atLeast"/>
              <w:jc w:val="center"/>
              <w:rPr>
                <w:rFonts w:cstheme="minorHAnsi"/>
                <w:color w:val="000000"/>
                <w:lang w:eastAsia="en-AU"/>
              </w:rPr>
            </w:pPr>
            <w:r>
              <w:rPr>
                <w:rFonts w:cstheme="minorHAnsi"/>
                <w:color w:val="000000"/>
                <w:lang w:eastAsia="en-AU"/>
              </w:rPr>
              <w:t>$40,480</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EF2FEB2" w14:textId="77777777">
            <w:pPr>
              <w:spacing w:before="80" w:after="80" w:line="240" w:lineRule="atLeast"/>
              <w:jc w:val="center"/>
              <w:rPr>
                <w:rFonts w:cstheme="minorHAnsi"/>
                <w:color w:val="000000"/>
                <w:lang w:eastAsia="en-AU"/>
              </w:rPr>
            </w:pPr>
            <w:r>
              <w:rPr>
                <w:rFonts w:cstheme="minorHAnsi"/>
                <w:color w:val="000000"/>
                <w:lang w:eastAsia="en-AU"/>
              </w:rPr>
              <w:t>$38,934</w:t>
            </w:r>
          </w:p>
        </w:tc>
      </w:tr>
      <w:tr w:rsidR="00D04ACE" w14:paraId="2B671F4E"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4D4464CA" w14:textId="77777777">
            <w:pPr>
              <w:spacing w:before="80" w:after="80" w:line="240" w:lineRule="atLeast"/>
              <w:rPr>
                <w:rFonts w:cstheme="minorHAnsi"/>
                <w:color w:val="000000"/>
                <w:lang w:eastAsia="en-AU"/>
              </w:rPr>
            </w:pPr>
            <w:r>
              <w:rPr>
                <w:rFonts w:cstheme="minorHAnsi"/>
                <w:color w:val="000000"/>
                <w:lang w:eastAsia="en-AU"/>
              </w:rPr>
              <w:t>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3DB7E03" w14:textId="77777777">
            <w:pPr>
              <w:spacing w:before="80" w:after="80" w:line="240" w:lineRule="atLeast"/>
              <w:jc w:val="center"/>
              <w:rPr>
                <w:rFonts w:cstheme="minorHAnsi"/>
                <w:color w:val="000000"/>
                <w:lang w:eastAsia="en-AU"/>
              </w:rPr>
            </w:pPr>
            <w:r>
              <w:rPr>
                <w:rFonts w:cstheme="minorHAnsi"/>
                <w:color w:val="000000"/>
                <w:lang w:eastAsia="en-AU"/>
              </w:rPr>
              <w:t>$78,781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67E10C2" w14:textId="77777777">
            <w:pPr>
              <w:spacing w:before="80" w:after="80" w:line="240" w:lineRule="atLeast"/>
              <w:jc w:val="center"/>
              <w:rPr>
                <w:rFonts w:cstheme="minorHAnsi"/>
                <w:color w:val="000000"/>
                <w:lang w:eastAsia="en-AU"/>
              </w:rPr>
            </w:pPr>
            <w:r>
              <w:rPr>
                <w:rFonts w:cstheme="minorHAnsi"/>
                <w:color w:val="000000"/>
                <w:lang w:eastAsia="en-AU"/>
              </w:rPr>
              <w:t>$80,402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D55A9E2" w14:textId="77777777">
            <w:pPr>
              <w:spacing w:before="80" w:after="80" w:line="240" w:lineRule="atLeast"/>
              <w:jc w:val="center"/>
              <w:rPr>
                <w:rFonts w:cstheme="minorHAnsi"/>
                <w:color w:val="000000"/>
                <w:lang w:eastAsia="en-AU"/>
              </w:rPr>
            </w:pPr>
            <w:r>
              <w:rPr>
                <w:rFonts w:cstheme="minorHAnsi"/>
                <w:color w:val="000000"/>
                <w:lang w:eastAsia="en-AU"/>
              </w:rPr>
              <w:t>$89,011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A6320E9" w14:textId="77777777">
            <w:pPr>
              <w:spacing w:before="80" w:after="80" w:line="240" w:lineRule="atLeast"/>
              <w:jc w:val="center"/>
              <w:rPr>
                <w:rFonts w:cstheme="minorHAnsi"/>
                <w:color w:val="000000"/>
                <w:lang w:eastAsia="en-AU"/>
              </w:rPr>
            </w:pPr>
            <w:r>
              <w:rPr>
                <w:rFonts w:cstheme="minorHAnsi"/>
                <w:color w:val="000000"/>
                <w:lang w:eastAsia="en-AU"/>
              </w:rPr>
              <w:t>$94,971</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7F2745E" w14:textId="77777777">
            <w:pPr>
              <w:spacing w:before="80" w:after="80" w:line="240" w:lineRule="atLeast"/>
              <w:jc w:val="center"/>
              <w:rPr>
                <w:rFonts w:cstheme="minorHAnsi"/>
                <w:color w:val="000000"/>
                <w:lang w:eastAsia="en-AU"/>
              </w:rPr>
            </w:pPr>
            <w:r>
              <w:rPr>
                <w:rFonts w:cstheme="minorHAnsi"/>
                <w:color w:val="000000"/>
                <w:lang w:eastAsia="en-AU"/>
              </w:rPr>
              <w:t>$94,684</w:t>
            </w:r>
          </w:p>
        </w:tc>
      </w:tr>
      <w:tr w:rsidR="00D04ACE" w14:paraId="787863DB"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2E28AF34" w14:textId="77777777">
            <w:pPr>
              <w:spacing w:before="80" w:after="80" w:line="240" w:lineRule="atLeast"/>
              <w:rPr>
                <w:rFonts w:cstheme="minorHAnsi"/>
                <w:color w:val="000000"/>
                <w:lang w:eastAsia="en-AU"/>
              </w:rPr>
            </w:pPr>
            <w:r>
              <w:rPr>
                <w:rFonts w:cstheme="minorHAnsi"/>
                <w:color w:val="000000"/>
                <w:lang w:eastAsia="en-AU"/>
              </w:rPr>
              <w:t>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9D63CBF" w14:textId="77777777">
            <w:pPr>
              <w:spacing w:before="80" w:after="80" w:line="240" w:lineRule="atLeast"/>
              <w:jc w:val="center"/>
              <w:rPr>
                <w:rFonts w:cstheme="minorHAnsi"/>
                <w:color w:val="000000"/>
                <w:lang w:eastAsia="en-AU"/>
              </w:rPr>
            </w:pPr>
            <w:r>
              <w:rPr>
                <w:rFonts w:cstheme="minorHAnsi"/>
                <w:color w:val="000000"/>
                <w:lang w:eastAsia="en-AU"/>
              </w:rPr>
              <w:t>$54,436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AE569F0" w14:textId="77777777">
            <w:pPr>
              <w:spacing w:before="80" w:after="80" w:line="240" w:lineRule="atLeast"/>
              <w:jc w:val="center"/>
              <w:rPr>
                <w:rFonts w:cstheme="minorHAnsi"/>
                <w:color w:val="000000"/>
                <w:lang w:eastAsia="en-AU"/>
              </w:rPr>
            </w:pPr>
            <w:r>
              <w:rPr>
                <w:rFonts w:cstheme="minorHAnsi"/>
                <w:color w:val="000000"/>
                <w:lang w:eastAsia="en-AU"/>
              </w:rPr>
              <w:t>$55,781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E1E1460" w14:textId="77777777">
            <w:pPr>
              <w:spacing w:before="80" w:after="80" w:line="240" w:lineRule="atLeast"/>
              <w:jc w:val="center"/>
              <w:rPr>
                <w:rFonts w:cstheme="minorHAnsi"/>
                <w:color w:val="000000"/>
                <w:lang w:eastAsia="en-AU"/>
              </w:rPr>
            </w:pPr>
            <w:r>
              <w:rPr>
                <w:rFonts w:cstheme="minorHAnsi"/>
                <w:color w:val="000000"/>
                <w:lang w:eastAsia="en-AU"/>
              </w:rPr>
              <w:t>$61,497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30067D6" w14:textId="77777777">
            <w:pPr>
              <w:spacing w:before="80" w:after="80" w:line="240" w:lineRule="atLeast"/>
              <w:jc w:val="center"/>
              <w:rPr>
                <w:rFonts w:cstheme="minorHAnsi"/>
                <w:color w:val="000000"/>
                <w:lang w:eastAsia="en-AU"/>
              </w:rPr>
            </w:pPr>
            <w:r>
              <w:rPr>
                <w:rFonts w:cstheme="minorHAnsi"/>
                <w:color w:val="000000"/>
                <w:lang w:eastAsia="en-AU"/>
              </w:rPr>
              <w:t>$65,861</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19C6916" w14:textId="77777777">
            <w:pPr>
              <w:spacing w:before="80" w:after="80" w:line="240" w:lineRule="atLeast"/>
              <w:jc w:val="center"/>
              <w:rPr>
                <w:rFonts w:cstheme="minorHAnsi"/>
                <w:color w:val="000000"/>
                <w:lang w:eastAsia="en-AU"/>
              </w:rPr>
            </w:pPr>
            <w:r>
              <w:rPr>
                <w:rFonts w:cstheme="minorHAnsi"/>
                <w:color w:val="000000"/>
                <w:lang w:eastAsia="en-AU"/>
              </w:rPr>
              <w:t>$65,759</w:t>
            </w:r>
          </w:p>
        </w:tc>
      </w:tr>
      <w:tr w:rsidR="00D04ACE" w14:paraId="50D9A832"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3D9BB3DB" w14:textId="77777777">
            <w:pPr>
              <w:spacing w:before="80" w:after="80" w:line="240" w:lineRule="atLeast"/>
              <w:rPr>
                <w:rFonts w:cstheme="minorHAnsi"/>
                <w:color w:val="000000"/>
                <w:lang w:eastAsia="en-AU"/>
              </w:rPr>
            </w:pPr>
            <w:r>
              <w:rPr>
                <w:rFonts w:cstheme="minorHAnsi"/>
                <w:color w:val="000000"/>
                <w:lang w:eastAsia="en-AU"/>
              </w:rPr>
              <w:t>Group home, 4 bedrooms, 4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94FB699" w14:textId="77777777">
            <w:pPr>
              <w:spacing w:before="80" w:after="80" w:line="240" w:lineRule="atLeast"/>
              <w:jc w:val="center"/>
              <w:rPr>
                <w:rFonts w:cstheme="minorHAnsi"/>
                <w:color w:val="000000"/>
                <w:lang w:eastAsia="en-AU"/>
              </w:rPr>
            </w:pPr>
            <w:r>
              <w:rPr>
                <w:rFonts w:cstheme="minorHAnsi"/>
                <w:color w:val="000000"/>
                <w:lang w:eastAsia="en-AU"/>
              </w:rPr>
              <w:t>$44,711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21CBD7D" w14:textId="77777777">
            <w:pPr>
              <w:spacing w:before="80" w:after="80" w:line="240" w:lineRule="atLeast"/>
              <w:jc w:val="center"/>
              <w:rPr>
                <w:rFonts w:cstheme="minorHAnsi"/>
                <w:color w:val="000000"/>
                <w:lang w:eastAsia="en-AU"/>
              </w:rPr>
            </w:pPr>
            <w:r>
              <w:rPr>
                <w:rFonts w:cstheme="minorHAnsi"/>
                <w:color w:val="000000"/>
                <w:lang w:eastAsia="en-AU"/>
              </w:rPr>
              <w:t>$45,981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39E16D6" w14:textId="77777777">
            <w:pPr>
              <w:spacing w:before="80" w:after="80" w:line="240" w:lineRule="atLeast"/>
              <w:jc w:val="center"/>
              <w:rPr>
                <w:rFonts w:cstheme="minorHAnsi"/>
                <w:color w:val="000000"/>
                <w:lang w:eastAsia="en-AU"/>
              </w:rPr>
            </w:pPr>
            <w:r>
              <w:rPr>
                <w:rFonts w:cstheme="minorHAnsi"/>
                <w:color w:val="000000"/>
                <w:lang w:eastAsia="en-AU"/>
              </w:rPr>
              <w:t>$50,884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2DEF2F3" w14:textId="77777777">
            <w:pPr>
              <w:spacing w:before="80" w:after="80" w:line="240" w:lineRule="atLeast"/>
              <w:jc w:val="center"/>
              <w:rPr>
                <w:rFonts w:cstheme="minorHAnsi"/>
                <w:color w:val="000000"/>
                <w:lang w:eastAsia="en-AU"/>
              </w:rPr>
            </w:pPr>
            <w:r>
              <w:rPr>
                <w:rFonts w:cstheme="minorHAnsi"/>
                <w:color w:val="000000"/>
                <w:lang w:eastAsia="en-AU"/>
              </w:rPr>
              <w:t>$53,790</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E1B1AA2" w14:textId="77777777">
            <w:pPr>
              <w:spacing w:before="80" w:after="80" w:line="240" w:lineRule="atLeast"/>
              <w:jc w:val="center"/>
              <w:rPr>
                <w:rFonts w:cstheme="minorHAnsi"/>
                <w:color w:val="000000"/>
                <w:lang w:eastAsia="en-AU"/>
              </w:rPr>
            </w:pPr>
            <w:r>
              <w:rPr>
                <w:rFonts w:cstheme="minorHAnsi"/>
                <w:color w:val="000000"/>
                <w:lang w:eastAsia="en-AU"/>
              </w:rPr>
              <w:t>$54,188</w:t>
            </w:r>
          </w:p>
        </w:tc>
      </w:tr>
      <w:tr w:rsidR="00D04ACE" w14:paraId="7B6D020E"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49165CDB" w14:textId="77777777">
            <w:pPr>
              <w:spacing w:before="80" w:after="80" w:line="240" w:lineRule="atLeast"/>
              <w:rPr>
                <w:rFonts w:cstheme="minorHAnsi"/>
                <w:color w:val="000000"/>
                <w:lang w:eastAsia="en-AU"/>
              </w:rPr>
            </w:pPr>
            <w:r>
              <w:rPr>
                <w:rFonts w:cstheme="minorHAnsi"/>
                <w:color w:val="000000"/>
                <w:lang w:eastAsia="en-AU"/>
              </w:rPr>
              <w:t>Group home, 5 bedrooms, 5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9F51D77" w14:textId="77777777">
            <w:pPr>
              <w:spacing w:before="80" w:after="80" w:line="240" w:lineRule="atLeast"/>
              <w:jc w:val="center"/>
              <w:rPr>
                <w:rFonts w:cstheme="minorHAnsi"/>
                <w:color w:val="000000"/>
                <w:lang w:eastAsia="en-AU"/>
              </w:rPr>
            </w:pPr>
            <w:r>
              <w:rPr>
                <w:rFonts w:cstheme="minorHAnsi"/>
                <w:color w:val="000000"/>
                <w:lang w:eastAsia="en-AU"/>
              </w:rPr>
              <w:t>$36,916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B784B40" w14:textId="77777777">
            <w:pPr>
              <w:spacing w:before="80" w:after="80" w:line="240" w:lineRule="atLeast"/>
              <w:jc w:val="center"/>
              <w:rPr>
                <w:rFonts w:cstheme="minorHAnsi"/>
                <w:color w:val="000000"/>
                <w:lang w:eastAsia="en-AU"/>
              </w:rPr>
            </w:pPr>
            <w:r>
              <w:rPr>
                <w:rFonts w:cstheme="minorHAnsi"/>
                <w:color w:val="000000"/>
                <w:lang w:eastAsia="en-AU"/>
              </w:rPr>
              <w:t>$39,393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0EBBB2D" w14:textId="77777777">
            <w:pPr>
              <w:spacing w:before="80" w:after="80" w:line="240" w:lineRule="atLeast"/>
              <w:jc w:val="center"/>
              <w:rPr>
                <w:rFonts w:cstheme="minorHAnsi"/>
                <w:color w:val="000000"/>
                <w:lang w:eastAsia="en-AU"/>
              </w:rPr>
            </w:pPr>
            <w:r>
              <w:rPr>
                <w:rFonts w:cstheme="minorHAnsi"/>
                <w:color w:val="000000"/>
                <w:lang w:eastAsia="en-AU"/>
              </w:rPr>
              <w:t>$41,818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E78A0E3" w14:textId="77777777">
            <w:pPr>
              <w:spacing w:before="80" w:after="80" w:line="240" w:lineRule="atLeast"/>
              <w:jc w:val="center"/>
              <w:rPr>
                <w:rFonts w:cstheme="minorHAnsi"/>
                <w:color w:val="000000"/>
                <w:lang w:eastAsia="en-AU"/>
              </w:rPr>
            </w:pPr>
            <w:r>
              <w:rPr>
                <w:rFonts w:cstheme="minorHAnsi"/>
                <w:color w:val="000000"/>
                <w:lang w:eastAsia="en-AU"/>
              </w:rPr>
              <w:t>$42,950</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4C101C1" w14:textId="77777777">
            <w:pPr>
              <w:spacing w:before="80" w:after="80" w:line="240" w:lineRule="atLeast"/>
              <w:jc w:val="center"/>
              <w:rPr>
                <w:rFonts w:cstheme="minorHAnsi"/>
                <w:color w:val="000000"/>
                <w:lang w:eastAsia="en-AU"/>
              </w:rPr>
            </w:pPr>
            <w:r>
              <w:rPr>
                <w:rFonts w:cstheme="minorHAnsi"/>
                <w:color w:val="000000"/>
                <w:lang w:eastAsia="en-AU"/>
              </w:rPr>
              <w:t>$45,286</w:t>
            </w:r>
          </w:p>
        </w:tc>
      </w:tr>
    </w:tbl>
    <w:p w:rsidR="00D04ACE" w:rsidP="00D04ACE" w:rsidRDefault="00D04ACE" w14:paraId="1FF4D517" w14:textId="77777777">
      <w:pPr>
        <w:pStyle w:val="Caption"/>
        <w:rPr>
          <w:rFonts w:cs="Arial" w:eastAsiaTheme="minorHAnsi"/>
          <w:color w:val="auto"/>
          <w:lang w:eastAsia="en-US"/>
        </w:rPr>
      </w:pPr>
    </w:p>
    <w:p w:rsidR="00D04ACE" w:rsidP="00D04ACE" w:rsidRDefault="00D04ACE" w14:paraId="0E9F8C87" w14:textId="77777777">
      <w:pPr>
        <w:rPr>
          <w:rFonts w:cs="Arial"/>
          <w:b/>
          <w:bCs/>
          <w:i/>
        </w:rPr>
      </w:pPr>
      <w:r>
        <w:rPr>
          <w:rFonts w:cs="Arial"/>
        </w:rPr>
        <w:br w:type="page"/>
      </w:r>
    </w:p>
    <w:p w:rsidRPr="00F110BD" w:rsidR="00D04ACE" w:rsidP="26E4DC8D" w:rsidRDefault="00D04ACE" w14:paraId="19DEE13A" w14:textId="79B6496E">
      <w:pPr>
        <w:pStyle w:val="Caption"/>
        <w:rPr>
          <w:color w:val="6B2876" w:themeColor="text1"/>
        </w:rPr>
      </w:pPr>
      <w:r w:rsidRPr="00F110BD">
        <w:rPr>
          <w:color w:val="6B2876" w:themeColor="text1"/>
        </w:rPr>
        <w:t xml:space="preserve">Table </w:t>
      </w:r>
      <w:r w:rsidRPr="00F110BD">
        <w:rPr>
          <w:color w:val="6B2876" w:themeColor="text1"/>
        </w:rPr>
        <w:fldChar w:fldCharType="begin"/>
      </w:r>
      <w:r w:rsidRPr="00F110BD">
        <w:rPr>
          <w:color w:val="6B2876" w:themeColor="text1"/>
        </w:rPr>
        <w:instrText xml:space="preserve"> SEQ Table \* ARABIC </w:instrText>
      </w:r>
      <w:r w:rsidRPr="00F110BD">
        <w:rPr>
          <w:color w:val="6B2876" w:themeColor="text1"/>
        </w:rPr>
        <w:fldChar w:fldCharType="separate"/>
      </w:r>
      <w:r w:rsidRPr="00F110BD" w:rsidR="00F87A12">
        <w:rPr>
          <w:color w:val="6B2876" w:themeColor="text1"/>
        </w:rPr>
        <w:t>7</w:t>
      </w:r>
      <w:r w:rsidRPr="00F110BD">
        <w:rPr>
          <w:color w:val="6B2876" w:themeColor="text1"/>
        </w:rPr>
        <w:fldChar w:fldCharType="end"/>
      </w:r>
      <w:r w:rsidRPr="00F110BD">
        <w:rPr>
          <w:color w:val="6B2876" w:themeColor="text1"/>
        </w:rPr>
        <w:t xml:space="preserve">: </w:t>
      </w:r>
      <w:r w:rsidRPr="00F110BD" w:rsidDel="00693653" w:rsidR="007A734E">
        <w:rPr>
          <w:color w:val="6B2876" w:themeColor="text1"/>
        </w:rPr>
        <w:t>Applicable</w:t>
      </w:r>
      <w:r w:rsidRPr="00F110BD" w:rsidDel="00693653">
        <w:rPr>
          <w:color w:val="6B2876" w:themeColor="text1"/>
        </w:rPr>
        <w:t xml:space="preserve"> </w:t>
      </w:r>
      <w:r w:rsidRPr="00F110BD" w:rsidR="00693653">
        <w:rPr>
          <w:color w:val="6B2876" w:themeColor="text1"/>
        </w:rPr>
        <w:t>maximum base amount per participant for post-2023 new builds</w:t>
      </w:r>
      <w:r w:rsidRPr="00F110BD">
        <w:rPr>
          <w:color w:val="6B2876" w:themeColor="text1"/>
        </w:rPr>
        <w:t xml:space="preserve">, </w:t>
      </w:r>
      <w:r w:rsidRPr="00F110BD" w:rsidR="00150D16">
        <w:rPr>
          <w:color w:val="6B2876" w:themeColor="text1"/>
        </w:rPr>
        <w:t>with sprinklers</w:t>
      </w:r>
      <w:r w:rsidRPr="00F110BD">
        <w:rPr>
          <w:color w:val="6B2876" w:themeColor="text1"/>
        </w:rPr>
        <w:t xml:space="preserve">, GST was paid and input tax credits were not claimed, dwellings without </w:t>
      </w:r>
      <w:r w:rsidRPr="00F110BD" w:rsidR="00E95E7E">
        <w:rPr>
          <w:color w:val="6B2876" w:themeColor="text1"/>
        </w:rPr>
        <w:t>o</w:t>
      </w:r>
      <w:r w:rsidRPr="00F110BD" w:rsidR="00773279">
        <w:rPr>
          <w:color w:val="6B2876" w:themeColor="text1"/>
        </w:rPr>
        <w:t>n-site overnight assistance</w:t>
      </w:r>
    </w:p>
    <w:tbl>
      <w:tblPr>
        <w:tblStyle w:val="GridTable4-Accent1"/>
        <w:tblW w:w="5000" w:type="pct"/>
        <w:tblLook w:val="0420" w:firstRow="1" w:lastRow="0" w:firstColumn="0" w:lastColumn="0" w:noHBand="0" w:noVBand="1"/>
        <w:tblCaption w:val="Table of prices for Post-2023 New Buildings, With Sprinklers, Input Tax Credits not claimed"/>
      </w:tblPr>
      <w:tblGrid>
        <w:gridCol w:w="6598"/>
        <w:gridCol w:w="1593"/>
        <w:gridCol w:w="1593"/>
        <w:gridCol w:w="1593"/>
        <w:gridCol w:w="1593"/>
        <w:gridCol w:w="1590"/>
      </w:tblGrid>
      <w:tr w:rsidR="00D04ACE" w14:paraId="7D5054CB" w14:textId="77777777">
        <w:trPr>
          <w:cnfStyle w:val="100000000000" w:firstRow="1" w:lastRow="0" w:firstColumn="0" w:lastColumn="0" w:oddVBand="0" w:evenVBand="0" w:oddHBand="0" w:evenHBand="0" w:firstRowFirstColumn="0" w:firstRowLastColumn="0" w:lastRowFirstColumn="0" w:lastRowLastColumn="0"/>
          <w:tblHeader/>
        </w:trPr>
        <w:tc>
          <w:tcPr>
            <w:tcW w:w="2266" w:type="pct"/>
            <w:vAlign w:val="center"/>
            <w:hideMark/>
          </w:tcPr>
          <w:p w:rsidR="00D04ACE" w:rsidRDefault="00D04ACE" w14:paraId="16731ACE" w14:textId="77777777">
            <w:pPr>
              <w:spacing w:before="80" w:after="80" w:line="240" w:lineRule="atLeast"/>
              <w:rPr>
                <w:rFonts w:cstheme="minorHAnsi"/>
                <w:color w:val="6B2876" w:themeColor="text1"/>
                <w:lang w:eastAsia="en-AU"/>
              </w:rPr>
            </w:pPr>
            <w:r>
              <w:rPr>
                <w:rFonts w:cs="Arial"/>
                <w:lang w:eastAsia="en-AU"/>
              </w:rPr>
              <w:t xml:space="preserve">Building Type </w:t>
            </w:r>
          </w:p>
        </w:tc>
        <w:tc>
          <w:tcPr>
            <w:tcW w:w="547" w:type="pct"/>
            <w:vAlign w:val="center"/>
            <w:hideMark/>
          </w:tcPr>
          <w:p w:rsidR="00D04ACE" w:rsidRDefault="00D04ACE" w14:paraId="58D8152B" w14:textId="77777777">
            <w:pPr>
              <w:spacing w:before="80" w:after="80" w:line="240" w:lineRule="atLeast"/>
              <w:jc w:val="center"/>
              <w:rPr>
                <w:rFonts w:cstheme="minorHAnsi"/>
                <w:color w:val="FFFFFF"/>
                <w:lang w:eastAsia="en-AU"/>
              </w:rPr>
            </w:pPr>
            <w:r>
              <w:rPr>
                <w:rFonts w:cstheme="minorHAnsi"/>
                <w:color w:val="FFFFFF"/>
                <w:lang w:eastAsia="en-AU"/>
              </w:rPr>
              <w:t>Improved Liveability</w:t>
            </w:r>
          </w:p>
        </w:tc>
        <w:tc>
          <w:tcPr>
            <w:tcW w:w="547" w:type="pct"/>
            <w:vAlign w:val="center"/>
            <w:hideMark/>
          </w:tcPr>
          <w:p w:rsidR="00D04ACE" w:rsidRDefault="00D04ACE" w14:paraId="74B105A2" w14:textId="77777777">
            <w:pPr>
              <w:spacing w:before="80" w:after="80" w:line="240" w:lineRule="atLeast"/>
              <w:jc w:val="center"/>
              <w:rPr>
                <w:rFonts w:cstheme="minorHAnsi"/>
                <w:color w:val="FFFFFF"/>
                <w:lang w:eastAsia="en-AU"/>
              </w:rPr>
            </w:pPr>
            <w:r>
              <w:rPr>
                <w:rFonts w:cstheme="minorHAnsi"/>
                <w:color w:val="FFFFFF"/>
                <w:lang w:eastAsia="en-AU"/>
              </w:rPr>
              <w:t>Fully Accessible</w:t>
            </w:r>
          </w:p>
        </w:tc>
        <w:tc>
          <w:tcPr>
            <w:tcW w:w="547" w:type="pct"/>
            <w:vAlign w:val="center"/>
            <w:hideMark/>
          </w:tcPr>
          <w:p w:rsidR="00D04ACE" w:rsidRDefault="00D04ACE" w14:paraId="46321116" w14:textId="77777777">
            <w:pPr>
              <w:spacing w:before="80" w:after="80" w:line="240" w:lineRule="atLeast"/>
              <w:jc w:val="center"/>
              <w:rPr>
                <w:rFonts w:cstheme="minorHAnsi"/>
                <w:color w:val="FFFFFF"/>
                <w:lang w:eastAsia="en-AU"/>
              </w:rPr>
            </w:pPr>
            <w:r>
              <w:rPr>
                <w:rFonts w:cstheme="minorHAnsi"/>
                <w:color w:val="FFFFFF"/>
                <w:lang w:eastAsia="en-AU"/>
              </w:rPr>
              <w:t>Robust</w:t>
            </w:r>
          </w:p>
        </w:tc>
        <w:tc>
          <w:tcPr>
            <w:tcW w:w="547" w:type="pct"/>
            <w:vAlign w:val="center"/>
            <w:hideMark/>
          </w:tcPr>
          <w:p w:rsidR="00D04ACE" w:rsidRDefault="00D04ACE" w14:paraId="09C64EF0" w14:textId="77777777">
            <w:pPr>
              <w:spacing w:before="80" w:after="80" w:line="240" w:lineRule="atLeast"/>
              <w:jc w:val="center"/>
              <w:rPr>
                <w:rFonts w:cstheme="minorHAnsi"/>
                <w:color w:val="FFFFFF"/>
                <w:lang w:eastAsia="en-AU"/>
              </w:rPr>
            </w:pPr>
            <w:r>
              <w:rPr>
                <w:rFonts w:cstheme="minorHAnsi"/>
                <w:color w:val="FFFFFF"/>
                <w:lang w:eastAsia="en-AU"/>
              </w:rPr>
              <w:t>Robust with Breakout Room</w:t>
            </w:r>
          </w:p>
        </w:tc>
        <w:tc>
          <w:tcPr>
            <w:tcW w:w="546" w:type="pct"/>
            <w:vAlign w:val="center"/>
            <w:hideMark/>
          </w:tcPr>
          <w:p w:rsidR="00D04ACE" w:rsidRDefault="00D04ACE" w14:paraId="17CF0DC7" w14:textId="77777777">
            <w:pPr>
              <w:spacing w:before="80" w:after="80" w:line="240" w:lineRule="atLeast"/>
              <w:jc w:val="center"/>
              <w:rPr>
                <w:rFonts w:cstheme="minorHAnsi"/>
                <w:color w:val="FFFFFF"/>
                <w:lang w:eastAsia="en-AU"/>
              </w:rPr>
            </w:pPr>
            <w:r>
              <w:rPr>
                <w:rFonts w:cstheme="minorHAnsi"/>
                <w:color w:val="FFFFFF"/>
                <w:lang w:eastAsia="en-AU"/>
              </w:rPr>
              <w:t>High Physical Support</w:t>
            </w:r>
          </w:p>
        </w:tc>
      </w:tr>
      <w:tr w:rsidR="00D04ACE" w14:paraId="0864B5F6"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0DD1F738" w14:textId="77777777">
            <w:pPr>
              <w:spacing w:before="80" w:after="80" w:line="240" w:lineRule="atLeast"/>
              <w:rPr>
                <w:rFonts w:cstheme="minorHAnsi"/>
                <w:lang w:eastAsia="en-AU"/>
              </w:rPr>
            </w:pPr>
            <w:r>
              <w:rPr>
                <w:rFonts w:cstheme="minorHAnsi"/>
                <w:color w:val="000000"/>
                <w:lang w:eastAsia="en-AU"/>
              </w:rPr>
              <w:t>Apartment,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B05E267" w14:textId="77777777">
            <w:pPr>
              <w:spacing w:before="80" w:after="80" w:line="240" w:lineRule="atLeast"/>
              <w:jc w:val="center"/>
              <w:rPr>
                <w:rFonts w:eastAsiaTheme="minorHAnsi" w:cstheme="minorBidi"/>
                <w:lang w:eastAsia="en-US"/>
              </w:rPr>
            </w:pPr>
            <w:r>
              <w:t>$89,177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BCB7910" w14:textId="77777777">
            <w:pPr>
              <w:spacing w:before="80" w:after="80" w:line="240" w:lineRule="atLeast"/>
              <w:jc w:val="center"/>
            </w:pPr>
            <w:r>
              <w:t>$91,986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7F02705"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31593E1"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DD6E6E6" w14:textId="77777777">
            <w:pPr>
              <w:spacing w:before="80" w:after="80" w:line="240" w:lineRule="atLeast"/>
              <w:jc w:val="center"/>
            </w:pPr>
            <w:r>
              <w:t>$100,028</w:t>
            </w:r>
          </w:p>
        </w:tc>
      </w:tr>
      <w:tr w:rsidR="00D04ACE" w14:paraId="65CA2136"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1AA55EE2" w14:textId="77777777">
            <w:pPr>
              <w:spacing w:before="80" w:after="80" w:line="240" w:lineRule="atLeast"/>
              <w:rPr>
                <w:rFonts w:cstheme="minorHAnsi"/>
                <w:lang w:eastAsia="en-AU"/>
              </w:rPr>
            </w:pPr>
            <w:r>
              <w:rPr>
                <w:rFonts w:cstheme="minorHAnsi"/>
                <w:color w:val="000000"/>
                <w:lang w:eastAsia="en-AU"/>
              </w:rPr>
              <w:t>Apartment, 2 bedrooms,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535C6A3" w14:textId="77777777">
            <w:pPr>
              <w:spacing w:before="80" w:after="80" w:line="240" w:lineRule="atLeast"/>
              <w:jc w:val="center"/>
              <w:rPr>
                <w:rFonts w:eastAsiaTheme="minorHAnsi" w:cstheme="minorBidi"/>
                <w:lang w:eastAsia="en-US"/>
              </w:rPr>
            </w:pPr>
            <w:r>
              <w:t>$94,100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B124072" w14:textId="77777777">
            <w:pPr>
              <w:spacing w:before="80" w:after="80" w:line="240" w:lineRule="atLeast"/>
              <w:jc w:val="center"/>
            </w:pPr>
            <w:r>
              <w:t>$96,209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63F1819"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D8C6A3F"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ED4D3B2" w14:textId="77777777">
            <w:pPr>
              <w:spacing w:before="80" w:after="80" w:line="240" w:lineRule="atLeast"/>
              <w:jc w:val="center"/>
            </w:pPr>
            <w:r>
              <w:t>$104,533</w:t>
            </w:r>
          </w:p>
        </w:tc>
      </w:tr>
      <w:tr w:rsidR="00D04ACE" w14:paraId="6B05F099"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166914BF" w14:textId="77777777">
            <w:pPr>
              <w:spacing w:before="80" w:after="80" w:line="240" w:lineRule="atLeast"/>
              <w:rPr>
                <w:rFonts w:cstheme="minorHAnsi"/>
                <w:lang w:eastAsia="en-AU"/>
              </w:rPr>
            </w:pPr>
            <w:r>
              <w:rPr>
                <w:rFonts w:cstheme="minorHAnsi"/>
                <w:color w:val="000000"/>
                <w:lang w:eastAsia="en-AU"/>
              </w:rPr>
              <w:t>Apartment,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84DAE17" w14:textId="77777777">
            <w:pPr>
              <w:spacing w:before="80" w:after="80" w:line="240" w:lineRule="atLeast"/>
              <w:jc w:val="center"/>
              <w:rPr>
                <w:rFonts w:eastAsiaTheme="minorHAnsi" w:cstheme="minorBidi"/>
                <w:lang w:eastAsia="en-US"/>
              </w:rPr>
            </w:pPr>
            <w:r>
              <w:t>$40,973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71C85DE" w14:textId="77777777">
            <w:pPr>
              <w:spacing w:before="80" w:after="80" w:line="240" w:lineRule="atLeast"/>
              <w:jc w:val="center"/>
            </w:pPr>
            <w:r>
              <w:t>$41,981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C48637F"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01DF4C6"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8443082" w14:textId="77777777">
            <w:pPr>
              <w:spacing w:before="80" w:after="80" w:line="240" w:lineRule="atLeast"/>
              <w:jc w:val="center"/>
            </w:pPr>
            <w:r>
              <w:t>$46,190</w:t>
            </w:r>
          </w:p>
        </w:tc>
      </w:tr>
      <w:tr w:rsidR="00D04ACE" w14:paraId="4DB34E08"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5DEC03B5" w14:textId="77777777">
            <w:pPr>
              <w:spacing w:before="80" w:after="80" w:line="240" w:lineRule="atLeast"/>
              <w:rPr>
                <w:rFonts w:cstheme="minorHAnsi"/>
                <w:lang w:eastAsia="en-AU"/>
              </w:rPr>
            </w:pPr>
            <w:r>
              <w:rPr>
                <w:rFonts w:cstheme="minorHAnsi"/>
                <w:color w:val="000000"/>
                <w:lang w:eastAsia="en-AU"/>
              </w:rPr>
              <w:t>Apartment, 3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25726C6" w14:textId="77777777">
            <w:pPr>
              <w:spacing w:before="80" w:after="80" w:line="240" w:lineRule="atLeast"/>
              <w:jc w:val="center"/>
              <w:rPr>
                <w:rFonts w:eastAsiaTheme="minorHAnsi" w:cstheme="minorBidi"/>
                <w:lang w:eastAsia="en-US"/>
              </w:rPr>
            </w:pPr>
            <w:r>
              <w:t>$50,487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477429D" w14:textId="77777777">
            <w:pPr>
              <w:spacing w:before="80" w:after="80" w:line="240" w:lineRule="atLeast"/>
              <w:jc w:val="center"/>
            </w:pPr>
            <w:r>
              <w:t>$51,937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E433BDB"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45C0A96"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A0F0804" w14:textId="77777777">
            <w:pPr>
              <w:spacing w:before="80" w:after="80" w:line="240" w:lineRule="atLeast"/>
              <w:jc w:val="center"/>
            </w:pPr>
            <w:r>
              <w:t>$56,538</w:t>
            </w:r>
          </w:p>
        </w:tc>
      </w:tr>
      <w:tr w:rsidR="00D04ACE" w14:paraId="320913F4"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72C554CE" w14:textId="77777777">
            <w:pPr>
              <w:spacing w:before="80" w:after="80" w:line="240" w:lineRule="atLeast"/>
              <w:rPr>
                <w:rFonts w:cstheme="minorHAnsi"/>
                <w:lang w:eastAsia="en-AU"/>
              </w:rPr>
            </w:pPr>
            <w:r>
              <w:rPr>
                <w:rFonts w:cstheme="minorHAnsi"/>
                <w:color w:val="000000"/>
                <w:lang w:eastAsia="en-AU"/>
              </w:rPr>
              <w:t>Villa/Duplex/Townhouse,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753631E" w14:textId="77777777">
            <w:pPr>
              <w:spacing w:before="80" w:after="80" w:line="240" w:lineRule="atLeast"/>
              <w:jc w:val="center"/>
              <w:rPr>
                <w:rFonts w:eastAsiaTheme="minorHAnsi" w:cstheme="minorBidi"/>
                <w:lang w:eastAsia="en-US"/>
              </w:rPr>
            </w:pPr>
            <w:r>
              <w:t>$67,370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50E282C" w14:textId="77777777">
            <w:pPr>
              <w:spacing w:before="80" w:after="80" w:line="240" w:lineRule="atLeast"/>
              <w:jc w:val="center"/>
            </w:pPr>
            <w:r>
              <w:t>$70,465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B281B9E" w14:textId="77777777">
            <w:pPr>
              <w:spacing w:before="80" w:after="80" w:line="240" w:lineRule="atLeast"/>
              <w:jc w:val="center"/>
            </w:pPr>
            <w:r>
              <w:t>$72,172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CB84B27"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527C6FA" w14:textId="77777777">
            <w:pPr>
              <w:spacing w:before="80" w:after="80" w:line="240" w:lineRule="atLeast"/>
              <w:jc w:val="center"/>
            </w:pPr>
            <w:r>
              <w:t>$78,800</w:t>
            </w:r>
          </w:p>
        </w:tc>
      </w:tr>
      <w:tr w:rsidR="00D04ACE" w14:paraId="1A3FD240"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214F34C9" w14:textId="77777777">
            <w:pPr>
              <w:spacing w:before="80" w:after="80" w:line="240" w:lineRule="atLeast"/>
              <w:rPr>
                <w:rFonts w:cstheme="minorHAnsi"/>
                <w:color w:val="000000"/>
                <w:lang w:eastAsia="en-AU"/>
              </w:rPr>
            </w:pPr>
            <w:r>
              <w:rPr>
                <w:rFonts w:cstheme="minorHAnsi"/>
                <w:color w:val="000000"/>
                <w:lang w:eastAsia="en-AU"/>
              </w:rPr>
              <w:t>Villa/Duplex/Townhouse,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6A8BEE2" w14:textId="77777777">
            <w:pPr>
              <w:spacing w:before="80" w:after="80" w:line="240" w:lineRule="atLeast"/>
              <w:jc w:val="center"/>
              <w:rPr>
                <w:rFonts w:eastAsiaTheme="minorHAnsi" w:cstheme="minorBidi"/>
                <w:lang w:eastAsia="en-US"/>
              </w:rPr>
            </w:pPr>
            <w:r>
              <w:t>$38,990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2AFE953" w14:textId="77777777">
            <w:pPr>
              <w:spacing w:before="80" w:after="80" w:line="240" w:lineRule="atLeast"/>
              <w:jc w:val="center"/>
            </w:pPr>
            <w:r>
              <w:t>$41,238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196ED7D" w14:textId="77777777">
            <w:pPr>
              <w:spacing w:before="80" w:after="80" w:line="240" w:lineRule="atLeast"/>
              <w:jc w:val="center"/>
            </w:pPr>
            <w:r>
              <w:t>$45,029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621DA88" w14:textId="77777777">
            <w:pPr>
              <w:spacing w:before="80" w:after="80" w:line="240" w:lineRule="atLeast"/>
              <w:jc w:val="center"/>
            </w:pPr>
            <w:r>
              <w:t>$47,531</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BC972A5" w14:textId="77777777">
            <w:pPr>
              <w:spacing w:before="80" w:after="80" w:line="240" w:lineRule="atLeast"/>
              <w:jc w:val="center"/>
            </w:pPr>
            <w:r>
              <w:t>$45,620</w:t>
            </w:r>
          </w:p>
        </w:tc>
      </w:tr>
      <w:tr w:rsidR="00D04ACE" w14:paraId="51ED427D"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1D719E78" w14:textId="77777777">
            <w:pPr>
              <w:spacing w:before="80" w:after="80" w:line="240" w:lineRule="atLeast"/>
              <w:rPr>
                <w:rFonts w:cstheme="minorHAnsi"/>
                <w:color w:val="000000"/>
                <w:lang w:eastAsia="en-AU"/>
              </w:rPr>
            </w:pPr>
            <w:r>
              <w:rPr>
                <w:rFonts w:cstheme="minorHAnsi"/>
                <w:color w:val="000000"/>
                <w:lang w:eastAsia="en-AU"/>
              </w:rPr>
              <w:t>Villa/Duplex/Townhouse,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AD9246E" w14:textId="77777777">
            <w:pPr>
              <w:spacing w:before="80" w:after="80" w:line="240" w:lineRule="atLeast"/>
              <w:jc w:val="center"/>
              <w:rPr>
                <w:rFonts w:eastAsiaTheme="minorHAnsi" w:cstheme="minorBidi"/>
                <w:lang w:eastAsia="en-US"/>
              </w:rPr>
            </w:pPr>
            <w:r>
              <w:t>$31,735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7576AB2" w14:textId="77777777">
            <w:pPr>
              <w:spacing w:before="80" w:after="80" w:line="240" w:lineRule="atLeast"/>
              <w:jc w:val="center"/>
            </w:pPr>
            <w:r>
              <w:t>$34,287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FA52D98" w14:textId="77777777">
            <w:pPr>
              <w:spacing w:before="80" w:after="80" w:line="240" w:lineRule="atLeast"/>
              <w:jc w:val="center"/>
            </w:pPr>
            <w:r>
              <w:t>$37,200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ED2EE85" w14:textId="77777777">
            <w:pPr>
              <w:spacing w:before="80" w:after="80" w:line="240" w:lineRule="atLeast"/>
              <w:jc w:val="center"/>
            </w:pPr>
            <w:r>
              <w:t>$39,744</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D15370A" w14:textId="77777777">
            <w:pPr>
              <w:spacing w:before="80" w:after="80" w:line="240" w:lineRule="atLeast"/>
              <w:jc w:val="center"/>
            </w:pPr>
            <w:r>
              <w:t>$38,100</w:t>
            </w:r>
          </w:p>
        </w:tc>
      </w:tr>
      <w:tr w:rsidR="00D04ACE" w14:paraId="0E4D1488"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161C96AC" w14:textId="77777777">
            <w:pPr>
              <w:spacing w:before="80" w:after="80" w:line="240" w:lineRule="atLeast"/>
              <w:rPr>
                <w:rFonts w:cstheme="minorHAnsi"/>
                <w:color w:val="000000"/>
                <w:lang w:eastAsia="en-AU"/>
              </w:rPr>
            </w:pPr>
            <w:r>
              <w:rPr>
                <w:rFonts w:cstheme="minorHAnsi"/>
                <w:color w:val="000000"/>
                <w:lang w:eastAsia="en-AU"/>
              </w:rPr>
              <w:t>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1CCEF1E" w14:textId="77777777">
            <w:pPr>
              <w:spacing w:before="80" w:after="80" w:line="240" w:lineRule="atLeast"/>
              <w:jc w:val="center"/>
              <w:rPr>
                <w:rFonts w:eastAsiaTheme="minorHAnsi" w:cstheme="minorBidi"/>
                <w:lang w:eastAsia="en-US"/>
              </w:rPr>
            </w:pPr>
            <w:r>
              <w:t>$75,798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DFE394E" w14:textId="77777777">
            <w:pPr>
              <w:spacing w:before="80" w:after="80" w:line="240" w:lineRule="atLeast"/>
              <w:jc w:val="center"/>
            </w:pPr>
            <w:r>
              <w:t>$77,685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CE90BEC" w14:textId="77777777">
            <w:pPr>
              <w:spacing w:before="80" w:after="80" w:line="240" w:lineRule="atLeast"/>
              <w:jc w:val="center"/>
            </w:pPr>
            <w:r>
              <w:t>$86,187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37B4B7B" w14:textId="77777777">
            <w:pPr>
              <w:spacing w:before="80" w:after="80" w:line="240" w:lineRule="atLeast"/>
              <w:jc w:val="center"/>
            </w:pPr>
            <w:r>
              <w:t>$92,147</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C0B7324" w14:textId="77777777">
            <w:pPr>
              <w:spacing w:before="80" w:after="80" w:line="240" w:lineRule="atLeast"/>
              <w:jc w:val="center"/>
            </w:pPr>
            <w:r>
              <w:t>$91,202</w:t>
            </w:r>
          </w:p>
        </w:tc>
      </w:tr>
      <w:tr w:rsidR="00D04ACE" w14:paraId="09FBB734"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3E1960FA" w14:textId="77777777">
            <w:pPr>
              <w:spacing w:before="80" w:after="80" w:line="240" w:lineRule="atLeast"/>
              <w:rPr>
                <w:rFonts w:cstheme="minorHAnsi"/>
                <w:color w:val="000000"/>
                <w:lang w:eastAsia="en-AU"/>
              </w:rPr>
            </w:pPr>
            <w:r>
              <w:rPr>
                <w:rFonts w:cstheme="minorHAnsi"/>
                <w:color w:val="000000"/>
                <w:lang w:eastAsia="en-AU"/>
              </w:rPr>
              <w:t>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EAA19CE" w14:textId="77777777">
            <w:pPr>
              <w:spacing w:before="80" w:after="80" w:line="240" w:lineRule="atLeast"/>
              <w:jc w:val="center"/>
              <w:rPr>
                <w:rFonts w:eastAsiaTheme="minorHAnsi" w:cstheme="minorBidi"/>
                <w:lang w:eastAsia="en-US"/>
              </w:rPr>
            </w:pPr>
            <w:r>
              <w:t>$53,477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EACDC84" w14:textId="77777777">
            <w:pPr>
              <w:spacing w:before="80" w:after="80" w:line="240" w:lineRule="atLeast"/>
              <w:jc w:val="center"/>
            </w:pPr>
            <w:r>
              <w:t>$54,862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8945DFE" w14:textId="77777777">
            <w:pPr>
              <w:spacing w:before="80" w:after="80" w:line="240" w:lineRule="atLeast"/>
              <w:jc w:val="center"/>
            </w:pPr>
            <w:r>
              <w:t>$59,410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EE688EE" w14:textId="77777777">
            <w:pPr>
              <w:spacing w:before="80" w:after="80" w:line="240" w:lineRule="atLeast"/>
              <w:jc w:val="center"/>
            </w:pPr>
            <w:r>
              <w:t>$63,774</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D1FDA05" w14:textId="77777777">
            <w:pPr>
              <w:spacing w:before="80" w:after="80" w:line="240" w:lineRule="atLeast"/>
              <w:jc w:val="center"/>
            </w:pPr>
            <w:r>
              <w:t>$64,626</w:t>
            </w:r>
          </w:p>
        </w:tc>
      </w:tr>
      <w:tr w:rsidR="00D04ACE" w14:paraId="6C4625F5"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18B00103" w14:textId="77777777">
            <w:pPr>
              <w:spacing w:before="80" w:after="80" w:line="240" w:lineRule="atLeast"/>
              <w:rPr>
                <w:rFonts w:cstheme="minorHAnsi"/>
                <w:color w:val="000000"/>
                <w:lang w:eastAsia="en-AU"/>
              </w:rPr>
            </w:pPr>
            <w:r>
              <w:rPr>
                <w:rFonts w:cstheme="minorHAnsi"/>
                <w:color w:val="000000"/>
                <w:lang w:eastAsia="en-AU"/>
              </w:rPr>
              <w:t>Group home, 4 bedrooms, 4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3238FA1" w14:textId="77777777">
            <w:pPr>
              <w:spacing w:before="80" w:after="80" w:line="240" w:lineRule="atLeast"/>
              <w:jc w:val="center"/>
              <w:rPr>
                <w:rFonts w:eastAsiaTheme="minorHAnsi" w:cstheme="minorBidi"/>
                <w:lang w:eastAsia="en-US"/>
              </w:rPr>
            </w:pPr>
            <w:r>
              <w:t>$44,323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649EE86" w14:textId="77777777">
            <w:pPr>
              <w:spacing w:before="80" w:after="80" w:line="240" w:lineRule="atLeast"/>
              <w:jc w:val="center"/>
            </w:pPr>
            <w:r>
              <w:t>$45,875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D507F1F" w14:textId="77777777">
            <w:pPr>
              <w:spacing w:before="80" w:after="80" w:line="240" w:lineRule="atLeast"/>
              <w:jc w:val="center"/>
            </w:pPr>
            <w:r>
              <w:t>$49,961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429863A" w14:textId="77777777">
            <w:pPr>
              <w:spacing w:before="80" w:after="80" w:line="240" w:lineRule="atLeast"/>
              <w:jc w:val="center"/>
            </w:pPr>
            <w:r>
              <w:t>$52,868</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80F413A" w14:textId="77777777">
            <w:pPr>
              <w:spacing w:before="80" w:after="80" w:line="240" w:lineRule="atLeast"/>
              <w:jc w:val="center"/>
            </w:pPr>
            <w:r>
              <w:t>$53,535</w:t>
            </w:r>
          </w:p>
        </w:tc>
      </w:tr>
      <w:tr w:rsidR="00D04ACE" w14:paraId="07EACA86"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5A2B2AAD" w14:textId="77777777">
            <w:pPr>
              <w:spacing w:before="80" w:after="80" w:line="240" w:lineRule="atLeast"/>
              <w:rPr>
                <w:rFonts w:cstheme="minorHAnsi"/>
                <w:color w:val="000000"/>
                <w:lang w:eastAsia="en-AU"/>
              </w:rPr>
            </w:pPr>
            <w:r>
              <w:rPr>
                <w:rFonts w:cstheme="minorHAnsi"/>
                <w:color w:val="000000"/>
                <w:lang w:eastAsia="en-AU"/>
              </w:rPr>
              <w:t>Group home, 5 bedrooms, 5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51126A8" w14:textId="77777777">
            <w:pPr>
              <w:spacing w:before="80" w:after="80" w:line="240" w:lineRule="atLeast"/>
              <w:jc w:val="center"/>
              <w:rPr>
                <w:rFonts w:eastAsiaTheme="minorHAnsi" w:cstheme="minorBidi"/>
                <w:lang w:eastAsia="en-US"/>
              </w:rPr>
            </w:pPr>
            <w:r>
              <w:t>$37,055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E04E5E1" w14:textId="77777777">
            <w:pPr>
              <w:spacing w:before="80" w:after="80" w:line="240" w:lineRule="atLeast"/>
              <w:jc w:val="center"/>
            </w:pPr>
            <w:r>
              <w:t>$38,489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CF3C353" w14:textId="77777777">
            <w:pPr>
              <w:spacing w:before="80" w:after="80" w:line="240" w:lineRule="atLeast"/>
              <w:jc w:val="center"/>
            </w:pPr>
            <w:r>
              <w:t>$42,561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E993826" w14:textId="77777777">
            <w:pPr>
              <w:spacing w:before="80" w:after="80" w:line="240" w:lineRule="atLeast"/>
              <w:jc w:val="center"/>
            </w:pPr>
            <w:r>
              <w:t>$43,692</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70BB9FC" w14:textId="77777777">
            <w:pPr>
              <w:spacing w:before="80" w:after="80" w:line="240" w:lineRule="atLeast"/>
              <w:jc w:val="center"/>
            </w:pPr>
            <w:r>
              <w:t>$44,890</w:t>
            </w:r>
          </w:p>
        </w:tc>
      </w:tr>
    </w:tbl>
    <w:p w:rsidR="00D04ACE" w:rsidP="00D04ACE" w:rsidRDefault="00D04ACE" w14:paraId="55681F37" w14:textId="77777777">
      <w:pPr>
        <w:rPr>
          <w:rFonts w:cstheme="minorBidi"/>
          <w:szCs w:val="22"/>
          <w:lang w:eastAsia="en-US"/>
        </w:rPr>
      </w:pPr>
    </w:p>
    <w:p w:rsidR="00D04ACE" w:rsidP="00D04ACE" w:rsidRDefault="00D04ACE" w14:paraId="16826516" w14:textId="77777777">
      <w:r>
        <w:rPr>
          <w:rFonts w:ascii="Times New Roman" w:hAnsi="Times New Roman"/>
          <w:lang w:eastAsia="en-AU"/>
        </w:rPr>
        <w:br w:type="page"/>
      </w:r>
    </w:p>
    <w:p w:rsidRPr="00F110BD" w:rsidR="00D04ACE" w:rsidP="00D04ACE" w:rsidRDefault="00D04ACE" w14:paraId="236CCA3F" w14:textId="612C038F">
      <w:pPr>
        <w:pStyle w:val="Caption"/>
        <w:rPr>
          <w:color w:val="6B2876" w:themeColor="text1"/>
        </w:rPr>
      </w:pPr>
      <w:r w:rsidRPr="00F110BD">
        <w:rPr>
          <w:color w:val="6B2876" w:themeColor="text1"/>
        </w:rPr>
        <w:t xml:space="preserve">Table </w:t>
      </w:r>
      <w:r w:rsidRPr="00F110BD">
        <w:rPr>
          <w:color w:val="6B2876" w:themeColor="text1"/>
        </w:rPr>
        <w:fldChar w:fldCharType="begin"/>
      </w:r>
      <w:r w:rsidRPr="00F110BD">
        <w:rPr>
          <w:color w:val="6B2876" w:themeColor="text1"/>
        </w:rPr>
        <w:instrText xml:space="preserve"> SEQ Table \* ARABIC </w:instrText>
      </w:r>
      <w:r w:rsidRPr="00F110BD">
        <w:rPr>
          <w:color w:val="6B2876" w:themeColor="text1"/>
        </w:rPr>
        <w:fldChar w:fldCharType="separate"/>
      </w:r>
      <w:r w:rsidRPr="00F110BD" w:rsidR="00F87A12">
        <w:rPr>
          <w:color w:val="6B2876" w:themeColor="text1"/>
        </w:rPr>
        <w:t>8</w:t>
      </w:r>
      <w:r w:rsidRPr="00F110BD">
        <w:rPr>
          <w:color w:val="6B2876" w:themeColor="text1"/>
        </w:rPr>
        <w:fldChar w:fldCharType="end"/>
      </w:r>
      <w:r w:rsidRPr="00F110BD">
        <w:rPr>
          <w:color w:val="6B2876" w:themeColor="text1"/>
        </w:rPr>
        <w:t xml:space="preserve">: </w:t>
      </w:r>
      <w:r w:rsidRPr="00F110BD" w:rsidDel="00693653" w:rsidR="007A734E">
        <w:rPr>
          <w:color w:val="6B2876" w:themeColor="text1"/>
        </w:rPr>
        <w:t>Applicable</w:t>
      </w:r>
      <w:r w:rsidRPr="00F110BD" w:rsidDel="00693653">
        <w:rPr>
          <w:color w:val="6B2876" w:themeColor="text1"/>
        </w:rPr>
        <w:t xml:space="preserve"> </w:t>
      </w:r>
      <w:r w:rsidRPr="00F110BD" w:rsidR="00693653">
        <w:rPr>
          <w:color w:val="6B2876" w:themeColor="text1"/>
        </w:rPr>
        <w:t>maximum base amount per participant for post-2023 new builds</w:t>
      </w:r>
      <w:r w:rsidRPr="00F110BD">
        <w:rPr>
          <w:color w:val="6B2876" w:themeColor="text1"/>
        </w:rPr>
        <w:t xml:space="preserve">, </w:t>
      </w:r>
      <w:r w:rsidRPr="00F110BD" w:rsidR="00150D16">
        <w:rPr>
          <w:color w:val="6B2876" w:themeColor="text1"/>
        </w:rPr>
        <w:t>with sprinklers</w:t>
      </w:r>
      <w:r w:rsidRPr="00F110BD">
        <w:rPr>
          <w:color w:val="6B2876" w:themeColor="text1"/>
        </w:rPr>
        <w:t xml:space="preserve">, GST was paid and input tax credits were not claimed, dwellings with </w:t>
      </w:r>
      <w:r w:rsidRPr="00F110BD" w:rsidR="00E95E7E">
        <w:rPr>
          <w:color w:val="6B2876" w:themeColor="text1"/>
        </w:rPr>
        <w:t>o</w:t>
      </w:r>
      <w:r w:rsidRPr="00F110BD" w:rsidR="00773279">
        <w:rPr>
          <w:color w:val="6B2876" w:themeColor="text1"/>
        </w:rPr>
        <w:t>n-site overnight assistance</w:t>
      </w:r>
    </w:p>
    <w:tbl>
      <w:tblPr>
        <w:tblStyle w:val="GridTable4-Accent1"/>
        <w:tblW w:w="5000" w:type="pct"/>
        <w:tblLook w:val="0420" w:firstRow="1" w:lastRow="0" w:firstColumn="0" w:lastColumn="0" w:noHBand="0" w:noVBand="1"/>
        <w:tblCaption w:val="Table of prices for Post-2023 New Buildings, With Sprinklers, Input Tax Credits not claimed"/>
      </w:tblPr>
      <w:tblGrid>
        <w:gridCol w:w="6598"/>
        <w:gridCol w:w="1593"/>
        <w:gridCol w:w="1593"/>
        <w:gridCol w:w="1593"/>
        <w:gridCol w:w="1593"/>
        <w:gridCol w:w="1590"/>
      </w:tblGrid>
      <w:tr w:rsidR="00D04ACE" w:rsidTr="00E01A15" w14:paraId="0BA676B1" w14:textId="77777777">
        <w:trPr>
          <w:cnfStyle w:val="100000000000" w:firstRow="1" w:lastRow="0" w:firstColumn="0" w:lastColumn="0" w:oddVBand="0" w:evenVBand="0" w:oddHBand="0" w:evenHBand="0" w:firstRowFirstColumn="0" w:firstRowLastColumn="0" w:lastRowFirstColumn="0" w:lastRowLastColumn="0"/>
          <w:tblHeader/>
        </w:trPr>
        <w:tc>
          <w:tcPr>
            <w:tcW w:w="2266" w:type="pct"/>
            <w:vAlign w:val="center"/>
            <w:hideMark/>
          </w:tcPr>
          <w:p w:rsidR="00D04ACE" w:rsidRDefault="00D04ACE" w14:paraId="1F9790C8" w14:textId="77777777">
            <w:pPr>
              <w:spacing w:before="80" w:after="80" w:line="240" w:lineRule="atLeast"/>
              <w:rPr>
                <w:rFonts w:cstheme="minorHAnsi"/>
                <w:lang w:eastAsia="en-AU"/>
              </w:rPr>
            </w:pPr>
            <w:r>
              <w:rPr>
                <w:rFonts w:cs="Arial"/>
                <w:lang w:eastAsia="en-AU"/>
              </w:rPr>
              <w:t xml:space="preserve">Building Type </w:t>
            </w:r>
          </w:p>
        </w:tc>
        <w:tc>
          <w:tcPr>
            <w:tcW w:w="547" w:type="pct"/>
            <w:vAlign w:val="center"/>
            <w:hideMark/>
          </w:tcPr>
          <w:p w:rsidR="00D04ACE" w:rsidRDefault="00D04ACE" w14:paraId="1499FD7C" w14:textId="77777777">
            <w:pPr>
              <w:spacing w:before="80" w:after="80" w:line="240" w:lineRule="atLeast"/>
              <w:jc w:val="center"/>
              <w:rPr>
                <w:rFonts w:eastAsiaTheme="minorHAnsi" w:cstheme="minorBidi"/>
                <w:lang w:eastAsia="en-US"/>
              </w:rPr>
            </w:pPr>
            <w:r>
              <w:rPr>
                <w:rFonts w:cstheme="minorHAnsi"/>
                <w:color w:val="FFFFFF"/>
                <w:lang w:eastAsia="en-AU"/>
              </w:rPr>
              <w:t>Improved Liveability</w:t>
            </w:r>
          </w:p>
        </w:tc>
        <w:tc>
          <w:tcPr>
            <w:tcW w:w="547" w:type="pct"/>
            <w:vAlign w:val="center"/>
            <w:hideMark/>
          </w:tcPr>
          <w:p w:rsidR="00D04ACE" w:rsidRDefault="00D04ACE" w14:paraId="729E33B1" w14:textId="77777777">
            <w:pPr>
              <w:spacing w:before="80" w:after="80" w:line="240" w:lineRule="atLeast"/>
              <w:jc w:val="center"/>
            </w:pPr>
            <w:r>
              <w:rPr>
                <w:rFonts w:cstheme="minorHAnsi"/>
                <w:color w:val="FFFFFF"/>
                <w:lang w:eastAsia="en-AU"/>
              </w:rPr>
              <w:t>Fully Accessible</w:t>
            </w:r>
          </w:p>
        </w:tc>
        <w:tc>
          <w:tcPr>
            <w:tcW w:w="547" w:type="pct"/>
            <w:vAlign w:val="center"/>
            <w:hideMark/>
          </w:tcPr>
          <w:p w:rsidR="00D04ACE" w:rsidRDefault="00D04ACE" w14:paraId="3A320F9A" w14:textId="77777777">
            <w:pPr>
              <w:spacing w:before="80" w:after="80" w:line="240" w:lineRule="atLeast"/>
              <w:jc w:val="center"/>
            </w:pPr>
            <w:r>
              <w:rPr>
                <w:rFonts w:cstheme="minorHAnsi"/>
                <w:color w:val="FFFFFF"/>
                <w:lang w:eastAsia="en-AU"/>
              </w:rPr>
              <w:t>Robust</w:t>
            </w:r>
          </w:p>
        </w:tc>
        <w:tc>
          <w:tcPr>
            <w:tcW w:w="547" w:type="pct"/>
            <w:vAlign w:val="center"/>
            <w:hideMark/>
          </w:tcPr>
          <w:p w:rsidR="00D04ACE" w:rsidRDefault="00D04ACE" w14:paraId="2D8D5BFE" w14:textId="77777777">
            <w:pPr>
              <w:spacing w:before="80" w:after="80" w:line="240" w:lineRule="atLeast"/>
              <w:jc w:val="center"/>
            </w:pPr>
            <w:r>
              <w:rPr>
                <w:rFonts w:cstheme="minorHAnsi"/>
                <w:color w:val="FFFFFF"/>
                <w:lang w:eastAsia="en-AU"/>
              </w:rPr>
              <w:t>Robust with Breakout Room</w:t>
            </w:r>
          </w:p>
        </w:tc>
        <w:tc>
          <w:tcPr>
            <w:tcW w:w="546" w:type="pct"/>
            <w:vAlign w:val="center"/>
            <w:hideMark/>
          </w:tcPr>
          <w:p w:rsidR="00D04ACE" w:rsidRDefault="00D04ACE" w14:paraId="230ED8F8" w14:textId="77777777">
            <w:pPr>
              <w:spacing w:before="80" w:after="80" w:line="240" w:lineRule="atLeast"/>
              <w:jc w:val="center"/>
            </w:pPr>
            <w:r>
              <w:rPr>
                <w:rFonts w:cstheme="minorHAnsi"/>
                <w:color w:val="FFFFFF"/>
                <w:lang w:eastAsia="en-AU"/>
              </w:rPr>
              <w:t>High Physical Support</w:t>
            </w:r>
          </w:p>
        </w:tc>
      </w:tr>
      <w:tr w:rsidR="00D04ACE" w14:paraId="670DD064"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0C241A8D" w14:textId="77777777">
            <w:pPr>
              <w:spacing w:before="80" w:after="80" w:line="240" w:lineRule="atLeast"/>
              <w:rPr>
                <w:rFonts w:cstheme="minorHAnsi"/>
                <w:color w:val="000000"/>
                <w:lang w:eastAsia="en-AU"/>
              </w:rPr>
            </w:pPr>
            <w:r>
              <w:rPr>
                <w:rFonts w:cstheme="minorHAnsi"/>
                <w:color w:val="000000"/>
                <w:lang w:eastAsia="en-AU"/>
              </w:rPr>
              <w:t>Apartment,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01B5A2E" w14:textId="77777777">
            <w:pPr>
              <w:spacing w:before="80" w:after="80" w:line="240" w:lineRule="atLeast"/>
              <w:jc w:val="center"/>
              <w:rPr>
                <w:rFonts w:eastAsiaTheme="minorHAnsi" w:cstheme="minorBidi"/>
                <w:lang w:eastAsia="en-US"/>
              </w:rPr>
            </w:pPr>
            <w:r>
              <w:t>$104,039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45F7114" w14:textId="77777777">
            <w:pPr>
              <w:spacing w:before="80" w:after="80" w:line="240" w:lineRule="atLeast"/>
              <w:jc w:val="center"/>
            </w:pPr>
            <w:r>
              <w:t>$106,849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C81C1FE"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8FBE9D2"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345C7C6" w14:textId="77777777">
            <w:pPr>
              <w:spacing w:before="80" w:after="80" w:line="240" w:lineRule="atLeast"/>
              <w:jc w:val="center"/>
            </w:pPr>
            <w:r>
              <w:t>$114,891</w:t>
            </w:r>
          </w:p>
        </w:tc>
      </w:tr>
      <w:tr w:rsidR="00D04ACE" w14:paraId="09B0B7F4"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180087E3" w14:textId="77777777">
            <w:pPr>
              <w:spacing w:before="80" w:after="80" w:line="240" w:lineRule="atLeast"/>
              <w:rPr>
                <w:rFonts w:cstheme="minorHAnsi"/>
                <w:lang w:eastAsia="en-AU"/>
              </w:rPr>
            </w:pPr>
            <w:r>
              <w:rPr>
                <w:rFonts w:cstheme="minorHAnsi"/>
                <w:color w:val="000000"/>
                <w:lang w:eastAsia="en-AU"/>
              </w:rPr>
              <w:t>Apartment, 2 bedrooms,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769D718" w14:textId="77777777">
            <w:pPr>
              <w:spacing w:before="80" w:after="80" w:line="240" w:lineRule="atLeast"/>
              <w:jc w:val="center"/>
              <w:rPr>
                <w:rFonts w:eastAsiaTheme="minorHAnsi" w:cstheme="minorBidi"/>
                <w:lang w:eastAsia="en-US"/>
              </w:rPr>
            </w:pPr>
            <w:r>
              <w:t>$108,964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26DA66F" w14:textId="77777777">
            <w:pPr>
              <w:spacing w:before="80" w:after="80" w:line="240" w:lineRule="atLeast"/>
              <w:jc w:val="center"/>
            </w:pPr>
            <w:r>
              <w:t>$111,072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396CDB0"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B5D98D9"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0BDBAB7" w14:textId="77777777">
            <w:pPr>
              <w:spacing w:before="80" w:after="80" w:line="240" w:lineRule="atLeast"/>
              <w:jc w:val="center"/>
            </w:pPr>
            <w:r>
              <w:t>$119,396</w:t>
            </w:r>
          </w:p>
        </w:tc>
      </w:tr>
      <w:tr w:rsidR="00D04ACE" w14:paraId="4560F52D"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5B8DCB54" w14:textId="77777777">
            <w:pPr>
              <w:spacing w:before="80" w:after="80" w:line="240" w:lineRule="atLeast"/>
              <w:rPr>
                <w:rFonts w:cstheme="minorHAnsi"/>
                <w:lang w:eastAsia="en-AU"/>
              </w:rPr>
            </w:pPr>
            <w:r>
              <w:rPr>
                <w:rFonts w:cstheme="minorHAnsi"/>
                <w:color w:val="000000"/>
                <w:lang w:eastAsia="en-AU"/>
              </w:rPr>
              <w:t>Apartment,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9BE49FD" w14:textId="77777777">
            <w:pPr>
              <w:spacing w:before="80" w:after="80" w:line="240" w:lineRule="atLeast"/>
              <w:jc w:val="center"/>
              <w:rPr>
                <w:rFonts w:eastAsiaTheme="minorHAnsi" w:cstheme="minorBidi"/>
                <w:lang w:eastAsia="en-US"/>
              </w:rPr>
            </w:pPr>
            <w:r>
              <w:t>$48,405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42969CB" w14:textId="77777777">
            <w:pPr>
              <w:spacing w:before="80" w:after="80" w:line="240" w:lineRule="atLeast"/>
              <w:jc w:val="center"/>
            </w:pPr>
            <w:r>
              <w:t>$49,412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3CC6665"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380D568"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087D0C6" w14:textId="77777777">
            <w:pPr>
              <w:spacing w:before="80" w:after="80" w:line="240" w:lineRule="atLeast"/>
              <w:jc w:val="center"/>
            </w:pPr>
            <w:r>
              <w:t>$53,621</w:t>
            </w:r>
          </w:p>
        </w:tc>
      </w:tr>
      <w:tr w:rsidR="00D04ACE" w14:paraId="647BEC04"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33AA907F" w14:textId="77777777">
            <w:pPr>
              <w:spacing w:before="80" w:after="80" w:line="240" w:lineRule="atLeast"/>
              <w:rPr>
                <w:rFonts w:cstheme="minorHAnsi"/>
                <w:lang w:eastAsia="en-AU"/>
              </w:rPr>
            </w:pPr>
            <w:r>
              <w:rPr>
                <w:rFonts w:cstheme="minorHAnsi"/>
                <w:color w:val="000000"/>
                <w:lang w:eastAsia="en-AU"/>
              </w:rPr>
              <w:t>Apartment, 3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176271D" w14:textId="77777777">
            <w:pPr>
              <w:spacing w:before="80" w:after="80" w:line="240" w:lineRule="atLeast"/>
              <w:jc w:val="center"/>
              <w:rPr>
                <w:rFonts w:eastAsiaTheme="minorHAnsi" w:cstheme="minorBidi"/>
                <w:lang w:eastAsia="en-US"/>
              </w:rPr>
            </w:pPr>
            <w:r>
              <w:t>$57,919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CC7483F" w14:textId="77777777">
            <w:pPr>
              <w:spacing w:before="80" w:after="80" w:line="240" w:lineRule="atLeast"/>
              <w:jc w:val="center"/>
            </w:pPr>
            <w:r>
              <w:t>$59,368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42B6205"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F5C1815"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B14B54B" w14:textId="77777777">
            <w:pPr>
              <w:spacing w:before="80" w:after="80" w:line="240" w:lineRule="atLeast"/>
              <w:jc w:val="center"/>
            </w:pPr>
            <w:r>
              <w:t>$63,969</w:t>
            </w:r>
          </w:p>
        </w:tc>
      </w:tr>
      <w:tr w:rsidR="00D04ACE" w14:paraId="52C2196F"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011A3358" w14:textId="77777777">
            <w:pPr>
              <w:spacing w:before="80" w:after="80" w:line="240" w:lineRule="atLeast"/>
              <w:rPr>
                <w:rFonts w:cstheme="minorHAnsi"/>
                <w:lang w:eastAsia="en-AU"/>
              </w:rPr>
            </w:pPr>
            <w:r>
              <w:rPr>
                <w:rFonts w:cstheme="minorHAnsi"/>
                <w:color w:val="000000"/>
                <w:lang w:eastAsia="en-AU"/>
              </w:rPr>
              <w:t>Villa/Duplex/Townhouse,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5305AEF" w14:textId="77777777">
            <w:pPr>
              <w:spacing w:before="80" w:after="80" w:line="240" w:lineRule="atLeast"/>
              <w:jc w:val="center"/>
              <w:rPr>
                <w:rFonts w:eastAsiaTheme="minorHAnsi" w:cstheme="minorBidi"/>
                <w:lang w:eastAsia="en-US"/>
              </w:rPr>
            </w:pPr>
            <w:r>
              <w:t>$70,456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B1D63DC" w14:textId="77777777">
            <w:pPr>
              <w:spacing w:before="80" w:after="80" w:line="240" w:lineRule="atLeast"/>
              <w:jc w:val="center"/>
            </w:pPr>
            <w:r>
              <w:t>$73,740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18CB67C" w14:textId="77777777">
            <w:pPr>
              <w:spacing w:before="80" w:after="80" w:line="240" w:lineRule="atLeast"/>
              <w:jc w:val="center"/>
            </w:pPr>
            <w:r>
              <w:t>$77,678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E415212"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AF637A8" w14:textId="77777777">
            <w:pPr>
              <w:spacing w:before="80" w:after="80" w:line="240" w:lineRule="atLeast"/>
              <w:jc w:val="center"/>
            </w:pPr>
            <w:r>
              <w:t>$82,597</w:t>
            </w:r>
          </w:p>
        </w:tc>
      </w:tr>
      <w:tr w:rsidR="00D04ACE" w14:paraId="6A7C24D4"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7B56A10B" w14:textId="77777777">
            <w:pPr>
              <w:spacing w:before="80" w:after="80" w:line="240" w:lineRule="atLeast"/>
              <w:rPr>
                <w:rFonts w:cstheme="minorHAnsi"/>
                <w:color w:val="000000"/>
                <w:lang w:eastAsia="en-AU"/>
              </w:rPr>
            </w:pPr>
            <w:r>
              <w:rPr>
                <w:rFonts w:cstheme="minorHAnsi"/>
                <w:color w:val="000000"/>
                <w:lang w:eastAsia="en-AU"/>
              </w:rPr>
              <w:t>Villa/Duplex/Townhouse,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56D2E83" w14:textId="77777777">
            <w:pPr>
              <w:spacing w:before="80" w:after="80" w:line="240" w:lineRule="atLeast"/>
              <w:jc w:val="center"/>
              <w:rPr>
                <w:rFonts w:eastAsiaTheme="minorHAnsi" w:cstheme="minorBidi"/>
                <w:lang w:eastAsia="en-US"/>
              </w:rPr>
            </w:pPr>
            <w:r>
              <w:t>$42,317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89E39D3" w14:textId="77777777">
            <w:pPr>
              <w:spacing w:before="80" w:after="80" w:line="240" w:lineRule="atLeast"/>
              <w:jc w:val="center"/>
            </w:pPr>
            <w:r>
              <w:t>$44,858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91D0C26" w14:textId="77777777">
            <w:pPr>
              <w:spacing w:before="80" w:after="80" w:line="240" w:lineRule="atLeast"/>
              <w:jc w:val="center"/>
            </w:pPr>
            <w:r>
              <w:t>$48,182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A67E5FF" w14:textId="77777777">
            <w:pPr>
              <w:spacing w:before="80" w:after="80" w:line="240" w:lineRule="atLeast"/>
              <w:jc w:val="center"/>
            </w:pPr>
            <w:r>
              <w:t>$50,684</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EEF3975" w14:textId="77777777">
            <w:pPr>
              <w:spacing w:before="80" w:after="80" w:line="240" w:lineRule="atLeast"/>
              <w:jc w:val="center"/>
            </w:pPr>
            <w:r>
              <w:t>$49,812</w:t>
            </w:r>
          </w:p>
        </w:tc>
      </w:tr>
      <w:tr w:rsidR="00D04ACE" w14:paraId="676CA166"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379DC570" w14:textId="77777777">
            <w:pPr>
              <w:spacing w:before="80" w:after="80" w:line="240" w:lineRule="atLeast"/>
              <w:rPr>
                <w:rFonts w:cstheme="minorHAnsi"/>
                <w:color w:val="000000"/>
                <w:lang w:eastAsia="en-AU"/>
              </w:rPr>
            </w:pPr>
            <w:r>
              <w:rPr>
                <w:rFonts w:cstheme="minorHAnsi"/>
                <w:color w:val="000000"/>
                <w:lang w:eastAsia="en-AU"/>
              </w:rPr>
              <w:t>Villa/Duplex/Townhouse,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AAC2D29" w14:textId="77777777">
            <w:pPr>
              <w:spacing w:before="80" w:after="80" w:line="240" w:lineRule="atLeast"/>
              <w:jc w:val="center"/>
              <w:rPr>
                <w:rFonts w:eastAsiaTheme="minorHAnsi" w:cstheme="minorBidi"/>
                <w:lang w:eastAsia="en-US"/>
              </w:rPr>
            </w:pPr>
            <w:r>
              <w:t>$34,611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A4D3EB4" w14:textId="77777777">
            <w:pPr>
              <w:spacing w:before="80" w:after="80" w:line="240" w:lineRule="atLeast"/>
              <w:jc w:val="center"/>
            </w:pPr>
            <w:r>
              <w:t>$37,496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06B842B" w14:textId="77777777">
            <w:pPr>
              <w:spacing w:before="80" w:after="80" w:line="240" w:lineRule="atLeast"/>
              <w:jc w:val="center"/>
            </w:pPr>
            <w:r>
              <w:t>$40,343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7BA1401" w14:textId="77777777">
            <w:pPr>
              <w:spacing w:before="80" w:after="80" w:line="240" w:lineRule="atLeast"/>
              <w:jc w:val="center"/>
            </w:pPr>
            <w:r>
              <w:t>$42,887</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89E2E8C" w14:textId="77777777">
            <w:pPr>
              <w:spacing w:before="80" w:after="80" w:line="240" w:lineRule="atLeast"/>
              <w:jc w:val="center"/>
            </w:pPr>
            <w:r>
              <w:t>$41,314</w:t>
            </w:r>
          </w:p>
        </w:tc>
      </w:tr>
      <w:tr w:rsidR="00D04ACE" w14:paraId="26DBF71A"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4D78BFAA" w14:textId="77777777">
            <w:pPr>
              <w:spacing w:before="80" w:after="80" w:line="240" w:lineRule="atLeast"/>
              <w:rPr>
                <w:rFonts w:cstheme="minorHAnsi"/>
                <w:color w:val="000000"/>
                <w:lang w:eastAsia="en-AU"/>
              </w:rPr>
            </w:pPr>
            <w:r>
              <w:rPr>
                <w:rFonts w:cstheme="minorHAnsi"/>
                <w:color w:val="000000"/>
                <w:lang w:eastAsia="en-AU"/>
              </w:rPr>
              <w:t>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C5DAF08" w14:textId="77777777">
            <w:pPr>
              <w:spacing w:before="80" w:after="80" w:line="240" w:lineRule="atLeast"/>
              <w:jc w:val="center"/>
              <w:rPr>
                <w:rFonts w:eastAsiaTheme="minorHAnsi" w:cstheme="minorBidi"/>
                <w:lang w:eastAsia="en-US"/>
              </w:rPr>
            </w:pPr>
            <w:r>
              <w:t>$83,151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21108A51" w14:textId="77777777">
            <w:pPr>
              <w:spacing w:before="80" w:after="80" w:line="240" w:lineRule="atLeast"/>
              <w:jc w:val="center"/>
            </w:pPr>
            <w:r>
              <w:t>$84,772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297190D" w14:textId="77777777">
            <w:pPr>
              <w:spacing w:before="80" w:after="80" w:line="240" w:lineRule="atLeast"/>
              <w:jc w:val="center"/>
            </w:pPr>
            <w:r>
              <w:t>$93,573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9A8B01C" w14:textId="77777777">
            <w:pPr>
              <w:spacing w:before="80" w:after="80" w:line="240" w:lineRule="atLeast"/>
              <w:jc w:val="center"/>
            </w:pPr>
            <w:r>
              <w:t>$99,531</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778F856" w14:textId="77777777">
            <w:pPr>
              <w:spacing w:before="80" w:after="80" w:line="240" w:lineRule="atLeast"/>
              <w:jc w:val="center"/>
            </w:pPr>
            <w:r>
              <w:t>$99,180</w:t>
            </w:r>
          </w:p>
        </w:tc>
      </w:tr>
      <w:tr w:rsidR="00D04ACE" w14:paraId="6606CE37"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5FA35D96" w14:textId="77777777">
            <w:pPr>
              <w:spacing w:before="80" w:after="80" w:line="240" w:lineRule="atLeast"/>
              <w:rPr>
                <w:rFonts w:cstheme="minorHAnsi"/>
                <w:color w:val="000000"/>
                <w:lang w:eastAsia="en-AU"/>
              </w:rPr>
            </w:pPr>
            <w:r>
              <w:rPr>
                <w:rFonts w:cstheme="minorHAnsi"/>
                <w:color w:val="000000"/>
                <w:lang w:eastAsia="en-AU"/>
              </w:rPr>
              <w:t>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194A25BA" w14:textId="77777777">
            <w:pPr>
              <w:spacing w:before="80" w:after="80" w:line="240" w:lineRule="atLeast"/>
              <w:jc w:val="center"/>
              <w:rPr>
                <w:rFonts w:eastAsiaTheme="minorHAnsi" w:cstheme="minorBidi"/>
                <w:lang w:eastAsia="en-US"/>
              </w:rPr>
            </w:pPr>
            <w:r>
              <w:t>$57,596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C960911" w14:textId="77777777">
            <w:pPr>
              <w:spacing w:before="80" w:after="80" w:line="240" w:lineRule="atLeast"/>
              <w:jc w:val="center"/>
            </w:pPr>
            <w:r>
              <w:t>$58,940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32E6A95E" w14:textId="77777777">
            <w:pPr>
              <w:spacing w:before="80" w:after="80" w:line="240" w:lineRule="atLeast"/>
              <w:jc w:val="center"/>
            </w:pPr>
            <w:r>
              <w:t>$64,800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55FC4CF8" w14:textId="77777777">
            <w:pPr>
              <w:spacing w:before="80" w:after="80" w:line="240" w:lineRule="atLeast"/>
              <w:jc w:val="center"/>
            </w:pPr>
            <w:r>
              <w:t>$69,164</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B21AD6B" w14:textId="77777777">
            <w:pPr>
              <w:spacing w:before="80" w:after="80" w:line="240" w:lineRule="atLeast"/>
              <w:jc w:val="center"/>
            </w:pPr>
            <w:r>
              <w:t>$69,014</w:t>
            </w:r>
          </w:p>
        </w:tc>
      </w:tr>
      <w:tr w:rsidR="00D04ACE" w14:paraId="398A9558"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2E2206D9" w14:textId="77777777">
            <w:pPr>
              <w:spacing w:before="80" w:after="80" w:line="240" w:lineRule="atLeast"/>
              <w:rPr>
                <w:rFonts w:cstheme="minorHAnsi"/>
                <w:color w:val="000000"/>
                <w:lang w:eastAsia="en-AU"/>
              </w:rPr>
            </w:pPr>
            <w:r>
              <w:rPr>
                <w:rFonts w:cstheme="minorHAnsi"/>
                <w:color w:val="000000"/>
                <w:lang w:eastAsia="en-AU"/>
              </w:rPr>
              <w:t>Group home, 4 bedrooms, 4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A6D77C4" w14:textId="77777777">
            <w:pPr>
              <w:spacing w:before="80" w:after="80" w:line="240" w:lineRule="atLeast"/>
              <w:jc w:val="center"/>
              <w:rPr>
                <w:rFonts w:eastAsiaTheme="minorHAnsi" w:cstheme="minorBidi"/>
                <w:lang w:eastAsia="en-US"/>
              </w:rPr>
            </w:pPr>
            <w:r>
              <w:t>$47,203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0498783E" w14:textId="77777777">
            <w:pPr>
              <w:spacing w:before="80" w:after="80" w:line="240" w:lineRule="atLeast"/>
              <w:jc w:val="center"/>
            </w:pPr>
            <w:r>
              <w:t>$48,473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849946C" w14:textId="77777777">
            <w:pPr>
              <w:spacing w:before="80" w:after="80" w:line="240" w:lineRule="atLeast"/>
              <w:jc w:val="center"/>
            </w:pPr>
            <w:r>
              <w:t>$53,490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9CFF263" w14:textId="77777777">
            <w:pPr>
              <w:spacing w:before="80" w:after="80" w:line="240" w:lineRule="atLeast"/>
              <w:jc w:val="center"/>
            </w:pPr>
            <w:r>
              <w:t>$56,396</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6992A32B" w14:textId="77777777">
            <w:pPr>
              <w:spacing w:before="80" w:after="80" w:line="240" w:lineRule="atLeast"/>
              <w:jc w:val="center"/>
            </w:pPr>
            <w:r>
              <w:t>$56,757</w:t>
            </w:r>
          </w:p>
        </w:tc>
      </w:tr>
      <w:tr w:rsidR="00D04ACE" w14:paraId="4346CD78"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D04ACE" w:rsidRDefault="00D04ACE" w14:paraId="149019F4" w14:textId="77777777">
            <w:pPr>
              <w:spacing w:before="80" w:after="80" w:line="240" w:lineRule="atLeast"/>
              <w:rPr>
                <w:rFonts w:cstheme="minorHAnsi"/>
                <w:color w:val="000000"/>
                <w:lang w:eastAsia="en-AU"/>
              </w:rPr>
            </w:pPr>
            <w:r>
              <w:rPr>
                <w:rFonts w:cstheme="minorHAnsi"/>
                <w:color w:val="000000"/>
                <w:lang w:eastAsia="en-AU"/>
              </w:rPr>
              <w:t>Group home, 5 bedrooms, 5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74055F7" w14:textId="77777777">
            <w:pPr>
              <w:spacing w:before="80" w:after="80" w:line="240" w:lineRule="atLeast"/>
              <w:jc w:val="center"/>
              <w:rPr>
                <w:rFonts w:eastAsiaTheme="minorHAnsi" w:cstheme="minorBidi"/>
                <w:lang w:eastAsia="en-US"/>
              </w:rPr>
            </w:pPr>
            <w:r>
              <w:t>$38,970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A2EEB00" w14:textId="77777777">
            <w:pPr>
              <w:spacing w:before="80" w:after="80" w:line="240" w:lineRule="atLeast"/>
              <w:jc w:val="center"/>
            </w:pPr>
            <w:r>
              <w:t>$41,447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74FA4C05" w14:textId="77777777">
            <w:pPr>
              <w:spacing w:before="80" w:after="80" w:line="240" w:lineRule="atLeast"/>
              <w:jc w:val="center"/>
            </w:pPr>
            <w:r>
              <w:t>$43,967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14340BF" w14:textId="77777777">
            <w:pPr>
              <w:spacing w:before="80" w:after="80" w:line="240" w:lineRule="atLeast"/>
              <w:jc w:val="center"/>
            </w:pPr>
            <w:r>
              <w:t>$45,099</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D04ACE" w:rsidRDefault="00D04ACE" w14:paraId="4C17ACA3" w14:textId="77777777">
            <w:pPr>
              <w:spacing w:before="80" w:after="80" w:line="240" w:lineRule="atLeast"/>
              <w:jc w:val="center"/>
            </w:pPr>
            <w:r>
              <w:t>$47,404</w:t>
            </w:r>
          </w:p>
        </w:tc>
      </w:tr>
    </w:tbl>
    <w:p w:rsidR="00D04ACE" w:rsidP="00D04ACE" w:rsidRDefault="00D04ACE" w14:paraId="0E454FC9" w14:textId="77777777">
      <w:pPr>
        <w:rPr>
          <w:rFonts w:cstheme="minorBidi"/>
          <w:szCs w:val="22"/>
        </w:rPr>
      </w:pPr>
    </w:p>
    <w:p w:rsidR="00185751" w:rsidRDefault="00185751" w14:paraId="4236E074" w14:textId="2FDA85EC">
      <w:pPr>
        <w:spacing w:after="0" w:line="240" w:lineRule="auto"/>
        <w:rPr>
          <w:rFonts w:eastAsia="Arial" w:cs="Arial"/>
        </w:rPr>
      </w:pPr>
      <w:r>
        <w:rPr>
          <w:rFonts w:eastAsia="Arial" w:cs="Arial"/>
        </w:rPr>
        <w:br w:type="page"/>
      </w:r>
    </w:p>
    <w:p w:rsidRPr="00BF0569" w:rsidR="00185751" w:rsidP="00F015D6" w:rsidRDefault="00185751" w14:paraId="42A602D4" w14:textId="011E3532">
      <w:pPr>
        <w:pStyle w:val="Heading3"/>
      </w:pPr>
      <w:bookmarkStart w:name="_Toc240467437" w:id="22"/>
      <w:r w:rsidRPr="00BF0569">
        <w:t xml:space="preserve">Base </w:t>
      </w:r>
      <w:r w:rsidR="0016172E">
        <w:t>amount</w:t>
      </w:r>
      <w:r w:rsidRPr="00BF0569" w:rsidR="0016172E">
        <w:t>s for pre-2023 new builds</w:t>
      </w:r>
      <w:bookmarkEnd w:id="22"/>
    </w:p>
    <w:p w:rsidRPr="00F110BD" w:rsidR="005129BC" w:rsidP="005129BC" w:rsidRDefault="005129BC" w14:paraId="48BE0241" w14:textId="30FEAB08">
      <w:pPr>
        <w:pStyle w:val="Caption"/>
        <w:rPr>
          <w:color w:val="6B2876" w:themeColor="text1"/>
        </w:rPr>
      </w:pPr>
      <w:r w:rsidRPr="00F110BD">
        <w:rPr>
          <w:color w:val="6B2876" w:themeColor="text1"/>
        </w:rPr>
        <w:t xml:space="preserve">Table </w:t>
      </w:r>
      <w:r w:rsidRPr="00F110BD" w:rsidR="00712255">
        <w:rPr>
          <w:color w:val="6B2876" w:themeColor="text1"/>
        </w:rPr>
        <w:fldChar w:fldCharType="begin"/>
      </w:r>
      <w:r w:rsidRPr="00F110BD" w:rsidR="00712255">
        <w:rPr>
          <w:color w:val="6B2876" w:themeColor="text1"/>
        </w:rPr>
        <w:instrText xml:space="preserve"> SEQ Table \* ARABIC </w:instrText>
      </w:r>
      <w:r w:rsidRPr="00F110BD" w:rsidR="00712255">
        <w:rPr>
          <w:color w:val="6B2876" w:themeColor="text1"/>
        </w:rPr>
        <w:fldChar w:fldCharType="separate"/>
      </w:r>
      <w:r w:rsidRPr="00F110BD" w:rsidR="00F87A12">
        <w:rPr>
          <w:color w:val="6B2876" w:themeColor="text1"/>
        </w:rPr>
        <w:t>9</w:t>
      </w:r>
      <w:r w:rsidRPr="00F110BD" w:rsidR="00712255">
        <w:rPr>
          <w:color w:val="6B2876" w:themeColor="text1"/>
        </w:rPr>
        <w:fldChar w:fldCharType="end"/>
      </w:r>
      <w:r w:rsidRPr="00F110BD">
        <w:rPr>
          <w:color w:val="6B2876" w:themeColor="text1"/>
        </w:rPr>
        <w:t xml:space="preserve">: </w:t>
      </w:r>
      <w:r w:rsidRPr="00F110BD" w:rsidDel="0039657F" w:rsidR="007A734E">
        <w:rPr>
          <w:color w:val="6B2876" w:themeColor="text1"/>
        </w:rPr>
        <w:t>Applicable</w:t>
      </w:r>
      <w:r w:rsidRPr="00F110BD" w:rsidDel="0039657F">
        <w:rPr>
          <w:color w:val="6B2876" w:themeColor="text1"/>
        </w:rPr>
        <w:t xml:space="preserve"> </w:t>
      </w:r>
      <w:r w:rsidRPr="00F110BD" w:rsidR="0039657F">
        <w:rPr>
          <w:color w:val="6B2876" w:themeColor="text1"/>
        </w:rPr>
        <w:t>maximum base amount per participant for pre-2023 new builds</w:t>
      </w:r>
      <w:r w:rsidRPr="00F110BD" w:rsidR="00773279">
        <w:rPr>
          <w:color w:val="6B2876" w:themeColor="text1"/>
        </w:rPr>
        <w:t>, no sprinklers,</w:t>
      </w:r>
      <w:r w:rsidRPr="00F110BD">
        <w:rPr>
          <w:color w:val="6B2876" w:themeColor="text1"/>
        </w:rPr>
        <w:t xml:space="preserve"> dwellings without </w:t>
      </w:r>
      <w:r w:rsidRPr="00F110BD" w:rsidR="00E95E7E">
        <w:rPr>
          <w:color w:val="6B2876" w:themeColor="text1"/>
        </w:rPr>
        <w:t>o</w:t>
      </w:r>
      <w:r w:rsidRPr="00F110BD" w:rsidR="00773279">
        <w:rPr>
          <w:color w:val="6B2876" w:themeColor="text1"/>
        </w:rPr>
        <w:t>n-site overnight assistance</w:t>
      </w:r>
    </w:p>
    <w:tbl>
      <w:tblPr>
        <w:tblStyle w:val="GridTable4-Accent1"/>
        <w:tblW w:w="5000" w:type="pct"/>
        <w:tblLook w:val="0420" w:firstRow="1" w:lastRow="0" w:firstColumn="0" w:lastColumn="0" w:noHBand="0" w:noVBand="1"/>
        <w:tblCaption w:val="Base Price for Pre-2023 New Builds, No Sprinklers"/>
        <w:tblDescription w:val="Table lays out the 2018/19 annual base price per participant for legacy stock of various classes of building type and design category"/>
      </w:tblPr>
      <w:tblGrid>
        <w:gridCol w:w="6598"/>
        <w:gridCol w:w="1593"/>
        <w:gridCol w:w="1593"/>
        <w:gridCol w:w="1593"/>
        <w:gridCol w:w="1593"/>
        <w:gridCol w:w="1590"/>
      </w:tblGrid>
      <w:tr w:rsidR="005129BC" w14:paraId="31163B5F" w14:textId="77777777">
        <w:trPr>
          <w:cnfStyle w:val="100000000000" w:firstRow="1" w:lastRow="0" w:firstColumn="0" w:lastColumn="0" w:oddVBand="0" w:evenVBand="0" w:oddHBand="0" w:evenHBand="0" w:firstRowFirstColumn="0" w:firstRowLastColumn="0" w:lastRowFirstColumn="0" w:lastRowLastColumn="0"/>
          <w:tblHeader/>
        </w:trPr>
        <w:tc>
          <w:tcPr>
            <w:tcW w:w="2266" w:type="pct"/>
            <w:vAlign w:val="center"/>
            <w:hideMark/>
          </w:tcPr>
          <w:p w:rsidR="005129BC" w:rsidRDefault="005129BC" w14:paraId="3C694C22" w14:textId="77777777">
            <w:pPr>
              <w:spacing w:before="80" w:after="80" w:line="240" w:lineRule="atLeast"/>
              <w:rPr>
                <w:rFonts w:cstheme="minorHAnsi"/>
                <w:color w:val="6B2876" w:themeColor="text1"/>
                <w:lang w:eastAsia="en-AU"/>
              </w:rPr>
            </w:pPr>
            <w:r>
              <w:rPr>
                <w:rFonts w:cs="Arial"/>
                <w:lang w:eastAsia="en-AU"/>
              </w:rPr>
              <w:t xml:space="preserve">Building Type </w:t>
            </w:r>
          </w:p>
        </w:tc>
        <w:tc>
          <w:tcPr>
            <w:tcW w:w="547" w:type="pct"/>
            <w:vAlign w:val="center"/>
            <w:hideMark/>
          </w:tcPr>
          <w:p w:rsidR="005129BC" w:rsidRDefault="005129BC" w14:paraId="2E9A89FF" w14:textId="77777777">
            <w:pPr>
              <w:spacing w:before="80" w:after="80" w:line="240" w:lineRule="atLeast"/>
              <w:jc w:val="center"/>
              <w:rPr>
                <w:rFonts w:cstheme="minorHAnsi"/>
                <w:color w:val="FFFFFF"/>
                <w:lang w:eastAsia="en-AU"/>
              </w:rPr>
            </w:pPr>
            <w:r>
              <w:rPr>
                <w:rFonts w:cstheme="minorHAnsi"/>
                <w:color w:val="FFFFFF"/>
                <w:lang w:eastAsia="en-AU"/>
              </w:rPr>
              <w:t>Improved Liveability</w:t>
            </w:r>
          </w:p>
        </w:tc>
        <w:tc>
          <w:tcPr>
            <w:tcW w:w="547" w:type="pct"/>
            <w:vAlign w:val="center"/>
            <w:hideMark/>
          </w:tcPr>
          <w:p w:rsidR="005129BC" w:rsidRDefault="005129BC" w14:paraId="79ACC6B6" w14:textId="77777777">
            <w:pPr>
              <w:spacing w:before="80" w:after="80" w:line="240" w:lineRule="atLeast"/>
              <w:jc w:val="center"/>
              <w:rPr>
                <w:rFonts w:cstheme="minorHAnsi"/>
                <w:color w:val="FFFFFF"/>
                <w:lang w:eastAsia="en-AU"/>
              </w:rPr>
            </w:pPr>
            <w:r>
              <w:rPr>
                <w:rFonts w:cstheme="minorHAnsi"/>
                <w:color w:val="FFFFFF"/>
                <w:lang w:eastAsia="en-AU"/>
              </w:rPr>
              <w:t>Fully Accessible</w:t>
            </w:r>
          </w:p>
        </w:tc>
        <w:tc>
          <w:tcPr>
            <w:tcW w:w="547" w:type="pct"/>
            <w:vAlign w:val="center"/>
            <w:hideMark/>
          </w:tcPr>
          <w:p w:rsidR="005129BC" w:rsidRDefault="005129BC" w14:paraId="74503477" w14:textId="77777777">
            <w:pPr>
              <w:spacing w:before="80" w:after="80" w:line="240" w:lineRule="atLeast"/>
              <w:jc w:val="center"/>
              <w:rPr>
                <w:rFonts w:cstheme="minorHAnsi"/>
                <w:color w:val="FFFFFF"/>
                <w:lang w:eastAsia="en-AU"/>
              </w:rPr>
            </w:pPr>
            <w:r>
              <w:rPr>
                <w:rFonts w:cstheme="minorHAnsi"/>
                <w:color w:val="FFFFFF"/>
                <w:lang w:eastAsia="en-AU"/>
              </w:rPr>
              <w:t>Robust</w:t>
            </w:r>
          </w:p>
        </w:tc>
        <w:tc>
          <w:tcPr>
            <w:tcW w:w="547" w:type="pct"/>
            <w:vAlign w:val="center"/>
            <w:hideMark/>
          </w:tcPr>
          <w:p w:rsidR="005129BC" w:rsidRDefault="005129BC" w14:paraId="43F9BF47" w14:textId="77777777">
            <w:pPr>
              <w:spacing w:before="80" w:after="80" w:line="240" w:lineRule="atLeast"/>
              <w:jc w:val="center"/>
              <w:rPr>
                <w:rFonts w:cstheme="minorHAnsi"/>
                <w:color w:val="FFFFFF"/>
                <w:lang w:eastAsia="en-AU"/>
              </w:rPr>
            </w:pPr>
            <w:r>
              <w:rPr>
                <w:rFonts w:cstheme="minorHAnsi"/>
                <w:color w:val="FFFFFF"/>
                <w:lang w:eastAsia="en-AU"/>
              </w:rPr>
              <w:t>Robust with Breakout Room</w:t>
            </w:r>
          </w:p>
        </w:tc>
        <w:tc>
          <w:tcPr>
            <w:tcW w:w="546" w:type="pct"/>
            <w:vAlign w:val="center"/>
            <w:hideMark/>
          </w:tcPr>
          <w:p w:rsidR="005129BC" w:rsidRDefault="005129BC" w14:paraId="5F2BDEFB" w14:textId="77777777">
            <w:pPr>
              <w:spacing w:before="80" w:after="80" w:line="240" w:lineRule="atLeast"/>
              <w:jc w:val="center"/>
              <w:rPr>
                <w:rFonts w:cstheme="minorHAnsi"/>
                <w:color w:val="FFFFFF"/>
                <w:lang w:eastAsia="en-AU"/>
              </w:rPr>
            </w:pPr>
            <w:r>
              <w:rPr>
                <w:rFonts w:cstheme="minorHAnsi"/>
                <w:color w:val="FFFFFF"/>
                <w:lang w:eastAsia="en-AU"/>
              </w:rPr>
              <w:t>High Physical Support</w:t>
            </w:r>
          </w:p>
        </w:tc>
      </w:tr>
      <w:tr w:rsidR="005129BC" w14:paraId="5E14B4D9"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3CF06C7A" w14:textId="77777777">
            <w:pPr>
              <w:spacing w:before="80" w:after="80" w:line="240" w:lineRule="atLeast"/>
              <w:rPr>
                <w:rFonts w:cstheme="minorHAnsi"/>
                <w:lang w:eastAsia="en-AU"/>
              </w:rPr>
            </w:pPr>
            <w:r>
              <w:rPr>
                <w:rFonts w:cstheme="minorHAnsi"/>
                <w:color w:val="000000"/>
                <w:lang w:eastAsia="en-AU"/>
              </w:rPr>
              <w:t>Apartment,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E7E4A4D" w14:textId="77777777">
            <w:pPr>
              <w:spacing w:before="80" w:after="80" w:line="240" w:lineRule="atLeast"/>
              <w:jc w:val="center"/>
              <w:rPr>
                <w:rFonts w:eastAsiaTheme="minorHAnsi" w:cstheme="minorBidi"/>
                <w:lang w:eastAsia="en-US"/>
              </w:rPr>
            </w:pPr>
            <w:r>
              <w:t>$81,414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DF55ED6" w14:textId="77777777">
            <w:pPr>
              <w:spacing w:before="80" w:after="80" w:line="240" w:lineRule="atLeast"/>
              <w:jc w:val="center"/>
            </w:pPr>
            <w:r>
              <w:t>$83,954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944231D"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603F49D"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0CC0625" w14:textId="77777777">
            <w:pPr>
              <w:spacing w:before="80" w:after="80" w:line="240" w:lineRule="atLeast"/>
              <w:jc w:val="center"/>
            </w:pPr>
            <w:r>
              <w:t>$91,248</w:t>
            </w:r>
          </w:p>
        </w:tc>
      </w:tr>
      <w:tr w:rsidR="005129BC" w14:paraId="6D96D804"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5B6AC8F7" w14:textId="77777777">
            <w:pPr>
              <w:spacing w:before="80" w:after="80" w:line="240" w:lineRule="atLeast"/>
              <w:rPr>
                <w:rFonts w:cstheme="minorHAnsi"/>
                <w:lang w:eastAsia="en-AU"/>
              </w:rPr>
            </w:pPr>
            <w:r>
              <w:rPr>
                <w:rFonts w:cstheme="minorHAnsi"/>
                <w:color w:val="000000"/>
                <w:lang w:eastAsia="en-AU"/>
              </w:rPr>
              <w:t>Apartment, 2 bedrooms,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2AAC874B" w14:textId="77777777">
            <w:pPr>
              <w:spacing w:before="80" w:after="80" w:line="240" w:lineRule="atLeast"/>
              <w:jc w:val="center"/>
              <w:rPr>
                <w:rFonts w:eastAsiaTheme="minorHAnsi" w:cstheme="minorBidi"/>
                <w:lang w:eastAsia="en-US"/>
              </w:rPr>
            </w:pPr>
            <w:r>
              <w:t>$85,732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7CF20BD" w14:textId="77777777">
            <w:pPr>
              <w:spacing w:before="80" w:after="80" w:line="240" w:lineRule="atLeast"/>
              <w:jc w:val="center"/>
            </w:pPr>
            <w:r>
              <w:t>$87,618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2027B9FF"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2F171C1E"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249E7262" w14:textId="77777777">
            <w:pPr>
              <w:spacing w:before="80" w:after="80" w:line="240" w:lineRule="atLeast"/>
              <w:jc w:val="center"/>
            </w:pPr>
            <w:r>
              <w:t>$95,163</w:t>
            </w:r>
          </w:p>
        </w:tc>
      </w:tr>
      <w:tr w:rsidR="005129BC" w14:paraId="0CC14914"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4EE9F70E" w14:textId="77777777">
            <w:pPr>
              <w:spacing w:before="80" w:after="80" w:line="240" w:lineRule="atLeast"/>
              <w:rPr>
                <w:rFonts w:cstheme="minorHAnsi"/>
                <w:lang w:eastAsia="en-AU"/>
              </w:rPr>
            </w:pPr>
            <w:r>
              <w:rPr>
                <w:rFonts w:cstheme="minorHAnsi"/>
                <w:color w:val="000000"/>
                <w:lang w:eastAsia="en-AU"/>
              </w:rPr>
              <w:t>Apartment,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0B7B99E" w14:textId="77777777">
            <w:pPr>
              <w:spacing w:before="80" w:after="80" w:line="240" w:lineRule="atLeast"/>
              <w:jc w:val="center"/>
              <w:rPr>
                <w:rFonts w:eastAsiaTheme="minorHAnsi" w:cstheme="minorBidi"/>
                <w:lang w:eastAsia="en-US"/>
              </w:rPr>
            </w:pPr>
            <w:r>
              <w:t>$36,768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23589A99" w14:textId="77777777">
            <w:pPr>
              <w:spacing w:before="80" w:after="80" w:line="240" w:lineRule="atLeast"/>
              <w:jc w:val="center"/>
            </w:pPr>
            <w:r>
              <w:t>$37,663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192F9BE7"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27CB45C"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152021E7" w14:textId="77777777">
            <w:pPr>
              <w:spacing w:before="80" w:after="80" w:line="240" w:lineRule="atLeast"/>
              <w:jc w:val="center"/>
            </w:pPr>
            <w:r>
              <w:t>$41,478</w:t>
            </w:r>
          </w:p>
        </w:tc>
      </w:tr>
      <w:tr w:rsidR="005129BC" w14:paraId="2BB78FD6"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6E1D338B" w14:textId="77777777">
            <w:pPr>
              <w:spacing w:before="80" w:after="80" w:line="240" w:lineRule="atLeast"/>
              <w:rPr>
                <w:rFonts w:cstheme="minorHAnsi"/>
                <w:lang w:eastAsia="en-AU"/>
              </w:rPr>
            </w:pPr>
            <w:r>
              <w:rPr>
                <w:rFonts w:cstheme="minorHAnsi"/>
                <w:color w:val="000000"/>
                <w:lang w:eastAsia="en-AU"/>
              </w:rPr>
              <w:t>Apartment, 3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14F4CEF" w14:textId="77777777">
            <w:pPr>
              <w:spacing w:before="80" w:after="80" w:line="240" w:lineRule="atLeast"/>
              <w:jc w:val="center"/>
              <w:rPr>
                <w:rFonts w:eastAsiaTheme="minorHAnsi" w:cstheme="minorBidi"/>
                <w:lang w:eastAsia="en-US"/>
              </w:rPr>
            </w:pPr>
            <w:r>
              <w:t>$45,760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A476D54" w14:textId="77777777">
            <w:pPr>
              <w:spacing w:before="80" w:after="80" w:line="240" w:lineRule="atLeast"/>
              <w:jc w:val="center"/>
            </w:pPr>
            <w:r>
              <w:t>$47,070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139F6C5"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7BCD9CD"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2FC7F98" w14:textId="77777777">
            <w:pPr>
              <w:spacing w:before="80" w:after="80" w:line="240" w:lineRule="atLeast"/>
              <w:jc w:val="center"/>
            </w:pPr>
            <w:r>
              <w:t>$51,232</w:t>
            </w:r>
          </w:p>
        </w:tc>
      </w:tr>
      <w:tr w:rsidR="005129BC" w14:paraId="08F85084"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3C15BF44" w14:textId="77777777">
            <w:pPr>
              <w:spacing w:before="80" w:after="80" w:line="240" w:lineRule="atLeast"/>
              <w:rPr>
                <w:rFonts w:cstheme="minorHAnsi"/>
                <w:lang w:eastAsia="en-AU"/>
              </w:rPr>
            </w:pPr>
            <w:r>
              <w:rPr>
                <w:rFonts w:cstheme="minorHAnsi"/>
                <w:color w:val="000000"/>
                <w:lang w:eastAsia="en-AU"/>
              </w:rPr>
              <w:t>Villa/Duplex/Townhouse,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295758DD" w14:textId="77777777">
            <w:pPr>
              <w:spacing w:before="80" w:after="80" w:line="240" w:lineRule="atLeast"/>
              <w:jc w:val="center"/>
              <w:rPr>
                <w:rFonts w:eastAsiaTheme="minorHAnsi" w:cstheme="minorBidi"/>
                <w:lang w:eastAsia="en-US"/>
              </w:rPr>
            </w:pPr>
            <w:r>
              <w:t>$58,894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16F8E2DD" w14:textId="77777777">
            <w:pPr>
              <w:spacing w:before="80" w:after="80" w:line="240" w:lineRule="atLeast"/>
              <w:jc w:val="center"/>
            </w:pPr>
            <w:r>
              <w:t>$61,708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5240430" w14:textId="77777777">
            <w:pPr>
              <w:spacing w:before="80" w:after="80" w:line="240" w:lineRule="atLeast"/>
              <w:jc w:val="center"/>
            </w:pPr>
            <w:r>
              <w:t>$62,992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1C17F5A"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73F7855" w14:textId="77777777">
            <w:pPr>
              <w:spacing w:before="80" w:after="80" w:line="240" w:lineRule="atLeast"/>
              <w:jc w:val="center"/>
            </w:pPr>
            <w:r>
              <w:t>$69,208</w:t>
            </w:r>
          </w:p>
        </w:tc>
      </w:tr>
      <w:tr w:rsidR="005129BC" w14:paraId="3D574EC4"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39358031" w14:textId="77777777">
            <w:pPr>
              <w:spacing w:before="80" w:after="80" w:line="240" w:lineRule="atLeast"/>
              <w:rPr>
                <w:rFonts w:cstheme="minorHAnsi"/>
                <w:color w:val="000000"/>
                <w:lang w:eastAsia="en-AU"/>
              </w:rPr>
            </w:pPr>
            <w:r>
              <w:rPr>
                <w:rFonts w:cstheme="minorHAnsi"/>
                <w:color w:val="000000"/>
                <w:lang w:eastAsia="en-AU"/>
              </w:rPr>
              <w:t>Villa/Duplex/Townhouse,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483A008" w14:textId="77777777">
            <w:pPr>
              <w:spacing w:before="80" w:after="80" w:line="240" w:lineRule="atLeast"/>
              <w:jc w:val="center"/>
              <w:rPr>
                <w:rFonts w:eastAsiaTheme="minorHAnsi" w:cstheme="minorBidi"/>
                <w:lang w:eastAsia="en-US"/>
              </w:rPr>
            </w:pPr>
            <w:r>
              <w:t>$34,099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89F30A4" w14:textId="77777777">
            <w:pPr>
              <w:spacing w:before="80" w:after="80" w:line="240" w:lineRule="atLeast"/>
              <w:jc w:val="center"/>
            </w:pPr>
            <w:r>
              <w:t>$36,143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E19E655" w14:textId="77777777">
            <w:pPr>
              <w:spacing w:before="80" w:after="80" w:line="240" w:lineRule="atLeast"/>
              <w:jc w:val="center"/>
            </w:pPr>
            <w:r>
              <w:t>$39,511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2A63427" w14:textId="77777777">
            <w:pPr>
              <w:spacing w:before="80" w:after="80" w:line="240" w:lineRule="atLeast"/>
              <w:jc w:val="center"/>
            </w:pPr>
            <w:r>
              <w:t>$41,815</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D2B9DF2" w14:textId="77777777">
            <w:pPr>
              <w:spacing w:before="80" w:after="80" w:line="240" w:lineRule="atLeast"/>
              <w:jc w:val="center"/>
            </w:pPr>
            <w:r>
              <w:t>$40,075</w:t>
            </w:r>
          </w:p>
        </w:tc>
      </w:tr>
      <w:tr w:rsidR="005129BC" w14:paraId="7AE312FA"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597586CC" w14:textId="77777777">
            <w:pPr>
              <w:spacing w:before="80" w:after="80" w:line="240" w:lineRule="atLeast"/>
              <w:rPr>
                <w:rFonts w:cstheme="minorHAnsi"/>
                <w:color w:val="000000"/>
                <w:lang w:eastAsia="en-AU"/>
              </w:rPr>
            </w:pPr>
            <w:r>
              <w:rPr>
                <w:rFonts w:cstheme="minorHAnsi"/>
                <w:color w:val="000000"/>
                <w:lang w:eastAsia="en-AU"/>
              </w:rPr>
              <w:t>Villa/Duplex/Townhouse,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CC138E6" w14:textId="77777777">
            <w:pPr>
              <w:spacing w:before="80" w:after="80" w:line="240" w:lineRule="atLeast"/>
              <w:jc w:val="center"/>
              <w:rPr>
                <w:rFonts w:eastAsiaTheme="minorHAnsi" w:cstheme="minorBidi"/>
                <w:lang w:eastAsia="en-US"/>
              </w:rPr>
            </w:pPr>
            <w:r>
              <w:t>$27,878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BB07B89" w14:textId="77777777">
            <w:pPr>
              <w:spacing w:before="80" w:after="80" w:line="240" w:lineRule="atLeast"/>
              <w:jc w:val="center"/>
            </w:pPr>
            <w:r>
              <w:t>$30,201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C802882" w14:textId="77777777">
            <w:pPr>
              <w:spacing w:before="80" w:after="80" w:line="240" w:lineRule="atLeast"/>
              <w:jc w:val="center"/>
            </w:pPr>
            <w:r>
              <w:t>$32,779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B9EF93E" w14:textId="77777777">
            <w:pPr>
              <w:spacing w:before="80" w:after="80" w:line="240" w:lineRule="atLeast"/>
              <w:jc w:val="center"/>
            </w:pPr>
            <w:r>
              <w:t>$35,124</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CCC764B" w14:textId="77777777">
            <w:pPr>
              <w:spacing w:before="80" w:after="80" w:line="240" w:lineRule="atLeast"/>
              <w:jc w:val="center"/>
            </w:pPr>
            <w:r>
              <w:t>$33,621</w:t>
            </w:r>
          </w:p>
        </w:tc>
      </w:tr>
      <w:tr w:rsidR="005129BC" w14:paraId="4BCF311D"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745C0B36" w14:textId="77777777">
            <w:pPr>
              <w:spacing w:before="80" w:after="80" w:line="240" w:lineRule="atLeast"/>
              <w:rPr>
                <w:rFonts w:cstheme="minorHAnsi"/>
                <w:color w:val="000000"/>
                <w:lang w:eastAsia="en-AU"/>
              </w:rPr>
            </w:pPr>
            <w:r>
              <w:rPr>
                <w:rFonts w:cstheme="minorHAnsi"/>
                <w:color w:val="000000"/>
                <w:lang w:eastAsia="en-AU"/>
              </w:rPr>
              <w:t>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A270357" w14:textId="77777777">
            <w:pPr>
              <w:spacing w:before="80" w:after="80" w:line="240" w:lineRule="atLeast"/>
              <w:jc w:val="center"/>
              <w:rPr>
                <w:rFonts w:eastAsiaTheme="minorHAnsi" w:cstheme="minorBidi"/>
                <w:lang w:eastAsia="en-US"/>
              </w:rPr>
            </w:pPr>
            <w:r>
              <w:t>$67,791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15B7E9AA" w14:textId="77777777">
            <w:pPr>
              <w:spacing w:before="80" w:after="80" w:line="240" w:lineRule="atLeast"/>
              <w:jc w:val="center"/>
            </w:pPr>
            <w:r>
              <w:t>$69,574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B8BD60E" w14:textId="77777777">
            <w:pPr>
              <w:spacing w:before="80" w:after="80" w:line="240" w:lineRule="atLeast"/>
              <w:jc w:val="center"/>
            </w:pPr>
            <w:r>
              <w:t>$77,083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E9FB2DF" w14:textId="77777777">
            <w:pPr>
              <w:spacing w:before="80" w:after="80" w:line="240" w:lineRule="atLeast"/>
              <w:jc w:val="center"/>
            </w:pPr>
            <w:r>
              <w:t>$82,564</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F9E0268" w14:textId="77777777">
            <w:pPr>
              <w:spacing w:before="80" w:after="80" w:line="240" w:lineRule="atLeast"/>
              <w:jc w:val="center"/>
            </w:pPr>
            <w:r>
              <w:t>$81,767</w:t>
            </w:r>
          </w:p>
        </w:tc>
      </w:tr>
      <w:tr w:rsidR="005129BC" w14:paraId="186634C3"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669BFD80" w14:textId="77777777">
            <w:pPr>
              <w:spacing w:before="80" w:after="80" w:line="240" w:lineRule="atLeast"/>
              <w:rPr>
                <w:rFonts w:cstheme="minorHAnsi"/>
                <w:color w:val="000000"/>
                <w:lang w:eastAsia="en-AU"/>
              </w:rPr>
            </w:pPr>
            <w:r>
              <w:rPr>
                <w:rFonts w:cstheme="minorHAnsi"/>
                <w:color w:val="000000"/>
                <w:lang w:eastAsia="en-AU"/>
              </w:rPr>
              <w:t>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958FAC9" w14:textId="77777777">
            <w:pPr>
              <w:spacing w:before="80" w:after="80" w:line="240" w:lineRule="atLeast"/>
              <w:jc w:val="center"/>
              <w:rPr>
                <w:rFonts w:eastAsiaTheme="minorHAnsi" w:cstheme="minorBidi"/>
                <w:lang w:eastAsia="en-US"/>
              </w:rPr>
            </w:pPr>
            <w:r>
              <w:t>$47,551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59997FC" w14:textId="77777777">
            <w:pPr>
              <w:spacing w:before="80" w:after="80" w:line="240" w:lineRule="atLeast"/>
              <w:jc w:val="center"/>
            </w:pPr>
            <w:r>
              <w:t>$48,881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0686368" w14:textId="77777777">
            <w:pPr>
              <w:spacing w:before="80" w:after="80" w:line="240" w:lineRule="atLeast"/>
              <w:jc w:val="center"/>
            </w:pPr>
            <w:r>
              <w:t>$52,828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1FBA63DA" w14:textId="77777777">
            <w:pPr>
              <w:spacing w:before="80" w:after="80" w:line="240" w:lineRule="atLeast"/>
              <w:jc w:val="center"/>
            </w:pPr>
            <w:r>
              <w:t>$56,869</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C955838" w14:textId="77777777">
            <w:pPr>
              <w:spacing w:before="80" w:after="80" w:line="240" w:lineRule="atLeast"/>
              <w:jc w:val="center"/>
            </w:pPr>
            <w:r>
              <w:t>$57,685</w:t>
            </w:r>
          </w:p>
        </w:tc>
      </w:tr>
      <w:tr w:rsidR="005129BC" w14:paraId="71642A97"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2402DD35" w14:textId="77777777">
            <w:pPr>
              <w:spacing w:before="80" w:after="80" w:line="240" w:lineRule="atLeast"/>
              <w:rPr>
                <w:rFonts w:cstheme="minorHAnsi"/>
                <w:color w:val="000000"/>
                <w:lang w:eastAsia="en-AU"/>
              </w:rPr>
            </w:pPr>
            <w:r>
              <w:rPr>
                <w:rFonts w:cstheme="minorHAnsi"/>
                <w:color w:val="000000"/>
                <w:lang w:eastAsia="en-AU"/>
              </w:rPr>
              <w:t>Group home, 4 bedrooms, 4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1CECEEDB" w14:textId="77777777">
            <w:pPr>
              <w:spacing w:before="80" w:after="80" w:line="240" w:lineRule="atLeast"/>
              <w:jc w:val="center"/>
              <w:rPr>
                <w:rFonts w:eastAsiaTheme="minorHAnsi" w:cstheme="minorBidi"/>
                <w:lang w:eastAsia="en-US"/>
              </w:rPr>
            </w:pPr>
            <w:r>
              <w:t>$39,310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8940EAA" w14:textId="77777777">
            <w:pPr>
              <w:spacing w:before="80" w:after="80" w:line="240" w:lineRule="atLeast"/>
              <w:jc w:val="center"/>
            </w:pPr>
            <w:r>
              <w:t>$40,789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303780E" w14:textId="77777777">
            <w:pPr>
              <w:spacing w:before="80" w:after="80" w:line="240" w:lineRule="atLeast"/>
              <w:jc w:val="center"/>
            </w:pPr>
            <w:r>
              <w:t>$44,336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721AB4B" w14:textId="77777777">
            <w:pPr>
              <w:spacing w:before="80" w:after="80" w:line="240" w:lineRule="atLeast"/>
              <w:jc w:val="center"/>
            </w:pPr>
            <w:r>
              <w:t>$47,028</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11B53FFB" w14:textId="77777777">
            <w:pPr>
              <w:spacing w:before="80" w:after="80" w:line="240" w:lineRule="atLeast"/>
              <w:jc w:val="center"/>
            </w:pPr>
            <w:r>
              <w:t>$47,689</w:t>
            </w:r>
          </w:p>
        </w:tc>
      </w:tr>
      <w:tr w:rsidR="005129BC" w14:paraId="469CD839"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2AC2DBB7" w14:textId="77777777">
            <w:pPr>
              <w:spacing w:before="80" w:after="80" w:line="240" w:lineRule="atLeast"/>
              <w:rPr>
                <w:rFonts w:cstheme="minorHAnsi"/>
                <w:color w:val="000000"/>
                <w:lang w:eastAsia="en-AU"/>
              </w:rPr>
            </w:pPr>
            <w:r>
              <w:rPr>
                <w:rFonts w:cstheme="minorHAnsi"/>
                <w:color w:val="000000"/>
                <w:lang w:eastAsia="en-AU"/>
              </w:rPr>
              <w:t>Group home, 5 bedrooms, 5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1073D4E0" w14:textId="77777777">
            <w:pPr>
              <w:spacing w:before="80" w:after="80" w:line="240" w:lineRule="atLeast"/>
              <w:jc w:val="center"/>
              <w:rPr>
                <w:rFonts w:eastAsiaTheme="minorHAnsi" w:cstheme="minorBidi"/>
                <w:lang w:eastAsia="en-US"/>
              </w:rPr>
            </w:pPr>
            <w:r>
              <w:t>$32,783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6BA3D3D" w14:textId="77777777">
            <w:pPr>
              <w:spacing w:before="80" w:after="80" w:line="240" w:lineRule="atLeast"/>
              <w:jc w:val="center"/>
            </w:pPr>
            <w:r>
              <w:t>$34,123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1CC18E9" w14:textId="77777777">
            <w:pPr>
              <w:spacing w:before="80" w:after="80" w:line="240" w:lineRule="atLeast"/>
              <w:jc w:val="center"/>
            </w:pPr>
            <w:r>
              <w:t>$37,702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DE494FC" w14:textId="77777777">
            <w:pPr>
              <w:spacing w:before="80" w:after="80" w:line="240" w:lineRule="atLeast"/>
              <w:jc w:val="center"/>
            </w:pPr>
            <w:r>
              <w:t>$38,757</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5346895" w14:textId="77777777">
            <w:pPr>
              <w:spacing w:before="80" w:after="80" w:line="240" w:lineRule="atLeast"/>
              <w:jc w:val="center"/>
            </w:pPr>
            <w:r>
              <w:t>$39,886</w:t>
            </w:r>
          </w:p>
        </w:tc>
      </w:tr>
    </w:tbl>
    <w:p w:rsidR="005129BC" w:rsidP="005129BC" w:rsidRDefault="005129BC" w14:paraId="0A1FD01D" w14:textId="77777777">
      <w:pPr>
        <w:rPr>
          <w:rFonts w:cstheme="minorBidi"/>
          <w:szCs w:val="22"/>
          <w:lang w:eastAsia="en-US"/>
        </w:rPr>
      </w:pPr>
    </w:p>
    <w:p w:rsidRPr="00F110BD" w:rsidR="005129BC" w:rsidP="005129BC" w:rsidRDefault="005129BC" w14:paraId="017F8E01" w14:textId="143107BA">
      <w:pPr>
        <w:pStyle w:val="Caption"/>
        <w:rPr>
          <w:color w:val="6B2876" w:themeColor="text1"/>
        </w:rPr>
      </w:pPr>
      <w:r w:rsidRPr="00F110BD">
        <w:rPr>
          <w:color w:val="6B2876" w:themeColor="text1"/>
        </w:rPr>
        <w:t xml:space="preserve">Table </w:t>
      </w:r>
      <w:r w:rsidRPr="00F110BD" w:rsidR="00712255">
        <w:rPr>
          <w:color w:val="6B2876" w:themeColor="text1"/>
        </w:rPr>
        <w:fldChar w:fldCharType="begin"/>
      </w:r>
      <w:r w:rsidRPr="00F110BD" w:rsidR="00712255">
        <w:rPr>
          <w:color w:val="6B2876" w:themeColor="text1"/>
        </w:rPr>
        <w:instrText xml:space="preserve"> SEQ Table \* ARABIC </w:instrText>
      </w:r>
      <w:r w:rsidRPr="00F110BD" w:rsidR="00712255">
        <w:rPr>
          <w:color w:val="6B2876" w:themeColor="text1"/>
        </w:rPr>
        <w:fldChar w:fldCharType="separate"/>
      </w:r>
      <w:r w:rsidRPr="00F110BD" w:rsidR="00F87A12">
        <w:rPr>
          <w:color w:val="6B2876" w:themeColor="text1"/>
        </w:rPr>
        <w:t>10</w:t>
      </w:r>
      <w:r w:rsidRPr="00F110BD" w:rsidR="00712255">
        <w:rPr>
          <w:color w:val="6B2876" w:themeColor="text1"/>
        </w:rPr>
        <w:fldChar w:fldCharType="end"/>
      </w:r>
      <w:r w:rsidRPr="00F110BD">
        <w:rPr>
          <w:color w:val="6B2876" w:themeColor="text1"/>
        </w:rPr>
        <w:t xml:space="preserve">: </w:t>
      </w:r>
      <w:r w:rsidRPr="00F110BD" w:rsidDel="0039657F" w:rsidR="007A734E">
        <w:rPr>
          <w:color w:val="6B2876" w:themeColor="text1"/>
        </w:rPr>
        <w:t>Applicable</w:t>
      </w:r>
      <w:r w:rsidRPr="00F110BD" w:rsidDel="0039657F">
        <w:rPr>
          <w:color w:val="6B2876" w:themeColor="text1"/>
        </w:rPr>
        <w:t xml:space="preserve"> </w:t>
      </w:r>
      <w:r w:rsidRPr="00F110BD" w:rsidR="0039657F">
        <w:rPr>
          <w:color w:val="6B2876" w:themeColor="text1"/>
        </w:rPr>
        <w:t>maximum base amount per participant for pre-2023 new builds</w:t>
      </w:r>
      <w:r w:rsidRPr="00F110BD" w:rsidR="00773279">
        <w:rPr>
          <w:color w:val="6B2876" w:themeColor="text1"/>
        </w:rPr>
        <w:t>, no sprinklers,</w:t>
      </w:r>
      <w:r w:rsidRPr="00F110BD">
        <w:rPr>
          <w:color w:val="6B2876" w:themeColor="text1"/>
        </w:rPr>
        <w:t xml:space="preserve"> dwellings with </w:t>
      </w:r>
      <w:r w:rsidRPr="00F110BD" w:rsidR="00114CAB">
        <w:rPr>
          <w:color w:val="6B2876" w:themeColor="text1"/>
        </w:rPr>
        <w:t>o</w:t>
      </w:r>
      <w:r w:rsidRPr="00F110BD" w:rsidR="00773279">
        <w:rPr>
          <w:color w:val="6B2876" w:themeColor="text1"/>
        </w:rPr>
        <w:t>n-site overnight assistance</w:t>
      </w:r>
    </w:p>
    <w:tbl>
      <w:tblPr>
        <w:tblStyle w:val="GridTable4-Accent1"/>
        <w:tblW w:w="5000" w:type="pct"/>
        <w:tblLook w:val="0420" w:firstRow="1" w:lastRow="0" w:firstColumn="0" w:lastColumn="0" w:noHBand="0" w:noVBand="1"/>
        <w:tblCaption w:val="Base Price for Pre-2023 New Builds, No Sprinklers"/>
        <w:tblDescription w:val="Table lays out the 2018/19 annual base price per participant for legacy stock of various classes of building type and design category"/>
      </w:tblPr>
      <w:tblGrid>
        <w:gridCol w:w="6598"/>
        <w:gridCol w:w="1593"/>
        <w:gridCol w:w="1593"/>
        <w:gridCol w:w="1593"/>
        <w:gridCol w:w="1593"/>
        <w:gridCol w:w="1590"/>
      </w:tblGrid>
      <w:tr w:rsidR="005129BC" w:rsidTr="00E01A15" w14:paraId="44E7843A" w14:textId="77777777">
        <w:trPr>
          <w:cnfStyle w:val="100000000000" w:firstRow="1" w:lastRow="0" w:firstColumn="0" w:lastColumn="0" w:oddVBand="0" w:evenVBand="0" w:oddHBand="0" w:evenHBand="0" w:firstRowFirstColumn="0" w:firstRowLastColumn="0" w:lastRowFirstColumn="0" w:lastRowLastColumn="0"/>
          <w:tblHeader/>
        </w:trPr>
        <w:tc>
          <w:tcPr>
            <w:tcW w:w="2266" w:type="pct"/>
            <w:vAlign w:val="center"/>
            <w:hideMark/>
          </w:tcPr>
          <w:p w:rsidR="005129BC" w:rsidRDefault="005129BC" w14:paraId="157768F3" w14:textId="77777777">
            <w:pPr>
              <w:spacing w:before="80" w:after="80" w:line="240" w:lineRule="atLeast"/>
              <w:rPr>
                <w:rFonts w:cstheme="minorHAnsi"/>
                <w:lang w:eastAsia="en-AU"/>
              </w:rPr>
            </w:pPr>
            <w:r>
              <w:rPr>
                <w:rFonts w:cs="Arial"/>
                <w:lang w:eastAsia="en-AU"/>
              </w:rPr>
              <w:t xml:space="preserve">Building Type </w:t>
            </w:r>
          </w:p>
        </w:tc>
        <w:tc>
          <w:tcPr>
            <w:tcW w:w="547" w:type="pct"/>
            <w:vAlign w:val="center"/>
            <w:hideMark/>
          </w:tcPr>
          <w:p w:rsidR="005129BC" w:rsidRDefault="005129BC" w14:paraId="2101E8AE" w14:textId="77777777">
            <w:pPr>
              <w:spacing w:before="80" w:after="80" w:line="240" w:lineRule="atLeast"/>
              <w:jc w:val="center"/>
              <w:rPr>
                <w:rFonts w:eastAsiaTheme="minorHAnsi" w:cstheme="minorBidi"/>
                <w:lang w:eastAsia="en-US"/>
              </w:rPr>
            </w:pPr>
            <w:r>
              <w:rPr>
                <w:rFonts w:cstheme="minorHAnsi"/>
                <w:color w:val="FFFFFF"/>
                <w:lang w:eastAsia="en-AU"/>
              </w:rPr>
              <w:t>Improved Liveability</w:t>
            </w:r>
          </w:p>
        </w:tc>
        <w:tc>
          <w:tcPr>
            <w:tcW w:w="547" w:type="pct"/>
            <w:vAlign w:val="center"/>
            <w:hideMark/>
          </w:tcPr>
          <w:p w:rsidR="005129BC" w:rsidRDefault="005129BC" w14:paraId="6148153E" w14:textId="77777777">
            <w:pPr>
              <w:spacing w:before="80" w:after="80" w:line="240" w:lineRule="atLeast"/>
              <w:jc w:val="center"/>
            </w:pPr>
            <w:r>
              <w:rPr>
                <w:rFonts w:cstheme="minorHAnsi"/>
                <w:color w:val="FFFFFF"/>
                <w:lang w:eastAsia="en-AU"/>
              </w:rPr>
              <w:t>Fully Accessible</w:t>
            </w:r>
          </w:p>
        </w:tc>
        <w:tc>
          <w:tcPr>
            <w:tcW w:w="547" w:type="pct"/>
            <w:vAlign w:val="center"/>
            <w:hideMark/>
          </w:tcPr>
          <w:p w:rsidR="005129BC" w:rsidRDefault="005129BC" w14:paraId="2563CC4C" w14:textId="77777777">
            <w:pPr>
              <w:spacing w:before="80" w:after="80" w:line="240" w:lineRule="atLeast"/>
              <w:jc w:val="center"/>
            </w:pPr>
            <w:r>
              <w:rPr>
                <w:rFonts w:cstheme="minorHAnsi"/>
                <w:color w:val="FFFFFF"/>
                <w:lang w:eastAsia="en-AU"/>
              </w:rPr>
              <w:t>Robust</w:t>
            </w:r>
          </w:p>
        </w:tc>
        <w:tc>
          <w:tcPr>
            <w:tcW w:w="547" w:type="pct"/>
            <w:vAlign w:val="center"/>
            <w:hideMark/>
          </w:tcPr>
          <w:p w:rsidR="005129BC" w:rsidRDefault="005129BC" w14:paraId="00A13676" w14:textId="77777777">
            <w:pPr>
              <w:spacing w:before="80" w:after="80" w:line="240" w:lineRule="atLeast"/>
              <w:jc w:val="center"/>
            </w:pPr>
            <w:r>
              <w:rPr>
                <w:rFonts w:cstheme="minorHAnsi"/>
                <w:color w:val="FFFFFF"/>
                <w:lang w:eastAsia="en-AU"/>
              </w:rPr>
              <w:t>Robust with Breakout Room</w:t>
            </w:r>
          </w:p>
        </w:tc>
        <w:tc>
          <w:tcPr>
            <w:tcW w:w="546" w:type="pct"/>
            <w:vAlign w:val="center"/>
            <w:hideMark/>
          </w:tcPr>
          <w:p w:rsidR="005129BC" w:rsidRDefault="005129BC" w14:paraId="43B2FED8" w14:textId="77777777">
            <w:pPr>
              <w:spacing w:before="80" w:after="80" w:line="240" w:lineRule="atLeast"/>
              <w:jc w:val="center"/>
            </w:pPr>
            <w:r>
              <w:rPr>
                <w:rFonts w:cstheme="minorHAnsi"/>
                <w:color w:val="FFFFFF"/>
                <w:lang w:eastAsia="en-AU"/>
              </w:rPr>
              <w:t>High Physical Support</w:t>
            </w:r>
          </w:p>
        </w:tc>
      </w:tr>
      <w:tr w:rsidR="005129BC" w14:paraId="6A0A6B83"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00C88F9F" w14:textId="77777777">
            <w:pPr>
              <w:spacing w:before="80" w:after="80" w:line="240" w:lineRule="atLeast"/>
              <w:rPr>
                <w:rFonts w:cstheme="minorHAnsi"/>
                <w:color w:val="000000"/>
                <w:lang w:eastAsia="en-AU"/>
              </w:rPr>
            </w:pPr>
            <w:r>
              <w:rPr>
                <w:rFonts w:cstheme="minorHAnsi"/>
                <w:color w:val="000000"/>
                <w:lang w:eastAsia="en-AU"/>
              </w:rPr>
              <w:t>Apartment,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293A857A" w14:textId="77777777">
            <w:pPr>
              <w:spacing w:before="80" w:after="80" w:line="240" w:lineRule="atLeast"/>
              <w:jc w:val="center"/>
              <w:rPr>
                <w:rFonts w:eastAsiaTheme="minorHAnsi" w:cstheme="minorBidi"/>
                <w:lang w:eastAsia="en-US"/>
              </w:rPr>
            </w:pPr>
            <w:r>
              <w:t>$94,983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51F746F" w14:textId="77777777">
            <w:pPr>
              <w:spacing w:before="80" w:after="80" w:line="240" w:lineRule="atLeast"/>
              <w:jc w:val="center"/>
            </w:pPr>
            <w:r>
              <w:t>$97,523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2C2A6DE"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0888164"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FD8C4FF" w14:textId="77777777">
            <w:pPr>
              <w:spacing w:before="80" w:after="80" w:line="240" w:lineRule="atLeast"/>
              <w:jc w:val="center"/>
            </w:pPr>
            <w:r>
              <w:t>$104,817</w:t>
            </w:r>
          </w:p>
        </w:tc>
      </w:tr>
      <w:tr w:rsidR="005129BC" w14:paraId="41D05E80"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2CCB6A9D" w14:textId="77777777">
            <w:pPr>
              <w:spacing w:before="80" w:after="80" w:line="240" w:lineRule="atLeast"/>
              <w:rPr>
                <w:rFonts w:cstheme="minorHAnsi"/>
                <w:lang w:eastAsia="en-AU"/>
              </w:rPr>
            </w:pPr>
            <w:r>
              <w:rPr>
                <w:rFonts w:cstheme="minorHAnsi"/>
                <w:color w:val="000000"/>
                <w:lang w:eastAsia="en-AU"/>
              </w:rPr>
              <w:t>Apartment, 2 bedrooms,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12C5E3B4" w14:textId="77777777">
            <w:pPr>
              <w:spacing w:before="80" w:after="80" w:line="240" w:lineRule="atLeast"/>
              <w:jc w:val="center"/>
              <w:rPr>
                <w:rFonts w:eastAsiaTheme="minorHAnsi" w:cstheme="minorBidi"/>
                <w:lang w:eastAsia="en-US"/>
              </w:rPr>
            </w:pPr>
            <w:r>
              <w:t>$99,302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CBD1BA0" w14:textId="77777777">
            <w:pPr>
              <w:spacing w:before="80" w:after="80" w:line="240" w:lineRule="atLeast"/>
              <w:jc w:val="center"/>
            </w:pPr>
            <w:r>
              <w:t>$101,187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DD99B8D"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0311C34"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2713E8A2" w14:textId="77777777">
            <w:pPr>
              <w:spacing w:before="80" w:after="80" w:line="240" w:lineRule="atLeast"/>
              <w:jc w:val="center"/>
            </w:pPr>
            <w:r>
              <w:t>$108,733</w:t>
            </w:r>
          </w:p>
        </w:tc>
      </w:tr>
      <w:tr w:rsidR="005129BC" w14:paraId="68245CC0"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71C6318F" w14:textId="77777777">
            <w:pPr>
              <w:spacing w:before="80" w:after="80" w:line="240" w:lineRule="atLeast"/>
              <w:rPr>
                <w:rFonts w:cstheme="minorHAnsi"/>
                <w:lang w:eastAsia="en-AU"/>
              </w:rPr>
            </w:pPr>
            <w:r>
              <w:rPr>
                <w:rFonts w:cstheme="minorHAnsi"/>
                <w:color w:val="000000"/>
                <w:lang w:eastAsia="en-AU"/>
              </w:rPr>
              <w:t>Apartment,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B682BB7" w14:textId="77777777">
            <w:pPr>
              <w:spacing w:before="80" w:after="80" w:line="240" w:lineRule="atLeast"/>
              <w:jc w:val="center"/>
              <w:rPr>
                <w:rFonts w:eastAsiaTheme="minorHAnsi" w:cstheme="minorBidi"/>
                <w:lang w:eastAsia="en-US"/>
              </w:rPr>
            </w:pPr>
            <w:r>
              <w:t>$43,552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661F38E" w14:textId="77777777">
            <w:pPr>
              <w:spacing w:before="80" w:after="80" w:line="240" w:lineRule="atLeast"/>
              <w:jc w:val="center"/>
            </w:pPr>
            <w:r>
              <w:t>$44,448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6C973E4"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96FBB7B"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E784CB9" w14:textId="77777777">
            <w:pPr>
              <w:spacing w:before="80" w:after="80" w:line="240" w:lineRule="atLeast"/>
              <w:jc w:val="center"/>
            </w:pPr>
            <w:r>
              <w:t>$48,262</w:t>
            </w:r>
          </w:p>
        </w:tc>
      </w:tr>
      <w:tr w:rsidR="005129BC" w14:paraId="57DB88A3"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56072237" w14:textId="77777777">
            <w:pPr>
              <w:spacing w:before="80" w:after="80" w:line="240" w:lineRule="atLeast"/>
              <w:rPr>
                <w:rFonts w:cstheme="minorHAnsi"/>
                <w:lang w:eastAsia="en-AU"/>
              </w:rPr>
            </w:pPr>
            <w:r>
              <w:rPr>
                <w:rFonts w:cstheme="minorHAnsi"/>
                <w:color w:val="000000"/>
                <w:lang w:eastAsia="en-AU"/>
              </w:rPr>
              <w:t>Apartment, 3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AB88A78" w14:textId="77777777">
            <w:pPr>
              <w:spacing w:before="80" w:after="80" w:line="240" w:lineRule="atLeast"/>
              <w:jc w:val="center"/>
              <w:rPr>
                <w:rFonts w:eastAsiaTheme="minorHAnsi" w:cstheme="minorBidi"/>
                <w:lang w:eastAsia="en-US"/>
              </w:rPr>
            </w:pPr>
            <w:r>
              <w:t>$52,545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4A50C6A" w14:textId="77777777">
            <w:pPr>
              <w:spacing w:before="80" w:after="80" w:line="240" w:lineRule="atLeast"/>
              <w:jc w:val="center"/>
            </w:pPr>
            <w:r>
              <w:t>$53,854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ADA0ACA"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9DC9769"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EA9818B" w14:textId="77777777">
            <w:pPr>
              <w:spacing w:before="80" w:after="80" w:line="240" w:lineRule="atLeast"/>
              <w:jc w:val="center"/>
            </w:pPr>
            <w:r>
              <w:t>$58,017</w:t>
            </w:r>
          </w:p>
        </w:tc>
      </w:tr>
      <w:tr w:rsidR="005129BC" w14:paraId="20043E1F"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1C15B893" w14:textId="77777777">
            <w:pPr>
              <w:spacing w:before="80" w:after="80" w:line="240" w:lineRule="atLeast"/>
              <w:rPr>
                <w:rFonts w:cstheme="minorHAnsi"/>
                <w:lang w:eastAsia="en-AU"/>
              </w:rPr>
            </w:pPr>
            <w:r>
              <w:rPr>
                <w:rFonts w:cstheme="minorHAnsi"/>
                <w:color w:val="000000"/>
                <w:lang w:eastAsia="en-AU"/>
              </w:rPr>
              <w:t>Villa/Duplex/Townhouse,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8568D56" w14:textId="77777777">
            <w:pPr>
              <w:spacing w:before="80" w:after="80" w:line="240" w:lineRule="atLeast"/>
              <w:jc w:val="center"/>
              <w:rPr>
                <w:rFonts w:eastAsiaTheme="minorHAnsi" w:cstheme="minorBidi"/>
                <w:lang w:eastAsia="en-US"/>
              </w:rPr>
            </w:pPr>
            <w:r>
              <w:t>$61,445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B78DCFA" w14:textId="77777777">
            <w:pPr>
              <w:spacing w:before="80" w:after="80" w:line="240" w:lineRule="atLeast"/>
              <w:jc w:val="center"/>
            </w:pPr>
            <w:r>
              <w:t>$64,432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6C2609F" w14:textId="77777777">
            <w:pPr>
              <w:spacing w:before="80" w:after="80" w:line="240" w:lineRule="atLeast"/>
              <w:jc w:val="center"/>
            </w:pPr>
            <w:r>
              <w:t>$67,712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A01B311"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E3F5DF4" w14:textId="77777777">
            <w:pPr>
              <w:spacing w:before="80" w:after="80" w:line="240" w:lineRule="atLeast"/>
              <w:jc w:val="center"/>
            </w:pPr>
            <w:r>
              <w:t>$72,392</w:t>
            </w:r>
          </w:p>
        </w:tc>
      </w:tr>
      <w:tr w:rsidR="005129BC" w14:paraId="595D46A6"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5DCFF4FD" w14:textId="77777777">
            <w:pPr>
              <w:spacing w:before="80" w:after="80" w:line="240" w:lineRule="atLeast"/>
              <w:rPr>
                <w:rFonts w:cstheme="minorHAnsi"/>
                <w:color w:val="000000"/>
                <w:lang w:eastAsia="en-AU"/>
              </w:rPr>
            </w:pPr>
            <w:r>
              <w:rPr>
                <w:rFonts w:cstheme="minorHAnsi"/>
                <w:color w:val="000000"/>
                <w:lang w:eastAsia="en-AU"/>
              </w:rPr>
              <w:t>Villa/Duplex/Townhouse,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DF683ED" w14:textId="77777777">
            <w:pPr>
              <w:spacing w:before="80" w:after="80" w:line="240" w:lineRule="atLeast"/>
              <w:jc w:val="center"/>
              <w:rPr>
                <w:rFonts w:eastAsiaTheme="minorHAnsi" w:cstheme="minorBidi"/>
                <w:lang w:eastAsia="en-US"/>
              </w:rPr>
            </w:pPr>
            <w:r>
              <w:t>$37,005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52FD1CC" w14:textId="77777777">
            <w:pPr>
              <w:spacing w:before="80" w:after="80" w:line="240" w:lineRule="atLeast"/>
              <w:jc w:val="center"/>
            </w:pPr>
            <w:r>
              <w:t>$39,315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6904983" w14:textId="77777777">
            <w:pPr>
              <w:spacing w:before="80" w:after="80" w:line="240" w:lineRule="atLeast"/>
              <w:jc w:val="center"/>
            </w:pPr>
            <w:r>
              <w:t>$42,247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8610E96" w14:textId="77777777">
            <w:pPr>
              <w:spacing w:before="80" w:after="80" w:line="240" w:lineRule="atLeast"/>
              <w:jc w:val="center"/>
            </w:pPr>
            <w:r>
              <w:t>$44,550</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E799531" w14:textId="77777777">
            <w:pPr>
              <w:spacing w:before="80" w:after="80" w:line="240" w:lineRule="atLeast"/>
              <w:jc w:val="center"/>
            </w:pPr>
            <w:r>
              <w:t>$43,758</w:t>
            </w:r>
          </w:p>
        </w:tc>
      </w:tr>
      <w:tr w:rsidR="005129BC" w14:paraId="274C7D2A"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6A6C43F1" w14:textId="77777777">
            <w:pPr>
              <w:spacing w:before="80" w:after="80" w:line="240" w:lineRule="atLeast"/>
              <w:rPr>
                <w:rFonts w:cstheme="minorHAnsi"/>
                <w:color w:val="000000"/>
                <w:lang w:eastAsia="en-AU"/>
              </w:rPr>
            </w:pPr>
            <w:r>
              <w:rPr>
                <w:rFonts w:cstheme="minorHAnsi"/>
                <w:color w:val="000000"/>
                <w:lang w:eastAsia="en-AU"/>
              </w:rPr>
              <w:t>Villa/Duplex/Townhouse,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6775522" w14:textId="77777777">
            <w:pPr>
              <w:spacing w:before="80" w:after="80" w:line="240" w:lineRule="atLeast"/>
              <w:jc w:val="center"/>
              <w:rPr>
                <w:rFonts w:eastAsiaTheme="minorHAnsi" w:cstheme="minorBidi"/>
                <w:lang w:eastAsia="en-US"/>
              </w:rPr>
            </w:pPr>
            <w:r>
              <w:t>$30,425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B09D85C" w14:textId="77777777">
            <w:pPr>
              <w:spacing w:before="80" w:after="80" w:line="240" w:lineRule="atLeast"/>
              <w:jc w:val="center"/>
            </w:pPr>
            <w:r>
              <w:t>$33,049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3BE278E" w14:textId="77777777">
            <w:pPr>
              <w:spacing w:before="80" w:after="80" w:line="240" w:lineRule="atLeast"/>
              <w:jc w:val="center"/>
            </w:pPr>
            <w:r>
              <w:t>$35,562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10015CE" w14:textId="77777777">
            <w:pPr>
              <w:spacing w:before="80" w:after="80" w:line="240" w:lineRule="atLeast"/>
              <w:jc w:val="center"/>
            </w:pPr>
            <w:r>
              <w:t>$37,905</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B51418C" w14:textId="77777777">
            <w:pPr>
              <w:spacing w:before="80" w:after="80" w:line="240" w:lineRule="atLeast"/>
              <w:jc w:val="center"/>
            </w:pPr>
            <w:r>
              <w:t>$36,469</w:t>
            </w:r>
          </w:p>
        </w:tc>
      </w:tr>
      <w:tr w:rsidR="005129BC" w14:paraId="0B2A1754"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3C6A7DEA" w14:textId="77777777">
            <w:pPr>
              <w:spacing w:before="80" w:after="80" w:line="240" w:lineRule="atLeast"/>
              <w:rPr>
                <w:rFonts w:cstheme="minorHAnsi"/>
                <w:color w:val="000000"/>
                <w:lang w:eastAsia="en-AU"/>
              </w:rPr>
            </w:pPr>
            <w:r>
              <w:rPr>
                <w:rFonts w:cstheme="minorHAnsi"/>
                <w:color w:val="000000"/>
                <w:lang w:eastAsia="en-AU"/>
              </w:rPr>
              <w:t>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C6D42B0" w14:textId="77777777">
            <w:pPr>
              <w:spacing w:before="80" w:after="80" w:line="240" w:lineRule="atLeast"/>
              <w:jc w:val="center"/>
              <w:rPr>
                <w:rFonts w:eastAsiaTheme="minorHAnsi" w:cstheme="minorBidi"/>
                <w:lang w:eastAsia="en-US"/>
              </w:rPr>
            </w:pPr>
            <w:r>
              <w:t>$74,288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6A43B1E" w14:textId="77777777">
            <w:pPr>
              <w:spacing w:before="80" w:after="80" w:line="240" w:lineRule="atLeast"/>
              <w:jc w:val="center"/>
            </w:pPr>
            <w:r>
              <w:t>$75,830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57CDE4A" w14:textId="77777777">
            <w:pPr>
              <w:spacing w:before="80" w:after="80" w:line="240" w:lineRule="atLeast"/>
              <w:jc w:val="center"/>
            </w:pPr>
            <w:r>
              <w:t>$83,589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268A867" w14:textId="77777777">
            <w:pPr>
              <w:spacing w:before="80" w:after="80" w:line="240" w:lineRule="atLeast"/>
              <w:jc w:val="center"/>
            </w:pPr>
            <w:r>
              <w:t>$89,070</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4116A5B" w14:textId="77777777">
            <w:pPr>
              <w:spacing w:before="80" w:after="80" w:line="240" w:lineRule="atLeast"/>
              <w:jc w:val="center"/>
            </w:pPr>
            <w:r>
              <w:t>$88,821</w:t>
            </w:r>
          </w:p>
        </w:tc>
      </w:tr>
      <w:tr w:rsidR="005129BC" w14:paraId="074A8EF8"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68CDA510" w14:textId="77777777">
            <w:pPr>
              <w:spacing w:before="80" w:after="80" w:line="240" w:lineRule="atLeast"/>
              <w:rPr>
                <w:rFonts w:cstheme="minorHAnsi"/>
                <w:color w:val="000000"/>
                <w:lang w:eastAsia="en-AU"/>
              </w:rPr>
            </w:pPr>
            <w:r>
              <w:rPr>
                <w:rFonts w:cstheme="minorHAnsi"/>
                <w:color w:val="000000"/>
                <w:lang w:eastAsia="en-AU"/>
              </w:rPr>
              <w:t>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44255D1" w14:textId="77777777">
            <w:pPr>
              <w:spacing w:before="80" w:after="80" w:line="240" w:lineRule="atLeast"/>
              <w:jc w:val="center"/>
              <w:rPr>
                <w:rFonts w:eastAsiaTheme="minorHAnsi" w:cstheme="minorBidi"/>
                <w:lang w:eastAsia="en-US"/>
              </w:rPr>
            </w:pPr>
            <w:r>
              <w:t>$51,205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FE30831" w14:textId="77777777">
            <w:pPr>
              <w:spacing w:before="80" w:after="80" w:line="240" w:lineRule="atLeast"/>
              <w:jc w:val="center"/>
            </w:pPr>
            <w:r>
              <w:t>$52,463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3BE34C3" w14:textId="77777777">
            <w:pPr>
              <w:spacing w:before="80" w:after="80" w:line="240" w:lineRule="atLeast"/>
              <w:jc w:val="center"/>
            </w:pPr>
            <w:r>
              <w:t>$57,624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2FB0B82" w14:textId="77777777">
            <w:pPr>
              <w:spacing w:before="80" w:after="80" w:line="240" w:lineRule="atLeast"/>
              <w:jc w:val="center"/>
            </w:pPr>
            <w:r>
              <w:t>$61,667</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3F55F01" w14:textId="77777777">
            <w:pPr>
              <w:spacing w:before="80" w:after="80" w:line="240" w:lineRule="atLeast"/>
              <w:jc w:val="center"/>
            </w:pPr>
            <w:r>
              <w:t>$61,539</w:t>
            </w:r>
          </w:p>
        </w:tc>
      </w:tr>
      <w:tr w:rsidR="005129BC" w14:paraId="6827173C"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525B7F42" w14:textId="77777777">
            <w:pPr>
              <w:spacing w:before="80" w:after="80" w:line="240" w:lineRule="atLeast"/>
              <w:rPr>
                <w:rFonts w:cstheme="minorHAnsi"/>
                <w:color w:val="000000"/>
                <w:lang w:eastAsia="en-AU"/>
              </w:rPr>
            </w:pPr>
            <w:r>
              <w:rPr>
                <w:rFonts w:cstheme="minorHAnsi"/>
                <w:color w:val="000000"/>
                <w:lang w:eastAsia="en-AU"/>
              </w:rPr>
              <w:t>Group home, 4 bedrooms, 4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1B2DE58A" w14:textId="77777777">
            <w:pPr>
              <w:spacing w:before="80" w:after="80" w:line="240" w:lineRule="atLeast"/>
              <w:jc w:val="center"/>
              <w:rPr>
                <w:rFonts w:eastAsiaTheme="minorHAnsi" w:cstheme="minorBidi"/>
                <w:lang w:eastAsia="en-US"/>
              </w:rPr>
            </w:pPr>
            <w:r>
              <w:t>$41,919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ACB9B73" w14:textId="77777777">
            <w:pPr>
              <w:spacing w:before="80" w:after="80" w:line="240" w:lineRule="atLeast"/>
              <w:jc w:val="center"/>
            </w:pPr>
            <w:r>
              <w:t>$43,120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0176D16" w14:textId="77777777">
            <w:pPr>
              <w:spacing w:before="80" w:after="80" w:line="240" w:lineRule="atLeast"/>
              <w:jc w:val="center"/>
            </w:pPr>
            <w:r>
              <w:t>$47,531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1DC0A475" w14:textId="77777777">
            <w:pPr>
              <w:spacing w:before="80" w:after="80" w:line="240" w:lineRule="atLeast"/>
              <w:jc w:val="center"/>
            </w:pPr>
            <w:r>
              <w:t>$50,223</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271F094" w14:textId="77777777">
            <w:pPr>
              <w:spacing w:before="80" w:after="80" w:line="240" w:lineRule="atLeast"/>
              <w:jc w:val="center"/>
            </w:pPr>
            <w:r>
              <w:t>$50,585</w:t>
            </w:r>
          </w:p>
        </w:tc>
      </w:tr>
      <w:tr w:rsidR="005129BC" w14:paraId="4B4B4FD2"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3EB33EDA" w14:textId="77777777">
            <w:pPr>
              <w:spacing w:before="80" w:after="80" w:line="240" w:lineRule="atLeast"/>
              <w:rPr>
                <w:rFonts w:cstheme="minorHAnsi"/>
                <w:color w:val="000000"/>
                <w:lang w:eastAsia="en-AU"/>
              </w:rPr>
            </w:pPr>
            <w:r>
              <w:rPr>
                <w:rFonts w:cstheme="minorHAnsi"/>
                <w:color w:val="000000"/>
                <w:lang w:eastAsia="en-AU"/>
              </w:rPr>
              <w:t>Group home, 5 bedrooms, 5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D7F0ACE" w14:textId="77777777">
            <w:pPr>
              <w:spacing w:before="80" w:after="80" w:line="240" w:lineRule="atLeast"/>
              <w:jc w:val="center"/>
              <w:rPr>
                <w:rFonts w:eastAsiaTheme="minorHAnsi" w:cstheme="minorBidi"/>
                <w:lang w:eastAsia="en-US"/>
              </w:rPr>
            </w:pPr>
            <w:r>
              <w:t>$34,499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DCE8A55" w14:textId="77777777">
            <w:pPr>
              <w:spacing w:before="80" w:after="80" w:line="240" w:lineRule="atLeast"/>
              <w:jc w:val="center"/>
            </w:pPr>
            <w:r>
              <w:t>$36,808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79D9E58" w14:textId="77777777">
            <w:pPr>
              <w:spacing w:before="80" w:after="80" w:line="240" w:lineRule="atLeast"/>
              <w:jc w:val="center"/>
            </w:pPr>
            <w:r>
              <w:t>$38,955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4D06A0B" w14:textId="77777777">
            <w:pPr>
              <w:spacing w:before="80" w:after="80" w:line="240" w:lineRule="atLeast"/>
              <w:jc w:val="center"/>
            </w:pPr>
            <w:r>
              <w:t>$40,010</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A80D3D4" w14:textId="77777777">
            <w:pPr>
              <w:spacing w:before="80" w:after="80" w:line="240" w:lineRule="atLeast"/>
              <w:jc w:val="center"/>
            </w:pPr>
            <w:r>
              <w:t>$42,164</w:t>
            </w:r>
          </w:p>
        </w:tc>
      </w:tr>
    </w:tbl>
    <w:p w:rsidR="005129BC" w:rsidP="005129BC" w:rsidRDefault="005129BC" w14:paraId="23420308" w14:textId="77777777">
      <w:pPr>
        <w:pStyle w:val="Caption"/>
        <w:rPr>
          <w:rFonts w:cs="Arial"/>
          <w:lang w:eastAsia="en-US"/>
        </w:rPr>
      </w:pPr>
    </w:p>
    <w:p w:rsidR="005129BC" w:rsidP="005129BC" w:rsidRDefault="005129BC" w14:paraId="367B1848" w14:textId="77777777">
      <w:pPr>
        <w:rPr>
          <w:rFonts w:cs="Arial"/>
          <w:b/>
          <w:bCs/>
          <w:i/>
        </w:rPr>
      </w:pPr>
      <w:r>
        <w:rPr>
          <w:rFonts w:cs="Arial"/>
        </w:rPr>
        <w:br w:type="page"/>
      </w:r>
    </w:p>
    <w:p w:rsidRPr="00F110BD" w:rsidR="005129BC" w:rsidP="005129BC" w:rsidRDefault="005129BC" w14:paraId="2B5F5BD9" w14:textId="709175DD">
      <w:pPr>
        <w:pStyle w:val="Caption"/>
        <w:rPr>
          <w:color w:val="6B2876" w:themeColor="text1"/>
        </w:rPr>
      </w:pPr>
      <w:r w:rsidRPr="00F110BD">
        <w:rPr>
          <w:color w:val="6B2876" w:themeColor="text1"/>
        </w:rPr>
        <w:t xml:space="preserve">Table </w:t>
      </w:r>
      <w:r w:rsidRPr="00F110BD">
        <w:rPr>
          <w:color w:val="6B2876" w:themeColor="text1"/>
        </w:rPr>
        <w:fldChar w:fldCharType="begin"/>
      </w:r>
      <w:r w:rsidRPr="00F110BD">
        <w:rPr>
          <w:color w:val="6B2876" w:themeColor="text1"/>
        </w:rPr>
        <w:instrText xml:space="preserve"> SEQ Table \* ARABIC </w:instrText>
      </w:r>
      <w:r w:rsidRPr="00F110BD">
        <w:rPr>
          <w:color w:val="6B2876" w:themeColor="text1"/>
        </w:rPr>
        <w:fldChar w:fldCharType="separate"/>
      </w:r>
      <w:r w:rsidRPr="00F110BD" w:rsidR="00F87A12">
        <w:rPr>
          <w:color w:val="6B2876" w:themeColor="text1"/>
        </w:rPr>
        <w:t>11</w:t>
      </w:r>
      <w:r w:rsidRPr="00F110BD">
        <w:rPr>
          <w:color w:val="6B2876" w:themeColor="text1"/>
        </w:rPr>
        <w:fldChar w:fldCharType="end"/>
      </w:r>
      <w:r w:rsidRPr="00F110BD">
        <w:rPr>
          <w:color w:val="6B2876" w:themeColor="text1"/>
        </w:rPr>
        <w:t xml:space="preserve">: </w:t>
      </w:r>
      <w:r w:rsidRPr="00F110BD" w:rsidDel="0039657F" w:rsidR="007A734E">
        <w:rPr>
          <w:color w:val="6B2876" w:themeColor="text1"/>
        </w:rPr>
        <w:t>Applicable</w:t>
      </w:r>
      <w:r w:rsidRPr="00F110BD" w:rsidDel="0039657F">
        <w:rPr>
          <w:color w:val="6B2876" w:themeColor="text1"/>
        </w:rPr>
        <w:t xml:space="preserve"> </w:t>
      </w:r>
      <w:r w:rsidRPr="00F110BD" w:rsidR="0039657F">
        <w:rPr>
          <w:color w:val="6B2876" w:themeColor="text1"/>
        </w:rPr>
        <w:t>maximum base amount per participant for pre-2023 new builds</w:t>
      </w:r>
      <w:r w:rsidRPr="00F110BD">
        <w:rPr>
          <w:color w:val="6B2876" w:themeColor="text1"/>
        </w:rPr>
        <w:t xml:space="preserve">, </w:t>
      </w:r>
      <w:r w:rsidRPr="00F110BD" w:rsidR="00150D16">
        <w:rPr>
          <w:color w:val="6B2876" w:themeColor="text1"/>
        </w:rPr>
        <w:t>with sprinklers</w:t>
      </w:r>
      <w:r w:rsidRPr="00F110BD">
        <w:rPr>
          <w:color w:val="6B2876" w:themeColor="text1"/>
        </w:rPr>
        <w:t xml:space="preserve">, dwellings without </w:t>
      </w:r>
      <w:r w:rsidRPr="00F110BD" w:rsidR="00114CAB">
        <w:rPr>
          <w:color w:val="6B2876" w:themeColor="text1"/>
        </w:rPr>
        <w:t>o</w:t>
      </w:r>
      <w:r w:rsidRPr="00F110BD" w:rsidR="00773279">
        <w:rPr>
          <w:color w:val="6B2876" w:themeColor="text1"/>
        </w:rPr>
        <w:t>n-site overnight assistance</w:t>
      </w:r>
    </w:p>
    <w:tbl>
      <w:tblPr>
        <w:tblStyle w:val="GridTable4-Accent1"/>
        <w:tblW w:w="5000" w:type="pct"/>
        <w:tblLook w:val="0420" w:firstRow="1" w:lastRow="0" w:firstColumn="0" w:lastColumn="0" w:noHBand="0" w:noVBand="1"/>
        <w:tblCaption w:val="Table of prices for Pre-2023 New Builds with Sprinklers"/>
      </w:tblPr>
      <w:tblGrid>
        <w:gridCol w:w="6598"/>
        <w:gridCol w:w="1593"/>
        <w:gridCol w:w="1593"/>
        <w:gridCol w:w="1593"/>
        <w:gridCol w:w="1593"/>
        <w:gridCol w:w="1590"/>
      </w:tblGrid>
      <w:tr w:rsidR="005129BC" w14:paraId="04CD7A5F" w14:textId="77777777">
        <w:trPr>
          <w:cnfStyle w:val="100000000000" w:firstRow="1" w:lastRow="0" w:firstColumn="0" w:lastColumn="0" w:oddVBand="0" w:evenVBand="0" w:oddHBand="0" w:evenHBand="0" w:firstRowFirstColumn="0" w:firstRowLastColumn="0" w:lastRowFirstColumn="0" w:lastRowLastColumn="0"/>
          <w:tblHeader/>
        </w:trPr>
        <w:tc>
          <w:tcPr>
            <w:tcW w:w="2266" w:type="pct"/>
            <w:vAlign w:val="center"/>
            <w:hideMark/>
          </w:tcPr>
          <w:p w:rsidR="005129BC" w:rsidRDefault="005129BC" w14:paraId="04535792" w14:textId="77777777">
            <w:pPr>
              <w:spacing w:before="80" w:after="80" w:line="240" w:lineRule="auto"/>
              <w:rPr>
                <w:rFonts w:cstheme="minorHAnsi"/>
                <w:color w:val="6B2876" w:themeColor="text1"/>
                <w:lang w:eastAsia="en-AU"/>
              </w:rPr>
            </w:pPr>
            <w:r>
              <w:rPr>
                <w:rFonts w:cs="Arial"/>
                <w:lang w:eastAsia="en-AU"/>
              </w:rPr>
              <w:t xml:space="preserve">Building Type </w:t>
            </w:r>
          </w:p>
        </w:tc>
        <w:tc>
          <w:tcPr>
            <w:tcW w:w="547" w:type="pct"/>
            <w:vAlign w:val="center"/>
            <w:hideMark/>
          </w:tcPr>
          <w:p w:rsidR="005129BC" w:rsidRDefault="005129BC" w14:paraId="0C533750" w14:textId="77777777">
            <w:pPr>
              <w:spacing w:before="80" w:after="80" w:line="240" w:lineRule="auto"/>
              <w:jc w:val="center"/>
              <w:rPr>
                <w:rFonts w:cstheme="minorHAnsi"/>
                <w:color w:val="FFFFFF"/>
                <w:lang w:eastAsia="en-AU"/>
              </w:rPr>
            </w:pPr>
            <w:r>
              <w:rPr>
                <w:rFonts w:cstheme="minorHAnsi"/>
                <w:color w:val="FFFFFF"/>
                <w:lang w:eastAsia="en-AU"/>
              </w:rPr>
              <w:t>Improved Liveability</w:t>
            </w:r>
          </w:p>
        </w:tc>
        <w:tc>
          <w:tcPr>
            <w:tcW w:w="547" w:type="pct"/>
            <w:vAlign w:val="center"/>
            <w:hideMark/>
          </w:tcPr>
          <w:p w:rsidR="005129BC" w:rsidRDefault="005129BC" w14:paraId="6F7D9F2C" w14:textId="77777777">
            <w:pPr>
              <w:spacing w:before="80" w:after="80" w:line="240" w:lineRule="auto"/>
              <w:jc w:val="center"/>
              <w:rPr>
                <w:rFonts w:cstheme="minorHAnsi"/>
                <w:color w:val="FFFFFF"/>
                <w:lang w:eastAsia="en-AU"/>
              </w:rPr>
            </w:pPr>
            <w:r>
              <w:rPr>
                <w:rFonts w:cstheme="minorHAnsi"/>
                <w:color w:val="FFFFFF"/>
                <w:lang w:eastAsia="en-AU"/>
              </w:rPr>
              <w:t>Fully Accessible</w:t>
            </w:r>
          </w:p>
        </w:tc>
        <w:tc>
          <w:tcPr>
            <w:tcW w:w="547" w:type="pct"/>
            <w:vAlign w:val="center"/>
            <w:hideMark/>
          </w:tcPr>
          <w:p w:rsidR="005129BC" w:rsidRDefault="005129BC" w14:paraId="41505425" w14:textId="77777777">
            <w:pPr>
              <w:spacing w:before="80" w:after="80" w:line="240" w:lineRule="auto"/>
              <w:jc w:val="center"/>
              <w:rPr>
                <w:rFonts w:cstheme="minorHAnsi"/>
                <w:color w:val="FFFFFF"/>
                <w:lang w:eastAsia="en-AU"/>
              </w:rPr>
            </w:pPr>
            <w:r>
              <w:rPr>
                <w:rFonts w:cstheme="minorHAnsi"/>
                <w:color w:val="FFFFFF"/>
                <w:lang w:eastAsia="en-AU"/>
              </w:rPr>
              <w:t>Robust</w:t>
            </w:r>
          </w:p>
        </w:tc>
        <w:tc>
          <w:tcPr>
            <w:tcW w:w="547" w:type="pct"/>
            <w:vAlign w:val="center"/>
            <w:hideMark/>
          </w:tcPr>
          <w:p w:rsidR="005129BC" w:rsidRDefault="005129BC" w14:paraId="41B8DE57" w14:textId="77777777">
            <w:pPr>
              <w:spacing w:before="80" w:after="80" w:line="240" w:lineRule="auto"/>
              <w:jc w:val="center"/>
              <w:rPr>
                <w:rFonts w:cstheme="minorHAnsi"/>
                <w:color w:val="FFFFFF"/>
                <w:lang w:eastAsia="en-AU"/>
              </w:rPr>
            </w:pPr>
            <w:r>
              <w:rPr>
                <w:rFonts w:cstheme="minorHAnsi"/>
                <w:color w:val="FFFFFF"/>
                <w:lang w:eastAsia="en-AU"/>
              </w:rPr>
              <w:t>Robust with Breakout Room</w:t>
            </w:r>
          </w:p>
        </w:tc>
        <w:tc>
          <w:tcPr>
            <w:tcW w:w="546" w:type="pct"/>
            <w:vAlign w:val="center"/>
            <w:hideMark/>
          </w:tcPr>
          <w:p w:rsidR="005129BC" w:rsidRDefault="005129BC" w14:paraId="6C3693B5" w14:textId="77777777">
            <w:pPr>
              <w:spacing w:before="80" w:after="80" w:line="240" w:lineRule="auto"/>
              <w:jc w:val="center"/>
              <w:rPr>
                <w:rFonts w:cstheme="minorHAnsi"/>
                <w:color w:val="FFFFFF"/>
                <w:lang w:eastAsia="en-AU"/>
              </w:rPr>
            </w:pPr>
            <w:r>
              <w:rPr>
                <w:rFonts w:cstheme="minorHAnsi"/>
                <w:color w:val="FFFFFF"/>
                <w:lang w:eastAsia="en-AU"/>
              </w:rPr>
              <w:t>High Physical Support</w:t>
            </w:r>
          </w:p>
        </w:tc>
      </w:tr>
      <w:tr w:rsidR="005129BC" w14:paraId="0D4FD9AC"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59DC4C7A" w14:textId="77777777">
            <w:pPr>
              <w:spacing w:before="80" w:after="80" w:line="240" w:lineRule="auto"/>
              <w:rPr>
                <w:rFonts w:cstheme="minorHAnsi"/>
                <w:lang w:eastAsia="en-AU"/>
              </w:rPr>
            </w:pPr>
            <w:r>
              <w:rPr>
                <w:rFonts w:cstheme="minorHAnsi"/>
                <w:color w:val="000000"/>
                <w:lang w:eastAsia="en-AU"/>
              </w:rPr>
              <w:t>Apartment,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36EC679" w14:textId="77777777">
            <w:pPr>
              <w:spacing w:before="80" w:after="80" w:line="240" w:lineRule="atLeast"/>
              <w:jc w:val="center"/>
              <w:rPr>
                <w:rFonts w:eastAsiaTheme="minorHAnsi" w:cstheme="minorBidi"/>
                <w:lang w:eastAsia="en-US"/>
              </w:rPr>
            </w:pPr>
            <w:r>
              <w:t>$83,059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BC10E35" w14:textId="77777777">
            <w:pPr>
              <w:spacing w:before="80" w:after="80" w:line="240" w:lineRule="atLeast"/>
              <w:jc w:val="center"/>
            </w:pPr>
            <w:r>
              <w:t>$85,617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84B0A01"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1CBA0DB"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BE6B8E3" w14:textId="77777777">
            <w:pPr>
              <w:spacing w:before="80" w:after="80" w:line="240" w:lineRule="atLeast"/>
              <w:jc w:val="center"/>
            </w:pPr>
            <w:r>
              <w:t>$92,928</w:t>
            </w:r>
          </w:p>
        </w:tc>
      </w:tr>
      <w:tr w:rsidR="005129BC" w14:paraId="130417F2"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4B5E630A" w14:textId="77777777">
            <w:pPr>
              <w:spacing w:before="80" w:after="80" w:line="240" w:lineRule="auto"/>
              <w:rPr>
                <w:rFonts w:cstheme="minorHAnsi"/>
                <w:lang w:eastAsia="en-AU"/>
              </w:rPr>
            </w:pPr>
            <w:r>
              <w:rPr>
                <w:rFonts w:cstheme="minorHAnsi"/>
                <w:color w:val="000000"/>
                <w:lang w:eastAsia="en-AU"/>
              </w:rPr>
              <w:t>Apartment, 2 bedrooms,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F0A6260" w14:textId="77777777">
            <w:pPr>
              <w:spacing w:before="80" w:after="80" w:line="240" w:lineRule="atLeast"/>
              <w:jc w:val="center"/>
              <w:rPr>
                <w:rFonts w:eastAsiaTheme="minorHAnsi" w:cstheme="minorBidi"/>
                <w:lang w:eastAsia="en-US"/>
              </w:rPr>
            </w:pPr>
            <w:r>
              <w:t>$87,584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C6D04B8" w14:textId="77777777">
            <w:pPr>
              <w:spacing w:before="80" w:after="80" w:line="240" w:lineRule="atLeast"/>
              <w:jc w:val="center"/>
            </w:pPr>
            <w:r>
              <w:t>$89,511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D5AECD3"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43C164B"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0302B90" w14:textId="77777777">
            <w:pPr>
              <w:spacing w:before="80" w:after="80" w:line="240" w:lineRule="atLeast"/>
              <w:jc w:val="center"/>
            </w:pPr>
            <w:r>
              <w:t>$97,078</w:t>
            </w:r>
          </w:p>
        </w:tc>
      </w:tr>
      <w:tr w:rsidR="005129BC" w14:paraId="34A58F89"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1F175038" w14:textId="77777777">
            <w:pPr>
              <w:spacing w:before="80" w:after="80" w:line="240" w:lineRule="auto"/>
              <w:rPr>
                <w:rFonts w:cstheme="minorHAnsi"/>
                <w:lang w:eastAsia="en-AU"/>
              </w:rPr>
            </w:pPr>
            <w:r>
              <w:rPr>
                <w:rFonts w:cstheme="minorHAnsi"/>
                <w:color w:val="000000"/>
                <w:lang w:eastAsia="en-AU"/>
              </w:rPr>
              <w:t>Apartment,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C6D3BC0" w14:textId="77777777">
            <w:pPr>
              <w:spacing w:before="80" w:after="80" w:line="240" w:lineRule="atLeast"/>
              <w:jc w:val="center"/>
              <w:rPr>
                <w:rFonts w:eastAsiaTheme="minorHAnsi" w:cstheme="minorBidi"/>
                <w:lang w:eastAsia="en-US"/>
              </w:rPr>
            </w:pPr>
            <w:r>
              <w:t>$37,704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59A128F" w14:textId="77777777">
            <w:pPr>
              <w:spacing w:before="80" w:after="80" w:line="240" w:lineRule="atLeast"/>
              <w:jc w:val="center"/>
            </w:pPr>
            <w:r>
              <w:t>$38,625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2C6E1AC"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2CC68A4"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6D7174B" w14:textId="77777777">
            <w:pPr>
              <w:spacing w:before="80" w:after="80" w:line="240" w:lineRule="atLeast"/>
              <w:jc w:val="center"/>
            </w:pPr>
            <w:r>
              <w:t>$42,452</w:t>
            </w:r>
          </w:p>
        </w:tc>
      </w:tr>
      <w:tr w:rsidR="005129BC" w14:paraId="1ABEF991"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4E804BEB" w14:textId="77777777">
            <w:pPr>
              <w:spacing w:before="80" w:after="80" w:line="240" w:lineRule="auto"/>
              <w:rPr>
                <w:rFonts w:cstheme="minorHAnsi"/>
                <w:lang w:eastAsia="en-AU"/>
              </w:rPr>
            </w:pPr>
            <w:r>
              <w:rPr>
                <w:rFonts w:cstheme="minorHAnsi"/>
                <w:color w:val="000000"/>
                <w:lang w:eastAsia="en-AU"/>
              </w:rPr>
              <w:t>Apartment, 3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2AED4559" w14:textId="77777777">
            <w:pPr>
              <w:spacing w:before="80" w:after="80" w:line="240" w:lineRule="atLeast"/>
              <w:jc w:val="center"/>
              <w:rPr>
                <w:rFonts w:eastAsiaTheme="minorHAnsi" w:cstheme="minorBidi"/>
                <w:lang w:eastAsia="en-US"/>
              </w:rPr>
            </w:pPr>
            <w:r>
              <w:t>$46,874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B8A2C0A" w14:textId="77777777">
            <w:pPr>
              <w:spacing w:before="80" w:after="80" w:line="240" w:lineRule="atLeast"/>
              <w:jc w:val="center"/>
            </w:pPr>
            <w:r>
              <w:t>$48,194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2EC86B21"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9C28F41"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17FE8848" w14:textId="77777777">
            <w:pPr>
              <w:spacing w:before="80" w:after="80" w:line="240" w:lineRule="atLeast"/>
              <w:jc w:val="center"/>
            </w:pPr>
            <w:r>
              <w:t>$52,377</w:t>
            </w:r>
          </w:p>
        </w:tc>
      </w:tr>
      <w:tr w:rsidR="005129BC" w14:paraId="35BFAF3E"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2B78E720" w14:textId="77777777">
            <w:pPr>
              <w:spacing w:before="80" w:after="80" w:line="240" w:lineRule="auto"/>
              <w:rPr>
                <w:rFonts w:cstheme="minorHAnsi"/>
                <w:lang w:eastAsia="en-AU"/>
              </w:rPr>
            </w:pPr>
            <w:r>
              <w:rPr>
                <w:rFonts w:cstheme="minorHAnsi"/>
                <w:color w:val="000000"/>
                <w:lang w:eastAsia="en-AU"/>
              </w:rPr>
              <w:t>Villa/Duplex/Townhouse,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84779FC" w14:textId="77777777">
            <w:pPr>
              <w:spacing w:before="80" w:after="80" w:line="240" w:lineRule="atLeast"/>
              <w:jc w:val="center"/>
              <w:rPr>
                <w:rFonts w:eastAsiaTheme="minorHAnsi" w:cstheme="minorBidi"/>
                <w:lang w:eastAsia="en-US"/>
              </w:rPr>
            </w:pPr>
            <w:r>
              <w:t>$63,942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91F9DB3" w14:textId="77777777">
            <w:pPr>
              <w:spacing w:before="80" w:after="80" w:line="240" w:lineRule="atLeast"/>
              <w:jc w:val="center"/>
            </w:pPr>
            <w:r>
              <w:t>$66,757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CF1BE1B" w14:textId="77777777">
            <w:pPr>
              <w:spacing w:before="80" w:after="80" w:line="240" w:lineRule="atLeast"/>
              <w:jc w:val="center"/>
            </w:pPr>
            <w:r>
              <w:t>$68,157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1170918"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2BC4BE27" w14:textId="77777777">
            <w:pPr>
              <w:spacing w:before="80" w:after="80" w:line="240" w:lineRule="atLeast"/>
              <w:jc w:val="center"/>
            </w:pPr>
            <w:r>
              <w:t>$74,335</w:t>
            </w:r>
          </w:p>
        </w:tc>
      </w:tr>
      <w:tr w:rsidR="005129BC" w14:paraId="595E24D6"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15B2A588" w14:textId="77777777">
            <w:pPr>
              <w:spacing w:before="80" w:after="80" w:line="240" w:lineRule="auto"/>
              <w:rPr>
                <w:rFonts w:cstheme="minorHAnsi"/>
                <w:color w:val="000000"/>
                <w:lang w:eastAsia="en-AU"/>
              </w:rPr>
            </w:pPr>
            <w:r>
              <w:rPr>
                <w:rFonts w:cstheme="minorHAnsi"/>
                <w:color w:val="000000"/>
                <w:lang w:eastAsia="en-AU"/>
              </w:rPr>
              <w:t>Villa/Duplex/Townhouse,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1851B3E" w14:textId="77777777">
            <w:pPr>
              <w:spacing w:before="80" w:after="80" w:line="240" w:lineRule="atLeast"/>
              <w:jc w:val="center"/>
              <w:rPr>
                <w:rFonts w:eastAsiaTheme="minorHAnsi" w:cstheme="minorBidi"/>
                <w:lang w:eastAsia="en-US"/>
              </w:rPr>
            </w:pPr>
            <w:r>
              <w:t>$36,951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A72BBEA" w14:textId="77777777">
            <w:pPr>
              <w:spacing w:before="80" w:after="80" w:line="240" w:lineRule="atLeast"/>
              <w:jc w:val="center"/>
            </w:pPr>
            <w:r>
              <w:t>$38,995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E9FE829" w14:textId="77777777">
            <w:pPr>
              <w:spacing w:before="80" w:after="80" w:line="240" w:lineRule="atLeast"/>
              <w:jc w:val="center"/>
            </w:pPr>
            <w:r>
              <w:t>$42,441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79A3E44" w14:textId="77777777">
            <w:pPr>
              <w:spacing w:before="80" w:after="80" w:line="240" w:lineRule="atLeast"/>
              <w:jc w:val="center"/>
            </w:pPr>
            <w:r>
              <w:t>$44,746</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23539A96" w14:textId="77777777">
            <w:pPr>
              <w:spacing w:before="80" w:after="80" w:line="240" w:lineRule="atLeast"/>
              <w:jc w:val="center"/>
            </w:pPr>
            <w:r>
              <w:t>$42,979</w:t>
            </w:r>
          </w:p>
        </w:tc>
      </w:tr>
      <w:tr w:rsidR="005129BC" w14:paraId="7D813CBF"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0BB8165D" w14:textId="77777777">
            <w:pPr>
              <w:spacing w:before="80" w:after="80" w:line="240" w:lineRule="auto"/>
              <w:rPr>
                <w:rFonts w:cstheme="minorHAnsi"/>
                <w:color w:val="000000"/>
                <w:lang w:eastAsia="en-AU"/>
              </w:rPr>
            </w:pPr>
            <w:r>
              <w:rPr>
                <w:rFonts w:cstheme="minorHAnsi"/>
                <w:color w:val="000000"/>
                <w:lang w:eastAsia="en-AU"/>
              </w:rPr>
              <w:t>Villa/Duplex/Townhouse,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03EA17D" w14:textId="77777777">
            <w:pPr>
              <w:spacing w:before="80" w:after="80" w:line="240" w:lineRule="atLeast"/>
              <w:jc w:val="center"/>
              <w:rPr>
                <w:rFonts w:eastAsiaTheme="minorHAnsi" w:cstheme="minorBidi"/>
                <w:lang w:eastAsia="en-US"/>
              </w:rPr>
            </w:pPr>
            <w:r>
              <w:t>$29,995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DC5F89F" w14:textId="77777777">
            <w:pPr>
              <w:spacing w:before="80" w:after="80" w:line="240" w:lineRule="atLeast"/>
              <w:jc w:val="center"/>
            </w:pPr>
            <w:r>
              <w:t>$32,316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EDFDF26" w14:textId="77777777">
            <w:pPr>
              <w:spacing w:before="80" w:after="80" w:line="240" w:lineRule="atLeast"/>
              <w:jc w:val="center"/>
            </w:pPr>
            <w:r>
              <w:t>$34,963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D80AA84" w14:textId="77777777">
            <w:pPr>
              <w:spacing w:before="80" w:after="80" w:line="240" w:lineRule="atLeast"/>
              <w:jc w:val="center"/>
            </w:pPr>
            <w:r>
              <w:t>$37,307</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C1A7181" w14:textId="77777777">
            <w:pPr>
              <w:spacing w:before="80" w:after="80" w:line="240" w:lineRule="atLeast"/>
              <w:jc w:val="center"/>
            </w:pPr>
            <w:r>
              <w:t>$35,783</w:t>
            </w:r>
          </w:p>
        </w:tc>
      </w:tr>
      <w:tr w:rsidR="005129BC" w14:paraId="4FD21418"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62047840" w14:textId="77777777">
            <w:pPr>
              <w:spacing w:before="80" w:after="80" w:line="240" w:lineRule="auto"/>
              <w:rPr>
                <w:rFonts w:cstheme="minorHAnsi"/>
                <w:color w:val="000000"/>
                <w:lang w:eastAsia="en-AU"/>
              </w:rPr>
            </w:pPr>
            <w:r>
              <w:rPr>
                <w:rFonts w:cstheme="minorHAnsi"/>
                <w:color w:val="000000"/>
                <w:lang w:eastAsia="en-AU"/>
              </w:rPr>
              <w:t>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0861BAB" w14:textId="77777777">
            <w:pPr>
              <w:spacing w:before="80" w:after="80" w:line="240" w:lineRule="atLeast"/>
              <w:jc w:val="center"/>
              <w:rPr>
                <w:rFonts w:eastAsiaTheme="minorHAnsi" w:cstheme="minorBidi"/>
                <w:lang w:eastAsia="en-US"/>
              </w:rPr>
            </w:pPr>
            <w:r>
              <w:t>$71,663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13E068F5" w14:textId="77777777">
            <w:pPr>
              <w:spacing w:before="80" w:after="80" w:line="240" w:lineRule="atLeast"/>
              <w:jc w:val="center"/>
            </w:pPr>
            <w:r>
              <w:t>$73,445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23273FD2" w14:textId="77777777">
            <w:pPr>
              <w:spacing w:before="80" w:after="80" w:line="240" w:lineRule="atLeast"/>
              <w:jc w:val="center"/>
            </w:pPr>
            <w:r>
              <w:t>$81,106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3C81356" w14:textId="77777777">
            <w:pPr>
              <w:spacing w:before="80" w:after="80" w:line="240" w:lineRule="atLeast"/>
              <w:jc w:val="center"/>
            </w:pPr>
            <w:r>
              <w:t>$86,588</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1D9A9EFD" w14:textId="77777777">
            <w:pPr>
              <w:spacing w:before="80" w:after="80" w:line="240" w:lineRule="atLeast"/>
              <w:jc w:val="center"/>
            </w:pPr>
            <w:r>
              <w:t>$85,740</w:t>
            </w:r>
          </w:p>
        </w:tc>
      </w:tr>
      <w:tr w:rsidR="005129BC" w14:paraId="24608354"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4959C1CC" w14:textId="77777777">
            <w:pPr>
              <w:spacing w:before="80" w:after="80" w:line="240" w:lineRule="auto"/>
              <w:rPr>
                <w:rFonts w:cstheme="minorHAnsi"/>
                <w:color w:val="000000"/>
                <w:lang w:eastAsia="en-AU"/>
              </w:rPr>
            </w:pPr>
            <w:r>
              <w:rPr>
                <w:rFonts w:cstheme="minorHAnsi"/>
                <w:color w:val="000000"/>
                <w:lang w:eastAsia="en-AU"/>
              </w:rPr>
              <w:t>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136C8A3A" w14:textId="77777777">
            <w:pPr>
              <w:spacing w:before="80" w:after="80" w:line="240" w:lineRule="atLeast"/>
              <w:jc w:val="center"/>
              <w:rPr>
                <w:rFonts w:eastAsiaTheme="minorHAnsi" w:cstheme="minorBidi"/>
                <w:lang w:eastAsia="en-US"/>
              </w:rPr>
            </w:pPr>
            <w:r>
              <w:t>$50,354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5FF81C0" w14:textId="77777777">
            <w:pPr>
              <w:spacing w:before="80" w:after="80" w:line="240" w:lineRule="atLeast"/>
              <w:jc w:val="center"/>
            </w:pPr>
            <w:r>
              <w:t>$51,684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62182CE" w14:textId="77777777">
            <w:pPr>
              <w:spacing w:before="80" w:after="80" w:line="240" w:lineRule="atLeast"/>
              <w:jc w:val="center"/>
            </w:pPr>
            <w:r>
              <w:t>$55,748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EA413CA" w14:textId="77777777">
            <w:pPr>
              <w:spacing w:before="80" w:after="80" w:line="240" w:lineRule="atLeast"/>
              <w:jc w:val="center"/>
            </w:pPr>
            <w:r>
              <w:t>$59,789</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7982F6E" w14:textId="77777777">
            <w:pPr>
              <w:spacing w:before="80" w:after="80" w:line="240" w:lineRule="atLeast"/>
              <w:jc w:val="center"/>
            </w:pPr>
            <w:r>
              <w:t>$60,564</w:t>
            </w:r>
          </w:p>
        </w:tc>
      </w:tr>
      <w:tr w:rsidR="005129BC" w14:paraId="1871FF29"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259AE471" w14:textId="77777777">
            <w:pPr>
              <w:spacing w:before="80" w:after="80" w:line="240" w:lineRule="auto"/>
              <w:rPr>
                <w:rFonts w:cstheme="minorHAnsi"/>
                <w:color w:val="000000"/>
                <w:lang w:eastAsia="en-AU"/>
              </w:rPr>
            </w:pPr>
            <w:r>
              <w:rPr>
                <w:rFonts w:cstheme="minorHAnsi"/>
                <w:color w:val="000000"/>
                <w:lang w:eastAsia="en-AU"/>
              </w:rPr>
              <w:t>Group home, 4 bedrooms, 4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23A7BFF" w14:textId="77777777">
            <w:pPr>
              <w:spacing w:before="80" w:after="80" w:line="240" w:lineRule="atLeast"/>
              <w:jc w:val="center"/>
              <w:rPr>
                <w:rFonts w:eastAsiaTheme="minorHAnsi" w:cstheme="minorBidi"/>
                <w:lang w:eastAsia="en-US"/>
              </w:rPr>
            </w:pPr>
            <w:r>
              <w:t>$41,590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8B3C146" w14:textId="77777777">
            <w:pPr>
              <w:spacing w:before="80" w:after="80" w:line="240" w:lineRule="atLeast"/>
              <w:jc w:val="center"/>
            </w:pPr>
            <w:r>
              <w:t>$43,069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30A79E4" w14:textId="77777777">
            <w:pPr>
              <w:spacing w:before="80" w:after="80" w:line="240" w:lineRule="atLeast"/>
              <w:jc w:val="center"/>
            </w:pPr>
            <w:r>
              <w:t>$46,716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3F2E30A" w14:textId="77777777">
            <w:pPr>
              <w:spacing w:before="80" w:after="80" w:line="240" w:lineRule="atLeast"/>
              <w:jc w:val="center"/>
            </w:pPr>
            <w:r>
              <w:t>$49,407</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7FCCDDA" w14:textId="77777777">
            <w:pPr>
              <w:spacing w:before="80" w:after="80" w:line="240" w:lineRule="atLeast"/>
              <w:jc w:val="center"/>
            </w:pPr>
            <w:r>
              <w:t>$50,035</w:t>
            </w:r>
          </w:p>
        </w:tc>
      </w:tr>
      <w:tr w:rsidR="005129BC" w14:paraId="641CCCDC"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68568F00" w14:textId="77777777">
            <w:pPr>
              <w:spacing w:before="80" w:after="80" w:line="240" w:lineRule="auto"/>
              <w:rPr>
                <w:rFonts w:cstheme="minorHAnsi"/>
                <w:color w:val="000000"/>
                <w:lang w:eastAsia="en-AU"/>
              </w:rPr>
            </w:pPr>
            <w:r>
              <w:rPr>
                <w:rFonts w:cstheme="minorHAnsi"/>
                <w:color w:val="000000"/>
                <w:lang w:eastAsia="en-AU"/>
              </w:rPr>
              <w:t>Group home, 5 bedrooms, 5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BB8DB4C" w14:textId="77777777">
            <w:pPr>
              <w:spacing w:before="80" w:after="80" w:line="240" w:lineRule="atLeast"/>
              <w:jc w:val="center"/>
              <w:rPr>
                <w:rFonts w:eastAsiaTheme="minorHAnsi" w:cstheme="minorBidi"/>
                <w:lang w:eastAsia="en-US"/>
              </w:rPr>
            </w:pPr>
            <w:r>
              <w:t>$34,660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DC1ECD1" w14:textId="77777777">
            <w:pPr>
              <w:spacing w:before="80" w:after="80" w:line="240" w:lineRule="atLeast"/>
              <w:jc w:val="center"/>
            </w:pPr>
            <w:r>
              <w:t>$36,001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3A6F194" w14:textId="77777777">
            <w:pPr>
              <w:spacing w:before="80" w:after="80" w:line="240" w:lineRule="atLeast"/>
              <w:jc w:val="center"/>
            </w:pPr>
            <w:r>
              <w:t>$39,665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68EAAEE" w14:textId="77777777">
            <w:pPr>
              <w:spacing w:before="80" w:after="80" w:line="240" w:lineRule="atLeast"/>
              <w:jc w:val="center"/>
            </w:pPr>
            <w:r>
              <w:t>$40,720</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A406985" w14:textId="77777777">
            <w:pPr>
              <w:spacing w:before="80" w:after="80" w:line="240" w:lineRule="atLeast"/>
              <w:jc w:val="center"/>
            </w:pPr>
            <w:r>
              <w:t>$41,820</w:t>
            </w:r>
          </w:p>
        </w:tc>
      </w:tr>
    </w:tbl>
    <w:p w:rsidR="005129BC" w:rsidP="005129BC" w:rsidRDefault="005129BC" w14:paraId="3FEC00F1" w14:textId="77777777">
      <w:pPr>
        <w:rPr>
          <w:rFonts w:cstheme="minorBidi"/>
          <w:szCs w:val="22"/>
          <w:lang w:eastAsia="en-US"/>
        </w:rPr>
      </w:pPr>
    </w:p>
    <w:p w:rsidR="005129BC" w:rsidP="005129BC" w:rsidRDefault="005129BC" w14:paraId="5BED0267" w14:textId="77777777">
      <w:r>
        <w:rPr>
          <w:rFonts w:ascii="Times New Roman" w:hAnsi="Times New Roman"/>
          <w:lang w:eastAsia="en-AU"/>
        </w:rPr>
        <w:br w:type="page"/>
      </w:r>
    </w:p>
    <w:p w:rsidRPr="00F110BD" w:rsidR="005129BC" w:rsidP="005129BC" w:rsidRDefault="005129BC" w14:paraId="2E8215FE" w14:textId="1763953A">
      <w:pPr>
        <w:pStyle w:val="Caption"/>
        <w:rPr>
          <w:color w:val="6B2876" w:themeColor="text1"/>
        </w:rPr>
      </w:pPr>
      <w:r w:rsidRPr="00F110BD">
        <w:rPr>
          <w:color w:val="6B2876" w:themeColor="text1"/>
        </w:rPr>
        <w:t xml:space="preserve">Table </w:t>
      </w:r>
      <w:r w:rsidRPr="00F110BD">
        <w:rPr>
          <w:color w:val="6B2876" w:themeColor="text1"/>
        </w:rPr>
        <w:fldChar w:fldCharType="begin"/>
      </w:r>
      <w:r w:rsidRPr="00F110BD">
        <w:rPr>
          <w:color w:val="6B2876" w:themeColor="text1"/>
        </w:rPr>
        <w:instrText xml:space="preserve"> SEQ Table \* ARABIC </w:instrText>
      </w:r>
      <w:r w:rsidRPr="00F110BD">
        <w:rPr>
          <w:color w:val="6B2876" w:themeColor="text1"/>
        </w:rPr>
        <w:fldChar w:fldCharType="separate"/>
      </w:r>
      <w:r w:rsidRPr="00F110BD" w:rsidR="00F87A12">
        <w:rPr>
          <w:color w:val="6B2876" w:themeColor="text1"/>
        </w:rPr>
        <w:t>12</w:t>
      </w:r>
      <w:r w:rsidRPr="00F110BD">
        <w:rPr>
          <w:color w:val="6B2876" w:themeColor="text1"/>
        </w:rPr>
        <w:fldChar w:fldCharType="end"/>
      </w:r>
      <w:r w:rsidRPr="00F110BD">
        <w:rPr>
          <w:color w:val="6B2876" w:themeColor="text1"/>
        </w:rPr>
        <w:t xml:space="preserve">: </w:t>
      </w:r>
      <w:r w:rsidRPr="00F110BD" w:rsidDel="0039657F" w:rsidR="007A734E">
        <w:rPr>
          <w:color w:val="6B2876" w:themeColor="text1"/>
        </w:rPr>
        <w:t>Applicable</w:t>
      </w:r>
      <w:r w:rsidRPr="00F110BD" w:rsidDel="0039657F">
        <w:rPr>
          <w:color w:val="6B2876" w:themeColor="text1"/>
        </w:rPr>
        <w:t xml:space="preserve"> </w:t>
      </w:r>
      <w:r w:rsidRPr="00F110BD" w:rsidR="0039657F">
        <w:rPr>
          <w:color w:val="6B2876" w:themeColor="text1"/>
        </w:rPr>
        <w:t>maximum base amount per participant for pre-2023 new builds</w:t>
      </w:r>
      <w:r w:rsidRPr="00F110BD">
        <w:rPr>
          <w:color w:val="6B2876" w:themeColor="text1"/>
        </w:rPr>
        <w:t xml:space="preserve">, </w:t>
      </w:r>
      <w:r w:rsidRPr="00F110BD" w:rsidR="00150D16">
        <w:rPr>
          <w:color w:val="6B2876" w:themeColor="text1"/>
        </w:rPr>
        <w:t>with sprinklers</w:t>
      </w:r>
      <w:r w:rsidRPr="00F110BD">
        <w:rPr>
          <w:color w:val="6B2876" w:themeColor="text1"/>
        </w:rPr>
        <w:t xml:space="preserve">, dwellings with </w:t>
      </w:r>
      <w:r w:rsidRPr="00F110BD" w:rsidR="00114CAB">
        <w:rPr>
          <w:color w:val="6B2876" w:themeColor="text1"/>
        </w:rPr>
        <w:t>o</w:t>
      </w:r>
      <w:r w:rsidRPr="00F110BD" w:rsidR="00773279">
        <w:rPr>
          <w:color w:val="6B2876" w:themeColor="text1"/>
        </w:rPr>
        <w:t>n-site overnight assistance</w:t>
      </w:r>
    </w:p>
    <w:tbl>
      <w:tblPr>
        <w:tblStyle w:val="GridTable4-Accent1"/>
        <w:tblW w:w="5000" w:type="pct"/>
        <w:tblLook w:val="0420" w:firstRow="1" w:lastRow="0" w:firstColumn="0" w:lastColumn="0" w:noHBand="0" w:noVBand="1"/>
        <w:tblCaption w:val="Table of prices for Pre-2023 New Builds with Sprinklers"/>
      </w:tblPr>
      <w:tblGrid>
        <w:gridCol w:w="6598"/>
        <w:gridCol w:w="1593"/>
        <w:gridCol w:w="1593"/>
        <w:gridCol w:w="1593"/>
        <w:gridCol w:w="1593"/>
        <w:gridCol w:w="1590"/>
      </w:tblGrid>
      <w:tr w:rsidR="005129BC" w:rsidTr="00E01A15" w14:paraId="49EAAE98" w14:textId="77777777">
        <w:trPr>
          <w:cnfStyle w:val="100000000000" w:firstRow="1" w:lastRow="0" w:firstColumn="0" w:lastColumn="0" w:oddVBand="0" w:evenVBand="0" w:oddHBand="0" w:evenHBand="0" w:firstRowFirstColumn="0" w:firstRowLastColumn="0" w:lastRowFirstColumn="0" w:lastRowLastColumn="0"/>
          <w:tblHeader/>
        </w:trPr>
        <w:tc>
          <w:tcPr>
            <w:tcW w:w="2266" w:type="pct"/>
            <w:vAlign w:val="center"/>
            <w:hideMark/>
          </w:tcPr>
          <w:p w:rsidR="005129BC" w:rsidRDefault="005129BC" w14:paraId="4F926C51" w14:textId="77777777">
            <w:pPr>
              <w:spacing w:before="80" w:after="80" w:line="240" w:lineRule="auto"/>
              <w:rPr>
                <w:rFonts w:cstheme="minorHAnsi"/>
                <w:lang w:eastAsia="en-AU"/>
              </w:rPr>
            </w:pPr>
            <w:r>
              <w:rPr>
                <w:rFonts w:cs="Arial"/>
                <w:lang w:eastAsia="en-AU"/>
              </w:rPr>
              <w:t xml:space="preserve">Building Type </w:t>
            </w:r>
          </w:p>
        </w:tc>
        <w:tc>
          <w:tcPr>
            <w:tcW w:w="547" w:type="pct"/>
            <w:vAlign w:val="center"/>
            <w:hideMark/>
          </w:tcPr>
          <w:p w:rsidR="005129BC" w:rsidRDefault="005129BC" w14:paraId="3F523E5C" w14:textId="77777777">
            <w:pPr>
              <w:spacing w:before="80" w:after="80" w:line="240" w:lineRule="atLeast"/>
              <w:jc w:val="center"/>
              <w:rPr>
                <w:rFonts w:eastAsiaTheme="minorHAnsi" w:cstheme="minorBidi"/>
                <w:lang w:eastAsia="en-US"/>
              </w:rPr>
            </w:pPr>
            <w:r>
              <w:rPr>
                <w:rFonts w:cstheme="minorHAnsi"/>
                <w:color w:val="FFFFFF"/>
                <w:lang w:eastAsia="en-AU"/>
              </w:rPr>
              <w:t>Improved Liveability</w:t>
            </w:r>
          </w:p>
        </w:tc>
        <w:tc>
          <w:tcPr>
            <w:tcW w:w="547" w:type="pct"/>
            <w:vAlign w:val="center"/>
            <w:hideMark/>
          </w:tcPr>
          <w:p w:rsidR="005129BC" w:rsidRDefault="005129BC" w14:paraId="512F2E95" w14:textId="77777777">
            <w:pPr>
              <w:spacing w:before="80" w:after="80" w:line="240" w:lineRule="atLeast"/>
              <w:jc w:val="center"/>
            </w:pPr>
            <w:r>
              <w:rPr>
                <w:rFonts w:cstheme="minorHAnsi"/>
                <w:color w:val="FFFFFF"/>
                <w:lang w:eastAsia="en-AU"/>
              </w:rPr>
              <w:t>Fully Accessible</w:t>
            </w:r>
          </w:p>
        </w:tc>
        <w:tc>
          <w:tcPr>
            <w:tcW w:w="547" w:type="pct"/>
            <w:vAlign w:val="center"/>
            <w:hideMark/>
          </w:tcPr>
          <w:p w:rsidR="005129BC" w:rsidRDefault="005129BC" w14:paraId="1A1AD7D5" w14:textId="77777777">
            <w:pPr>
              <w:spacing w:before="80" w:after="80" w:line="240" w:lineRule="atLeast"/>
              <w:jc w:val="center"/>
            </w:pPr>
            <w:r>
              <w:rPr>
                <w:rFonts w:cstheme="minorHAnsi"/>
                <w:color w:val="FFFFFF"/>
                <w:lang w:eastAsia="en-AU"/>
              </w:rPr>
              <w:t>Robust</w:t>
            </w:r>
          </w:p>
        </w:tc>
        <w:tc>
          <w:tcPr>
            <w:tcW w:w="547" w:type="pct"/>
            <w:vAlign w:val="center"/>
            <w:hideMark/>
          </w:tcPr>
          <w:p w:rsidR="005129BC" w:rsidRDefault="005129BC" w14:paraId="12D6C7B8" w14:textId="77777777">
            <w:pPr>
              <w:spacing w:before="80" w:after="80" w:line="240" w:lineRule="atLeast"/>
              <w:jc w:val="center"/>
            </w:pPr>
            <w:r>
              <w:rPr>
                <w:rFonts w:cstheme="minorHAnsi"/>
                <w:color w:val="FFFFFF"/>
                <w:lang w:eastAsia="en-AU"/>
              </w:rPr>
              <w:t>Robust with Breakout Room</w:t>
            </w:r>
          </w:p>
        </w:tc>
        <w:tc>
          <w:tcPr>
            <w:tcW w:w="546" w:type="pct"/>
            <w:vAlign w:val="center"/>
            <w:hideMark/>
          </w:tcPr>
          <w:p w:rsidR="005129BC" w:rsidRDefault="005129BC" w14:paraId="54B8A04E" w14:textId="77777777">
            <w:pPr>
              <w:spacing w:before="80" w:after="80" w:line="240" w:lineRule="atLeast"/>
              <w:jc w:val="center"/>
            </w:pPr>
            <w:r>
              <w:rPr>
                <w:rFonts w:cstheme="minorHAnsi"/>
                <w:color w:val="FFFFFF"/>
                <w:lang w:eastAsia="en-AU"/>
              </w:rPr>
              <w:t>High Physical Support</w:t>
            </w:r>
          </w:p>
        </w:tc>
      </w:tr>
      <w:tr w:rsidR="005129BC" w14:paraId="6CD3C06E"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4B38EA64" w14:textId="77777777">
            <w:pPr>
              <w:spacing w:before="80" w:after="80" w:line="240" w:lineRule="auto"/>
              <w:rPr>
                <w:rFonts w:cstheme="minorHAnsi"/>
                <w:color w:val="000000"/>
                <w:lang w:eastAsia="en-AU"/>
              </w:rPr>
            </w:pPr>
            <w:r>
              <w:rPr>
                <w:rFonts w:cstheme="minorHAnsi"/>
                <w:color w:val="000000"/>
                <w:lang w:eastAsia="en-AU"/>
              </w:rPr>
              <w:t>Apartment,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184CAC1" w14:textId="77777777">
            <w:pPr>
              <w:spacing w:before="80" w:after="80" w:line="240" w:lineRule="atLeast"/>
              <w:jc w:val="center"/>
              <w:rPr>
                <w:rFonts w:eastAsiaTheme="minorHAnsi" w:cstheme="minorBidi"/>
                <w:lang w:eastAsia="en-US"/>
              </w:rPr>
            </w:pPr>
            <w:r>
              <w:t>$96,901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E633271" w14:textId="77777777">
            <w:pPr>
              <w:spacing w:before="80" w:after="80" w:line="240" w:lineRule="atLeast"/>
              <w:jc w:val="center"/>
            </w:pPr>
            <w:r>
              <w:t>$99,461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E92FB34"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7BBF825"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12B7FD4" w14:textId="77777777">
            <w:pPr>
              <w:spacing w:before="80" w:after="80" w:line="240" w:lineRule="atLeast"/>
              <w:jc w:val="center"/>
            </w:pPr>
            <w:r>
              <w:t>$106,770</w:t>
            </w:r>
          </w:p>
        </w:tc>
      </w:tr>
      <w:tr w:rsidR="005129BC" w14:paraId="56DE16BD"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128A22B1" w14:textId="77777777">
            <w:pPr>
              <w:spacing w:before="80" w:after="80" w:line="240" w:lineRule="auto"/>
              <w:rPr>
                <w:rFonts w:cstheme="minorHAnsi"/>
                <w:lang w:eastAsia="en-AU"/>
              </w:rPr>
            </w:pPr>
            <w:r>
              <w:rPr>
                <w:rFonts w:cstheme="minorHAnsi"/>
                <w:color w:val="000000"/>
                <w:lang w:eastAsia="en-AU"/>
              </w:rPr>
              <w:t>Apartment, 2 bedrooms,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86194F9" w14:textId="77777777">
            <w:pPr>
              <w:spacing w:before="80" w:after="80" w:line="240" w:lineRule="atLeast"/>
              <w:jc w:val="center"/>
              <w:rPr>
                <w:rFonts w:eastAsiaTheme="minorHAnsi" w:cstheme="minorBidi"/>
                <w:lang w:eastAsia="en-US"/>
              </w:rPr>
            </w:pPr>
            <w:r>
              <w:t>$101,429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29D08E6" w14:textId="77777777">
            <w:pPr>
              <w:spacing w:before="80" w:after="80" w:line="240" w:lineRule="atLeast"/>
              <w:jc w:val="center"/>
            </w:pPr>
            <w:r>
              <w:t>$103,354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D6B1D5F"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215299BC"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8E07B10" w14:textId="77777777">
            <w:pPr>
              <w:spacing w:before="80" w:after="80" w:line="240" w:lineRule="atLeast"/>
              <w:jc w:val="center"/>
            </w:pPr>
            <w:r>
              <w:t>$110,922</w:t>
            </w:r>
          </w:p>
        </w:tc>
      </w:tr>
      <w:tr w:rsidR="005129BC" w14:paraId="5D362C46"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211B294D" w14:textId="77777777">
            <w:pPr>
              <w:spacing w:before="80" w:after="80" w:line="240" w:lineRule="auto"/>
              <w:rPr>
                <w:rFonts w:cstheme="minorHAnsi"/>
                <w:lang w:eastAsia="en-AU"/>
              </w:rPr>
            </w:pPr>
            <w:r>
              <w:rPr>
                <w:rFonts w:cstheme="minorHAnsi"/>
                <w:color w:val="000000"/>
                <w:lang w:eastAsia="en-AU"/>
              </w:rPr>
              <w:t>Apartment,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2A0C443E" w14:textId="77777777">
            <w:pPr>
              <w:spacing w:before="80" w:after="80" w:line="240" w:lineRule="atLeast"/>
              <w:jc w:val="center"/>
              <w:rPr>
                <w:rFonts w:eastAsiaTheme="minorHAnsi" w:cstheme="minorBidi"/>
                <w:lang w:eastAsia="en-US"/>
              </w:rPr>
            </w:pPr>
            <w:r>
              <w:t>$44,625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3A2CD20" w14:textId="77777777">
            <w:pPr>
              <w:spacing w:before="80" w:after="80" w:line="240" w:lineRule="atLeast"/>
              <w:jc w:val="center"/>
            </w:pPr>
            <w:r>
              <w:t>$45,547</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7A40CDC"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B8E0B4B"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3541F00" w14:textId="77777777">
            <w:pPr>
              <w:spacing w:before="80" w:after="80" w:line="240" w:lineRule="atLeast"/>
              <w:jc w:val="center"/>
            </w:pPr>
            <w:r>
              <w:t>$49,373</w:t>
            </w:r>
          </w:p>
        </w:tc>
      </w:tr>
      <w:tr w:rsidR="005129BC" w14:paraId="597B098C"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024D5B24" w14:textId="77777777">
            <w:pPr>
              <w:spacing w:before="80" w:after="80" w:line="240" w:lineRule="auto"/>
              <w:rPr>
                <w:rFonts w:cstheme="minorHAnsi"/>
                <w:lang w:eastAsia="en-AU"/>
              </w:rPr>
            </w:pPr>
            <w:r>
              <w:rPr>
                <w:rFonts w:cstheme="minorHAnsi"/>
                <w:color w:val="000000"/>
                <w:lang w:eastAsia="en-AU"/>
              </w:rPr>
              <w:t>Apartment, 3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CAE2228" w14:textId="77777777">
            <w:pPr>
              <w:spacing w:before="80" w:after="80" w:line="240" w:lineRule="atLeast"/>
              <w:jc w:val="center"/>
              <w:rPr>
                <w:rFonts w:eastAsiaTheme="minorHAnsi" w:cstheme="minorBidi"/>
                <w:lang w:eastAsia="en-US"/>
              </w:rPr>
            </w:pPr>
            <w:r>
              <w:t>$53,795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F614D92" w14:textId="77777777">
            <w:pPr>
              <w:spacing w:before="80" w:after="80" w:line="240" w:lineRule="atLeast"/>
              <w:jc w:val="center"/>
            </w:pPr>
            <w:r>
              <w:t>$55,115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2E9C052" w14:textId="77777777">
            <w:pPr>
              <w:spacing w:before="80" w:after="80" w:line="240" w:lineRule="atLeast"/>
              <w:jc w:val="center"/>
            </w:pPr>
            <w:r>
              <w:t>N/A</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C83BB04"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4AA6F42" w14:textId="77777777">
            <w:pPr>
              <w:spacing w:before="80" w:after="80" w:line="240" w:lineRule="atLeast"/>
              <w:jc w:val="center"/>
            </w:pPr>
            <w:r>
              <w:t>$59,299</w:t>
            </w:r>
          </w:p>
        </w:tc>
      </w:tr>
      <w:tr w:rsidR="005129BC" w14:paraId="1BC88803"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602A2024" w14:textId="77777777">
            <w:pPr>
              <w:spacing w:before="80" w:after="80" w:line="240" w:lineRule="auto"/>
              <w:rPr>
                <w:rFonts w:cstheme="minorHAnsi"/>
                <w:lang w:eastAsia="en-AU"/>
              </w:rPr>
            </w:pPr>
            <w:r>
              <w:rPr>
                <w:rFonts w:cstheme="minorHAnsi"/>
                <w:color w:val="000000"/>
                <w:lang w:eastAsia="en-AU"/>
              </w:rPr>
              <w:t>Villa/Duplex/Townhouse, 1 bedroom, 1 SDA eligible resident</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B1FEE94" w14:textId="77777777">
            <w:pPr>
              <w:spacing w:before="80" w:after="80" w:line="240" w:lineRule="atLeast"/>
              <w:jc w:val="center"/>
              <w:rPr>
                <w:rFonts w:eastAsiaTheme="minorHAnsi" w:cstheme="minorBidi"/>
                <w:lang w:eastAsia="en-US"/>
              </w:rPr>
            </w:pPr>
            <w:r>
              <w:t>$66,799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23107404" w14:textId="77777777">
            <w:pPr>
              <w:spacing w:before="80" w:after="80" w:line="240" w:lineRule="atLeast"/>
              <w:jc w:val="center"/>
            </w:pPr>
            <w:r>
              <w:t>$69,785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93F8589" w14:textId="77777777">
            <w:pPr>
              <w:spacing w:before="80" w:after="80" w:line="240" w:lineRule="atLeast"/>
              <w:jc w:val="center"/>
            </w:pPr>
            <w:r>
              <w:t>$73,202</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24F2A892" w14:textId="77777777">
            <w:pPr>
              <w:spacing w:before="80" w:after="80" w:line="240" w:lineRule="atLeast"/>
              <w:jc w:val="center"/>
            </w:pPr>
            <w:r>
              <w:t>N/A</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C39ADAD" w14:textId="77777777">
            <w:pPr>
              <w:spacing w:before="80" w:after="80" w:line="240" w:lineRule="atLeast"/>
              <w:jc w:val="center"/>
            </w:pPr>
            <w:r>
              <w:t>$77,836</w:t>
            </w:r>
          </w:p>
        </w:tc>
      </w:tr>
      <w:tr w:rsidR="005129BC" w14:paraId="71F3FA82"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77169D79" w14:textId="77777777">
            <w:pPr>
              <w:spacing w:before="80" w:after="80" w:line="240" w:lineRule="auto"/>
              <w:rPr>
                <w:rFonts w:cstheme="minorHAnsi"/>
                <w:color w:val="000000"/>
                <w:lang w:eastAsia="en-AU"/>
              </w:rPr>
            </w:pPr>
            <w:r>
              <w:rPr>
                <w:rFonts w:cstheme="minorHAnsi"/>
                <w:color w:val="000000"/>
                <w:lang w:eastAsia="en-AU"/>
              </w:rPr>
              <w:t>Villa/Duplex/Townhouse,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9A4289D" w14:textId="77777777">
            <w:pPr>
              <w:spacing w:before="80" w:after="80" w:line="240" w:lineRule="atLeast"/>
              <w:jc w:val="center"/>
              <w:rPr>
                <w:rFonts w:eastAsiaTheme="minorHAnsi" w:cstheme="minorBidi"/>
                <w:lang w:eastAsia="en-US"/>
              </w:rPr>
            </w:pPr>
            <w:r>
              <w:t>$40,013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9B6DA09" w14:textId="77777777">
            <w:pPr>
              <w:spacing w:before="80" w:after="80" w:line="240" w:lineRule="atLeast"/>
              <w:jc w:val="center"/>
            </w:pPr>
            <w:r>
              <w:t>$42,321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26D784A8" w14:textId="77777777">
            <w:pPr>
              <w:spacing w:before="80" w:after="80" w:line="240" w:lineRule="atLeast"/>
              <w:jc w:val="center"/>
            </w:pPr>
            <w:r>
              <w:t>$45,344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508DE66" w14:textId="77777777">
            <w:pPr>
              <w:spacing w:before="80" w:after="80" w:line="240" w:lineRule="atLeast"/>
              <w:jc w:val="center"/>
            </w:pPr>
            <w:r>
              <w:t>$47,649</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048BFD4" w14:textId="77777777">
            <w:pPr>
              <w:spacing w:before="80" w:after="80" w:line="240" w:lineRule="atLeast"/>
              <w:jc w:val="center"/>
            </w:pPr>
            <w:r>
              <w:t>$46,825</w:t>
            </w:r>
          </w:p>
        </w:tc>
      </w:tr>
      <w:tr w:rsidR="005129BC" w14:paraId="4406B6E8"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37DE4CE8" w14:textId="77777777">
            <w:pPr>
              <w:spacing w:before="80" w:after="80" w:line="240" w:lineRule="auto"/>
              <w:rPr>
                <w:rFonts w:cstheme="minorHAnsi"/>
                <w:color w:val="000000"/>
                <w:lang w:eastAsia="en-AU"/>
              </w:rPr>
            </w:pPr>
            <w:r>
              <w:rPr>
                <w:rFonts w:cstheme="minorHAnsi"/>
                <w:color w:val="000000"/>
                <w:lang w:eastAsia="en-AU"/>
              </w:rPr>
              <w:t>Villa/Duplex/Townhouse,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6392789" w14:textId="77777777">
            <w:pPr>
              <w:spacing w:before="80" w:after="80" w:line="240" w:lineRule="atLeast"/>
              <w:jc w:val="center"/>
              <w:rPr>
                <w:rFonts w:eastAsiaTheme="minorHAnsi" w:cstheme="minorBidi"/>
                <w:lang w:eastAsia="en-US"/>
              </w:rPr>
            </w:pPr>
            <w:r>
              <w:t>$32,648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9AEA902" w14:textId="77777777">
            <w:pPr>
              <w:spacing w:before="80" w:after="80" w:line="240" w:lineRule="atLeast"/>
              <w:jc w:val="center"/>
            </w:pPr>
            <w:r>
              <w:t>$35,270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C967D53" w14:textId="77777777">
            <w:pPr>
              <w:spacing w:before="80" w:after="80" w:line="240" w:lineRule="atLeast"/>
              <w:jc w:val="center"/>
            </w:pPr>
            <w:r>
              <w:t>$37,858</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452E3EC" w14:textId="77777777">
            <w:pPr>
              <w:spacing w:before="80" w:after="80" w:line="240" w:lineRule="atLeast"/>
              <w:jc w:val="center"/>
            </w:pPr>
            <w:r>
              <w:t>$40,202</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AFE977E" w14:textId="77777777">
            <w:pPr>
              <w:spacing w:before="80" w:after="80" w:line="240" w:lineRule="atLeast"/>
              <w:jc w:val="center"/>
            </w:pPr>
            <w:r>
              <w:t>$38,742</w:t>
            </w:r>
          </w:p>
        </w:tc>
      </w:tr>
      <w:tr w:rsidR="005129BC" w14:paraId="40029D74"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50A3BF1E" w14:textId="77777777">
            <w:pPr>
              <w:spacing w:before="80" w:after="80" w:line="240" w:lineRule="auto"/>
              <w:rPr>
                <w:rFonts w:cstheme="minorHAnsi"/>
                <w:color w:val="000000"/>
                <w:lang w:eastAsia="en-AU"/>
              </w:rPr>
            </w:pPr>
            <w:r>
              <w:rPr>
                <w:rFonts w:cstheme="minorHAnsi"/>
                <w:color w:val="000000"/>
                <w:lang w:eastAsia="en-AU"/>
              </w:rPr>
              <w:t>House, 2 bedrooms, 2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4E7BDC3" w14:textId="77777777">
            <w:pPr>
              <w:spacing w:before="80" w:after="80" w:line="240" w:lineRule="atLeast"/>
              <w:jc w:val="center"/>
              <w:rPr>
                <w:rFonts w:eastAsiaTheme="minorHAnsi" w:cstheme="minorBidi"/>
                <w:lang w:eastAsia="en-US"/>
              </w:rPr>
            </w:pPr>
            <w:r>
              <w:t>$78,421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967AFD7" w14:textId="77777777">
            <w:pPr>
              <w:spacing w:before="80" w:after="80" w:line="240" w:lineRule="atLeast"/>
              <w:jc w:val="center"/>
            </w:pPr>
            <w:r>
              <w:t>$79,964</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9D1A851" w14:textId="77777777">
            <w:pPr>
              <w:spacing w:before="80" w:after="80" w:line="240" w:lineRule="atLeast"/>
              <w:jc w:val="center"/>
            </w:pPr>
            <w:r>
              <w:t>$87,893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B3303C4" w14:textId="77777777">
            <w:pPr>
              <w:spacing w:before="80" w:after="80" w:line="240" w:lineRule="atLeast"/>
              <w:jc w:val="center"/>
            </w:pPr>
            <w:r>
              <w:t>$93,375</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F2455F6" w14:textId="77777777">
            <w:pPr>
              <w:spacing w:before="80" w:after="80" w:line="240" w:lineRule="atLeast"/>
              <w:jc w:val="center"/>
            </w:pPr>
            <w:r>
              <w:t>$93,068</w:t>
            </w:r>
          </w:p>
        </w:tc>
      </w:tr>
      <w:tr w:rsidR="005129BC" w14:paraId="732EB742"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3F5F31E0" w14:textId="77777777">
            <w:pPr>
              <w:spacing w:before="80" w:after="80" w:line="240" w:lineRule="auto"/>
              <w:rPr>
                <w:rFonts w:cstheme="minorHAnsi"/>
                <w:color w:val="000000"/>
                <w:lang w:eastAsia="en-AU"/>
              </w:rPr>
            </w:pPr>
            <w:r>
              <w:rPr>
                <w:rFonts w:cstheme="minorHAnsi"/>
                <w:color w:val="000000"/>
                <w:lang w:eastAsia="en-AU"/>
              </w:rPr>
              <w:t>House, 3 bedrooms, 3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20923D5" w14:textId="77777777">
            <w:pPr>
              <w:spacing w:before="80" w:after="80" w:line="240" w:lineRule="atLeast"/>
              <w:jc w:val="center"/>
              <w:rPr>
                <w:rFonts w:eastAsiaTheme="minorHAnsi" w:cstheme="minorBidi"/>
                <w:lang w:eastAsia="en-US"/>
              </w:rPr>
            </w:pPr>
            <w:r>
              <w:t>$54,186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3B08AD3" w14:textId="77777777">
            <w:pPr>
              <w:spacing w:before="80" w:after="80" w:line="240" w:lineRule="atLeast"/>
              <w:jc w:val="center"/>
            </w:pPr>
            <w:r>
              <w:t>$55,443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6CAC8CC" w14:textId="77777777">
            <w:pPr>
              <w:spacing w:before="80" w:after="80" w:line="240" w:lineRule="atLeast"/>
              <w:jc w:val="center"/>
            </w:pPr>
            <w:r>
              <w:t>$60,736</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3C861599" w14:textId="77777777">
            <w:pPr>
              <w:spacing w:before="80" w:after="80" w:line="240" w:lineRule="atLeast"/>
              <w:jc w:val="center"/>
            </w:pPr>
            <w:r>
              <w:t>$64,778</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7EF7601A" w14:textId="77777777">
            <w:pPr>
              <w:spacing w:before="80" w:after="80" w:line="240" w:lineRule="atLeast"/>
              <w:jc w:val="center"/>
            </w:pPr>
            <w:r>
              <w:t>$64,608</w:t>
            </w:r>
          </w:p>
        </w:tc>
      </w:tr>
      <w:tr w:rsidR="005129BC" w14:paraId="1C7DEFDA" w14:textId="77777777">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62395BE1" w14:textId="77777777">
            <w:pPr>
              <w:spacing w:before="80" w:after="80" w:line="240" w:lineRule="auto"/>
              <w:rPr>
                <w:rFonts w:cstheme="minorHAnsi"/>
                <w:color w:val="000000"/>
                <w:lang w:eastAsia="en-AU"/>
              </w:rPr>
            </w:pPr>
            <w:r>
              <w:rPr>
                <w:rFonts w:cstheme="minorHAnsi"/>
                <w:color w:val="000000"/>
                <w:lang w:eastAsia="en-AU"/>
              </w:rPr>
              <w:t>Group home, 4 bedrooms, 4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D86BF26" w14:textId="77777777">
            <w:pPr>
              <w:spacing w:before="80" w:after="80" w:line="240" w:lineRule="atLeast"/>
              <w:jc w:val="center"/>
              <w:rPr>
                <w:rFonts w:eastAsiaTheme="minorHAnsi" w:cstheme="minorBidi"/>
                <w:lang w:eastAsia="en-US"/>
              </w:rPr>
            </w:pPr>
            <w:r>
              <w:t>$44,269</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455FEAAC" w14:textId="77777777">
            <w:pPr>
              <w:spacing w:before="80" w:after="80" w:line="240" w:lineRule="atLeast"/>
              <w:jc w:val="center"/>
            </w:pPr>
            <w:r>
              <w:t>$45,470</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0BBAA879" w14:textId="77777777">
            <w:pPr>
              <w:spacing w:before="80" w:after="80" w:line="240" w:lineRule="atLeast"/>
              <w:jc w:val="center"/>
            </w:pPr>
            <w:r>
              <w:t>$49,985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12DDD139" w14:textId="77777777">
            <w:pPr>
              <w:spacing w:before="80" w:after="80" w:line="240" w:lineRule="atLeast"/>
              <w:jc w:val="center"/>
            </w:pPr>
            <w:r>
              <w:t>$52,676</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2B03213" w14:textId="77777777">
            <w:pPr>
              <w:spacing w:before="80" w:after="80" w:line="240" w:lineRule="atLeast"/>
              <w:jc w:val="center"/>
            </w:pPr>
            <w:r>
              <w:t>$53,005</w:t>
            </w:r>
          </w:p>
        </w:tc>
      </w:tr>
      <w:tr w:rsidR="005129BC" w14:paraId="18FF2A63" w14:textId="77777777">
        <w:trPr>
          <w:cnfStyle w:val="000000100000" w:firstRow="0" w:lastRow="0" w:firstColumn="0" w:lastColumn="0" w:oddVBand="0" w:evenVBand="0" w:oddHBand="1" w:evenHBand="0" w:firstRowFirstColumn="0" w:firstRowLastColumn="0" w:lastRowFirstColumn="0" w:lastRowLastColumn="0"/>
        </w:trPr>
        <w:tc>
          <w:tcPr>
            <w:tcW w:w="226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vAlign w:val="center"/>
            <w:hideMark/>
          </w:tcPr>
          <w:p w:rsidR="005129BC" w:rsidRDefault="005129BC" w14:paraId="266735B8" w14:textId="77777777">
            <w:pPr>
              <w:spacing w:before="80" w:after="80" w:line="240" w:lineRule="auto"/>
              <w:rPr>
                <w:rFonts w:cstheme="minorHAnsi"/>
                <w:color w:val="000000"/>
                <w:lang w:eastAsia="en-AU"/>
              </w:rPr>
            </w:pPr>
            <w:r>
              <w:rPr>
                <w:rFonts w:cstheme="minorHAnsi"/>
                <w:color w:val="000000"/>
                <w:lang w:eastAsia="en-AU"/>
              </w:rPr>
              <w:t>Group home, 5 bedrooms, 5 SDA eligible residents</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0849E2C" w14:textId="77777777">
            <w:pPr>
              <w:spacing w:before="80" w:after="80" w:line="240" w:lineRule="atLeast"/>
              <w:jc w:val="center"/>
              <w:rPr>
                <w:rFonts w:eastAsiaTheme="minorHAnsi" w:cstheme="minorBidi"/>
                <w:lang w:eastAsia="en-US"/>
              </w:rPr>
            </w:pPr>
            <w:r>
              <w:t>$36,433</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5AB4DF04" w14:textId="77777777">
            <w:pPr>
              <w:spacing w:before="80" w:after="80" w:line="240" w:lineRule="atLeast"/>
              <w:jc w:val="center"/>
            </w:pPr>
            <w:r>
              <w:t>$38,741</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7DC7EE8" w14:textId="77777777">
            <w:pPr>
              <w:spacing w:before="80" w:after="80" w:line="240" w:lineRule="atLeast"/>
              <w:jc w:val="center"/>
            </w:pPr>
            <w:r>
              <w:t>$40,975</w:t>
            </w:r>
          </w:p>
        </w:tc>
        <w:tc>
          <w:tcPr>
            <w:tcW w:w="547"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10FD7E0C" w14:textId="77777777">
            <w:pPr>
              <w:spacing w:before="80" w:after="80" w:line="240" w:lineRule="atLeast"/>
              <w:jc w:val="center"/>
            </w:pPr>
            <w:r>
              <w:t>$42,031</w:t>
            </w:r>
          </w:p>
        </w:tc>
        <w:tc>
          <w:tcPr>
            <w:tcW w:w="546" w:type="pct"/>
            <w:tc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tcBorders>
            <w:hideMark/>
          </w:tcPr>
          <w:p w:rsidR="005129BC" w:rsidRDefault="005129BC" w14:paraId="67D95E2F" w14:textId="77777777">
            <w:pPr>
              <w:spacing w:before="80" w:after="80" w:line="240" w:lineRule="atLeast"/>
              <w:jc w:val="center"/>
            </w:pPr>
            <w:r>
              <w:t>$44,156</w:t>
            </w:r>
          </w:p>
        </w:tc>
      </w:tr>
    </w:tbl>
    <w:p w:rsidR="00185751" w:rsidP="00185751" w:rsidRDefault="00185751" w14:paraId="12D92E3E" w14:textId="77777777">
      <w:pPr>
        <w:rPr>
          <w:rFonts w:eastAsiaTheme="minorHAnsi"/>
        </w:rPr>
      </w:pPr>
    </w:p>
    <w:p w:rsidR="00742672" w:rsidRDefault="00742672" w14:paraId="163A3580" w14:textId="77777777">
      <w:pPr>
        <w:spacing w:after="0" w:line="240" w:lineRule="auto"/>
        <w:rPr>
          <w:rFonts w:eastAsia="Arial" w:cs="Arial"/>
          <w:b/>
          <w:color w:val="6B2976"/>
          <w:sz w:val="36"/>
          <w:szCs w:val="32"/>
          <w:lang w:eastAsia="en-US"/>
        </w:rPr>
      </w:pPr>
      <w:bookmarkStart w:name="_Ref136600497" w:id="23"/>
      <w:bookmarkStart w:name="_Toc236059282" w:id="24"/>
      <w:r>
        <w:rPr>
          <w:rFonts w:eastAsia="Arial" w:cs="Arial"/>
          <w:b/>
          <w:color w:val="6B2976"/>
          <w:sz w:val="36"/>
          <w:szCs w:val="32"/>
          <w:lang w:eastAsia="en-US"/>
        </w:rPr>
        <w:br w:type="page"/>
      </w:r>
    </w:p>
    <w:p w:rsidRPr="00D52AE0" w:rsidR="00D52AE0" w:rsidP="00F015D6" w:rsidRDefault="00D52AE0" w14:paraId="1ACAED02" w14:textId="2883758E">
      <w:pPr>
        <w:pStyle w:val="Heading3"/>
        <w:rPr>
          <w:rFonts w:eastAsia="Arial"/>
          <w:lang w:eastAsia="en-US"/>
        </w:rPr>
      </w:pPr>
      <w:bookmarkStart w:name="_Toc240467438" w:id="25"/>
      <w:r w:rsidRPr="00D52AE0">
        <w:rPr>
          <w:rFonts w:eastAsia="Arial"/>
          <w:lang w:eastAsia="en-US"/>
        </w:rPr>
        <w:t xml:space="preserve">Base </w:t>
      </w:r>
      <w:r w:rsidR="009B758F">
        <w:rPr>
          <w:rFonts w:eastAsia="Arial"/>
          <w:lang w:eastAsia="en-US"/>
        </w:rPr>
        <w:t>amount</w:t>
      </w:r>
      <w:r w:rsidRPr="00D52AE0" w:rsidR="009B758F">
        <w:rPr>
          <w:rFonts w:eastAsia="Arial"/>
          <w:lang w:eastAsia="en-US"/>
        </w:rPr>
        <w:t>s for existing stock</w:t>
      </w:r>
      <w:bookmarkEnd w:id="23"/>
      <w:bookmarkEnd w:id="24"/>
      <w:bookmarkEnd w:id="25"/>
    </w:p>
    <w:p w:rsidRPr="00F110BD" w:rsidR="00D52AE0" w:rsidP="00F110BD" w:rsidRDefault="00D52AE0" w14:paraId="75F31EF8" w14:textId="59C31825">
      <w:pPr>
        <w:pStyle w:val="Caption"/>
        <w:rPr>
          <w:rFonts w:eastAsia="Arial"/>
          <w:color w:val="6B2876" w:themeColor="text1"/>
        </w:rPr>
      </w:pPr>
      <w:r w:rsidRPr="00F110BD">
        <w:rPr>
          <w:rFonts w:eastAsia="Arial"/>
          <w:color w:val="6B2876" w:themeColor="text1"/>
        </w:rPr>
        <w:t xml:space="preserve">Table </w:t>
      </w:r>
      <w:r w:rsidRPr="00F110BD">
        <w:rPr>
          <w:rFonts w:eastAsia="Arial"/>
          <w:color w:val="6B2876" w:themeColor="text1"/>
        </w:rPr>
        <w:fldChar w:fldCharType="begin"/>
      </w:r>
      <w:r w:rsidRPr="00F110BD">
        <w:rPr>
          <w:rFonts w:eastAsia="Arial"/>
          <w:color w:val="6B2876" w:themeColor="text1"/>
        </w:rPr>
        <w:instrText xml:space="preserve"> SEQ Table \* ARABIC </w:instrText>
      </w:r>
      <w:r w:rsidRPr="00F110BD">
        <w:rPr>
          <w:rFonts w:eastAsia="Arial"/>
          <w:color w:val="6B2876" w:themeColor="text1"/>
        </w:rPr>
        <w:fldChar w:fldCharType="separate"/>
      </w:r>
      <w:r w:rsidRPr="00F110BD" w:rsidR="00F87A12">
        <w:rPr>
          <w:rFonts w:eastAsia="Arial"/>
          <w:color w:val="6B2876" w:themeColor="text1"/>
        </w:rPr>
        <w:t>13</w:t>
      </w:r>
      <w:r w:rsidRPr="00F110BD">
        <w:rPr>
          <w:rFonts w:eastAsia="Arial"/>
          <w:color w:val="6B2876" w:themeColor="text1"/>
        </w:rPr>
        <w:fldChar w:fldCharType="end"/>
      </w:r>
      <w:r w:rsidRPr="00F110BD">
        <w:rPr>
          <w:rFonts w:eastAsia="Arial"/>
          <w:color w:val="6B2876" w:themeColor="text1"/>
        </w:rPr>
        <w:t xml:space="preserve">: </w:t>
      </w:r>
      <w:r w:rsidRPr="00F110BD" w:rsidDel="0039657F" w:rsidR="007A734E">
        <w:rPr>
          <w:rFonts w:eastAsia="Arial"/>
          <w:color w:val="6B2876" w:themeColor="text1"/>
        </w:rPr>
        <w:t>Applicable</w:t>
      </w:r>
      <w:r w:rsidRPr="00F110BD" w:rsidDel="0039657F">
        <w:rPr>
          <w:rFonts w:eastAsia="Arial"/>
          <w:color w:val="6B2876" w:themeColor="text1"/>
        </w:rPr>
        <w:t xml:space="preserve"> </w:t>
      </w:r>
      <w:r w:rsidRPr="00F110BD" w:rsidR="0039657F">
        <w:rPr>
          <w:rFonts w:eastAsia="Arial"/>
          <w:color w:val="6B2876" w:themeColor="text1"/>
        </w:rPr>
        <w:t>maximum base amount per participant for existing stock</w:t>
      </w:r>
      <w:r w:rsidRPr="00F110BD" w:rsidR="00773279">
        <w:rPr>
          <w:rFonts w:eastAsia="Arial"/>
          <w:color w:val="6B2876" w:themeColor="text1"/>
        </w:rPr>
        <w:t>, no sprinklers,</w:t>
      </w:r>
      <w:r w:rsidRPr="00F110BD">
        <w:rPr>
          <w:rFonts w:eastAsia="Arial"/>
          <w:color w:val="6B2876" w:themeColor="text1"/>
        </w:rPr>
        <w:t xml:space="preserve"> dwellings without </w:t>
      </w:r>
      <w:r w:rsidRPr="00F110BD" w:rsidR="00150D16">
        <w:rPr>
          <w:rFonts w:eastAsia="Arial"/>
          <w:color w:val="6B2876" w:themeColor="text1"/>
        </w:rPr>
        <w:t>o</w:t>
      </w:r>
      <w:r w:rsidRPr="00F110BD" w:rsidR="00773279">
        <w:rPr>
          <w:rFonts w:eastAsia="Arial"/>
          <w:color w:val="6B2876" w:themeColor="text1"/>
        </w:rPr>
        <w:t>n-site overnight assistance</w:t>
      </w:r>
    </w:p>
    <w:tbl>
      <w:tblPr>
        <w:tblStyle w:val="GridTable41"/>
        <w:tblW w:w="5000" w:type="pct"/>
        <w:tblLayout w:type="fixed"/>
        <w:tblLook w:val="0420" w:firstRow="1" w:lastRow="0" w:firstColumn="0" w:lastColumn="0" w:noHBand="0" w:noVBand="1"/>
        <w:tblCaption w:val="Table of prices for Existing Stock No Sprinklers"/>
      </w:tblPr>
      <w:tblGrid>
        <w:gridCol w:w="4484"/>
        <w:gridCol w:w="1682"/>
        <w:gridCol w:w="1682"/>
        <w:gridCol w:w="1713"/>
        <w:gridCol w:w="1642"/>
        <w:gridCol w:w="1677"/>
        <w:gridCol w:w="1680"/>
      </w:tblGrid>
      <w:tr w:rsidRPr="00D52AE0" w:rsidR="00D52AE0" w:rsidTr="00E01A15" w14:paraId="174B5CB8" w14:textId="77777777">
        <w:trPr>
          <w:cnfStyle w:val="100000000000" w:firstRow="1" w:lastRow="0" w:firstColumn="0" w:lastColumn="0" w:oddVBand="0" w:evenVBand="0" w:oddHBand="0" w:evenHBand="0" w:firstRowFirstColumn="0" w:firstRowLastColumn="0" w:lastRowFirstColumn="0" w:lastRowLastColumn="0"/>
          <w:tblHeader/>
        </w:trPr>
        <w:tc>
          <w:tcPr>
            <w:tcW w:w="4484" w:type="dxa"/>
            <w:noWrap/>
            <w:hideMark/>
          </w:tcPr>
          <w:p w:rsidRPr="00D52AE0" w:rsidR="00D52AE0" w:rsidP="00D52AE0" w:rsidRDefault="00D52AE0" w14:paraId="0AF8079C" w14:textId="77777777">
            <w:pPr>
              <w:spacing w:before="80" w:after="80" w:line="200" w:lineRule="atLeast"/>
              <w:rPr>
                <w:color w:val="000000"/>
                <w:lang w:eastAsia="en-AU"/>
              </w:rPr>
            </w:pPr>
            <w:r w:rsidRPr="00D52AE0">
              <w:rPr>
                <w:lang w:eastAsia="en-AU"/>
              </w:rPr>
              <w:t xml:space="preserve">Building Type </w:t>
            </w:r>
          </w:p>
        </w:tc>
        <w:tc>
          <w:tcPr>
            <w:tcW w:w="1682" w:type="dxa"/>
          </w:tcPr>
          <w:p w:rsidRPr="00D52AE0" w:rsidR="00D52AE0" w:rsidP="00D52AE0" w:rsidRDefault="00D52AE0" w14:paraId="6848945B" w14:textId="77777777">
            <w:pPr>
              <w:spacing w:before="80" w:after="80" w:line="200" w:lineRule="atLeast"/>
              <w:jc w:val="center"/>
              <w:rPr>
                <w:lang w:eastAsia="en-AU"/>
              </w:rPr>
            </w:pPr>
            <w:r w:rsidRPr="00D52AE0">
              <w:rPr>
                <w:lang w:eastAsia="en-AU"/>
              </w:rPr>
              <w:t>Basic</w:t>
            </w:r>
          </w:p>
        </w:tc>
        <w:tc>
          <w:tcPr>
            <w:tcW w:w="1682" w:type="dxa"/>
            <w:noWrap/>
            <w:hideMark/>
          </w:tcPr>
          <w:p w:rsidRPr="00D52AE0" w:rsidR="00D52AE0" w:rsidP="00D52AE0" w:rsidRDefault="00D52AE0" w14:paraId="43705919" w14:textId="77777777">
            <w:pPr>
              <w:spacing w:before="80" w:after="80" w:line="200" w:lineRule="atLeast"/>
              <w:jc w:val="center"/>
              <w:rPr>
                <w:lang w:eastAsia="en-AU"/>
              </w:rPr>
            </w:pPr>
            <w:r w:rsidRPr="00D52AE0">
              <w:rPr>
                <w:lang w:eastAsia="en-AU"/>
              </w:rPr>
              <w:t>Improved Liveability</w:t>
            </w:r>
          </w:p>
        </w:tc>
        <w:tc>
          <w:tcPr>
            <w:tcW w:w="1713" w:type="dxa"/>
            <w:noWrap/>
            <w:hideMark/>
          </w:tcPr>
          <w:p w:rsidRPr="00D52AE0" w:rsidR="00D52AE0" w:rsidP="00D52AE0" w:rsidRDefault="00D52AE0" w14:paraId="4816FF74" w14:textId="77777777">
            <w:pPr>
              <w:spacing w:before="80" w:after="80" w:line="200" w:lineRule="atLeast"/>
              <w:jc w:val="center"/>
              <w:rPr>
                <w:lang w:eastAsia="en-AU"/>
              </w:rPr>
            </w:pPr>
            <w:r w:rsidRPr="00D52AE0">
              <w:rPr>
                <w:lang w:eastAsia="en-AU"/>
              </w:rPr>
              <w:t>Fully Accessible</w:t>
            </w:r>
          </w:p>
        </w:tc>
        <w:tc>
          <w:tcPr>
            <w:tcW w:w="1642" w:type="dxa"/>
            <w:noWrap/>
            <w:hideMark/>
          </w:tcPr>
          <w:p w:rsidRPr="00D52AE0" w:rsidR="00D52AE0" w:rsidP="00D52AE0" w:rsidRDefault="00D52AE0" w14:paraId="3552EA25" w14:textId="77777777">
            <w:pPr>
              <w:spacing w:before="80" w:after="80" w:line="200" w:lineRule="atLeast"/>
              <w:jc w:val="center"/>
              <w:rPr>
                <w:lang w:eastAsia="en-AU"/>
              </w:rPr>
            </w:pPr>
            <w:r w:rsidRPr="00D52AE0">
              <w:rPr>
                <w:lang w:eastAsia="en-AU"/>
              </w:rPr>
              <w:t>Robust</w:t>
            </w:r>
            <w:r w:rsidRPr="00D52AE0">
              <w:rPr>
                <w:lang w:eastAsia="en-AU"/>
              </w:rPr>
              <w:br/>
            </w:r>
            <w:r w:rsidRPr="00D52AE0">
              <w:rPr>
                <w:lang w:eastAsia="en-AU"/>
              </w:rPr>
              <w:t>No OOA</w:t>
            </w:r>
          </w:p>
        </w:tc>
        <w:tc>
          <w:tcPr>
            <w:tcW w:w="1677" w:type="dxa"/>
            <w:noWrap/>
            <w:hideMark/>
          </w:tcPr>
          <w:p w:rsidRPr="00D52AE0" w:rsidR="00D52AE0" w:rsidP="00D52AE0" w:rsidRDefault="00D52AE0" w14:paraId="48ED6196" w14:textId="77777777">
            <w:pPr>
              <w:spacing w:before="80" w:after="80" w:line="200" w:lineRule="atLeast"/>
              <w:jc w:val="center"/>
              <w:rPr>
                <w:lang w:eastAsia="en-AU"/>
              </w:rPr>
            </w:pPr>
            <w:r w:rsidRPr="00D52AE0">
              <w:rPr>
                <w:lang w:eastAsia="en-AU"/>
              </w:rPr>
              <w:t>Robust with Breakout Room</w:t>
            </w:r>
          </w:p>
        </w:tc>
        <w:tc>
          <w:tcPr>
            <w:tcW w:w="1680" w:type="dxa"/>
            <w:noWrap/>
            <w:hideMark/>
          </w:tcPr>
          <w:p w:rsidRPr="00D52AE0" w:rsidR="00D52AE0" w:rsidP="00D52AE0" w:rsidRDefault="00D52AE0" w14:paraId="55C590A8" w14:textId="77777777">
            <w:pPr>
              <w:spacing w:before="80" w:after="80" w:line="200" w:lineRule="atLeast"/>
              <w:jc w:val="center"/>
              <w:rPr>
                <w:lang w:eastAsia="en-AU"/>
              </w:rPr>
            </w:pPr>
            <w:r w:rsidRPr="00D52AE0">
              <w:rPr>
                <w:lang w:eastAsia="en-AU"/>
              </w:rPr>
              <w:t xml:space="preserve">High Physical Support </w:t>
            </w:r>
          </w:p>
        </w:tc>
      </w:tr>
      <w:tr w:rsidRPr="00D52AE0" w:rsidR="00D52AE0" w:rsidTr="00EF5276" w14:paraId="469072D9" w14:textId="77777777">
        <w:trPr>
          <w:cnfStyle w:val="000000100000" w:firstRow="0" w:lastRow="0" w:firstColumn="0" w:lastColumn="0" w:oddVBand="0" w:evenVBand="0" w:oddHBand="1" w:evenHBand="0" w:firstRowFirstColumn="0" w:firstRowLastColumn="0" w:lastRowFirstColumn="0" w:lastRowLastColumn="0"/>
        </w:trPr>
        <w:tc>
          <w:tcPr>
            <w:tcW w:w="4484" w:type="dxa"/>
            <w:noWrap/>
          </w:tcPr>
          <w:p w:rsidRPr="00D52AE0" w:rsidR="00D52AE0" w:rsidP="00D52AE0" w:rsidRDefault="00D52AE0" w14:paraId="4130B099" w14:textId="77777777">
            <w:pPr>
              <w:spacing w:before="80" w:after="80" w:line="200" w:lineRule="atLeast"/>
              <w:rPr>
                <w:color w:val="000000"/>
                <w:lang w:eastAsia="en-AU"/>
              </w:rPr>
            </w:pPr>
            <w:r w:rsidRPr="00D52AE0">
              <w:rPr>
                <w:color w:val="000000"/>
                <w:lang w:eastAsia="en-AU"/>
              </w:rPr>
              <w:t>Apartment, 1 bedroom, 1 resident</w:t>
            </w:r>
          </w:p>
        </w:tc>
        <w:tc>
          <w:tcPr>
            <w:tcW w:w="1682" w:type="dxa"/>
          </w:tcPr>
          <w:p w:rsidRPr="00D52AE0" w:rsidR="00D52AE0" w:rsidP="00D52AE0" w:rsidRDefault="00D52AE0" w14:paraId="03F3A870" w14:textId="77777777">
            <w:pPr>
              <w:spacing w:before="80" w:after="80" w:line="240" w:lineRule="atLeast"/>
              <w:jc w:val="center"/>
              <w:rPr>
                <w:rFonts w:eastAsia="Arial"/>
                <w:lang w:eastAsia="en-US"/>
              </w:rPr>
            </w:pPr>
            <w:r w:rsidRPr="00D52AE0">
              <w:rPr>
                <w:rFonts w:eastAsia="Arial"/>
                <w:lang w:eastAsia="en-US"/>
              </w:rPr>
              <w:t>$25,598</w:t>
            </w:r>
          </w:p>
        </w:tc>
        <w:tc>
          <w:tcPr>
            <w:tcW w:w="1682" w:type="dxa"/>
            <w:noWrap/>
          </w:tcPr>
          <w:p w:rsidRPr="00D52AE0" w:rsidR="00D52AE0" w:rsidP="00D52AE0" w:rsidRDefault="00D52AE0" w14:paraId="359195C6" w14:textId="77777777">
            <w:pPr>
              <w:spacing w:before="80" w:after="80" w:line="240" w:lineRule="atLeast"/>
              <w:jc w:val="center"/>
              <w:rPr>
                <w:rFonts w:eastAsia="Arial"/>
                <w:lang w:eastAsia="en-US"/>
              </w:rPr>
            </w:pPr>
            <w:r w:rsidRPr="00D52AE0">
              <w:rPr>
                <w:rFonts w:eastAsia="Arial"/>
                <w:lang w:eastAsia="en-US"/>
              </w:rPr>
              <w:t>$26,165</w:t>
            </w:r>
          </w:p>
        </w:tc>
        <w:tc>
          <w:tcPr>
            <w:tcW w:w="1713" w:type="dxa"/>
            <w:noWrap/>
          </w:tcPr>
          <w:p w:rsidRPr="00D52AE0" w:rsidR="00D52AE0" w:rsidP="00D52AE0" w:rsidRDefault="00D52AE0" w14:paraId="2D2B928A" w14:textId="77777777">
            <w:pPr>
              <w:spacing w:before="80" w:after="80" w:line="240" w:lineRule="atLeast"/>
              <w:jc w:val="center"/>
              <w:rPr>
                <w:rFonts w:eastAsia="Arial"/>
                <w:lang w:eastAsia="en-US"/>
              </w:rPr>
            </w:pPr>
            <w:r w:rsidRPr="00D52AE0">
              <w:rPr>
                <w:rFonts w:eastAsia="Arial"/>
                <w:lang w:eastAsia="en-US"/>
              </w:rPr>
              <w:t>$44,418</w:t>
            </w:r>
          </w:p>
        </w:tc>
        <w:tc>
          <w:tcPr>
            <w:tcW w:w="1642" w:type="dxa"/>
            <w:noWrap/>
          </w:tcPr>
          <w:p w:rsidRPr="00D52AE0" w:rsidR="00D52AE0" w:rsidP="00D52AE0" w:rsidRDefault="00D52AE0" w14:paraId="7BA18827" w14:textId="77777777">
            <w:pPr>
              <w:spacing w:before="80" w:after="80" w:line="240" w:lineRule="atLeast"/>
              <w:jc w:val="center"/>
              <w:rPr>
                <w:rFonts w:eastAsia="Arial"/>
                <w:lang w:eastAsia="en-US"/>
              </w:rPr>
            </w:pPr>
            <w:r w:rsidRPr="00D52AE0">
              <w:rPr>
                <w:rFonts w:eastAsia="Arial"/>
                <w:lang w:eastAsia="en-US"/>
              </w:rPr>
              <w:t>N/A</w:t>
            </w:r>
          </w:p>
        </w:tc>
        <w:tc>
          <w:tcPr>
            <w:tcW w:w="1677" w:type="dxa"/>
            <w:noWrap/>
          </w:tcPr>
          <w:p w:rsidRPr="00D52AE0" w:rsidR="00D52AE0" w:rsidP="00D52AE0" w:rsidRDefault="00D52AE0" w14:paraId="7EF14011"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0833CEC8" w14:textId="77777777">
            <w:pPr>
              <w:spacing w:before="80" w:after="80" w:line="240" w:lineRule="atLeast"/>
              <w:jc w:val="center"/>
              <w:rPr>
                <w:rFonts w:eastAsia="Arial"/>
                <w:lang w:eastAsia="en-US"/>
              </w:rPr>
            </w:pPr>
            <w:r w:rsidRPr="00D52AE0">
              <w:rPr>
                <w:rFonts w:eastAsia="Arial"/>
                <w:lang w:eastAsia="en-US"/>
              </w:rPr>
              <w:t>$69,158</w:t>
            </w:r>
          </w:p>
        </w:tc>
      </w:tr>
      <w:tr w:rsidRPr="00D52AE0" w:rsidR="00D52AE0" w:rsidTr="00EF5276" w14:paraId="2E842D0D" w14:textId="77777777">
        <w:tc>
          <w:tcPr>
            <w:tcW w:w="4484" w:type="dxa"/>
            <w:noWrap/>
            <w:hideMark/>
          </w:tcPr>
          <w:p w:rsidRPr="00D52AE0" w:rsidR="00D52AE0" w:rsidP="00D52AE0" w:rsidRDefault="00D52AE0" w14:paraId="2E92BE68" w14:textId="77777777">
            <w:pPr>
              <w:spacing w:before="80" w:after="80" w:line="200" w:lineRule="atLeast"/>
              <w:rPr>
                <w:color w:val="000000"/>
                <w:lang w:eastAsia="en-AU"/>
              </w:rPr>
            </w:pPr>
            <w:r w:rsidRPr="00D52AE0">
              <w:rPr>
                <w:color w:val="000000"/>
                <w:lang w:eastAsia="en-AU"/>
              </w:rPr>
              <w:t>Apartment, 2 bedrooms, 1 resident</w:t>
            </w:r>
          </w:p>
        </w:tc>
        <w:tc>
          <w:tcPr>
            <w:tcW w:w="1682" w:type="dxa"/>
          </w:tcPr>
          <w:p w:rsidRPr="00D52AE0" w:rsidR="00D52AE0" w:rsidP="00D52AE0" w:rsidRDefault="00D52AE0" w14:paraId="4E9F71E0" w14:textId="77777777">
            <w:pPr>
              <w:spacing w:before="80" w:after="80" w:line="240" w:lineRule="atLeast"/>
              <w:jc w:val="center"/>
              <w:rPr>
                <w:rFonts w:eastAsia="Arial"/>
                <w:lang w:eastAsia="en-US"/>
              </w:rPr>
            </w:pPr>
            <w:r w:rsidRPr="00D52AE0">
              <w:rPr>
                <w:rFonts w:eastAsia="Arial"/>
                <w:lang w:eastAsia="en-US"/>
              </w:rPr>
              <w:t>$33,808</w:t>
            </w:r>
          </w:p>
        </w:tc>
        <w:tc>
          <w:tcPr>
            <w:tcW w:w="1682" w:type="dxa"/>
            <w:noWrap/>
          </w:tcPr>
          <w:p w:rsidRPr="00D52AE0" w:rsidR="00D52AE0" w:rsidP="00D52AE0" w:rsidRDefault="00D52AE0" w14:paraId="55E06CE6" w14:textId="77777777">
            <w:pPr>
              <w:spacing w:before="80" w:after="80" w:line="240" w:lineRule="atLeast"/>
              <w:jc w:val="center"/>
              <w:rPr>
                <w:rFonts w:eastAsia="Arial"/>
                <w:lang w:eastAsia="en-US"/>
              </w:rPr>
            </w:pPr>
            <w:r w:rsidRPr="00D52AE0">
              <w:rPr>
                <w:rFonts w:eastAsia="Arial"/>
                <w:lang w:eastAsia="en-US"/>
              </w:rPr>
              <w:t>$34,501</w:t>
            </w:r>
          </w:p>
        </w:tc>
        <w:tc>
          <w:tcPr>
            <w:tcW w:w="1713" w:type="dxa"/>
            <w:noWrap/>
          </w:tcPr>
          <w:p w:rsidRPr="00D52AE0" w:rsidR="00D52AE0" w:rsidP="00D52AE0" w:rsidRDefault="00D52AE0" w14:paraId="1DBE9B2F" w14:textId="77777777">
            <w:pPr>
              <w:spacing w:before="80" w:after="80" w:line="240" w:lineRule="atLeast"/>
              <w:jc w:val="center"/>
              <w:rPr>
                <w:rFonts w:eastAsia="Arial"/>
                <w:lang w:eastAsia="en-US"/>
              </w:rPr>
            </w:pPr>
            <w:r w:rsidRPr="00D52AE0">
              <w:rPr>
                <w:rFonts w:eastAsia="Arial"/>
                <w:lang w:eastAsia="en-US"/>
              </w:rPr>
              <w:t>$57,698</w:t>
            </w:r>
          </w:p>
        </w:tc>
        <w:tc>
          <w:tcPr>
            <w:tcW w:w="1642" w:type="dxa"/>
            <w:noWrap/>
          </w:tcPr>
          <w:p w:rsidRPr="00D52AE0" w:rsidR="00D52AE0" w:rsidP="00D52AE0" w:rsidRDefault="00D52AE0" w14:paraId="34541591" w14:textId="77777777">
            <w:pPr>
              <w:spacing w:before="80" w:after="80" w:line="240" w:lineRule="atLeast"/>
              <w:jc w:val="center"/>
              <w:rPr>
                <w:rFonts w:eastAsia="Arial"/>
                <w:lang w:eastAsia="en-US"/>
              </w:rPr>
            </w:pPr>
            <w:r w:rsidRPr="00D52AE0">
              <w:rPr>
                <w:rFonts w:eastAsia="Arial"/>
                <w:lang w:eastAsia="en-US"/>
              </w:rPr>
              <w:t>N/A</w:t>
            </w:r>
          </w:p>
        </w:tc>
        <w:tc>
          <w:tcPr>
            <w:tcW w:w="1677" w:type="dxa"/>
            <w:noWrap/>
          </w:tcPr>
          <w:p w:rsidRPr="00D52AE0" w:rsidR="00D52AE0" w:rsidP="00D52AE0" w:rsidRDefault="00D52AE0" w14:paraId="18CC3E0F"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6E758BE1" w14:textId="77777777">
            <w:pPr>
              <w:spacing w:before="80" w:after="80" w:line="240" w:lineRule="atLeast"/>
              <w:jc w:val="center"/>
              <w:rPr>
                <w:rFonts w:eastAsia="Arial"/>
                <w:lang w:eastAsia="en-US"/>
              </w:rPr>
            </w:pPr>
            <w:r w:rsidRPr="00D52AE0">
              <w:rPr>
                <w:rFonts w:eastAsia="Arial"/>
                <w:lang w:eastAsia="en-US"/>
              </w:rPr>
              <w:t>$89,936</w:t>
            </w:r>
          </w:p>
        </w:tc>
      </w:tr>
      <w:tr w:rsidRPr="00D52AE0" w:rsidR="00D52AE0" w:rsidTr="00EF5276" w14:paraId="417ED99A" w14:textId="77777777">
        <w:trPr>
          <w:cnfStyle w:val="000000100000" w:firstRow="0" w:lastRow="0" w:firstColumn="0" w:lastColumn="0" w:oddVBand="0" w:evenVBand="0" w:oddHBand="1" w:evenHBand="0" w:firstRowFirstColumn="0" w:firstRowLastColumn="0" w:lastRowFirstColumn="0" w:lastRowLastColumn="0"/>
        </w:trPr>
        <w:tc>
          <w:tcPr>
            <w:tcW w:w="4484" w:type="dxa"/>
            <w:noWrap/>
          </w:tcPr>
          <w:p w:rsidRPr="00D52AE0" w:rsidR="00D52AE0" w:rsidP="00D52AE0" w:rsidRDefault="00D52AE0" w14:paraId="1FC11E5F" w14:textId="77777777">
            <w:pPr>
              <w:spacing w:before="80" w:after="80" w:line="200" w:lineRule="atLeast"/>
              <w:rPr>
                <w:color w:val="000000"/>
                <w:lang w:eastAsia="en-AU"/>
              </w:rPr>
            </w:pPr>
            <w:r w:rsidRPr="00D52AE0">
              <w:rPr>
                <w:rFonts w:eastAsia="Arial"/>
                <w:color w:val="000000"/>
                <w:lang w:eastAsia="en-AU"/>
              </w:rPr>
              <w:t>Apartment, 2 bedrooms, 2 residents</w:t>
            </w:r>
          </w:p>
        </w:tc>
        <w:tc>
          <w:tcPr>
            <w:tcW w:w="1682" w:type="dxa"/>
          </w:tcPr>
          <w:p w:rsidRPr="00D52AE0" w:rsidR="00D52AE0" w:rsidP="00D52AE0" w:rsidRDefault="00D52AE0" w14:paraId="4EB6E366" w14:textId="77777777">
            <w:pPr>
              <w:spacing w:before="80" w:after="80" w:line="240" w:lineRule="atLeast"/>
              <w:jc w:val="center"/>
              <w:rPr>
                <w:rFonts w:eastAsia="Arial"/>
                <w:lang w:eastAsia="en-US"/>
              </w:rPr>
            </w:pPr>
            <w:r w:rsidRPr="00D52AE0">
              <w:rPr>
                <w:rFonts w:eastAsia="Arial"/>
                <w:lang w:eastAsia="en-US"/>
              </w:rPr>
              <w:t>$10,891</w:t>
            </w:r>
          </w:p>
        </w:tc>
        <w:tc>
          <w:tcPr>
            <w:tcW w:w="1682" w:type="dxa"/>
            <w:noWrap/>
          </w:tcPr>
          <w:p w:rsidRPr="00D52AE0" w:rsidR="00D52AE0" w:rsidP="00D52AE0" w:rsidRDefault="00D52AE0" w14:paraId="593EA56E" w14:textId="77777777">
            <w:pPr>
              <w:spacing w:before="80" w:after="80" w:line="240" w:lineRule="atLeast"/>
              <w:jc w:val="center"/>
              <w:rPr>
                <w:rFonts w:eastAsia="Arial"/>
                <w:lang w:eastAsia="en-US"/>
              </w:rPr>
            </w:pPr>
            <w:r w:rsidRPr="00D52AE0">
              <w:rPr>
                <w:rFonts w:eastAsia="Arial"/>
                <w:lang w:eastAsia="en-US"/>
              </w:rPr>
              <w:t>$11,241</w:t>
            </w:r>
          </w:p>
        </w:tc>
        <w:tc>
          <w:tcPr>
            <w:tcW w:w="1713" w:type="dxa"/>
            <w:noWrap/>
          </w:tcPr>
          <w:p w:rsidRPr="00D52AE0" w:rsidR="00D52AE0" w:rsidP="00D52AE0" w:rsidRDefault="00D52AE0" w14:paraId="535D63F2" w14:textId="77777777">
            <w:pPr>
              <w:spacing w:before="80" w:after="80" w:line="240" w:lineRule="atLeast"/>
              <w:jc w:val="center"/>
              <w:rPr>
                <w:rFonts w:eastAsia="Arial"/>
                <w:lang w:eastAsia="en-US"/>
              </w:rPr>
            </w:pPr>
            <w:r w:rsidRPr="00D52AE0">
              <w:rPr>
                <w:rFonts w:eastAsia="Arial"/>
                <w:lang w:eastAsia="en-US"/>
              </w:rPr>
              <w:t>$22,838</w:t>
            </w:r>
          </w:p>
        </w:tc>
        <w:tc>
          <w:tcPr>
            <w:tcW w:w="1642" w:type="dxa"/>
            <w:noWrap/>
          </w:tcPr>
          <w:p w:rsidRPr="00D52AE0" w:rsidR="00D52AE0" w:rsidP="00D52AE0" w:rsidRDefault="00D52AE0" w14:paraId="40D025D6" w14:textId="77777777">
            <w:pPr>
              <w:spacing w:before="80" w:after="80" w:line="240" w:lineRule="atLeast"/>
              <w:jc w:val="center"/>
              <w:rPr>
                <w:rFonts w:eastAsia="Arial"/>
                <w:lang w:eastAsia="en-US"/>
              </w:rPr>
            </w:pPr>
            <w:r w:rsidRPr="00D52AE0">
              <w:rPr>
                <w:rFonts w:eastAsia="Arial"/>
                <w:lang w:eastAsia="en-US"/>
              </w:rPr>
              <w:t>N/A</w:t>
            </w:r>
          </w:p>
        </w:tc>
        <w:tc>
          <w:tcPr>
            <w:tcW w:w="1677" w:type="dxa"/>
            <w:noWrap/>
          </w:tcPr>
          <w:p w:rsidRPr="00D52AE0" w:rsidR="00D52AE0" w:rsidP="00D52AE0" w:rsidRDefault="00D52AE0" w14:paraId="0C48644D"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503CA47B" w14:textId="77777777">
            <w:pPr>
              <w:spacing w:before="80" w:after="80" w:line="240" w:lineRule="atLeast"/>
              <w:jc w:val="center"/>
              <w:rPr>
                <w:rFonts w:eastAsia="Arial"/>
                <w:lang w:eastAsia="en-US"/>
              </w:rPr>
            </w:pPr>
            <w:r w:rsidRPr="00D52AE0">
              <w:rPr>
                <w:rFonts w:eastAsia="Arial"/>
                <w:lang w:eastAsia="en-US"/>
              </w:rPr>
              <w:t>$38,959</w:t>
            </w:r>
          </w:p>
        </w:tc>
      </w:tr>
      <w:tr w:rsidRPr="00D52AE0" w:rsidR="00D52AE0" w:rsidTr="00EF5276" w14:paraId="57538295" w14:textId="77777777">
        <w:tc>
          <w:tcPr>
            <w:tcW w:w="4484" w:type="dxa"/>
            <w:noWrap/>
          </w:tcPr>
          <w:p w:rsidRPr="00D52AE0" w:rsidR="00D52AE0" w:rsidP="00D52AE0" w:rsidRDefault="00D52AE0" w14:paraId="3A6EB765" w14:textId="77777777">
            <w:pPr>
              <w:spacing w:before="80" w:after="80" w:line="200" w:lineRule="atLeast"/>
              <w:rPr>
                <w:color w:val="000000"/>
                <w:lang w:eastAsia="en-AU"/>
              </w:rPr>
            </w:pPr>
            <w:r w:rsidRPr="00D52AE0">
              <w:rPr>
                <w:color w:val="000000"/>
                <w:lang w:eastAsia="en-AU"/>
              </w:rPr>
              <w:t>Apartment, 3 bedrooms, 2 residents</w:t>
            </w:r>
          </w:p>
        </w:tc>
        <w:tc>
          <w:tcPr>
            <w:tcW w:w="1682" w:type="dxa"/>
          </w:tcPr>
          <w:p w:rsidRPr="00D52AE0" w:rsidR="00D52AE0" w:rsidP="00D52AE0" w:rsidRDefault="00D52AE0" w14:paraId="447E7E59" w14:textId="77777777">
            <w:pPr>
              <w:spacing w:before="80" w:after="80" w:line="240" w:lineRule="atLeast"/>
              <w:jc w:val="center"/>
              <w:rPr>
                <w:rFonts w:eastAsia="Arial"/>
                <w:lang w:eastAsia="en-US"/>
              </w:rPr>
            </w:pPr>
            <w:r w:rsidRPr="00D52AE0">
              <w:rPr>
                <w:rFonts w:eastAsia="Arial"/>
                <w:lang w:eastAsia="en-US"/>
              </w:rPr>
              <w:t>$16,947</w:t>
            </w:r>
          </w:p>
        </w:tc>
        <w:tc>
          <w:tcPr>
            <w:tcW w:w="1682" w:type="dxa"/>
            <w:noWrap/>
          </w:tcPr>
          <w:p w:rsidRPr="00D52AE0" w:rsidR="00D52AE0" w:rsidP="00D52AE0" w:rsidRDefault="00D52AE0" w14:paraId="43C2024F" w14:textId="77777777">
            <w:pPr>
              <w:spacing w:before="80" w:after="80" w:line="240" w:lineRule="atLeast"/>
              <w:jc w:val="center"/>
              <w:rPr>
                <w:rFonts w:eastAsia="Arial"/>
                <w:lang w:eastAsia="en-US"/>
              </w:rPr>
            </w:pPr>
            <w:r w:rsidRPr="00D52AE0">
              <w:rPr>
                <w:rFonts w:eastAsia="Arial"/>
                <w:lang w:eastAsia="en-US"/>
              </w:rPr>
              <w:t>$17,396</w:t>
            </w:r>
          </w:p>
        </w:tc>
        <w:tc>
          <w:tcPr>
            <w:tcW w:w="1713" w:type="dxa"/>
            <w:noWrap/>
          </w:tcPr>
          <w:p w:rsidRPr="00D52AE0" w:rsidR="00D52AE0" w:rsidP="00D52AE0" w:rsidRDefault="00D52AE0" w14:paraId="04DF72B6" w14:textId="77777777">
            <w:pPr>
              <w:spacing w:before="80" w:after="80" w:line="240" w:lineRule="atLeast"/>
              <w:jc w:val="center"/>
              <w:rPr>
                <w:rFonts w:eastAsia="Arial"/>
                <w:lang w:eastAsia="en-US"/>
              </w:rPr>
            </w:pPr>
            <w:r w:rsidRPr="00D52AE0">
              <w:rPr>
                <w:rFonts w:eastAsia="Arial"/>
                <w:lang w:eastAsia="en-US"/>
              </w:rPr>
              <w:t>$32,785</w:t>
            </w:r>
          </w:p>
        </w:tc>
        <w:tc>
          <w:tcPr>
            <w:tcW w:w="1642" w:type="dxa"/>
            <w:noWrap/>
          </w:tcPr>
          <w:p w:rsidRPr="00D52AE0" w:rsidR="00D52AE0" w:rsidP="00D52AE0" w:rsidRDefault="00D52AE0" w14:paraId="0B4053B6" w14:textId="77777777">
            <w:pPr>
              <w:spacing w:before="80" w:after="80" w:line="240" w:lineRule="atLeast"/>
              <w:jc w:val="center"/>
              <w:rPr>
                <w:rFonts w:eastAsia="Arial"/>
                <w:lang w:eastAsia="en-US"/>
              </w:rPr>
            </w:pPr>
            <w:r w:rsidRPr="00D52AE0">
              <w:rPr>
                <w:rFonts w:eastAsia="Arial"/>
                <w:lang w:eastAsia="en-US"/>
              </w:rPr>
              <w:t>N/A</w:t>
            </w:r>
          </w:p>
        </w:tc>
        <w:tc>
          <w:tcPr>
            <w:tcW w:w="1677" w:type="dxa"/>
            <w:noWrap/>
          </w:tcPr>
          <w:p w:rsidRPr="00D52AE0" w:rsidR="00D52AE0" w:rsidP="00D52AE0" w:rsidRDefault="00D52AE0" w14:paraId="3DD82B4F"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29024666" w14:textId="77777777">
            <w:pPr>
              <w:spacing w:before="80" w:after="80" w:line="240" w:lineRule="atLeast"/>
              <w:jc w:val="center"/>
              <w:rPr>
                <w:rFonts w:eastAsia="Arial"/>
                <w:lang w:eastAsia="en-US"/>
              </w:rPr>
            </w:pPr>
            <w:r w:rsidRPr="00D52AE0">
              <w:rPr>
                <w:rFonts w:eastAsia="Arial"/>
                <w:lang w:eastAsia="en-US"/>
              </w:rPr>
              <w:t>$55,196</w:t>
            </w:r>
          </w:p>
        </w:tc>
      </w:tr>
      <w:tr w:rsidRPr="00D52AE0" w:rsidR="00D52AE0" w:rsidTr="00EF5276" w14:paraId="4927A90F" w14:textId="77777777">
        <w:trPr>
          <w:cnfStyle w:val="000000100000" w:firstRow="0" w:lastRow="0" w:firstColumn="0" w:lastColumn="0" w:oddVBand="0" w:evenVBand="0" w:oddHBand="1" w:evenHBand="0" w:firstRowFirstColumn="0" w:firstRowLastColumn="0" w:lastRowFirstColumn="0" w:lastRowLastColumn="0"/>
        </w:trPr>
        <w:tc>
          <w:tcPr>
            <w:tcW w:w="4484" w:type="dxa"/>
            <w:noWrap/>
            <w:hideMark/>
          </w:tcPr>
          <w:p w:rsidRPr="00D52AE0" w:rsidR="00D52AE0" w:rsidP="00D52AE0" w:rsidRDefault="00D52AE0" w14:paraId="39C56B91" w14:textId="77777777">
            <w:pPr>
              <w:spacing w:before="80" w:after="80" w:line="200" w:lineRule="atLeast"/>
              <w:rPr>
                <w:color w:val="000000"/>
                <w:lang w:eastAsia="en-AU"/>
              </w:rPr>
            </w:pPr>
            <w:r w:rsidRPr="00D52AE0">
              <w:rPr>
                <w:color w:val="000000"/>
                <w:lang w:eastAsia="en-AU"/>
              </w:rPr>
              <w:t>Villa/Duplex/Townhouse, 1 resident</w:t>
            </w:r>
          </w:p>
        </w:tc>
        <w:tc>
          <w:tcPr>
            <w:tcW w:w="1682" w:type="dxa"/>
          </w:tcPr>
          <w:p w:rsidRPr="00D52AE0" w:rsidR="00D52AE0" w:rsidP="00D52AE0" w:rsidRDefault="00D52AE0" w14:paraId="65BC608E" w14:textId="77777777">
            <w:pPr>
              <w:spacing w:before="80" w:after="80" w:line="240" w:lineRule="atLeast"/>
              <w:jc w:val="center"/>
              <w:rPr>
                <w:rFonts w:eastAsia="Arial"/>
                <w:lang w:eastAsia="en-US"/>
              </w:rPr>
            </w:pPr>
            <w:r w:rsidRPr="00D52AE0">
              <w:rPr>
                <w:rFonts w:eastAsia="Arial"/>
                <w:lang w:eastAsia="en-US"/>
              </w:rPr>
              <w:t>$12,942</w:t>
            </w:r>
          </w:p>
        </w:tc>
        <w:tc>
          <w:tcPr>
            <w:tcW w:w="1682" w:type="dxa"/>
            <w:noWrap/>
          </w:tcPr>
          <w:p w:rsidRPr="00D52AE0" w:rsidR="00D52AE0" w:rsidP="00D52AE0" w:rsidRDefault="00D52AE0" w14:paraId="06D12159" w14:textId="77777777">
            <w:pPr>
              <w:spacing w:before="80" w:after="80" w:line="240" w:lineRule="atLeast"/>
              <w:jc w:val="center"/>
              <w:rPr>
                <w:rFonts w:eastAsia="Arial"/>
                <w:lang w:eastAsia="en-US"/>
              </w:rPr>
            </w:pPr>
            <w:r w:rsidRPr="00D52AE0">
              <w:rPr>
                <w:rFonts w:eastAsia="Arial"/>
                <w:lang w:eastAsia="en-US"/>
              </w:rPr>
              <w:t>$13,284</w:t>
            </w:r>
          </w:p>
        </w:tc>
        <w:tc>
          <w:tcPr>
            <w:tcW w:w="1713" w:type="dxa"/>
            <w:noWrap/>
          </w:tcPr>
          <w:p w:rsidRPr="00D52AE0" w:rsidR="00D52AE0" w:rsidP="00D52AE0" w:rsidRDefault="00D52AE0" w14:paraId="1FF90D2E" w14:textId="77777777">
            <w:pPr>
              <w:spacing w:before="80" w:after="80" w:line="240" w:lineRule="atLeast"/>
              <w:jc w:val="center"/>
              <w:rPr>
                <w:rFonts w:eastAsia="Arial"/>
                <w:lang w:eastAsia="en-US"/>
              </w:rPr>
            </w:pPr>
            <w:r w:rsidRPr="00D52AE0">
              <w:rPr>
                <w:rFonts w:eastAsia="Arial"/>
                <w:lang w:eastAsia="en-US"/>
              </w:rPr>
              <w:t>$22,218</w:t>
            </w:r>
          </w:p>
        </w:tc>
        <w:tc>
          <w:tcPr>
            <w:tcW w:w="1642" w:type="dxa"/>
            <w:noWrap/>
          </w:tcPr>
          <w:p w:rsidRPr="00D52AE0" w:rsidR="00D52AE0" w:rsidP="00D52AE0" w:rsidRDefault="00D52AE0" w14:paraId="307B59E1" w14:textId="77777777">
            <w:pPr>
              <w:spacing w:before="80" w:after="80" w:line="240" w:lineRule="atLeast"/>
              <w:jc w:val="center"/>
              <w:rPr>
                <w:rFonts w:eastAsia="Arial"/>
                <w:lang w:eastAsia="en-US"/>
              </w:rPr>
            </w:pPr>
            <w:r w:rsidRPr="00D52AE0">
              <w:rPr>
                <w:rFonts w:eastAsia="Arial"/>
                <w:lang w:eastAsia="en-US"/>
              </w:rPr>
              <w:t>$27,593</w:t>
            </w:r>
          </w:p>
        </w:tc>
        <w:tc>
          <w:tcPr>
            <w:tcW w:w="1677" w:type="dxa"/>
            <w:noWrap/>
          </w:tcPr>
          <w:p w:rsidRPr="00D52AE0" w:rsidR="00D52AE0" w:rsidP="00D52AE0" w:rsidRDefault="00D52AE0" w14:paraId="0733E11D"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6C4FB6E0" w14:textId="77777777">
            <w:pPr>
              <w:spacing w:before="80" w:after="80" w:line="240" w:lineRule="atLeast"/>
              <w:jc w:val="center"/>
              <w:rPr>
                <w:rFonts w:eastAsia="Arial"/>
                <w:lang w:eastAsia="en-US"/>
              </w:rPr>
            </w:pPr>
            <w:r w:rsidRPr="00D52AE0">
              <w:rPr>
                <w:rFonts w:eastAsia="Arial"/>
                <w:lang w:eastAsia="en-US"/>
              </w:rPr>
              <w:t>$36,878</w:t>
            </w:r>
          </w:p>
        </w:tc>
      </w:tr>
      <w:tr w:rsidRPr="00D52AE0" w:rsidR="00D52AE0" w:rsidTr="00EF5276" w14:paraId="21A7CF76" w14:textId="77777777">
        <w:tc>
          <w:tcPr>
            <w:tcW w:w="4484" w:type="dxa"/>
            <w:noWrap/>
            <w:hideMark/>
          </w:tcPr>
          <w:p w:rsidRPr="00D52AE0" w:rsidR="00D52AE0" w:rsidP="00D52AE0" w:rsidRDefault="00D52AE0" w14:paraId="118D7DB1" w14:textId="77777777">
            <w:pPr>
              <w:spacing w:before="80" w:after="80" w:line="200" w:lineRule="atLeast"/>
              <w:rPr>
                <w:color w:val="000000"/>
                <w:lang w:eastAsia="en-AU"/>
              </w:rPr>
            </w:pPr>
            <w:r w:rsidRPr="00D52AE0">
              <w:rPr>
                <w:color w:val="000000"/>
                <w:lang w:eastAsia="en-AU"/>
              </w:rPr>
              <w:t>Villa/Duplex/Townhouse, 2 residents</w:t>
            </w:r>
          </w:p>
        </w:tc>
        <w:tc>
          <w:tcPr>
            <w:tcW w:w="1682" w:type="dxa"/>
          </w:tcPr>
          <w:p w:rsidRPr="00D52AE0" w:rsidR="00D52AE0" w:rsidP="00D52AE0" w:rsidRDefault="00D52AE0" w14:paraId="7C1BAF96" w14:textId="77777777">
            <w:pPr>
              <w:spacing w:before="80" w:after="80" w:line="240" w:lineRule="atLeast"/>
              <w:jc w:val="center"/>
              <w:rPr>
                <w:rFonts w:eastAsia="Arial"/>
                <w:lang w:eastAsia="en-US"/>
              </w:rPr>
            </w:pPr>
            <w:r w:rsidRPr="00D52AE0">
              <w:rPr>
                <w:rFonts w:eastAsia="Arial"/>
                <w:lang w:eastAsia="en-US"/>
              </w:rPr>
              <w:t>$6,845</w:t>
            </w:r>
          </w:p>
        </w:tc>
        <w:tc>
          <w:tcPr>
            <w:tcW w:w="1682" w:type="dxa"/>
            <w:noWrap/>
          </w:tcPr>
          <w:p w:rsidRPr="00D52AE0" w:rsidR="00D52AE0" w:rsidP="00D52AE0" w:rsidRDefault="00D52AE0" w14:paraId="4D2C07DA" w14:textId="77777777">
            <w:pPr>
              <w:spacing w:before="80" w:after="80" w:line="240" w:lineRule="atLeast"/>
              <w:jc w:val="center"/>
              <w:rPr>
                <w:rFonts w:eastAsia="Arial"/>
                <w:lang w:eastAsia="en-US"/>
              </w:rPr>
            </w:pPr>
            <w:r w:rsidRPr="00D52AE0">
              <w:rPr>
                <w:rFonts w:eastAsia="Arial"/>
                <w:lang w:eastAsia="en-US"/>
              </w:rPr>
              <w:t>$7,071</w:t>
            </w:r>
          </w:p>
        </w:tc>
        <w:tc>
          <w:tcPr>
            <w:tcW w:w="1713" w:type="dxa"/>
            <w:noWrap/>
          </w:tcPr>
          <w:p w:rsidRPr="00D52AE0" w:rsidR="00D52AE0" w:rsidP="00D52AE0" w:rsidRDefault="00D52AE0" w14:paraId="2D360180" w14:textId="77777777">
            <w:pPr>
              <w:spacing w:before="80" w:after="80" w:line="240" w:lineRule="atLeast"/>
              <w:jc w:val="center"/>
              <w:rPr>
                <w:rFonts w:eastAsia="Arial"/>
                <w:lang w:eastAsia="en-US"/>
              </w:rPr>
            </w:pPr>
            <w:r w:rsidRPr="00D52AE0">
              <w:rPr>
                <w:rFonts w:eastAsia="Arial"/>
                <w:lang w:eastAsia="en-US"/>
              </w:rPr>
              <w:t>$12,600</w:t>
            </w:r>
          </w:p>
        </w:tc>
        <w:tc>
          <w:tcPr>
            <w:tcW w:w="1642" w:type="dxa"/>
            <w:noWrap/>
          </w:tcPr>
          <w:p w:rsidRPr="00D52AE0" w:rsidR="00D52AE0" w:rsidP="00D52AE0" w:rsidRDefault="00D52AE0" w14:paraId="0BE45409" w14:textId="77777777">
            <w:pPr>
              <w:spacing w:before="80" w:after="80" w:line="240" w:lineRule="atLeast"/>
              <w:jc w:val="center"/>
              <w:rPr>
                <w:rFonts w:eastAsia="Arial"/>
                <w:lang w:eastAsia="en-US"/>
              </w:rPr>
            </w:pPr>
            <w:r w:rsidRPr="00D52AE0">
              <w:rPr>
                <w:rFonts w:eastAsia="Arial"/>
                <w:lang w:eastAsia="en-US"/>
              </w:rPr>
              <w:t>$16,193</w:t>
            </w:r>
          </w:p>
        </w:tc>
        <w:tc>
          <w:tcPr>
            <w:tcW w:w="1677" w:type="dxa"/>
            <w:noWrap/>
          </w:tcPr>
          <w:p w:rsidRPr="00D52AE0" w:rsidR="00D52AE0" w:rsidP="00D52AE0" w:rsidRDefault="00D52AE0" w14:paraId="51788A27" w14:textId="77777777">
            <w:pPr>
              <w:spacing w:before="80" w:after="80" w:line="240" w:lineRule="atLeast"/>
              <w:jc w:val="center"/>
              <w:rPr>
                <w:rFonts w:eastAsia="Arial"/>
                <w:lang w:eastAsia="en-US"/>
              </w:rPr>
            </w:pPr>
            <w:r w:rsidRPr="00D52AE0">
              <w:rPr>
                <w:rFonts w:eastAsia="Arial"/>
                <w:lang w:eastAsia="en-US"/>
              </w:rPr>
              <w:t>$17,565</w:t>
            </w:r>
          </w:p>
        </w:tc>
        <w:tc>
          <w:tcPr>
            <w:tcW w:w="1680" w:type="dxa"/>
            <w:noWrap/>
          </w:tcPr>
          <w:p w:rsidRPr="00D52AE0" w:rsidR="00D52AE0" w:rsidP="00D52AE0" w:rsidRDefault="00D52AE0" w14:paraId="1858CC71" w14:textId="77777777">
            <w:pPr>
              <w:spacing w:before="80" w:after="80" w:line="240" w:lineRule="atLeast"/>
              <w:jc w:val="center"/>
              <w:rPr>
                <w:rFonts w:eastAsia="Arial"/>
                <w:lang w:eastAsia="en-US"/>
              </w:rPr>
            </w:pPr>
            <w:r w:rsidRPr="00D52AE0">
              <w:rPr>
                <w:rFonts w:eastAsia="Arial"/>
                <w:lang w:eastAsia="en-US"/>
              </w:rPr>
              <w:t>$22,633</w:t>
            </w:r>
          </w:p>
        </w:tc>
      </w:tr>
      <w:tr w:rsidRPr="00D52AE0" w:rsidR="00D52AE0" w:rsidTr="00EF5276" w14:paraId="393D5DC9" w14:textId="77777777">
        <w:trPr>
          <w:cnfStyle w:val="000000100000" w:firstRow="0" w:lastRow="0" w:firstColumn="0" w:lastColumn="0" w:oddVBand="0" w:evenVBand="0" w:oddHBand="1" w:evenHBand="0" w:firstRowFirstColumn="0" w:firstRowLastColumn="0" w:lastRowFirstColumn="0" w:lastRowLastColumn="0"/>
        </w:trPr>
        <w:tc>
          <w:tcPr>
            <w:tcW w:w="4484" w:type="dxa"/>
            <w:noWrap/>
            <w:hideMark/>
          </w:tcPr>
          <w:p w:rsidRPr="00D52AE0" w:rsidR="00D52AE0" w:rsidP="00D52AE0" w:rsidRDefault="00D52AE0" w14:paraId="3DCEB57D" w14:textId="77777777">
            <w:pPr>
              <w:spacing w:before="80" w:after="80" w:line="200" w:lineRule="atLeast"/>
              <w:rPr>
                <w:color w:val="000000"/>
                <w:lang w:eastAsia="en-AU"/>
              </w:rPr>
            </w:pPr>
            <w:r w:rsidRPr="00D52AE0">
              <w:rPr>
                <w:color w:val="000000"/>
                <w:lang w:eastAsia="en-AU"/>
              </w:rPr>
              <w:t>Villa/Duplex/Townhouse, 3 residents</w:t>
            </w:r>
          </w:p>
        </w:tc>
        <w:tc>
          <w:tcPr>
            <w:tcW w:w="1682" w:type="dxa"/>
          </w:tcPr>
          <w:p w:rsidRPr="00D52AE0" w:rsidR="00D52AE0" w:rsidP="00D52AE0" w:rsidRDefault="00D52AE0" w14:paraId="3E154B29" w14:textId="77777777">
            <w:pPr>
              <w:spacing w:before="80" w:after="80" w:line="240" w:lineRule="atLeast"/>
              <w:jc w:val="center"/>
              <w:rPr>
                <w:rFonts w:eastAsia="Arial"/>
                <w:lang w:eastAsia="en-US"/>
              </w:rPr>
            </w:pPr>
            <w:r w:rsidRPr="00D52AE0">
              <w:rPr>
                <w:rFonts w:eastAsia="Arial"/>
                <w:lang w:eastAsia="en-US"/>
              </w:rPr>
              <w:t>$5,540</w:t>
            </w:r>
          </w:p>
        </w:tc>
        <w:tc>
          <w:tcPr>
            <w:tcW w:w="1682" w:type="dxa"/>
            <w:noWrap/>
          </w:tcPr>
          <w:p w:rsidRPr="00D52AE0" w:rsidR="00D52AE0" w:rsidP="00D52AE0" w:rsidRDefault="00D52AE0" w14:paraId="51F13A10" w14:textId="77777777">
            <w:pPr>
              <w:spacing w:before="80" w:after="80" w:line="240" w:lineRule="atLeast"/>
              <w:jc w:val="center"/>
              <w:rPr>
                <w:rFonts w:eastAsia="Arial"/>
                <w:lang w:eastAsia="en-US"/>
              </w:rPr>
            </w:pPr>
            <w:r w:rsidRPr="00D52AE0">
              <w:rPr>
                <w:rFonts w:eastAsia="Arial"/>
                <w:lang w:eastAsia="en-US"/>
              </w:rPr>
              <w:t>$5,737</w:t>
            </w:r>
          </w:p>
        </w:tc>
        <w:tc>
          <w:tcPr>
            <w:tcW w:w="1713" w:type="dxa"/>
            <w:noWrap/>
          </w:tcPr>
          <w:p w:rsidRPr="00D52AE0" w:rsidR="00D52AE0" w:rsidP="00D52AE0" w:rsidRDefault="00D52AE0" w14:paraId="2E4D4D4F" w14:textId="77777777">
            <w:pPr>
              <w:spacing w:before="80" w:after="80" w:line="240" w:lineRule="atLeast"/>
              <w:jc w:val="center"/>
              <w:rPr>
                <w:rFonts w:eastAsia="Arial"/>
                <w:lang w:eastAsia="en-US"/>
              </w:rPr>
            </w:pPr>
            <w:r w:rsidRPr="00D52AE0">
              <w:rPr>
                <w:rFonts w:eastAsia="Arial"/>
                <w:lang w:eastAsia="en-US"/>
              </w:rPr>
              <w:t>$10,738</w:t>
            </w:r>
          </w:p>
        </w:tc>
        <w:tc>
          <w:tcPr>
            <w:tcW w:w="1642" w:type="dxa"/>
            <w:noWrap/>
          </w:tcPr>
          <w:p w:rsidRPr="00D52AE0" w:rsidR="00D52AE0" w:rsidP="00D52AE0" w:rsidRDefault="00D52AE0" w14:paraId="669B8CD7" w14:textId="77777777">
            <w:pPr>
              <w:spacing w:before="80" w:after="80" w:line="240" w:lineRule="atLeast"/>
              <w:jc w:val="center"/>
              <w:rPr>
                <w:rFonts w:eastAsia="Arial"/>
                <w:lang w:eastAsia="en-US"/>
              </w:rPr>
            </w:pPr>
            <w:r w:rsidRPr="00D52AE0">
              <w:rPr>
                <w:rFonts w:eastAsia="Arial"/>
                <w:lang w:eastAsia="en-US"/>
              </w:rPr>
              <w:t>$14,127</w:t>
            </w:r>
          </w:p>
        </w:tc>
        <w:tc>
          <w:tcPr>
            <w:tcW w:w="1677" w:type="dxa"/>
            <w:noWrap/>
          </w:tcPr>
          <w:p w:rsidRPr="00D52AE0" w:rsidR="00D52AE0" w:rsidP="00D52AE0" w:rsidRDefault="00D52AE0" w14:paraId="7876F655" w14:textId="77777777">
            <w:pPr>
              <w:spacing w:before="80" w:after="80" w:line="240" w:lineRule="atLeast"/>
              <w:jc w:val="center"/>
              <w:rPr>
                <w:rFonts w:eastAsia="Arial"/>
                <w:lang w:eastAsia="en-US"/>
              </w:rPr>
            </w:pPr>
            <w:r w:rsidRPr="00D52AE0">
              <w:rPr>
                <w:rFonts w:eastAsia="Arial"/>
                <w:lang w:eastAsia="en-US"/>
              </w:rPr>
              <w:t>$15,040</w:t>
            </w:r>
          </w:p>
        </w:tc>
        <w:tc>
          <w:tcPr>
            <w:tcW w:w="1680" w:type="dxa"/>
            <w:noWrap/>
          </w:tcPr>
          <w:p w:rsidRPr="00D52AE0" w:rsidR="00D52AE0" w:rsidP="00D52AE0" w:rsidRDefault="00D52AE0" w14:paraId="06D5201B" w14:textId="77777777">
            <w:pPr>
              <w:spacing w:before="80" w:after="80" w:line="240" w:lineRule="atLeast"/>
              <w:jc w:val="center"/>
              <w:rPr>
                <w:rFonts w:eastAsia="Arial"/>
                <w:lang w:eastAsia="en-US"/>
              </w:rPr>
            </w:pPr>
            <w:r w:rsidRPr="00D52AE0">
              <w:rPr>
                <w:rFonts w:eastAsia="Arial"/>
                <w:lang w:eastAsia="en-US"/>
              </w:rPr>
              <w:t>$20,116</w:t>
            </w:r>
          </w:p>
        </w:tc>
      </w:tr>
      <w:tr w:rsidRPr="00D52AE0" w:rsidR="00D52AE0" w:rsidTr="00EF5276" w14:paraId="1C3846D0" w14:textId="77777777">
        <w:tc>
          <w:tcPr>
            <w:tcW w:w="4484" w:type="dxa"/>
            <w:noWrap/>
          </w:tcPr>
          <w:p w:rsidRPr="00D52AE0" w:rsidR="00D52AE0" w:rsidP="00D52AE0" w:rsidRDefault="00D52AE0" w14:paraId="0243C7C8" w14:textId="77777777">
            <w:pPr>
              <w:spacing w:before="80" w:after="80" w:line="200" w:lineRule="atLeast"/>
              <w:rPr>
                <w:color w:val="000000"/>
                <w:lang w:eastAsia="en-AU"/>
              </w:rPr>
            </w:pPr>
            <w:r w:rsidRPr="00D52AE0">
              <w:rPr>
                <w:color w:val="000000"/>
                <w:lang w:eastAsia="en-AU"/>
              </w:rPr>
              <w:t>House, 2 residents</w:t>
            </w:r>
          </w:p>
        </w:tc>
        <w:tc>
          <w:tcPr>
            <w:tcW w:w="1682" w:type="dxa"/>
          </w:tcPr>
          <w:p w:rsidRPr="00D52AE0" w:rsidR="00D52AE0" w:rsidP="00D52AE0" w:rsidRDefault="00D52AE0" w14:paraId="7D53FC60" w14:textId="77777777">
            <w:pPr>
              <w:spacing w:before="80" w:after="80" w:line="240" w:lineRule="atLeast"/>
              <w:jc w:val="center"/>
              <w:rPr>
                <w:rFonts w:eastAsia="Arial"/>
                <w:lang w:eastAsia="en-US"/>
              </w:rPr>
            </w:pPr>
            <w:r w:rsidRPr="00D52AE0">
              <w:rPr>
                <w:rFonts w:eastAsia="Arial"/>
                <w:lang w:eastAsia="en-US"/>
              </w:rPr>
              <w:t>$7,883</w:t>
            </w:r>
          </w:p>
        </w:tc>
        <w:tc>
          <w:tcPr>
            <w:tcW w:w="1682" w:type="dxa"/>
            <w:noWrap/>
          </w:tcPr>
          <w:p w:rsidRPr="00D52AE0" w:rsidR="00D52AE0" w:rsidP="00D52AE0" w:rsidRDefault="00D52AE0" w14:paraId="1A05DBFA" w14:textId="77777777">
            <w:pPr>
              <w:spacing w:before="80" w:after="80" w:line="240" w:lineRule="atLeast"/>
              <w:jc w:val="center"/>
              <w:rPr>
                <w:rFonts w:eastAsia="Arial"/>
                <w:lang w:eastAsia="en-US"/>
              </w:rPr>
            </w:pPr>
            <w:r w:rsidRPr="00D52AE0">
              <w:rPr>
                <w:rFonts w:eastAsia="Arial"/>
                <w:lang w:eastAsia="en-US"/>
              </w:rPr>
              <w:t>$8,046</w:t>
            </w:r>
          </w:p>
        </w:tc>
        <w:tc>
          <w:tcPr>
            <w:tcW w:w="1713" w:type="dxa"/>
            <w:noWrap/>
          </w:tcPr>
          <w:p w:rsidRPr="00D52AE0" w:rsidR="00D52AE0" w:rsidP="00D52AE0" w:rsidRDefault="00D52AE0" w14:paraId="6DD4BBFE" w14:textId="77777777">
            <w:pPr>
              <w:spacing w:before="80" w:after="80" w:line="240" w:lineRule="atLeast"/>
              <w:jc w:val="center"/>
              <w:rPr>
                <w:rFonts w:eastAsia="Arial"/>
                <w:lang w:eastAsia="en-US"/>
              </w:rPr>
            </w:pPr>
            <w:r w:rsidRPr="00D52AE0">
              <w:rPr>
                <w:rFonts w:eastAsia="Arial"/>
                <w:lang w:eastAsia="en-US"/>
              </w:rPr>
              <w:t>$13,597</w:t>
            </w:r>
          </w:p>
        </w:tc>
        <w:tc>
          <w:tcPr>
            <w:tcW w:w="1642" w:type="dxa"/>
            <w:noWrap/>
          </w:tcPr>
          <w:p w:rsidRPr="00D52AE0" w:rsidR="00D52AE0" w:rsidP="00D52AE0" w:rsidRDefault="00D52AE0" w14:paraId="153CE5A1" w14:textId="77777777">
            <w:pPr>
              <w:spacing w:before="80" w:after="80" w:line="240" w:lineRule="atLeast"/>
              <w:jc w:val="center"/>
              <w:rPr>
                <w:rFonts w:eastAsia="Arial"/>
                <w:lang w:eastAsia="en-US"/>
              </w:rPr>
            </w:pPr>
            <w:r w:rsidRPr="00D52AE0">
              <w:rPr>
                <w:rFonts w:eastAsia="Arial"/>
                <w:lang w:eastAsia="en-US"/>
              </w:rPr>
              <w:t>$17,647</w:t>
            </w:r>
          </w:p>
        </w:tc>
        <w:tc>
          <w:tcPr>
            <w:tcW w:w="1677" w:type="dxa"/>
            <w:noWrap/>
          </w:tcPr>
          <w:p w:rsidRPr="00D52AE0" w:rsidR="00D52AE0" w:rsidP="00D52AE0" w:rsidRDefault="00D52AE0" w14:paraId="5C4209C2" w14:textId="77777777">
            <w:pPr>
              <w:spacing w:before="80" w:after="80" w:line="240" w:lineRule="atLeast"/>
              <w:jc w:val="center"/>
              <w:rPr>
                <w:rFonts w:eastAsia="Arial"/>
                <w:lang w:eastAsia="en-US"/>
              </w:rPr>
            </w:pPr>
            <w:r w:rsidRPr="00D52AE0">
              <w:rPr>
                <w:rFonts w:eastAsia="Arial"/>
                <w:lang w:eastAsia="en-US"/>
              </w:rPr>
              <w:t>$19,018</w:t>
            </w:r>
          </w:p>
        </w:tc>
        <w:tc>
          <w:tcPr>
            <w:tcW w:w="1680" w:type="dxa"/>
            <w:noWrap/>
          </w:tcPr>
          <w:p w:rsidRPr="00D52AE0" w:rsidR="00D52AE0" w:rsidP="00D52AE0" w:rsidRDefault="00D52AE0" w14:paraId="6C7D4120" w14:textId="77777777">
            <w:pPr>
              <w:spacing w:before="80" w:after="80" w:line="240" w:lineRule="atLeast"/>
              <w:jc w:val="center"/>
              <w:rPr>
                <w:rFonts w:eastAsia="Arial"/>
                <w:lang w:eastAsia="en-US"/>
              </w:rPr>
            </w:pPr>
            <w:r w:rsidRPr="00D52AE0">
              <w:rPr>
                <w:rFonts w:eastAsia="Arial"/>
                <w:lang w:eastAsia="en-US"/>
              </w:rPr>
              <w:t>$24,130</w:t>
            </w:r>
          </w:p>
        </w:tc>
      </w:tr>
      <w:tr w:rsidRPr="00D52AE0" w:rsidR="00D52AE0" w:rsidTr="00EF5276" w14:paraId="040F0622" w14:textId="77777777">
        <w:trPr>
          <w:cnfStyle w:val="000000100000" w:firstRow="0" w:lastRow="0" w:firstColumn="0" w:lastColumn="0" w:oddVBand="0" w:evenVBand="0" w:oddHBand="1" w:evenHBand="0" w:firstRowFirstColumn="0" w:firstRowLastColumn="0" w:lastRowFirstColumn="0" w:lastRowLastColumn="0"/>
        </w:trPr>
        <w:tc>
          <w:tcPr>
            <w:tcW w:w="4484" w:type="dxa"/>
            <w:noWrap/>
            <w:hideMark/>
          </w:tcPr>
          <w:p w:rsidRPr="00D52AE0" w:rsidR="00D52AE0" w:rsidP="00D52AE0" w:rsidRDefault="00D52AE0" w14:paraId="3601597A" w14:textId="77777777">
            <w:pPr>
              <w:spacing w:before="80" w:after="80" w:line="200" w:lineRule="atLeast"/>
              <w:rPr>
                <w:color w:val="000000"/>
                <w:lang w:eastAsia="en-AU"/>
              </w:rPr>
            </w:pPr>
            <w:r w:rsidRPr="00D52AE0">
              <w:rPr>
                <w:color w:val="000000"/>
                <w:lang w:eastAsia="en-AU"/>
              </w:rPr>
              <w:t>House, 3 residents</w:t>
            </w:r>
          </w:p>
        </w:tc>
        <w:tc>
          <w:tcPr>
            <w:tcW w:w="1682" w:type="dxa"/>
          </w:tcPr>
          <w:p w:rsidRPr="00D52AE0" w:rsidR="00D52AE0" w:rsidP="00D52AE0" w:rsidRDefault="00D52AE0" w14:paraId="6CD274D6" w14:textId="77777777">
            <w:pPr>
              <w:spacing w:before="80" w:after="80" w:line="240" w:lineRule="atLeast"/>
              <w:jc w:val="center"/>
              <w:rPr>
                <w:rFonts w:eastAsia="Arial"/>
                <w:lang w:eastAsia="en-US"/>
              </w:rPr>
            </w:pPr>
            <w:r w:rsidRPr="00D52AE0">
              <w:rPr>
                <w:rFonts w:eastAsia="Arial"/>
                <w:lang w:eastAsia="en-US"/>
              </w:rPr>
              <w:t>$6,049</w:t>
            </w:r>
          </w:p>
        </w:tc>
        <w:tc>
          <w:tcPr>
            <w:tcW w:w="1682" w:type="dxa"/>
            <w:noWrap/>
          </w:tcPr>
          <w:p w:rsidRPr="00D52AE0" w:rsidR="00D52AE0" w:rsidP="00D52AE0" w:rsidRDefault="00D52AE0" w14:paraId="60D91593" w14:textId="77777777">
            <w:pPr>
              <w:spacing w:before="80" w:after="80" w:line="240" w:lineRule="atLeast"/>
              <w:jc w:val="center"/>
              <w:rPr>
                <w:rFonts w:eastAsia="Arial"/>
                <w:lang w:eastAsia="en-US"/>
              </w:rPr>
            </w:pPr>
            <w:r w:rsidRPr="00D52AE0">
              <w:rPr>
                <w:rFonts w:eastAsia="Arial"/>
                <w:lang w:eastAsia="en-US"/>
              </w:rPr>
              <w:t>$7,216</w:t>
            </w:r>
          </w:p>
        </w:tc>
        <w:tc>
          <w:tcPr>
            <w:tcW w:w="1713" w:type="dxa"/>
            <w:noWrap/>
          </w:tcPr>
          <w:p w:rsidRPr="00D52AE0" w:rsidR="00D52AE0" w:rsidP="00D52AE0" w:rsidRDefault="00D52AE0" w14:paraId="031D8E89" w14:textId="77777777">
            <w:pPr>
              <w:spacing w:before="80" w:after="80" w:line="240" w:lineRule="atLeast"/>
              <w:jc w:val="center"/>
              <w:rPr>
                <w:rFonts w:eastAsia="Arial"/>
                <w:lang w:eastAsia="en-US"/>
              </w:rPr>
            </w:pPr>
            <w:r w:rsidRPr="00D52AE0">
              <w:rPr>
                <w:rFonts w:eastAsia="Arial"/>
                <w:lang w:eastAsia="en-US"/>
              </w:rPr>
              <w:t>$12,784</w:t>
            </w:r>
          </w:p>
        </w:tc>
        <w:tc>
          <w:tcPr>
            <w:tcW w:w="1642" w:type="dxa"/>
            <w:noWrap/>
          </w:tcPr>
          <w:p w:rsidRPr="00D52AE0" w:rsidR="00D52AE0" w:rsidP="00D52AE0" w:rsidRDefault="00D52AE0" w14:paraId="1FF1C0FD" w14:textId="77777777">
            <w:pPr>
              <w:spacing w:before="80" w:after="80" w:line="240" w:lineRule="atLeast"/>
              <w:jc w:val="center"/>
              <w:rPr>
                <w:rFonts w:eastAsia="Arial"/>
                <w:lang w:eastAsia="en-US"/>
              </w:rPr>
            </w:pPr>
            <w:r w:rsidRPr="00D52AE0">
              <w:rPr>
                <w:rFonts w:eastAsia="Arial"/>
                <w:lang w:eastAsia="en-US"/>
              </w:rPr>
              <w:t>$16,389</w:t>
            </w:r>
          </w:p>
        </w:tc>
        <w:tc>
          <w:tcPr>
            <w:tcW w:w="1677" w:type="dxa"/>
            <w:noWrap/>
          </w:tcPr>
          <w:p w:rsidRPr="00D52AE0" w:rsidR="00D52AE0" w:rsidP="00D52AE0" w:rsidRDefault="00D52AE0" w14:paraId="18856BA1" w14:textId="77777777">
            <w:pPr>
              <w:spacing w:before="80" w:after="80" w:line="240" w:lineRule="atLeast"/>
              <w:jc w:val="center"/>
              <w:rPr>
                <w:rFonts w:eastAsia="Arial"/>
                <w:lang w:eastAsia="en-US"/>
              </w:rPr>
            </w:pPr>
            <w:r w:rsidRPr="00D52AE0">
              <w:rPr>
                <w:rFonts w:eastAsia="Arial"/>
                <w:lang w:eastAsia="en-US"/>
              </w:rPr>
              <w:t>$17,398</w:t>
            </w:r>
          </w:p>
        </w:tc>
        <w:tc>
          <w:tcPr>
            <w:tcW w:w="1680" w:type="dxa"/>
            <w:noWrap/>
          </w:tcPr>
          <w:p w:rsidRPr="00D52AE0" w:rsidR="00D52AE0" w:rsidP="00D52AE0" w:rsidRDefault="00D52AE0" w14:paraId="517EAF11" w14:textId="77777777">
            <w:pPr>
              <w:spacing w:before="80" w:after="80" w:line="240" w:lineRule="atLeast"/>
              <w:jc w:val="center"/>
              <w:rPr>
                <w:rFonts w:eastAsia="Arial"/>
                <w:lang w:eastAsia="en-US"/>
              </w:rPr>
            </w:pPr>
            <w:r w:rsidRPr="00D52AE0">
              <w:rPr>
                <w:rFonts w:eastAsia="Arial"/>
                <w:lang w:eastAsia="en-US"/>
              </w:rPr>
              <w:t>$25,133</w:t>
            </w:r>
          </w:p>
        </w:tc>
      </w:tr>
      <w:tr w:rsidRPr="00D52AE0" w:rsidR="00D52AE0" w:rsidTr="00EF5276" w14:paraId="552DA2C6" w14:textId="77777777">
        <w:tc>
          <w:tcPr>
            <w:tcW w:w="4484" w:type="dxa"/>
            <w:noWrap/>
            <w:hideMark/>
          </w:tcPr>
          <w:p w:rsidRPr="00D52AE0" w:rsidR="00D52AE0" w:rsidP="00D52AE0" w:rsidRDefault="00D52AE0" w14:paraId="4F6AE97E" w14:textId="77777777">
            <w:pPr>
              <w:spacing w:before="80" w:after="80" w:line="200" w:lineRule="atLeast"/>
              <w:rPr>
                <w:color w:val="000000"/>
                <w:lang w:eastAsia="en-AU"/>
              </w:rPr>
            </w:pPr>
            <w:r w:rsidRPr="00D52AE0">
              <w:rPr>
                <w:color w:val="000000"/>
                <w:lang w:eastAsia="en-AU"/>
              </w:rPr>
              <w:t>Group home, 4 residents</w:t>
            </w:r>
          </w:p>
        </w:tc>
        <w:tc>
          <w:tcPr>
            <w:tcW w:w="1682" w:type="dxa"/>
          </w:tcPr>
          <w:p w:rsidRPr="00D52AE0" w:rsidR="00D52AE0" w:rsidP="00D52AE0" w:rsidRDefault="00D52AE0" w14:paraId="538C67E1" w14:textId="77777777">
            <w:pPr>
              <w:spacing w:before="80" w:after="80" w:line="240" w:lineRule="atLeast"/>
              <w:jc w:val="center"/>
              <w:rPr>
                <w:rFonts w:eastAsia="Arial"/>
                <w:lang w:eastAsia="en-US"/>
              </w:rPr>
            </w:pPr>
            <w:r w:rsidRPr="00D52AE0">
              <w:rPr>
                <w:rFonts w:eastAsia="Arial"/>
                <w:lang w:eastAsia="en-US"/>
              </w:rPr>
              <w:t>$7,462</w:t>
            </w:r>
          </w:p>
        </w:tc>
        <w:tc>
          <w:tcPr>
            <w:tcW w:w="1682" w:type="dxa"/>
            <w:noWrap/>
          </w:tcPr>
          <w:p w:rsidRPr="00D52AE0" w:rsidR="00D52AE0" w:rsidP="00D52AE0" w:rsidRDefault="00D52AE0" w14:paraId="4C7A0C29" w14:textId="77777777">
            <w:pPr>
              <w:spacing w:before="80" w:after="80" w:line="240" w:lineRule="atLeast"/>
              <w:jc w:val="center"/>
              <w:rPr>
                <w:rFonts w:eastAsia="Arial"/>
                <w:lang w:eastAsia="en-US"/>
              </w:rPr>
            </w:pPr>
            <w:r w:rsidRPr="00D52AE0">
              <w:rPr>
                <w:rFonts w:eastAsia="Arial"/>
                <w:lang w:eastAsia="en-US"/>
              </w:rPr>
              <w:t>$7,702</w:t>
            </w:r>
          </w:p>
        </w:tc>
        <w:tc>
          <w:tcPr>
            <w:tcW w:w="1713" w:type="dxa"/>
            <w:noWrap/>
          </w:tcPr>
          <w:p w:rsidRPr="00D52AE0" w:rsidR="00D52AE0" w:rsidP="00D52AE0" w:rsidRDefault="00D52AE0" w14:paraId="0131708B" w14:textId="77777777">
            <w:pPr>
              <w:spacing w:before="80" w:after="80" w:line="240" w:lineRule="atLeast"/>
              <w:jc w:val="center"/>
              <w:rPr>
                <w:rFonts w:eastAsia="Arial"/>
                <w:lang w:eastAsia="en-US"/>
              </w:rPr>
            </w:pPr>
            <w:r w:rsidRPr="00D52AE0">
              <w:rPr>
                <w:rFonts w:eastAsia="Arial"/>
                <w:lang w:eastAsia="en-US"/>
              </w:rPr>
              <w:t>$12,846</w:t>
            </w:r>
          </w:p>
        </w:tc>
        <w:tc>
          <w:tcPr>
            <w:tcW w:w="1642" w:type="dxa"/>
            <w:noWrap/>
          </w:tcPr>
          <w:p w:rsidRPr="00D52AE0" w:rsidR="00D52AE0" w:rsidP="00D52AE0" w:rsidRDefault="00D52AE0" w14:paraId="60B72A55" w14:textId="77777777">
            <w:pPr>
              <w:spacing w:before="80" w:after="80" w:line="240" w:lineRule="atLeast"/>
              <w:jc w:val="center"/>
              <w:rPr>
                <w:rFonts w:eastAsia="Arial"/>
                <w:lang w:eastAsia="en-US"/>
              </w:rPr>
            </w:pPr>
            <w:r w:rsidRPr="00D52AE0">
              <w:rPr>
                <w:rFonts w:eastAsia="Arial"/>
                <w:lang w:eastAsia="en-US"/>
              </w:rPr>
              <w:t>$16,246</w:t>
            </w:r>
          </w:p>
        </w:tc>
        <w:tc>
          <w:tcPr>
            <w:tcW w:w="1677" w:type="dxa"/>
            <w:noWrap/>
          </w:tcPr>
          <w:p w:rsidRPr="00D52AE0" w:rsidR="00D52AE0" w:rsidP="00D52AE0" w:rsidRDefault="00D52AE0" w14:paraId="6DDFF4AA" w14:textId="77777777">
            <w:pPr>
              <w:spacing w:before="80" w:after="80" w:line="240" w:lineRule="atLeast"/>
              <w:jc w:val="center"/>
              <w:rPr>
                <w:rFonts w:eastAsia="Arial"/>
                <w:lang w:eastAsia="en-US"/>
              </w:rPr>
            </w:pPr>
            <w:r w:rsidRPr="00D52AE0">
              <w:rPr>
                <w:rFonts w:eastAsia="Arial"/>
                <w:lang w:eastAsia="en-US"/>
              </w:rPr>
              <w:t>$17,012</w:t>
            </w:r>
          </w:p>
        </w:tc>
        <w:tc>
          <w:tcPr>
            <w:tcW w:w="1680" w:type="dxa"/>
            <w:noWrap/>
          </w:tcPr>
          <w:p w:rsidRPr="00D52AE0" w:rsidR="00D52AE0" w:rsidP="00D52AE0" w:rsidRDefault="00D52AE0" w14:paraId="43BA17BE" w14:textId="77777777">
            <w:pPr>
              <w:spacing w:before="80" w:after="80" w:line="240" w:lineRule="atLeast"/>
              <w:jc w:val="center"/>
              <w:rPr>
                <w:rFonts w:eastAsia="Arial"/>
                <w:lang w:eastAsia="en-US"/>
              </w:rPr>
            </w:pPr>
            <w:r w:rsidRPr="00D52AE0">
              <w:rPr>
                <w:rFonts w:eastAsia="Arial"/>
                <w:lang w:eastAsia="en-US"/>
              </w:rPr>
              <w:t>$24,147</w:t>
            </w:r>
          </w:p>
        </w:tc>
      </w:tr>
      <w:tr w:rsidRPr="00D52AE0" w:rsidR="00D52AE0" w:rsidTr="00EF5276" w14:paraId="2CE40A8A" w14:textId="77777777">
        <w:trPr>
          <w:cnfStyle w:val="000000100000" w:firstRow="0" w:lastRow="0" w:firstColumn="0" w:lastColumn="0" w:oddVBand="0" w:evenVBand="0" w:oddHBand="1" w:evenHBand="0" w:firstRowFirstColumn="0" w:firstRowLastColumn="0" w:lastRowFirstColumn="0" w:lastRowLastColumn="0"/>
        </w:trPr>
        <w:tc>
          <w:tcPr>
            <w:tcW w:w="4484" w:type="dxa"/>
            <w:noWrap/>
            <w:hideMark/>
          </w:tcPr>
          <w:p w:rsidRPr="00D52AE0" w:rsidR="00D52AE0" w:rsidP="00D52AE0" w:rsidRDefault="00D52AE0" w14:paraId="52CA5C19" w14:textId="77777777">
            <w:pPr>
              <w:spacing w:before="80" w:after="80" w:line="200" w:lineRule="atLeast"/>
              <w:rPr>
                <w:color w:val="000000"/>
                <w:lang w:eastAsia="en-AU"/>
              </w:rPr>
            </w:pPr>
            <w:r w:rsidRPr="00D52AE0">
              <w:rPr>
                <w:color w:val="000000"/>
                <w:lang w:eastAsia="en-AU"/>
              </w:rPr>
              <w:t>Group home, 5 residents</w:t>
            </w:r>
          </w:p>
        </w:tc>
        <w:tc>
          <w:tcPr>
            <w:tcW w:w="1682" w:type="dxa"/>
          </w:tcPr>
          <w:p w:rsidRPr="00D52AE0" w:rsidR="00D52AE0" w:rsidP="00D52AE0" w:rsidRDefault="00D52AE0" w14:paraId="383C0093" w14:textId="77777777">
            <w:pPr>
              <w:spacing w:before="80" w:after="80" w:line="240" w:lineRule="atLeast"/>
              <w:jc w:val="center"/>
              <w:rPr>
                <w:rFonts w:eastAsia="Arial"/>
                <w:lang w:eastAsia="en-US"/>
              </w:rPr>
            </w:pPr>
            <w:r w:rsidRPr="00D52AE0">
              <w:rPr>
                <w:rFonts w:eastAsia="Arial"/>
                <w:lang w:eastAsia="en-US"/>
              </w:rPr>
              <w:t>$5,993</w:t>
            </w:r>
          </w:p>
        </w:tc>
        <w:tc>
          <w:tcPr>
            <w:tcW w:w="1682" w:type="dxa"/>
            <w:noWrap/>
          </w:tcPr>
          <w:p w:rsidRPr="00D52AE0" w:rsidR="00D52AE0" w:rsidP="00D52AE0" w:rsidRDefault="00D52AE0" w14:paraId="70EEEAE8" w14:textId="77777777">
            <w:pPr>
              <w:spacing w:before="80" w:after="80" w:line="240" w:lineRule="atLeast"/>
              <w:jc w:val="center"/>
              <w:rPr>
                <w:rFonts w:eastAsia="Arial"/>
                <w:lang w:eastAsia="en-US"/>
              </w:rPr>
            </w:pPr>
            <w:r w:rsidRPr="00D52AE0">
              <w:rPr>
                <w:rFonts w:eastAsia="Arial"/>
                <w:lang w:eastAsia="en-US"/>
              </w:rPr>
              <w:t>$6,188</w:t>
            </w:r>
          </w:p>
        </w:tc>
        <w:tc>
          <w:tcPr>
            <w:tcW w:w="1713" w:type="dxa"/>
            <w:noWrap/>
          </w:tcPr>
          <w:p w:rsidRPr="00D52AE0" w:rsidR="00D52AE0" w:rsidP="00D52AE0" w:rsidRDefault="00D52AE0" w14:paraId="18B6A884" w14:textId="77777777">
            <w:pPr>
              <w:spacing w:before="80" w:after="80" w:line="240" w:lineRule="atLeast"/>
              <w:jc w:val="center"/>
              <w:rPr>
                <w:rFonts w:eastAsia="Arial"/>
                <w:lang w:eastAsia="en-US"/>
              </w:rPr>
            </w:pPr>
            <w:r w:rsidRPr="00D52AE0">
              <w:rPr>
                <w:rFonts w:eastAsia="Arial"/>
                <w:lang w:eastAsia="en-US"/>
              </w:rPr>
              <w:t>$10,991</w:t>
            </w:r>
          </w:p>
        </w:tc>
        <w:tc>
          <w:tcPr>
            <w:tcW w:w="1642" w:type="dxa"/>
            <w:noWrap/>
          </w:tcPr>
          <w:p w:rsidRPr="00D52AE0" w:rsidR="00D52AE0" w:rsidP="00D52AE0" w:rsidRDefault="00D52AE0" w14:paraId="326B8886" w14:textId="77777777">
            <w:pPr>
              <w:spacing w:before="80" w:after="80" w:line="240" w:lineRule="atLeast"/>
              <w:jc w:val="center"/>
              <w:rPr>
                <w:rFonts w:eastAsia="Arial"/>
                <w:lang w:eastAsia="en-US"/>
              </w:rPr>
            </w:pPr>
            <w:r w:rsidRPr="00D52AE0">
              <w:rPr>
                <w:rFonts w:eastAsia="Arial"/>
                <w:lang w:eastAsia="en-US"/>
              </w:rPr>
              <w:t>$14,027</w:t>
            </w:r>
          </w:p>
        </w:tc>
        <w:tc>
          <w:tcPr>
            <w:tcW w:w="1677" w:type="dxa"/>
            <w:noWrap/>
          </w:tcPr>
          <w:p w:rsidRPr="00D52AE0" w:rsidR="00D52AE0" w:rsidP="00D52AE0" w:rsidRDefault="00D52AE0" w14:paraId="62615BD6" w14:textId="77777777">
            <w:pPr>
              <w:spacing w:before="80" w:after="80" w:line="240" w:lineRule="atLeast"/>
              <w:jc w:val="center"/>
              <w:rPr>
                <w:rFonts w:eastAsia="Arial"/>
                <w:lang w:eastAsia="en-US"/>
              </w:rPr>
            </w:pPr>
            <w:r w:rsidRPr="00D52AE0">
              <w:rPr>
                <w:rFonts w:eastAsia="Arial"/>
                <w:lang w:eastAsia="en-US"/>
              </w:rPr>
              <w:t>$14,632</w:t>
            </w:r>
          </w:p>
        </w:tc>
        <w:tc>
          <w:tcPr>
            <w:tcW w:w="1680" w:type="dxa"/>
            <w:noWrap/>
          </w:tcPr>
          <w:p w:rsidRPr="00D52AE0" w:rsidR="00D52AE0" w:rsidP="00D52AE0" w:rsidRDefault="00D52AE0" w14:paraId="4C0D14CE" w14:textId="77777777">
            <w:pPr>
              <w:spacing w:before="80" w:after="80" w:line="240" w:lineRule="atLeast"/>
              <w:jc w:val="center"/>
              <w:rPr>
                <w:rFonts w:eastAsia="Arial"/>
                <w:lang w:eastAsia="en-US"/>
              </w:rPr>
            </w:pPr>
            <w:r w:rsidRPr="00D52AE0">
              <w:rPr>
                <w:rFonts w:eastAsia="Arial"/>
                <w:lang w:eastAsia="en-US"/>
              </w:rPr>
              <w:t>$21,366</w:t>
            </w:r>
          </w:p>
        </w:tc>
      </w:tr>
    </w:tbl>
    <w:p w:rsidRPr="00D52AE0" w:rsidR="00D52AE0" w:rsidP="00D52AE0" w:rsidRDefault="00D52AE0" w14:paraId="43751298" w14:textId="77777777">
      <w:pPr>
        <w:spacing w:before="100" w:after="100" w:line="300" w:lineRule="atLeast"/>
        <w:rPr>
          <w:rFonts w:eastAsia="Arial" w:cs="Arial"/>
          <w:szCs w:val="22"/>
          <w:lang w:eastAsia="en-US"/>
        </w:rPr>
      </w:pPr>
    </w:p>
    <w:p w:rsidRPr="00D52AE0" w:rsidR="00D52AE0" w:rsidP="00D52AE0" w:rsidRDefault="00D52AE0" w14:paraId="7D572F7A" w14:textId="77777777">
      <w:pPr>
        <w:spacing w:before="100" w:after="100" w:line="300" w:lineRule="atLeast"/>
        <w:rPr>
          <w:rFonts w:eastAsia="Arial" w:cs="Arial"/>
          <w:szCs w:val="22"/>
          <w:lang w:eastAsia="en-US"/>
        </w:rPr>
      </w:pPr>
      <w:r w:rsidRPr="00D52AE0">
        <w:rPr>
          <w:rFonts w:eastAsia="Arial" w:cs="Arial"/>
          <w:szCs w:val="22"/>
          <w:lang w:eastAsia="en-US"/>
        </w:rPr>
        <w:br w:type="page"/>
      </w:r>
    </w:p>
    <w:p w:rsidRPr="00F110BD" w:rsidR="00D52AE0" w:rsidP="00F110BD" w:rsidRDefault="00D52AE0" w14:paraId="14C5487E" w14:textId="18A6EDF1">
      <w:pPr>
        <w:pStyle w:val="Caption"/>
        <w:rPr>
          <w:rFonts w:eastAsia="Arial"/>
          <w:color w:val="6B2876" w:themeColor="text1"/>
        </w:rPr>
      </w:pPr>
      <w:r w:rsidRPr="00F110BD">
        <w:rPr>
          <w:rFonts w:eastAsia="Arial"/>
          <w:color w:val="6B2876" w:themeColor="text1"/>
        </w:rPr>
        <w:t xml:space="preserve">Table </w:t>
      </w:r>
      <w:r w:rsidRPr="00F110BD">
        <w:rPr>
          <w:rFonts w:eastAsia="Arial"/>
          <w:color w:val="6B2876" w:themeColor="text1"/>
        </w:rPr>
        <w:fldChar w:fldCharType="begin"/>
      </w:r>
      <w:r w:rsidRPr="00F110BD">
        <w:rPr>
          <w:rFonts w:eastAsia="Arial"/>
          <w:color w:val="6B2876" w:themeColor="text1"/>
        </w:rPr>
        <w:instrText xml:space="preserve"> SEQ Table \* ARABIC </w:instrText>
      </w:r>
      <w:r w:rsidRPr="00F110BD">
        <w:rPr>
          <w:rFonts w:eastAsia="Arial"/>
          <w:color w:val="6B2876" w:themeColor="text1"/>
        </w:rPr>
        <w:fldChar w:fldCharType="separate"/>
      </w:r>
      <w:r w:rsidRPr="00F110BD" w:rsidR="00F87A12">
        <w:rPr>
          <w:rFonts w:eastAsia="Arial"/>
          <w:color w:val="6B2876" w:themeColor="text1"/>
        </w:rPr>
        <w:t>14</w:t>
      </w:r>
      <w:r w:rsidRPr="00F110BD">
        <w:rPr>
          <w:rFonts w:eastAsia="Arial"/>
          <w:color w:val="6B2876" w:themeColor="text1"/>
        </w:rPr>
        <w:fldChar w:fldCharType="end"/>
      </w:r>
      <w:r w:rsidRPr="00F110BD">
        <w:rPr>
          <w:rFonts w:eastAsia="Arial"/>
          <w:color w:val="6B2876" w:themeColor="text1"/>
        </w:rPr>
        <w:t xml:space="preserve">: </w:t>
      </w:r>
      <w:r w:rsidRPr="00F110BD" w:rsidDel="0039657F" w:rsidR="007A734E">
        <w:rPr>
          <w:rFonts w:eastAsia="Arial"/>
          <w:color w:val="6B2876" w:themeColor="text1"/>
        </w:rPr>
        <w:t>Applicable</w:t>
      </w:r>
      <w:r w:rsidRPr="00F110BD" w:rsidDel="0039657F">
        <w:rPr>
          <w:rFonts w:eastAsia="Arial"/>
          <w:color w:val="6B2876" w:themeColor="text1"/>
        </w:rPr>
        <w:t xml:space="preserve"> </w:t>
      </w:r>
      <w:r w:rsidRPr="00F110BD" w:rsidR="0039657F">
        <w:rPr>
          <w:rFonts w:eastAsia="Arial"/>
          <w:color w:val="6B2876" w:themeColor="text1"/>
        </w:rPr>
        <w:t>maximum base amount per participant for existing stock</w:t>
      </w:r>
      <w:r w:rsidRPr="00F110BD" w:rsidR="00773279">
        <w:rPr>
          <w:rFonts w:eastAsia="Arial"/>
          <w:color w:val="6B2876" w:themeColor="text1"/>
        </w:rPr>
        <w:t>, no sprinklers,</w:t>
      </w:r>
      <w:r w:rsidRPr="00F110BD">
        <w:rPr>
          <w:rFonts w:eastAsia="Arial"/>
          <w:color w:val="6B2876" w:themeColor="text1"/>
        </w:rPr>
        <w:t xml:space="preserve"> dwellings with </w:t>
      </w:r>
      <w:r w:rsidRPr="00F110BD" w:rsidR="00150D16">
        <w:rPr>
          <w:rFonts w:eastAsia="Arial"/>
          <w:color w:val="6B2876" w:themeColor="text1"/>
        </w:rPr>
        <w:t>o</w:t>
      </w:r>
      <w:r w:rsidRPr="00F110BD" w:rsidR="00773279">
        <w:rPr>
          <w:rFonts w:eastAsia="Arial"/>
          <w:color w:val="6B2876" w:themeColor="text1"/>
        </w:rPr>
        <w:t>n-site overnight assistance</w:t>
      </w:r>
    </w:p>
    <w:tbl>
      <w:tblPr>
        <w:tblStyle w:val="GridTable41"/>
        <w:tblW w:w="5000" w:type="pct"/>
        <w:tblLayout w:type="fixed"/>
        <w:tblLook w:val="0420" w:firstRow="1" w:lastRow="0" w:firstColumn="0" w:lastColumn="0" w:noHBand="0" w:noVBand="1"/>
        <w:tblCaption w:val="Table of prices for Existing Stock No Sprinklers"/>
      </w:tblPr>
      <w:tblGrid>
        <w:gridCol w:w="4484"/>
        <w:gridCol w:w="1682"/>
        <w:gridCol w:w="1682"/>
        <w:gridCol w:w="1713"/>
        <w:gridCol w:w="1642"/>
        <w:gridCol w:w="1677"/>
        <w:gridCol w:w="1680"/>
      </w:tblGrid>
      <w:tr w:rsidRPr="00D52AE0" w:rsidR="00D52AE0" w:rsidTr="00E01A15" w14:paraId="2DDC0FF9" w14:textId="77777777">
        <w:trPr>
          <w:cnfStyle w:val="100000000000" w:firstRow="1" w:lastRow="0" w:firstColumn="0" w:lastColumn="0" w:oddVBand="0" w:evenVBand="0" w:oddHBand="0" w:evenHBand="0" w:firstRowFirstColumn="0" w:firstRowLastColumn="0" w:lastRowFirstColumn="0" w:lastRowLastColumn="0"/>
          <w:tblHeader/>
        </w:trPr>
        <w:tc>
          <w:tcPr>
            <w:tcW w:w="4484" w:type="dxa"/>
            <w:noWrap/>
          </w:tcPr>
          <w:p w:rsidRPr="00D52AE0" w:rsidR="00D52AE0" w:rsidP="00D52AE0" w:rsidRDefault="00D52AE0" w14:paraId="6F7AD646" w14:textId="77777777">
            <w:pPr>
              <w:spacing w:before="80" w:after="80" w:line="200" w:lineRule="atLeast"/>
              <w:rPr>
                <w:color w:val="000000"/>
                <w:lang w:eastAsia="en-AU"/>
              </w:rPr>
            </w:pPr>
            <w:r w:rsidRPr="00D52AE0">
              <w:rPr>
                <w:lang w:eastAsia="en-AU"/>
              </w:rPr>
              <w:t xml:space="preserve">Building Type </w:t>
            </w:r>
          </w:p>
        </w:tc>
        <w:tc>
          <w:tcPr>
            <w:tcW w:w="1682" w:type="dxa"/>
          </w:tcPr>
          <w:p w:rsidRPr="00D52AE0" w:rsidR="00D52AE0" w:rsidP="00D52AE0" w:rsidRDefault="00D52AE0" w14:paraId="567B26BA" w14:textId="77777777">
            <w:pPr>
              <w:spacing w:before="80" w:after="80" w:line="240" w:lineRule="atLeast"/>
              <w:jc w:val="center"/>
              <w:rPr>
                <w:rFonts w:eastAsia="Arial"/>
                <w:lang w:eastAsia="en-US"/>
              </w:rPr>
            </w:pPr>
            <w:r w:rsidRPr="00D52AE0">
              <w:rPr>
                <w:lang w:eastAsia="en-AU"/>
              </w:rPr>
              <w:t>Basic</w:t>
            </w:r>
          </w:p>
        </w:tc>
        <w:tc>
          <w:tcPr>
            <w:tcW w:w="1682" w:type="dxa"/>
            <w:noWrap/>
          </w:tcPr>
          <w:p w:rsidRPr="00D52AE0" w:rsidR="00D52AE0" w:rsidP="00D52AE0" w:rsidRDefault="00D52AE0" w14:paraId="4D898B9B" w14:textId="77777777">
            <w:pPr>
              <w:spacing w:before="80" w:after="80" w:line="240" w:lineRule="atLeast"/>
              <w:jc w:val="center"/>
              <w:rPr>
                <w:rFonts w:eastAsia="Arial"/>
                <w:lang w:eastAsia="en-US"/>
              </w:rPr>
            </w:pPr>
            <w:r w:rsidRPr="00D52AE0">
              <w:rPr>
                <w:lang w:eastAsia="en-AU"/>
              </w:rPr>
              <w:t>Improved Liveability</w:t>
            </w:r>
          </w:p>
        </w:tc>
        <w:tc>
          <w:tcPr>
            <w:tcW w:w="1713" w:type="dxa"/>
            <w:noWrap/>
          </w:tcPr>
          <w:p w:rsidRPr="00D52AE0" w:rsidR="00D52AE0" w:rsidP="00D52AE0" w:rsidRDefault="00D52AE0" w14:paraId="30BD9193" w14:textId="77777777">
            <w:pPr>
              <w:spacing w:before="80" w:after="80" w:line="240" w:lineRule="atLeast"/>
              <w:jc w:val="center"/>
              <w:rPr>
                <w:rFonts w:eastAsia="Arial"/>
                <w:lang w:eastAsia="en-US"/>
              </w:rPr>
            </w:pPr>
            <w:r w:rsidRPr="00D52AE0">
              <w:rPr>
                <w:lang w:eastAsia="en-AU"/>
              </w:rPr>
              <w:t>Fully Accessible</w:t>
            </w:r>
          </w:p>
        </w:tc>
        <w:tc>
          <w:tcPr>
            <w:tcW w:w="1642" w:type="dxa"/>
            <w:noWrap/>
          </w:tcPr>
          <w:p w:rsidRPr="00D52AE0" w:rsidR="00D52AE0" w:rsidP="00D52AE0" w:rsidRDefault="00D52AE0" w14:paraId="73868D31" w14:textId="77777777">
            <w:pPr>
              <w:spacing w:before="80" w:after="80" w:line="240" w:lineRule="atLeast"/>
              <w:jc w:val="center"/>
              <w:rPr>
                <w:rFonts w:eastAsia="Arial"/>
                <w:lang w:eastAsia="en-US"/>
              </w:rPr>
            </w:pPr>
            <w:r w:rsidRPr="00D52AE0">
              <w:rPr>
                <w:lang w:eastAsia="en-AU"/>
              </w:rPr>
              <w:t>Robust</w:t>
            </w:r>
            <w:r w:rsidRPr="00D52AE0">
              <w:rPr>
                <w:lang w:eastAsia="en-AU"/>
              </w:rPr>
              <w:br/>
            </w:r>
            <w:r w:rsidRPr="00D52AE0">
              <w:rPr>
                <w:lang w:eastAsia="en-AU"/>
              </w:rPr>
              <w:t>No OOA</w:t>
            </w:r>
          </w:p>
        </w:tc>
        <w:tc>
          <w:tcPr>
            <w:tcW w:w="1677" w:type="dxa"/>
            <w:noWrap/>
          </w:tcPr>
          <w:p w:rsidRPr="00D52AE0" w:rsidR="00D52AE0" w:rsidP="00D52AE0" w:rsidRDefault="00D52AE0" w14:paraId="0BE37402" w14:textId="77777777">
            <w:pPr>
              <w:spacing w:before="80" w:after="80" w:line="240" w:lineRule="atLeast"/>
              <w:jc w:val="center"/>
              <w:rPr>
                <w:rFonts w:eastAsia="Arial"/>
                <w:lang w:eastAsia="en-US"/>
              </w:rPr>
            </w:pPr>
            <w:r w:rsidRPr="00D52AE0">
              <w:rPr>
                <w:lang w:eastAsia="en-AU"/>
              </w:rPr>
              <w:t>Robust with Breakout Room</w:t>
            </w:r>
          </w:p>
        </w:tc>
        <w:tc>
          <w:tcPr>
            <w:tcW w:w="1680" w:type="dxa"/>
            <w:noWrap/>
          </w:tcPr>
          <w:p w:rsidRPr="00D52AE0" w:rsidR="00D52AE0" w:rsidP="00D52AE0" w:rsidRDefault="00D52AE0" w14:paraId="2FE63716" w14:textId="77777777">
            <w:pPr>
              <w:spacing w:before="80" w:after="80" w:line="240" w:lineRule="atLeast"/>
              <w:jc w:val="center"/>
              <w:rPr>
                <w:rFonts w:eastAsia="Arial"/>
                <w:lang w:eastAsia="en-US"/>
              </w:rPr>
            </w:pPr>
            <w:r w:rsidRPr="00D52AE0">
              <w:rPr>
                <w:lang w:eastAsia="en-AU"/>
              </w:rPr>
              <w:t xml:space="preserve">High Physical Support </w:t>
            </w:r>
          </w:p>
        </w:tc>
      </w:tr>
      <w:tr w:rsidRPr="00D52AE0" w:rsidR="00D52AE0" w:rsidTr="00EF5276" w14:paraId="4C9629DF" w14:textId="77777777">
        <w:trPr>
          <w:cnfStyle w:val="000000100000" w:firstRow="0" w:lastRow="0" w:firstColumn="0" w:lastColumn="0" w:oddVBand="0" w:evenVBand="0" w:oddHBand="1" w:evenHBand="0" w:firstRowFirstColumn="0" w:firstRowLastColumn="0" w:lastRowFirstColumn="0" w:lastRowLastColumn="0"/>
        </w:trPr>
        <w:tc>
          <w:tcPr>
            <w:tcW w:w="4484" w:type="dxa"/>
            <w:noWrap/>
          </w:tcPr>
          <w:p w:rsidRPr="00D52AE0" w:rsidR="00D52AE0" w:rsidP="00D52AE0" w:rsidRDefault="00D52AE0" w14:paraId="6E5D9A26" w14:textId="77777777">
            <w:pPr>
              <w:spacing w:before="80" w:after="80" w:line="200" w:lineRule="atLeast"/>
              <w:rPr>
                <w:color w:val="000000"/>
                <w:lang w:eastAsia="en-AU"/>
              </w:rPr>
            </w:pPr>
            <w:r w:rsidRPr="00D52AE0">
              <w:rPr>
                <w:color w:val="000000"/>
                <w:lang w:eastAsia="en-AU"/>
              </w:rPr>
              <w:t>Apartment, 1 bedroom, 1 resident</w:t>
            </w:r>
          </w:p>
        </w:tc>
        <w:tc>
          <w:tcPr>
            <w:tcW w:w="1682" w:type="dxa"/>
          </w:tcPr>
          <w:p w:rsidRPr="00D52AE0" w:rsidR="00D52AE0" w:rsidP="00D52AE0" w:rsidRDefault="00D52AE0" w14:paraId="17EF83B7"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5A9CCA23" w14:textId="77777777">
            <w:pPr>
              <w:spacing w:before="80" w:after="80" w:line="240" w:lineRule="atLeast"/>
              <w:jc w:val="center"/>
              <w:rPr>
                <w:rFonts w:eastAsia="Arial"/>
                <w:lang w:eastAsia="en-US"/>
              </w:rPr>
            </w:pPr>
            <w:r w:rsidRPr="00D52AE0">
              <w:rPr>
                <w:rFonts w:eastAsia="Arial"/>
                <w:lang w:eastAsia="en-US"/>
              </w:rPr>
              <w:t>$30,528</w:t>
            </w:r>
          </w:p>
        </w:tc>
        <w:tc>
          <w:tcPr>
            <w:tcW w:w="1713" w:type="dxa"/>
            <w:noWrap/>
          </w:tcPr>
          <w:p w:rsidRPr="00D52AE0" w:rsidR="00D52AE0" w:rsidP="00D52AE0" w:rsidRDefault="00D52AE0" w14:paraId="4C038591" w14:textId="77777777">
            <w:pPr>
              <w:spacing w:before="80" w:after="80" w:line="240" w:lineRule="atLeast"/>
              <w:jc w:val="center"/>
              <w:rPr>
                <w:rFonts w:eastAsia="Arial"/>
                <w:lang w:eastAsia="en-US"/>
              </w:rPr>
            </w:pPr>
            <w:r w:rsidRPr="00D52AE0">
              <w:rPr>
                <w:rFonts w:eastAsia="Arial"/>
                <w:lang w:eastAsia="en-US"/>
              </w:rPr>
              <w:t>$51,823</w:t>
            </w:r>
          </w:p>
        </w:tc>
        <w:tc>
          <w:tcPr>
            <w:tcW w:w="1642" w:type="dxa"/>
            <w:noWrap/>
          </w:tcPr>
          <w:p w:rsidRPr="00D52AE0" w:rsidR="00D52AE0" w:rsidP="00D52AE0" w:rsidRDefault="00D52AE0" w14:paraId="3E27F83F" w14:textId="77777777">
            <w:pPr>
              <w:spacing w:before="80" w:after="80" w:line="240" w:lineRule="atLeast"/>
              <w:jc w:val="center"/>
              <w:rPr>
                <w:rFonts w:eastAsia="Arial"/>
                <w:lang w:eastAsia="en-US"/>
              </w:rPr>
            </w:pPr>
            <w:r w:rsidRPr="00D52AE0">
              <w:rPr>
                <w:rFonts w:eastAsia="Arial"/>
                <w:lang w:eastAsia="en-US"/>
              </w:rPr>
              <w:t>N/A</w:t>
            </w:r>
          </w:p>
        </w:tc>
        <w:tc>
          <w:tcPr>
            <w:tcW w:w="1677" w:type="dxa"/>
            <w:noWrap/>
          </w:tcPr>
          <w:p w:rsidRPr="00D52AE0" w:rsidR="00D52AE0" w:rsidP="00D52AE0" w:rsidRDefault="00D52AE0" w14:paraId="1E6B6A4C"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19D99E2F" w14:textId="77777777">
            <w:pPr>
              <w:spacing w:before="80" w:after="80" w:line="240" w:lineRule="atLeast"/>
              <w:jc w:val="center"/>
              <w:rPr>
                <w:rFonts w:eastAsia="Arial"/>
                <w:lang w:eastAsia="en-US"/>
              </w:rPr>
            </w:pPr>
            <w:r w:rsidRPr="00D52AE0">
              <w:rPr>
                <w:rFonts w:eastAsia="Arial"/>
                <w:lang w:eastAsia="en-US"/>
              </w:rPr>
              <w:t>$80,686</w:t>
            </w:r>
          </w:p>
        </w:tc>
      </w:tr>
      <w:tr w:rsidRPr="00D52AE0" w:rsidR="00D52AE0" w:rsidTr="00EF5276" w14:paraId="34451FE6" w14:textId="77777777">
        <w:tc>
          <w:tcPr>
            <w:tcW w:w="4484" w:type="dxa"/>
            <w:noWrap/>
            <w:hideMark/>
          </w:tcPr>
          <w:p w:rsidRPr="00D52AE0" w:rsidR="00D52AE0" w:rsidP="00D52AE0" w:rsidRDefault="00D52AE0" w14:paraId="37D11DB7" w14:textId="77777777">
            <w:pPr>
              <w:spacing w:before="80" w:after="80" w:line="200" w:lineRule="atLeast"/>
              <w:rPr>
                <w:color w:val="000000"/>
                <w:lang w:eastAsia="en-AU"/>
              </w:rPr>
            </w:pPr>
            <w:r w:rsidRPr="00D52AE0">
              <w:rPr>
                <w:color w:val="000000"/>
                <w:lang w:eastAsia="en-AU"/>
              </w:rPr>
              <w:t>Apartment, 2 bedrooms, 1 resident</w:t>
            </w:r>
          </w:p>
        </w:tc>
        <w:tc>
          <w:tcPr>
            <w:tcW w:w="1682" w:type="dxa"/>
          </w:tcPr>
          <w:p w:rsidRPr="00D52AE0" w:rsidR="00D52AE0" w:rsidP="00D52AE0" w:rsidRDefault="00D52AE0" w14:paraId="6C6DB6D1"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480B58C0" w14:textId="77777777">
            <w:pPr>
              <w:spacing w:before="80" w:after="80" w:line="240" w:lineRule="atLeast"/>
              <w:jc w:val="center"/>
              <w:rPr>
                <w:rFonts w:eastAsia="Arial"/>
                <w:lang w:eastAsia="en-US"/>
              </w:rPr>
            </w:pPr>
            <w:r w:rsidRPr="00D52AE0">
              <w:rPr>
                <w:rFonts w:eastAsia="Arial"/>
                <w:lang w:eastAsia="en-US"/>
              </w:rPr>
              <w:t>$40,252</w:t>
            </w:r>
          </w:p>
        </w:tc>
        <w:tc>
          <w:tcPr>
            <w:tcW w:w="1713" w:type="dxa"/>
            <w:noWrap/>
          </w:tcPr>
          <w:p w:rsidRPr="00D52AE0" w:rsidR="00D52AE0" w:rsidP="00D52AE0" w:rsidRDefault="00D52AE0" w14:paraId="76589C15" w14:textId="77777777">
            <w:pPr>
              <w:spacing w:before="80" w:after="80" w:line="240" w:lineRule="atLeast"/>
              <w:jc w:val="center"/>
              <w:rPr>
                <w:rFonts w:eastAsia="Arial"/>
                <w:lang w:eastAsia="en-US"/>
              </w:rPr>
            </w:pPr>
            <w:r w:rsidRPr="00D52AE0">
              <w:rPr>
                <w:rFonts w:eastAsia="Arial"/>
                <w:lang w:eastAsia="en-US"/>
              </w:rPr>
              <w:t>$67,315</w:t>
            </w:r>
          </w:p>
        </w:tc>
        <w:tc>
          <w:tcPr>
            <w:tcW w:w="1642" w:type="dxa"/>
            <w:noWrap/>
          </w:tcPr>
          <w:p w:rsidRPr="00D52AE0" w:rsidR="00D52AE0" w:rsidP="00D52AE0" w:rsidRDefault="00D52AE0" w14:paraId="4068C5C5" w14:textId="77777777">
            <w:pPr>
              <w:spacing w:before="80" w:after="80" w:line="240" w:lineRule="atLeast"/>
              <w:jc w:val="center"/>
              <w:rPr>
                <w:rFonts w:eastAsia="Arial"/>
                <w:lang w:eastAsia="en-US"/>
              </w:rPr>
            </w:pPr>
            <w:r w:rsidRPr="00D52AE0">
              <w:rPr>
                <w:rFonts w:eastAsia="Arial"/>
                <w:lang w:eastAsia="en-US"/>
              </w:rPr>
              <w:t>N/A</w:t>
            </w:r>
          </w:p>
        </w:tc>
        <w:tc>
          <w:tcPr>
            <w:tcW w:w="1677" w:type="dxa"/>
            <w:noWrap/>
          </w:tcPr>
          <w:p w:rsidRPr="00D52AE0" w:rsidR="00D52AE0" w:rsidP="00D52AE0" w:rsidRDefault="00D52AE0" w14:paraId="0E77DF07"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27B3B575" w14:textId="77777777">
            <w:pPr>
              <w:spacing w:before="80" w:after="80" w:line="240" w:lineRule="atLeast"/>
              <w:jc w:val="center"/>
              <w:rPr>
                <w:rFonts w:eastAsia="Arial"/>
                <w:lang w:eastAsia="en-US"/>
              </w:rPr>
            </w:pPr>
            <w:r w:rsidRPr="00D52AE0">
              <w:rPr>
                <w:rFonts w:eastAsia="Arial"/>
                <w:lang w:eastAsia="en-US"/>
              </w:rPr>
              <w:t>$104,924</w:t>
            </w:r>
          </w:p>
        </w:tc>
      </w:tr>
      <w:tr w:rsidRPr="00D52AE0" w:rsidR="00D52AE0" w:rsidTr="00EF5276" w14:paraId="343EF412" w14:textId="77777777">
        <w:trPr>
          <w:cnfStyle w:val="000000100000" w:firstRow="0" w:lastRow="0" w:firstColumn="0" w:lastColumn="0" w:oddVBand="0" w:evenVBand="0" w:oddHBand="1" w:evenHBand="0" w:firstRowFirstColumn="0" w:firstRowLastColumn="0" w:lastRowFirstColumn="0" w:lastRowLastColumn="0"/>
        </w:trPr>
        <w:tc>
          <w:tcPr>
            <w:tcW w:w="4484" w:type="dxa"/>
            <w:noWrap/>
          </w:tcPr>
          <w:p w:rsidRPr="00D52AE0" w:rsidR="00D52AE0" w:rsidP="00D52AE0" w:rsidRDefault="00D52AE0" w14:paraId="5AE57E97" w14:textId="77777777">
            <w:pPr>
              <w:spacing w:before="80" w:after="80" w:line="200" w:lineRule="atLeast"/>
              <w:rPr>
                <w:color w:val="000000"/>
                <w:lang w:eastAsia="en-AU"/>
              </w:rPr>
            </w:pPr>
            <w:r w:rsidRPr="00D52AE0">
              <w:rPr>
                <w:rFonts w:eastAsia="Arial"/>
                <w:color w:val="000000"/>
                <w:lang w:eastAsia="en-AU"/>
              </w:rPr>
              <w:t>Apartment, 2 bedrooms, 2 residents</w:t>
            </w:r>
          </w:p>
        </w:tc>
        <w:tc>
          <w:tcPr>
            <w:tcW w:w="1682" w:type="dxa"/>
          </w:tcPr>
          <w:p w:rsidRPr="00D52AE0" w:rsidR="00D52AE0" w:rsidP="00D52AE0" w:rsidRDefault="00D52AE0" w14:paraId="31363E00"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08F542FF" w14:textId="77777777">
            <w:pPr>
              <w:spacing w:before="80" w:after="80" w:line="240" w:lineRule="atLeast"/>
              <w:jc w:val="center"/>
              <w:rPr>
                <w:rFonts w:eastAsia="Arial"/>
                <w:lang w:eastAsia="en-US"/>
              </w:rPr>
            </w:pPr>
            <w:r w:rsidRPr="00D52AE0">
              <w:rPr>
                <w:rFonts w:eastAsia="Arial"/>
                <w:lang w:eastAsia="en-US"/>
              </w:rPr>
              <w:t>$13,114</w:t>
            </w:r>
          </w:p>
        </w:tc>
        <w:tc>
          <w:tcPr>
            <w:tcW w:w="1713" w:type="dxa"/>
            <w:noWrap/>
          </w:tcPr>
          <w:p w:rsidRPr="00D52AE0" w:rsidR="00D52AE0" w:rsidP="00D52AE0" w:rsidRDefault="00D52AE0" w14:paraId="4417DE91" w14:textId="77777777">
            <w:pPr>
              <w:spacing w:before="80" w:after="80" w:line="240" w:lineRule="atLeast"/>
              <w:jc w:val="center"/>
              <w:rPr>
                <w:rFonts w:eastAsia="Arial"/>
                <w:lang w:eastAsia="en-US"/>
              </w:rPr>
            </w:pPr>
            <w:r w:rsidRPr="00D52AE0">
              <w:rPr>
                <w:rFonts w:eastAsia="Arial"/>
                <w:lang w:eastAsia="en-US"/>
              </w:rPr>
              <w:t>$26,645</w:t>
            </w:r>
          </w:p>
        </w:tc>
        <w:tc>
          <w:tcPr>
            <w:tcW w:w="1642" w:type="dxa"/>
            <w:noWrap/>
          </w:tcPr>
          <w:p w:rsidRPr="00D52AE0" w:rsidR="00D52AE0" w:rsidP="00D52AE0" w:rsidRDefault="00D52AE0" w14:paraId="62C247C6" w14:textId="77777777">
            <w:pPr>
              <w:spacing w:before="80" w:after="80" w:line="240" w:lineRule="atLeast"/>
              <w:jc w:val="center"/>
              <w:rPr>
                <w:rFonts w:eastAsia="Arial"/>
                <w:lang w:eastAsia="en-US"/>
              </w:rPr>
            </w:pPr>
            <w:r w:rsidRPr="00D52AE0">
              <w:rPr>
                <w:rFonts w:eastAsia="Arial"/>
                <w:lang w:eastAsia="en-US"/>
              </w:rPr>
              <w:t>N/A</w:t>
            </w:r>
          </w:p>
        </w:tc>
        <w:tc>
          <w:tcPr>
            <w:tcW w:w="1677" w:type="dxa"/>
            <w:noWrap/>
          </w:tcPr>
          <w:p w:rsidRPr="00D52AE0" w:rsidR="00D52AE0" w:rsidP="00D52AE0" w:rsidRDefault="00D52AE0" w14:paraId="524874BC"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40B3292A" w14:textId="77777777">
            <w:pPr>
              <w:spacing w:before="80" w:after="80" w:line="240" w:lineRule="atLeast"/>
              <w:jc w:val="center"/>
              <w:rPr>
                <w:rFonts w:eastAsia="Arial"/>
                <w:lang w:eastAsia="en-US"/>
              </w:rPr>
            </w:pPr>
            <w:r w:rsidRPr="00D52AE0">
              <w:rPr>
                <w:rFonts w:eastAsia="Arial"/>
                <w:lang w:eastAsia="en-US"/>
              </w:rPr>
              <w:t>$45,452</w:t>
            </w:r>
          </w:p>
        </w:tc>
      </w:tr>
      <w:tr w:rsidRPr="00D52AE0" w:rsidR="00D52AE0" w:rsidTr="00EF5276" w14:paraId="519C907E" w14:textId="77777777">
        <w:tc>
          <w:tcPr>
            <w:tcW w:w="4484" w:type="dxa"/>
            <w:noWrap/>
          </w:tcPr>
          <w:p w:rsidRPr="00D52AE0" w:rsidR="00D52AE0" w:rsidP="00D52AE0" w:rsidRDefault="00D52AE0" w14:paraId="6E2618C6" w14:textId="77777777">
            <w:pPr>
              <w:spacing w:before="80" w:after="80" w:line="200" w:lineRule="atLeast"/>
              <w:rPr>
                <w:color w:val="000000"/>
                <w:lang w:eastAsia="en-AU"/>
              </w:rPr>
            </w:pPr>
            <w:r w:rsidRPr="00D52AE0">
              <w:rPr>
                <w:color w:val="000000"/>
                <w:lang w:eastAsia="en-AU"/>
              </w:rPr>
              <w:t>Apartment, 3 bedrooms, 2 residents</w:t>
            </w:r>
          </w:p>
        </w:tc>
        <w:tc>
          <w:tcPr>
            <w:tcW w:w="1682" w:type="dxa"/>
          </w:tcPr>
          <w:p w:rsidRPr="00D52AE0" w:rsidR="00D52AE0" w:rsidP="00D52AE0" w:rsidRDefault="00D52AE0" w14:paraId="469153A6"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5042DA8D" w14:textId="77777777">
            <w:pPr>
              <w:spacing w:before="80" w:after="80" w:line="240" w:lineRule="atLeast"/>
              <w:jc w:val="center"/>
              <w:rPr>
                <w:rFonts w:eastAsia="Arial"/>
                <w:lang w:eastAsia="en-US"/>
              </w:rPr>
            </w:pPr>
            <w:r w:rsidRPr="00D52AE0">
              <w:rPr>
                <w:rFonts w:eastAsia="Arial"/>
                <w:lang w:eastAsia="en-US"/>
              </w:rPr>
              <w:t>$20,296</w:t>
            </w:r>
          </w:p>
        </w:tc>
        <w:tc>
          <w:tcPr>
            <w:tcW w:w="1713" w:type="dxa"/>
            <w:noWrap/>
          </w:tcPr>
          <w:p w:rsidRPr="00D52AE0" w:rsidR="00D52AE0" w:rsidP="00D52AE0" w:rsidRDefault="00D52AE0" w14:paraId="2FC7257F" w14:textId="77777777">
            <w:pPr>
              <w:spacing w:before="80" w:after="80" w:line="240" w:lineRule="atLeast"/>
              <w:jc w:val="center"/>
              <w:rPr>
                <w:rFonts w:eastAsia="Arial"/>
                <w:lang w:eastAsia="en-US"/>
              </w:rPr>
            </w:pPr>
            <w:r w:rsidRPr="00D52AE0">
              <w:rPr>
                <w:rFonts w:eastAsia="Arial"/>
                <w:lang w:eastAsia="en-US"/>
              </w:rPr>
              <w:t>$38,248</w:t>
            </w:r>
          </w:p>
        </w:tc>
        <w:tc>
          <w:tcPr>
            <w:tcW w:w="1642" w:type="dxa"/>
            <w:noWrap/>
          </w:tcPr>
          <w:p w:rsidRPr="00D52AE0" w:rsidR="00D52AE0" w:rsidP="00D52AE0" w:rsidRDefault="00D52AE0" w14:paraId="05F63D8D" w14:textId="77777777">
            <w:pPr>
              <w:spacing w:before="80" w:after="80" w:line="240" w:lineRule="atLeast"/>
              <w:jc w:val="center"/>
              <w:rPr>
                <w:rFonts w:eastAsia="Arial"/>
                <w:lang w:eastAsia="en-US"/>
              </w:rPr>
            </w:pPr>
            <w:r w:rsidRPr="00D52AE0">
              <w:rPr>
                <w:rFonts w:eastAsia="Arial"/>
                <w:lang w:eastAsia="en-US"/>
              </w:rPr>
              <w:t>N/A</w:t>
            </w:r>
          </w:p>
        </w:tc>
        <w:tc>
          <w:tcPr>
            <w:tcW w:w="1677" w:type="dxa"/>
            <w:noWrap/>
          </w:tcPr>
          <w:p w:rsidRPr="00D52AE0" w:rsidR="00D52AE0" w:rsidP="00D52AE0" w:rsidRDefault="00D52AE0" w14:paraId="52A3F77B"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7759F86E" w14:textId="77777777">
            <w:pPr>
              <w:spacing w:before="80" w:after="80" w:line="240" w:lineRule="atLeast"/>
              <w:jc w:val="center"/>
              <w:rPr>
                <w:rFonts w:eastAsia="Arial"/>
                <w:lang w:eastAsia="en-US"/>
              </w:rPr>
            </w:pPr>
            <w:r w:rsidRPr="00D52AE0">
              <w:rPr>
                <w:rFonts w:eastAsia="Arial"/>
                <w:lang w:eastAsia="en-US"/>
              </w:rPr>
              <w:t>$64,394</w:t>
            </w:r>
          </w:p>
        </w:tc>
      </w:tr>
      <w:tr w:rsidRPr="00D52AE0" w:rsidR="00D52AE0" w:rsidTr="00EF5276" w14:paraId="74454667" w14:textId="77777777">
        <w:trPr>
          <w:cnfStyle w:val="000000100000" w:firstRow="0" w:lastRow="0" w:firstColumn="0" w:lastColumn="0" w:oddVBand="0" w:evenVBand="0" w:oddHBand="1" w:evenHBand="0" w:firstRowFirstColumn="0" w:firstRowLastColumn="0" w:lastRowFirstColumn="0" w:lastRowLastColumn="0"/>
        </w:trPr>
        <w:tc>
          <w:tcPr>
            <w:tcW w:w="4484" w:type="dxa"/>
            <w:noWrap/>
            <w:hideMark/>
          </w:tcPr>
          <w:p w:rsidRPr="00D52AE0" w:rsidR="00D52AE0" w:rsidP="00D52AE0" w:rsidRDefault="00D52AE0" w14:paraId="7E60076A" w14:textId="77777777">
            <w:pPr>
              <w:spacing w:before="80" w:after="80" w:line="200" w:lineRule="atLeast"/>
              <w:rPr>
                <w:color w:val="000000"/>
                <w:lang w:eastAsia="en-AU"/>
              </w:rPr>
            </w:pPr>
            <w:r w:rsidRPr="00D52AE0">
              <w:rPr>
                <w:color w:val="000000"/>
                <w:lang w:eastAsia="en-AU"/>
              </w:rPr>
              <w:t>Villa/Duplex/Townhouse, 1 resident</w:t>
            </w:r>
          </w:p>
        </w:tc>
        <w:tc>
          <w:tcPr>
            <w:tcW w:w="1682" w:type="dxa"/>
          </w:tcPr>
          <w:p w:rsidRPr="00D52AE0" w:rsidR="00D52AE0" w:rsidP="00D52AE0" w:rsidRDefault="00D52AE0" w14:paraId="45095EF3"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138C6A6B" w14:textId="77777777">
            <w:pPr>
              <w:spacing w:before="80" w:after="80" w:line="240" w:lineRule="atLeast"/>
              <w:jc w:val="center"/>
              <w:rPr>
                <w:rFonts w:eastAsia="Arial"/>
                <w:lang w:eastAsia="en-US"/>
              </w:rPr>
            </w:pPr>
            <w:r w:rsidRPr="00D52AE0">
              <w:rPr>
                <w:rFonts w:eastAsia="Arial"/>
                <w:lang w:eastAsia="en-US"/>
              </w:rPr>
              <w:t>$15,864</w:t>
            </w:r>
          </w:p>
        </w:tc>
        <w:tc>
          <w:tcPr>
            <w:tcW w:w="1713" w:type="dxa"/>
            <w:noWrap/>
          </w:tcPr>
          <w:p w:rsidRPr="00D52AE0" w:rsidR="00D52AE0" w:rsidP="00D52AE0" w:rsidRDefault="00D52AE0" w14:paraId="0CDB520E" w14:textId="77777777">
            <w:pPr>
              <w:spacing w:before="80" w:after="80" w:line="240" w:lineRule="atLeast"/>
              <w:jc w:val="center"/>
              <w:rPr>
                <w:rFonts w:eastAsia="Arial"/>
                <w:lang w:eastAsia="en-US"/>
              </w:rPr>
            </w:pPr>
            <w:r w:rsidRPr="00D52AE0">
              <w:rPr>
                <w:rFonts w:eastAsia="Arial"/>
                <w:lang w:eastAsia="en-US"/>
              </w:rPr>
              <w:t>$24,935</w:t>
            </w:r>
          </w:p>
        </w:tc>
        <w:tc>
          <w:tcPr>
            <w:tcW w:w="1642" w:type="dxa"/>
            <w:noWrap/>
          </w:tcPr>
          <w:p w:rsidRPr="00D52AE0" w:rsidR="00D52AE0" w:rsidP="00D52AE0" w:rsidRDefault="00D52AE0" w14:paraId="54E7ABFD" w14:textId="77777777">
            <w:pPr>
              <w:spacing w:before="80" w:after="80" w:line="240" w:lineRule="atLeast"/>
              <w:jc w:val="center"/>
              <w:rPr>
                <w:rFonts w:eastAsia="Arial"/>
                <w:lang w:eastAsia="en-US"/>
              </w:rPr>
            </w:pPr>
            <w:r w:rsidRPr="00D52AE0">
              <w:rPr>
                <w:rFonts w:eastAsia="Arial"/>
                <w:lang w:eastAsia="en-US"/>
              </w:rPr>
              <w:t>$30,973</w:t>
            </w:r>
          </w:p>
        </w:tc>
        <w:tc>
          <w:tcPr>
            <w:tcW w:w="1677" w:type="dxa"/>
            <w:noWrap/>
          </w:tcPr>
          <w:p w:rsidRPr="00D52AE0" w:rsidR="00D52AE0" w:rsidP="00D52AE0" w:rsidRDefault="00D52AE0" w14:paraId="56BDFEFF"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51EC60AA" w14:textId="77777777">
            <w:pPr>
              <w:spacing w:before="80" w:after="80" w:line="240" w:lineRule="atLeast"/>
              <w:jc w:val="center"/>
              <w:rPr>
                <w:rFonts w:eastAsia="Arial"/>
                <w:lang w:eastAsia="en-US"/>
              </w:rPr>
            </w:pPr>
            <w:r w:rsidRPr="00D52AE0">
              <w:rPr>
                <w:rFonts w:eastAsia="Arial"/>
                <w:lang w:eastAsia="en-US"/>
              </w:rPr>
              <w:t>$40,455</w:t>
            </w:r>
          </w:p>
        </w:tc>
      </w:tr>
      <w:tr w:rsidRPr="00D52AE0" w:rsidR="00D52AE0" w:rsidTr="00EF5276" w14:paraId="46745F0E" w14:textId="77777777">
        <w:tc>
          <w:tcPr>
            <w:tcW w:w="4484" w:type="dxa"/>
            <w:noWrap/>
            <w:hideMark/>
          </w:tcPr>
          <w:p w:rsidRPr="00D52AE0" w:rsidR="00D52AE0" w:rsidP="00D52AE0" w:rsidRDefault="00D52AE0" w14:paraId="20AAC5CC" w14:textId="77777777">
            <w:pPr>
              <w:spacing w:before="80" w:after="80" w:line="200" w:lineRule="atLeast"/>
              <w:rPr>
                <w:color w:val="000000"/>
                <w:lang w:eastAsia="en-AU"/>
              </w:rPr>
            </w:pPr>
            <w:r w:rsidRPr="00D52AE0">
              <w:rPr>
                <w:color w:val="000000"/>
                <w:lang w:eastAsia="en-AU"/>
              </w:rPr>
              <w:t>Villa/Duplex/Townhouse, 2 residents</w:t>
            </w:r>
          </w:p>
        </w:tc>
        <w:tc>
          <w:tcPr>
            <w:tcW w:w="1682" w:type="dxa"/>
          </w:tcPr>
          <w:p w:rsidRPr="00D52AE0" w:rsidR="00D52AE0" w:rsidP="00D52AE0" w:rsidRDefault="00D52AE0" w14:paraId="5272D7A2"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1AC7485B" w14:textId="77777777">
            <w:pPr>
              <w:spacing w:before="80" w:after="80" w:line="240" w:lineRule="atLeast"/>
              <w:jc w:val="center"/>
              <w:rPr>
                <w:rFonts w:eastAsia="Arial"/>
                <w:lang w:eastAsia="en-US"/>
              </w:rPr>
            </w:pPr>
            <w:r w:rsidRPr="00D52AE0">
              <w:rPr>
                <w:rFonts w:eastAsia="Arial"/>
                <w:lang w:eastAsia="en-US"/>
              </w:rPr>
              <w:t>$8,326</w:t>
            </w:r>
          </w:p>
        </w:tc>
        <w:tc>
          <w:tcPr>
            <w:tcW w:w="1713" w:type="dxa"/>
            <w:noWrap/>
          </w:tcPr>
          <w:p w:rsidRPr="00D52AE0" w:rsidR="00D52AE0" w:rsidP="00D52AE0" w:rsidRDefault="00D52AE0" w14:paraId="6A2F911D" w14:textId="77777777">
            <w:pPr>
              <w:spacing w:before="80" w:after="80" w:line="240" w:lineRule="atLeast"/>
              <w:jc w:val="center"/>
              <w:rPr>
                <w:rFonts w:eastAsia="Arial"/>
                <w:lang w:eastAsia="en-US"/>
              </w:rPr>
            </w:pPr>
            <w:r w:rsidRPr="00D52AE0">
              <w:rPr>
                <w:rFonts w:eastAsia="Arial"/>
                <w:lang w:eastAsia="en-US"/>
              </w:rPr>
              <w:t>$13,921</w:t>
            </w:r>
          </w:p>
        </w:tc>
        <w:tc>
          <w:tcPr>
            <w:tcW w:w="1642" w:type="dxa"/>
            <w:noWrap/>
          </w:tcPr>
          <w:p w:rsidRPr="00D52AE0" w:rsidR="00D52AE0" w:rsidP="00D52AE0" w:rsidRDefault="00D52AE0" w14:paraId="3DDEFF5E" w14:textId="77777777">
            <w:pPr>
              <w:spacing w:before="80" w:after="80" w:line="240" w:lineRule="atLeast"/>
              <w:jc w:val="center"/>
              <w:rPr>
                <w:rFonts w:eastAsia="Arial"/>
                <w:lang w:eastAsia="en-US"/>
              </w:rPr>
            </w:pPr>
            <w:r w:rsidRPr="00D52AE0">
              <w:rPr>
                <w:rFonts w:eastAsia="Arial"/>
                <w:lang w:eastAsia="en-US"/>
              </w:rPr>
              <w:t>$17,821</w:t>
            </w:r>
          </w:p>
        </w:tc>
        <w:tc>
          <w:tcPr>
            <w:tcW w:w="1677" w:type="dxa"/>
            <w:noWrap/>
          </w:tcPr>
          <w:p w:rsidRPr="00D52AE0" w:rsidR="00D52AE0" w:rsidP="00D52AE0" w:rsidRDefault="00D52AE0" w14:paraId="2EF7A053" w14:textId="77777777">
            <w:pPr>
              <w:spacing w:before="80" w:after="80" w:line="240" w:lineRule="atLeast"/>
              <w:jc w:val="center"/>
              <w:rPr>
                <w:rFonts w:eastAsia="Arial"/>
                <w:lang w:eastAsia="en-US"/>
              </w:rPr>
            </w:pPr>
            <w:r w:rsidRPr="00D52AE0">
              <w:rPr>
                <w:rFonts w:eastAsia="Arial"/>
                <w:lang w:eastAsia="en-US"/>
              </w:rPr>
              <w:t>$19,192</w:t>
            </w:r>
          </w:p>
        </w:tc>
        <w:tc>
          <w:tcPr>
            <w:tcW w:w="1680" w:type="dxa"/>
            <w:noWrap/>
          </w:tcPr>
          <w:p w:rsidRPr="00D52AE0" w:rsidR="00D52AE0" w:rsidP="00D52AE0" w:rsidRDefault="00D52AE0" w14:paraId="6CCE6E8F" w14:textId="77777777">
            <w:pPr>
              <w:spacing w:before="80" w:after="80" w:line="240" w:lineRule="atLeast"/>
              <w:jc w:val="center"/>
              <w:rPr>
                <w:rFonts w:eastAsia="Arial"/>
                <w:lang w:eastAsia="en-US"/>
              </w:rPr>
            </w:pPr>
            <w:r w:rsidRPr="00D52AE0">
              <w:rPr>
                <w:rFonts w:eastAsia="Arial"/>
                <w:lang w:eastAsia="en-US"/>
              </w:rPr>
              <w:t>$24,355</w:t>
            </w:r>
          </w:p>
        </w:tc>
      </w:tr>
      <w:tr w:rsidRPr="00D52AE0" w:rsidR="00D52AE0" w:rsidTr="00EF5276" w14:paraId="4DC33B53" w14:textId="77777777">
        <w:trPr>
          <w:cnfStyle w:val="000000100000" w:firstRow="0" w:lastRow="0" w:firstColumn="0" w:lastColumn="0" w:oddVBand="0" w:evenVBand="0" w:oddHBand="1" w:evenHBand="0" w:firstRowFirstColumn="0" w:firstRowLastColumn="0" w:lastRowFirstColumn="0" w:lastRowLastColumn="0"/>
        </w:trPr>
        <w:tc>
          <w:tcPr>
            <w:tcW w:w="4484" w:type="dxa"/>
            <w:noWrap/>
            <w:hideMark/>
          </w:tcPr>
          <w:p w:rsidRPr="00D52AE0" w:rsidR="00D52AE0" w:rsidP="00D52AE0" w:rsidRDefault="00D52AE0" w14:paraId="796F86B5" w14:textId="77777777">
            <w:pPr>
              <w:spacing w:before="80" w:after="80" w:line="200" w:lineRule="atLeast"/>
              <w:rPr>
                <w:color w:val="000000"/>
                <w:lang w:eastAsia="en-AU"/>
              </w:rPr>
            </w:pPr>
            <w:r w:rsidRPr="00D52AE0">
              <w:rPr>
                <w:color w:val="000000"/>
                <w:lang w:eastAsia="en-AU"/>
              </w:rPr>
              <w:t>Villa/Duplex/Townhouse, 3 residents</w:t>
            </w:r>
          </w:p>
        </w:tc>
        <w:tc>
          <w:tcPr>
            <w:tcW w:w="1682" w:type="dxa"/>
          </w:tcPr>
          <w:p w:rsidRPr="00D52AE0" w:rsidR="00D52AE0" w:rsidP="00D52AE0" w:rsidRDefault="00D52AE0" w14:paraId="468FB9CD"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12D7C49E" w14:textId="77777777">
            <w:pPr>
              <w:spacing w:before="80" w:after="80" w:line="240" w:lineRule="atLeast"/>
              <w:jc w:val="center"/>
              <w:rPr>
                <w:rFonts w:eastAsia="Arial"/>
                <w:lang w:eastAsia="en-US"/>
              </w:rPr>
            </w:pPr>
            <w:r w:rsidRPr="00D52AE0">
              <w:rPr>
                <w:rFonts w:eastAsia="Arial"/>
                <w:lang w:eastAsia="en-US"/>
              </w:rPr>
              <w:t>$6,575</w:t>
            </w:r>
          </w:p>
        </w:tc>
        <w:tc>
          <w:tcPr>
            <w:tcW w:w="1713" w:type="dxa"/>
            <w:noWrap/>
          </w:tcPr>
          <w:p w:rsidRPr="00D52AE0" w:rsidR="00D52AE0" w:rsidP="00D52AE0" w:rsidRDefault="00D52AE0" w14:paraId="7A9E9E63" w14:textId="77777777">
            <w:pPr>
              <w:spacing w:before="80" w:after="80" w:line="240" w:lineRule="atLeast"/>
              <w:jc w:val="center"/>
              <w:rPr>
                <w:rFonts w:eastAsia="Arial"/>
                <w:lang w:eastAsia="en-US"/>
              </w:rPr>
            </w:pPr>
            <w:r w:rsidRPr="00D52AE0">
              <w:rPr>
                <w:rFonts w:eastAsia="Arial"/>
                <w:lang w:eastAsia="en-US"/>
              </w:rPr>
              <w:t>$11,620</w:t>
            </w:r>
          </w:p>
        </w:tc>
        <w:tc>
          <w:tcPr>
            <w:tcW w:w="1642" w:type="dxa"/>
            <w:noWrap/>
          </w:tcPr>
          <w:p w:rsidRPr="00D52AE0" w:rsidR="00D52AE0" w:rsidP="00D52AE0" w:rsidRDefault="00D52AE0" w14:paraId="322F36A0" w14:textId="77777777">
            <w:pPr>
              <w:spacing w:before="80" w:after="80" w:line="240" w:lineRule="atLeast"/>
              <w:jc w:val="center"/>
              <w:rPr>
                <w:rFonts w:eastAsia="Arial"/>
                <w:lang w:eastAsia="en-US"/>
              </w:rPr>
            </w:pPr>
            <w:r w:rsidRPr="00D52AE0">
              <w:rPr>
                <w:rFonts w:eastAsia="Arial"/>
                <w:lang w:eastAsia="en-US"/>
              </w:rPr>
              <w:t>$15,214</w:t>
            </w:r>
          </w:p>
        </w:tc>
        <w:tc>
          <w:tcPr>
            <w:tcW w:w="1677" w:type="dxa"/>
            <w:noWrap/>
          </w:tcPr>
          <w:p w:rsidRPr="00D52AE0" w:rsidR="00D52AE0" w:rsidP="00D52AE0" w:rsidRDefault="00D52AE0" w14:paraId="584F58F0" w14:textId="77777777">
            <w:pPr>
              <w:spacing w:before="80" w:after="80" w:line="240" w:lineRule="atLeast"/>
              <w:jc w:val="center"/>
              <w:rPr>
                <w:rFonts w:eastAsia="Arial"/>
                <w:lang w:eastAsia="en-US"/>
              </w:rPr>
            </w:pPr>
            <w:r w:rsidRPr="00D52AE0">
              <w:rPr>
                <w:rFonts w:eastAsia="Arial"/>
                <w:lang w:eastAsia="en-US"/>
              </w:rPr>
              <w:t>$16,126</w:t>
            </w:r>
          </w:p>
        </w:tc>
        <w:tc>
          <w:tcPr>
            <w:tcW w:w="1680" w:type="dxa"/>
            <w:noWrap/>
          </w:tcPr>
          <w:p w:rsidRPr="00D52AE0" w:rsidR="00D52AE0" w:rsidP="00D52AE0" w:rsidRDefault="00D52AE0" w14:paraId="7713CD98" w14:textId="77777777">
            <w:pPr>
              <w:spacing w:before="80" w:after="80" w:line="240" w:lineRule="atLeast"/>
              <w:jc w:val="center"/>
              <w:rPr>
                <w:rFonts w:eastAsia="Arial"/>
                <w:lang w:eastAsia="en-US"/>
              </w:rPr>
            </w:pPr>
            <w:r w:rsidRPr="00D52AE0">
              <w:rPr>
                <w:rFonts w:eastAsia="Arial"/>
                <w:lang w:eastAsia="en-US"/>
              </w:rPr>
              <w:t>$21,261</w:t>
            </w:r>
          </w:p>
        </w:tc>
      </w:tr>
      <w:tr w:rsidRPr="00D52AE0" w:rsidR="00D52AE0" w:rsidTr="00EF5276" w14:paraId="66C0E289" w14:textId="77777777">
        <w:tc>
          <w:tcPr>
            <w:tcW w:w="4484" w:type="dxa"/>
            <w:noWrap/>
          </w:tcPr>
          <w:p w:rsidRPr="00D52AE0" w:rsidR="00D52AE0" w:rsidP="00D52AE0" w:rsidRDefault="00D52AE0" w14:paraId="55C7C9C6" w14:textId="77777777">
            <w:pPr>
              <w:spacing w:before="80" w:after="80" w:line="200" w:lineRule="atLeast"/>
              <w:rPr>
                <w:color w:val="000000"/>
                <w:lang w:eastAsia="en-AU"/>
              </w:rPr>
            </w:pPr>
            <w:r w:rsidRPr="00D52AE0">
              <w:rPr>
                <w:color w:val="000000"/>
                <w:lang w:eastAsia="en-AU"/>
              </w:rPr>
              <w:t>House, 2 residents</w:t>
            </w:r>
          </w:p>
        </w:tc>
        <w:tc>
          <w:tcPr>
            <w:tcW w:w="1682" w:type="dxa"/>
          </w:tcPr>
          <w:p w:rsidRPr="00D52AE0" w:rsidR="00D52AE0" w:rsidP="00D52AE0" w:rsidRDefault="00D52AE0" w14:paraId="6C949CF9"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1C56F9D1" w14:textId="77777777">
            <w:pPr>
              <w:spacing w:before="80" w:after="80" w:line="240" w:lineRule="atLeast"/>
              <w:jc w:val="center"/>
              <w:rPr>
                <w:rFonts w:eastAsia="Arial"/>
                <w:lang w:eastAsia="en-US"/>
              </w:rPr>
            </w:pPr>
            <w:r w:rsidRPr="00D52AE0">
              <w:rPr>
                <w:rFonts w:eastAsia="Arial"/>
                <w:lang w:eastAsia="en-US"/>
              </w:rPr>
              <w:t>$9,302</w:t>
            </w:r>
          </w:p>
        </w:tc>
        <w:tc>
          <w:tcPr>
            <w:tcW w:w="1713" w:type="dxa"/>
            <w:noWrap/>
          </w:tcPr>
          <w:p w:rsidRPr="00D52AE0" w:rsidR="00D52AE0" w:rsidP="00D52AE0" w:rsidRDefault="00D52AE0" w14:paraId="4FBA760E" w14:textId="77777777">
            <w:pPr>
              <w:spacing w:before="80" w:after="80" w:line="240" w:lineRule="atLeast"/>
              <w:jc w:val="center"/>
              <w:rPr>
                <w:rFonts w:eastAsia="Arial"/>
                <w:lang w:eastAsia="en-US"/>
              </w:rPr>
            </w:pPr>
            <w:r w:rsidRPr="00D52AE0">
              <w:rPr>
                <w:rFonts w:eastAsia="Arial"/>
                <w:lang w:eastAsia="en-US"/>
              </w:rPr>
              <w:t>$14,917</w:t>
            </w:r>
          </w:p>
        </w:tc>
        <w:tc>
          <w:tcPr>
            <w:tcW w:w="1642" w:type="dxa"/>
            <w:noWrap/>
          </w:tcPr>
          <w:p w:rsidRPr="00D52AE0" w:rsidR="00D52AE0" w:rsidP="00D52AE0" w:rsidRDefault="00D52AE0" w14:paraId="3F4FDA97" w14:textId="77777777">
            <w:pPr>
              <w:spacing w:before="80" w:after="80" w:line="240" w:lineRule="atLeast"/>
              <w:jc w:val="center"/>
              <w:rPr>
                <w:rFonts w:eastAsia="Arial"/>
                <w:lang w:eastAsia="en-US"/>
              </w:rPr>
            </w:pPr>
            <w:r w:rsidRPr="00D52AE0">
              <w:rPr>
                <w:rFonts w:eastAsia="Arial"/>
                <w:lang w:eastAsia="en-US"/>
              </w:rPr>
              <w:t>$19,276</w:t>
            </w:r>
          </w:p>
        </w:tc>
        <w:tc>
          <w:tcPr>
            <w:tcW w:w="1677" w:type="dxa"/>
            <w:noWrap/>
          </w:tcPr>
          <w:p w:rsidRPr="00D52AE0" w:rsidR="00D52AE0" w:rsidP="00D52AE0" w:rsidRDefault="00D52AE0" w14:paraId="7581B515" w14:textId="77777777">
            <w:pPr>
              <w:spacing w:before="80" w:after="80" w:line="240" w:lineRule="atLeast"/>
              <w:jc w:val="center"/>
              <w:rPr>
                <w:rFonts w:eastAsia="Arial"/>
                <w:lang w:eastAsia="en-US"/>
              </w:rPr>
            </w:pPr>
            <w:r w:rsidRPr="00D52AE0">
              <w:rPr>
                <w:rFonts w:eastAsia="Arial"/>
                <w:lang w:eastAsia="en-US"/>
              </w:rPr>
              <w:t>$20,648</w:t>
            </w:r>
          </w:p>
        </w:tc>
        <w:tc>
          <w:tcPr>
            <w:tcW w:w="1680" w:type="dxa"/>
            <w:noWrap/>
          </w:tcPr>
          <w:p w:rsidRPr="00D52AE0" w:rsidR="00D52AE0" w:rsidP="00D52AE0" w:rsidRDefault="00D52AE0" w14:paraId="0C0CEBDB" w14:textId="77777777">
            <w:pPr>
              <w:spacing w:before="80" w:after="80" w:line="240" w:lineRule="atLeast"/>
              <w:jc w:val="center"/>
              <w:rPr>
                <w:rFonts w:eastAsia="Arial"/>
                <w:lang w:eastAsia="en-US"/>
              </w:rPr>
            </w:pPr>
            <w:r w:rsidRPr="00D52AE0">
              <w:rPr>
                <w:rFonts w:eastAsia="Arial"/>
                <w:lang w:eastAsia="en-US"/>
              </w:rPr>
              <w:t>$25,849</w:t>
            </w:r>
          </w:p>
        </w:tc>
      </w:tr>
      <w:tr w:rsidRPr="00D52AE0" w:rsidR="00D52AE0" w:rsidTr="00EF5276" w14:paraId="212DA610" w14:textId="77777777">
        <w:trPr>
          <w:cnfStyle w:val="000000100000" w:firstRow="0" w:lastRow="0" w:firstColumn="0" w:lastColumn="0" w:oddVBand="0" w:evenVBand="0" w:oddHBand="1" w:evenHBand="0" w:firstRowFirstColumn="0" w:firstRowLastColumn="0" w:lastRowFirstColumn="0" w:lastRowLastColumn="0"/>
        </w:trPr>
        <w:tc>
          <w:tcPr>
            <w:tcW w:w="4484" w:type="dxa"/>
            <w:noWrap/>
            <w:hideMark/>
          </w:tcPr>
          <w:p w:rsidRPr="00D52AE0" w:rsidR="00D52AE0" w:rsidP="00D52AE0" w:rsidRDefault="00D52AE0" w14:paraId="10BF8188" w14:textId="77777777">
            <w:pPr>
              <w:spacing w:before="80" w:after="80" w:line="200" w:lineRule="atLeast"/>
              <w:rPr>
                <w:color w:val="000000"/>
                <w:lang w:eastAsia="en-AU"/>
              </w:rPr>
            </w:pPr>
            <w:r w:rsidRPr="00D52AE0">
              <w:rPr>
                <w:color w:val="000000"/>
                <w:lang w:eastAsia="en-AU"/>
              </w:rPr>
              <w:t>House, 3 residents</w:t>
            </w:r>
          </w:p>
        </w:tc>
        <w:tc>
          <w:tcPr>
            <w:tcW w:w="1682" w:type="dxa"/>
          </w:tcPr>
          <w:p w:rsidRPr="00D52AE0" w:rsidR="00D52AE0" w:rsidP="00D52AE0" w:rsidRDefault="00D52AE0" w14:paraId="1DD8F721"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278D73B9" w14:textId="77777777">
            <w:pPr>
              <w:spacing w:before="80" w:after="80" w:line="240" w:lineRule="atLeast"/>
              <w:jc w:val="center"/>
              <w:rPr>
                <w:rFonts w:eastAsia="Arial"/>
                <w:lang w:eastAsia="en-US"/>
              </w:rPr>
            </w:pPr>
            <w:r w:rsidRPr="00D52AE0">
              <w:rPr>
                <w:rFonts w:eastAsia="Arial"/>
                <w:lang w:eastAsia="en-US"/>
              </w:rPr>
              <w:t>$8,156</w:t>
            </w:r>
          </w:p>
        </w:tc>
        <w:tc>
          <w:tcPr>
            <w:tcW w:w="1713" w:type="dxa"/>
            <w:noWrap/>
          </w:tcPr>
          <w:p w:rsidRPr="00D52AE0" w:rsidR="00D52AE0" w:rsidP="00D52AE0" w:rsidRDefault="00D52AE0" w14:paraId="789D45AA" w14:textId="77777777">
            <w:pPr>
              <w:spacing w:before="80" w:after="80" w:line="240" w:lineRule="atLeast"/>
              <w:jc w:val="center"/>
              <w:rPr>
                <w:rFonts w:eastAsia="Arial"/>
                <w:lang w:eastAsia="en-US"/>
              </w:rPr>
            </w:pPr>
            <w:r w:rsidRPr="00D52AE0">
              <w:rPr>
                <w:rFonts w:eastAsia="Arial"/>
                <w:lang w:eastAsia="en-US"/>
              </w:rPr>
              <w:t>$13,775</w:t>
            </w:r>
          </w:p>
        </w:tc>
        <w:tc>
          <w:tcPr>
            <w:tcW w:w="1642" w:type="dxa"/>
            <w:noWrap/>
          </w:tcPr>
          <w:p w:rsidRPr="00D52AE0" w:rsidR="00D52AE0" w:rsidP="00D52AE0" w:rsidRDefault="00D52AE0" w14:paraId="44867335" w14:textId="77777777">
            <w:pPr>
              <w:spacing w:before="80" w:after="80" w:line="240" w:lineRule="atLeast"/>
              <w:jc w:val="center"/>
              <w:rPr>
                <w:rFonts w:eastAsia="Arial"/>
                <w:lang w:eastAsia="en-US"/>
              </w:rPr>
            </w:pPr>
            <w:r w:rsidRPr="00D52AE0">
              <w:rPr>
                <w:rFonts w:eastAsia="Arial"/>
                <w:lang w:eastAsia="en-US"/>
              </w:rPr>
              <w:t>$17,588</w:t>
            </w:r>
          </w:p>
        </w:tc>
        <w:tc>
          <w:tcPr>
            <w:tcW w:w="1677" w:type="dxa"/>
            <w:noWrap/>
          </w:tcPr>
          <w:p w:rsidRPr="00D52AE0" w:rsidR="00D52AE0" w:rsidP="00D52AE0" w:rsidRDefault="00D52AE0" w14:paraId="74FE9A2F" w14:textId="77777777">
            <w:pPr>
              <w:spacing w:before="80" w:after="80" w:line="240" w:lineRule="atLeast"/>
              <w:jc w:val="center"/>
              <w:rPr>
                <w:rFonts w:eastAsia="Arial"/>
                <w:lang w:eastAsia="en-US"/>
              </w:rPr>
            </w:pPr>
            <w:r w:rsidRPr="00D52AE0">
              <w:rPr>
                <w:rFonts w:eastAsia="Arial"/>
                <w:lang w:eastAsia="en-US"/>
              </w:rPr>
              <w:t>$18,597</w:t>
            </w:r>
          </w:p>
        </w:tc>
        <w:tc>
          <w:tcPr>
            <w:tcW w:w="1680" w:type="dxa"/>
            <w:noWrap/>
          </w:tcPr>
          <w:p w:rsidRPr="00D52AE0" w:rsidR="00D52AE0" w:rsidP="00D52AE0" w:rsidRDefault="00D52AE0" w14:paraId="666DE66C" w14:textId="77777777">
            <w:pPr>
              <w:spacing w:before="80" w:after="80" w:line="240" w:lineRule="atLeast"/>
              <w:jc w:val="center"/>
              <w:rPr>
                <w:rFonts w:eastAsia="Arial"/>
                <w:lang w:eastAsia="en-US"/>
              </w:rPr>
            </w:pPr>
            <w:r w:rsidRPr="00D52AE0">
              <w:rPr>
                <w:rFonts w:eastAsia="Arial"/>
                <w:lang w:eastAsia="en-US"/>
              </w:rPr>
              <w:t>$26,521</w:t>
            </w:r>
          </w:p>
        </w:tc>
      </w:tr>
      <w:tr w:rsidRPr="00D52AE0" w:rsidR="00D52AE0" w:rsidTr="00EF5276" w14:paraId="550A03BC" w14:textId="77777777">
        <w:tc>
          <w:tcPr>
            <w:tcW w:w="4484" w:type="dxa"/>
            <w:noWrap/>
            <w:hideMark/>
          </w:tcPr>
          <w:p w:rsidRPr="00D52AE0" w:rsidR="00D52AE0" w:rsidP="00D52AE0" w:rsidRDefault="00D52AE0" w14:paraId="6F486BB5" w14:textId="77777777">
            <w:pPr>
              <w:spacing w:before="80" w:after="80" w:line="200" w:lineRule="atLeast"/>
              <w:rPr>
                <w:color w:val="000000"/>
                <w:lang w:eastAsia="en-AU"/>
              </w:rPr>
            </w:pPr>
            <w:r w:rsidRPr="00D52AE0">
              <w:rPr>
                <w:color w:val="000000"/>
                <w:lang w:eastAsia="en-AU"/>
              </w:rPr>
              <w:t>Group home, 4 residents</w:t>
            </w:r>
          </w:p>
        </w:tc>
        <w:tc>
          <w:tcPr>
            <w:tcW w:w="1682" w:type="dxa"/>
          </w:tcPr>
          <w:p w:rsidRPr="00D52AE0" w:rsidR="00D52AE0" w:rsidP="00D52AE0" w:rsidRDefault="00D52AE0" w14:paraId="4858EBED"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165FAF9A" w14:textId="77777777">
            <w:pPr>
              <w:spacing w:before="80" w:after="80" w:line="240" w:lineRule="atLeast"/>
              <w:jc w:val="center"/>
              <w:rPr>
                <w:rFonts w:eastAsia="Arial"/>
                <w:lang w:eastAsia="en-US"/>
              </w:rPr>
            </w:pPr>
            <w:r w:rsidRPr="00D52AE0">
              <w:rPr>
                <w:rFonts w:eastAsia="Arial"/>
                <w:lang w:eastAsia="en-US"/>
              </w:rPr>
              <w:t>$8,417</w:t>
            </w:r>
          </w:p>
        </w:tc>
        <w:tc>
          <w:tcPr>
            <w:tcW w:w="1713" w:type="dxa"/>
            <w:noWrap/>
          </w:tcPr>
          <w:p w:rsidRPr="00D52AE0" w:rsidR="00D52AE0" w:rsidP="00D52AE0" w:rsidRDefault="00D52AE0" w14:paraId="6FE06BE0" w14:textId="77777777">
            <w:pPr>
              <w:spacing w:before="80" w:after="80" w:line="240" w:lineRule="atLeast"/>
              <w:jc w:val="center"/>
              <w:rPr>
                <w:rFonts w:eastAsia="Arial"/>
                <w:lang w:eastAsia="en-US"/>
              </w:rPr>
            </w:pPr>
            <w:r w:rsidRPr="00D52AE0">
              <w:rPr>
                <w:rFonts w:eastAsia="Arial"/>
                <w:lang w:eastAsia="en-US"/>
              </w:rPr>
              <w:t>$13,601</w:t>
            </w:r>
          </w:p>
        </w:tc>
        <w:tc>
          <w:tcPr>
            <w:tcW w:w="1642" w:type="dxa"/>
            <w:noWrap/>
          </w:tcPr>
          <w:p w:rsidRPr="00D52AE0" w:rsidR="00D52AE0" w:rsidP="00D52AE0" w:rsidRDefault="00D52AE0" w14:paraId="0F9774C7" w14:textId="77777777">
            <w:pPr>
              <w:spacing w:before="80" w:after="80" w:line="240" w:lineRule="atLeast"/>
              <w:jc w:val="center"/>
              <w:rPr>
                <w:rFonts w:eastAsia="Arial"/>
                <w:lang w:eastAsia="en-US"/>
              </w:rPr>
            </w:pPr>
            <w:r w:rsidRPr="00D52AE0">
              <w:rPr>
                <w:rFonts w:eastAsia="Arial"/>
                <w:lang w:eastAsia="en-US"/>
              </w:rPr>
              <w:t>$17,155</w:t>
            </w:r>
          </w:p>
        </w:tc>
        <w:tc>
          <w:tcPr>
            <w:tcW w:w="1677" w:type="dxa"/>
            <w:noWrap/>
          </w:tcPr>
          <w:p w:rsidRPr="00D52AE0" w:rsidR="00D52AE0" w:rsidP="00D52AE0" w:rsidRDefault="00D52AE0" w14:paraId="4067A845" w14:textId="77777777">
            <w:pPr>
              <w:spacing w:before="80" w:after="80" w:line="240" w:lineRule="atLeast"/>
              <w:jc w:val="center"/>
              <w:rPr>
                <w:rFonts w:eastAsia="Arial"/>
                <w:lang w:eastAsia="en-US"/>
              </w:rPr>
            </w:pPr>
            <w:r w:rsidRPr="00D52AE0">
              <w:rPr>
                <w:rFonts w:eastAsia="Arial"/>
                <w:lang w:eastAsia="en-US"/>
              </w:rPr>
              <w:t>$17,922</w:t>
            </w:r>
          </w:p>
        </w:tc>
        <w:tc>
          <w:tcPr>
            <w:tcW w:w="1680" w:type="dxa"/>
            <w:noWrap/>
          </w:tcPr>
          <w:p w:rsidRPr="00D52AE0" w:rsidR="00D52AE0" w:rsidP="00D52AE0" w:rsidRDefault="00D52AE0" w14:paraId="63AF3ED3" w14:textId="77777777">
            <w:pPr>
              <w:spacing w:before="80" w:after="80" w:line="240" w:lineRule="atLeast"/>
              <w:jc w:val="center"/>
              <w:rPr>
                <w:rFonts w:eastAsia="Arial"/>
                <w:lang w:eastAsia="en-US"/>
              </w:rPr>
            </w:pPr>
            <w:r w:rsidRPr="00D52AE0">
              <w:rPr>
                <w:rFonts w:eastAsia="Arial"/>
                <w:lang w:eastAsia="en-US"/>
              </w:rPr>
              <w:t>$25,191</w:t>
            </w:r>
          </w:p>
        </w:tc>
      </w:tr>
      <w:tr w:rsidRPr="00D52AE0" w:rsidR="00D52AE0" w:rsidTr="00EF5276" w14:paraId="0C4A11CB" w14:textId="77777777">
        <w:trPr>
          <w:cnfStyle w:val="000000100000" w:firstRow="0" w:lastRow="0" w:firstColumn="0" w:lastColumn="0" w:oddVBand="0" w:evenVBand="0" w:oddHBand="1" w:evenHBand="0" w:firstRowFirstColumn="0" w:firstRowLastColumn="0" w:lastRowFirstColumn="0" w:lastRowLastColumn="0"/>
        </w:trPr>
        <w:tc>
          <w:tcPr>
            <w:tcW w:w="4484" w:type="dxa"/>
            <w:noWrap/>
            <w:hideMark/>
          </w:tcPr>
          <w:p w:rsidRPr="00D52AE0" w:rsidR="00D52AE0" w:rsidP="00D52AE0" w:rsidRDefault="00D52AE0" w14:paraId="7C3E3064" w14:textId="77777777">
            <w:pPr>
              <w:spacing w:before="80" w:after="80" w:line="200" w:lineRule="atLeast"/>
              <w:rPr>
                <w:color w:val="000000"/>
                <w:lang w:eastAsia="en-AU"/>
              </w:rPr>
            </w:pPr>
            <w:r w:rsidRPr="00D52AE0">
              <w:rPr>
                <w:color w:val="000000"/>
                <w:lang w:eastAsia="en-AU"/>
              </w:rPr>
              <w:t>Group home, 5 residents</w:t>
            </w:r>
          </w:p>
        </w:tc>
        <w:tc>
          <w:tcPr>
            <w:tcW w:w="1682" w:type="dxa"/>
          </w:tcPr>
          <w:p w:rsidRPr="00D52AE0" w:rsidR="00D52AE0" w:rsidP="00D52AE0" w:rsidRDefault="00D52AE0" w14:paraId="78D35826"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5EE99254" w14:textId="77777777">
            <w:pPr>
              <w:spacing w:before="80" w:after="80" w:line="240" w:lineRule="atLeast"/>
              <w:jc w:val="center"/>
              <w:rPr>
                <w:rFonts w:eastAsia="Arial"/>
                <w:lang w:eastAsia="en-US"/>
              </w:rPr>
            </w:pPr>
            <w:r w:rsidRPr="00D52AE0">
              <w:rPr>
                <w:rFonts w:eastAsia="Arial"/>
                <w:lang w:eastAsia="en-US"/>
              </w:rPr>
              <w:t>$6,752</w:t>
            </w:r>
          </w:p>
        </w:tc>
        <w:tc>
          <w:tcPr>
            <w:tcW w:w="1713" w:type="dxa"/>
            <w:noWrap/>
          </w:tcPr>
          <w:p w:rsidRPr="00D52AE0" w:rsidR="00D52AE0" w:rsidP="00D52AE0" w:rsidRDefault="00D52AE0" w14:paraId="419F8957" w14:textId="77777777">
            <w:pPr>
              <w:spacing w:before="80" w:after="80" w:line="240" w:lineRule="atLeast"/>
              <w:jc w:val="center"/>
              <w:rPr>
                <w:rFonts w:eastAsia="Arial"/>
                <w:lang w:eastAsia="en-US"/>
              </w:rPr>
            </w:pPr>
            <w:r w:rsidRPr="00D52AE0">
              <w:rPr>
                <w:rFonts w:eastAsia="Arial"/>
                <w:lang w:eastAsia="en-US"/>
              </w:rPr>
              <w:t>$11,589</w:t>
            </w:r>
          </w:p>
        </w:tc>
        <w:tc>
          <w:tcPr>
            <w:tcW w:w="1642" w:type="dxa"/>
            <w:noWrap/>
          </w:tcPr>
          <w:p w:rsidRPr="00D52AE0" w:rsidR="00D52AE0" w:rsidP="00D52AE0" w:rsidRDefault="00D52AE0" w14:paraId="2064ACDE" w14:textId="77777777">
            <w:pPr>
              <w:spacing w:before="80" w:after="80" w:line="240" w:lineRule="atLeast"/>
              <w:jc w:val="center"/>
              <w:rPr>
                <w:rFonts w:eastAsia="Arial"/>
                <w:lang w:eastAsia="en-US"/>
              </w:rPr>
            </w:pPr>
            <w:r w:rsidRPr="00D52AE0">
              <w:rPr>
                <w:rFonts w:eastAsia="Arial"/>
                <w:lang w:eastAsia="en-US"/>
              </w:rPr>
              <w:t>$14,751</w:t>
            </w:r>
          </w:p>
        </w:tc>
        <w:tc>
          <w:tcPr>
            <w:tcW w:w="1677" w:type="dxa"/>
            <w:noWrap/>
          </w:tcPr>
          <w:p w:rsidRPr="00D52AE0" w:rsidR="00D52AE0" w:rsidP="00D52AE0" w:rsidRDefault="00D52AE0" w14:paraId="51488774" w14:textId="77777777">
            <w:pPr>
              <w:spacing w:before="80" w:after="80" w:line="240" w:lineRule="atLeast"/>
              <w:jc w:val="center"/>
              <w:rPr>
                <w:rFonts w:eastAsia="Arial"/>
                <w:lang w:eastAsia="en-US"/>
              </w:rPr>
            </w:pPr>
            <w:r w:rsidRPr="00D52AE0">
              <w:rPr>
                <w:rFonts w:eastAsia="Arial"/>
                <w:lang w:eastAsia="en-US"/>
              </w:rPr>
              <w:t>$15,353</w:t>
            </w:r>
          </w:p>
        </w:tc>
        <w:tc>
          <w:tcPr>
            <w:tcW w:w="1680" w:type="dxa"/>
            <w:noWrap/>
          </w:tcPr>
          <w:p w:rsidRPr="00D52AE0" w:rsidR="00D52AE0" w:rsidP="00D52AE0" w:rsidRDefault="00D52AE0" w14:paraId="66815FEE" w14:textId="77777777">
            <w:pPr>
              <w:spacing w:before="80" w:after="80" w:line="240" w:lineRule="atLeast"/>
              <w:jc w:val="center"/>
              <w:rPr>
                <w:rFonts w:eastAsia="Arial"/>
                <w:lang w:eastAsia="en-US"/>
              </w:rPr>
            </w:pPr>
            <w:r w:rsidRPr="00D52AE0">
              <w:rPr>
                <w:rFonts w:eastAsia="Arial"/>
                <w:lang w:eastAsia="en-US"/>
              </w:rPr>
              <w:t>$22,188</w:t>
            </w:r>
          </w:p>
        </w:tc>
      </w:tr>
    </w:tbl>
    <w:p w:rsidRPr="00D52AE0" w:rsidR="00D52AE0" w:rsidP="00D52AE0" w:rsidRDefault="00D52AE0" w14:paraId="1099548B" w14:textId="77777777">
      <w:pPr>
        <w:spacing w:before="100" w:after="100" w:line="300" w:lineRule="atLeast"/>
        <w:rPr>
          <w:rFonts w:eastAsia="Arial" w:cs="Arial"/>
          <w:b/>
          <w:bCs/>
          <w:i/>
          <w:iCs/>
          <w:szCs w:val="22"/>
          <w:lang w:eastAsia="en-US"/>
        </w:rPr>
      </w:pPr>
    </w:p>
    <w:p w:rsidRPr="00D52AE0" w:rsidR="00D52AE0" w:rsidP="00D52AE0" w:rsidRDefault="00D52AE0" w14:paraId="654D0A06" w14:textId="77777777">
      <w:pPr>
        <w:spacing w:before="100" w:after="100" w:line="300" w:lineRule="atLeast"/>
        <w:rPr>
          <w:rFonts w:eastAsia="Arial" w:cs="Arial"/>
          <w:b/>
          <w:bCs/>
          <w:i/>
          <w:iCs/>
          <w:szCs w:val="22"/>
          <w:lang w:eastAsia="en-US"/>
        </w:rPr>
      </w:pPr>
      <w:r w:rsidRPr="00D52AE0">
        <w:rPr>
          <w:rFonts w:eastAsia="Arial" w:cs="Arial"/>
          <w:b/>
          <w:bCs/>
          <w:i/>
          <w:iCs/>
          <w:szCs w:val="22"/>
          <w:lang w:eastAsia="en-US"/>
        </w:rPr>
        <w:br w:type="page"/>
      </w:r>
    </w:p>
    <w:p w:rsidRPr="005330A2" w:rsidR="00D52AE0" w:rsidP="00F110BD" w:rsidRDefault="00D52AE0" w14:paraId="5786647D" w14:textId="626081F3">
      <w:pPr>
        <w:pStyle w:val="Caption"/>
        <w:rPr>
          <w:rFonts w:eastAsia="Arial" w:cs="Arial"/>
          <w:lang w:eastAsia="en-US"/>
        </w:rPr>
      </w:pPr>
      <w:r w:rsidRPr="393521B1">
        <w:rPr>
          <w:rFonts w:eastAsia="Arial" w:cs="Arial"/>
          <w:lang w:eastAsia="en-US"/>
        </w:rPr>
        <w:t xml:space="preserve">Table </w:t>
      </w:r>
      <w:r w:rsidRPr="393521B1">
        <w:rPr>
          <w:rFonts w:eastAsia="Arial" w:cs="Arial"/>
          <w:lang w:eastAsia="en-US"/>
        </w:rPr>
        <w:fldChar w:fldCharType="begin"/>
      </w:r>
      <w:r w:rsidRPr="393521B1">
        <w:rPr>
          <w:rFonts w:eastAsia="Arial" w:cs="Arial"/>
          <w:lang w:eastAsia="en-US"/>
        </w:rPr>
        <w:instrText xml:space="preserve"> SEQ Table \* ARABIC </w:instrText>
      </w:r>
      <w:r w:rsidRPr="393521B1">
        <w:rPr>
          <w:rFonts w:eastAsia="Arial" w:cs="Arial"/>
          <w:lang w:eastAsia="en-US"/>
        </w:rPr>
        <w:fldChar w:fldCharType="separate"/>
      </w:r>
      <w:r w:rsidRPr="393521B1" w:rsidR="00F87A12">
        <w:rPr>
          <w:rFonts w:eastAsia="Arial" w:cs="Arial"/>
          <w:lang w:eastAsia="en-US"/>
        </w:rPr>
        <w:t>15</w:t>
      </w:r>
      <w:r w:rsidRPr="393521B1">
        <w:rPr>
          <w:rFonts w:eastAsia="Arial" w:cs="Arial"/>
          <w:lang w:eastAsia="en-US"/>
        </w:rPr>
        <w:fldChar w:fldCharType="end"/>
      </w:r>
      <w:r w:rsidRPr="393521B1">
        <w:rPr>
          <w:rFonts w:eastAsia="Arial" w:cs="Arial"/>
          <w:lang w:eastAsia="en-US"/>
        </w:rPr>
        <w:t xml:space="preserve">: </w:t>
      </w:r>
      <w:r w:rsidRPr="393521B1" w:rsidDel="0039657F" w:rsidR="007A734E">
        <w:rPr>
          <w:rFonts w:eastAsia="Arial" w:cs="Arial"/>
          <w:lang w:eastAsia="en-US"/>
        </w:rPr>
        <w:t>Applicable</w:t>
      </w:r>
      <w:r w:rsidRPr="393521B1" w:rsidDel="0039657F">
        <w:rPr>
          <w:rFonts w:eastAsia="Arial" w:cs="Arial"/>
          <w:lang w:eastAsia="en-US"/>
        </w:rPr>
        <w:t xml:space="preserve"> </w:t>
      </w:r>
      <w:r w:rsidR="0039657F">
        <w:rPr>
          <w:rFonts w:eastAsia="Arial" w:cs="Arial"/>
          <w:lang w:eastAsia="en-US"/>
        </w:rPr>
        <w:t>maximum base amount per participant for existing stock</w:t>
      </w:r>
      <w:r w:rsidRPr="393521B1">
        <w:rPr>
          <w:rFonts w:eastAsia="Arial" w:cs="Arial"/>
          <w:lang w:eastAsia="en-US"/>
        </w:rPr>
        <w:t xml:space="preserve">, </w:t>
      </w:r>
      <w:r w:rsidR="00150D16">
        <w:rPr>
          <w:rFonts w:eastAsia="Arial" w:cs="Arial"/>
          <w:lang w:eastAsia="en-US"/>
        </w:rPr>
        <w:t>with sprinklers</w:t>
      </w:r>
      <w:r w:rsidRPr="393521B1">
        <w:rPr>
          <w:rFonts w:eastAsia="Arial" w:cs="Arial"/>
          <w:lang w:eastAsia="en-US"/>
        </w:rPr>
        <w:t xml:space="preserve">, dwellings without </w:t>
      </w:r>
      <w:r w:rsidR="00150D16">
        <w:rPr>
          <w:rFonts w:eastAsia="Arial" w:cs="Arial"/>
          <w:lang w:eastAsia="en-US"/>
        </w:rPr>
        <w:t>o</w:t>
      </w:r>
      <w:r w:rsidR="00773279">
        <w:rPr>
          <w:rFonts w:eastAsia="Arial" w:cs="Arial"/>
          <w:lang w:eastAsia="en-US"/>
        </w:rPr>
        <w:t>n-site overnight assistance</w:t>
      </w:r>
    </w:p>
    <w:tbl>
      <w:tblPr>
        <w:tblStyle w:val="GridTable41"/>
        <w:tblW w:w="5000" w:type="pct"/>
        <w:tblLayout w:type="fixed"/>
        <w:tblLook w:val="0420" w:firstRow="1" w:lastRow="0" w:firstColumn="0" w:lastColumn="0" w:noHBand="0" w:noVBand="1"/>
        <w:tblCaption w:val="Table of prices for Existing Stock With Sprinklers"/>
      </w:tblPr>
      <w:tblGrid>
        <w:gridCol w:w="4484"/>
        <w:gridCol w:w="1682"/>
        <w:gridCol w:w="1682"/>
        <w:gridCol w:w="1713"/>
        <w:gridCol w:w="1642"/>
        <w:gridCol w:w="1677"/>
        <w:gridCol w:w="1680"/>
      </w:tblGrid>
      <w:tr w:rsidRPr="00D52AE0" w:rsidR="00D52AE0" w:rsidTr="00EF5276" w14:paraId="2EF940E6" w14:textId="77777777">
        <w:trPr>
          <w:cnfStyle w:val="100000000000" w:firstRow="1" w:lastRow="0" w:firstColumn="0" w:lastColumn="0" w:oddVBand="0" w:evenVBand="0" w:oddHBand="0" w:evenHBand="0" w:firstRowFirstColumn="0" w:firstRowLastColumn="0" w:lastRowFirstColumn="0" w:lastRowLastColumn="0"/>
          <w:tblHeader/>
        </w:trPr>
        <w:tc>
          <w:tcPr>
            <w:tcW w:w="4484" w:type="dxa"/>
            <w:noWrap/>
            <w:hideMark/>
          </w:tcPr>
          <w:p w:rsidRPr="00D52AE0" w:rsidR="00D52AE0" w:rsidP="00D52AE0" w:rsidRDefault="00D52AE0" w14:paraId="59CA0738" w14:textId="77777777">
            <w:pPr>
              <w:spacing w:before="80" w:after="80" w:line="200" w:lineRule="atLeast"/>
              <w:rPr>
                <w:color w:val="000000"/>
                <w:lang w:eastAsia="en-AU"/>
              </w:rPr>
            </w:pPr>
            <w:r w:rsidRPr="00D52AE0">
              <w:rPr>
                <w:lang w:eastAsia="en-AU"/>
              </w:rPr>
              <w:t xml:space="preserve">Building Type </w:t>
            </w:r>
          </w:p>
        </w:tc>
        <w:tc>
          <w:tcPr>
            <w:tcW w:w="1682" w:type="dxa"/>
          </w:tcPr>
          <w:p w:rsidRPr="00D52AE0" w:rsidR="00D52AE0" w:rsidP="00D52AE0" w:rsidRDefault="00D52AE0" w14:paraId="3683DA31" w14:textId="77777777">
            <w:pPr>
              <w:spacing w:before="80" w:after="80" w:line="200" w:lineRule="atLeast"/>
              <w:jc w:val="center"/>
              <w:rPr>
                <w:lang w:eastAsia="en-AU"/>
              </w:rPr>
            </w:pPr>
            <w:r w:rsidRPr="00D52AE0">
              <w:rPr>
                <w:lang w:eastAsia="en-AU"/>
              </w:rPr>
              <w:t>Basic</w:t>
            </w:r>
          </w:p>
        </w:tc>
        <w:tc>
          <w:tcPr>
            <w:tcW w:w="1682" w:type="dxa"/>
            <w:noWrap/>
            <w:hideMark/>
          </w:tcPr>
          <w:p w:rsidRPr="00D52AE0" w:rsidR="00D52AE0" w:rsidP="00D52AE0" w:rsidRDefault="00D52AE0" w14:paraId="7B566463" w14:textId="77777777">
            <w:pPr>
              <w:spacing w:before="80" w:after="80" w:line="200" w:lineRule="atLeast"/>
              <w:jc w:val="center"/>
              <w:rPr>
                <w:lang w:eastAsia="en-AU"/>
              </w:rPr>
            </w:pPr>
            <w:r w:rsidRPr="00D52AE0">
              <w:rPr>
                <w:lang w:eastAsia="en-AU"/>
              </w:rPr>
              <w:t>Improved Liveability</w:t>
            </w:r>
          </w:p>
        </w:tc>
        <w:tc>
          <w:tcPr>
            <w:tcW w:w="1713" w:type="dxa"/>
            <w:noWrap/>
            <w:hideMark/>
          </w:tcPr>
          <w:p w:rsidRPr="00D52AE0" w:rsidR="00D52AE0" w:rsidP="00D52AE0" w:rsidRDefault="00D52AE0" w14:paraId="3C561AF5" w14:textId="77777777">
            <w:pPr>
              <w:spacing w:before="80" w:after="80" w:line="200" w:lineRule="atLeast"/>
              <w:jc w:val="center"/>
              <w:rPr>
                <w:lang w:eastAsia="en-AU"/>
              </w:rPr>
            </w:pPr>
            <w:r w:rsidRPr="00D52AE0">
              <w:rPr>
                <w:lang w:eastAsia="en-AU"/>
              </w:rPr>
              <w:t>Fully Accessible</w:t>
            </w:r>
          </w:p>
        </w:tc>
        <w:tc>
          <w:tcPr>
            <w:tcW w:w="1642" w:type="dxa"/>
            <w:noWrap/>
            <w:hideMark/>
          </w:tcPr>
          <w:p w:rsidRPr="00D52AE0" w:rsidR="00D52AE0" w:rsidP="00D52AE0" w:rsidRDefault="00D52AE0" w14:paraId="4E54FF8C" w14:textId="77777777">
            <w:pPr>
              <w:spacing w:before="80" w:after="80" w:line="200" w:lineRule="atLeast"/>
              <w:jc w:val="center"/>
              <w:rPr>
                <w:lang w:eastAsia="en-AU"/>
              </w:rPr>
            </w:pPr>
            <w:r w:rsidRPr="00D52AE0">
              <w:rPr>
                <w:lang w:eastAsia="en-AU"/>
              </w:rPr>
              <w:t>Robust</w:t>
            </w:r>
          </w:p>
        </w:tc>
        <w:tc>
          <w:tcPr>
            <w:tcW w:w="1677" w:type="dxa"/>
            <w:noWrap/>
            <w:hideMark/>
          </w:tcPr>
          <w:p w:rsidRPr="00D52AE0" w:rsidR="00D52AE0" w:rsidP="00D52AE0" w:rsidRDefault="00D52AE0" w14:paraId="2DDC6FD5" w14:textId="77777777">
            <w:pPr>
              <w:spacing w:before="80" w:after="80" w:line="200" w:lineRule="atLeast"/>
              <w:jc w:val="center"/>
              <w:rPr>
                <w:lang w:eastAsia="en-AU"/>
              </w:rPr>
            </w:pPr>
            <w:r w:rsidRPr="00D52AE0">
              <w:rPr>
                <w:lang w:eastAsia="en-AU"/>
              </w:rPr>
              <w:t>Robust with Breakout Room</w:t>
            </w:r>
          </w:p>
        </w:tc>
        <w:tc>
          <w:tcPr>
            <w:tcW w:w="1680" w:type="dxa"/>
            <w:noWrap/>
            <w:hideMark/>
          </w:tcPr>
          <w:p w:rsidRPr="00D52AE0" w:rsidR="00D52AE0" w:rsidP="00D52AE0" w:rsidRDefault="00D52AE0" w14:paraId="7CBB0D46" w14:textId="77777777">
            <w:pPr>
              <w:spacing w:before="80" w:after="80" w:line="200" w:lineRule="atLeast"/>
              <w:jc w:val="center"/>
              <w:rPr>
                <w:lang w:eastAsia="en-AU"/>
              </w:rPr>
            </w:pPr>
            <w:r w:rsidRPr="00D52AE0">
              <w:rPr>
                <w:lang w:eastAsia="en-AU"/>
              </w:rPr>
              <w:t xml:space="preserve">High Physical Support </w:t>
            </w:r>
          </w:p>
        </w:tc>
      </w:tr>
      <w:tr w:rsidRPr="00D52AE0" w:rsidR="00D52AE0" w:rsidTr="00EF5276" w14:paraId="64E7CA9C" w14:textId="77777777">
        <w:trPr>
          <w:cnfStyle w:val="000000100000" w:firstRow="0" w:lastRow="0" w:firstColumn="0" w:lastColumn="0" w:oddVBand="0" w:evenVBand="0" w:oddHBand="1" w:evenHBand="0" w:firstRowFirstColumn="0" w:firstRowLastColumn="0" w:lastRowFirstColumn="0" w:lastRowLastColumn="0"/>
        </w:trPr>
        <w:tc>
          <w:tcPr>
            <w:tcW w:w="4484" w:type="dxa"/>
            <w:noWrap/>
          </w:tcPr>
          <w:p w:rsidRPr="00D52AE0" w:rsidR="00D52AE0" w:rsidP="00D52AE0" w:rsidRDefault="00D52AE0" w14:paraId="2B3B84CF" w14:textId="77777777">
            <w:pPr>
              <w:spacing w:before="80" w:after="80" w:line="200" w:lineRule="atLeast"/>
              <w:rPr>
                <w:color w:val="000000"/>
                <w:lang w:eastAsia="en-AU"/>
              </w:rPr>
            </w:pPr>
            <w:r w:rsidRPr="00D52AE0">
              <w:rPr>
                <w:color w:val="000000"/>
                <w:lang w:eastAsia="en-AU"/>
              </w:rPr>
              <w:t>Apartment, 1 bedroom, 1 resident</w:t>
            </w:r>
          </w:p>
        </w:tc>
        <w:tc>
          <w:tcPr>
            <w:tcW w:w="1682" w:type="dxa"/>
          </w:tcPr>
          <w:p w:rsidRPr="00D52AE0" w:rsidR="00D52AE0" w:rsidP="00D52AE0" w:rsidRDefault="00D52AE0" w14:paraId="2562B718" w14:textId="77777777">
            <w:pPr>
              <w:spacing w:before="80" w:after="80" w:line="240" w:lineRule="atLeast"/>
              <w:jc w:val="center"/>
              <w:rPr>
                <w:rFonts w:eastAsia="Arial"/>
                <w:lang w:eastAsia="en-US"/>
              </w:rPr>
            </w:pPr>
            <w:r w:rsidRPr="00D52AE0">
              <w:rPr>
                <w:rFonts w:eastAsia="Arial"/>
                <w:lang w:eastAsia="en-US"/>
              </w:rPr>
              <w:t>$25,904</w:t>
            </w:r>
          </w:p>
        </w:tc>
        <w:tc>
          <w:tcPr>
            <w:tcW w:w="1682" w:type="dxa"/>
            <w:noWrap/>
          </w:tcPr>
          <w:p w:rsidRPr="00D52AE0" w:rsidR="00D52AE0" w:rsidP="00D52AE0" w:rsidRDefault="00D52AE0" w14:paraId="5716C88B" w14:textId="77777777">
            <w:pPr>
              <w:spacing w:before="80" w:after="80" w:line="240" w:lineRule="atLeast"/>
              <w:jc w:val="center"/>
              <w:rPr>
                <w:rFonts w:eastAsia="Arial"/>
                <w:lang w:eastAsia="en-US"/>
              </w:rPr>
            </w:pPr>
            <w:r w:rsidRPr="00D52AE0">
              <w:rPr>
                <w:rFonts w:eastAsia="Arial"/>
                <w:lang w:eastAsia="en-US"/>
              </w:rPr>
              <w:t>$26,478</w:t>
            </w:r>
          </w:p>
        </w:tc>
        <w:tc>
          <w:tcPr>
            <w:tcW w:w="1713" w:type="dxa"/>
            <w:noWrap/>
          </w:tcPr>
          <w:p w:rsidRPr="00D52AE0" w:rsidR="00D52AE0" w:rsidP="00D52AE0" w:rsidRDefault="00D52AE0" w14:paraId="20185883" w14:textId="77777777">
            <w:pPr>
              <w:spacing w:before="80" w:after="80" w:line="240" w:lineRule="atLeast"/>
              <w:jc w:val="center"/>
              <w:rPr>
                <w:rFonts w:eastAsia="Arial"/>
                <w:lang w:eastAsia="en-US"/>
              </w:rPr>
            </w:pPr>
            <w:r w:rsidRPr="00D52AE0">
              <w:rPr>
                <w:rFonts w:eastAsia="Arial"/>
                <w:lang w:eastAsia="en-US"/>
              </w:rPr>
              <w:t>$44,951</w:t>
            </w:r>
          </w:p>
        </w:tc>
        <w:tc>
          <w:tcPr>
            <w:tcW w:w="1642" w:type="dxa"/>
            <w:noWrap/>
          </w:tcPr>
          <w:p w:rsidRPr="00D52AE0" w:rsidR="00D52AE0" w:rsidP="00D52AE0" w:rsidRDefault="00D52AE0" w14:paraId="61084F29" w14:textId="77777777">
            <w:pPr>
              <w:spacing w:before="80" w:after="80" w:line="240" w:lineRule="atLeast"/>
              <w:jc w:val="center"/>
              <w:rPr>
                <w:rFonts w:eastAsia="Arial"/>
                <w:lang w:eastAsia="en-US"/>
              </w:rPr>
            </w:pPr>
            <w:r w:rsidRPr="00D52AE0">
              <w:rPr>
                <w:rFonts w:eastAsia="Arial"/>
                <w:lang w:eastAsia="en-US"/>
              </w:rPr>
              <w:t>N/A</w:t>
            </w:r>
          </w:p>
        </w:tc>
        <w:tc>
          <w:tcPr>
            <w:tcW w:w="1677" w:type="dxa"/>
            <w:noWrap/>
          </w:tcPr>
          <w:p w:rsidRPr="00D52AE0" w:rsidR="00D52AE0" w:rsidP="00D52AE0" w:rsidRDefault="00D52AE0" w14:paraId="16D1D33B"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0AA1312A" w14:textId="77777777">
            <w:pPr>
              <w:spacing w:before="80" w:after="80" w:line="240" w:lineRule="atLeast"/>
              <w:jc w:val="center"/>
              <w:rPr>
                <w:rFonts w:eastAsia="Arial"/>
                <w:lang w:eastAsia="en-US"/>
              </w:rPr>
            </w:pPr>
            <w:r w:rsidRPr="00D52AE0">
              <w:rPr>
                <w:rFonts w:eastAsia="Arial"/>
                <w:lang w:eastAsia="en-US"/>
              </w:rPr>
              <w:t>$69,988</w:t>
            </w:r>
          </w:p>
        </w:tc>
      </w:tr>
      <w:tr w:rsidRPr="00D52AE0" w:rsidR="00D52AE0" w:rsidTr="00EF5276" w14:paraId="22A8CE6F" w14:textId="77777777">
        <w:tc>
          <w:tcPr>
            <w:tcW w:w="4484" w:type="dxa"/>
            <w:noWrap/>
            <w:hideMark/>
          </w:tcPr>
          <w:p w:rsidRPr="00D52AE0" w:rsidR="00D52AE0" w:rsidP="00D52AE0" w:rsidRDefault="00D52AE0" w14:paraId="2B549EE9" w14:textId="77777777">
            <w:pPr>
              <w:spacing w:before="80" w:after="80" w:line="200" w:lineRule="atLeast"/>
              <w:rPr>
                <w:color w:val="000000"/>
                <w:lang w:eastAsia="en-AU"/>
              </w:rPr>
            </w:pPr>
            <w:r w:rsidRPr="00D52AE0">
              <w:rPr>
                <w:color w:val="000000"/>
                <w:lang w:eastAsia="en-AU"/>
              </w:rPr>
              <w:t>Apartment, 2 bedrooms, 1 resident</w:t>
            </w:r>
          </w:p>
        </w:tc>
        <w:tc>
          <w:tcPr>
            <w:tcW w:w="1682" w:type="dxa"/>
          </w:tcPr>
          <w:p w:rsidRPr="00D52AE0" w:rsidR="00D52AE0" w:rsidP="00D52AE0" w:rsidRDefault="00D52AE0" w14:paraId="68611B1F" w14:textId="77777777">
            <w:pPr>
              <w:spacing w:before="80" w:after="80" w:line="240" w:lineRule="atLeast"/>
              <w:jc w:val="center"/>
              <w:rPr>
                <w:rFonts w:eastAsia="Arial"/>
                <w:lang w:eastAsia="en-US"/>
              </w:rPr>
            </w:pPr>
            <w:r w:rsidRPr="00D52AE0">
              <w:rPr>
                <w:rFonts w:eastAsia="Arial"/>
                <w:lang w:eastAsia="en-US"/>
              </w:rPr>
              <w:t>$34,214</w:t>
            </w:r>
          </w:p>
        </w:tc>
        <w:tc>
          <w:tcPr>
            <w:tcW w:w="1682" w:type="dxa"/>
            <w:noWrap/>
          </w:tcPr>
          <w:p w:rsidRPr="00D52AE0" w:rsidR="00D52AE0" w:rsidP="00D52AE0" w:rsidRDefault="00D52AE0" w14:paraId="705A633A" w14:textId="77777777">
            <w:pPr>
              <w:spacing w:before="80" w:after="80" w:line="240" w:lineRule="atLeast"/>
              <w:jc w:val="center"/>
              <w:rPr>
                <w:rFonts w:eastAsia="Arial"/>
                <w:lang w:eastAsia="en-US"/>
              </w:rPr>
            </w:pPr>
            <w:r w:rsidRPr="00D52AE0">
              <w:rPr>
                <w:rFonts w:eastAsia="Arial"/>
                <w:lang w:eastAsia="en-US"/>
              </w:rPr>
              <w:t>$34,915</w:t>
            </w:r>
          </w:p>
        </w:tc>
        <w:tc>
          <w:tcPr>
            <w:tcW w:w="1713" w:type="dxa"/>
            <w:noWrap/>
          </w:tcPr>
          <w:p w:rsidRPr="00D52AE0" w:rsidR="00D52AE0" w:rsidP="00D52AE0" w:rsidRDefault="00D52AE0" w14:paraId="569DA8A5" w14:textId="77777777">
            <w:pPr>
              <w:spacing w:before="80" w:after="80" w:line="240" w:lineRule="atLeast"/>
              <w:jc w:val="center"/>
              <w:rPr>
                <w:rFonts w:eastAsia="Arial"/>
                <w:lang w:eastAsia="en-US"/>
              </w:rPr>
            </w:pPr>
            <w:r w:rsidRPr="00D52AE0">
              <w:rPr>
                <w:rFonts w:eastAsia="Arial"/>
                <w:lang w:eastAsia="en-US"/>
              </w:rPr>
              <w:t>$58,390</w:t>
            </w:r>
          </w:p>
        </w:tc>
        <w:tc>
          <w:tcPr>
            <w:tcW w:w="1642" w:type="dxa"/>
            <w:noWrap/>
          </w:tcPr>
          <w:p w:rsidRPr="00D52AE0" w:rsidR="00D52AE0" w:rsidP="00D52AE0" w:rsidRDefault="00D52AE0" w14:paraId="795BB674" w14:textId="77777777">
            <w:pPr>
              <w:spacing w:before="80" w:after="80" w:line="240" w:lineRule="atLeast"/>
              <w:jc w:val="center"/>
              <w:rPr>
                <w:rFonts w:eastAsia="Arial"/>
                <w:lang w:eastAsia="en-US"/>
              </w:rPr>
            </w:pPr>
            <w:r w:rsidRPr="00D52AE0">
              <w:rPr>
                <w:rFonts w:eastAsia="Arial"/>
                <w:lang w:eastAsia="en-US"/>
              </w:rPr>
              <w:t>N/A</w:t>
            </w:r>
          </w:p>
        </w:tc>
        <w:tc>
          <w:tcPr>
            <w:tcW w:w="1677" w:type="dxa"/>
            <w:noWrap/>
          </w:tcPr>
          <w:p w:rsidRPr="00D52AE0" w:rsidR="00D52AE0" w:rsidP="00D52AE0" w:rsidRDefault="00D52AE0" w14:paraId="4E736B4A"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3CE7C622" w14:textId="77777777">
            <w:pPr>
              <w:spacing w:before="80" w:after="80" w:line="240" w:lineRule="atLeast"/>
              <w:jc w:val="center"/>
              <w:rPr>
                <w:rFonts w:eastAsia="Arial"/>
                <w:lang w:eastAsia="en-US"/>
              </w:rPr>
            </w:pPr>
            <w:r w:rsidRPr="00D52AE0">
              <w:rPr>
                <w:rFonts w:eastAsia="Arial"/>
                <w:lang w:eastAsia="en-US"/>
              </w:rPr>
              <w:t>$91,016</w:t>
            </w:r>
          </w:p>
        </w:tc>
      </w:tr>
      <w:tr w:rsidRPr="00D52AE0" w:rsidR="00D52AE0" w:rsidTr="00EF5276" w14:paraId="7E506773" w14:textId="77777777">
        <w:trPr>
          <w:cnfStyle w:val="000000100000" w:firstRow="0" w:lastRow="0" w:firstColumn="0" w:lastColumn="0" w:oddVBand="0" w:evenVBand="0" w:oddHBand="1" w:evenHBand="0" w:firstRowFirstColumn="0" w:firstRowLastColumn="0" w:lastRowFirstColumn="0" w:lastRowLastColumn="0"/>
        </w:trPr>
        <w:tc>
          <w:tcPr>
            <w:tcW w:w="4484" w:type="dxa"/>
            <w:noWrap/>
          </w:tcPr>
          <w:p w:rsidRPr="00D52AE0" w:rsidR="00D52AE0" w:rsidP="00D52AE0" w:rsidRDefault="00D52AE0" w14:paraId="41044820" w14:textId="77777777">
            <w:pPr>
              <w:spacing w:before="80" w:after="80" w:line="200" w:lineRule="atLeast"/>
              <w:rPr>
                <w:color w:val="000000"/>
                <w:lang w:eastAsia="en-AU"/>
              </w:rPr>
            </w:pPr>
            <w:r w:rsidRPr="00D52AE0">
              <w:rPr>
                <w:rFonts w:eastAsia="Arial"/>
                <w:color w:val="000000"/>
                <w:lang w:eastAsia="en-AU"/>
              </w:rPr>
              <w:t>Apartment, 2 bedrooms, 2 residents</w:t>
            </w:r>
          </w:p>
        </w:tc>
        <w:tc>
          <w:tcPr>
            <w:tcW w:w="1682" w:type="dxa"/>
          </w:tcPr>
          <w:p w:rsidRPr="00D52AE0" w:rsidR="00D52AE0" w:rsidP="00D52AE0" w:rsidRDefault="00D52AE0" w14:paraId="5C4FB842" w14:textId="77777777">
            <w:pPr>
              <w:spacing w:before="80" w:after="80" w:line="240" w:lineRule="atLeast"/>
              <w:jc w:val="center"/>
              <w:rPr>
                <w:rFonts w:eastAsia="Arial"/>
                <w:lang w:eastAsia="en-US"/>
              </w:rPr>
            </w:pPr>
            <w:r w:rsidRPr="00D52AE0">
              <w:rPr>
                <w:rFonts w:eastAsia="Arial"/>
                <w:lang w:eastAsia="en-US"/>
              </w:rPr>
              <w:t>$11,023</w:t>
            </w:r>
          </w:p>
        </w:tc>
        <w:tc>
          <w:tcPr>
            <w:tcW w:w="1682" w:type="dxa"/>
            <w:noWrap/>
          </w:tcPr>
          <w:p w:rsidRPr="00D52AE0" w:rsidR="00D52AE0" w:rsidP="00D52AE0" w:rsidRDefault="00D52AE0" w14:paraId="795CA480" w14:textId="77777777">
            <w:pPr>
              <w:spacing w:before="80" w:after="80" w:line="240" w:lineRule="atLeast"/>
              <w:jc w:val="center"/>
              <w:rPr>
                <w:rFonts w:eastAsia="Arial"/>
                <w:lang w:eastAsia="en-US"/>
              </w:rPr>
            </w:pPr>
            <w:r w:rsidRPr="00D52AE0">
              <w:rPr>
                <w:rFonts w:eastAsia="Arial"/>
                <w:lang w:eastAsia="en-US"/>
              </w:rPr>
              <w:t>$11,376</w:t>
            </w:r>
          </w:p>
        </w:tc>
        <w:tc>
          <w:tcPr>
            <w:tcW w:w="1713" w:type="dxa"/>
            <w:noWrap/>
          </w:tcPr>
          <w:p w:rsidRPr="00D52AE0" w:rsidR="00D52AE0" w:rsidP="00D52AE0" w:rsidRDefault="00D52AE0" w14:paraId="721FAB3F" w14:textId="77777777">
            <w:pPr>
              <w:spacing w:before="80" w:after="80" w:line="240" w:lineRule="atLeast"/>
              <w:jc w:val="center"/>
              <w:rPr>
                <w:rFonts w:eastAsia="Arial"/>
                <w:lang w:eastAsia="en-US"/>
              </w:rPr>
            </w:pPr>
            <w:r w:rsidRPr="00D52AE0">
              <w:rPr>
                <w:rFonts w:eastAsia="Arial"/>
                <w:lang w:eastAsia="en-US"/>
              </w:rPr>
              <w:t>$23,112</w:t>
            </w:r>
          </w:p>
        </w:tc>
        <w:tc>
          <w:tcPr>
            <w:tcW w:w="1642" w:type="dxa"/>
            <w:noWrap/>
          </w:tcPr>
          <w:p w:rsidRPr="00D52AE0" w:rsidR="00D52AE0" w:rsidP="00D52AE0" w:rsidRDefault="00D52AE0" w14:paraId="43F98DB1" w14:textId="77777777">
            <w:pPr>
              <w:spacing w:before="80" w:after="80" w:line="240" w:lineRule="atLeast"/>
              <w:jc w:val="center"/>
              <w:rPr>
                <w:rFonts w:eastAsia="Arial"/>
                <w:lang w:eastAsia="en-US"/>
              </w:rPr>
            </w:pPr>
            <w:r w:rsidRPr="00D52AE0">
              <w:rPr>
                <w:rFonts w:eastAsia="Arial"/>
                <w:lang w:eastAsia="en-US"/>
              </w:rPr>
              <w:t>N/A</w:t>
            </w:r>
          </w:p>
        </w:tc>
        <w:tc>
          <w:tcPr>
            <w:tcW w:w="1677" w:type="dxa"/>
            <w:noWrap/>
          </w:tcPr>
          <w:p w:rsidRPr="00D52AE0" w:rsidR="00D52AE0" w:rsidP="00D52AE0" w:rsidRDefault="00D52AE0" w14:paraId="57BD983D"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1F864D4E" w14:textId="77777777">
            <w:pPr>
              <w:spacing w:before="80" w:after="80" w:line="240" w:lineRule="atLeast"/>
              <w:jc w:val="center"/>
              <w:rPr>
                <w:rFonts w:eastAsia="Arial"/>
                <w:lang w:eastAsia="en-US"/>
              </w:rPr>
            </w:pPr>
            <w:r w:rsidRPr="00D52AE0">
              <w:rPr>
                <w:rFonts w:eastAsia="Arial"/>
                <w:lang w:eastAsia="en-US"/>
              </w:rPr>
              <w:t>$39,426</w:t>
            </w:r>
          </w:p>
        </w:tc>
      </w:tr>
      <w:tr w:rsidRPr="00D52AE0" w:rsidR="00D52AE0" w:rsidTr="00EF5276" w14:paraId="6D225D6F" w14:textId="77777777">
        <w:tc>
          <w:tcPr>
            <w:tcW w:w="4484" w:type="dxa"/>
            <w:noWrap/>
          </w:tcPr>
          <w:p w:rsidRPr="00D52AE0" w:rsidR="00D52AE0" w:rsidP="00D52AE0" w:rsidRDefault="00D52AE0" w14:paraId="6D9D96DE" w14:textId="77777777">
            <w:pPr>
              <w:spacing w:before="80" w:after="80" w:line="200" w:lineRule="atLeast"/>
              <w:rPr>
                <w:color w:val="000000"/>
                <w:lang w:eastAsia="en-AU"/>
              </w:rPr>
            </w:pPr>
            <w:r w:rsidRPr="00D52AE0">
              <w:rPr>
                <w:color w:val="000000"/>
                <w:lang w:eastAsia="en-AU"/>
              </w:rPr>
              <w:t>Apartment, 3 bedrooms, 2 residents</w:t>
            </w:r>
          </w:p>
        </w:tc>
        <w:tc>
          <w:tcPr>
            <w:tcW w:w="1682" w:type="dxa"/>
          </w:tcPr>
          <w:p w:rsidRPr="00D52AE0" w:rsidR="00D52AE0" w:rsidP="00D52AE0" w:rsidRDefault="00D52AE0" w14:paraId="51B1B8A9" w14:textId="77777777">
            <w:pPr>
              <w:spacing w:before="80" w:after="80" w:line="240" w:lineRule="atLeast"/>
              <w:jc w:val="center"/>
              <w:rPr>
                <w:rFonts w:eastAsia="Arial"/>
                <w:lang w:eastAsia="en-US"/>
              </w:rPr>
            </w:pPr>
            <w:r w:rsidRPr="00D52AE0">
              <w:rPr>
                <w:rFonts w:eastAsia="Arial"/>
                <w:lang w:eastAsia="en-US"/>
              </w:rPr>
              <w:t>$17,149</w:t>
            </w:r>
          </w:p>
        </w:tc>
        <w:tc>
          <w:tcPr>
            <w:tcW w:w="1682" w:type="dxa"/>
            <w:noWrap/>
          </w:tcPr>
          <w:p w:rsidRPr="00D52AE0" w:rsidR="00D52AE0" w:rsidP="00D52AE0" w:rsidRDefault="00D52AE0" w14:paraId="2A060888" w14:textId="77777777">
            <w:pPr>
              <w:spacing w:before="80" w:after="80" w:line="240" w:lineRule="atLeast"/>
              <w:jc w:val="center"/>
              <w:rPr>
                <w:rFonts w:eastAsia="Arial"/>
                <w:lang w:eastAsia="en-US"/>
              </w:rPr>
            </w:pPr>
            <w:r w:rsidRPr="00D52AE0">
              <w:rPr>
                <w:rFonts w:eastAsia="Arial"/>
                <w:lang w:eastAsia="en-US"/>
              </w:rPr>
              <w:t>$17,604</w:t>
            </w:r>
          </w:p>
        </w:tc>
        <w:tc>
          <w:tcPr>
            <w:tcW w:w="1713" w:type="dxa"/>
            <w:noWrap/>
          </w:tcPr>
          <w:p w:rsidRPr="00D52AE0" w:rsidR="00D52AE0" w:rsidP="00D52AE0" w:rsidRDefault="00D52AE0" w14:paraId="44821AC7" w14:textId="77777777">
            <w:pPr>
              <w:spacing w:before="80" w:after="80" w:line="240" w:lineRule="atLeast"/>
              <w:jc w:val="center"/>
              <w:rPr>
                <w:rFonts w:eastAsia="Arial"/>
                <w:lang w:eastAsia="en-US"/>
              </w:rPr>
            </w:pPr>
            <w:r w:rsidRPr="00D52AE0">
              <w:rPr>
                <w:rFonts w:eastAsia="Arial"/>
                <w:lang w:eastAsia="en-US"/>
              </w:rPr>
              <w:t>$33,177</w:t>
            </w:r>
          </w:p>
        </w:tc>
        <w:tc>
          <w:tcPr>
            <w:tcW w:w="1642" w:type="dxa"/>
            <w:noWrap/>
          </w:tcPr>
          <w:p w:rsidRPr="00D52AE0" w:rsidR="00D52AE0" w:rsidP="00D52AE0" w:rsidRDefault="00D52AE0" w14:paraId="4E4A282C" w14:textId="77777777">
            <w:pPr>
              <w:spacing w:before="80" w:after="80" w:line="240" w:lineRule="atLeast"/>
              <w:jc w:val="center"/>
              <w:rPr>
                <w:rFonts w:eastAsia="Arial"/>
                <w:lang w:eastAsia="en-US"/>
              </w:rPr>
            </w:pPr>
            <w:r w:rsidRPr="00D52AE0">
              <w:rPr>
                <w:rFonts w:eastAsia="Arial"/>
                <w:lang w:eastAsia="en-US"/>
              </w:rPr>
              <w:t>N/A</w:t>
            </w:r>
          </w:p>
        </w:tc>
        <w:tc>
          <w:tcPr>
            <w:tcW w:w="1677" w:type="dxa"/>
            <w:noWrap/>
          </w:tcPr>
          <w:p w:rsidRPr="00D52AE0" w:rsidR="00D52AE0" w:rsidP="00D52AE0" w:rsidRDefault="00D52AE0" w14:paraId="0DF3FEB2"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647EBCEB" w14:textId="77777777">
            <w:pPr>
              <w:spacing w:before="80" w:after="80" w:line="240" w:lineRule="atLeast"/>
              <w:jc w:val="center"/>
              <w:rPr>
                <w:rFonts w:eastAsia="Arial"/>
                <w:lang w:eastAsia="en-US"/>
              </w:rPr>
            </w:pPr>
            <w:r w:rsidRPr="00D52AE0">
              <w:rPr>
                <w:rFonts w:eastAsia="Arial"/>
                <w:lang w:eastAsia="en-US"/>
              </w:rPr>
              <w:t>$55,858</w:t>
            </w:r>
          </w:p>
        </w:tc>
      </w:tr>
      <w:tr w:rsidRPr="00D52AE0" w:rsidR="00D52AE0" w:rsidTr="00EF5276" w14:paraId="453E64EF" w14:textId="77777777">
        <w:trPr>
          <w:cnfStyle w:val="000000100000" w:firstRow="0" w:lastRow="0" w:firstColumn="0" w:lastColumn="0" w:oddVBand="0" w:evenVBand="0" w:oddHBand="1" w:evenHBand="0" w:firstRowFirstColumn="0" w:firstRowLastColumn="0" w:lastRowFirstColumn="0" w:lastRowLastColumn="0"/>
        </w:trPr>
        <w:tc>
          <w:tcPr>
            <w:tcW w:w="4484" w:type="dxa"/>
            <w:noWrap/>
            <w:hideMark/>
          </w:tcPr>
          <w:p w:rsidRPr="00D52AE0" w:rsidR="00D52AE0" w:rsidP="00D52AE0" w:rsidRDefault="00D52AE0" w14:paraId="5A6751E6" w14:textId="77777777">
            <w:pPr>
              <w:spacing w:before="80" w:after="80" w:line="200" w:lineRule="atLeast"/>
              <w:rPr>
                <w:color w:val="000000"/>
                <w:lang w:eastAsia="en-AU"/>
              </w:rPr>
            </w:pPr>
            <w:r w:rsidRPr="00D52AE0">
              <w:rPr>
                <w:color w:val="000000"/>
                <w:lang w:eastAsia="en-AU"/>
              </w:rPr>
              <w:t>Villa/Duplex/Townhouse, 1 resident</w:t>
            </w:r>
          </w:p>
        </w:tc>
        <w:tc>
          <w:tcPr>
            <w:tcW w:w="1682" w:type="dxa"/>
          </w:tcPr>
          <w:p w:rsidRPr="00D52AE0" w:rsidR="00D52AE0" w:rsidP="00D52AE0" w:rsidRDefault="00D52AE0" w14:paraId="48BDD805" w14:textId="77777777">
            <w:pPr>
              <w:spacing w:before="80" w:after="80" w:line="240" w:lineRule="atLeast"/>
              <w:jc w:val="center"/>
              <w:rPr>
                <w:rFonts w:eastAsia="Arial"/>
                <w:lang w:eastAsia="en-US"/>
              </w:rPr>
            </w:pPr>
            <w:r w:rsidRPr="00D52AE0">
              <w:rPr>
                <w:rFonts w:eastAsia="Arial"/>
                <w:lang w:eastAsia="en-US"/>
              </w:rPr>
              <w:t>$13,189</w:t>
            </w:r>
          </w:p>
        </w:tc>
        <w:tc>
          <w:tcPr>
            <w:tcW w:w="1682" w:type="dxa"/>
            <w:noWrap/>
          </w:tcPr>
          <w:p w:rsidRPr="00D52AE0" w:rsidR="00D52AE0" w:rsidP="00D52AE0" w:rsidRDefault="00D52AE0" w14:paraId="36150E22" w14:textId="77777777">
            <w:pPr>
              <w:spacing w:before="80" w:after="80" w:line="240" w:lineRule="atLeast"/>
              <w:jc w:val="center"/>
              <w:rPr>
                <w:rFonts w:eastAsia="Arial"/>
                <w:lang w:eastAsia="en-US"/>
              </w:rPr>
            </w:pPr>
            <w:r w:rsidRPr="00D52AE0">
              <w:rPr>
                <w:rFonts w:eastAsia="Arial"/>
                <w:lang w:eastAsia="en-US"/>
              </w:rPr>
              <w:t>$13,535</w:t>
            </w:r>
          </w:p>
        </w:tc>
        <w:tc>
          <w:tcPr>
            <w:tcW w:w="1713" w:type="dxa"/>
            <w:noWrap/>
          </w:tcPr>
          <w:p w:rsidRPr="00D52AE0" w:rsidR="00D52AE0" w:rsidP="00D52AE0" w:rsidRDefault="00D52AE0" w14:paraId="60CC11C8" w14:textId="77777777">
            <w:pPr>
              <w:spacing w:before="80" w:after="80" w:line="240" w:lineRule="atLeast"/>
              <w:jc w:val="center"/>
              <w:rPr>
                <w:rFonts w:eastAsia="Arial"/>
                <w:lang w:eastAsia="en-US"/>
              </w:rPr>
            </w:pPr>
            <w:r w:rsidRPr="00D52AE0">
              <w:rPr>
                <w:rFonts w:eastAsia="Arial"/>
                <w:lang w:eastAsia="en-US"/>
              </w:rPr>
              <w:t>$22,639</w:t>
            </w:r>
          </w:p>
        </w:tc>
        <w:tc>
          <w:tcPr>
            <w:tcW w:w="1642" w:type="dxa"/>
            <w:noWrap/>
          </w:tcPr>
          <w:p w:rsidRPr="00D52AE0" w:rsidR="00D52AE0" w:rsidP="00D52AE0" w:rsidRDefault="00D52AE0" w14:paraId="0FD300EC" w14:textId="77777777">
            <w:pPr>
              <w:spacing w:before="80" w:after="80" w:line="240" w:lineRule="atLeast"/>
              <w:jc w:val="center"/>
              <w:rPr>
                <w:rFonts w:eastAsia="Arial"/>
                <w:lang w:eastAsia="en-US"/>
              </w:rPr>
            </w:pPr>
            <w:r w:rsidRPr="00D52AE0">
              <w:rPr>
                <w:rFonts w:eastAsia="Arial"/>
                <w:lang w:eastAsia="en-US"/>
              </w:rPr>
              <w:t>$28,118</w:t>
            </w:r>
          </w:p>
        </w:tc>
        <w:tc>
          <w:tcPr>
            <w:tcW w:w="1677" w:type="dxa"/>
            <w:noWrap/>
          </w:tcPr>
          <w:p w:rsidRPr="00D52AE0" w:rsidR="00D52AE0" w:rsidP="00D52AE0" w:rsidRDefault="00D52AE0" w14:paraId="2CD71A5A"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531AC683" w14:textId="77777777">
            <w:pPr>
              <w:spacing w:before="80" w:after="80" w:line="240" w:lineRule="atLeast"/>
              <w:jc w:val="center"/>
              <w:rPr>
                <w:rFonts w:eastAsia="Arial"/>
                <w:lang w:eastAsia="en-US"/>
              </w:rPr>
            </w:pPr>
            <w:r w:rsidRPr="00D52AE0">
              <w:rPr>
                <w:rFonts w:eastAsia="Arial"/>
                <w:lang w:eastAsia="en-US"/>
              </w:rPr>
              <w:t>$37,579</w:t>
            </w:r>
          </w:p>
        </w:tc>
      </w:tr>
      <w:tr w:rsidRPr="00D52AE0" w:rsidR="00D52AE0" w:rsidTr="00EF5276" w14:paraId="4347BA63" w14:textId="77777777">
        <w:tc>
          <w:tcPr>
            <w:tcW w:w="4484" w:type="dxa"/>
            <w:noWrap/>
            <w:hideMark/>
          </w:tcPr>
          <w:p w:rsidRPr="00D52AE0" w:rsidR="00D52AE0" w:rsidP="00D52AE0" w:rsidRDefault="00D52AE0" w14:paraId="05B2FA65" w14:textId="77777777">
            <w:pPr>
              <w:spacing w:before="80" w:after="80" w:line="200" w:lineRule="atLeast"/>
              <w:rPr>
                <w:color w:val="000000"/>
                <w:lang w:eastAsia="en-AU"/>
              </w:rPr>
            </w:pPr>
            <w:r w:rsidRPr="00D52AE0">
              <w:rPr>
                <w:color w:val="000000"/>
                <w:lang w:eastAsia="en-AU"/>
              </w:rPr>
              <w:t>Villa/Duplex/Townhouse, 2 residents</w:t>
            </w:r>
          </w:p>
        </w:tc>
        <w:tc>
          <w:tcPr>
            <w:tcW w:w="1682" w:type="dxa"/>
          </w:tcPr>
          <w:p w:rsidRPr="00D52AE0" w:rsidR="00D52AE0" w:rsidP="00D52AE0" w:rsidRDefault="00D52AE0" w14:paraId="3E3CB8CD" w14:textId="77777777">
            <w:pPr>
              <w:spacing w:before="80" w:after="80" w:line="240" w:lineRule="atLeast"/>
              <w:jc w:val="center"/>
              <w:rPr>
                <w:rFonts w:eastAsia="Arial"/>
                <w:lang w:eastAsia="en-US"/>
              </w:rPr>
            </w:pPr>
            <w:r w:rsidRPr="00D52AE0">
              <w:rPr>
                <w:rFonts w:eastAsia="Arial"/>
                <w:lang w:eastAsia="en-US"/>
              </w:rPr>
              <w:t>$6,975</w:t>
            </w:r>
          </w:p>
        </w:tc>
        <w:tc>
          <w:tcPr>
            <w:tcW w:w="1682" w:type="dxa"/>
            <w:noWrap/>
          </w:tcPr>
          <w:p w:rsidRPr="00D52AE0" w:rsidR="00D52AE0" w:rsidP="00D52AE0" w:rsidRDefault="00D52AE0" w14:paraId="3A8A6E95" w14:textId="77777777">
            <w:pPr>
              <w:spacing w:before="80" w:after="80" w:line="240" w:lineRule="atLeast"/>
              <w:jc w:val="center"/>
              <w:rPr>
                <w:rFonts w:eastAsia="Arial"/>
                <w:lang w:eastAsia="en-US"/>
              </w:rPr>
            </w:pPr>
            <w:r w:rsidRPr="00D52AE0">
              <w:rPr>
                <w:rFonts w:eastAsia="Arial"/>
                <w:lang w:eastAsia="en-US"/>
              </w:rPr>
              <w:t>$7,206</w:t>
            </w:r>
          </w:p>
        </w:tc>
        <w:tc>
          <w:tcPr>
            <w:tcW w:w="1713" w:type="dxa"/>
            <w:noWrap/>
          </w:tcPr>
          <w:p w:rsidRPr="00D52AE0" w:rsidR="00D52AE0" w:rsidP="00D52AE0" w:rsidRDefault="00D52AE0" w14:paraId="6BC1295C" w14:textId="77777777">
            <w:pPr>
              <w:spacing w:before="80" w:after="80" w:line="240" w:lineRule="atLeast"/>
              <w:jc w:val="center"/>
              <w:rPr>
                <w:rFonts w:eastAsia="Arial"/>
                <w:lang w:eastAsia="en-US"/>
              </w:rPr>
            </w:pPr>
            <w:r w:rsidRPr="00D52AE0">
              <w:rPr>
                <w:rFonts w:eastAsia="Arial"/>
                <w:lang w:eastAsia="en-US"/>
              </w:rPr>
              <w:t>$12,841</w:t>
            </w:r>
          </w:p>
        </w:tc>
        <w:tc>
          <w:tcPr>
            <w:tcW w:w="1642" w:type="dxa"/>
            <w:noWrap/>
          </w:tcPr>
          <w:p w:rsidRPr="00D52AE0" w:rsidR="00D52AE0" w:rsidP="00D52AE0" w:rsidRDefault="00D52AE0" w14:paraId="6C5CA974" w14:textId="77777777">
            <w:pPr>
              <w:spacing w:before="80" w:after="80" w:line="240" w:lineRule="atLeast"/>
              <w:jc w:val="center"/>
              <w:rPr>
                <w:rFonts w:eastAsia="Arial"/>
                <w:lang w:eastAsia="en-US"/>
              </w:rPr>
            </w:pPr>
            <w:r w:rsidRPr="00D52AE0">
              <w:rPr>
                <w:rFonts w:eastAsia="Arial"/>
                <w:lang w:eastAsia="en-US"/>
              </w:rPr>
              <w:t>$16,501</w:t>
            </w:r>
          </w:p>
        </w:tc>
        <w:tc>
          <w:tcPr>
            <w:tcW w:w="1677" w:type="dxa"/>
            <w:noWrap/>
          </w:tcPr>
          <w:p w:rsidRPr="00D52AE0" w:rsidR="00D52AE0" w:rsidP="00D52AE0" w:rsidRDefault="00D52AE0" w14:paraId="39DDAADF" w14:textId="77777777">
            <w:pPr>
              <w:spacing w:before="80" w:after="80" w:line="240" w:lineRule="atLeast"/>
              <w:jc w:val="center"/>
              <w:rPr>
                <w:rFonts w:eastAsia="Arial"/>
                <w:lang w:eastAsia="en-US"/>
              </w:rPr>
            </w:pPr>
            <w:r w:rsidRPr="00D52AE0">
              <w:rPr>
                <w:rFonts w:eastAsia="Arial"/>
                <w:lang w:eastAsia="en-US"/>
              </w:rPr>
              <w:t>$17,899</w:t>
            </w:r>
          </w:p>
        </w:tc>
        <w:tc>
          <w:tcPr>
            <w:tcW w:w="1680" w:type="dxa"/>
            <w:noWrap/>
          </w:tcPr>
          <w:p w:rsidRPr="00D52AE0" w:rsidR="00D52AE0" w:rsidP="00D52AE0" w:rsidRDefault="00D52AE0" w14:paraId="07F0FDDD" w14:textId="77777777">
            <w:pPr>
              <w:spacing w:before="80" w:after="80" w:line="240" w:lineRule="atLeast"/>
              <w:jc w:val="center"/>
              <w:rPr>
                <w:rFonts w:eastAsia="Arial"/>
                <w:lang w:eastAsia="en-US"/>
              </w:rPr>
            </w:pPr>
            <w:r w:rsidRPr="00D52AE0">
              <w:rPr>
                <w:rFonts w:eastAsia="Arial"/>
                <w:lang w:eastAsia="en-US"/>
              </w:rPr>
              <w:t>$23,064</w:t>
            </w:r>
          </w:p>
        </w:tc>
      </w:tr>
      <w:tr w:rsidRPr="00D52AE0" w:rsidR="00D52AE0" w:rsidTr="00EF5276" w14:paraId="54B64412" w14:textId="77777777">
        <w:trPr>
          <w:cnfStyle w:val="000000100000" w:firstRow="0" w:lastRow="0" w:firstColumn="0" w:lastColumn="0" w:oddVBand="0" w:evenVBand="0" w:oddHBand="1" w:evenHBand="0" w:firstRowFirstColumn="0" w:firstRowLastColumn="0" w:lastRowFirstColumn="0" w:lastRowLastColumn="0"/>
        </w:trPr>
        <w:tc>
          <w:tcPr>
            <w:tcW w:w="4484" w:type="dxa"/>
            <w:noWrap/>
            <w:hideMark/>
          </w:tcPr>
          <w:p w:rsidRPr="00D52AE0" w:rsidR="00D52AE0" w:rsidP="00D52AE0" w:rsidRDefault="00D52AE0" w14:paraId="31C63D29" w14:textId="77777777">
            <w:pPr>
              <w:spacing w:before="80" w:after="80" w:line="200" w:lineRule="atLeast"/>
              <w:rPr>
                <w:color w:val="000000"/>
                <w:lang w:eastAsia="en-AU"/>
              </w:rPr>
            </w:pPr>
            <w:r w:rsidRPr="00D52AE0">
              <w:rPr>
                <w:color w:val="000000"/>
                <w:lang w:eastAsia="en-AU"/>
              </w:rPr>
              <w:t>Villa/Duplex/Townhouse, 3 residents</w:t>
            </w:r>
          </w:p>
        </w:tc>
        <w:tc>
          <w:tcPr>
            <w:tcW w:w="1682" w:type="dxa"/>
          </w:tcPr>
          <w:p w:rsidRPr="00D52AE0" w:rsidR="00D52AE0" w:rsidP="00D52AE0" w:rsidRDefault="00D52AE0" w14:paraId="1D251587" w14:textId="77777777">
            <w:pPr>
              <w:spacing w:before="80" w:after="80" w:line="240" w:lineRule="atLeast"/>
              <w:jc w:val="center"/>
              <w:rPr>
                <w:rFonts w:eastAsia="Arial"/>
                <w:lang w:eastAsia="en-US"/>
              </w:rPr>
            </w:pPr>
            <w:r w:rsidRPr="00D52AE0">
              <w:rPr>
                <w:rFonts w:eastAsia="Arial"/>
                <w:lang w:eastAsia="en-US"/>
              </w:rPr>
              <w:t>$5,644</w:t>
            </w:r>
          </w:p>
        </w:tc>
        <w:tc>
          <w:tcPr>
            <w:tcW w:w="1682" w:type="dxa"/>
            <w:noWrap/>
          </w:tcPr>
          <w:p w:rsidRPr="00D52AE0" w:rsidR="00D52AE0" w:rsidP="00D52AE0" w:rsidRDefault="00D52AE0" w14:paraId="32B7A865" w14:textId="77777777">
            <w:pPr>
              <w:spacing w:before="80" w:after="80" w:line="240" w:lineRule="atLeast"/>
              <w:jc w:val="center"/>
              <w:rPr>
                <w:rFonts w:eastAsia="Arial"/>
                <w:lang w:eastAsia="en-US"/>
              </w:rPr>
            </w:pPr>
            <w:r w:rsidRPr="00D52AE0">
              <w:rPr>
                <w:rFonts w:eastAsia="Arial"/>
                <w:lang w:eastAsia="en-US"/>
              </w:rPr>
              <w:t>$5,846</w:t>
            </w:r>
          </w:p>
        </w:tc>
        <w:tc>
          <w:tcPr>
            <w:tcW w:w="1713" w:type="dxa"/>
            <w:noWrap/>
          </w:tcPr>
          <w:p w:rsidRPr="00D52AE0" w:rsidR="00D52AE0" w:rsidP="00D52AE0" w:rsidRDefault="00D52AE0" w14:paraId="4AC4080D" w14:textId="77777777">
            <w:pPr>
              <w:spacing w:before="80" w:after="80" w:line="240" w:lineRule="atLeast"/>
              <w:jc w:val="center"/>
              <w:rPr>
                <w:rFonts w:eastAsia="Arial"/>
                <w:lang w:eastAsia="en-US"/>
              </w:rPr>
            </w:pPr>
            <w:r w:rsidRPr="00D52AE0">
              <w:rPr>
                <w:rFonts w:eastAsia="Arial"/>
                <w:lang w:eastAsia="en-US"/>
              </w:rPr>
              <w:t>$10,942</w:t>
            </w:r>
          </w:p>
        </w:tc>
        <w:tc>
          <w:tcPr>
            <w:tcW w:w="1642" w:type="dxa"/>
            <w:noWrap/>
          </w:tcPr>
          <w:p w:rsidRPr="00D52AE0" w:rsidR="00D52AE0" w:rsidP="00D52AE0" w:rsidRDefault="00D52AE0" w14:paraId="5D75C100" w14:textId="77777777">
            <w:pPr>
              <w:spacing w:before="80" w:after="80" w:line="240" w:lineRule="atLeast"/>
              <w:jc w:val="center"/>
              <w:rPr>
                <w:rFonts w:eastAsia="Arial"/>
                <w:lang w:eastAsia="en-US"/>
              </w:rPr>
            </w:pPr>
            <w:r w:rsidRPr="00D52AE0">
              <w:rPr>
                <w:rFonts w:eastAsia="Arial"/>
                <w:lang w:eastAsia="en-US"/>
              </w:rPr>
              <w:t>$14,396</w:t>
            </w:r>
          </w:p>
        </w:tc>
        <w:tc>
          <w:tcPr>
            <w:tcW w:w="1677" w:type="dxa"/>
            <w:noWrap/>
          </w:tcPr>
          <w:p w:rsidRPr="00D52AE0" w:rsidR="00D52AE0" w:rsidP="00D52AE0" w:rsidRDefault="00D52AE0" w14:paraId="0979F485" w14:textId="77777777">
            <w:pPr>
              <w:spacing w:before="80" w:after="80" w:line="240" w:lineRule="atLeast"/>
              <w:jc w:val="center"/>
              <w:rPr>
                <w:rFonts w:eastAsia="Arial"/>
                <w:lang w:eastAsia="en-US"/>
              </w:rPr>
            </w:pPr>
            <w:r w:rsidRPr="00D52AE0">
              <w:rPr>
                <w:rFonts w:eastAsia="Arial"/>
                <w:lang w:eastAsia="en-US"/>
              </w:rPr>
              <w:t>$15,326</w:t>
            </w:r>
          </w:p>
        </w:tc>
        <w:tc>
          <w:tcPr>
            <w:tcW w:w="1680" w:type="dxa"/>
            <w:noWrap/>
          </w:tcPr>
          <w:p w:rsidRPr="00D52AE0" w:rsidR="00D52AE0" w:rsidP="00D52AE0" w:rsidRDefault="00D52AE0" w14:paraId="26A64BCA" w14:textId="77777777">
            <w:pPr>
              <w:spacing w:before="80" w:after="80" w:line="240" w:lineRule="atLeast"/>
              <w:jc w:val="center"/>
              <w:rPr>
                <w:rFonts w:eastAsia="Arial"/>
                <w:lang w:eastAsia="en-US"/>
              </w:rPr>
            </w:pPr>
            <w:r w:rsidRPr="00D52AE0">
              <w:rPr>
                <w:rFonts w:eastAsia="Arial"/>
                <w:lang w:eastAsia="en-US"/>
              </w:rPr>
              <w:t>$20,496</w:t>
            </w:r>
          </w:p>
        </w:tc>
      </w:tr>
      <w:tr w:rsidRPr="00D52AE0" w:rsidR="00D52AE0" w:rsidTr="00EF5276" w14:paraId="0667D6D5" w14:textId="77777777">
        <w:tc>
          <w:tcPr>
            <w:tcW w:w="4484" w:type="dxa"/>
            <w:noWrap/>
          </w:tcPr>
          <w:p w:rsidRPr="00D52AE0" w:rsidR="00D52AE0" w:rsidP="00D52AE0" w:rsidRDefault="00D52AE0" w14:paraId="6F5E4F83" w14:textId="77777777">
            <w:pPr>
              <w:spacing w:before="80" w:after="80" w:line="200" w:lineRule="atLeast"/>
              <w:rPr>
                <w:color w:val="000000"/>
                <w:lang w:eastAsia="en-AU"/>
              </w:rPr>
            </w:pPr>
            <w:r w:rsidRPr="00D52AE0">
              <w:rPr>
                <w:color w:val="000000"/>
                <w:lang w:eastAsia="en-AU"/>
              </w:rPr>
              <w:t>House, 2 residents</w:t>
            </w:r>
          </w:p>
        </w:tc>
        <w:tc>
          <w:tcPr>
            <w:tcW w:w="1682" w:type="dxa"/>
          </w:tcPr>
          <w:p w:rsidRPr="00D52AE0" w:rsidR="00D52AE0" w:rsidP="00D52AE0" w:rsidRDefault="00D52AE0" w14:paraId="101D40CA" w14:textId="77777777">
            <w:pPr>
              <w:spacing w:before="80" w:after="80" w:line="240" w:lineRule="atLeast"/>
              <w:jc w:val="center"/>
              <w:rPr>
                <w:rFonts w:eastAsia="Arial"/>
                <w:lang w:eastAsia="en-US"/>
              </w:rPr>
            </w:pPr>
            <w:r w:rsidRPr="00D52AE0">
              <w:rPr>
                <w:rFonts w:eastAsia="Arial"/>
                <w:lang w:eastAsia="en-US"/>
              </w:rPr>
              <w:t>$8,032</w:t>
            </w:r>
          </w:p>
        </w:tc>
        <w:tc>
          <w:tcPr>
            <w:tcW w:w="1682" w:type="dxa"/>
            <w:noWrap/>
          </w:tcPr>
          <w:p w:rsidRPr="00D52AE0" w:rsidR="00D52AE0" w:rsidP="00D52AE0" w:rsidRDefault="00D52AE0" w14:paraId="4D4B43F3" w14:textId="77777777">
            <w:pPr>
              <w:spacing w:before="80" w:after="80" w:line="240" w:lineRule="atLeast"/>
              <w:jc w:val="center"/>
              <w:rPr>
                <w:rFonts w:eastAsia="Arial"/>
                <w:lang w:eastAsia="en-US"/>
              </w:rPr>
            </w:pPr>
            <w:r w:rsidRPr="00D52AE0">
              <w:rPr>
                <w:rFonts w:eastAsia="Arial"/>
                <w:lang w:eastAsia="en-US"/>
              </w:rPr>
              <w:t>$8,200</w:t>
            </w:r>
          </w:p>
        </w:tc>
        <w:tc>
          <w:tcPr>
            <w:tcW w:w="1713" w:type="dxa"/>
            <w:noWrap/>
          </w:tcPr>
          <w:p w:rsidRPr="00D52AE0" w:rsidR="00D52AE0" w:rsidP="00D52AE0" w:rsidRDefault="00D52AE0" w14:paraId="5B7A8E74" w14:textId="77777777">
            <w:pPr>
              <w:spacing w:before="80" w:after="80" w:line="240" w:lineRule="atLeast"/>
              <w:jc w:val="center"/>
              <w:rPr>
                <w:rFonts w:eastAsia="Arial"/>
                <w:lang w:eastAsia="en-US"/>
              </w:rPr>
            </w:pPr>
            <w:r w:rsidRPr="00D52AE0">
              <w:rPr>
                <w:rFonts w:eastAsia="Arial"/>
                <w:lang w:eastAsia="en-US"/>
              </w:rPr>
              <w:t>$13,854</w:t>
            </w:r>
          </w:p>
        </w:tc>
        <w:tc>
          <w:tcPr>
            <w:tcW w:w="1642" w:type="dxa"/>
            <w:noWrap/>
          </w:tcPr>
          <w:p w:rsidRPr="00D52AE0" w:rsidR="00D52AE0" w:rsidP="00D52AE0" w:rsidRDefault="00D52AE0" w14:paraId="07B7D56E" w14:textId="77777777">
            <w:pPr>
              <w:spacing w:before="80" w:after="80" w:line="240" w:lineRule="atLeast"/>
              <w:jc w:val="center"/>
              <w:rPr>
                <w:rFonts w:eastAsia="Arial"/>
                <w:lang w:eastAsia="en-US"/>
              </w:rPr>
            </w:pPr>
            <w:r w:rsidRPr="00D52AE0">
              <w:rPr>
                <w:rFonts w:eastAsia="Arial"/>
                <w:lang w:eastAsia="en-US"/>
              </w:rPr>
              <w:t>$17,982</w:t>
            </w:r>
          </w:p>
        </w:tc>
        <w:tc>
          <w:tcPr>
            <w:tcW w:w="1677" w:type="dxa"/>
            <w:noWrap/>
          </w:tcPr>
          <w:p w:rsidRPr="00D52AE0" w:rsidR="00D52AE0" w:rsidP="00D52AE0" w:rsidRDefault="00D52AE0" w14:paraId="328395E8" w14:textId="77777777">
            <w:pPr>
              <w:spacing w:before="80" w:after="80" w:line="240" w:lineRule="atLeast"/>
              <w:jc w:val="center"/>
              <w:rPr>
                <w:rFonts w:eastAsia="Arial"/>
                <w:lang w:eastAsia="en-US"/>
              </w:rPr>
            </w:pPr>
            <w:r w:rsidRPr="00D52AE0">
              <w:rPr>
                <w:rFonts w:eastAsia="Arial"/>
                <w:lang w:eastAsia="en-US"/>
              </w:rPr>
              <w:t>$19,380</w:t>
            </w:r>
          </w:p>
        </w:tc>
        <w:tc>
          <w:tcPr>
            <w:tcW w:w="1680" w:type="dxa"/>
            <w:noWrap/>
          </w:tcPr>
          <w:p w:rsidRPr="00D52AE0" w:rsidR="00D52AE0" w:rsidP="00D52AE0" w:rsidRDefault="00D52AE0" w14:paraId="7D1AC0EA" w14:textId="77777777">
            <w:pPr>
              <w:spacing w:before="80" w:after="80" w:line="240" w:lineRule="atLeast"/>
              <w:jc w:val="center"/>
              <w:rPr>
                <w:rFonts w:eastAsia="Arial"/>
                <w:lang w:eastAsia="en-US"/>
              </w:rPr>
            </w:pPr>
            <w:r w:rsidRPr="00D52AE0">
              <w:rPr>
                <w:rFonts w:eastAsia="Arial"/>
                <w:lang w:eastAsia="en-US"/>
              </w:rPr>
              <w:t>$24,588</w:t>
            </w:r>
          </w:p>
        </w:tc>
      </w:tr>
      <w:tr w:rsidRPr="00D52AE0" w:rsidR="00D52AE0" w:rsidTr="00EF5276" w14:paraId="13986B97" w14:textId="77777777">
        <w:trPr>
          <w:cnfStyle w:val="000000100000" w:firstRow="0" w:lastRow="0" w:firstColumn="0" w:lastColumn="0" w:oddVBand="0" w:evenVBand="0" w:oddHBand="1" w:evenHBand="0" w:firstRowFirstColumn="0" w:firstRowLastColumn="0" w:lastRowFirstColumn="0" w:lastRowLastColumn="0"/>
        </w:trPr>
        <w:tc>
          <w:tcPr>
            <w:tcW w:w="4484" w:type="dxa"/>
            <w:noWrap/>
            <w:hideMark/>
          </w:tcPr>
          <w:p w:rsidRPr="00D52AE0" w:rsidR="00D52AE0" w:rsidP="00D52AE0" w:rsidRDefault="00D52AE0" w14:paraId="58A96CBD" w14:textId="77777777">
            <w:pPr>
              <w:spacing w:before="80" w:after="80" w:line="200" w:lineRule="atLeast"/>
              <w:rPr>
                <w:color w:val="000000"/>
                <w:lang w:eastAsia="en-AU"/>
              </w:rPr>
            </w:pPr>
            <w:r w:rsidRPr="00D52AE0">
              <w:rPr>
                <w:color w:val="000000"/>
                <w:lang w:eastAsia="en-AU"/>
              </w:rPr>
              <w:t>House, 3 residents</w:t>
            </w:r>
          </w:p>
        </w:tc>
        <w:tc>
          <w:tcPr>
            <w:tcW w:w="1682" w:type="dxa"/>
          </w:tcPr>
          <w:p w:rsidRPr="00D52AE0" w:rsidR="00D52AE0" w:rsidP="00D52AE0" w:rsidRDefault="00D52AE0" w14:paraId="76BD73CF" w14:textId="77777777">
            <w:pPr>
              <w:spacing w:before="80" w:after="80" w:line="240" w:lineRule="atLeast"/>
              <w:jc w:val="center"/>
              <w:rPr>
                <w:rFonts w:eastAsia="Arial"/>
                <w:lang w:eastAsia="en-US"/>
              </w:rPr>
            </w:pPr>
            <w:r w:rsidRPr="00D52AE0">
              <w:rPr>
                <w:rFonts w:eastAsia="Arial"/>
                <w:lang w:eastAsia="en-US"/>
              </w:rPr>
              <w:t>$6,164</w:t>
            </w:r>
          </w:p>
        </w:tc>
        <w:tc>
          <w:tcPr>
            <w:tcW w:w="1682" w:type="dxa"/>
            <w:noWrap/>
          </w:tcPr>
          <w:p w:rsidRPr="00D52AE0" w:rsidR="00D52AE0" w:rsidP="00D52AE0" w:rsidRDefault="00D52AE0" w14:paraId="5D10D4A4" w14:textId="77777777">
            <w:pPr>
              <w:spacing w:before="80" w:after="80" w:line="240" w:lineRule="atLeast"/>
              <w:jc w:val="center"/>
              <w:rPr>
                <w:rFonts w:eastAsia="Arial"/>
                <w:lang w:eastAsia="en-US"/>
              </w:rPr>
            </w:pPr>
            <w:r w:rsidRPr="00D52AE0">
              <w:rPr>
                <w:rFonts w:eastAsia="Arial"/>
                <w:lang w:eastAsia="en-US"/>
              </w:rPr>
              <w:t>$7,354</w:t>
            </w:r>
          </w:p>
        </w:tc>
        <w:tc>
          <w:tcPr>
            <w:tcW w:w="1713" w:type="dxa"/>
            <w:noWrap/>
          </w:tcPr>
          <w:p w:rsidRPr="00D52AE0" w:rsidR="00D52AE0" w:rsidP="00D52AE0" w:rsidRDefault="00D52AE0" w14:paraId="69BA8EF0" w14:textId="77777777">
            <w:pPr>
              <w:spacing w:before="80" w:after="80" w:line="240" w:lineRule="atLeast"/>
              <w:jc w:val="center"/>
              <w:rPr>
                <w:rFonts w:eastAsia="Arial"/>
                <w:lang w:eastAsia="en-US"/>
              </w:rPr>
            </w:pPr>
            <w:r w:rsidRPr="00D52AE0">
              <w:rPr>
                <w:rFonts w:eastAsia="Arial"/>
                <w:lang w:eastAsia="en-US"/>
              </w:rPr>
              <w:t>$13,028</w:t>
            </w:r>
          </w:p>
        </w:tc>
        <w:tc>
          <w:tcPr>
            <w:tcW w:w="1642" w:type="dxa"/>
            <w:noWrap/>
          </w:tcPr>
          <w:p w:rsidRPr="00D52AE0" w:rsidR="00D52AE0" w:rsidP="00D52AE0" w:rsidRDefault="00D52AE0" w14:paraId="350A7497" w14:textId="77777777">
            <w:pPr>
              <w:spacing w:before="80" w:after="80" w:line="240" w:lineRule="atLeast"/>
              <w:jc w:val="center"/>
              <w:rPr>
                <w:rFonts w:eastAsia="Arial"/>
                <w:lang w:eastAsia="en-US"/>
              </w:rPr>
            </w:pPr>
            <w:r w:rsidRPr="00D52AE0">
              <w:rPr>
                <w:rFonts w:eastAsia="Arial"/>
                <w:lang w:eastAsia="en-US"/>
              </w:rPr>
              <w:t>$16,700</w:t>
            </w:r>
          </w:p>
        </w:tc>
        <w:tc>
          <w:tcPr>
            <w:tcW w:w="1677" w:type="dxa"/>
            <w:noWrap/>
          </w:tcPr>
          <w:p w:rsidRPr="00D52AE0" w:rsidR="00D52AE0" w:rsidP="00D52AE0" w:rsidRDefault="00D52AE0" w14:paraId="6D2791CE" w14:textId="77777777">
            <w:pPr>
              <w:spacing w:before="80" w:after="80" w:line="240" w:lineRule="atLeast"/>
              <w:jc w:val="center"/>
              <w:rPr>
                <w:rFonts w:eastAsia="Arial"/>
                <w:lang w:eastAsia="en-US"/>
              </w:rPr>
            </w:pPr>
            <w:r w:rsidRPr="00D52AE0">
              <w:rPr>
                <w:rFonts w:eastAsia="Arial"/>
                <w:lang w:eastAsia="en-US"/>
              </w:rPr>
              <w:t>$17,729</w:t>
            </w:r>
          </w:p>
        </w:tc>
        <w:tc>
          <w:tcPr>
            <w:tcW w:w="1680" w:type="dxa"/>
            <w:noWrap/>
          </w:tcPr>
          <w:p w:rsidRPr="00D52AE0" w:rsidR="00D52AE0" w:rsidP="00D52AE0" w:rsidRDefault="00D52AE0" w14:paraId="22117A95" w14:textId="77777777">
            <w:pPr>
              <w:spacing w:before="80" w:after="80" w:line="240" w:lineRule="atLeast"/>
              <w:jc w:val="center"/>
              <w:rPr>
                <w:rFonts w:eastAsia="Arial"/>
                <w:lang w:eastAsia="en-US"/>
              </w:rPr>
            </w:pPr>
            <w:r w:rsidRPr="00D52AE0">
              <w:rPr>
                <w:rFonts w:eastAsia="Arial"/>
                <w:lang w:eastAsia="en-US"/>
              </w:rPr>
              <w:t>$25,611</w:t>
            </w:r>
          </w:p>
        </w:tc>
      </w:tr>
      <w:tr w:rsidRPr="00D52AE0" w:rsidR="00D52AE0" w:rsidTr="00EF5276" w14:paraId="12BCA697" w14:textId="77777777">
        <w:tc>
          <w:tcPr>
            <w:tcW w:w="4484" w:type="dxa"/>
            <w:noWrap/>
            <w:hideMark/>
          </w:tcPr>
          <w:p w:rsidRPr="00D52AE0" w:rsidR="00D52AE0" w:rsidP="00D52AE0" w:rsidRDefault="00D52AE0" w14:paraId="596441F1" w14:textId="77777777">
            <w:pPr>
              <w:spacing w:before="80" w:after="80" w:line="200" w:lineRule="atLeast"/>
              <w:rPr>
                <w:color w:val="000000"/>
                <w:lang w:eastAsia="en-AU"/>
              </w:rPr>
            </w:pPr>
            <w:r w:rsidRPr="00D52AE0">
              <w:rPr>
                <w:color w:val="000000"/>
                <w:lang w:eastAsia="en-AU"/>
              </w:rPr>
              <w:t>Group home, 4 residents</w:t>
            </w:r>
          </w:p>
        </w:tc>
        <w:tc>
          <w:tcPr>
            <w:tcW w:w="1682" w:type="dxa"/>
          </w:tcPr>
          <w:p w:rsidRPr="00D52AE0" w:rsidR="00D52AE0" w:rsidP="00D52AE0" w:rsidRDefault="00D52AE0" w14:paraId="76429C54" w14:textId="77777777">
            <w:pPr>
              <w:spacing w:before="80" w:after="80" w:line="240" w:lineRule="atLeast"/>
              <w:jc w:val="center"/>
              <w:rPr>
                <w:rFonts w:eastAsia="Arial"/>
                <w:lang w:eastAsia="en-US"/>
              </w:rPr>
            </w:pPr>
            <w:r w:rsidRPr="00D52AE0">
              <w:rPr>
                <w:rFonts w:eastAsia="Arial"/>
                <w:lang w:eastAsia="en-US"/>
              </w:rPr>
              <w:t>$7,604</w:t>
            </w:r>
          </w:p>
        </w:tc>
        <w:tc>
          <w:tcPr>
            <w:tcW w:w="1682" w:type="dxa"/>
            <w:noWrap/>
          </w:tcPr>
          <w:p w:rsidRPr="00D52AE0" w:rsidR="00D52AE0" w:rsidP="00D52AE0" w:rsidRDefault="00D52AE0" w14:paraId="7474444A" w14:textId="77777777">
            <w:pPr>
              <w:spacing w:before="80" w:after="80" w:line="240" w:lineRule="atLeast"/>
              <w:jc w:val="center"/>
              <w:rPr>
                <w:rFonts w:eastAsia="Arial"/>
                <w:lang w:eastAsia="en-US"/>
              </w:rPr>
            </w:pPr>
            <w:r w:rsidRPr="00D52AE0">
              <w:rPr>
                <w:rFonts w:eastAsia="Arial"/>
                <w:lang w:eastAsia="en-US"/>
              </w:rPr>
              <w:t>$7,848</w:t>
            </w:r>
          </w:p>
        </w:tc>
        <w:tc>
          <w:tcPr>
            <w:tcW w:w="1713" w:type="dxa"/>
            <w:noWrap/>
          </w:tcPr>
          <w:p w:rsidRPr="00D52AE0" w:rsidR="00D52AE0" w:rsidP="00D52AE0" w:rsidRDefault="00D52AE0" w14:paraId="2B6CBBCD" w14:textId="77777777">
            <w:pPr>
              <w:spacing w:before="80" w:after="80" w:line="240" w:lineRule="atLeast"/>
              <w:jc w:val="center"/>
              <w:rPr>
                <w:rFonts w:eastAsia="Arial"/>
                <w:lang w:eastAsia="en-US"/>
              </w:rPr>
            </w:pPr>
            <w:r w:rsidRPr="00D52AE0">
              <w:rPr>
                <w:rFonts w:eastAsia="Arial"/>
                <w:lang w:eastAsia="en-US"/>
              </w:rPr>
              <w:t>$13,090</w:t>
            </w:r>
          </w:p>
        </w:tc>
        <w:tc>
          <w:tcPr>
            <w:tcW w:w="1642" w:type="dxa"/>
            <w:noWrap/>
          </w:tcPr>
          <w:p w:rsidRPr="00D52AE0" w:rsidR="00D52AE0" w:rsidP="00D52AE0" w:rsidRDefault="00D52AE0" w14:paraId="056D7720" w14:textId="77777777">
            <w:pPr>
              <w:spacing w:before="80" w:after="80" w:line="240" w:lineRule="atLeast"/>
              <w:jc w:val="center"/>
              <w:rPr>
                <w:rFonts w:eastAsia="Arial"/>
                <w:lang w:eastAsia="en-US"/>
              </w:rPr>
            </w:pPr>
            <w:r w:rsidRPr="00D52AE0">
              <w:rPr>
                <w:rFonts w:eastAsia="Arial"/>
                <w:lang w:eastAsia="en-US"/>
              </w:rPr>
              <w:t>$16,555</w:t>
            </w:r>
          </w:p>
        </w:tc>
        <w:tc>
          <w:tcPr>
            <w:tcW w:w="1677" w:type="dxa"/>
            <w:noWrap/>
          </w:tcPr>
          <w:p w:rsidRPr="00D52AE0" w:rsidR="00D52AE0" w:rsidP="00D52AE0" w:rsidRDefault="00D52AE0" w14:paraId="537FBD52" w14:textId="77777777">
            <w:pPr>
              <w:spacing w:before="80" w:after="80" w:line="240" w:lineRule="atLeast"/>
              <w:jc w:val="center"/>
              <w:rPr>
                <w:rFonts w:eastAsia="Arial"/>
                <w:lang w:eastAsia="en-US"/>
              </w:rPr>
            </w:pPr>
            <w:r w:rsidRPr="00D52AE0">
              <w:rPr>
                <w:rFonts w:eastAsia="Arial"/>
                <w:lang w:eastAsia="en-US"/>
              </w:rPr>
              <w:t>$17,334</w:t>
            </w:r>
          </w:p>
        </w:tc>
        <w:tc>
          <w:tcPr>
            <w:tcW w:w="1680" w:type="dxa"/>
            <w:noWrap/>
          </w:tcPr>
          <w:p w:rsidRPr="00D52AE0" w:rsidR="00D52AE0" w:rsidP="00D52AE0" w:rsidRDefault="00D52AE0" w14:paraId="668EE38E" w14:textId="77777777">
            <w:pPr>
              <w:spacing w:before="80" w:after="80" w:line="240" w:lineRule="atLeast"/>
              <w:jc w:val="center"/>
              <w:rPr>
                <w:rFonts w:eastAsia="Arial"/>
                <w:lang w:eastAsia="en-US"/>
              </w:rPr>
            </w:pPr>
            <w:r w:rsidRPr="00D52AE0">
              <w:rPr>
                <w:rFonts w:eastAsia="Arial"/>
                <w:lang w:eastAsia="en-US"/>
              </w:rPr>
              <w:t>$24,605</w:t>
            </w:r>
          </w:p>
        </w:tc>
      </w:tr>
      <w:tr w:rsidRPr="00D52AE0" w:rsidR="00D52AE0" w:rsidTr="00EF5276" w14:paraId="04C30083" w14:textId="77777777">
        <w:trPr>
          <w:cnfStyle w:val="000000100000" w:firstRow="0" w:lastRow="0" w:firstColumn="0" w:lastColumn="0" w:oddVBand="0" w:evenVBand="0" w:oddHBand="1" w:evenHBand="0" w:firstRowFirstColumn="0" w:firstRowLastColumn="0" w:lastRowFirstColumn="0" w:lastRowLastColumn="0"/>
        </w:trPr>
        <w:tc>
          <w:tcPr>
            <w:tcW w:w="4484" w:type="dxa"/>
            <w:noWrap/>
            <w:hideMark/>
          </w:tcPr>
          <w:p w:rsidRPr="00D52AE0" w:rsidR="00D52AE0" w:rsidP="00D52AE0" w:rsidRDefault="00D52AE0" w14:paraId="6A4FA6D3" w14:textId="77777777">
            <w:pPr>
              <w:spacing w:before="80" w:after="80" w:line="200" w:lineRule="atLeast"/>
              <w:rPr>
                <w:color w:val="000000"/>
                <w:lang w:eastAsia="en-AU"/>
              </w:rPr>
            </w:pPr>
            <w:r w:rsidRPr="00D52AE0">
              <w:rPr>
                <w:color w:val="000000"/>
                <w:lang w:eastAsia="en-AU"/>
              </w:rPr>
              <w:t>Group home, 5 residents</w:t>
            </w:r>
          </w:p>
        </w:tc>
        <w:tc>
          <w:tcPr>
            <w:tcW w:w="1682" w:type="dxa"/>
          </w:tcPr>
          <w:p w:rsidRPr="00D52AE0" w:rsidR="00D52AE0" w:rsidP="00D52AE0" w:rsidRDefault="00D52AE0" w14:paraId="0CBFE0CB" w14:textId="77777777">
            <w:pPr>
              <w:spacing w:before="80" w:after="80" w:line="240" w:lineRule="atLeast"/>
              <w:jc w:val="center"/>
              <w:rPr>
                <w:rFonts w:eastAsia="Arial"/>
                <w:lang w:eastAsia="en-US"/>
              </w:rPr>
            </w:pPr>
            <w:r w:rsidRPr="00D52AE0">
              <w:rPr>
                <w:rFonts w:eastAsia="Arial"/>
                <w:lang w:eastAsia="en-US"/>
              </w:rPr>
              <w:t>$6,108</w:t>
            </w:r>
          </w:p>
        </w:tc>
        <w:tc>
          <w:tcPr>
            <w:tcW w:w="1682" w:type="dxa"/>
            <w:noWrap/>
          </w:tcPr>
          <w:p w:rsidRPr="00D52AE0" w:rsidR="00D52AE0" w:rsidP="00D52AE0" w:rsidRDefault="00D52AE0" w14:paraId="381F940D" w14:textId="77777777">
            <w:pPr>
              <w:spacing w:before="80" w:after="80" w:line="240" w:lineRule="atLeast"/>
              <w:jc w:val="center"/>
              <w:rPr>
                <w:rFonts w:eastAsia="Arial"/>
                <w:lang w:eastAsia="en-US"/>
              </w:rPr>
            </w:pPr>
            <w:r w:rsidRPr="00D52AE0">
              <w:rPr>
                <w:rFonts w:eastAsia="Arial"/>
                <w:lang w:eastAsia="en-US"/>
              </w:rPr>
              <w:t>$6,305</w:t>
            </w:r>
          </w:p>
        </w:tc>
        <w:tc>
          <w:tcPr>
            <w:tcW w:w="1713" w:type="dxa"/>
            <w:noWrap/>
          </w:tcPr>
          <w:p w:rsidRPr="00D52AE0" w:rsidR="00D52AE0" w:rsidP="00D52AE0" w:rsidRDefault="00D52AE0" w14:paraId="2E7F9B6D" w14:textId="77777777">
            <w:pPr>
              <w:spacing w:before="80" w:after="80" w:line="240" w:lineRule="atLeast"/>
              <w:jc w:val="center"/>
              <w:rPr>
                <w:rFonts w:eastAsia="Arial"/>
                <w:lang w:eastAsia="en-US"/>
              </w:rPr>
            </w:pPr>
            <w:r w:rsidRPr="00D52AE0">
              <w:rPr>
                <w:rFonts w:eastAsia="Arial"/>
                <w:lang w:eastAsia="en-US"/>
              </w:rPr>
              <w:t>$11,200</w:t>
            </w:r>
          </w:p>
        </w:tc>
        <w:tc>
          <w:tcPr>
            <w:tcW w:w="1642" w:type="dxa"/>
            <w:noWrap/>
          </w:tcPr>
          <w:p w:rsidRPr="00D52AE0" w:rsidR="00D52AE0" w:rsidP="00D52AE0" w:rsidRDefault="00D52AE0" w14:paraId="707A833B" w14:textId="77777777">
            <w:pPr>
              <w:spacing w:before="80" w:after="80" w:line="240" w:lineRule="atLeast"/>
              <w:jc w:val="center"/>
              <w:rPr>
                <w:rFonts w:eastAsia="Arial"/>
                <w:lang w:eastAsia="en-US"/>
              </w:rPr>
            </w:pPr>
            <w:r w:rsidRPr="00D52AE0">
              <w:rPr>
                <w:rFonts w:eastAsia="Arial"/>
                <w:lang w:eastAsia="en-US"/>
              </w:rPr>
              <w:t>$14,294</w:t>
            </w:r>
          </w:p>
        </w:tc>
        <w:tc>
          <w:tcPr>
            <w:tcW w:w="1677" w:type="dxa"/>
            <w:noWrap/>
          </w:tcPr>
          <w:p w:rsidRPr="00D52AE0" w:rsidR="00D52AE0" w:rsidP="00D52AE0" w:rsidRDefault="00D52AE0" w14:paraId="27095816" w14:textId="77777777">
            <w:pPr>
              <w:spacing w:before="80" w:after="80" w:line="240" w:lineRule="atLeast"/>
              <w:jc w:val="center"/>
              <w:rPr>
                <w:rFonts w:eastAsia="Arial"/>
                <w:lang w:eastAsia="en-US"/>
              </w:rPr>
            </w:pPr>
            <w:r w:rsidRPr="00D52AE0">
              <w:rPr>
                <w:rFonts w:eastAsia="Arial"/>
                <w:lang w:eastAsia="en-US"/>
              </w:rPr>
              <w:t>$14,911</w:t>
            </w:r>
          </w:p>
        </w:tc>
        <w:tc>
          <w:tcPr>
            <w:tcW w:w="1680" w:type="dxa"/>
            <w:noWrap/>
          </w:tcPr>
          <w:p w:rsidRPr="00D52AE0" w:rsidR="00D52AE0" w:rsidP="00D52AE0" w:rsidRDefault="00D52AE0" w14:paraId="2C84FBF7" w14:textId="77777777">
            <w:pPr>
              <w:spacing w:before="80" w:after="80" w:line="240" w:lineRule="atLeast"/>
              <w:jc w:val="center"/>
              <w:rPr>
                <w:rFonts w:eastAsia="Arial"/>
                <w:lang w:eastAsia="en-US"/>
              </w:rPr>
            </w:pPr>
            <w:r w:rsidRPr="00D52AE0">
              <w:rPr>
                <w:rFonts w:eastAsia="Arial"/>
                <w:lang w:eastAsia="en-US"/>
              </w:rPr>
              <w:t>$21,771</w:t>
            </w:r>
          </w:p>
        </w:tc>
      </w:tr>
    </w:tbl>
    <w:p w:rsidRPr="00D52AE0" w:rsidR="00D52AE0" w:rsidP="00D52AE0" w:rsidRDefault="00D52AE0" w14:paraId="47F74388" w14:textId="77777777">
      <w:pPr>
        <w:spacing w:before="100" w:after="100" w:line="300" w:lineRule="atLeast"/>
        <w:rPr>
          <w:rFonts w:eastAsia="Arial" w:cs="Arial"/>
          <w:szCs w:val="22"/>
          <w:lang w:eastAsia="en-US"/>
        </w:rPr>
      </w:pPr>
    </w:p>
    <w:p w:rsidRPr="00D52AE0" w:rsidR="00D52AE0" w:rsidP="00D52AE0" w:rsidRDefault="00D52AE0" w14:paraId="73E69D1B" w14:textId="77777777">
      <w:pPr>
        <w:spacing w:before="100" w:after="100" w:line="300" w:lineRule="atLeast"/>
        <w:rPr>
          <w:rFonts w:eastAsia="Arial" w:cs="Arial"/>
          <w:szCs w:val="22"/>
          <w:lang w:eastAsia="en-US"/>
        </w:rPr>
      </w:pPr>
      <w:r w:rsidRPr="00D52AE0">
        <w:rPr>
          <w:rFonts w:eastAsia="Arial" w:cs="Arial"/>
          <w:szCs w:val="22"/>
          <w:lang w:eastAsia="en-US"/>
        </w:rPr>
        <w:br w:type="page"/>
      </w:r>
    </w:p>
    <w:p w:rsidRPr="005330A2" w:rsidR="00D52AE0" w:rsidP="00F110BD" w:rsidRDefault="00D52AE0" w14:paraId="712619CE" w14:textId="2B6623BE">
      <w:pPr>
        <w:pStyle w:val="Caption"/>
        <w:rPr>
          <w:rFonts w:eastAsia="Arial" w:cs="Arial"/>
          <w:lang w:eastAsia="en-US"/>
        </w:rPr>
      </w:pPr>
      <w:r w:rsidRPr="393521B1">
        <w:rPr>
          <w:rFonts w:eastAsia="Arial" w:cs="Arial"/>
          <w:lang w:eastAsia="en-US"/>
        </w:rPr>
        <w:t xml:space="preserve">Table </w:t>
      </w:r>
      <w:r w:rsidRPr="393521B1">
        <w:rPr>
          <w:rFonts w:eastAsia="Arial" w:cs="Arial"/>
          <w:lang w:eastAsia="en-US"/>
        </w:rPr>
        <w:fldChar w:fldCharType="begin"/>
      </w:r>
      <w:r w:rsidRPr="393521B1">
        <w:rPr>
          <w:rFonts w:eastAsia="Arial" w:cs="Arial"/>
          <w:lang w:eastAsia="en-US"/>
        </w:rPr>
        <w:instrText xml:space="preserve"> SEQ Table \* ARABIC </w:instrText>
      </w:r>
      <w:r w:rsidRPr="393521B1">
        <w:rPr>
          <w:rFonts w:eastAsia="Arial" w:cs="Arial"/>
          <w:lang w:eastAsia="en-US"/>
        </w:rPr>
        <w:fldChar w:fldCharType="separate"/>
      </w:r>
      <w:r w:rsidRPr="393521B1" w:rsidR="00F87A12">
        <w:rPr>
          <w:rFonts w:eastAsia="Arial" w:cs="Arial"/>
          <w:lang w:eastAsia="en-US"/>
        </w:rPr>
        <w:t>16</w:t>
      </w:r>
      <w:r w:rsidRPr="393521B1">
        <w:rPr>
          <w:rFonts w:eastAsia="Arial" w:cs="Arial"/>
          <w:lang w:eastAsia="en-US"/>
        </w:rPr>
        <w:fldChar w:fldCharType="end"/>
      </w:r>
      <w:r w:rsidRPr="393521B1">
        <w:rPr>
          <w:rFonts w:eastAsia="Arial" w:cs="Arial"/>
          <w:lang w:eastAsia="en-US"/>
        </w:rPr>
        <w:t xml:space="preserve">: </w:t>
      </w:r>
      <w:r w:rsidRPr="393521B1" w:rsidDel="0039657F" w:rsidR="007A734E">
        <w:rPr>
          <w:rFonts w:eastAsia="Arial" w:cs="Arial"/>
          <w:lang w:eastAsia="en-US"/>
        </w:rPr>
        <w:t>Applicable</w:t>
      </w:r>
      <w:r w:rsidRPr="393521B1" w:rsidDel="0039657F">
        <w:rPr>
          <w:rFonts w:eastAsia="Arial" w:cs="Arial"/>
          <w:lang w:eastAsia="en-US"/>
        </w:rPr>
        <w:t xml:space="preserve"> </w:t>
      </w:r>
      <w:r w:rsidR="0039657F">
        <w:rPr>
          <w:rFonts w:eastAsia="Arial" w:cs="Arial"/>
          <w:lang w:eastAsia="en-US"/>
        </w:rPr>
        <w:t>maximum base amount per participant for existing stock</w:t>
      </w:r>
      <w:r w:rsidRPr="393521B1">
        <w:rPr>
          <w:rFonts w:eastAsia="Arial" w:cs="Arial"/>
          <w:lang w:eastAsia="en-US"/>
        </w:rPr>
        <w:t xml:space="preserve">, </w:t>
      </w:r>
      <w:r w:rsidR="00150D16">
        <w:rPr>
          <w:rFonts w:eastAsia="Arial" w:cs="Arial"/>
          <w:lang w:eastAsia="en-US"/>
        </w:rPr>
        <w:t>with sprinklers</w:t>
      </w:r>
      <w:r w:rsidRPr="393521B1">
        <w:rPr>
          <w:rFonts w:eastAsia="Arial" w:cs="Arial"/>
          <w:lang w:eastAsia="en-US"/>
        </w:rPr>
        <w:t xml:space="preserve">, dwellings with </w:t>
      </w:r>
      <w:r w:rsidR="00150D16">
        <w:rPr>
          <w:rFonts w:eastAsia="Arial" w:cs="Arial"/>
          <w:lang w:eastAsia="en-US"/>
        </w:rPr>
        <w:t>o</w:t>
      </w:r>
      <w:r w:rsidR="00773279">
        <w:rPr>
          <w:rFonts w:eastAsia="Arial" w:cs="Arial"/>
          <w:lang w:eastAsia="en-US"/>
        </w:rPr>
        <w:t>n-site overnight assistance</w:t>
      </w:r>
    </w:p>
    <w:tbl>
      <w:tblPr>
        <w:tblStyle w:val="GridTable41"/>
        <w:tblW w:w="5000" w:type="pct"/>
        <w:tblLayout w:type="fixed"/>
        <w:tblLook w:val="0420" w:firstRow="1" w:lastRow="0" w:firstColumn="0" w:lastColumn="0" w:noHBand="0" w:noVBand="1"/>
        <w:tblCaption w:val="Table of prices for Existing Stock With Sprinklers"/>
      </w:tblPr>
      <w:tblGrid>
        <w:gridCol w:w="4484"/>
        <w:gridCol w:w="1682"/>
        <w:gridCol w:w="1682"/>
        <w:gridCol w:w="1713"/>
        <w:gridCol w:w="1642"/>
        <w:gridCol w:w="1677"/>
        <w:gridCol w:w="1680"/>
      </w:tblGrid>
      <w:tr w:rsidRPr="00D52AE0" w:rsidR="00D52AE0" w:rsidTr="00E01A15" w14:paraId="7F925FE1" w14:textId="77777777">
        <w:trPr>
          <w:cnfStyle w:val="100000000000" w:firstRow="1" w:lastRow="0" w:firstColumn="0" w:lastColumn="0" w:oddVBand="0" w:evenVBand="0" w:oddHBand="0" w:evenHBand="0" w:firstRowFirstColumn="0" w:firstRowLastColumn="0" w:lastRowFirstColumn="0" w:lastRowLastColumn="0"/>
          <w:tblHeader/>
        </w:trPr>
        <w:tc>
          <w:tcPr>
            <w:tcW w:w="4484" w:type="dxa"/>
            <w:noWrap/>
          </w:tcPr>
          <w:p w:rsidRPr="00D52AE0" w:rsidR="00D52AE0" w:rsidP="00D52AE0" w:rsidRDefault="00D52AE0" w14:paraId="5DB8DD8F" w14:textId="77777777">
            <w:pPr>
              <w:spacing w:before="80" w:after="80" w:line="200" w:lineRule="atLeast"/>
              <w:rPr>
                <w:color w:val="000000"/>
                <w:lang w:eastAsia="en-AU"/>
              </w:rPr>
            </w:pPr>
            <w:r w:rsidRPr="00D52AE0">
              <w:rPr>
                <w:lang w:eastAsia="en-AU"/>
              </w:rPr>
              <w:t xml:space="preserve">Building Type </w:t>
            </w:r>
          </w:p>
        </w:tc>
        <w:tc>
          <w:tcPr>
            <w:tcW w:w="1682" w:type="dxa"/>
          </w:tcPr>
          <w:p w:rsidRPr="00D52AE0" w:rsidR="00D52AE0" w:rsidP="00D52AE0" w:rsidRDefault="00D52AE0" w14:paraId="18189C2E" w14:textId="77777777">
            <w:pPr>
              <w:spacing w:before="80" w:after="80" w:line="240" w:lineRule="atLeast"/>
              <w:jc w:val="center"/>
              <w:rPr>
                <w:rFonts w:eastAsia="Arial"/>
                <w:lang w:eastAsia="en-US"/>
              </w:rPr>
            </w:pPr>
            <w:r w:rsidRPr="00D52AE0">
              <w:rPr>
                <w:lang w:eastAsia="en-AU"/>
              </w:rPr>
              <w:t>Basic</w:t>
            </w:r>
          </w:p>
        </w:tc>
        <w:tc>
          <w:tcPr>
            <w:tcW w:w="1682" w:type="dxa"/>
            <w:noWrap/>
          </w:tcPr>
          <w:p w:rsidRPr="00D52AE0" w:rsidR="00D52AE0" w:rsidP="00D52AE0" w:rsidRDefault="00D52AE0" w14:paraId="032C5367" w14:textId="77777777">
            <w:pPr>
              <w:spacing w:before="80" w:after="80" w:line="240" w:lineRule="atLeast"/>
              <w:jc w:val="center"/>
              <w:rPr>
                <w:rFonts w:eastAsia="Arial"/>
                <w:lang w:eastAsia="en-US"/>
              </w:rPr>
            </w:pPr>
            <w:r w:rsidRPr="00D52AE0">
              <w:rPr>
                <w:lang w:eastAsia="en-AU"/>
              </w:rPr>
              <w:t>Improved Liveability</w:t>
            </w:r>
          </w:p>
        </w:tc>
        <w:tc>
          <w:tcPr>
            <w:tcW w:w="1713" w:type="dxa"/>
            <w:noWrap/>
          </w:tcPr>
          <w:p w:rsidRPr="00D52AE0" w:rsidR="00D52AE0" w:rsidP="00D52AE0" w:rsidRDefault="00D52AE0" w14:paraId="56883CDB" w14:textId="77777777">
            <w:pPr>
              <w:spacing w:before="80" w:after="80" w:line="240" w:lineRule="atLeast"/>
              <w:jc w:val="center"/>
              <w:rPr>
                <w:rFonts w:eastAsia="Arial"/>
                <w:lang w:eastAsia="en-US"/>
              </w:rPr>
            </w:pPr>
            <w:r w:rsidRPr="00D52AE0">
              <w:rPr>
                <w:lang w:eastAsia="en-AU"/>
              </w:rPr>
              <w:t>Fully Accessible</w:t>
            </w:r>
          </w:p>
        </w:tc>
        <w:tc>
          <w:tcPr>
            <w:tcW w:w="1642" w:type="dxa"/>
            <w:noWrap/>
          </w:tcPr>
          <w:p w:rsidRPr="00D52AE0" w:rsidR="00D52AE0" w:rsidP="00D52AE0" w:rsidRDefault="00D52AE0" w14:paraId="43937E5E" w14:textId="77777777">
            <w:pPr>
              <w:spacing w:before="80" w:after="80" w:line="240" w:lineRule="atLeast"/>
              <w:jc w:val="center"/>
              <w:rPr>
                <w:rFonts w:eastAsia="Arial"/>
                <w:lang w:eastAsia="en-US"/>
              </w:rPr>
            </w:pPr>
            <w:r w:rsidRPr="00D52AE0">
              <w:rPr>
                <w:lang w:eastAsia="en-AU"/>
              </w:rPr>
              <w:t>Robust</w:t>
            </w:r>
          </w:p>
        </w:tc>
        <w:tc>
          <w:tcPr>
            <w:tcW w:w="1677" w:type="dxa"/>
            <w:noWrap/>
          </w:tcPr>
          <w:p w:rsidRPr="00D52AE0" w:rsidR="00D52AE0" w:rsidP="00D52AE0" w:rsidRDefault="00D52AE0" w14:paraId="0C63C0B5" w14:textId="77777777">
            <w:pPr>
              <w:spacing w:before="80" w:after="80" w:line="240" w:lineRule="atLeast"/>
              <w:jc w:val="center"/>
              <w:rPr>
                <w:rFonts w:eastAsia="Arial"/>
                <w:lang w:eastAsia="en-US"/>
              </w:rPr>
            </w:pPr>
            <w:r w:rsidRPr="00D52AE0">
              <w:rPr>
                <w:lang w:eastAsia="en-AU"/>
              </w:rPr>
              <w:t>Robust with Breakout Room</w:t>
            </w:r>
          </w:p>
        </w:tc>
        <w:tc>
          <w:tcPr>
            <w:tcW w:w="1680" w:type="dxa"/>
            <w:noWrap/>
          </w:tcPr>
          <w:p w:rsidRPr="00D52AE0" w:rsidR="00D52AE0" w:rsidP="00D52AE0" w:rsidRDefault="00D52AE0" w14:paraId="69E48A16" w14:textId="77777777">
            <w:pPr>
              <w:spacing w:before="80" w:after="80" w:line="240" w:lineRule="atLeast"/>
              <w:jc w:val="center"/>
              <w:rPr>
                <w:rFonts w:eastAsia="Arial"/>
                <w:lang w:eastAsia="en-US"/>
              </w:rPr>
            </w:pPr>
            <w:r w:rsidRPr="00D52AE0">
              <w:rPr>
                <w:lang w:eastAsia="en-AU"/>
              </w:rPr>
              <w:t xml:space="preserve">High Physical Support </w:t>
            </w:r>
          </w:p>
        </w:tc>
      </w:tr>
      <w:tr w:rsidRPr="00D52AE0" w:rsidR="00D52AE0" w:rsidTr="00742672" w14:paraId="648FDED7" w14:textId="77777777">
        <w:trPr>
          <w:cnfStyle w:val="000000100000" w:firstRow="0" w:lastRow="0" w:firstColumn="0" w:lastColumn="0" w:oddVBand="0" w:evenVBand="0" w:oddHBand="1" w:evenHBand="0" w:firstRowFirstColumn="0" w:firstRowLastColumn="0" w:lastRowFirstColumn="0" w:lastRowLastColumn="0"/>
        </w:trPr>
        <w:tc>
          <w:tcPr>
            <w:tcW w:w="4484" w:type="dxa"/>
            <w:noWrap/>
          </w:tcPr>
          <w:p w:rsidRPr="00D52AE0" w:rsidR="00D52AE0" w:rsidP="00D52AE0" w:rsidRDefault="00D52AE0" w14:paraId="2D753E8A" w14:textId="77777777">
            <w:pPr>
              <w:spacing w:before="80" w:after="80" w:line="200" w:lineRule="atLeast"/>
              <w:rPr>
                <w:color w:val="000000"/>
                <w:lang w:eastAsia="en-AU"/>
              </w:rPr>
            </w:pPr>
            <w:r w:rsidRPr="00D52AE0">
              <w:rPr>
                <w:color w:val="000000"/>
                <w:lang w:eastAsia="en-AU"/>
              </w:rPr>
              <w:t>Apartment, 1 bedroom, 1 resident</w:t>
            </w:r>
          </w:p>
        </w:tc>
        <w:tc>
          <w:tcPr>
            <w:tcW w:w="1682" w:type="dxa"/>
          </w:tcPr>
          <w:p w:rsidRPr="00D52AE0" w:rsidR="00D52AE0" w:rsidP="00D52AE0" w:rsidRDefault="00D52AE0" w14:paraId="05ECFB18"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6F697BB7" w14:textId="77777777">
            <w:pPr>
              <w:spacing w:before="80" w:after="80" w:line="240" w:lineRule="atLeast"/>
              <w:jc w:val="center"/>
              <w:rPr>
                <w:rFonts w:eastAsia="Arial"/>
                <w:lang w:eastAsia="en-US"/>
              </w:rPr>
            </w:pPr>
            <w:r w:rsidRPr="00D52AE0">
              <w:rPr>
                <w:rFonts w:eastAsia="Arial"/>
                <w:lang w:eastAsia="en-US"/>
              </w:rPr>
              <w:t>$30,894</w:t>
            </w:r>
          </w:p>
        </w:tc>
        <w:tc>
          <w:tcPr>
            <w:tcW w:w="1713" w:type="dxa"/>
            <w:noWrap/>
          </w:tcPr>
          <w:p w:rsidRPr="00D52AE0" w:rsidR="00D52AE0" w:rsidP="00D52AE0" w:rsidRDefault="00D52AE0" w14:paraId="3CBC1DEE" w14:textId="77777777">
            <w:pPr>
              <w:spacing w:before="80" w:after="80" w:line="240" w:lineRule="atLeast"/>
              <w:jc w:val="center"/>
              <w:rPr>
                <w:rFonts w:eastAsia="Arial"/>
                <w:lang w:eastAsia="en-US"/>
              </w:rPr>
            </w:pPr>
            <w:r w:rsidRPr="00D52AE0">
              <w:rPr>
                <w:rFonts w:eastAsia="Arial"/>
                <w:lang w:eastAsia="en-US"/>
              </w:rPr>
              <w:t>$52,444</w:t>
            </w:r>
          </w:p>
        </w:tc>
        <w:tc>
          <w:tcPr>
            <w:tcW w:w="1642" w:type="dxa"/>
            <w:noWrap/>
          </w:tcPr>
          <w:p w:rsidRPr="00D52AE0" w:rsidR="00D52AE0" w:rsidP="00D52AE0" w:rsidRDefault="00D52AE0" w14:paraId="17D51672" w14:textId="77777777">
            <w:pPr>
              <w:spacing w:before="80" w:after="80" w:line="240" w:lineRule="atLeast"/>
              <w:jc w:val="center"/>
              <w:rPr>
                <w:rFonts w:eastAsia="Arial"/>
                <w:lang w:eastAsia="en-US"/>
              </w:rPr>
            </w:pPr>
            <w:r w:rsidRPr="00D52AE0">
              <w:rPr>
                <w:rFonts w:eastAsia="Arial"/>
                <w:lang w:eastAsia="en-US"/>
              </w:rPr>
              <w:t>N/A</w:t>
            </w:r>
          </w:p>
        </w:tc>
        <w:tc>
          <w:tcPr>
            <w:tcW w:w="1677" w:type="dxa"/>
            <w:noWrap/>
          </w:tcPr>
          <w:p w:rsidRPr="00D52AE0" w:rsidR="00D52AE0" w:rsidP="00D52AE0" w:rsidRDefault="00D52AE0" w14:paraId="64CAC4DD"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51EF4DFE" w14:textId="77777777">
            <w:pPr>
              <w:spacing w:before="80" w:after="80" w:line="240" w:lineRule="atLeast"/>
              <w:jc w:val="center"/>
              <w:rPr>
                <w:rFonts w:eastAsia="Arial"/>
                <w:lang w:eastAsia="en-US"/>
              </w:rPr>
            </w:pPr>
            <w:r w:rsidRPr="00D52AE0">
              <w:rPr>
                <w:rFonts w:eastAsia="Arial"/>
                <w:lang w:eastAsia="en-US"/>
              </w:rPr>
              <w:t>$81,655</w:t>
            </w:r>
          </w:p>
        </w:tc>
      </w:tr>
      <w:tr w:rsidRPr="00D52AE0" w:rsidR="00D52AE0" w:rsidTr="00742672" w14:paraId="262FBE8F" w14:textId="77777777">
        <w:tc>
          <w:tcPr>
            <w:tcW w:w="4484" w:type="dxa"/>
            <w:noWrap/>
            <w:hideMark/>
          </w:tcPr>
          <w:p w:rsidRPr="00D52AE0" w:rsidR="00D52AE0" w:rsidP="00D52AE0" w:rsidRDefault="00D52AE0" w14:paraId="7E64C893" w14:textId="77777777">
            <w:pPr>
              <w:spacing w:before="80" w:after="80" w:line="200" w:lineRule="atLeast"/>
              <w:rPr>
                <w:color w:val="000000"/>
                <w:lang w:eastAsia="en-AU"/>
              </w:rPr>
            </w:pPr>
            <w:r w:rsidRPr="00D52AE0">
              <w:rPr>
                <w:color w:val="000000"/>
                <w:lang w:eastAsia="en-AU"/>
              </w:rPr>
              <w:t>Apartment, 2 bedrooms, 1 resident</w:t>
            </w:r>
          </w:p>
        </w:tc>
        <w:tc>
          <w:tcPr>
            <w:tcW w:w="1682" w:type="dxa"/>
          </w:tcPr>
          <w:p w:rsidRPr="00D52AE0" w:rsidR="00D52AE0" w:rsidP="00D52AE0" w:rsidRDefault="00D52AE0" w14:paraId="7B6FB3DF"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0754779D" w14:textId="77777777">
            <w:pPr>
              <w:spacing w:before="80" w:after="80" w:line="240" w:lineRule="atLeast"/>
              <w:jc w:val="center"/>
              <w:rPr>
                <w:rFonts w:eastAsia="Arial"/>
                <w:lang w:eastAsia="en-US"/>
              </w:rPr>
            </w:pPr>
            <w:r w:rsidRPr="00D52AE0">
              <w:rPr>
                <w:rFonts w:eastAsia="Arial"/>
                <w:lang w:eastAsia="en-US"/>
              </w:rPr>
              <w:t>$40,735</w:t>
            </w:r>
          </w:p>
        </w:tc>
        <w:tc>
          <w:tcPr>
            <w:tcW w:w="1713" w:type="dxa"/>
            <w:noWrap/>
          </w:tcPr>
          <w:p w:rsidRPr="00D52AE0" w:rsidR="00D52AE0" w:rsidP="00D52AE0" w:rsidRDefault="00D52AE0" w14:paraId="4E7D706A" w14:textId="77777777">
            <w:pPr>
              <w:spacing w:before="80" w:after="80" w:line="240" w:lineRule="atLeast"/>
              <w:jc w:val="center"/>
              <w:rPr>
                <w:rFonts w:eastAsia="Arial"/>
                <w:lang w:eastAsia="en-US"/>
              </w:rPr>
            </w:pPr>
            <w:r w:rsidRPr="00D52AE0">
              <w:rPr>
                <w:rFonts w:eastAsia="Arial"/>
                <w:lang w:eastAsia="en-US"/>
              </w:rPr>
              <w:t>$68,123</w:t>
            </w:r>
          </w:p>
        </w:tc>
        <w:tc>
          <w:tcPr>
            <w:tcW w:w="1642" w:type="dxa"/>
            <w:noWrap/>
          </w:tcPr>
          <w:p w:rsidRPr="00D52AE0" w:rsidR="00D52AE0" w:rsidP="00D52AE0" w:rsidRDefault="00D52AE0" w14:paraId="3D4E7D0E" w14:textId="77777777">
            <w:pPr>
              <w:spacing w:before="80" w:after="80" w:line="240" w:lineRule="atLeast"/>
              <w:jc w:val="center"/>
              <w:rPr>
                <w:rFonts w:eastAsia="Arial"/>
                <w:lang w:eastAsia="en-US"/>
              </w:rPr>
            </w:pPr>
            <w:r w:rsidRPr="00D52AE0">
              <w:rPr>
                <w:rFonts w:eastAsia="Arial"/>
                <w:lang w:eastAsia="en-US"/>
              </w:rPr>
              <w:t>N/A</w:t>
            </w:r>
          </w:p>
        </w:tc>
        <w:tc>
          <w:tcPr>
            <w:tcW w:w="1677" w:type="dxa"/>
            <w:noWrap/>
          </w:tcPr>
          <w:p w:rsidRPr="00D52AE0" w:rsidR="00D52AE0" w:rsidP="00D52AE0" w:rsidRDefault="00D52AE0" w14:paraId="0720672B"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01229160" w14:textId="77777777">
            <w:pPr>
              <w:spacing w:before="80" w:after="80" w:line="240" w:lineRule="atLeast"/>
              <w:jc w:val="center"/>
              <w:rPr>
                <w:rFonts w:eastAsia="Arial"/>
                <w:lang w:eastAsia="en-US"/>
              </w:rPr>
            </w:pPr>
            <w:r w:rsidRPr="00D52AE0">
              <w:rPr>
                <w:rFonts w:eastAsia="Arial"/>
                <w:lang w:eastAsia="en-US"/>
              </w:rPr>
              <w:t>$106,184</w:t>
            </w:r>
          </w:p>
        </w:tc>
      </w:tr>
      <w:tr w:rsidRPr="00D52AE0" w:rsidR="00D52AE0" w:rsidTr="00742672" w14:paraId="06907CC7" w14:textId="77777777">
        <w:trPr>
          <w:cnfStyle w:val="000000100000" w:firstRow="0" w:lastRow="0" w:firstColumn="0" w:lastColumn="0" w:oddVBand="0" w:evenVBand="0" w:oddHBand="1" w:evenHBand="0" w:firstRowFirstColumn="0" w:firstRowLastColumn="0" w:lastRowFirstColumn="0" w:lastRowLastColumn="0"/>
        </w:trPr>
        <w:tc>
          <w:tcPr>
            <w:tcW w:w="4484" w:type="dxa"/>
            <w:noWrap/>
          </w:tcPr>
          <w:p w:rsidRPr="00D52AE0" w:rsidR="00D52AE0" w:rsidP="00D52AE0" w:rsidRDefault="00D52AE0" w14:paraId="10AE2DA6" w14:textId="77777777">
            <w:pPr>
              <w:spacing w:before="80" w:after="80" w:line="200" w:lineRule="atLeast"/>
              <w:rPr>
                <w:color w:val="000000"/>
                <w:lang w:eastAsia="en-AU"/>
              </w:rPr>
            </w:pPr>
            <w:r w:rsidRPr="00D52AE0">
              <w:rPr>
                <w:rFonts w:eastAsia="Arial"/>
                <w:color w:val="000000"/>
                <w:lang w:eastAsia="en-AU"/>
              </w:rPr>
              <w:t>Apartment, 2 bedrooms, 2 residents</w:t>
            </w:r>
          </w:p>
        </w:tc>
        <w:tc>
          <w:tcPr>
            <w:tcW w:w="1682" w:type="dxa"/>
          </w:tcPr>
          <w:p w:rsidRPr="00D52AE0" w:rsidR="00D52AE0" w:rsidP="00D52AE0" w:rsidRDefault="00D52AE0" w14:paraId="0519F30A"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4F8D8B87" w14:textId="77777777">
            <w:pPr>
              <w:spacing w:before="80" w:after="80" w:line="240" w:lineRule="atLeast"/>
              <w:jc w:val="center"/>
              <w:rPr>
                <w:rFonts w:eastAsia="Arial"/>
                <w:lang w:eastAsia="en-US"/>
              </w:rPr>
            </w:pPr>
            <w:r w:rsidRPr="00D52AE0">
              <w:rPr>
                <w:rFonts w:eastAsia="Arial"/>
                <w:lang w:eastAsia="en-US"/>
              </w:rPr>
              <w:t>$13,272</w:t>
            </w:r>
          </w:p>
        </w:tc>
        <w:tc>
          <w:tcPr>
            <w:tcW w:w="1713" w:type="dxa"/>
            <w:noWrap/>
          </w:tcPr>
          <w:p w:rsidRPr="00D52AE0" w:rsidR="00D52AE0" w:rsidP="00D52AE0" w:rsidRDefault="00D52AE0" w14:paraId="042EA7C8" w14:textId="77777777">
            <w:pPr>
              <w:spacing w:before="80" w:after="80" w:line="240" w:lineRule="atLeast"/>
              <w:jc w:val="center"/>
              <w:rPr>
                <w:rFonts w:eastAsia="Arial"/>
                <w:lang w:eastAsia="en-US"/>
              </w:rPr>
            </w:pPr>
            <w:r w:rsidRPr="00D52AE0">
              <w:rPr>
                <w:rFonts w:eastAsia="Arial"/>
                <w:lang w:eastAsia="en-US"/>
              </w:rPr>
              <w:t>$26,965</w:t>
            </w:r>
          </w:p>
        </w:tc>
        <w:tc>
          <w:tcPr>
            <w:tcW w:w="1642" w:type="dxa"/>
            <w:noWrap/>
          </w:tcPr>
          <w:p w:rsidRPr="00D52AE0" w:rsidR="00D52AE0" w:rsidP="00D52AE0" w:rsidRDefault="00D52AE0" w14:paraId="0CE7447A" w14:textId="77777777">
            <w:pPr>
              <w:spacing w:before="80" w:after="80" w:line="240" w:lineRule="atLeast"/>
              <w:jc w:val="center"/>
              <w:rPr>
                <w:rFonts w:eastAsia="Arial"/>
                <w:lang w:eastAsia="en-US"/>
              </w:rPr>
            </w:pPr>
            <w:r w:rsidRPr="00D52AE0">
              <w:rPr>
                <w:rFonts w:eastAsia="Arial"/>
                <w:lang w:eastAsia="en-US"/>
              </w:rPr>
              <w:t>N/A</w:t>
            </w:r>
          </w:p>
        </w:tc>
        <w:tc>
          <w:tcPr>
            <w:tcW w:w="1677" w:type="dxa"/>
            <w:noWrap/>
          </w:tcPr>
          <w:p w:rsidRPr="00D52AE0" w:rsidR="00D52AE0" w:rsidP="00D52AE0" w:rsidRDefault="00D52AE0" w14:paraId="1F3AC53A"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2CAD11CC" w14:textId="77777777">
            <w:pPr>
              <w:spacing w:before="80" w:after="80" w:line="240" w:lineRule="atLeast"/>
              <w:jc w:val="center"/>
              <w:rPr>
                <w:rFonts w:eastAsia="Arial"/>
                <w:lang w:eastAsia="en-US"/>
              </w:rPr>
            </w:pPr>
            <w:r w:rsidRPr="00D52AE0">
              <w:rPr>
                <w:rFonts w:eastAsia="Arial"/>
                <w:lang w:eastAsia="en-US"/>
              </w:rPr>
              <w:t>$45,998</w:t>
            </w:r>
          </w:p>
        </w:tc>
      </w:tr>
      <w:tr w:rsidRPr="00D52AE0" w:rsidR="00D52AE0" w:rsidTr="00742672" w14:paraId="2977BC2C" w14:textId="77777777">
        <w:tc>
          <w:tcPr>
            <w:tcW w:w="4484" w:type="dxa"/>
            <w:noWrap/>
          </w:tcPr>
          <w:p w:rsidRPr="00D52AE0" w:rsidR="00D52AE0" w:rsidP="00D52AE0" w:rsidRDefault="00D52AE0" w14:paraId="700FA493" w14:textId="77777777">
            <w:pPr>
              <w:spacing w:before="80" w:after="80" w:line="200" w:lineRule="atLeast"/>
              <w:rPr>
                <w:color w:val="000000"/>
                <w:lang w:eastAsia="en-AU"/>
              </w:rPr>
            </w:pPr>
            <w:r w:rsidRPr="00D52AE0">
              <w:rPr>
                <w:color w:val="000000"/>
                <w:lang w:eastAsia="en-AU"/>
              </w:rPr>
              <w:t>Apartment, 3 bedrooms, 2 residents</w:t>
            </w:r>
          </w:p>
        </w:tc>
        <w:tc>
          <w:tcPr>
            <w:tcW w:w="1682" w:type="dxa"/>
          </w:tcPr>
          <w:p w:rsidRPr="00D52AE0" w:rsidR="00D52AE0" w:rsidP="00D52AE0" w:rsidRDefault="00D52AE0" w14:paraId="232983C8"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0AB1442F" w14:textId="77777777">
            <w:pPr>
              <w:spacing w:before="80" w:after="80" w:line="240" w:lineRule="atLeast"/>
              <w:jc w:val="center"/>
              <w:rPr>
                <w:rFonts w:eastAsia="Arial"/>
                <w:lang w:eastAsia="en-US"/>
              </w:rPr>
            </w:pPr>
            <w:r w:rsidRPr="00D52AE0">
              <w:rPr>
                <w:rFonts w:eastAsia="Arial"/>
                <w:lang w:eastAsia="en-US"/>
              </w:rPr>
              <w:t>$20,538</w:t>
            </w:r>
          </w:p>
        </w:tc>
        <w:tc>
          <w:tcPr>
            <w:tcW w:w="1713" w:type="dxa"/>
            <w:noWrap/>
          </w:tcPr>
          <w:p w:rsidRPr="00D52AE0" w:rsidR="00D52AE0" w:rsidP="00D52AE0" w:rsidRDefault="00D52AE0" w14:paraId="4D917F36" w14:textId="77777777">
            <w:pPr>
              <w:spacing w:before="80" w:after="80" w:line="240" w:lineRule="atLeast"/>
              <w:jc w:val="center"/>
              <w:rPr>
                <w:rFonts w:eastAsia="Arial"/>
                <w:lang w:eastAsia="en-US"/>
              </w:rPr>
            </w:pPr>
            <w:r w:rsidRPr="00D52AE0">
              <w:rPr>
                <w:rFonts w:eastAsia="Arial"/>
                <w:lang w:eastAsia="en-US"/>
              </w:rPr>
              <w:t>$38,707</w:t>
            </w:r>
          </w:p>
        </w:tc>
        <w:tc>
          <w:tcPr>
            <w:tcW w:w="1642" w:type="dxa"/>
            <w:noWrap/>
          </w:tcPr>
          <w:p w:rsidRPr="00D52AE0" w:rsidR="00D52AE0" w:rsidP="00D52AE0" w:rsidRDefault="00D52AE0" w14:paraId="61CA2709" w14:textId="77777777">
            <w:pPr>
              <w:spacing w:before="80" w:after="80" w:line="240" w:lineRule="atLeast"/>
              <w:jc w:val="center"/>
              <w:rPr>
                <w:rFonts w:eastAsia="Arial"/>
                <w:lang w:eastAsia="en-US"/>
              </w:rPr>
            </w:pPr>
            <w:r w:rsidRPr="00D52AE0">
              <w:rPr>
                <w:rFonts w:eastAsia="Arial"/>
                <w:lang w:eastAsia="en-US"/>
              </w:rPr>
              <w:t>N/A</w:t>
            </w:r>
          </w:p>
        </w:tc>
        <w:tc>
          <w:tcPr>
            <w:tcW w:w="1677" w:type="dxa"/>
            <w:noWrap/>
          </w:tcPr>
          <w:p w:rsidRPr="00D52AE0" w:rsidR="00D52AE0" w:rsidP="00D52AE0" w:rsidRDefault="00D52AE0" w14:paraId="23487E1B"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2F1A929F" w14:textId="77777777">
            <w:pPr>
              <w:spacing w:before="80" w:after="80" w:line="240" w:lineRule="atLeast"/>
              <w:jc w:val="center"/>
              <w:rPr>
                <w:rFonts w:eastAsia="Arial"/>
                <w:lang w:eastAsia="en-US"/>
              </w:rPr>
            </w:pPr>
            <w:r w:rsidRPr="00D52AE0">
              <w:rPr>
                <w:rFonts w:eastAsia="Arial"/>
                <w:lang w:eastAsia="en-US"/>
              </w:rPr>
              <w:t>$65,166</w:t>
            </w:r>
          </w:p>
        </w:tc>
      </w:tr>
      <w:tr w:rsidRPr="00D52AE0" w:rsidR="00D52AE0" w:rsidTr="00742672" w14:paraId="1D297058" w14:textId="77777777">
        <w:trPr>
          <w:cnfStyle w:val="000000100000" w:firstRow="0" w:lastRow="0" w:firstColumn="0" w:lastColumn="0" w:oddVBand="0" w:evenVBand="0" w:oddHBand="1" w:evenHBand="0" w:firstRowFirstColumn="0" w:firstRowLastColumn="0" w:lastRowFirstColumn="0" w:lastRowLastColumn="0"/>
        </w:trPr>
        <w:tc>
          <w:tcPr>
            <w:tcW w:w="4484" w:type="dxa"/>
            <w:noWrap/>
            <w:hideMark/>
          </w:tcPr>
          <w:p w:rsidRPr="00D52AE0" w:rsidR="00D52AE0" w:rsidP="00D52AE0" w:rsidRDefault="00D52AE0" w14:paraId="717AB8BA" w14:textId="77777777">
            <w:pPr>
              <w:spacing w:before="80" w:after="80" w:line="200" w:lineRule="atLeast"/>
              <w:rPr>
                <w:color w:val="000000"/>
                <w:lang w:eastAsia="en-AU"/>
              </w:rPr>
            </w:pPr>
            <w:r w:rsidRPr="00D52AE0">
              <w:rPr>
                <w:color w:val="000000"/>
                <w:lang w:eastAsia="en-AU"/>
              </w:rPr>
              <w:t>Villa/Duplex/Townhouse, 1 resident</w:t>
            </w:r>
          </w:p>
        </w:tc>
        <w:tc>
          <w:tcPr>
            <w:tcW w:w="1682" w:type="dxa"/>
          </w:tcPr>
          <w:p w:rsidRPr="00D52AE0" w:rsidR="00D52AE0" w:rsidP="00D52AE0" w:rsidRDefault="00D52AE0" w14:paraId="0C0DA21F"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02113E21" w14:textId="77777777">
            <w:pPr>
              <w:spacing w:before="80" w:after="80" w:line="240" w:lineRule="atLeast"/>
              <w:jc w:val="center"/>
              <w:rPr>
                <w:rFonts w:eastAsia="Arial"/>
                <w:lang w:eastAsia="en-US"/>
              </w:rPr>
            </w:pPr>
            <w:r w:rsidRPr="00D52AE0">
              <w:rPr>
                <w:rFonts w:eastAsia="Arial"/>
                <w:lang w:eastAsia="en-US"/>
              </w:rPr>
              <w:t>$16,165</w:t>
            </w:r>
          </w:p>
        </w:tc>
        <w:tc>
          <w:tcPr>
            <w:tcW w:w="1713" w:type="dxa"/>
            <w:noWrap/>
          </w:tcPr>
          <w:p w:rsidRPr="00D52AE0" w:rsidR="00D52AE0" w:rsidP="00D52AE0" w:rsidRDefault="00D52AE0" w14:paraId="6A893AAC" w14:textId="77777777">
            <w:pPr>
              <w:spacing w:before="80" w:after="80" w:line="240" w:lineRule="atLeast"/>
              <w:jc w:val="center"/>
              <w:rPr>
                <w:rFonts w:eastAsia="Arial"/>
                <w:lang w:eastAsia="en-US"/>
              </w:rPr>
            </w:pPr>
            <w:r w:rsidRPr="00D52AE0">
              <w:rPr>
                <w:rFonts w:eastAsia="Arial"/>
                <w:lang w:eastAsia="en-US"/>
              </w:rPr>
              <w:t>$25,407</w:t>
            </w:r>
          </w:p>
        </w:tc>
        <w:tc>
          <w:tcPr>
            <w:tcW w:w="1642" w:type="dxa"/>
            <w:noWrap/>
          </w:tcPr>
          <w:p w:rsidRPr="00D52AE0" w:rsidR="00D52AE0" w:rsidP="00D52AE0" w:rsidRDefault="00D52AE0" w14:paraId="2D9CCBA7" w14:textId="77777777">
            <w:pPr>
              <w:spacing w:before="80" w:after="80" w:line="240" w:lineRule="atLeast"/>
              <w:jc w:val="center"/>
              <w:rPr>
                <w:rFonts w:eastAsia="Arial"/>
                <w:lang w:eastAsia="en-US"/>
              </w:rPr>
            </w:pPr>
            <w:r w:rsidRPr="00D52AE0">
              <w:rPr>
                <w:rFonts w:eastAsia="Arial"/>
                <w:lang w:eastAsia="en-US"/>
              </w:rPr>
              <w:t>$31,561</w:t>
            </w:r>
          </w:p>
        </w:tc>
        <w:tc>
          <w:tcPr>
            <w:tcW w:w="1677" w:type="dxa"/>
            <w:noWrap/>
          </w:tcPr>
          <w:p w:rsidRPr="00D52AE0" w:rsidR="00D52AE0" w:rsidP="00D52AE0" w:rsidRDefault="00D52AE0" w14:paraId="733D971D" w14:textId="77777777">
            <w:pPr>
              <w:spacing w:before="80" w:after="80" w:line="240" w:lineRule="atLeast"/>
              <w:jc w:val="center"/>
              <w:rPr>
                <w:rFonts w:eastAsia="Arial"/>
                <w:lang w:eastAsia="en-US"/>
              </w:rPr>
            </w:pPr>
            <w:r w:rsidRPr="00D52AE0">
              <w:rPr>
                <w:rFonts w:eastAsia="Arial"/>
                <w:lang w:eastAsia="en-US"/>
              </w:rPr>
              <w:t>N/A</w:t>
            </w:r>
          </w:p>
        </w:tc>
        <w:tc>
          <w:tcPr>
            <w:tcW w:w="1680" w:type="dxa"/>
            <w:noWrap/>
          </w:tcPr>
          <w:p w:rsidRPr="00D52AE0" w:rsidR="00D52AE0" w:rsidP="00D52AE0" w:rsidRDefault="00D52AE0" w14:paraId="1CDB1E63" w14:textId="77777777">
            <w:pPr>
              <w:spacing w:before="80" w:after="80" w:line="240" w:lineRule="atLeast"/>
              <w:jc w:val="center"/>
              <w:rPr>
                <w:rFonts w:eastAsia="Arial"/>
                <w:lang w:eastAsia="en-US"/>
              </w:rPr>
            </w:pPr>
            <w:r w:rsidRPr="00D52AE0">
              <w:rPr>
                <w:rFonts w:eastAsia="Arial"/>
                <w:lang w:eastAsia="en-US"/>
              </w:rPr>
              <w:t>$41,225</w:t>
            </w:r>
          </w:p>
        </w:tc>
      </w:tr>
      <w:tr w:rsidRPr="00D52AE0" w:rsidR="00D52AE0" w:rsidTr="00742672" w14:paraId="4CC4F810" w14:textId="77777777">
        <w:tc>
          <w:tcPr>
            <w:tcW w:w="4484" w:type="dxa"/>
            <w:noWrap/>
            <w:hideMark/>
          </w:tcPr>
          <w:p w:rsidRPr="00D52AE0" w:rsidR="00D52AE0" w:rsidP="00D52AE0" w:rsidRDefault="00D52AE0" w14:paraId="59C7922B" w14:textId="77777777">
            <w:pPr>
              <w:spacing w:before="80" w:after="80" w:line="200" w:lineRule="atLeast"/>
              <w:rPr>
                <w:color w:val="000000"/>
                <w:lang w:eastAsia="en-AU"/>
              </w:rPr>
            </w:pPr>
            <w:r w:rsidRPr="00D52AE0">
              <w:rPr>
                <w:color w:val="000000"/>
                <w:lang w:eastAsia="en-AU"/>
              </w:rPr>
              <w:t>Villa/Duplex/Townhouse, 2 residents</w:t>
            </w:r>
          </w:p>
        </w:tc>
        <w:tc>
          <w:tcPr>
            <w:tcW w:w="1682" w:type="dxa"/>
          </w:tcPr>
          <w:p w:rsidRPr="00D52AE0" w:rsidR="00D52AE0" w:rsidP="00D52AE0" w:rsidRDefault="00D52AE0" w14:paraId="583F7049"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14C3733E" w14:textId="77777777">
            <w:pPr>
              <w:spacing w:before="80" w:after="80" w:line="240" w:lineRule="atLeast"/>
              <w:jc w:val="center"/>
              <w:rPr>
                <w:rFonts w:eastAsia="Arial"/>
                <w:lang w:eastAsia="en-US"/>
              </w:rPr>
            </w:pPr>
            <w:r w:rsidRPr="00D52AE0">
              <w:rPr>
                <w:rFonts w:eastAsia="Arial"/>
                <w:lang w:eastAsia="en-US"/>
              </w:rPr>
              <w:t>$8,484</w:t>
            </w:r>
          </w:p>
        </w:tc>
        <w:tc>
          <w:tcPr>
            <w:tcW w:w="1713" w:type="dxa"/>
            <w:noWrap/>
          </w:tcPr>
          <w:p w:rsidRPr="00D52AE0" w:rsidR="00D52AE0" w:rsidP="00D52AE0" w:rsidRDefault="00D52AE0" w14:paraId="2928D962" w14:textId="77777777">
            <w:pPr>
              <w:spacing w:before="80" w:after="80" w:line="240" w:lineRule="atLeast"/>
              <w:jc w:val="center"/>
              <w:rPr>
                <w:rFonts w:eastAsia="Arial"/>
                <w:lang w:eastAsia="en-US"/>
              </w:rPr>
            </w:pPr>
            <w:r w:rsidRPr="00D52AE0">
              <w:rPr>
                <w:rFonts w:eastAsia="Arial"/>
                <w:lang w:eastAsia="en-US"/>
              </w:rPr>
              <w:t>$14,185</w:t>
            </w:r>
          </w:p>
        </w:tc>
        <w:tc>
          <w:tcPr>
            <w:tcW w:w="1642" w:type="dxa"/>
            <w:noWrap/>
          </w:tcPr>
          <w:p w:rsidRPr="00D52AE0" w:rsidR="00D52AE0" w:rsidP="00D52AE0" w:rsidRDefault="00D52AE0" w14:paraId="1F283F7F" w14:textId="77777777">
            <w:pPr>
              <w:spacing w:before="80" w:after="80" w:line="240" w:lineRule="atLeast"/>
              <w:jc w:val="center"/>
              <w:rPr>
                <w:rFonts w:eastAsia="Arial"/>
                <w:lang w:eastAsia="en-US"/>
              </w:rPr>
            </w:pPr>
            <w:r w:rsidRPr="00D52AE0">
              <w:rPr>
                <w:rFonts w:eastAsia="Arial"/>
                <w:lang w:eastAsia="en-US"/>
              </w:rPr>
              <w:t>$18,160</w:t>
            </w:r>
          </w:p>
        </w:tc>
        <w:tc>
          <w:tcPr>
            <w:tcW w:w="1677" w:type="dxa"/>
            <w:noWrap/>
          </w:tcPr>
          <w:p w:rsidRPr="00D52AE0" w:rsidR="00D52AE0" w:rsidP="00D52AE0" w:rsidRDefault="00D52AE0" w14:paraId="6618BC22" w14:textId="77777777">
            <w:pPr>
              <w:spacing w:before="80" w:after="80" w:line="240" w:lineRule="atLeast"/>
              <w:jc w:val="center"/>
              <w:rPr>
                <w:rFonts w:eastAsia="Arial"/>
                <w:lang w:eastAsia="en-US"/>
              </w:rPr>
            </w:pPr>
            <w:r w:rsidRPr="00D52AE0">
              <w:rPr>
                <w:rFonts w:eastAsia="Arial"/>
                <w:lang w:eastAsia="en-US"/>
              </w:rPr>
              <w:t>$19,556</w:t>
            </w:r>
          </w:p>
        </w:tc>
        <w:tc>
          <w:tcPr>
            <w:tcW w:w="1680" w:type="dxa"/>
            <w:noWrap/>
          </w:tcPr>
          <w:p w:rsidRPr="00D52AE0" w:rsidR="00D52AE0" w:rsidP="00D52AE0" w:rsidRDefault="00D52AE0" w14:paraId="5DF64BC0" w14:textId="77777777">
            <w:pPr>
              <w:spacing w:before="80" w:after="80" w:line="240" w:lineRule="atLeast"/>
              <w:jc w:val="center"/>
              <w:rPr>
                <w:rFonts w:eastAsia="Arial"/>
                <w:lang w:eastAsia="en-US"/>
              </w:rPr>
            </w:pPr>
            <w:r w:rsidRPr="00D52AE0">
              <w:rPr>
                <w:rFonts w:eastAsia="Arial"/>
                <w:lang w:eastAsia="en-US"/>
              </w:rPr>
              <w:t>$24,817</w:t>
            </w:r>
          </w:p>
        </w:tc>
      </w:tr>
      <w:tr w:rsidRPr="00D52AE0" w:rsidR="00D52AE0" w:rsidTr="00742672" w14:paraId="588A5CA6" w14:textId="77777777">
        <w:trPr>
          <w:cnfStyle w:val="000000100000" w:firstRow="0" w:lastRow="0" w:firstColumn="0" w:lastColumn="0" w:oddVBand="0" w:evenVBand="0" w:oddHBand="1" w:evenHBand="0" w:firstRowFirstColumn="0" w:firstRowLastColumn="0" w:lastRowFirstColumn="0" w:lastRowLastColumn="0"/>
        </w:trPr>
        <w:tc>
          <w:tcPr>
            <w:tcW w:w="4484" w:type="dxa"/>
            <w:noWrap/>
            <w:hideMark/>
          </w:tcPr>
          <w:p w:rsidRPr="00D52AE0" w:rsidR="00D52AE0" w:rsidP="00D52AE0" w:rsidRDefault="00D52AE0" w14:paraId="3B6D6C8F" w14:textId="77777777">
            <w:pPr>
              <w:spacing w:before="80" w:after="80" w:line="200" w:lineRule="atLeast"/>
              <w:rPr>
                <w:color w:val="000000"/>
                <w:lang w:eastAsia="en-AU"/>
              </w:rPr>
            </w:pPr>
            <w:r w:rsidRPr="00D52AE0">
              <w:rPr>
                <w:color w:val="000000"/>
                <w:lang w:eastAsia="en-AU"/>
              </w:rPr>
              <w:t>Villa/Duplex/Townhouse, 3 residents</w:t>
            </w:r>
          </w:p>
        </w:tc>
        <w:tc>
          <w:tcPr>
            <w:tcW w:w="1682" w:type="dxa"/>
          </w:tcPr>
          <w:p w:rsidRPr="00D52AE0" w:rsidR="00D52AE0" w:rsidP="00D52AE0" w:rsidRDefault="00D52AE0" w14:paraId="6FEA6F41"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0FBB117E" w14:textId="77777777">
            <w:pPr>
              <w:spacing w:before="80" w:after="80" w:line="240" w:lineRule="atLeast"/>
              <w:jc w:val="center"/>
              <w:rPr>
                <w:rFonts w:eastAsia="Arial"/>
                <w:lang w:eastAsia="en-US"/>
              </w:rPr>
            </w:pPr>
            <w:r w:rsidRPr="00D52AE0">
              <w:rPr>
                <w:rFonts w:eastAsia="Arial"/>
                <w:lang w:eastAsia="en-US"/>
              </w:rPr>
              <w:t>$6,701</w:t>
            </w:r>
          </w:p>
        </w:tc>
        <w:tc>
          <w:tcPr>
            <w:tcW w:w="1713" w:type="dxa"/>
            <w:noWrap/>
          </w:tcPr>
          <w:p w:rsidRPr="00D52AE0" w:rsidR="00D52AE0" w:rsidP="00D52AE0" w:rsidRDefault="00D52AE0" w14:paraId="169AD270" w14:textId="77777777">
            <w:pPr>
              <w:spacing w:before="80" w:after="80" w:line="240" w:lineRule="atLeast"/>
              <w:jc w:val="center"/>
              <w:rPr>
                <w:rFonts w:eastAsia="Arial"/>
                <w:lang w:eastAsia="en-US"/>
              </w:rPr>
            </w:pPr>
            <w:r w:rsidRPr="00D52AE0">
              <w:rPr>
                <w:rFonts w:eastAsia="Arial"/>
                <w:lang w:eastAsia="en-US"/>
              </w:rPr>
              <w:t>$11,841</w:t>
            </w:r>
          </w:p>
        </w:tc>
        <w:tc>
          <w:tcPr>
            <w:tcW w:w="1642" w:type="dxa"/>
            <w:noWrap/>
          </w:tcPr>
          <w:p w:rsidRPr="00D52AE0" w:rsidR="00D52AE0" w:rsidP="00D52AE0" w:rsidRDefault="00D52AE0" w14:paraId="4C87C6FD" w14:textId="77777777">
            <w:pPr>
              <w:spacing w:before="80" w:after="80" w:line="240" w:lineRule="atLeast"/>
              <w:jc w:val="center"/>
              <w:rPr>
                <w:rFonts w:eastAsia="Arial"/>
                <w:lang w:eastAsia="en-US"/>
              </w:rPr>
            </w:pPr>
            <w:r w:rsidRPr="00D52AE0">
              <w:rPr>
                <w:rFonts w:eastAsia="Arial"/>
                <w:lang w:eastAsia="en-US"/>
              </w:rPr>
              <w:t>$15,502</w:t>
            </w:r>
          </w:p>
        </w:tc>
        <w:tc>
          <w:tcPr>
            <w:tcW w:w="1677" w:type="dxa"/>
            <w:noWrap/>
          </w:tcPr>
          <w:p w:rsidRPr="00D52AE0" w:rsidR="00D52AE0" w:rsidP="00D52AE0" w:rsidRDefault="00D52AE0" w14:paraId="0FE9A983" w14:textId="77777777">
            <w:pPr>
              <w:spacing w:before="80" w:after="80" w:line="240" w:lineRule="atLeast"/>
              <w:jc w:val="center"/>
              <w:rPr>
                <w:rFonts w:eastAsia="Arial"/>
                <w:lang w:eastAsia="en-US"/>
              </w:rPr>
            </w:pPr>
            <w:r w:rsidRPr="00D52AE0">
              <w:rPr>
                <w:rFonts w:eastAsia="Arial"/>
                <w:lang w:eastAsia="en-US"/>
              </w:rPr>
              <w:t>$16,433</w:t>
            </w:r>
          </w:p>
        </w:tc>
        <w:tc>
          <w:tcPr>
            <w:tcW w:w="1680" w:type="dxa"/>
            <w:noWrap/>
          </w:tcPr>
          <w:p w:rsidRPr="00D52AE0" w:rsidR="00D52AE0" w:rsidP="00D52AE0" w:rsidRDefault="00D52AE0" w14:paraId="1218B2A7" w14:textId="77777777">
            <w:pPr>
              <w:spacing w:before="80" w:after="80" w:line="240" w:lineRule="atLeast"/>
              <w:jc w:val="center"/>
              <w:rPr>
                <w:rFonts w:eastAsia="Arial"/>
                <w:lang w:eastAsia="en-US"/>
              </w:rPr>
            </w:pPr>
            <w:r w:rsidRPr="00D52AE0">
              <w:rPr>
                <w:rFonts w:eastAsia="Arial"/>
                <w:lang w:eastAsia="en-US"/>
              </w:rPr>
              <w:t>$21,665</w:t>
            </w:r>
          </w:p>
        </w:tc>
      </w:tr>
      <w:tr w:rsidRPr="00D52AE0" w:rsidR="00D52AE0" w:rsidTr="00742672" w14:paraId="292633EA" w14:textId="77777777">
        <w:tc>
          <w:tcPr>
            <w:tcW w:w="4484" w:type="dxa"/>
            <w:noWrap/>
          </w:tcPr>
          <w:p w:rsidRPr="00D52AE0" w:rsidR="00D52AE0" w:rsidP="00D52AE0" w:rsidRDefault="00D52AE0" w14:paraId="4F113E0C" w14:textId="77777777">
            <w:pPr>
              <w:spacing w:before="80" w:after="80" w:line="200" w:lineRule="atLeast"/>
              <w:rPr>
                <w:color w:val="000000"/>
                <w:lang w:eastAsia="en-AU"/>
              </w:rPr>
            </w:pPr>
            <w:r w:rsidRPr="00D52AE0">
              <w:rPr>
                <w:color w:val="000000"/>
                <w:lang w:eastAsia="en-AU"/>
              </w:rPr>
              <w:t>House, 2 residents</w:t>
            </w:r>
          </w:p>
        </w:tc>
        <w:tc>
          <w:tcPr>
            <w:tcW w:w="1682" w:type="dxa"/>
          </w:tcPr>
          <w:p w:rsidRPr="00D52AE0" w:rsidR="00D52AE0" w:rsidP="00D52AE0" w:rsidRDefault="00D52AE0" w14:paraId="638621DB"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2BCDC40C" w14:textId="77777777">
            <w:pPr>
              <w:spacing w:before="80" w:after="80" w:line="240" w:lineRule="atLeast"/>
              <w:jc w:val="center"/>
              <w:rPr>
                <w:rFonts w:eastAsia="Arial"/>
                <w:lang w:eastAsia="en-US"/>
              </w:rPr>
            </w:pPr>
            <w:r w:rsidRPr="00D52AE0">
              <w:rPr>
                <w:rFonts w:eastAsia="Arial"/>
                <w:lang w:eastAsia="en-US"/>
              </w:rPr>
              <w:t>$9,479</w:t>
            </w:r>
          </w:p>
        </w:tc>
        <w:tc>
          <w:tcPr>
            <w:tcW w:w="1713" w:type="dxa"/>
            <w:noWrap/>
          </w:tcPr>
          <w:p w:rsidRPr="00D52AE0" w:rsidR="00D52AE0" w:rsidP="00D52AE0" w:rsidRDefault="00D52AE0" w14:paraId="0FE6D302" w14:textId="77777777">
            <w:pPr>
              <w:spacing w:before="80" w:after="80" w:line="240" w:lineRule="atLeast"/>
              <w:jc w:val="center"/>
              <w:rPr>
                <w:rFonts w:eastAsia="Arial"/>
                <w:lang w:eastAsia="en-US"/>
              </w:rPr>
            </w:pPr>
            <w:r w:rsidRPr="00D52AE0">
              <w:rPr>
                <w:rFonts w:eastAsia="Arial"/>
                <w:lang w:eastAsia="en-US"/>
              </w:rPr>
              <w:t>$15,200</w:t>
            </w:r>
          </w:p>
        </w:tc>
        <w:tc>
          <w:tcPr>
            <w:tcW w:w="1642" w:type="dxa"/>
            <w:noWrap/>
          </w:tcPr>
          <w:p w:rsidRPr="00D52AE0" w:rsidR="00D52AE0" w:rsidP="00D52AE0" w:rsidRDefault="00D52AE0" w14:paraId="2539B49E" w14:textId="77777777">
            <w:pPr>
              <w:spacing w:before="80" w:after="80" w:line="240" w:lineRule="atLeast"/>
              <w:jc w:val="center"/>
              <w:rPr>
                <w:rFonts w:eastAsia="Arial"/>
                <w:lang w:eastAsia="en-US"/>
              </w:rPr>
            </w:pPr>
            <w:r w:rsidRPr="00D52AE0">
              <w:rPr>
                <w:rFonts w:eastAsia="Arial"/>
                <w:lang w:eastAsia="en-US"/>
              </w:rPr>
              <w:t>$19,642</w:t>
            </w:r>
          </w:p>
        </w:tc>
        <w:tc>
          <w:tcPr>
            <w:tcW w:w="1677" w:type="dxa"/>
            <w:noWrap/>
          </w:tcPr>
          <w:p w:rsidRPr="00D52AE0" w:rsidR="00D52AE0" w:rsidP="00D52AE0" w:rsidRDefault="00D52AE0" w14:paraId="31D2D06A" w14:textId="77777777">
            <w:pPr>
              <w:spacing w:before="80" w:after="80" w:line="240" w:lineRule="atLeast"/>
              <w:jc w:val="center"/>
              <w:rPr>
                <w:rFonts w:eastAsia="Arial"/>
                <w:lang w:eastAsia="en-US"/>
              </w:rPr>
            </w:pPr>
            <w:r w:rsidRPr="00D52AE0">
              <w:rPr>
                <w:rFonts w:eastAsia="Arial"/>
                <w:lang w:eastAsia="en-US"/>
              </w:rPr>
              <w:t>$21,040</w:t>
            </w:r>
          </w:p>
        </w:tc>
        <w:tc>
          <w:tcPr>
            <w:tcW w:w="1680" w:type="dxa"/>
            <w:noWrap/>
          </w:tcPr>
          <w:p w:rsidRPr="00D52AE0" w:rsidR="00D52AE0" w:rsidP="00D52AE0" w:rsidRDefault="00D52AE0" w14:paraId="7F924321" w14:textId="77777777">
            <w:pPr>
              <w:spacing w:before="80" w:after="80" w:line="240" w:lineRule="atLeast"/>
              <w:jc w:val="center"/>
              <w:rPr>
                <w:rFonts w:eastAsia="Arial"/>
                <w:lang w:eastAsia="en-US"/>
              </w:rPr>
            </w:pPr>
            <w:r w:rsidRPr="00D52AE0">
              <w:rPr>
                <w:rFonts w:eastAsia="Arial"/>
                <w:lang w:eastAsia="en-US"/>
              </w:rPr>
              <w:t>$26,340</w:t>
            </w:r>
          </w:p>
        </w:tc>
      </w:tr>
      <w:tr w:rsidRPr="00D52AE0" w:rsidR="00D52AE0" w:rsidTr="00742672" w14:paraId="41EFA252" w14:textId="77777777">
        <w:trPr>
          <w:cnfStyle w:val="000000100000" w:firstRow="0" w:lastRow="0" w:firstColumn="0" w:lastColumn="0" w:oddVBand="0" w:evenVBand="0" w:oddHBand="1" w:evenHBand="0" w:firstRowFirstColumn="0" w:firstRowLastColumn="0" w:lastRowFirstColumn="0" w:lastRowLastColumn="0"/>
        </w:trPr>
        <w:tc>
          <w:tcPr>
            <w:tcW w:w="4484" w:type="dxa"/>
            <w:noWrap/>
            <w:hideMark/>
          </w:tcPr>
          <w:p w:rsidRPr="00D52AE0" w:rsidR="00D52AE0" w:rsidP="00D52AE0" w:rsidRDefault="00D52AE0" w14:paraId="39A25347" w14:textId="77777777">
            <w:pPr>
              <w:spacing w:before="80" w:after="80" w:line="200" w:lineRule="atLeast"/>
              <w:rPr>
                <w:color w:val="000000"/>
                <w:lang w:eastAsia="en-AU"/>
              </w:rPr>
            </w:pPr>
            <w:r w:rsidRPr="00D52AE0">
              <w:rPr>
                <w:color w:val="000000"/>
                <w:lang w:eastAsia="en-AU"/>
              </w:rPr>
              <w:t>House, 3 residents</w:t>
            </w:r>
          </w:p>
        </w:tc>
        <w:tc>
          <w:tcPr>
            <w:tcW w:w="1682" w:type="dxa"/>
          </w:tcPr>
          <w:p w:rsidRPr="00D52AE0" w:rsidR="00D52AE0" w:rsidP="00D52AE0" w:rsidRDefault="00D52AE0" w14:paraId="23619845"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721B61DC" w14:textId="77777777">
            <w:pPr>
              <w:spacing w:before="80" w:after="80" w:line="240" w:lineRule="atLeast"/>
              <w:jc w:val="center"/>
              <w:rPr>
                <w:rFonts w:eastAsia="Arial"/>
                <w:lang w:eastAsia="en-US"/>
              </w:rPr>
            </w:pPr>
            <w:r w:rsidRPr="00D52AE0">
              <w:rPr>
                <w:rFonts w:eastAsia="Arial"/>
                <w:lang w:eastAsia="en-US"/>
              </w:rPr>
              <w:t>$8,310</w:t>
            </w:r>
          </w:p>
        </w:tc>
        <w:tc>
          <w:tcPr>
            <w:tcW w:w="1713" w:type="dxa"/>
            <w:noWrap/>
          </w:tcPr>
          <w:p w:rsidRPr="00D52AE0" w:rsidR="00D52AE0" w:rsidP="00D52AE0" w:rsidRDefault="00D52AE0" w14:paraId="1F862A1D" w14:textId="77777777">
            <w:pPr>
              <w:spacing w:before="80" w:after="80" w:line="240" w:lineRule="atLeast"/>
              <w:jc w:val="center"/>
              <w:rPr>
                <w:rFonts w:eastAsia="Arial"/>
                <w:lang w:eastAsia="en-US"/>
              </w:rPr>
            </w:pPr>
            <w:r w:rsidRPr="00D52AE0">
              <w:rPr>
                <w:rFonts w:eastAsia="Arial"/>
                <w:lang w:eastAsia="en-US"/>
              </w:rPr>
              <w:t>$14,035</w:t>
            </w:r>
          </w:p>
        </w:tc>
        <w:tc>
          <w:tcPr>
            <w:tcW w:w="1642" w:type="dxa"/>
            <w:noWrap/>
          </w:tcPr>
          <w:p w:rsidRPr="00D52AE0" w:rsidR="00D52AE0" w:rsidP="00D52AE0" w:rsidRDefault="00D52AE0" w14:paraId="790A514E" w14:textId="77777777">
            <w:pPr>
              <w:spacing w:before="80" w:after="80" w:line="240" w:lineRule="atLeast"/>
              <w:jc w:val="center"/>
              <w:rPr>
                <w:rFonts w:eastAsia="Arial"/>
                <w:lang w:eastAsia="en-US"/>
              </w:rPr>
            </w:pPr>
            <w:r w:rsidRPr="00D52AE0">
              <w:rPr>
                <w:rFonts w:eastAsia="Arial"/>
                <w:lang w:eastAsia="en-US"/>
              </w:rPr>
              <w:t>$17,922</w:t>
            </w:r>
          </w:p>
        </w:tc>
        <w:tc>
          <w:tcPr>
            <w:tcW w:w="1677" w:type="dxa"/>
            <w:noWrap/>
          </w:tcPr>
          <w:p w:rsidRPr="00D52AE0" w:rsidR="00D52AE0" w:rsidP="00D52AE0" w:rsidRDefault="00D52AE0" w14:paraId="1BDE1513" w14:textId="77777777">
            <w:pPr>
              <w:spacing w:before="80" w:after="80" w:line="240" w:lineRule="atLeast"/>
              <w:jc w:val="center"/>
              <w:rPr>
                <w:rFonts w:eastAsia="Arial"/>
                <w:lang w:eastAsia="en-US"/>
              </w:rPr>
            </w:pPr>
            <w:r w:rsidRPr="00D52AE0">
              <w:rPr>
                <w:rFonts w:eastAsia="Arial"/>
                <w:lang w:eastAsia="en-US"/>
              </w:rPr>
              <w:t>$18,950</w:t>
            </w:r>
          </w:p>
        </w:tc>
        <w:tc>
          <w:tcPr>
            <w:tcW w:w="1680" w:type="dxa"/>
            <w:noWrap/>
          </w:tcPr>
          <w:p w:rsidRPr="00D52AE0" w:rsidR="00D52AE0" w:rsidP="00D52AE0" w:rsidRDefault="00D52AE0" w14:paraId="31DB3792" w14:textId="77777777">
            <w:pPr>
              <w:spacing w:before="80" w:after="80" w:line="240" w:lineRule="atLeast"/>
              <w:jc w:val="center"/>
              <w:rPr>
                <w:rFonts w:eastAsia="Arial"/>
                <w:lang w:eastAsia="en-US"/>
              </w:rPr>
            </w:pPr>
            <w:r w:rsidRPr="00D52AE0">
              <w:rPr>
                <w:rFonts w:eastAsia="Arial"/>
                <w:lang w:eastAsia="en-US"/>
              </w:rPr>
              <w:t>$27,027</w:t>
            </w:r>
          </w:p>
        </w:tc>
      </w:tr>
      <w:tr w:rsidRPr="00D52AE0" w:rsidR="00D52AE0" w:rsidTr="00742672" w14:paraId="515D561A" w14:textId="77777777">
        <w:tc>
          <w:tcPr>
            <w:tcW w:w="4484" w:type="dxa"/>
            <w:noWrap/>
            <w:hideMark/>
          </w:tcPr>
          <w:p w:rsidRPr="00D52AE0" w:rsidR="00D52AE0" w:rsidP="00D52AE0" w:rsidRDefault="00D52AE0" w14:paraId="21330C2B" w14:textId="77777777">
            <w:pPr>
              <w:spacing w:before="80" w:after="80" w:line="200" w:lineRule="atLeast"/>
              <w:rPr>
                <w:color w:val="000000"/>
                <w:lang w:eastAsia="en-AU"/>
              </w:rPr>
            </w:pPr>
            <w:r w:rsidRPr="00D52AE0">
              <w:rPr>
                <w:color w:val="000000"/>
                <w:lang w:eastAsia="en-AU"/>
              </w:rPr>
              <w:t>Group home, 4 residents</w:t>
            </w:r>
          </w:p>
        </w:tc>
        <w:tc>
          <w:tcPr>
            <w:tcW w:w="1682" w:type="dxa"/>
          </w:tcPr>
          <w:p w:rsidRPr="00D52AE0" w:rsidR="00D52AE0" w:rsidP="00D52AE0" w:rsidRDefault="00D52AE0" w14:paraId="3E668212"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7D98CC12" w14:textId="77777777">
            <w:pPr>
              <w:spacing w:before="80" w:after="80" w:line="240" w:lineRule="atLeast"/>
              <w:jc w:val="center"/>
              <w:rPr>
                <w:rFonts w:eastAsia="Arial"/>
                <w:lang w:eastAsia="en-US"/>
              </w:rPr>
            </w:pPr>
            <w:r w:rsidRPr="00D52AE0">
              <w:rPr>
                <w:rFonts w:eastAsia="Arial"/>
                <w:lang w:eastAsia="en-US"/>
              </w:rPr>
              <w:t>$8,576</w:t>
            </w:r>
          </w:p>
        </w:tc>
        <w:tc>
          <w:tcPr>
            <w:tcW w:w="1713" w:type="dxa"/>
            <w:noWrap/>
          </w:tcPr>
          <w:p w:rsidRPr="00D52AE0" w:rsidR="00D52AE0" w:rsidP="00D52AE0" w:rsidRDefault="00D52AE0" w14:paraId="69D9BF14" w14:textId="77777777">
            <w:pPr>
              <w:spacing w:before="80" w:after="80" w:line="240" w:lineRule="atLeast"/>
              <w:jc w:val="center"/>
              <w:rPr>
                <w:rFonts w:eastAsia="Arial"/>
                <w:lang w:eastAsia="en-US"/>
              </w:rPr>
            </w:pPr>
            <w:r w:rsidRPr="00D52AE0">
              <w:rPr>
                <w:rFonts w:eastAsia="Arial"/>
                <w:lang w:eastAsia="en-US"/>
              </w:rPr>
              <w:t>$13,861</w:t>
            </w:r>
          </w:p>
        </w:tc>
        <w:tc>
          <w:tcPr>
            <w:tcW w:w="1642" w:type="dxa"/>
            <w:noWrap/>
          </w:tcPr>
          <w:p w:rsidRPr="00D52AE0" w:rsidR="00D52AE0" w:rsidP="00D52AE0" w:rsidRDefault="00D52AE0" w14:paraId="61845BDF" w14:textId="77777777">
            <w:pPr>
              <w:spacing w:before="80" w:after="80" w:line="240" w:lineRule="atLeast"/>
              <w:jc w:val="center"/>
              <w:rPr>
                <w:rFonts w:eastAsia="Arial"/>
                <w:lang w:eastAsia="en-US"/>
              </w:rPr>
            </w:pPr>
            <w:r w:rsidRPr="00D52AE0">
              <w:rPr>
                <w:rFonts w:eastAsia="Arial"/>
                <w:lang w:eastAsia="en-US"/>
              </w:rPr>
              <w:t>$17,482</w:t>
            </w:r>
          </w:p>
        </w:tc>
        <w:tc>
          <w:tcPr>
            <w:tcW w:w="1677" w:type="dxa"/>
            <w:noWrap/>
          </w:tcPr>
          <w:p w:rsidRPr="00D52AE0" w:rsidR="00D52AE0" w:rsidP="00D52AE0" w:rsidRDefault="00D52AE0" w14:paraId="2DC572A6" w14:textId="77777777">
            <w:pPr>
              <w:spacing w:before="80" w:after="80" w:line="240" w:lineRule="atLeast"/>
              <w:jc w:val="center"/>
              <w:rPr>
                <w:rFonts w:eastAsia="Arial"/>
                <w:lang w:eastAsia="en-US"/>
              </w:rPr>
            </w:pPr>
            <w:r w:rsidRPr="00D52AE0">
              <w:rPr>
                <w:rFonts w:eastAsia="Arial"/>
                <w:lang w:eastAsia="en-US"/>
              </w:rPr>
              <w:t>$18,262</w:t>
            </w:r>
          </w:p>
        </w:tc>
        <w:tc>
          <w:tcPr>
            <w:tcW w:w="1680" w:type="dxa"/>
            <w:noWrap/>
          </w:tcPr>
          <w:p w:rsidRPr="00D52AE0" w:rsidR="00D52AE0" w:rsidP="00D52AE0" w:rsidRDefault="00D52AE0" w14:paraId="0ACC0EB8" w14:textId="77777777">
            <w:pPr>
              <w:spacing w:before="80" w:after="80" w:line="240" w:lineRule="atLeast"/>
              <w:jc w:val="center"/>
              <w:rPr>
                <w:rFonts w:eastAsia="Arial"/>
                <w:lang w:eastAsia="en-US"/>
              </w:rPr>
            </w:pPr>
            <w:r w:rsidRPr="00D52AE0">
              <w:rPr>
                <w:rFonts w:eastAsia="Arial"/>
                <w:lang w:eastAsia="en-US"/>
              </w:rPr>
              <w:t>$25,670</w:t>
            </w:r>
          </w:p>
        </w:tc>
      </w:tr>
      <w:tr w:rsidRPr="00D52AE0" w:rsidR="00D52AE0" w:rsidTr="00742672" w14:paraId="000A82C7" w14:textId="77777777">
        <w:trPr>
          <w:cnfStyle w:val="000000100000" w:firstRow="0" w:lastRow="0" w:firstColumn="0" w:lastColumn="0" w:oddVBand="0" w:evenVBand="0" w:oddHBand="1" w:evenHBand="0" w:firstRowFirstColumn="0" w:firstRowLastColumn="0" w:lastRowFirstColumn="0" w:lastRowLastColumn="0"/>
        </w:trPr>
        <w:tc>
          <w:tcPr>
            <w:tcW w:w="4484" w:type="dxa"/>
            <w:noWrap/>
            <w:hideMark/>
          </w:tcPr>
          <w:p w:rsidRPr="00D52AE0" w:rsidR="00D52AE0" w:rsidP="00D52AE0" w:rsidRDefault="00D52AE0" w14:paraId="04BCF233" w14:textId="77777777">
            <w:pPr>
              <w:spacing w:before="80" w:after="80" w:line="200" w:lineRule="atLeast"/>
              <w:rPr>
                <w:color w:val="000000"/>
                <w:lang w:eastAsia="en-AU"/>
              </w:rPr>
            </w:pPr>
            <w:r w:rsidRPr="00D52AE0">
              <w:rPr>
                <w:color w:val="000000"/>
                <w:lang w:eastAsia="en-AU"/>
              </w:rPr>
              <w:t>Group home, 5 residents</w:t>
            </w:r>
          </w:p>
        </w:tc>
        <w:tc>
          <w:tcPr>
            <w:tcW w:w="1682" w:type="dxa"/>
          </w:tcPr>
          <w:p w:rsidRPr="00D52AE0" w:rsidR="00D52AE0" w:rsidP="00D52AE0" w:rsidRDefault="00D52AE0" w14:paraId="5FA43E54" w14:textId="77777777">
            <w:pPr>
              <w:spacing w:before="80" w:after="80" w:line="240" w:lineRule="atLeast"/>
              <w:jc w:val="center"/>
              <w:rPr>
                <w:rFonts w:eastAsia="Arial"/>
                <w:lang w:eastAsia="en-US"/>
              </w:rPr>
            </w:pPr>
            <w:r w:rsidRPr="00D52AE0">
              <w:rPr>
                <w:rFonts w:eastAsia="Arial"/>
                <w:lang w:eastAsia="en-US"/>
              </w:rPr>
              <w:t>N/A</w:t>
            </w:r>
          </w:p>
        </w:tc>
        <w:tc>
          <w:tcPr>
            <w:tcW w:w="1682" w:type="dxa"/>
            <w:noWrap/>
          </w:tcPr>
          <w:p w:rsidRPr="00D52AE0" w:rsidR="00D52AE0" w:rsidP="00D52AE0" w:rsidRDefault="00D52AE0" w14:paraId="3AF8185F" w14:textId="77777777">
            <w:pPr>
              <w:spacing w:before="80" w:after="80" w:line="240" w:lineRule="atLeast"/>
              <w:jc w:val="center"/>
              <w:rPr>
                <w:rFonts w:eastAsia="Arial"/>
                <w:lang w:eastAsia="en-US"/>
              </w:rPr>
            </w:pPr>
            <w:r w:rsidRPr="00D52AE0">
              <w:rPr>
                <w:rFonts w:eastAsia="Arial"/>
                <w:lang w:eastAsia="en-US"/>
              </w:rPr>
              <w:t>$6,881</w:t>
            </w:r>
          </w:p>
        </w:tc>
        <w:tc>
          <w:tcPr>
            <w:tcW w:w="1713" w:type="dxa"/>
            <w:noWrap/>
          </w:tcPr>
          <w:p w:rsidRPr="00D52AE0" w:rsidR="00D52AE0" w:rsidP="00D52AE0" w:rsidRDefault="00D52AE0" w14:paraId="5ACBD804" w14:textId="77777777">
            <w:pPr>
              <w:spacing w:before="80" w:after="80" w:line="240" w:lineRule="atLeast"/>
              <w:jc w:val="center"/>
              <w:rPr>
                <w:rFonts w:eastAsia="Arial"/>
                <w:lang w:eastAsia="en-US"/>
              </w:rPr>
            </w:pPr>
            <w:r w:rsidRPr="00D52AE0">
              <w:rPr>
                <w:rFonts w:eastAsia="Arial"/>
                <w:lang w:eastAsia="en-US"/>
              </w:rPr>
              <w:t>$11,808</w:t>
            </w:r>
          </w:p>
        </w:tc>
        <w:tc>
          <w:tcPr>
            <w:tcW w:w="1642" w:type="dxa"/>
            <w:noWrap/>
          </w:tcPr>
          <w:p w:rsidRPr="00D52AE0" w:rsidR="00D52AE0" w:rsidP="00D52AE0" w:rsidRDefault="00D52AE0" w14:paraId="592AF3AF" w14:textId="77777777">
            <w:pPr>
              <w:spacing w:before="80" w:after="80" w:line="240" w:lineRule="atLeast"/>
              <w:jc w:val="center"/>
              <w:rPr>
                <w:rFonts w:eastAsia="Arial"/>
                <w:lang w:eastAsia="en-US"/>
              </w:rPr>
            </w:pPr>
            <w:r w:rsidRPr="00D52AE0">
              <w:rPr>
                <w:rFonts w:eastAsia="Arial"/>
                <w:lang w:eastAsia="en-US"/>
              </w:rPr>
              <w:t>$15,031</w:t>
            </w:r>
          </w:p>
        </w:tc>
        <w:tc>
          <w:tcPr>
            <w:tcW w:w="1677" w:type="dxa"/>
            <w:noWrap/>
          </w:tcPr>
          <w:p w:rsidRPr="00D52AE0" w:rsidR="00D52AE0" w:rsidP="00D52AE0" w:rsidRDefault="00D52AE0" w14:paraId="5FD35F6F" w14:textId="77777777">
            <w:pPr>
              <w:spacing w:before="80" w:after="80" w:line="240" w:lineRule="atLeast"/>
              <w:jc w:val="center"/>
              <w:rPr>
                <w:rFonts w:eastAsia="Arial"/>
                <w:lang w:eastAsia="en-US"/>
              </w:rPr>
            </w:pPr>
            <w:r w:rsidRPr="00D52AE0">
              <w:rPr>
                <w:rFonts w:eastAsia="Arial"/>
                <w:lang w:eastAsia="en-US"/>
              </w:rPr>
              <w:t>$15,646</w:t>
            </w:r>
          </w:p>
        </w:tc>
        <w:tc>
          <w:tcPr>
            <w:tcW w:w="1680" w:type="dxa"/>
            <w:noWrap/>
          </w:tcPr>
          <w:p w:rsidRPr="00D52AE0" w:rsidR="00D52AE0" w:rsidP="00D52AE0" w:rsidRDefault="00D52AE0" w14:paraId="4B00FD84" w14:textId="77777777">
            <w:pPr>
              <w:spacing w:before="80" w:after="80" w:line="240" w:lineRule="atLeast"/>
              <w:jc w:val="center"/>
              <w:rPr>
                <w:rFonts w:eastAsia="Arial"/>
                <w:lang w:eastAsia="en-US"/>
              </w:rPr>
            </w:pPr>
            <w:r w:rsidRPr="00D52AE0">
              <w:rPr>
                <w:rFonts w:eastAsia="Arial"/>
                <w:lang w:eastAsia="en-US"/>
              </w:rPr>
              <w:t>$22,610</w:t>
            </w:r>
          </w:p>
        </w:tc>
      </w:tr>
    </w:tbl>
    <w:p w:rsidR="00BF0569" w:rsidP="00D52AE0" w:rsidRDefault="00BF0569" w14:paraId="2E47CD42" w14:textId="1A4BE3B6">
      <w:pPr>
        <w:spacing w:before="100" w:after="100" w:line="300" w:lineRule="atLeast"/>
        <w:rPr>
          <w:rFonts w:eastAsia="Arial" w:cs="Arial"/>
          <w:szCs w:val="22"/>
          <w:lang w:eastAsia="en-US"/>
        </w:rPr>
      </w:pPr>
    </w:p>
    <w:p w:rsidR="00BF0569" w:rsidRDefault="00BF0569" w14:paraId="6C6B8831" w14:textId="77777777">
      <w:pPr>
        <w:spacing w:after="0" w:line="240" w:lineRule="auto"/>
        <w:rPr>
          <w:rFonts w:eastAsia="Arial" w:cs="Arial"/>
          <w:szCs w:val="22"/>
          <w:lang w:eastAsia="en-US"/>
        </w:rPr>
      </w:pPr>
      <w:r>
        <w:rPr>
          <w:rFonts w:eastAsia="Arial" w:cs="Arial"/>
          <w:szCs w:val="22"/>
          <w:lang w:eastAsia="en-US"/>
        </w:rPr>
        <w:br w:type="page"/>
      </w:r>
    </w:p>
    <w:p w:rsidRPr="00910541" w:rsidR="00910541" w:rsidP="00F015D6" w:rsidRDefault="00910541" w14:paraId="34C2C939" w14:textId="59A39080">
      <w:pPr>
        <w:pStyle w:val="Heading3"/>
        <w:rPr>
          <w:rFonts w:eastAsia="Arial"/>
          <w:lang w:eastAsia="en-US"/>
        </w:rPr>
      </w:pPr>
      <w:bookmarkStart w:name="_Ref137038910" w:id="26"/>
      <w:bookmarkStart w:name="_Toc236059283" w:id="27"/>
      <w:bookmarkStart w:name="_Toc240467439" w:id="28"/>
      <w:r w:rsidRPr="00910541">
        <w:rPr>
          <w:rFonts w:eastAsia="Arial"/>
          <w:lang w:eastAsia="en-US"/>
        </w:rPr>
        <w:t xml:space="preserve">Base </w:t>
      </w:r>
      <w:r w:rsidR="009B758F">
        <w:rPr>
          <w:rFonts w:eastAsia="Arial"/>
          <w:lang w:eastAsia="en-US"/>
        </w:rPr>
        <w:t>amount</w:t>
      </w:r>
      <w:r w:rsidRPr="00910541" w:rsidR="009B758F">
        <w:rPr>
          <w:rFonts w:eastAsia="Arial"/>
          <w:lang w:eastAsia="en-US"/>
        </w:rPr>
        <w:t>s for legacy stoc</w:t>
      </w:r>
      <w:bookmarkEnd w:id="26"/>
      <w:r w:rsidRPr="00910541" w:rsidR="009B758F">
        <w:rPr>
          <w:rFonts w:eastAsia="Arial"/>
          <w:lang w:eastAsia="en-US"/>
        </w:rPr>
        <w:t>k</w:t>
      </w:r>
      <w:bookmarkEnd w:id="27"/>
      <w:bookmarkEnd w:id="28"/>
    </w:p>
    <w:p w:rsidRPr="005330A2" w:rsidR="00910541" w:rsidP="00F110BD" w:rsidRDefault="00910541" w14:paraId="2FAE5218" w14:textId="6C133FB0">
      <w:pPr>
        <w:pStyle w:val="Caption"/>
        <w:rPr>
          <w:rFonts w:eastAsia="Arial" w:cs="Arial"/>
          <w:iCs/>
          <w:lang w:eastAsia="en-US"/>
        </w:rPr>
      </w:pPr>
      <w:r w:rsidRPr="005330A2">
        <w:rPr>
          <w:rFonts w:eastAsia="Arial" w:cs="Arial"/>
          <w:iCs/>
          <w:lang w:eastAsia="en-US"/>
        </w:rPr>
        <w:t xml:space="preserve">Table </w:t>
      </w:r>
      <w:r w:rsidRPr="005330A2">
        <w:rPr>
          <w:rFonts w:eastAsia="Arial" w:cs="Arial"/>
          <w:iCs/>
          <w:lang w:eastAsia="en-US"/>
        </w:rPr>
        <w:fldChar w:fldCharType="begin"/>
      </w:r>
      <w:r w:rsidRPr="005330A2">
        <w:rPr>
          <w:rFonts w:eastAsia="Arial" w:cs="Arial"/>
          <w:iCs/>
          <w:lang w:eastAsia="en-US"/>
        </w:rPr>
        <w:instrText xml:space="preserve"> SEQ Table \* ARABIC </w:instrText>
      </w:r>
      <w:r w:rsidRPr="005330A2">
        <w:rPr>
          <w:rFonts w:eastAsia="Arial" w:cs="Arial"/>
          <w:iCs/>
          <w:lang w:eastAsia="en-US"/>
        </w:rPr>
        <w:fldChar w:fldCharType="separate"/>
      </w:r>
      <w:r w:rsidR="00F87A12">
        <w:rPr>
          <w:rFonts w:eastAsia="Arial" w:cs="Arial"/>
          <w:iCs/>
          <w:noProof/>
          <w:lang w:eastAsia="en-US"/>
        </w:rPr>
        <w:t>17</w:t>
      </w:r>
      <w:r w:rsidRPr="005330A2">
        <w:rPr>
          <w:rFonts w:eastAsia="Arial" w:cs="Arial"/>
          <w:iCs/>
          <w:noProof/>
          <w:lang w:eastAsia="en-US"/>
        </w:rPr>
        <w:fldChar w:fldCharType="end"/>
      </w:r>
      <w:r w:rsidRPr="005330A2">
        <w:rPr>
          <w:rFonts w:eastAsia="Arial" w:cs="Arial"/>
          <w:iCs/>
          <w:lang w:eastAsia="en-US"/>
        </w:rPr>
        <w:t xml:space="preserve">: </w:t>
      </w:r>
      <w:r w:rsidDel="0039657F" w:rsidR="007A734E">
        <w:rPr>
          <w:rFonts w:eastAsia="Arial" w:cs="Arial"/>
          <w:iCs/>
          <w:lang w:eastAsia="en-US"/>
        </w:rPr>
        <w:t>Applicable</w:t>
      </w:r>
      <w:r w:rsidRPr="005330A2" w:rsidDel="0039657F">
        <w:rPr>
          <w:rFonts w:eastAsia="Arial" w:cs="Arial"/>
          <w:iCs/>
          <w:lang w:eastAsia="en-US"/>
        </w:rPr>
        <w:t xml:space="preserve"> </w:t>
      </w:r>
      <w:r w:rsidR="0039657F">
        <w:rPr>
          <w:rFonts w:eastAsia="Arial" w:cs="Arial"/>
          <w:iCs/>
          <w:lang w:eastAsia="en-US"/>
        </w:rPr>
        <w:t>maximum base amount per participant for legacy stock</w:t>
      </w:r>
      <w:r w:rsidRPr="005330A2">
        <w:rPr>
          <w:rFonts w:eastAsia="Arial" w:cs="Arial"/>
          <w:iCs/>
          <w:lang w:eastAsia="en-US"/>
        </w:rPr>
        <w:t xml:space="preserve">, </w:t>
      </w:r>
      <w:r w:rsidR="0047033B">
        <w:rPr>
          <w:rFonts w:eastAsia="Arial" w:cs="Arial"/>
          <w:iCs/>
          <w:lang w:eastAsia="en-US"/>
        </w:rPr>
        <w:t xml:space="preserve">no </w:t>
      </w:r>
      <w:r w:rsidRPr="00F110BD" w:rsidR="0047033B">
        <w:rPr>
          <w:rFonts w:eastAsia="Arial"/>
          <w:color w:val="6B2876" w:themeColor="text1"/>
        </w:rPr>
        <w:t>sprinklers</w:t>
      </w:r>
    </w:p>
    <w:tbl>
      <w:tblPr>
        <w:tblStyle w:val="GridTable42"/>
        <w:tblW w:w="14654" w:type="dxa"/>
        <w:tblLook w:val="0420" w:firstRow="1" w:lastRow="0" w:firstColumn="0" w:lastColumn="0" w:noHBand="0" w:noVBand="1"/>
        <w:tblCaption w:val="Table of prices for Legacy Stock No Sprinklers"/>
      </w:tblPr>
      <w:tblGrid>
        <w:gridCol w:w="1364"/>
        <w:gridCol w:w="1423"/>
        <w:gridCol w:w="1472"/>
        <w:gridCol w:w="1472"/>
        <w:gridCol w:w="1481"/>
        <w:gridCol w:w="1481"/>
        <w:gridCol w:w="1628"/>
        <w:gridCol w:w="1628"/>
        <w:gridCol w:w="1475"/>
        <w:gridCol w:w="1230"/>
      </w:tblGrid>
      <w:tr w:rsidRPr="00910541" w:rsidR="00910541" w:rsidTr="00EF5276" w14:paraId="3E9DAA36" w14:textId="77777777">
        <w:trPr>
          <w:cnfStyle w:val="100000000000" w:firstRow="1" w:lastRow="0" w:firstColumn="0" w:lastColumn="0" w:oddVBand="0" w:evenVBand="0" w:oddHBand="0" w:evenHBand="0" w:firstRowFirstColumn="0" w:firstRowLastColumn="0" w:lastRowFirstColumn="0" w:lastRowLastColumn="0"/>
          <w:trHeight w:val="300"/>
          <w:tblHeader/>
        </w:trPr>
        <w:tc>
          <w:tcPr>
            <w:tcW w:w="1364" w:type="dxa"/>
          </w:tcPr>
          <w:p w:rsidRPr="00910541" w:rsidR="00910541" w:rsidP="00910541" w:rsidRDefault="00910541" w14:paraId="4D903A02" w14:textId="77777777">
            <w:pPr>
              <w:spacing w:before="40" w:after="40" w:line="200" w:lineRule="atLeast"/>
              <w:jc w:val="center"/>
              <w:rPr>
                <w:color w:val="6B2976"/>
                <w:lang w:eastAsia="en-AU"/>
              </w:rPr>
            </w:pPr>
            <w:r w:rsidRPr="00910541">
              <w:rPr>
                <w:color w:val="FFFFFF"/>
                <w:lang w:eastAsia="en-AU"/>
              </w:rPr>
              <w:t xml:space="preserve">Number of </w:t>
            </w:r>
            <w:r w:rsidRPr="00910541">
              <w:rPr>
                <w:color w:val="FFFFFF"/>
                <w:lang w:eastAsia="en-AU"/>
              </w:rPr>
              <w:br/>
            </w:r>
            <w:r w:rsidRPr="00910541">
              <w:rPr>
                <w:color w:val="FFFFFF"/>
                <w:lang w:eastAsia="en-AU"/>
              </w:rPr>
              <w:t>Residents</w:t>
            </w:r>
          </w:p>
        </w:tc>
        <w:tc>
          <w:tcPr>
            <w:tcW w:w="1423" w:type="dxa"/>
          </w:tcPr>
          <w:p w:rsidRPr="00910541" w:rsidR="00910541" w:rsidP="00910541" w:rsidRDefault="00910541" w14:paraId="310E5005" w14:textId="77777777">
            <w:pPr>
              <w:spacing w:before="40" w:after="40" w:line="200" w:lineRule="atLeast"/>
              <w:jc w:val="center"/>
              <w:rPr>
                <w:color w:val="FFFFFF"/>
                <w:lang w:eastAsia="en-AU"/>
              </w:rPr>
            </w:pPr>
            <w:r w:rsidRPr="00910541">
              <w:rPr>
                <w:color w:val="FFFFFF"/>
                <w:lang w:eastAsia="en-AU"/>
              </w:rPr>
              <w:t>Basic</w:t>
            </w:r>
          </w:p>
        </w:tc>
        <w:tc>
          <w:tcPr>
            <w:tcW w:w="1472" w:type="dxa"/>
            <w:hideMark/>
          </w:tcPr>
          <w:p w:rsidRPr="00910541" w:rsidR="00910541" w:rsidP="00910541" w:rsidRDefault="00910541" w14:paraId="0D209BDF" w14:textId="77777777">
            <w:pPr>
              <w:spacing w:before="40" w:after="40" w:line="200" w:lineRule="atLeast"/>
              <w:jc w:val="center"/>
              <w:rPr>
                <w:color w:val="FFFFFF"/>
                <w:lang w:eastAsia="en-AU"/>
              </w:rPr>
            </w:pPr>
            <w:r w:rsidRPr="00910541">
              <w:rPr>
                <w:color w:val="FFFFFF"/>
                <w:lang w:eastAsia="en-AU"/>
              </w:rPr>
              <w:t>Improved Liveability</w:t>
            </w:r>
          </w:p>
          <w:p w:rsidRPr="00910541" w:rsidR="00910541" w:rsidP="00910541" w:rsidRDefault="00910541" w14:paraId="37087B80" w14:textId="77777777">
            <w:pPr>
              <w:spacing w:before="40" w:after="40" w:line="200" w:lineRule="atLeast"/>
              <w:jc w:val="center"/>
              <w:rPr>
                <w:color w:val="FFFFFF"/>
                <w:lang w:eastAsia="en-AU"/>
              </w:rPr>
            </w:pPr>
            <w:r w:rsidRPr="00910541">
              <w:rPr>
                <w:color w:val="FFFFFF"/>
                <w:lang w:eastAsia="en-AU"/>
              </w:rPr>
              <w:t>No OOA</w:t>
            </w:r>
          </w:p>
        </w:tc>
        <w:tc>
          <w:tcPr>
            <w:tcW w:w="1472" w:type="dxa"/>
            <w:hideMark/>
          </w:tcPr>
          <w:p w:rsidRPr="00910541" w:rsidR="00910541" w:rsidP="00910541" w:rsidRDefault="00910541" w14:paraId="5B76ADE6" w14:textId="77777777">
            <w:pPr>
              <w:spacing w:before="40" w:after="40" w:line="200" w:lineRule="atLeast"/>
              <w:jc w:val="center"/>
              <w:rPr>
                <w:color w:val="FFFFFF"/>
                <w:lang w:eastAsia="en-AU"/>
              </w:rPr>
            </w:pPr>
            <w:r w:rsidRPr="00910541">
              <w:rPr>
                <w:color w:val="FFFFFF"/>
                <w:lang w:eastAsia="en-AU"/>
              </w:rPr>
              <w:t>Improved Liveability</w:t>
            </w:r>
          </w:p>
          <w:p w:rsidRPr="00910541" w:rsidR="00910541" w:rsidP="00910541" w:rsidRDefault="00910541" w14:paraId="72FA2692" w14:textId="77777777">
            <w:pPr>
              <w:spacing w:before="40" w:after="40" w:line="200" w:lineRule="atLeast"/>
              <w:jc w:val="center"/>
              <w:rPr>
                <w:color w:val="FFFFFF"/>
                <w:lang w:eastAsia="en-AU"/>
              </w:rPr>
            </w:pPr>
            <w:r w:rsidRPr="00910541">
              <w:rPr>
                <w:color w:val="FFFFFF"/>
                <w:lang w:eastAsia="en-AU"/>
              </w:rPr>
              <w:t>With OOA</w:t>
            </w:r>
          </w:p>
        </w:tc>
        <w:tc>
          <w:tcPr>
            <w:tcW w:w="1481" w:type="dxa"/>
            <w:hideMark/>
          </w:tcPr>
          <w:p w:rsidRPr="00910541" w:rsidR="00910541" w:rsidP="00910541" w:rsidRDefault="00910541" w14:paraId="01A69CF7" w14:textId="77777777">
            <w:pPr>
              <w:spacing w:before="40" w:after="40" w:line="200" w:lineRule="atLeast"/>
              <w:jc w:val="center"/>
              <w:rPr>
                <w:color w:val="FFFFFF"/>
                <w:lang w:eastAsia="en-AU"/>
              </w:rPr>
            </w:pPr>
            <w:r w:rsidRPr="00910541">
              <w:rPr>
                <w:color w:val="FFFFFF"/>
                <w:lang w:eastAsia="en-AU"/>
              </w:rPr>
              <w:t>Fully Accessible</w:t>
            </w:r>
          </w:p>
          <w:p w:rsidRPr="00910541" w:rsidR="00910541" w:rsidP="00910541" w:rsidRDefault="00910541" w14:paraId="6FE04ED3" w14:textId="77777777">
            <w:pPr>
              <w:spacing w:before="40" w:after="40" w:line="200" w:lineRule="atLeast"/>
              <w:jc w:val="center"/>
              <w:rPr>
                <w:color w:val="FFFFFF"/>
                <w:lang w:eastAsia="en-AU"/>
              </w:rPr>
            </w:pPr>
            <w:r w:rsidRPr="00910541">
              <w:rPr>
                <w:color w:val="FFFFFF"/>
                <w:lang w:eastAsia="en-AU"/>
              </w:rPr>
              <w:t>No OOA</w:t>
            </w:r>
          </w:p>
        </w:tc>
        <w:tc>
          <w:tcPr>
            <w:tcW w:w="1481" w:type="dxa"/>
            <w:hideMark/>
          </w:tcPr>
          <w:p w:rsidRPr="00910541" w:rsidR="00910541" w:rsidP="00910541" w:rsidRDefault="00910541" w14:paraId="0B3CDD1B" w14:textId="77777777">
            <w:pPr>
              <w:spacing w:before="40" w:after="40" w:line="200" w:lineRule="atLeast"/>
              <w:jc w:val="center"/>
              <w:rPr>
                <w:color w:val="FFFFFF"/>
                <w:lang w:eastAsia="en-AU"/>
              </w:rPr>
            </w:pPr>
            <w:r w:rsidRPr="00910541">
              <w:rPr>
                <w:color w:val="FFFFFF"/>
                <w:lang w:eastAsia="en-AU"/>
              </w:rPr>
              <w:t>Fully Accessible</w:t>
            </w:r>
          </w:p>
          <w:p w:rsidRPr="00910541" w:rsidR="00910541" w:rsidP="00910541" w:rsidRDefault="00910541" w14:paraId="38FB1BC4" w14:textId="77777777">
            <w:pPr>
              <w:spacing w:before="40" w:after="40" w:line="200" w:lineRule="atLeast"/>
              <w:jc w:val="center"/>
              <w:rPr>
                <w:color w:val="FFFFFF"/>
                <w:lang w:eastAsia="en-AU"/>
              </w:rPr>
            </w:pPr>
            <w:r w:rsidRPr="00910541">
              <w:rPr>
                <w:color w:val="FFFFFF"/>
                <w:lang w:eastAsia="en-AU"/>
              </w:rPr>
              <w:t>With OOA</w:t>
            </w:r>
          </w:p>
        </w:tc>
        <w:tc>
          <w:tcPr>
            <w:tcW w:w="1628" w:type="dxa"/>
            <w:hideMark/>
          </w:tcPr>
          <w:p w:rsidRPr="00910541" w:rsidR="00910541" w:rsidP="00910541" w:rsidRDefault="00910541" w14:paraId="14650892" w14:textId="77777777">
            <w:pPr>
              <w:spacing w:before="40" w:after="40" w:line="200" w:lineRule="atLeast"/>
              <w:jc w:val="center"/>
              <w:rPr>
                <w:color w:val="FFFFFF"/>
                <w:lang w:eastAsia="en-AU"/>
              </w:rPr>
            </w:pPr>
            <w:r w:rsidRPr="00910541">
              <w:rPr>
                <w:color w:val="FFFFFF"/>
                <w:lang w:eastAsia="en-AU"/>
              </w:rPr>
              <w:t>Robust</w:t>
            </w:r>
          </w:p>
          <w:p w:rsidRPr="00910541" w:rsidR="00910541" w:rsidP="00910541" w:rsidRDefault="00910541" w14:paraId="03067EC4" w14:textId="77777777">
            <w:pPr>
              <w:spacing w:before="40" w:after="40" w:line="200" w:lineRule="atLeast"/>
              <w:jc w:val="center"/>
              <w:rPr>
                <w:color w:val="FFFFFF"/>
                <w:lang w:eastAsia="en-AU"/>
              </w:rPr>
            </w:pPr>
            <w:r w:rsidRPr="00910541">
              <w:rPr>
                <w:color w:val="FFFFFF"/>
                <w:lang w:eastAsia="en-AU"/>
              </w:rPr>
              <w:t>No OOA</w:t>
            </w:r>
          </w:p>
        </w:tc>
        <w:tc>
          <w:tcPr>
            <w:tcW w:w="1628" w:type="dxa"/>
            <w:hideMark/>
          </w:tcPr>
          <w:p w:rsidRPr="00910541" w:rsidR="00910541" w:rsidP="00910541" w:rsidRDefault="00910541" w14:paraId="2B39E1BF" w14:textId="77777777">
            <w:pPr>
              <w:spacing w:before="40" w:after="40" w:line="200" w:lineRule="atLeast"/>
              <w:jc w:val="center"/>
              <w:rPr>
                <w:color w:val="FFFFFF"/>
                <w:lang w:eastAsia="en-AU"/>
              </w:rPr>
            </w:pPr>
            <w:r w:rsidRPr="00910541">
              <w:rPr>
                <w:color w:val="FFFFFF"/>
                <w:lang w:eastAsia="en-AU"/>
              </w:rPr>
              <w:t xml:space="preserve">Robust </w:t>
            </w:r>
          </w:p>
          <w:p w:rsidRPr="00910541" w:rsidR="00910541" w:rsidP="00910541" w:rsidRDefault="00910541" w14:paraId="66962D3C" w14:textId="77777777">
            <w:pPr>
              <w:spacing w:before="40" w:after="40" w:line="200" w:lineRule="atLeast"/>
              <w:jc w:val="center"/>
              <w:rPr>
                <w:color w:val="FFFFFF"/>
                <w:lang w:eastAsia="en-AU"/>
              </w:rPr>
            </w:pPr>
            <w:r w:rsidRPr="00910541">
              <w:rPr>
                <w:color w:val="FFFFFF"/>
                <w:lang w:eastAsia="en-AU"/>
              </w:rPr>
              <w:t>With OOA</w:t>
            </w:r>
          </w:p>
        </w:tc>
        <w:tc>
          <w:tcPr>
            <w:tcW w:w="1475" w:type="dxa"/>
            <w:hideMark/>
          </w:tcPr>
          <w:p w:rsidRPr="00910541" w:rsidR="00910541" w:rsidP="00910541" w:rsidRDefault="00910541" w14:paraId="2A524744" w14:textId="77777777">
            <w:pPr>
              <w:spacing w:before="40" w:after="40" w:line="200" w:lineRule="atLeast"/>
              <w:jc w:val="center"/>
              <w:rPr>
                <w:color w:val="FFFFFF"/>
                <w:szCs w:val="22"/>
                <w:lang w:eastAsia="en-AU"/>
              </w:rPr>
            </w:pPr>
            <w:r w:rsidRPr="00910541">
              <w:rPr>
                <w:color w:val="FFFFFF"/>
                <w:szCs w:val="22"/>
                <w:lang w:eastAsia="en-AU"/>
              </w:rPr>
              <w:t>High Physical Support</w:t>
            </w:r>
          </w:p>
          <w:p w:rsidRPr="00910541" w:rsidR="00910541" w:rsidP="00910541" w:rsidRDefault="00910541" w14:paraId="3184C7D5" w14:textId="77777777">
            <w:pPr>
              <w:spacing w:before="40" w:after="40" w:line="200" w:lineRule="atLeast"/>
              <w:jc w:val="center"/>
              <w:rPr>
                <w:color w:val="FFFFFF"/>
                <w:lang w:eastAsia="en-AU"/>
              </w:rPr>
            </w:pPr>
            <w:r w:rsidRPr="00910541">
              <w:rPr>
                <w:color w:val="FFFFFF"/>
                <w:lang w:eastAsia="en-AU"/>
              </w:rPr>
              <w:t>No OOA</w:t>
            </w:r>
          </w:p>
        </w:tc>
        <w:tc>
          <w:tcPr>
            <w:tcW w:w="1230" w:type="dxa"/>
            <w:hideMark/>
          </w:tcPr>
          <w:p w:rsidRPr="00910541" w:rsidR="00910541" w:rsidP="00910541" w:rsidRDefault="00910541" w14:paraId="4DF2FED6" w14:textId="77777777">
            <w:pPr>
              <w:spacing w:before="40" w:after="40" w:line="200" w:lineRule="atLeast"/>
              <w:jc w:val="center"/>
              <w:rPr>
                <w:color w:val="FFFFFF"/>
                <w:szCs w:val="22"/>
                <w:lang w:eastAsia="en-AU"/>
              </w:rPr>
            </w:pPr>
            <w:r w:rsidRPr="00910541">
              <w:rPr>
                <w:color w:val="FFFFFF"/>
                <w:szCs w:val="22"/>
                <w:lang w:eastAsia="en-AU"/>
              </w:rPr>
              <w:t>High Physical Support</w:t>
            </w:r>
          </w:p>
          <w:p w:rsidRPr="00910541" w:rsidR="00910541" w:rsidP="00910541" w:rsidRDefault="00910541" w14:paraId="7E272404" w14:textId="77777777">
            <w:pPr>
              <w:spacing w:before="40" w:after="40" w:line="200" w:lineRule="atLeast"/>
              <w:jc w:val="center"/>
              <w:rPr>
                <w:color w:val="FFFFFF"/>
                <w:lang w:eastAsia="en-AU"/>
              </w:rPr>
            </w:pPr>
            <w:r w:rsidRPr="00910541">
              <w:rPr>
                <w:color w:val="FFFFFF"/>
                <w:lang w:eastAsia="en-AU"/>
              </w:rPr>
              <w:t>With OOA</w:t>
            </w:r>
          </w:p>
        </w:tc>
      </w:tr>
      <w:tr w:rsidRPr="00910541" w:rsidR="00910541" w:rsidTr="00EF5276" w14:paraId="5690E4F8" w14:textId="77777777">
        <w:trPr>
          <w:cnfStyle w:val="000000100000" w:firstRow="0" w:lastRow="0" w:firstColumn="0" w:lastColumn="0" w:oddVBand="0" w:evenVBand="0" w:oddHBand="1" w:evenHBand="0" w:firstRowFirstColumn="0" w:firstRowLastColumn="0" w:lastRowFirstColumn="0" w:lastRowLastColumn="0"/>
          <w:trHeight w:val="300"/>
        </w:trPr>
        <w:tc>
          <w:tcPr>
            <w:tcW w:w="1364" w:type="dxa"/>
            <w:hideMark/>
          </w:tcPr>
          <w:p w:rsidRPr="00910541" w:rsidR="00910541" w:rsidP="00910541" w:rsidRDefault="00910541" w14:paraId="41979DBA" w14:textId="77777777">
            <w:pPr>
              <w:spacing w:before="40" w:after="40" w:line="200" w:lineRule="atLeast"/>
              <w:jc w:val="center"/>
              <w:rPr>
                <w:lang w:eastAsia="en-AU"/>
              </w:rPr>
            </w:pPr>
            <w:r w:rsidRPr="00910541">
              <w:rPr>
                <w:lang w:eastAsia="en-AU"/>
              </w:rPr>
              <w:t>6</w:t>
            </w:r>
          </w:p>
        </w:tc>
        <w:tc>
          <w:tcPr>
            <w:tcW w:w="1423" w:type="dxa"/>
          </w:tcPr>
          <w:p w:rsidRPr="00910541" w:rsidR="00910541" w:rsidP="00910541" w:rsidRDefault="00910541" w14:paraId="708AC6AD" w14:textId="77777777">
            <w:pPr>
              <w:spacing w:before="80" w:after="80" w:line="240" w:lineRule="atLeast"/>
              <w:jc w:val="center"/>
              <w:rPr>
                <w:rFonts w:eastAsia="Arial"/>
                <w:lang w:eastAsia="en-US"/>
              </w:rPr>
            </w:pPr>
            <w:r w:rsidRPr="00910541">
              <w:rPr>
                <w:rFonts w:eastAsia="Arial"/>
                <w:lang w:eastAsia="en-US"/>
              </w:rPr>
              <w:t>$4,585</w:t>
            </w:r>
          </w:p>
        </w:tc>
        <w:tc>
          <w:tcPr>
            <w:tcW w:w="1472" w:type="dxa"/>
          </w:tcPr>
          <w:p w:rsidRPr="00910541" w:rsidR="00910541" w:rsidP="00910541" w:rsidRDefault="00910541" w14:paraId="16F4E073" w14:textId="77777777">
            <w:pPr>
              <w:spacing w:before="80" w:after="80" w:line="240" w:lineRule="atLeast"/>
              <w:jc w:val="center"/>
              <w:rPr>
                <w:rFonts w:eastAsia="Arial"/>
                <w:lang w:eastAsia="en-US"/>
              </w:rPr>
            </w:pPr>
            <w:r w:rsidRPr="00910541">
              <w:rPr>
                <w:rFonts w:eastAsia="Arial"/>
                <w:lang w:eastAsia="en-US"/>
              </w:rPr>
              <w:t>$4,763</w:t>
            </w:r>
          </w:p>
        </w:tc>
        <w:tc>
          <w:tcPr>
            <w:tcW w:w="1472" w:type="dxa"/>
          </w:tcPr>
          <w:p w:rsidRPr="00910541" w:rsidR="00910541" w:rsidP="00910541" w:rsidRDefault="00910541" w14:paraId="4B534A28" w14:textId="77777777">
            <w:pPr>
              <w:spacing w:before="80" w:after="80" w:line="240" w:lineRule="atLeast"/>
              <w:jc w:val="center"/>
              <w:rPr>
                <w:rFonts w:eastAsia="Arial"/>
                <w:lang w:eastAsia="en-US"/>
              </w:rPr>
            </w:pPr>
            <w:r w:rsidRPr="00910541">
              <w:rPr>
                <w:rFonts w:eastAsia="Arial"/>
                <w:lang w:eastAsia="en-US"/>
              </w:rPr>
              <w:t>$5,284</w:t>
            </w:r>
          </w:p>
        </w:tc>
        <w:tc>
          <w:tcPr>
            <w:tcW w:w="1481" w:type="dxa"/>
          </w:tcPr>
          <w:p w:rsidRPr="00910541" w:rsidR="00910541" w:rsidP="00910541" w:rsidRDefault="00910541" w14:paraId="5550CB14" w14:textId="77777777">
            <w:pPr>
              <w:spacing w:before="80" w:after="80" w:line="240" w:lineRule="atLeast"/>
              <w:jc w:val="center"/>
              <w:rPr>
                <w:rFonts w:eastAsia="Arial"/>
                <w:lang w:eastAsia="en-US"/>
              </w:rPr>
            </w:pPr>
            <w:r w:rsidRPr="00910541">
              <w:rPr>
                <w:rFonts w:eastAsia="Arial"/>
                <w:lang w:eastAsia="en-US"/>
              </w:rPr>
              <w:t>$9,183</w:t>
            </w:r>
          </w:p>
        </w:tc>
        <w:tc>
          <w:tcPr>
            <w:tcW w:w="1481" w:type="dxa"/>
          </w:tcPr>
          <w:p w:rsidRPr="00910541" w:rsidR="00910541" w:rsidP="00910541" w:rsidRDefault="00910541" w14:paraId="178BA359" w14:textId="77777777">
            <w:pPr>
              <w:spacing w:before="80" w:after="80" w:line="240" w:lineRule="atLeast"/>
              <w:jc w:val="center"/>
              <w:rPr>
                <w:rFonts w:eastAsia="Arial"/>
                <w:lang w:eastAsia="en-US"/>
              </w:rPr>
            </w:pPr>
            <w:r w:rsidRPr="00910541">
              <w:rPr>
                <w:rFonts w:eastAsia="Arial"/>
                <w:lang w:eastAsia="en-US"/>
              </w:rPr>
              <w:t>$9,734</w:t>
            </w:r>
          </w:p>
        </w:tc>
        <w:tc>
          <w:tcPr>
            <w:tcW w:w="1628" w:type="dxa"/>
          </w:tcPr>
          <w:p w:rsidRPr="00910541" w:rsidR="00910541" w:rsidP="00910541" w:rsidRDefault="00910541" w14:paraId="63064214" w14:textId="77777777">
            <w:pPr>
              <w:spacing w:before="80" w:after="80" w:line="240" w:lineRule="atLeast"/>
              <w:jc w:val="center"/>
              <w:rPr>
                <w:rFonts w:eastAsia="Arial"/>
                <w:lang w:eastAsia="en-US"/>
              </w:rPr>
            </w:pPr>
            <w:r w:rsidRPr="00910541">
              <w:rPr>
                <w:rFonts w:eastAsia="Arial"/>
                <w:lang w:eastAsia="en-US"/>
              </w:rPr>
              <w:t>$11,977</w:t>
            </w:r>
          </w:p>
        </w:tc>
        <w:tc>
          <w:tcPr>
            <w:tcW w:w="1628" w:type="dxa"/>
          </w:tcPr>
          <w:p w:rsidRPr="00910541" w:rsidR="00910541" w:rsidP="00910541" w:rsidRDefault="00910541" w14:paraId="0221F4AD" w14:textId="77777777">
            <w:pPr>
              <w:spacing w:before="80" w:after="80" w:line="240" w:lineRule="atLeast"/>
              <w:jc w:val="center"/>
              <w:rPr>
                <w:rFonts w:eastAsia="Arial"/>
                <w:lang w:eastAsia="en-US"/>
              </w:rPr>
            </w:pPr>
            <w:r w:rsidRPr="00910541">
              <w:rPr>
                <w:rFonts w:eastAsia="Arial"/>
                <w:lang w:eastAsia="en-US"/>
              </w:rPr>
              <w:t>$12,640</w:t>
            </w:r>
          </w:p>
        </w:tc>
        <w:tc>
          <w:tcPr>
            <w:tcW w:w="1475" w:type="dxa"/>
          </w:tcPr>
          <w:p w:rsidRPr="00910541" w:rsidR="00910541" w:rsidP="00910541" w:rsidRDefault="00910541" w14:paraId="6BB44A8A" w14:textId="77777777">
            <w:pPr>
              <w:spacing w:before="80" w:after="80" w:line="240" w:lineRule="atLeast"/>
              <w:jc w:val="center"/>
              <w:rPr>
                <w:rFonts w:eastAsia="Arial"/>
                <w:lang w:eastAsia="en-US"/>
              </w:rPr>
            </w:pPr>
            <w:r w:rsidRPr="00910541">
              <w:rPr>
                <w:rFonts w:eastAsia="Arial"/>
                <w:lang w:eastAsia="en-US"/>
              </w:rPr>
              <w:t>$18,729</w:t>
            </w:r>
          </w:p>
        </w:tc>
        <w:tc>
          <w:tcPr>
            <w:tcW w:w="1230" w:type="dxa"/>
          </w:tcPr>
          <w:p w:rsidRPr="00910541" w:rsidR="00910541" w:rsidP="00910541" w:rsidRDefault="00910541" w14:paraId="7E9C8B17" w14:textId="77777777">
            <w:pPr>
              <w:spacing w:before="80" w:after="80" w:line="240" w:lineRule="atLeast"/>
              <w:jc w:val="center"/>
              <w:rPr>
                <w:rFonts w:eastAsia="Arial"/>
                <w:lang w:eastAsia="en-US"/>
              </w:rPr>
            </w:pPr>
            <w:r w:rsidRPr="00910541">
              <w:rPr>
                <w:rFonts w:eastAsia="Arial"/>
                <w:lang w:eastAsia="en-US"/>
              </w:rPr>
              <w:t>$19,486</w:t>
            </w:r>
          </w:p>
        </w:tc>
      </w:tr>
      <w:tr w:rsidRPr="00910541" w:rsidR="00910541" w:rsidTr="00EF5276" w14:paraId="2C2CEA04" w14:textId="77777777">
        <w:trPr>
          <w:trHeight w:val="300"/>
        </w:trPr>
        <w:tc>
          <w:tcPr>
            <w:tcW w:w="1364" w:type="dxa"/>
            <w:hideMark/>
          </w:tcPr>
          <w:p w:rsidRPr="00910541" w:rsidR="00910541" w:rsidP="00910541" w:rsidRDefault="00910541" w14:paraId="0FACE26D" w14:textId="77777777">
            <w:pPr>
              <w:spacing w:before="40" w:after="40" w:line="200" w:lineRule="atLeast"/>
              <w:jc w:val="center"/>
              <w:rPr>
                <w:lang w:eastAsia="en-AU"/>
              </w:rPr>
            </w:pPr>
            <w:r w:rsidRPr="00910541">
              <w:rPr>
                <w:lang w:eastAsia="en-AU"/>
              </w:rPr>
              <w:t>7</w:t>
            </w:r>
          </w:p>
        </w:tc>
        <w:tc>
          <w:tcPr>
            <w:tcW w:w="1423" w:type="dxa"/>
          </w:tcPr>
          <w:p w:rsidRPr="00910541" w:rsidR="00910541" w:rsidP="00910541" w:rsidRDefault="00910541" w14:paraId="76772B63" w14:textId="77777777">
            <w:pPr>
              <w:spacing w:before="80" w:after="80" w:line="240" w:lineRule="atLeast"/>
              <w:jc w:val="center"/>
              <w:rPr>
                <w:rFonts w:eastAsia="Arial"/>
                <w:lang w:eastAsia="en-US"/>
              </w:rPr>
            </w:pPr>
            <w:r w:rsidRPr="00910541">
              <w:rPr>
                <w:rFonts w:eastAsia="Arial"/>
                <w:lang w:eastAsia="en-US"/>
              </w:rPr>
              <w:t>$3,448</w:t>
            </w:r>
          </w:p>
        </w:tc>
        <w:tc>
          <w:tcPr>
            <w:tcW w:w="1472" w:type="dxa"/>
          </w:tcPr>
          <w:p w:rsidRPr="00910541" w:rsidR="00910541" w:rsidP="00910541" w:rsidRDefault="00910541" w14:paraId="54C87338" w14:textId="77777777">
            <w:pPr>
              <w:spacing w:before="80" w:after="80" w:line="240" w:lineRule="atLeast"/>
              <w:jc w:val="center"/>
              <w:rPr>
                <w:rFonts w:eastAsia="Arial"/>
                <w:lang w:eastAsia="en-US"/>
              </w:rPr>
            </w:pPr>
            <w:r w:rsidRPr="00910541">
              <w:rPr>
                <w:rFonts w:eastAsia="Arial"/>
                <w:lang w:eastAsia="en-US"/>
              </w:rPr>
              <w:t>$3,616</w:t>
            </w:r>
          </w:p>
        </w:tc>
        <w:tc>
          <w:tcPr>
            <w:tcW w:w="1472" w:type="dxa"/>
          </w:tcPr>
          <w:p w:rsidRPr="00910541" w:rsidR="00910541" w:rsidP="00910541" w:rsidRDefault="00910541" w14:paraId="28F907BB" w14:textId="77777777">
            <w:pPr>
              <w:spacing w:before="80" w:after="80" w:line="240" w:lineRule="atLeast"/>
              <w:jc w:val="center"/>
              <w:rPr>
                <w:rFonts w:eastAsia="Arial"/>
                <w:lang w:eastAsia="en-US"/>
              </w:rPr>
            </w:pPr>
            <w:r w:rsidRPr="00910541">
              <w:rPr>
                <w:rFonts w:eastAsia="Arial"/>
                <w:lang w:eastAsia="en-US"/>
              </w:rPr>
              <w:t>$4,102</w:t>
            </w:r>
          </w:p>
        </w:tc>
        <w:tc>
          <w:tcPr>
            <w:tcW w:w="1481" w:type="dxa"/>
          </w:tcPr>
          <w:p w:rsidRPr="00910541" w:rsidR="00910541" w:rsidP="00910541" w:rsidRDefault="00910541" w14:paraId="74AA6959" w14:textId="77777777">
            <w:pPr>
              <w:spacing w:before="80" w:after="80" w:line="240" w:lineRule="atLeast"/>
              <w:jc w:val="center"/>
              <w:rPr>
                <w:rFonts w:eastAsia="Arial"/>
                <w:lang w:eastAsia="en-US"/>
              </w:rPr>
            </w:pPr>
            <w:r w:rsidRPr="00910541">
              <w:rPr>
                <w:rFonts w:eastAsia="Arial"/>
                <w:lang w:eastAsia="en-US"/>
              </w:rPr>
              <w:t>$7,728</w:t>
            </w:r>
          </w:p>
        </w:tc>
        <w:tc>
          <w:tcPr>
            <w:tcW w:w="1481" w:type="dxa"/>
          </w:tcPr>
          <w:p w:rsidRPr="00910541" w:rsidR="00910541" w:rsidP="00910541" w:rsidRDefault="00910541" w14:paraId="4898620F" w14:textId="77777777">
            <w:pPr>
              <w:spacing w:before="80" w:after="80" w:line="240" w:lineRule="atLeast"/>
              <w:jc w:val="center"/>
              <w:rPr>
                <w:rFonts w:eastAsia="Arial"/>
                <w:lang w:eastAsia="en-US"/>
              </w:rPr>
            </w:pPr>
            <w:r w:rsidRPr="00910541">
              <w:rPr>
                <w:rFonts w:eastAsia="Arial"/>
                <w:lang w:eastAsia="en-US"/>
              </w:rPr>
              <w:t>$8,240</w:t>
            </w:r>
          </w:p>
        </w:tc>
        <w:tc>
          <w:tcPr>
            <w:tcW w:w="1628" w:type="dxa"/>
          </w:tcPr>
          <w:p w:rsidRPr="00910541" w:rsidR="00910541" w:rsidP="00910541" w:rsidRDefault="00910541" w14:paraId="18F6B47D" w14:textId="77777777">
            <w:pPr>
              <w:spacing w:before="80" w:after="80" w:line="240" w:lineRule="atLeast"/>
              <w:jc w:val="center"/>
              <w:rPr>
                <w:rFonts w:eastAsia="Arial"/>
                <w:lang w:eastAsia="en-US"/>
              </w:rPr>
            </w:pPr>
            <w:r w:rsidRPr="00910541">
              <w:rPr>
                <w:rFonts w:eastAsia="Arial"/>
                <w:lang w:eastAsia="en-US"/>
              </w:rPr>
              <w:t>$10,327</w:t>
            </w:r>
          </w:p>
        </w:tc>
        <w:tc>
          <w:tcPr>
            <w:tcW w:w="1628" w:type="dxa"/>
          </w:tcPr>
          <w:p w:rsidRPr="00910541" w:rsidR="00910541" w:rsidP="00910541" w:rsidRDefault="00910541" w14:paraId="4B76ED7C" w14:textId="77777777">
            <w:pPr>
              <w:spacing w:before="80" w:after="80" w:line="240" w:lineRule="atLeast"/>
              <w:jc w:val="center"/>
              <w:rPr>
                <w:rFonts w:eastAsia="Arial"/>
                <w:lang w:eastAsia="en-US"/>
              </w:rPr>
            </w:pPr>
            <w:r w:rsidRPr="00910541">
              <w:rPr>
                <w:rFonts w:eastAsia="Arial"/>
                <w:lang w:eastAsia="en-US"/>
              </w:rPr>
              <w:t>$10,941</w:t>
            </w:r>
          </w:p>
        </w:tc>
        <w:tc>
          <w:tcPr>
            <w:tcW w:w="1475" w:type="dxa"/>
          </w:tcPr>
          <w:p w:rsidRPr="00910541" w:rsidR="00910541" w:rsidP="00910541" w:rsidRDefault="00910541" w14:paraId="2C81923A" w14:textId="77777777">
            <w:pPr>
              <w:spacing w:before="80" w:after="80" w:line="240" w:lineRule="atLeast"/>
              <w:jc w:val="center"/>
              <w:rPr>
                <w:rFonts w:eastAsia="Arial"/>
                <w:lang w:eastAsia="en-US"/>
              </w:rPr>
            </w:pPr>
            <w:r w:rsidRPr="00910541">
              <w:rPr>
                <w:rFonts w:eastAsia="Arial"/>
                <w:lang w:eastAsia="en-US"/>
              </w:rPr>
              <w:t>$16,607</w:t>
            </w:r>
          </w:p>
        </w:tc>
        <w:tc>
          <w:tcPr>
            <w:tcW w:w="1230" w:type="dxa"/>
          </w:tcPr>
          <w:p w:rsidRPr="00910541" w:rsidR="00910541" w:rsidP="00910541" w:rsidRDefault="00910541" w14:paraId="01D38F4B" w14:textId="77777777">
            <w:pPr>
              <w:spacing w:before="80" w:after="80" w:line="240" w:lineRule="atLeast"/>
              <w:jc w:val="center"/>
              <w:rPr>
                <w:rFonts w:eastAsia="Arial"/>
                <w:lang w:eastAsia="en-US"/>
              </w:rPr>
            </w:pPr>
            <w:r w:rsidRPr="00910541">
              <w:rPr>
                <w:rFonts w:eastAsia="Arial"/>
                <w:lang w:eastAsia="en-US"/>
              </w:rPr>
              <w:t>$17,311</w:t>
            </w:r>
          </w:p>
        </w:tc>
      </w:tr>
      <w:tr w:rsidRPr="00910541" w:rsidR="00910541" w:rsidTr="00EF5276" w14:paraId="6E8ECCB0" w14:textId="77777777">
        <w:trPr>
          <w:cnfStyle w:val="000000100000" w:firstRow="0" w:lastRow="0" w:firstColumn="0" w:lastColumn="0" w:oddVBand="0" w:evenVBand="0" w:oddHBand="1" w:evenHBand="0" w:firstRowFirstColumn="0" w:firstRowLastColumn="0" w:lastRowFirstColumn="0" w:lastRowLastColumn="0"/>
          <w:trHeight w:val="300"/>
        </w:trPr>
        <w:tc>
          <w:tcPr>
            <w:tcW w:w="1364" w:type="dxa"/>
            <w:hideMark/>
          </w:tcPr>
          <w:p w:rsidRPr="00910541" w:rsidR="00910541" w:rsidP="00910541" w:rsidRDefault="00910541" w14:paraId="521A7704" w14:textId="77777777">
            <w:pPr>
              <w:spacing w:before="40" w:after="40" w:line="200" w:lineRule="atLeast"/>
              <w:jc w:val="center"/>
              <w:rPr>
                <w:lang w:eastAsia="en-AU"/>
              </w:rPr>
            </w:pPr>
            <w:r w:rsidRPr="00910541">
              <w:rPr>
                <w:lang w:eastAsia="en-AU"/>
              </w:rPr>
              <w:t>8</w:t>
            </w:r>
          </w:p>
        </w:tc>
        <w:tc>
          <w:tcPr>
            <w:tcW w:w="1423" w:type="dxa"/>
          </w:tcPr>
          <w:p w:rsidRPr="00910541" w:rsidR="00910541" w:rsidP="00910541" w:rsidRDefault="00910541" w14:paraId="5C54C3F2" w14:textId="77777777">
            <w:pPr>
              <w:spacing w:before="80" w:after="80" w:line="240" w:lineRule="atLeast"/>
              <w:jc w:val="center"/>
              <w:rPr>
                <w:rFonts w:eastAsia="Arial"/>
                <w:lang w:eastAsia="en-US"/>
              </w:rPr>
            </w:pPr>
            <w:r w:rsidRPr="00910541">
              <w:rPr>
                <w:rFonts w:eastAsia="Arial"/>
                <w:lang w:eastAsia="en-US"/>
              </w:rPr>
              <w:t>$2,525</w:t>
            </w:r>
          </w:p>
        </w:tc>
        <w:tc>
          <w:tcPr>
            <w:tcW w:w="1472" w:type="dxa"/>
          </w:tcPr>
          <w:p w:rsidRPr="00910541" w:rsidR="00910541" w:rsidP="00910541" w:rsidRDefault="00910541" w14:paraId="3AEDFF8B" w14:textId="77777777">
            <w:pPr>
              <w:spacing w:before="80" w:after="80" w:line="240" w:lineRule="atLeast"/>
              <w:jc w:val="center"/>
              <w:rPr>
                <w:rFonts w:eastAsia="Arial"/>
                <w:lang w:eastAsia="en-US"/>
              </w:rPr>
            </w:pPr>
            <w:r w:rsidRPr="00910541">
              <w:rPr>
                <w:rFonts w:eastAsia="Arial"/>
                <w:lang w:eastAsia="en-US"/>
              </w:rPr>
              <w:t>$2,679</w:t>
            </w:r>
          </w:p>
        </w:tc>
        <w:tc>
          <w:tcPr>
            <w:tcW w:w="1472" w:type="dxa"/>
          </w:tcPr>
          <w:p w:rsidRPr="00910541" w:rsidR="00910541" w:rsidP="00910541" w:rsidRDefault="00910541" w14:paraId="57714F29" w14:textId="77777777">
            <w:pPr>
              <w:spacing w:before="80" w:after="80" w:line="240" w:lineRule="atLeast"/>
              <w:jc w:val="center"/>
              <w:rPr>
                <w:rFonts w:eastAsia="Arial"/>
                <w:lang w:eastAsia="en-US"/>
              </w:rPr>
            </w:pPr>
            <w:r w:rsidRPr="00910541">
              <w:rPr>
                <w:rFonts w:eastAsia="Arial"/>
                <w:lang w:eastAsia="en-US"/>
              </w:rPr>
              <w:t>$3,136</w:t>
            </w:r>
          </w:p>
        </w:tc>
        <w:tc>
          <w:tcPr>
            <w:tcW w:w="1481" w:type="dxa"/>
          </w:tcPr>
          <w:p w:rsidRPr="00910541" w:rsidR="00910541" w:rsidP="00910541" w:rsidRDefault="00910541" w14:paraId="30F6C5AA" w14:textId="77777777">
            <w:pPr>
              <w:spacing w:before="80" w:after="80" w:line="240" w:lineRule="atLeast"/>
              <w:jc w:val="center"/>
              <w:rPr>
                <w:rFonts w:eastAsia="Arial"/>
                <w:lang w:eastAsia="en-US"/>
              </w:rPr>
            </w:pPr>
            <w:r w:rsidRPr="00910541">
              <w:rPr>
                <w:rFonts w:eastAsia="Arial"/>
                <w:lang w:eastAsia="en-US"/>
              </w:rPr>
              <w:t>$6,541</w:t>
            </w:r>
          </w:p>
        </w:tc>
        <w:tc>
          <w:tcPr>
            <w:tcW w:w="1481" w:type="dxa"/>
          </w:tcPr>
          <w:p w:rsidRPr="00910541" w:rsidR="00910541" w:rsidP="00910541" w:rsidRDefault="00910541" w14:paraId="0609E892" w14:textId="77777777">
            <w:pPr>
              <w:spacing w:before="80" w:after="80" w:line="240" w:lineRule="atLeast"/>
              <w:jc w:val="center"/>
              <w:rPr>
                <w:rFonts w:eastAsia="Arial"/>
                <w:lang w:eastAsia="en-US"/>
              </w:rPr>
            </w:pPr>
            <w:r w:rsidRPr="00910541">
              <w:rPr>
                <w:rFonts w:eastAsia="Arial"/>
                <w:lang w:eastAsia="en-US"/>
              </w:rPr>
              <w:t>$7,020</w:t>
            </w:r>
          </w:p>
        </w:tc>
        <w:tc>
          <w:tcPr>
            <w:tcW w:w="1628" w:type="dxa"/>
          </w:tcPr>
          <w:p w:rsidRPr="00910541" w:rsidR="00910541" w:rsidP="00910541" w:rsidRDefault="00910541" w14:paraId="452BEC66" w14:textId="77777777">
            <w:pPr>
              <w:spacing w:before="80" w:after="80" w:line="240" w:lineRule="atLeast"/>
              <w:jc w:val="center"/>
              <w:rPr>
                <w:rFonts w:eastAsia="Arial"/>
                <w:lang w:eastAsia="en-US"/>
              </w:rPr>
            </w:pPr>
            <w:r w:rsidRPr="00910541">
              <w:rPr>
                <w:rFonts w:eastAsia="Arial"/>
                <w:lang w:eastAsia="en-US"/>
              </w:rPr>
              <w:t>$8,979</w:t>
            </w:r>
          </w:p>
        </w:tc>
        <w:tc>
          <w:tcPr>
            <w:tcW w:w="1628" w:type="dxa"/>
          </w:tcPr>
          <w:p w:rsidRPr="00910541" w:rsidR="00910541" w:rsidP="00910541" w:rsidRDefault="00910541" w14:paraId="4118EA35" w14:textId="77777777">
            <w:pPr>
              <w:spacing w:before="80" w:after="80" w:line="240" w:lineRule="atLeast"/>
              <w:jc w:val="center"/>
              <w:rPr>
                <w:rFonts w:eastAsia="Arial"/>
                <w:lang w:eastAsia="en-US"/>
              </w:rPr>
            </w:pPr>
            <w:r w:rsidRPr="00910541">
              <w:rPr>
                <w:rFonts w:eastAsia="Arial"/>
                <w:lang w:eastAsia="en-US"/>
              </w:rPr>
              <w:t>$9,558</w:t>
            </w:r>
          </w:p>
        </w:tc>
        <w:tc>
          <w:tcPr>
            <w:tcW w:w="1475" w:type="dxa"/>
          </w:tcPr>
          <w:p w:rsidRPr="00910541" w:rsidR="00910541" w:rsidP="00910541" w:rsidRDefault="00910541" w14:paraId="73DDD555" w14:textId="77777777">
            <w:pPr>
              <w:spacing w:before="80" w:after="80" w:line="240" w:lineRule="atLeast"/>
              <w:jc w:val="center"/>
              <w:rPr>
                <w:rFonts w:eastAsia="Arial"/>
                <w:lang w:eastAsia="en-US"/>
              </w:rPr>
            </w:pPr>
            <w:r w:rsidRPr="00910541">
              <w:rPr>
                <w:rFonts w:eastAsia="Arial"/>
                <w:lang w:eastAsia="en-US"/>
              </w:rPr>
              <w:t>$14,876</w:t>
            </w:r>
          </w:p>
        </w:tc>
        <w:tc>
          <w:tcPr>
            <w:tcW w:w="1230" w:type="dxa"/>
          </w:tcPr>
          <w:p w:rsidRPr="00910541" w:rsidR="00910541" w:rsidP="00910541" w:rsidRDefault="00910541" w14:paraId="204E152B" w14:textId="77777777">
            <w:pPr>
              <w:spacing w:before="80" w:after="80" w:line="240" w:lineRule="atLeast"/>
              <w:jc w:val="center"/>
              <w:rPr>
                <w:rFonts w:eastAsia="Arial"/>
                <w:lang w:eastAsia="en-US"/>
              </w:rPr>
            </w:pPr>
            <w:r w:rsidRPr="00910541">
              <w:rPr>
                <w:rFonts w:eastAsia="Arial"/>
                <w:lang w:eastAsia="en-US"/>
              </w:rPr>
              <w:t>$15,536</w:t>
            </w:r>
          </w:p>
        </w:tc>
      </w:tr>
      <w:tr w:rsidRPr="00910541" w:rsidR="00910541" w:rsidTr="00EF5276" w14:paraId="029FE65D" w14:textId="77777777">
        <w:trPr>
          <w:trHeight w:val="300"/>
        </w:trPr>
        <w:tc>
          <w:tcPr>
            <w:tcW w:w="1364" w:type="dxa"/>
            <w:hideMark/>
          </w:tcPr>
          <w:p w:rsidRPr="00910541" w:rsidR="00910541" w:rsidP="00910541" w:rsidRDefault="00910541" w14:paraId="774F735F" w14:textId="77777777">
            <w:pPr>
              <w:spacing w:before="40" w:after="40" w:line="200" w:lineRule="atLeast"/>
              <w:jc w:val="center"/>
              <w:rPr>
                <w:lang w:eastAsia="en-AU"/>
              </w:rPr>
            </w:pPr>
            <w:r w:rsidRPr="00910541">
              <w:rPr>
                <w:lang w:eastAsia="en-AU"/>
              </w:rPr>
              <w:t>9</w:t>
            </w:r>
          </w:p>
        </w:tc>
        <w:tc>
          <w:tcPr>
            <w:tcW w:w="1423" w:type="dxa"/>
          </w:tcPr>
          <w:p w:rsidRPr="00910541" w:rsidR="00910541" w:rsidP="00910541" w:rsidRDefault="00910541" w14:paraId="3E09F208" w14:textId="77777777">
            <w:pPr>
              <w:spacing w:before="80" w:after="80" w:line="240" w:lineRule="atLeast"/>
              <w:jc w:val="center"/>
              <w:rPr>
                <w:rFonts w:eastAsia="Arial"/>
                <w:lang w:eastAsia="en-US"/>
              </w:rPr>
            </w:pPr>
            <w:r w:rsidRPr="00910541">
              <w:rPr>
                <w:rFonts w:eastAsia="Arial"/>
                <w:lang w:eastAsia="en-US"/>
              </w:rPr>
              <w:t>$1,761</w:t>
            </w:r>
          </w:p>
        </w:tc>
        <w:tc>
          <w:tcPr>
            <w:tcW w:w="1472" w:type="dxa"/>
          </w:tcPr>
          <w:p w:rsidRPr="00910541" w:rsidR="00910541" w:rsidP="00910541" w:rsidRDefault="00910541" w14:paraId="1E96F3C0" w14:textId="77777777">
            <w:pPr>
              <w:spacing w:before="80" w:after="80" w:line="240" w:lineRule="atLeast"/>
              <w:jc w:val="center"/>
              <w:rPr>
                <w:rFonts w:eastAsia="Arial"/>
                <w:lang w:eastAsia="en-US"/>
              </w:rPr>
            </w:pPr>
            <w:r w:rsidRPr="00910541">
              <w:rPr>
                <w:rFonts w:eastAsia="Arial"/>
                <w:lang w:eastAsia="en-US"/>
              </w:rPr>
              <w:t>$1,911</w:t>
            </w:r>
          </w:p>
        </w:tc>
        <w:tc>
          <w:tcPr>
            <w:tcW w:w="1472" w:type="dxa"/>
          </w:tcPr>
          <w:p w:rsidRPr="00910541" w:rsidR="00910541" w:rsidP="00910541" w:rsidRDefault="00910541" w14:paraId="2011D43C" w14:textId="77777777">
            <w:pPr>
              <w:spacing w:before="80" w:after="80" w:line="240" w:lineRule="atLeast"/>
              <w:jc w:val="center"/>
              <w:rPr>
                <w:rFonts w:eastAsia="Arial"/>
                <w:lang w:eastAsia="en-US"/>
              </w:rPr>
            </w:pPr>
            <w:r w:rsidRPr="00910541">
              <w:rPr>
                <w:rFonts w:eastAsia="Arial"/>
                <w:lang w:eastAsia="en-US"/>
              </w:rPr>
              <w:t>$2,339</w:t>
            </w:r>
          </w:p>
        </w:tc>
        <w:tc>
          <w:tcPr>
            <w:tcW w:w="1481" w:type="dxa"/>
          </w:tcPr>
          <w:p w:rsidRPr="00910541" w:rsidR="00910541" w:rsidP="00910541" w:rsidRDefault="00910541" w14:paraId="6707C036" w14:textId="77777777">
            <w:pPr>
              <w:spacing w:before="80" w:after="80" w:line="240" w:lineRule="atLeast"/>
              <w:jc w:val="center"/>
              <w:rPr>
                <w:rFonts w:eastAsia="Arial"/>
                <w:lang w:eastAsia="en-US"/>
              </w:rPr>
            </w:pPr>
            <w:r w:rsidRPr="00910541">
              <w:rPr>
                <w:rFonts w:eastAsia="Arial"/>
                <w:lang w:eastAsia="en-US"/>
              </w:rPr>
              <w:t>$5,561</w:t>
            </w:r>
          </w:p>
        </w:tc>
        <w:tc>
          <w:tcPr>
            <w:tcW w:w="1481" w:type="dxa"/>
          </w:tcPr>
          <w:p w:rsidRPr="00910541" w:rsidR="00910541" w:rsidP="00910541" w:rsidRDefault="00910541" w14:paraId="2F65BD39" w14:textId="77777777">
            <w:pPr>
              <w:spacing w:before="80" w:after="80" w:line="240" w:lineRule="atLeast"/>
              <w:jc w:val="center"/>
              <w:rPr>
                <w:rFonts w:eastAsia="Arial"/>
                <w:lang w:eastAsia="en-US"/>
              </w:rPr>
            </w:pPr>
            <w:r w:rsidRPr="00910541">
              <w:rPr>
                <w:rFonts w:eastAsia="Arial"/>
                <w:lang w:eastAsia="en-US"/>
              </w:rPr>
              <w:t>$6,018</w:t>
            </w:r>
          </w:p>
        </w:tc>
        <w:tc>
          <w:tcPr>
            <w:tcW w:w="1628" w:type="dxa"/>
          </w:tcPr>
          <w:p w:rsidRPr="00910541" w:rsidR="00910541" w:rsidP="00910541" w:rsidRDefault="00910541" w14:paraId="6D18F2DF" w14:textId="77777777">
            <w:pPr>
              <w:spacing w:before="80" w:after="80" w:line="240" w:lineRule="atLeast"/>
              <w:jc w:val="center"/>
              <w:rPr>
                <w:rFonts w:eastAsia="Arial"/>
                <w:lang w:eastAsia="en-US"/>
              </w:rPr>
            </w:pPr>
            <w:r w:rsidRPr="00910541">
              <w:rPr>
                <w:rFonts w:eastAsia="Arial"/>
                <w:lang w:eastAsia="en-US"/>
              </w:rPr>
              <w:t>$7,870</w:t>
            </w:r>
          </w:p>
        </w:tc>
        <w:tc>
          <w:tcPr>
            <w:tcW w:w="1628" w:type="dxa"/>
          </w:tcPr>
          <w:p w:rsidRPr="00910541" w:rsidR="00910541" w:rsidP="00910541" w:rsidRDefault="00910541" w14:paraId="712A3392" w14:textId="77777777">
            <w:pPr>
              <w:spacing w:before="80" w:after="80" w:line="240" w:lineRule="atLeast"/>
              <w:jc w:val="center"/>
              <w:rPr>
                <w:rFonts w:eastAsia="Arial"/>
                <w:lang w:eastAsia="en-US"/>
              </w:rPr>
            </w:pPr>
            <w:r w:rsidRPr="00910541">
              <w:rPr>
                <w:rFonts w:eastAsia="Arial"/>
                <w:lang w:eastAsia="en-US"/>
              </w:rPr>
              <w:t>$8,418</w:t>
            </w:r>
          </w:p>
        </w:tc>
        <w:tc>
          <w:tcPr>
            <w:tcW w:w="1475" w:type="dxa"/>
          </w:tcPr>
          <w:p w:rsidRPr="00910541" w:rsidR="00910541" w:rsidP="00910541" w:rsidRDefault="00910541" w14:paraId="7B094ADE" w14:textId="77777777">
            <w:pPr>
              <w:spacing w:before="80" w:after="80" w:line="240" w:lineRule="atLeast"/>
              <w:jc w:val="center"/>
              <w:rPr>
                <w:rFonts w:eastAsia="Arial"/>
                <w:lang w:eastAsia="en-US"/>
              </w:rPr>
            </w:pPr>
            <w:r w:rsidRPr="00910541">
              <w:rPr>
                <w:rFonts w:eastAsia="Arial"/>
                <w:lang w:eastAsia="en-US"/>
              </w:rPr>
              <w:t>$13,448</w:t>
            </w:r>
          </w:p>
        </w:tc>
        <w:tc>
          <w:tcPr>
            <w:tcW w:w="1230" w:type="dxa"/>
          </w:tcPr>
          <w:p w:rsidRPr="00910541" w:rsidR="00910541" w:rsidP="00910541" w:rsidRDefault="00910541" w14:paraId="2E8A16F8" w14:textId="77777777">
            <w:pPr>
              <w:spacing w:before="80" w:after="80" w:line="240" w:lineRule="atLeast"/>
              <w:jc w:val="center"/>
              <w:rPr>
                <w:rFonts w:eastAsia="Arial"/>
                <w:lang w:eastAsia="en-US"/>
              </w:rPr>
            </w:pPr>
            <w:r w:rsidRPr="00910541">
              <w:rPr>
                <w:rFonts w:eastAsia="Arial"/>
                <w:lang w:eastAsia="en-US"/>
              </w:rPr>
              <w:t>$14,074</w:t>
            </w:r>
          </w:p>
        </w:tc>
      </w:tr>
      <w:tr w:rsidRPr="00910541" w:rsidR="00910541" w:rsidTr="00EF5276" w14:paraId="126D1653" w14:textId="77777777">
        <w:trPr>
          <w:cnfStyle w:val="000000100000" w:firstRow="0" w:lastRow="0" w:firstColumn="0" w:lastColumn="0" w:oddVBand="0" w:evenVBand="0" w:oddHBand="1" w:evenHBand="0" w:firstRowFirstColumn="0" w:firstRowLastColumn="0" w:lastRowFirstColumn="0" w:lastRowLastColumn="0"/>
          <w:trHeight w:val="300"/>
        </w:trPr>
        <w:tc>
          <w:tcPr>
            <w:tcW w:w="1364" w:type="dxa"/>
            <w:hideMark/>
          </w:tcPr>
          <w:p w:rsidRPr="00910541" w:rsidR="00910541" w:rsidP="00910541" w:rsidRDefault="00910541" w14:paraId="4B552F16" w14:textId="77777777">
            <w:pPr>
              <w:spacing w:before="40" w:after="40" w:line="200" w:lineRule="atLeast"/>
              <w:jc w:val="center"/>
              <w:rPr>
                <w:lang w:eastAsia="en-AU"/>
              </w:rPr>
            </w:pPr>
            <w:r w:rsidRPr="00910541">
              <w:rPr>
                <w:lang w:eastAsia="en-AU"/>
              </w:rPr>
              <w:t>10</w:t>
            </w:r>
          </w:p>
        </w:tc>
        <w:tc>
          <w:tcPr>
            <w:tcW w:w="1423" w:type="dxa"/>
          </w:tcPr>
          <w:p w:rsidRPr="00910541" w:rsidR="00910541" w:rsidP="00910541" w:rsidRDefault="00910541" w14:paraId="1DFC4CC4" w14:textId="77777777">
            <w:pPr>
              <w:spacing w:before="80" w:after="80" w:line="240" w:lineRule="atLeast"/>
              <w:jc w:val="center"/>
              <w:rPr>
                <w:rFonts w:eastAsia="Arial"/>
                <w:lang w:eastAsia="en-US"/>
              </w:rPr>
            </w:pPr>
            <w:r w:rsidRPr="00910541">
              <w:rPr>
                <w:rFonts w:eastAsia="Arial"/>
                <w:lang w:eastAsia="en-US"/>
              </w:rPr>
              <w:t>$1,127</w:t>
            </w:r>
          </w:p>
        </w:tc>
        <w:tc>
          <w:tcPr>
            <w:tcW w:w="1472" w:type="dxa"/>
          </w:tcPr>
          <w:p w:rsidRPr="00910541" w:rsidR="00910541" w:rsidP="00910541" w:rsidRDefault="00910541" w14:paraId="7319C9A6" w14:textId="77777777">
            <w:pPr>
              <w:spacing w:before="80" w:after="80" w:line="240" w:lineRule="atLeast"/>
              <w:jc w:val="center"/>
              <w:rPr>
                <w:rFonts w:eastAsia="Arial"/>
                <w:lang w:eastAsia="en-US"/>
              </w:rPr>
            </w:pPr>
            <w:r w:rsidRPr="00910541">
              <w:rPr>
                <w:rFonts w:eastAsia="Arial"/>
                <w:lang w:eastAsia="en-US"/>
              </w:rPr>
              <w:t>$1,269</w:t>
            </w:r>
          </w:p>
        </w:tc>
        <w:tc>
          <w:tcPr>
            <w:tcW w:w="1472" w:type="dxa"/>
          </w:tcPr>
          <w:p w:rsidRPr="00910541" w:rsidR="00910541" w:rsidP="00910541" w:rsidRDefault="00910541" w14:paraId="3F59EC53" w14:textId="77777777">
            <w:pPr>
              <w:spacing w:before="80" w:after="80" w:line="240" w:lineRule="atLeast"/>
              <w:jc w:val="center"/>
              <w:rPr>
                <w:rFonts w:eastAsia="Arial"/>
                <w:lang w:eastAsia="en-US"/>
              </w:rPr>
            </w:pPr>
            <w:r w:rsidRPr="00910541">
              <w:rPr>
                <w:rFonts w:eastAsia="Arial"/>
                <w:lang w:eastAsia="en-US"/>
              </w:rPr>
              <w:t>$1,682</w:t>
            </w:r>
          </w:p>
        </w:tc>
        <w:tc>
          <w:tcPr>
            <w:tcW w:w="1481" w:type="dxa"/>
          </w:tcPr>
          <w:p w:rsidRPr="00910541" w:rsidR="00910541" w:rsidP="00910541" w:rsidRDefault="00910541" w14:paraId="77CC1247" w14:textId="77777777">
            <w:pPr>
              <w:spacing w:before="80" w:after="80" w:line="240" w:lineRule="atLeast"/>
              <w:jc w:val="center"/>
              <w:rPr>
                <w:rFonts w:eastAsia="Arial"/>
                <w:lang w:eastAsia="en-US"/>
              </w:rPr>
            </w:pPr>
            <w:r w:rsidRPr="00910541">
              <w:rPr>
                <w:rFonts w:eastAsia="Arial"/>
                <w:lang w:eastAsia="en-US"/>
              </w:rPr>
              <w:t>$4,748</w:t>
            </w:r>
          </w:p>
        </w:tc>
        <w:tc>
          <w:tcPr>
            <w:tcW w:w="1481" w:type="dxa"/>
          </w:tcPr>
          <w:p w:rsidRPr="00910541" w:rsidR="00910541" w:rsidP="00910541" w:rsidRDefault="00910541" w14:paraId="6AE61DBC" w14:textId="77777777">
            <w:pPr>
              <w:spacing w:before="80" w:after="80" w:line="240" w:lineRule="atLeast"/>
              <w:jc w:val="center"/>
              <w:rPr>
                <w:rFonts w:eastAsia="Arial"/>
                <w:lang w:eastAsia="en-US"/>
              </w:rPr>
            </w:pPr>
            <w:r w:rsidRPr="00910541">
              <w:rPr>
                <w:rFonts w:eastAsia="Arial"/>
                <w:lang w:eastAsia="en-US"/>
              </w:rPr>
              <w:t>$5,181</w:t>
            </w:r>
          </w:p>
        </w:tc>
        <w:tc>
          <w:tcPr>
            <w:tcW w:w="1628" w:type="dxa"/>
          </w:tcPr>
          <w:p w:rsidRPr="00910541" w:rsidR="00910541" w:rsidP="00910541" w:rsidRDefault="00910541" w14:paraId="190F9D86" w14:textId="77777777">
            <w:pPr>
              <w:spacing w:before="80" w:after="80" w:line="240" w:lineRule="atLeast"/>
              <w:jc w:val="center"/>
              <w:rPr>
                <w:rFonts w:eastAsia="Arial"/>
                <w:lang w:eastAsia="en-US"/>
              </w:rPr>
            </w:pPr>
            <w:r w:rsidRPr="00910541">
              <w:rPr>
                <w:rFonts w:eastAsia="Arial"/>
                <w:lang w:eastAsia="en-US"/>
              </w:rPr>
              <w:t>$6,950</w:t>
            </w:r>
          </w:p>
        </w:tc>
        <w:tc>
          <w:tcPr>
            <w:tcW w:w="1628" w:type="dxa"/>
          </w:tcPr>
          <w:p w:rsidRPr="00910541" w:rsidR="00910541" w:rsidP="00910541" w:rsidRDefault="00910541" w14:paraId="071AEAA3" w14:textId="77777777">
            <w:pPr>
              <w:spacing w:before="80" w:after="80" w:line="240" w:lineRule="atLeast"/>
              <w:jc w:val="center"/>
              <w:rPr>
                <w:rFonts w:eastAsia="Arial"/>
                <w:lang w:eastAsia="en-US"/>
              </w:rPr>
            </w:pPr>
            <w:r w:rsidRPr="00910541">
              <w:rPr>
                <w:rFonts w:eastAsia="Arial"/>
                <w:lang w:eastAsia="en-US"/>
              </w:rPr>
              <w:t>$7,467</w:t>
            </w:r>
          </w:p>
        </w:tc>
        <w:tc>
          <w:tcPr>
            <w:tcW w:w="1475" w:type="dxa"/>
          </w:tcPr>
          <w:p w:rsidRPr="00910541" w:rsidR="00910541" w:rsidP="00910541" w:rsidRDefault="00910541" w14:paraId="2EA8113C" w14:textId="77777777">
            <w:pPr>
              <w:spacing w:before="80" w:after="80" w:line="240" w:lineRule="atLeast"/>
              <w:jc w:val="center"/>
              <w:rPr>
                <w:rFonts w:eastAsia="Arial"/>
                <w:lang w:eastAsia="en-US"/>
              </w:rPr>
            </w:pPr>
            <w:r w:rsidRPr="00910541">
              <w:rPr>
                <w:rFonts w:eastAsia="Arial"/>
                <w:lang w:eastAsia="en-US"/>
              </w:rPr>
              <w:t>$12,264</w:t>
            </w:r>
          </w:p>
        </w:tc>
        <w:tc>
          <w:tcPr>
            <w:tcW w:w="1230" w:type="dxa"/>
          </w:tcPr>
          <w:p w:rsidRPr="00910541" w:rsidR="00910541" w:rsidP="00910541" w:rsidRDefault="00910541" w14:paraId="00A9F01C" w14:textId="77777777">
            <w:pPr>
              <w:spacing w:before="80" w:after="80" w:line="240" w:lineRule="atLeast"/>
              <w:jc w:val="center"/>
              <w:rPr>
                <w:rFonts w:eastAsia="Arial"/>
                <w:lang w:eastAsia="en-US"/>
              </w:rPr>
            </w:pPr>
            <w:r w:rsidRPr="00910541">
              <w:rPr>
                <w:rFonts w:eastAsia="Arial"/>
                <w:lang w:eastAsia="en-US"/>
              </w:rPr>
              <w:t>$12,860</w:t>
            </w:r>
          </w:p>
        </w:tc>
      </w:tr>
    </w:tbl>
    <w:p w:rsidRPr="005330A2" w:rsidR="00910541" w:rsidP="00F110BD" w:rsidRDefault="00910541" w14:paraId="7DFE31CF" w14:textId="20344849">
      <w:pPr>
        <w:pStyle w:val="Caption"/>
        <w:rPr>
          <w:rFonts w:eastAsia="Arial" w:cs="Arial"/>
          <w:iCs/>
          <w:lang w:eastAsia="en-US"/>
        </w:rPr>
      </w:pPr>
      <w:r w:rsidRPr="005330A2">
        <w:rPr>
          <w:rFonts w:eastAsia="Arial" w:cs="Arial"/>
          <w:iCs/>
          <w:lang w:eastAsia="en-US"/>
        </w:rPr>
        <w:t xml:space="preserve">Table </w:t>
      </w:r>
      <w:r w:rsidRPr="005330A2">
        <w:rPr>
          <w:rFonts w:eastAsia="Arial" w:cs="Arial"/>
          <w:iCs/>
          <w:lang w:eastAsia="en-US"/>
        </w:rPr>
        <w:fldChar w:fldCharType="begin"/>
      </w:r>
      <w:r w:rsidRPr="005330A2">
        <w:rPr>
          <w:rFonts w:eastAsia="Arial" w:cs="Arial"/>
          <w:iCs/>
          <w:lang w:eastAsia="en-US"/>
        </w:rPr>
        <w:instrText xml:space="preserve"> SEQ Table \* ARABIC </w:instrText>
      </w:r>
      <w:r w:rsidRPr="005330A2">
        <w:rPr>
          <w:rFonts w:eastAsia="Arial" w:cs="Arial"/>
          <w:iCs/>
          <w:lang w:eastAsia="en-US"/>
        </w:rPr>
        <w:fldChar w:fldCharType="separate"/>
      </w:r>
      <w:r w:rsidR="00F87A12">
        <w:rPr>
          <w:rFonts w:eastAsia="Arial" w:cs="Arial"/>
          <w:iCs/>
          <w:noProof/>
          <w:lang w:eastAsia="en-US"/>
        </w:rPr>
        <w:t>18</w:t>
      </w:r>
      <w:r w:rsidRPr="005330A2">
        <w:rPr>
          <w:rFonts w:eastAsia="Arial" w:cs="Arial"/>
          <w:iCs/>
          <w:lang w:eastAsia="en-US"/>
        </w:rPr>
        <w:fldChar w:fldCharType="end"/>
      </w:r>
      <w:r w:rsidRPr="005330A2">
        <w:rPr>
          <w:rFonts w:eastAsia="Arial" w:cs="Arial"/>
          <w:iCs/>
          <w:lang w:eastAsia="en-US"/>
        </w:rPr>
        <w:t xml:space="preserve">: </w:t>
      </w:r>
      <w:r w:rsidDel="0039657F" w:rsidR="007A734E">
        <w:rPr>
          <w:rFonts w:eastAsia="Arial" w:cs="Arial"/>
          <w:iCs/>
          <w:lang w:eastAsia="en-US"/>
        </w:rPr>
        <w:t>Applicable</w:t>
      </w:r>
      <w:r w:rsidRPr="005330A2" w:rsidDel="0039657F">
        <w:rPr>
          <w:rFonts w:eastAsia="Arial" w:cs="Arial"/>
          <w:iCs/>
          <w:lang w:eastAsia="en-US"/>
        </w:rPr>
        <w:t xml:space="preserve"> </w:t>
      </w:r>
      <w:r w:rsidR="0039657F">
        <w:rPr>
          <w:rFonts w:eastAsia="Arial" w:cs="Arial"/>
          <w:iCs/>
          <w:lang w:eastAsia="en-US"/>
        </w:rPr>
        <w:t xml:space="preserve">maximum base amount per participant for legacy </w:t>
      </w:r>
      <w:r w:rsidR="003F1EF6">
        <w:rPr>
          <w:rFonts w:eastAsia="Arial" w:cs="Arial"/>
          <w:iCs/>
          <w:lang w:eastAsia="en-US"/>
        </w:rPr>
        <w:t>stock</w:t>
      </w:r>
      <w:r w:rsidRPr="005330A2" w:rsidR="003F1EF6">
        <w:rPr>
          <w:rFonts w:eastAsia="Arial" w:cs="Arial"/>
          <w:iCs/>
          <w:lang w:eastAsia="en-US"/>
        </w:rPr>
        <w:t xml:space="preserve">, </w:t>
      </w:r>
      <w:r w:rsidR="003F1EF6">
        <w:rPr>
          <w:rFonts w:eastAsia="Arial" w:cs="Arial"/>
          <w:iCs/>
          <w:lang w:eastAsia="en-US"/>
        </w:rPr>
        <w:t>with</w:t>
      </w:r>
      <w:r w:rsidR="00150D16">
        <w:rPr>
          <w:rFonts w:eastAsia="Arial" w:cs="Arial"/>
          <w:iCs/>
          <w:lang w:eastAsia="en-US"/>
        </w:rPr>
        <w:t xml:space="preserve"> sprinklers</w:t>
      </w:r>
    </w:p>
    <w:tbl>
      <w:tblPr>
        <w:tblStyle w:val="GridTable42"/>
        <w:tblW w:w="14714" w:type="dxa"/>
        <w:tblLook w:val="0420" w:firstRow="1" w:lastRow="0" w:firstColumn="0" w:lastColumn="0" w:noHBand="0" w:noVBand="1"/>
        <w:tblCaption w:val="Table of prices for Legacy Stock with Sprinklers"/>
      </w:tblPr>
      <w:tblGrid>
        <w:gridCol w:w="1364"/>
        <w:gridCol w:w="1423"/>
        <w:gridCol w:w="1472"/>
        <w:gridCol w:w="1472"/>
        <w:gridCol w:w="1481"/>
        <w:gridCol w:w="1481"/>
        <w:gridCol w:w="1628"/>
        <w:gridCol w:w="1628"/>
        <w:gridCol w:w="1475"/>
        <w:gridCol w:w="1290"/>
      </w:tblGrid>
      <w:tr w:rsidRPr="00910541" w:rsidR="00162CDA" w:rsidTr="00EF5276" w14:paraId="794CB775" w14:textId="77777777">
        <w:trPr>
          <w:cnfStyle w:val="100000000000" w:firstRow="1" w:lastRow="0" w:firstColumn="0" w:lastColumn="0" w:oddVBand="0" w:evenVBand="0" w:oddHBand="0" w:evenHBand="0" w:firstRowFirstColumn="0" w:firstRowLastColumn="0" w:lastRowFirstColumn="0" w:lastRowLastColumn="0"/>
          <w:trHeight w:val="300"/>
          <w:tblHeader/>
        </w:trPr>
        <w:tc>
          <w:tcPr>
            <w:tcW w:w="1364" w:type="dxa"/>
          </w:tcPr>
          <w:p w:rsidRPr="00910541" w:rsidR="00162CDA" w:rsidP="00EF5276" w:rsidRDefault="00162CDA" w14:paraId="6000733C" w14:textId="77777777">
            <w:pPr>
              <w:spacing w:before="40" w:after="40" w:line="200" w:lineRule="atLeast"/>
              <w:jc w:val="center"/>
              <w:rPr>
                <w:color w:val="6B2976"/>
                <w:lang w:eastAsia="en-AU"/>
              </w:rPr>
            </w:pPr>
            <w:r w:rsidRPr="00910541">
              <w:rPr>
                <w:color w:val="FFFFFF"/>
                <w:lang w:eastAsia="en-AU"/>
              </w:rPr>
              <w:t xml:space="preserve">Number of </w:t>
            </w:r>
            <w:r w:rsidRPr="00910541">
              <w:rPr>
                <w:color w:val="FFFFFF"/>
                <w:lang w:eastAsia="en-AU"/>
              </w:rPr>
              <w:br/>
            </w:r>
            <w:r w:rsidRPr="00910541">
              <w:rPr>
                <w:color w:val="FFFFFF"/>
                <w:lang w:eastAsia="en-AU"/>
              </w:rPr>
              <w:t>Residents</w:t>
            </w:r>
          </w:p>
        </w:tc>
        <w:tc>
          <w:tcPr>
            <w:tcW w:w="1423" w:type="dxa"/>
          </w:tcPr>
          <w:p w:rsidRPr="00910541" w:rsidR="00162CDA" w:rsidP="00EF5276" w:rsidRDefault="00162CDA" w14:paraId="0C51B8DD" w14:textId="77777777">
            <w:pPr>
              <w:spacing w:before="40" w:after="40" w:line="200" w:lineRule="atLeast"/>
              <w:jc w:val="center"/>
              <w:rPr>
                <w:color w:val="FFFFFF"/>
                <w:lang w:eastAsia="en-AU"/>
              </w:rPr>
            </w:pPr>
            <w:r w:rsidRPr="00910541">
              <w:rPr>
                <w:color w:val="FFFFFF"/>
                <w:lang w:eastAsia="en-AU"/>
              </w:rPr>
              <w:t>Basic</w:t>
            </w:r>
          </w:p>
        </w:tc>
        <w:tc>
          <w:tcPr>
            <w:tcW w:w="1472" w:type="dxa"/>
            <w:hideMark/>
          </w:tcPr>
          <w:p w:rsidRPr="00910541" w:rsidR="00162CDA" w:rsidP="00EF5276" w:rsidRDefault="00162CDA" w14:paraId="362DB7A0" w14:textId="77777777">
            <w:pPr>
              <w:spacing w:before="40" w:after="40" w:line="200" w:lineRule="atLeast"/>
              <w:jc w:val="center"/>
              <w:rPr>
                <w:color w:val="FFFFFF"/>
                <w:lang w:eastAsia="en-AU"/>
              </w:rPr>
            </w:pPr>
            <w:r w:rsidRPr="00910541">
              <w:rPr>
                <w:color w:val="FFFFFF"/>
                <w:lang w:eastAsia="en-AU"/>
              </w:rPr>
              <w:t>Improved Liveability</w:t>
            </w:r>
          </w:p>
          <w:p w:rsidRPr="00910541" w:rsidR="00162CDA" w:rsidP="00EF5276" w:rsidRDefault="00162CDA" w14:paraId="12EA3797" w14:textId="77777777">
            <w:pPr>
              <w:spacing w:before="40" w:after="40" w:line="200" w:lineRule="atLeast"/>
              <w:jc w:val="center"/>
              <w:rPr>
                <w:color w:val="FFFFFF"/>
                <w:lang w:eastAsia="en-AU"/>
              </w:rPr>
            </w:pPr>
            <w:r w:rsidRPr="00910541">
              <w:rPr>
                <w:color w:val="FFFFFF"/>
                <w:lang w:eastAsia="en-AU"/>
              </w:rPr>
              <w:t>No OOA</w:t>
            </w:r>
          </w:p>
        </w:tc>
        <w:tc>
          <w:tcPr>
            <w:tcW w:w="1472" w:type="dxa"/>
            <w:hideMark/>
          </w:tcPr>
          <w:p w:rsidRPr="00910541" w:rsidR="00162CDA" w:rsidP="00EF5276" w:rsidRDefault="00162CDA" w14:paraId="3E6353C1" w14:textId="77777777">
            <w:pPr>
              <w:spacing w:before="40" w:after="40" w:line="200" w:lineRule="atLeast"/>
              <w:jc w:val="center"/>
              <w:rPr>
                <w:color w:val="FFFFFF"/>
                <w:lang w:eastAsia="en-AU"/>
              </w:rPr>
            </w:pPr>
            <w:r w:rsidRPr="00910541">
              <w:rPr>
                <w:color w:val="FFFFFF"/>
                <w:lang w:eastAsia="en-AU"/>
              </w:rPr>
              <w:t>Improved Liveability</w:t>
            </w:r>
          </w:p>
          <w:p w:rsidRPr="00910541" w:rsidR="00162CDA" w:rsidP="00EF5276" w:rsidRDefault="00162CDA" w14:paraId="0390D9ED" w14:textId="77777777">
            <w:pPr>
              <w:spacing w:before="40" w:after="40" w:line="200" w:lineRule="atLeast"/>
              <w:jc w:val="center"/>
              <w:rPr>
                <w:color w:val="FFFFFF"/>
                <w:lang w:eastAsia="en-AU"/>
              </w:rPr>
            </w:pPr>
            <w:r w:rsidRPr="00910541">
              <w:rPr>
                <w:color w:val="FFFFFF"/>
                <w:lang w:eastAsia="en-AU"/>
              </w:rPr>
              <w:t>With OOA</w:t>
            </w:r>
          </w:p>
        </w:tc>
        <w:tc>
          <w:tcPr>
            <w:tcW w:w="1481" w:type="dxa"/>
            <w:hideMark/>
          </w:tcPr>
          <w:p w:rsidRPr="00910541" w:rsidR="00162CDA" w:rsidP="00EF5276" w:rsidRDefault="00162CDA" w14:paraId="6704FF29" w14:textId="77777777">
            <w:pPr>
              <w:spacing w:before="40" w:after="40" w:line="200" w:lineRule="atLeast"/>
              <w:jc w:val="center"/>
              <w:rPr>
                <w:color w:val="FFFFFF"/>
                <w:lang w:eastAsia="en-AU"/>
              </w:rPr>
            </w:pPr>
            <w:r w:rsidRPr="00910541">
              <w:rPr>
                <w:color w:val="FFFFFF"/>
                <w:lang w:eastAsia="en-AU"/>
              </w:rPr>
              <w:t>Fully Accessible</w:t>
            </w:r>
          </w:p>
          <w:p w:rsidRPr="00910541" w:rsidR="00162CDA" w:rsidP="00EF5276" w:rsidRDefault="00162CDA" w14:paraId="45BDAC39" w14:textId="77777777">
            <w:pPr>
              <w:spacing w:before="40" w:after="40" w:line="200" w:lineRule="atLeast"/>
              <w:jc w:val="center"/>
              <w:rPr>
                <w:color w:val="FFFFFF"/>
                <w:lang w:eastAsia="en-AU"/>
              </w:rPr>
            </w:pPr>
            <w:r w:rsidRPr="00910541">
              <w:rPr>
                <w:color w:val="FFFFFF"/>
                <w:lang w:eastAsia="en-AU"/>
              </w:rPr>
              <w:t>No OOA</w:t>
            </w:r>
          </w:p>
        </w:tc>
        <w:tc>
          <w:tcPr>
            <w:tcW w:w="1481" w:type="dxa"/>
            <w:hideMark/>
          </w:tcPr>
          <w:p w:rsidRPr="00910541" w:rsidR="00162CDA" w:rsidP="00EF5276" w:rsidRDefault="00162CDA" w14:paraId="1884E8DE" w14:textId="77777777">
            <w:pPr>
              <w:spacing w:before="40" w:after="40" w:line="200" w:lineRule="atLeast"/>
              <w:jc w:val="center"/>
              <w:rPr>
                <w:color w:val="FFFFFF"/>
                <w:lang w:eastAsia="en-AU"/>
              </w:rPr>
            </w:pPr>
            <w:r w:rsidRPr="00910541">
              <w:rPr>
                <w:color w:val="FFFFFF"/>
                <w:lang w:eastAsia="en-AU"/>
              </w:rPr>
              <w:t>Fully Accessible</w:t>
            </w:r>
          </w:p>
          <w:p w:rsidRPr="00910541" w:rsidR="00162CDA" w:rsidP="00EF5276" w:rsidRDefault="00162CDA" w14:paraId="3DE63E2D" w14:textId="77777777">
            <w:pPr>
              <w:spacing w:before="40" w:after="40" w:line="200" w:lineRule="atLeast"/>
              <w:jc w:val="center"/>
              <w:rPr>
                <w:color w:val="FFFFFF"/>
                <w:lang w:eastAsia="en-AU"/>
              </w:rPr>
            </w:pPr>
            <w:r w:rsidRPr="00910541">
              <w:rPr>
                <w:color w:val="FFFFFF"/>
                <w:lang w:eastAsia="en-AU"/>
              </w:rPr>
              <w:t>With OOA</w:t>
            </w:r>
          </w:p>
        </w:tc>
        <w:tc>
          <w:tcPr>
            <w:tcW w:w="1628" w:type="dxa"/>
            <w:hideMark/>
          </w:tcPr>
          <w:p w:rsidRPr="00910541" w:rsidR="00162CDA" w:rsidP="00EF5276" w:rsidRDefault="00162CDA" w14:paraId="44EC20A9" w14:textId="77777777">
            <w:pPr>
              <w:spacing w:before="40" w:after="40" w:line="200" w:lineRule="atLeast"/>
              <w:jc w:val="center"/>
              <w:rPr>
                <w:color w:val="FFFFFF"/>
                <w:lang w:eastAsia="en-AU"/>
              </w:rPr>
            </w:pPr>
            <w:r w:rsidRPr="00910541">
              <w:rPr>
                <w:color w:val="FFFFFF"/>
                <w:lang w:eastAsia="en-AU"/>
              </w:rPr>
              <w:t>Robust</w:t>
            </w:r>
          </w:p>
          <w:p w:rsidRPr="00910541" w:rsidR="00162CDA" w:rsidP="00F110BD" w:rsidRDefault="00162CDA" w14:paraId="31ADC4D8" w14:textId="77777777">
            <w:pPr>
              <w:pStyle w:val="Caption"/>
              <w:rPr>
                <w:color w:val="FFFFFF"/>
                <w:lang w:eastAsia="en-AU"/>
              </w:rPr>
            </w:pPr>
            <w:r w:rsidRPr="00910541">
              <w:rPr>
                <w:color w:val="FFFFFF"/>
                <w:lang w:eastAsia="en-AU"/>
              </w:rPr>
              <w:t>No OOA</w:t>
            </w:r>
          </w:p>
        </w:tc>
        <w:tc>
          <w:tcPr>
            <w:tcW w:w="1628" w:type="dxa"/>
            <w:hideMark/>
          </w:tcPr>
          <w:p w:rsidRPr="00910541" w:rsidR="00162CDA" w:rsidP="00EF5276" w:rsidRDefault="00162CDA" w14:paraId="726556F3" w14:textId="77777777">
            <w:pPr>
              <w:spacing w:before="40" w:after="40" w:line="200" w:lineRule="atLeast"/>
              <w:jc w:val="center"/>
              <w:rPr>
                <w:color w:val="FFFFFF"/>
                <w:lang w:eastAsia="en-AU"/>
              </w:rPr>
            </w:pPr>
            <w:r w:rsidRPr="00910541">
              <w:rPr>
                <w:color w:val="FFFFFF"/>
                <w:lang w:eastAsia="en-AU"/>
              </w:rPr>
              <w:t xml:space="preserve">Robust </w:t>
            </w:r>
          </w:p>
          <w:p w:rsidRPr="00910541" w:rsidR="00162CDA" w:rsidP="00EF5276" w:rsidRDefault="00162CDA" w14:paraId="34C5A93B" w14:textId="77777777">
            <w:pPr>
              <w:spacing w:before="40" w:after="40" w:line="200" w:lineRule="atLeast"/>
              <w:jc w:val="center"/>
              <w:rPr>
                <w:color w:val="FFFFFF"/>
                <w:lang w:eastAsia="en-AU"/>
              </w:rPr>
            </w:pPr>
            <w:r w:rsidRPr="00910541">
              <w:rPr>
                <w:color w:val="FFFFFF"/>
                <w:lang w:eastAsia="en-AU"/>
              </w:rPr>
              <w:t>With OOA</w:t>
            </w:r>
          </w:p>
        </w:tc>
        <w:tc>
          <w:tcPr>
            <w:tcW w:w="1475" w:type="dxa"/>
            <w:hideMark/>
          </w:tcPr>
          <w:p w:rsidRPr="00910541" w:rsidR="00162CDA" w:rsidP="00EF5276" w:rsidRDefault="00162CDA" w14:paraId="1DFA0724" w14:textId="77777777">
            <w:pPr>
              <w:spacing w:before="40" w:after="40" w:line="200" w:lineRule="atLeast"/>
              <w:jc w:val="center"/>
              <w:rPr>
                <w:color w:val="FFFFFF"/>
                <w:szCs w:val="22"/>
                <w:lang w:eastAsia="en-AU"/>
              </w:rPr>
            </w:pPr>
            <w:r w:rsidRPr="00910541">
              <w:rPr>
                <w:color w:val="FFFFFF"/>
                <w:szCs w:val="22"/>
                <w:lang w:eastAsia="en-AU"/>
              </w:rPr>
              <w:t>High Physical Support</w:t>
            </w:r>
          </w:p>
          <w:p w:rsidRPr="00910541" w:rsidR="00162CDA" w:rsidP="00EF5276" w:rsidRDefault="00162CDA" w14:paraId="1BF0A73A" w14:textId="77777777">
            <w:pPr>
              <w:spacing w:before="40" w:after="40" w:line="200" w:lineRule="atLeast"/>
              <w:jc w:val="center"/>
              <w:rPr>
                <w:color w:val="FFFFFF"/>
                <w:lang w:eastAsia="en-AU"/>
              </w:rPr>
            </w:pPr>
            <w:r w:rsidRPr="00910541">
              <w:rPr>
                <w:color w:val="FFFFFF"/>
                <w:lang w:eastAsia="en-AU"/>
              </w:rPr>
              <w:t>No OOA</w:t>
            </w:r>
          </w:p>
        </w:tc>
        <w:tc>
          <w:tcPr>
            <w:tcW w:w="1290" w:type="dxa"/>
            <w:hideMark/>
          </w:tcPr>
          <w:p w:rsidRPr="00910541" w:rsidR="00162CDA" w:rsidP="00EF5276" w:rsidRDefault="00162CDA" w14:paraId="7A4C29EB" w14:textId="77777777">
            <w:pPr>
              <w:spacing w:before="40" w:after="40" w:line="200" w:lineRule="atLeast"/>
              <w:jc w:val="center"/>
              <w:rPr>
                <w:color w:val="FFFFFF"/>
                <w:szCs w:val="22"/>
                <w:lang w:eastAsia="en-AU"/>
              </w:rPr>
            </w:pPr>
            <w:r w:rsidRPr="00910541">
              <w:rPr>
                <w:color w:val="FFFFFF"/>
                <w:szCs w:val="22"/>
                <w:lang w:eastAsia="en-AU"/>
              </w:rPr>
              <w:t>High Physical Support</w:t>
            </w:r>
          </w:p>
          <w:p w:rsidRPr="00910541" w:rsidR="00162CDA" w:rsidP="00EF5276" w:rsidRDefault="00162CDA" w14:paraId="56F11202" w14:textId="77777777">
            <w:pPr>
              <w:spacing w:before="40" w:after="40" w:line="200" w:lineRule="atLeast"/>
              <w:jc w:val="center"/>
              <w:rPr>
                <w:color w:val="FFFFFF"/>
                <w:lang w:eastAsia="en-AU"/>
              </w:rPr>
            </w:pPr>
            <w:r w:rsidRPr="00910541">
              <w:rPr>
                <w:color w:val="FFFFFF"/>
                <w:lang w:eastAsia="en-AU"/>
              </w:rPr>
              <w:t>With OOA</w:t>
            </w:r>
          </w:p>
        </w:tc>
      </w:tr>
      <w:tr w:rsidRPr="00910541" w:rsidR="00162CDA" w:rsidTr="00EF5276" w14:paraId="1FCBDD73" w14:textId="77777777">
        <w:trPr>
          <w:cnfStyle w:val="000000100000" w:firstRow="0" w:lastRow="0" w:firstColumn="0" w:lastColumn="0" w:oddVBand="0" w:evenVBand="0" w:oddHBand="1" w:evenHBand="0" w:firstRowFirstColumn="0" w:firstRowLastColumn="0" w:lastRowFirstColumn="0" w:lastRowLastColumn="0"/>
          <w:trHeight w:val="300"/>
        </w:trPr>
        <w:tc>
          <w:tcPr>
            <w:tcW w:w="1364" w:type="dxa"/>
            <w:hideMark/>
          </w:tcPr>
          <w:p w:rsidRPr="00910541" w:rsidR="00162CDA" w:rsidP="00EF5276" w:rsidRDefault="00162CDA" w14:paraId="0F26F074" w14:textId="77777777">
            <w:pPr>
              <w:spacing w:before="40" w:after="40" w:line="200" w:lineRule="atLeast"/>
              <w:jc w:val="center"/>
              <w:rPr>
                <w:lang w:eastAsia="en-AU"/>
              </w:rPr>
            </w:pPr>
            <w:r w:rsidRPr="00910541">
              <w:rPr>
                <w:lang w:eastAsia="en-AU"/>
              </w:rPr>
              <w:t>6</w:t>
            </w:r>
          </w:p>
        </w:tc>
        <w:tc>
          <w:tcPr>
            <w:tcW w:w="1423" w:type="dxa"/>
          </w:tcPr>
          <w:p w:rsidRPr="00910541" w:rsidR="00162CDA" w:rsidP="00EF5276" w:rsidRDefault="00162CDA" w14:paraId="63E349CF" w14:textId="77777777">
            <w:pPr>
              <w:spacing w:before="80" w:after="80" w:line="240" w:lineRule="atLeast"/>
              <w:jc w:val="center"/>
              <w:rPr>
                <w:rFonts w:eastAsia="Arial"/>
                <w:lang w:eastAsia="en-US"/>
              </w:rPr>
            </w:pPr>
            <w:r w:rsidRPr="00910541">
              <w:rPr>
                <w:rFonts w:eastAsia="Arial"/>
                <w:lang w:eastAsia="en-US"/>
              </w:rPr>
              <w:t>$4,671</w:t>
            </w:r>
          </w:p>
        </w:tc>
        <w:tc>
          <w:tcPr>
            <w:tcW w:w="1472" w:type="dxa"/>
          </w:tcPr>
          <w:p w:rsidRPr="00910541" w:rsidR="00162CDA" w:rsidP="00EF5276" w:rsidRDefault="00162CDA" w14:paraId="219388D5" w14:textId="77777777">
            <w:pPr>
              <w:spacing w:before="80" w:after="80" w:line="240" w:lineRule="atLeast"/>
              <w:jc w:val="center"/>
              <w:rPr>
                <w:rFonts w:eastAsia="Arial"/>
                <w:lang w:eastAsia="en-US"/>
              </w:rPr>
            </w:pPr>
            <w:r w:rsidRPr="00910541">
              <w:rPr>
                <w:rFonts w:eastAsia="Arial"/>
                <w:lang w:eastAsia="en-US"/>
              </w:rPr>
              <w:t>$4,853</w:t>
            </w:r>
          </w:p>
        </w:tc>
        <w:tc>
          <w:tcPr>
            <w:tcW w:w="1472" w:type="dxa"/>
          </w:tcPr>
          <w:p w:rsidRPr="00910541" w:rsidR="00162CDA" w:rsidP="00EF5276" w:rsidRDefault="00162CDA" w14:paraId="33F505CF" w14:textId="77777777">
            <w:pPr>
              <w:spacing w:before="80" w:after="80" w:line="240" w:lineRule="atLeast"/>
              <w:jc w:val="center"/>
              <w:rPr>
                <w:rFonts w:eastAsia="Arial"/>
                <w:lang w:eastAsia="en-US"/>
              </w:rPr>
            </w:pPr>
            <w:r w:rsidRPr="00910541">
              <w:rPr>
                <w:rFonts w:eastAsia="Arial"/>
                <w:lang w:eastAsia="en-US"/>
              </w:rPr>
              <w:t>$5,386</w:t>
            </w:r>
          </w:p>
        </w:tc>
        <w:tc>
          <w:tcPr>
            <w:tcW w:w="1481" w:type="dxa"/>
          </w:tcPr>
          <w:p w:rsidRPr="00910541" w:rsidR="00162CDA" w:rsidP="00EF5276" w:rsidRDefault="00162CDA" w14:paraId="59EC930A" w14:textId="77777777">
            <w:pPr>
              <w:spacing w:before="80" w:after="80" w:line="240" w:lineRule="atLeast"/>
              <w:jc w:val="center"/>
              <w:rPr>
                <w:rFonts w:eastAsia="Arial"/>
                <w:lang w:eastAsia="en-US"/>
              </w:rPr>
            </w:pPr>
            <w:r w:rsidRPr="00910541">
              <w:rPr>
                <w:rFonts w:eastAsia="Arial"/>
                <w:lang w:eastAsia="en-US"/>
              </w:rPr>
              <w:t>$9,358</w:t>
            </w:r>
          </w:p>
        </w:tc>
        <w:tc>
          <w:tcPr>
            <w:tcW w:w="1481" w:type="dxa"/>
          </w:tcPr>
          <w:p w:rsidRPr="00910541" w:rsidR="00162CDA" w:rsidP="00EF5276" w:rsidRDefault="00162CDA" w14:paraId="63D1D35A" w14:textId="77777777">
            <w:pPr>
              <w:spacing w:before="80" w:after="80" w:line="240" w:lineRule="atLeast"/>
              <w:jc w:val="center"/>
              <w:rPr>
                <w:rFonts w:eastAsia="Arial"/>
                <w:lang w:eastAsia="en-US"/>
              </w:rPr>
            </w:pPr>
            <w:r w:rsidRPr="00910541">
              <w:rPr>
                <w:rFonts w:eastAsia="Arial"/>
                <w:lang w:eastAsia="en-US"/>
              </w:rPr>
              <w:t>$9,919</w:t>
            </w:r>
          </w:p>
        </w:tc>
        <w:tc>
          <w:tcPr>
            <w:tcW w:w="1628" w:type="dxa"/>
          </w:tcPr>
          <w:p w:rsidRPr="00910541" w:rsidR="00162CDA" w:rsidP="00EF5276" w:rsidRDefault="00162CDA" w14:paraId="03A6130B" w14:textId="77777777">
            <w:pPr>
              <w:spacing w:before="80" w:after="80" w:line="240" w:lineRule="atLeast"/>
              <w:jc w:val="center"/>
              <w:rPr>
                <w:rFonts w:eastAsia="Arial"/>
                <w:lang w:eastAsia="en-US"/>
              </w:rPr>
            </w:pPr>
            <w:r w:rsidRPr="00910541">
              <w:rPr>
                <w:rFonts w:eastAsia="Arial"/>
                <w:lang w:eastAsia="en-US"/>
              </w:rPr>
              <w:t>$12,204</w:t>
            </w:r>
          </w:p>
        </w:tc>
        <w:tc>
          <w:tcPr>
            <w:tcW w:w="1628" w:type="dxa"/>
          </w:tcPr>
          <w:p w:rsidRPr="00910541" w:rsidR="00162CDA" w:rsidP="00EF5276" w:rsidRDefault="00162CDA" w14:paraId="15353D54" w14:textId="77777777">
            <w:pPr>
              <w:spacing w:before="80" w:after="80" w:line="240" w:lineRule="atLeast"/>
              <w:jc w:val="center"/>
              <w:rPr>
                <w:rFonts w:eastAsia="Arial"/>
                <w:lang w:eastAsia="en-US"/>
              </w:rPr>
            </w:pPr>
            <w:r w:rsidRPr="00910541">
              <w:rPr>
                <w:rFonts w:eastAsia="Arial"/>
                <w:lang w:eastAsia="en-US"/>
              </w:rPr>
              <w:t>$12,880</w:t>
            </w:r>
          </w:p>
        </w:tc>
        <w:tc>
          <w:tcPr>
            <w:tcW w:w="1475" w:type="dxa"/>
          </w:tcPr>
          <w:p w:rsidRPr="00910541" w:rsidR="00162CDA" w:rsidP="00EF5276" w:rsidRDefault="00162CDA" w14:paraId="367E7910" w14:textId="77777777">
            <w:pPr>
              <w:spacing w:before="80" w:after="80" w:line="240" w:lineRule="atLeast"/>
              <w:jc w:val="center"/>
              <w:rPr>
                <w:rFonts w:eastAsia="Arial"/>
                <w:lang w:eastAsia="en-US"/>
              </w:rPr>
            </w:pPr>
            <w:r w:rsidRPr="00910541">
              <w:rPr>
                <w:rFonts w:eastAsia="Arial"/>
                <w:lang w:eastAsia="en-US"/>
              </w:rPr>
              <w:t>$19,084</w:t>
            </w:r>
          </w:p>
        </w:tc>
        <w:tc>
          <w:tcPr>
            <w:tcW w:w="1290" w:type="dxa"/>
          </w:tcPr>
          <w:p w:rsidRPr="00910541" w:rsidR="00162CDA" w:rsidP="00EF5276" w:rsidRDefault="00162CDA" w14:paraId="2CF72179" w14:textId="77777777">
            <w:pPr>
              <w:spacing w:before="80" w:after="80" w:line="240" w:lineRule="atLeast"/>
              <w:jc w:val="center"/>
              <w:rPr>
                <w:rFonts w:eastAsia="Arial"/>
                <w:lang w:eastAsia="en-US"/>
              </w:rPr>
            </w:pPr>
            <w:r w:rsidRPr="00910541">
              <w:rPr>
                <w:rFonts w:eastAsia="Arial"/>
                <w:lang w:eastAsia="en-US"/>
              </w:rPr>
              <w:t>$19,856</w:t>
            </w:r>
          </w:p>
        </w:tc>
      </w:tr>
      <w:tr w:rsidRPr="00910541" w:rsidR="00162CDA" w:rsidTr="00EF5276" w14:paraId="365FAFAF" w14:textId="77777777">
        <w:trPr>
          <w:trHeight w:val="300"/>
        </w:trPr>
        <w:tc>
          <w:tcPr>
            <w:tcW w:w="1364" w:type="dxa"/>
            <w:hideMark/>
          </w:tcPr>
          <w:p w:rsidRPr="00910541" w:rsidR="00162CDA" w:rsidP="00EF5276" w:rsidRDefault="00162CDA" w14:paraId="6AFB4AFC" w14:textId="77777777">
            <w:pPr>
              <w:spacing w:before="40" w:after="40" w:line="200" w:lineRule="atLeast"/>
              <w:jc w:val="center"/>
              <w:rPr>
                <w:lang w:eastAsia="en-AU"/>
              </w:rPr>
            </w:pPr>
            <w:r w:rsidRPr="00910541">
              <w:rPr>
                <w:lang w:eastAsia="en-AU"/>
              </w:rPr>
              <w:t>7</w:t>
            </w:r>
          </w:p>
        </w:tc>
        <w:tc>
          <w:tcPr>
            <w:tcW w:w="1423" w:type="dxa"/>
          </w:tcPr>
          <w:p w:rsidRPr="00910541" w:rsidR="00162CDA" w:rsidP="00EF5276" w:rsidRDefault="00162CDA" w14:paraId="457886F4" w14:textId="77777777">
            <w:pPr>
              <w:spacing w:before="80" w:after="80" w:line="240" w:lineRule="atLeast"/>
              <w:jc w:val="center"/>
              <w:rPr>
                <w:rFonts w:eastAsia="Arial"/>
                <w:lang w:eastAsia="en-US"/>
              </w:rPr>
            </w:pPr>
            <w:r w:rsidRPr="00910541">
              <w:rPr>
                <w:rFonts w:eastAsia="Arial"/>
                <w:lang w:eastAsia="en-US"/>
              </w:rPr>
              <w:t>$3,514</w:t>
            </w:r>
          </w:p>
        </w:tc>
        <w:tc>
          <w:tcPr>
            <w:tcW w:w="1472" w:type="dxa"/>
          </w:tcPr>
          <w:p w:rsidRPr="00910541" w:rsidR="00162CDA" w:rsidP="00EF5276" w:rsidRDefault="00162CDA" w14:paraId="3BDE1D93" w14:textId="77777777">
            <w:pPr>
              <w:spacing w:before="80" w:after="80" w:line="240" w:lineRule="atLeast"/>
              <w:jc w:val="center"/>
              <w:rPr>
                <w:rFonts w:eastAsia="Arial"/>
                <w:lang w:eastAsia="en-US"/>
              </w:rPr>
            </w:pPr>
            <w:r w:rsidRPr="00910541">
              <w:rPr>
                <w:rFonts w:eastAsia="Arial"/>
                <w:lang w:eastAsia="en-US"/>
              </w:rPr>
              <w:t>$3,686</w:t>
            </w:r>
          </w:p>
        </w:tc>
        <w:tc>
          <w:tcPr>
            <w:tcW w:w="1472" w:type="dxa"/>
          </w:tcPr>
          <w:p w:rsidRPr="00910541" w:rsidR="00162CDA" w:rsidP="00EF5276" w:rsidRDefault="00162CDA" w14:paraId="53216F8F" w14:textId="77777777">
            <w:pPr>
              <w:spacing w:before="80" w:after="80" w:line="240" w:lineRule="atLeast"/>
              <w:jc w:val="center"/>
              <w:rPr>
                <w:rFonts w:eastAsia="Arial"/>
                <w:lang w:eastAsia="en-US"/>
              </w:rPr>
            </w:pPr>
            <w:r w:rsidRPr="00910541">
              <w:rPr>
                <w:rFonts w:eastAsia="Arial"/>
                <w:lang w:eastAsia="en-US"/>
              </w:rPr>
              <w:t>$4,181</w:t>
            </w:r>
          </w:p>
        </w:tc>
        <w:tc>
          <w:tcPr>
            <w:tcW w:w="1481" w:type="dxa"/>
          </w:tcPr>
          <w:p w:rsidRPr="00910541" w:rsidR="00162CDA" w:rsidP="00EF5276" w:rsidRDefault="00162CDA" w14:paraId="44C1B503" w14:textId="77777777">
            <w:pPr>
              <w:spacing w:before="80" w:after="80" w:line="240" w:lineRule="atLeast"/>
              <w:jc w:val="center"/>
              <w:rPr>
                <w:rFonts w:eastAsia="Arial"/>
                <w:lang w:eastAsia="en-US"/>
              </w:rPr>
            </w:pPr>
            <w:r w:rsidRPr="00910541">
              <w:rPr>
                <w:rFonts w:eastAsia="Arial"/>
                <w:lang w:eastAsia="en-US"/>
              </w:rPr>
              <w:t>$7,873</w:t>
            </w:r>
          </w:p>
        </w:tc>
        <w:tc>
          <w:tcPr>
            <w:tcW w:w="1481" w:type="dxa"/>
          </w:tcPr>
          <w:p w:rsidRPr="00910541" w:rsidR="00162CDA" w:rsidP="00EF5276" w:rsidRDefault="00162CDA" w14:paraId="564A1BCA" w14:textId="77777777">
            <w:pPr>
              <w:spacing w:before="80" w:after="80" w:line="240" w:lineRule="atLeast"/>
              <w:jc w:val="center"/>
              <w:rPr>
                <w:rFonts w:eastAsia="Arial"/>
                <w:lang w:eastAsia="en-US"/>
              </w:rPr>
            </w:pPr>
            <w:r w:rsidRPr="00910541">
              <w:rPr>
                <w:rFonts w:eastAsia="Arial"/>
                <w:lang w:eastAsia="en-US"/>
              </w:rPr>
              <w:t>$8,396</w:t>
            </w:r>
          </w:p>
        </w:tc>
        <w:tc>
          <w:tcPr>
            <w:tcW w:w="1628" w:type="dxa"/>
          </w:tcPr>
          <w:p w:rsidRPr="00910541" w:rsidR="00162CDA" w:rsidP="00EF5276" w:rsidRDefault="00162CDA" w14:paraId="7418FD34" w14:textId="77777777">
            <w:pPr>
              <w:spacing w:before="80" w:after="80" w:line="240" w:lineRule="atLeast"/>
              <w:jc w:val="center"/>
              <w:rPr>
                <w:rFonts w:eastAsia="Arial"/>
                <w:lang w:eastAsia="en-US"/>
              </w:rPr>
            </w:pPr>
            <w:r w:rsidRPr="00910541">
              <w:rPr>
                <w:rFonts w:eastAsia="Arial"/>
                <w:lang w:eastAsia="en-US"/>
              </w:rPr>
              <w:t>$10,524</w:t>
            </w:r>
          </w:p>
        </w:tc>
        <w:tc>
          <w:tcPr>
            <w:tcW w:w="1628" w:type="dxa"/>
          </w:tcPr>
          <w:p w:rsidRPr="00910541" w:rsidR="00162CDA" w:rsidP="00EF5276" w:rsidRDefault="00162CDA" w14:paraId="7DB6B883" w14:textId="77777777">
            <w:pPr>
              <w:spacing w:before="80" w:after="80" w:line="240" w:lineRule="atLeast"/>
              <w:jc w:val="center"/>
              <w:rPr>
                <w:rFonts w:eastAsia="Arial"/>
                <w:lang w:eastAsia="en-US"/>
              </w:rPr>
            </w:pPr>
            <w:r w:rsidRPr="00910541">
              <w:rPr>
                <w:rFonts w:eastAsia="Arial"/>
                <w:lang w:eastAsia="en-US"/>
              </w:rPr>
              <w:t>$11,149</w:t>
            </w:r>
          </w:p>
        </w:tc>
        <w:tc>
          <w:tcPr>
            <w:tcW w:w="1475" w:type="dxa"/>
          </w:tcPr>
          <w:p w:rsidRPr="00910541" w:rsidR="00162CDA" w:rsidP="00EF5276" w:rsidRDefault="00162CDA" w14:paraId="65D166E9" w14:textId="77777777">
            <w:pPr>
              <w:spacing w:before="80" w:after="80" w:line="240" w:lineRule="atLeast"/>
              <w:jc w:val="center"/>
              <w:rPr>
                <w:rFonts w:eastAsia="Arial"/>
                <w:lang w:eastAsia="en-US"/>
              </w:rPr>
            </w:pPr>
            <w:r w:rsidRPr="00910541">
              <w:rPr>
                <w:rFonts w:eastAsia="Arial"/>
                <w:lang w:eastAsia="en-US"/>
              </w:rPr>
              <w:t>$16,922</w:t>
            </w:r>
          </w:p>
        </w:tc>
        <w:tc>
          <w:tcPr>
            <w:tcW w:w="1290" w:type="dxa"/>
          </w:tcPr>
          <w:p w:rsidRPr="00910541" w:rsidR="00162CDA" w:rsidP="00EF5276" w:rsidRDefault="00162CDA" w14:paraId="2D65D316" w14:textId="77777777">
            <w:pPr>
              <w:spacing w:before="80" w:after="80" w:line="240" w:lineRule="atLeast"/>
              <w:jc w:val="center"/>
              <w:rPr>
                <w:rFonts w:eastAsia="Arial"/>
                <w:lang w:eastAsia="en-US"/>
              </w:rPr>
            </w:pPr>
            <w:r w:rsidRPr="00910541">
              <w:rPr>
                <w:rFonts w:eastAsia="Arial"/>
                <w:lang w:eastAsia="en-US"/>
              </w:rPr>
              <w:t>$17,639</w:t>
            </w:r>
          </w:p>
        </w:tc>
      </w:tr>
      <w:tr w:rsidRPr="00910541" w:rsidR="00162CDA" w:rsidTr="00EF5276" w14:paraId="708C5FB2" w14:textId="77777777">
        <w:trPr>
          <w:cnfStyle w:val="000000100000" w:firstRow="0" w:lastRow="0" w:firstColumn="0" w:lastColumn="0" w:oddVBand="0" w:evenVBand="0" w:oddHBand="1" w:evenHBand="0" w:firstRowFirstColumn="0" w:firstRowLastColumn="0" w:lastRowFirstColumn="0" w:lastRowLastColumn="0"/>
          <w:trHeight w:val="300"/>
        </w:trPr>
        <w:tc>
          <w:tcPr>
            <w:tcW w:w="1364" w:type="dxa"/>
            <w:hideMark/>
          </w:tcPr>
          <w:p w:rsidRPr="00910541" w:rsidR="00162CDA" w:rsidP="00EF5276" w:rsidRDefault="00162CDA" w14:paraId="0FE3AB5D" w14:textId="77777777">
            <w:pPr>
              <w:spacing w:before="40" w:after="40" w:line="200" w:lineRule="atLeast"/>
              <w:jc w:val="center"/>
              <w:rPr>
                <w:lang w:eastAsia="en-AU"/>
              </w:rPr>
            </w:pPr>
            <w:r w:rsidRPr="00910541">
              <w:rPr>
                <w:lang w:eastAsia="en-AU"/>
              </w:rPr>
              <w:t>8</w:t>
            </w:r>
          </w:p>
        </w:tc>
        <w:tc>
          <w:tcPr>
            <w:tcW w:w="1423" w:type="dxa"/>
          </w:tcPr>
          <w:p w:rsidRPr="00910541" w:rsidR="00162CDA" w:rsidP="00EF5276" w:rsidRDefault="00162CDA" w14:paraId="2C31B9A5" w14:textId="77777777">
            <w:pPr>
              <w:spacing w:before="80" w:after="80" w:line="240" w:lineRule="atLeast"/>
              <w:jc w:val="center"/>
              <w:rPr>
                <w:rFonts w:eastAsia="Arial"/>
                <w:lang w:eastAsia="en-US"/>
              </w:rPr>
            </w:pPr>
            <w:r w:rsidRPr="00910541">
              <w:rPr>
                <w:rFonts w:eastAsia="Arial"/>
                <w:lang w:eastAsia="en-US"/>
              </w:rPr>
              <w:t>$2,572</w:t>
            </w:r>
          </w:p>
        </w:tc>
        <w:tc>
          <w:tcPr>
            <w:tcW w:w="1472" w:type="dxa"/>
          </w:tcPr>
          <w:p w:rsidRPr="00910541" w:rsidR="00162CDA" w:rsidP="00EF5276" w:rsidRDefault="00162CDA" w14:paraId="0AABC4E3" w14:textId="77777777">
            <w:pPr>
              <w:spacing w:before="80" w:after="80" w:line="240" w:lineRule="atLeast"/>
              <w:jc w:val="center"/>
              <w:rPr>
                <w:rFonts w:eastAsia="Arial"/>
                <w:lang w:eastAsia="en-US"/>
              </w:rPr>
            </w:pPr>
            <w:r w:rsidRPr="00910541">
              <w:rPr>
                <w:rFonts w:eastAsia="Arial"/>
                <w:lang w:eastAsia="en-US"/>
              </w:rPr>
              <w:t>$2,730</w:t>
            </w:r>
          </w:p>
        </w:tc>
        <w:tc>
          <w:tcPr>
            <w:tcW w:w="1472" w:type="dxa"/>
          </w:tcPr>
          <w:p w:rsidRPr="00910541" w:rsidR="00162CDA" w:rsidP="00EF5276" w:rsidRDefault="00162CDA" w14:paraId="7AACF90D" w14:textId="77777777">
            <w:pPr>
              <w:spacing w:before="80" w:after="80" w:line="240" w:lineRule="atLeast"/>
              <w:jc w:val="center"/>
              <w:rPr>
                <w:rFonts w:eastAsia="Arial"/>
                <w:lang w:eastAsia="en-US"/>
              </w:rPr>
            </w:pPr>
            <w:r w:rsidRPr="00910541">
              <w:rPr>
                <w:rFonts w:eastAsia="Arial"/>
                <w:lang w:eastAsia="en-US"/>
              </w:rPr>
              <w:t>$3,197</w:t>
            </w:r>
          </w:p>
        </w:tc>
        <w:tc>
          <w:tcPr>
            <w:tcW w:w="1481" w:type="dxa"/>
          </w:tcPr>
          <w:p w:rsidRPr="00910541" w:rsidR="00162CDA" w:rsidP="00EF5276" w:rsidRDefault="00162CDA" w14:paraId="58DB5797" w14:textId="77777777">
            <w:pPr>
              <w:spacing w:before="80" w:after="80" w:line="240" w:lineRule="atLeast"/>
              <w:jc w:val="center"/>
              <w:rPr>
                <w:rFonts w:eastAsia="Arial"/>
                <w:lang w:eastAsia="en-US"/>
              </w:rPr>
            </w:pPr>
            <w:r w:rsidRPr="00910541">
              <w:rPr>
                <w:rFonts w:eastAsia="Arial"/>
                <w:lang w:eastAsia="en-US"/>
              </w:rPr>
              <w:t>$6,664</w:t>
            </w:r>
          </w:p>
        </w:tc>
        <w:tc>
          <w:tcPr>
            <w:tcW w:w="1481" w:type="dxa"/>
          </w:tcPr>
          <w:p w:rsidRPr="00910541" w:rsidR="00162CDA" w:rsidP="00EF5276" w:rsidRDefault="00162CDA" w14:paraId="71BC1D09" w14:textId="77777777">
            <w:pPr>
              <w:spacing w:before="80" w:after="80" w:line="240" w:lineRule="atLeast"/>
              <w:jc w:val="center"/>
              <w:rPr>
                <w:rFonts w:eastAsia="Arial"/>
                <w:lang w:eastAsia="en-US"/>
              </w:rPr>
            </w:pPr>
            <w:r w:rsidRPr="00910541">
              <w:rPr>
                <w:rFonts w:eastAsia="Arial"/>
                <w:lang w:eastAsia="en-US"/>
              </w:rPr>
              <w:t>$7,153</w:t>
            </w:r>
          </w:p>
        </w:tc>
        <w:tc>
          <w:tcPr>
            <w:tcW w:w="1628" w:type="dxa"/>
          </w:tcPr>
          <w:p w:rsidRPr="00910541" w:rsidR="00162CDA" w:rsidP="00EF5276" w:rsidRDefault="00162CDA" w14:paraId="58B2D2A9" w14:textId="77777777">
            <w:pPr>
              <w:spacing w:before="80" w:after="80" w:line="240" w:lineRule="atLeast"/>
              <w:jc w:val="center"/>
              <w:rPr>
                <w:rFonts w:eastAsia="Arial"/>
                <w:lang w:eastAsia="en-US"/>
              </w:rPr>
            </w:pPr>
            <w:r w:rsidRPr="00910541">
              <w:rPr>
                <w:rFonts w:eastAsia="Arial"/>
                <w:lang w:eastAsia="en-US"/>
              </w:rPr>
              <w:t>$9,150</w:t>
            </w:r>
          </w:p>
        </w:tc>
        <w:tc>
          <w:tcPr>
            <w:tcW w:w="1628" w:type="dxa"/>
          </w:tcPr>
          <w:p w:rsidRPr="00910541" w:rsidR="00162CDA" w:rsidP="00EF5276" w:rsidRDefault="00162CDA" w14:paraId="5F4888EA" w14:textId="77777777">
            <w:pPr>
              <w:spacing w:before="80" w:after="80" w:line="240" w:lineRule="atLeast"/>
              <w:jc w:val="center"/>
              <w:rPr>
                <w:rFonts w:eastAsia="Arial"/>
                <w:lang w:eastAsia="en-US"/>
              </w:rPr>
            </w:pPr>
            <w:r w:rsidRPr="00910541">
              <w:rPr>
                <w:rFonts w:eastAsia="Arial"/>
                <w:lang w:eastAsia="en-US"/>
              </w:rPr>
              <w:t>$9,740</w:t>
            </w:r>
          </w:p>
        </w:tc>
        <w:tc>
          <w:tcPr>
            <w:tcW w:w="1475" w:type="dxa"/>
          </w:tcPr>
          <w:p w:rsidRPr="00910541" w:rsidR="00162CDA" w:rsidP="00EF5276" w:rsidRDefault="00162CDA" w14:paraId="7CB96BF2" w14:textId="77777777">
            <w:pPr>
              <w:spacing w:before="80" w:after="80" w:line="240" w:lineRule="atLeast"/>
              <w:jc w:val="center"/>
              <w:rPr>
                <w:rFonts w:eastAsia="Arial"/>
                <w:lang w:eastAsia="en-US"/>
              </w:rPr>
            </w:pPr>
            <w:r w:rsidRPr="00910541">
              <w:rPr>
                <w:rFonts w:eastAsia="Arial"/>
                <w:lang w:eastAsia="en-US"/>
              </w:rPr>
              <w:t>$15,160</w:t>
            </w:r>
          </w:p>
        </w:tc>
        <w:tc>
          <w:tcPr>
            <w:tcW w:w="1290" w:type="dxa"/>
          </w:tcPr>
          <w:p w:rsidRPr="00910541" w:rsidR="00162CDA" w:rsidP="00EF5276" w:rsidRDefault="00162CDA" w14:paraId="706F152D" w14:textId="77777777">
            <w:pPr>
              <w:spacing w:before="80" w:after="80" w:line="240" w:lineRule="atLeast"/>
              <w:jc w:val="center"/>
              <w:rPr>
                <w:rFonts w:eastAsia="Arial"/>
                <w:lang w:eastAsia="en-US"/>
              </w:rPr>
            </w:pPr>
            <w:r w:rsidRPr="00910541">
              <w:rPr>
                <w:rFonts w:eastAsia="Arial"/>
                <w:lang w:eastAsia="en-US"/>
              </w:rPr>
              <w:t>$15,832</w:t>
            </w:r>
          </w:p>
        </w:tc>
      </w:tr>
      <w:tr w:rsidRPr="00910541" w:rsidR="00162CDA" w:rsidTr="00EF5276" w14:paraId="26713F3B" w14:textId="77777777">
        <w:trPr>
          <w:trHeight w:val="300"/>
        </w:trPr>
        <w:tc>
          <w:tcPr>
            <w:tcW w:w="1364" w:type="dxa"/>
            <w:hideMark/>
          </w:tcPr>
          <w:p w:rsidRPr="00910541" w:rsidR="00162CDA" w:rsidP="00EF5276" w:rsidRDefault="00162CDA" w14:paraId="544035B6" w14:textId="77777777">
            <w:pPr>
              <w:spacing w:before="40" w:after="40" w:line="200" w:lineRule="atLeast"/>
              <w:jc w:val="center"/>
              <w:rPr>
                <w:lang w:eastAsia="en-AU"/>
              </w:rPr>
            </w:pPr>
            <w:r w:rsidRPr="00910541">
              <w:rPr>
                <w:lang w:eastAsia="en-AU"/>
              </w:rPr>
              <w:t>9</w:t>
            </w:r>
          </w:p>
        </w:tc>
        <w:tc>
          <w:tcPr>
            <w:tcW w:w="1423" w:type="dxa"/>
          </w:tcPr>
          <w:p w:rsidRPr="00910541" w:rsidR="00162CDA" w:rsidP="00EF5276" w:rsidRDefault="00162CDA" w14:paraId="3E595F4F" w14:textId="77777777">
            <w:pPr>
              <w:spacing w:before="80" w:after="80" w:line="240" w:lineRule="atLeast"/>
              <w:jc w:val="center"/>
              <w:rPr>
                <w:rFonts w:eastAsia="Arial"/>
                <w:lang w:eastAsia="en-US"/>
              </w:rPr>
            </w:pPr>
            <w:r w:rsidRPr="00910541">
              <w:rPr>
                <w:rFonts w:eastAsia="Arial"/>
                <w:lang w:eastAsia="en-US"/>
              </w:rPr>
              <w:t>$1,795</w:t>
            </w:r>
          </w:p>
        </w:tc>
        <w:tc>
          <w:tcPr>
            <w:tcW w:w="1472" w:type="dxa"/>
          </w:tcPr>
          <w:p w:rsidRPr="00910541" w:rsidR="00162CDA" w:rsidP="00EF5276" w:rsidRDefault="00162CDA" w14:paraId="05AA2B86" w14:textId="77777777">
            <w:pPr>
              <w:spacing w:before="80" w:after="80" w:line="240" w:lineRule="atLeast"/>
              <w:jc w:val="center"/>
              <w:rPr>
                <w:rFonts w:eastAsia="Arial"/>
                <w:lang w:eastAsia="en-US"/>
              </w:rPr>
            </w:pPr>
            <w:r w:rsidRPr="00910541">
              <w:rPr>
                <w:rFonts w:eastAsia="Arial"/>
                <w:lang w:eastAsia="en-US"/>
              </w:rPr>
              <w:t>$1,948</w:t>
            </w:r>
          </w:p>
        </w:tc>
        <w:tc>
          <w:tcPr>
            <w:tcW w:w="1472" w:type="dxa"/>
          </w:tcPr>
          <w:p w:rsidRPr="00910541" w:rsidR="00162CDA" w:rsidP="00EF5276" w:rsidRDefault="00162CDA" w14:paraId="6C5474A4" w14:textId="77777777">
            <w:pPr>
              <w:spacing w:before="80" w:after="80" w:line="240" w:lineRule="atLeast"/>
              <w:jc w:val="center"/>
              <w:rPr>
                <w:rFonts w:eastAsia="Arial"/>
                <w:lang w:eastAsia="en-US"/>
              </w:rPr>
            </w:pPr>
            <w:r w:rsidRPr="00910541">
              <w:rPr>
                <w:rFonts w:eastAsia="Arial"/>
                <w:lang w:eastAsia="en-US"/>
              </w:rPr>
              <w:t>$2,383</w:t>
            </w:r>
          </w:p>
        </w:tc>
        <w:tc>
          <w:tcPr>
            <w:tcW w:w="1481" w:type="dxa"/>
          </w:tcPr>
          <w:p w:rsidRPr="00910541" w:rsidR="00162CDA" w:rsidP="00EF5276" w:rsidRDefault="00162CDA" w14:paraId="7F0BA3EC" w14:textId="77777777">
            <w:pPr>
              <w:spacing w:before="80" w:after="80" w:line="240" w:lineRule="atLeast"/>
              <w:jc w:val="center"/>
              <w:rPr>
                <w:rFonts w:eastAsia="Arial"/>
                <w:lang w:eastAsia="en-US"/>
              </w:rPr>
            </w:pPr>
            <w:r w:rsidRPr="00910541">
              <w:rPr>
                <w:rFonts w:eastAsia="Arial"/>
                <w:lang w:eastAsia="en-US"/>
              </w:rPr>
              <w:t>$5,666</w:t>
            </w:r>
          </w:p>
        </w:tc>
        <w:tc>
          <w:tcPr>
            <w:tcW w:w="1481" w:type="dxa"/>
          </w:tcPr>
          <w:p w:rsidRPr="00910541" w:rsidR="00162CDA" w:rsidP="00EF5276" w:rsidRDefault="00162CDA" w14:paraId="7C9C87BF" w14:textId="77777777">
            <w:pPr>
              <w:spacing w:before="80" w:after="80" w:line="240" w:lineRule="atLeast"/>
              <w:jc w:val="center"/>
              <w:rPr>
                <w:rFonts w:eastAsia="Arial"/>
                <w:lang w:eastAsia="en-US"/>
              </w:rPr>
            </w:pPr>
            <w:r w:rsidRPr="00910541">
              <w:rPr>
                <w:rFonts w:eastAsia="Arial"/>
                <w:lang w:eastAsia="en-US"/>
              </w:rPr>
              <w:t>$6,132</w:t>
            </w:r>
          </w:p>
        </w:tc>
        <w:tc>
          <w:tcPr>
            <w:tcW w:w="1628" w:type="dxa"/>
          </w:tcPr>
          <w:p w:rsidRPr="00910541" w:rsidR="00162CDA" w:rsidP="00EF5276" w:rsidRDefault="00162CDA" w14:paraId="1C10A3B3" w14:textId="77777777">
            <w:pPr>
              <w:spacing w:before="80" w:after="80" w:line="240" w:lineRule="atLeast"/>
              <w:jc w:val="center"/>
              <w:rPr>
                <w:rFonts w:eastAsia="Arial"/>
                <w:lang w:eastAsia="en-US"/>
              </w:rPr>
            </w:pPr>
            <w:r w:rsidRPr="00910541">
              <w:rPr>
                <w:rFonts w:eastAsia="Arial"/>
                <w:lang w:eastAsia="en-US"/>
              </w:rPr>
              <w:t>$8,021</w:t>
            </w:r>
          </w:p>
        </w:tc>
        <w:tc>
          <w:tcPr>
            <w:tcW w:w="1628" w:type="dxa"/>
          </w:tcPr>
          <w:p w:rsidRPr="00910541" w:rsidR="00162CDA" w:rsidP="00EF5276" w:rsidRDefault="00162CDA" w14:paraId="4564C080" w14:textId="77777777">
            <w:pPr>
              <w:spacing w:before="80" w:after="80" w:line="240" w:lineRule="atLeast"/>
              <w:jc w:val="center"/>
              <w:rPr>
                <w:rFonts w:eastAsia="Arial"/>
                <w:lang w:eastAsia="en-US"/>
              </w:rPr>
            </w:pPr>
            <w:r w:rsidRPr="00910541">
              <w:rPr>
                <w:rFonts w:eastAsia="Arial"/>
                <w:lang w:eastAsia="en-US"/>
              </w:rPr>
              <w:t>$8,577</w:t>
            </w:r>
          </w:p>
        </w:tc>
        <w:tc>
          <w:tcPr>
            <w:tcW w:w="1475" w:type="dxa"/>
          </w:tcPr>
          <w:p w:rsidRPr="00910541" w:rsidR="00162CDA" w:rsidP="00EF5276" w:rsidRDefault="00162CDA" w14:paraId="4539CA5D" w14:textId="77777777">
            <w:pPr>
              <w:spacing w:before="80" w:after="80" w:line="240" w:lineRule="atLeast"/>
              <w:jc w:val="center"/>
              <w:rPr>
                <w:rFonts w:eastAsia="Arial"/>
                <w:lang w:eastAsia="en-US"/>
              </w:rPr>
            </w:pPr>
            <w:r w:rsidRPr="00910541">
              <w:rPr>
                <w:rFonts w:eastAsia="Arial"/>
                <w:lang w:eastAsia="en-US"/>
              </w:rPr>
              <w:t>$13,705</w:t>
            </w:r>
          </w:p>
        </w:tc>
        <w:tc>
          <w:tcPr>
            <w:tcW w:w="1290" w:type="dxa"/>
          </w:tcPr>
          <w:p w:rsidRPr="00910541" w:rsidR="00162CDA" w:rsidP="00EF5276" w:rsidRDefault="00162CDA" w14:paraId="55151FC9" w14:textId="77777777">
            <w:pPr>
              <w:spacing w:before="80" w:after="80" w:line="240" w:lineRule="atLeast"/>
              <w:jc w:val="center"/>
              <w:rPr>
                <w:rFonts w:eastAsia="Arial"/>
                <w:lang w:eastAsia="en-US"/>
              </w:rPr>
            </w:pPr>
            <w:r w:rsidRPr="00910541">
              <w:rPr>
                <w:rFonts w:eastAsia="Arial"/>
                <w:lang w:eastAsia="en-US"/>
              </w:rPr>
              <w:t>$14,341</w:t>
            </w:r>
          </w:p>
        </w:tc>
      </w:tr>
      <w:tr w:rsidRPr="00910541" w:rsidR="00162CDA" w:rsidTr="00EF5276" w14:paraId="46864659" w14:textId="77777777">
        <w:trPr>
          <w:cnfStyle w:val="000000100000" w:firstRow="0" w:lastRow="0" w:firstColumn="0" w:lastColumn="0" w:oddVBand="0" w:evenVBand="0" w:oddHBand="1" w:evenHBand="0" w:firstRowFirstColumn="0" w:firstRowLastColumn="0" w:lastRowFirstColumn="0" w:lastRowLastColumn="0"/>
          <w:trHeight w:val="300"/>
        </w:trPr>
        <w:tc>
          <w:tcPr>
            <w:tcW w:w="1364" w:type="dxa"/>
            <w:hideMark/>
          </w:tcPr>
          <w:p w:rsidRPr="00910541" w:rsidR="00162CDA" w:rsidP="00EF5276" w:rsidRDefault="00162CDA" w14:paraId="619392C6" w14:textId="77777777">
            <w:pPr>
              <w:spacing w:before="40" w:after="40" w:line="200" w:lineRule="atLeast"/>
              <w:jc w:val="center"/>
              <w:rPr>
                <w:lang w:eastAsia="en-AU"/>
              </w:rPr>
            </w:pPr>
            <w:r w:rsidRPr="00910541">
              <w:rPr>
                <w:lang w:eastAsia="en-AU"/>
              </w:rPr>
              <w:t>10</w:t>
            </w:r>
          </w:p>
        </w:tc>
        <w:tc>
          <w:tcPr>
            <w:tcW w:w="1423" w:type="dxa"/>
          </w:tcPr>
          <w:p w:rsidRPr="00910541" w:rsidR="00162CDA" w:rsidP="00EF5276" w:rsidRDefault="00162CDA" w14:paraId="757295AF" w14:textId="77777777">
            <w:pPr>
              <w:spacing w:before="80" w:after="80" w:line="240" w:lineRule="atLeast"/>
              <w:jc w:val="center"/>
              <w:rPr>
                <w:rFonts w:eastAsia="Arial"/>
                <w:lang w:eastAsia="en-US"/>
              </w:rPr>
            </w:pPr>
            <w:r w:rsidRPr="00910541">
              <w:rPr>
                <w:rFonts w:eastAsia="Arial"/>
                <w:lang w:eastAsia="en-US"/>
              </w:rPr>
              <w:t>$1,147</w:t>
            </w:r>
          </w:p>
        </w:tc>
        <w:tc>
          <w:tcPr>
            <w:tcW w:w="1472" w:type="dxa"/>
          </w:tcPr>
          <w:p w:rsidRPr="00910541" w:rsidR="00162CDA" w:rsidP="00EF5276" w:rsidRDefault="00162CDA" w14:paraId="47E56005" w14:textId="77777777">
            <w:pPr>
              <w:spacing w:before="80" w:after="80" w:line="240" w:lineRule="atLeast"/>
              <w:jc w:val="center"/>
              <w:rPr>
                <w:rFonts w:eastAsia="Arial"/>
                <w:lang w:eastAsia="en-US"/>
              </w:rPr>
            </w:pPr>
            <w:r w:rsidRPr="00910541">
              <w:rPr>
                <w:rFonts w:eastAsia="Arial"/>
                <w:lang w:eastAsia="en-US"/>
              </w:rPr>
              <w:t>$1,294</w:t>
            </w:r>
          </w:p>
        </w:tc>
        <w:tc>
          <w:tcPr>
            <w:tcW w:w="1472" w:type="dxa"/>
          </w:tcPr>
          <w:p w:rsidRPr="00910541" w:rsidR="00162CDA" w:rsidP="00EF5276" w:rsidRDefault="00162CDA" w14:paraId="45A18CFD" w14:textId="77777777">
            <w:pPr>
              <w:spacing w:before="80" w:after="80" w:line="240" w:lineRule="atLeast"/>
              <w:jc w:val="center"/>
              <w:rPr>
                <w:rFonts w:eastAsia="Arial"/>
                <w:lang w:eastAsia="en-US"/>
              </w:rPr>
            </w:pPr>
            <w:r w:rsidRPr="00910541">
              <w:rPr>
                <w:rFonts w:eastAsia="Arial"/>
                <w:lang w:eastAsia="en-US"/>
              </w:rPr>
              <w:t>$1,713</w:t>
            </w:r>
          </w:p>
        </w:tc>
        <w:tc>
          <w:tcPr>
            <w:tcW w:w="1481" w:type="dxa"/>
          </w:tcPr>
          <w:p w:rsidRPr="00910541" w:rsidR="00162CDA" w:rsidP="00EF5276" w:rsidRDefault="00162CDA" w14:paraId="61AA9256" w14:textId="77777777">
            <w:pPr>
              <w:spacing w:before="80" w:after="80" w:line="240" w:lineRule="atLeast"/>
              <w:jc w:val="center"/>
              <w:rPr>
                <w:rFonts w:eastAsia="Arial"/>
                <w:lang w:eastAsia="en-US"/>
              </w:rPr>
            </w:pPr>
            <w:r w:rsidRPr="00910541">
              <w:rPr>
                <w:rFonts w:eastAsia="Arial"/>
                <w:lang w:eastAsia="en-US"/>
              </w:rPr>
              <w:t>$4,838</w:t>
            </w:r>
          </w:p>
        </w:tc>
        <w:tc>
          <w:tcPr>
            <w:tcW w:w="1481" w:type="dxa"/>
          </w:tcPr>
          <w:p w:rsidRPr="00910541" w:rsidR="00162CDA" w:rsidP="00EF5276" w:rsidRDefault="00162CDA" w14:paraId="67BCD192" w14:textId="77777777">
            <w:pPr>
              <w:spacing w:before="80" w:after="80" w:line="240" w:lineRule="atLeast"/>
              <w:jc w:val="center"/>
              <w:rPr>
                <w:rFonts w:eastAsia="Arial"/>
                <w:lang w:eastAsia="en-US"/>
              </w:rPr>
            </w:pPr>
            <w:r w:rsidRPr="00910541">
              <w:rPr>
                <w:rFonts w:eastAsia="Arial"/>
                <w:lang w:eastAsia="en-US"/>
              </w:rPr>
              <w:t>$5,279</w:t>
            </w:r>
          </w:p>
        </w:tc>
        <w:tc>
          <w:tcPr>
            <w:tcW w:w="1628" w:type="dxa"/>
          </w:tcPr>
          <w:p w:rsidRPr="00910541" w:rsidR="00162CDA" w:rsidP="00EF5276" w:rsidRDefault="00162CDA" w14:paraId="51C0B032" w14:textId="77777777">
            <w:pPr>
              <w:spacing w:before="80" w:after="80" w:line="240" w:lineRule="atLeast"/>
              <w:jc w:val="center"/>
              <w:rPr>
                <w:rFonts w:eastAsia="Arial"/>
                <w:lang w:eastAsia="en-US"/>
              </w:rPr>
            </w:pPr>
            <w:r w:rsidRPr="00910541">
              <w:rPr>
                <w:rFonts w:eastAsia="Arial"/>
                <w:lang w:eastAsia="en-US"/>
              </w:rPr>
              <w:t>$7,082</w:t>
            </w:r>
          </w:p>
        </w:tc>
        <w:tc>
          <w:tcPr>
            <w:tcW w:w="1628" w:type="dxa"/>
          </w:tcPr>
          <w:p w:rsidRPr="00910541" w:rsidR="00162CDA" w:rsidP="00EF5276" w:rsidRDefault="00162CDA" w14:paraId="6834460E" w14:textId="77777777">
            <w:pPr>
              <w:spacing w:before="80" w:after="80" w:line="240" w:lineRule="atLeast"/>
              <w:jc w:val="center"/>
              <w:rPr>
                <w:rFonts w:eastAsia="Arial"/>
                <w:lang w:eastAsia="en-US"/>
              </w:rPr>
            </w:pPr>
            <w:r w:rsidRPr="00910541">
              <w:rPr>
                <w:rFonts w:eastAsia="Arial"/>
                <w:lang w:eastAsia="en-US"/>
              </w:rPr>
              <w:t>$7,611</w:t>
            </w:r>
          </w:p>
        </w:tc>
        <w:tc>
          <w:tcPr>
            <w:tcW w:w="1475" w:type="dxa"/>
          </w:tcPr>
          <w:p w:rsidRPr="00910541" w:rsidR="00162CDA" w:rsidP="00EF5276" w:rsidRDefault="00162CDA" w14:paraId="38706366" w14:textId="77777777">
            <w:pPr>
              <w:spacing w:before="80" w:after="80" w:line="240" w:lineRule="atLeast"/>
              <w:jc w:val="center"/>
              <w:rPr>
                <w:rFonts w:eastAsia="Arial"/>
                <w:lang w:eastAsia="en-US"/>
              </w:rPr>
            </w:pPr>
            <w:r w:rsidRPr="00910541">
              <w:rPr>
                <w:rFonts w:eastAsia="Arial"/>
                <w:lang w:eastAsia="en-US"/>
              </w:rPr>
              <w:t>$12,497</w:t>
            </w:r>
          </w:p>
        </w:tc>
        <w:tc>
          <w:tcPr>
            <w:tcW w:w="1290" w:type="dxa"/>
          </w:tcPr>
          <w:p w:rsidRPr="00910541" w:rsidR="00162CDA" w:rsidP="00EF5276" w:rsidRDefault="00162CDA" w14:paraId="4AA21180" w14:textId="77777777">
            <w:pPr>
              <w:spacing w:before="80" w:after="80" w:line="240" w:lineRule="atLeast"/>
              <w:jc w:val="center"/>
              <w:rPr>
                <w:rFonts w:eastAsia="Arial"/>
                <w:lang w:eastAsia="en-US"/>
              </w:rPr>
            </w:pPr>
            <w:r w:rsidRPr="00910541">
              <w:rPr>
                <w:rFonts w:eastAsia="Arial"/>
                <w:lang w:eastAsia="en-US"/>
              </w:rPr>
              <w:t>$13,104</w:t>
            </w:r>
          </w:p>
        </w:tc>
      </w:tr>
    </w:tbl>
    <w:p w:rsidR="00162CDA" w:rsidP="00910541" w:rsidRDefault="00162CDA" w14:paraId="3830801D" w14:textId="77777777">
      <w:pPr>
        <w:keepNext/>
        <w:spacing w:before="240" w:after="0" w:line="300" w:lineRule="atLeast"/>
        <w:rPr>
          <w:rFonts w:eastAsia="Arial" w:cs="Arial"/>
          <w:b/>
          <w:bCs/>
          <w:i/>
          <w:lang w:eastAsia="en-US"/>
        </w:rPr>
        <w:sectPr w:rsidR="00162CDA" w:rsidSect="00E01A15">
          <w:headerReference w:type="default" r:id="rId26"/>
          <w:footerReference w:type="default" r:id="rId27"/>
          <w:headerReference w:type="first" r:id="rId28"/>
          <w:footerReference w:type="first" r:id="rId29"/>
          <w:pgSz w:w="16838" w:h="11906" w:orient="landscape" w:code="9"/>
          <w:pgMar w:top="1134" w:right="1134" w:bottom="1134" w:left="1134" w:header="709" w:footer="233" w:gutter="0"/>
          <w:cols w:space="708"/>
          <w:titlePg/>
          <w:docGrid w:linePitch="360"/>
        </w:sectPr>
      </w:pPr>
    </w:p>
    <w:p w:rsidR="009830A6" w:rsidP="00D778EF" w:rsidRDefault="009830A6" w14:paraId="2797C5D2" w14:textId="611D3AF6">
      <w:pPr>
        <w:pStyle w:val="Heading2"/>
        <w:spacing w:before="0"/>
        <w:rPr>
          <w:rFonts w:eastAsia="Arial"/>
        </w:rPr>
      </w:pPr>
      <w:bookmarkStart w:name="_Toc240467440" w:id="29"/>
      <w:r w:rsidRPr="0A47016B" w:rsidR="009830A6">
        <w:rPr>
          <w:rFonts w:eastAsia="Arial" w:cs="Arial"/>
        </w:rPr>
        <w:t>Appendix</w:t>
      </w:r>
      <w:r w:rsidRPr="0A47016B" w:rsidR="009830A6">
        <w:rPr>
          <w:rFonts w:eastAsia="Arial" w:cs="Arial"/>
        </w:rPr>
        <w:t xml:space="preserve"> </w:t>
      </w:r>
      <w:r w:rsidRPr="0A47016B" w:rsidR="009830A6">
        <w:rPr>
          <w:rFonts w:eastAsia="Arial" w:cs="Arial"/>
        </w:rPr>
        <w:t>2</w:t>
      </w:r>
      <w:r w:rsidRPr="0A47016B" w:rsidR="009830A6">
        <w:rPr>
          <w:rFonts w:eastAsia="Arial" w:cs="Arial"/>
        </w:rPr>
        <w:t xml:space="preserve"> – </w:t>
      </w:r>
      <w:r w:rsidRPr="0A47016B" w:rsidR="009830A6">
        <w:rPr>
          <w:rFonts w:eastAsia="Arial"/>
        </w:rPr>
        <w:t xml:space="preserve">Base </w:t>
      </w:r>
      <w:r w:rsidRPr="0A47016B" w:rsidR="00FF3CBD">
        <w:rPr>
          <w:rFonts w:eastAsia="Arial"/>
        </w:rPr>
        <w:t>a</w:t>
      </w:r>
      <w:r w:rsidRPr="0A47016B" w:rsidR="007E3C33">
        <w:rPr>
          <w:rFonts w:eastAsia="Arial"/>
        </w:rPr>
        <w:t>mount</w:t>
      </w:r>
      <w:r w:rsidRPr="0A47016B" w:rsidR="009830A6">
        <w:rPr>
          <w:rFonts w:eastAsia="Arial"/>
        </w:rPr>
        <w:t xml:space="preserve">s for </w:t>
      </w:r>
      <w:r w:rsidRPr="0A47016B" w:rsidR="00B225AD">
        <w:rPr>
          <w:rFonts w:eastAsia="Arial"/>
        </w:rPr>
        <w:t>S</w:t>
      </w:r>
      <w:r w:rsidRPr="0A47016B" w:rsidR="009830A6">
        <w:rPr>
          <w:rFonts w:eastAsia="Arial"/>
        </w:rPr>
        <w:t>DA</w:t>
      </w:r>
      <w:r w:rsidRPr="0A47016B" w:rsidR="00E225CB">
        <w:rPr>
          <w:rFonts w:eastAsia="Arial"/>
        </w:rPr>
        <w:t xml:space="preserve">: </w:t>
      </w:r>
      <w:r w:rsidRPr="0A47016B" w:rsidR="0038668D">
        <w:rPr>
          <w:rFonts w:eastAsia="Arial"/>
        </w:rPr>
        <w:t>Sharing with</w:t>
      </w:r>
      <w:r w:rsidRPr="0A47016B" w:rsidR="00B225AD">
        <w:rPr>
          <w:rFonts w:eastAsia="Arial"/>
        </w:rPr>
        <w:t xml:space="preserve"> no</w:t>
      </w:r>
      <w:r w:rsidRPr="0A47016B" w:rsidR="0038668D">
        <w:rPr>
          <w:rFonts w:eastAsia="Arial"/>
        </w:rPr>
        <w:t>n-</w:t>
      </w:r>
      <w:r w:rsidRPr="0A47016B" w:rsidR="00B225AD">
        <w:rPr>
          <w:rFonts w:eastAsia="Arial"/>
        </w:rPr>
        <w:t>SDA participants</w:t>
      </w:r>
      <w:bookmarkEnd w:id="29"/>
    </w:p>
    <w:p w:rsidR="00C23649" w:rsidP="00C23649" w:rsidRDefault="00A27118" w14:paraId="674AC36C" w14:textId="12CB855C">
      <w:r>
        <w:t>T</w:t>
      </w:r>
      <w:r w:rsidR="00C23649">
        <w:t>h</w:t>
      </w:r>
      <w:r w:rsidR="005B7423">
        <w:t>e</w:t>
      </w:r>
      <w:r w:rsidR="00F34C25">
        <w:t xml:space="preserve"> tables in this</w:t>
      </w:r>
      <w:r w:rsidR="00C23649">
        <w:t xml:space="preserve"> Appendix </w:t>
      </w:r>
      <w:r w:rsidR="00F34C25">
        <w:t>specify</w:t>
      </w:r>
      <w:r>
        <w:t xml:space="preserve"> </w:t>
      </w:r>
      <w:r w:rsidR="00C23649">
        <w:t xml:space="preserve">the maximum base amounts for SDA </w:t>
      </w:r>
      <w:r w:rsidR="002B45AE">
        <w:t xml:space="preserve">when </w:t>
      </w:r>
      <w:r w:rsidR="009F66C0">
        <w:t>one or more</w:t>
      </w:r>
      <w:r w:rsidR="00C23649">
        <w:t xml:space="preserve"> participan</w:t>
      </w:r>
      <w:r w:rsidR="009F66C0">
        <w:t>ts</w:t>
      </w:r>
      <w:r w:rsidR="00C23649">
        <w:t xml:space="preserve"> </w:t>
      </w:r>
      <w:r w:rsidR="009F66C0">
        <w:t>are</w:t>
      </w:r>
      <w:r w:rsidR="00C23649">
        <w:t xml:space="preserve"> sharing </w:t>
      </w:r>
      <w:r w:rsidR="00D56936">
        <w:t xml:space="preserve">an enrolled dwelling with </w:t>
      </w:r>
      <w:r w:rsidR="009F66C0">
        <w:t xml:space="preserve">people who are not </w:t>
      </w:r>
      <w:r w:rsidR="00C23649">
        <w:t>SDA</w:t>
      </w:r>
      <w:r w:rsidR="009F66C0">
        <w:t>-</w:t>
      </w:r>
      <w:r w:rsidR="00C23649">
        <w:t>eligible participants.</w:t>
      </w:r>
    </w:p>
    <w:p w:rsidRPr="00174841" w:rsidR="00174841" w:rsidP="00F110BD" w:rsidRDefault="00C23649" w14:paraId="2B0F7C4F" w14:textId="029E8655">
      <w:pPr>
        <w:rPr>
          <w:rFonts w:eastAsia="Arial"/>
        </w:rPr>
      </w:pPr>
      <w:r>
        <w:t>To determine the applicable</w:t>
      </w:r>
      <w:r w:rsidR="00F631BB">
        <w:t xml:space="preserve"> </w:t>
      </w:r>
      <w:r>
        <w:t>SDA amount, select the relevant base amount from this Appendix, or from Appendix 1 if the dwelling is shared with one or more SDA-eligible participants, and multiply that base amount by the applicable location factor in Appendix 3.</w:t>
      </w:r>
    </w:p>
    <w:p w:rsidRPr="00174841" w:rsidR="009830A6" w:rsidP="00174841" w:rsidRDefault="009830A6" w14:paraId="038CFEDA" w14:textId="06670DF0">
      <w:pPr>
        <w:pStyle w:val="Heading3"/>
        <w:rPr>
          <w:rFonts w:eastAsia="Arial"/>
        </w:rPr>
      </w:pPr>
      <w:bookmarkStart w:name="_Toc240467441" w:id="35"/>
      <w:r w:rsidRPr="00174841">
        <w:rPr>
          <w:rFonts w:eastAsia="Arial"/>
        </w:rPr>
        <w:t xml:space="preserve">Base </w:t>
      </w:r>
      <w:r w:rsidRPr="00174841" w:rsidR="008C5224">
        <w:rPr>
          <w:rFonts w:eastAsia="Arial"/>
        </w:rPr>
        <w:t>amounts for post-2023 new builds</w:t>
      </w:r>
      <w:bookmarkEnd w:id="35"/>
    </w:p>
    <w:p w:rsidRPr="005330A2" w:rsidR="009830A6" w:rsidP="00F110BD" w:rsidRDefault="009830A6" w14:paraId="048CC037" w14:textId="04E1433B">
      <w:pPr>
        <w:pStyle w:val="Caption"/>
        <w:rPr>
          <w:rFonts w:eastAsia="Arial" w:cs="Arial"/>
          <w:szCs w:val="22"/>
          <w:lang w:eastAsia="en-US"/>
        </w:rPr>
      </w:pP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19</w:t>
      </w:r>
      <w:r w:rsidRPr="005330A2">
        <w:rPr>
          <w:rFonts w:eastAsia="Arial" w:cs="Arial"/>
          <w:szCs w:val="22"/>
          <w:lang w:eastAsia="en-US"/>
        </w:rPr>
        <w:fldChar w:fldCharType="end"/>
      </w:r>
      <w:r w:rsidRPr="005330A2">
        <w:rPr>
          <w:rFonts w:eastAsia="Arial" w:cs="Arial"/>
          <w:szCs w:val="22"/>
          <w:lang w:eastAsia="en-US"/>
        </w:rPr>
        <w:t xml:space="preserve">: </w:t>
      </w:r>
      <w:r w:rsidDel="005C5EC2" w:rsidR="00710AB9">
        <w:rPr>
          <w:rFonts w:eastAsia="Arial" w:cs="Arial"/>
          <w:szCs w:val="22"/>
          <w:lang w:eastAsia="en-US"/>
        </w:rPr>
        <w:t xml:space="preserve">Maximum </w:t>
      </w:r>
      <w:r w:rsidR="005C5EC2">
        <w:rPr>
          <w:rFonts w:eastAsia="Arial" w:cs="Arial"/>
          <w:szCs w:val="22"/>
          <w:lang w:eastAsia="en-US"/>
        </w:rPr>
        <w:t>base amount per SDA-eligible participant for post-2023 new build</w:t>
      </w:r>
      <w:r w:rsidRPr="005330A2">
        <w:rPr>
          <w:rFonts w:eastAsia="Arial" w:cs="Arial"/>
          <w:szCs w:val="22"/>
          <w:lang w:eastAsia="en-US"/>
        </w:rPr>
        <w:t xml:space="preserve">, </w:t>
      </w:r>
      <w:r w:rsidR="000434C7">
        <w:rPr>
          <w:rFonts w:eastAsia="Arial" w:cs="Arial"/>
          <w:szCs w:val="22"/>
          <w:lang w:eastAsia="en-US"/>
        </w:rPr>
        <w:t>without sprinklers</w:t>
      </w:r>
      <w:r w:rsidRPr="005330A2">
        <w:rPr>
          <w:rFonts w:eastAsia="Arial" w:cs="Arial"/>
          <w:szCs w:val="22"/>
          <w:lang w:eastAsia="en-US"/>
        </w:rPr>
        <w:t xml:space="preserve">, GST was not paid </w:t>
      </w:r>
      <w:r w:rsidR="00FF3CBD">
        <w:rPr>
          <w:rFonts w:eastAsia="Arial" w:cs="Arial"/>
          <w:szCs w:val="22"/>
          <w:lang w:eastAsia="en-US"/>
        </w:rPr>
        <w:t>or</w:t>
      </w:r>
      <w:r w:rsidRPr="005330A2" w:rsidR="00FF3CBD">
        <w:rPr>
          <w:rFonts w:eastAsia="Arial" w:cs="Arial"/>
          <w:szCs w:val="22"/>
          <w:lang w:eastAsia="en-US"/>
        </w:rPr>
        <w:t xml:space="preserve"> </w:t>
      </w:r>
      <w:r w:rsidRPr="005330A2">
        <w:rPr>
          <w:rFonts w:eastAsia="Arial" w:cs="Arial"/>
          <w:szCs w:val="22"/>
          <w:lang w:eastAsia="en-US"/>
        </w:rPr>
        <w:t xml:space="preserve">GST was paid and input tax credits were claimed, dwellings without </w:t>
      </w:r>
      <w:r w:rsidR="00150D16">
        <w:rPr>
          <w:rFonts w:eastAsia="Arial" w:cs="Arial"/>
          <w:szCs w:val="22"/>
          <w:lang w:eastAsia="en-US"/>
        </w:rPr>
        <w:t>o</w:t>
      </w:r>
      <w:r w:rsidR="00773279">
        <w:rPr>
          <w:rFonts w:eastAsia="Arial" w:cs="Arial"/>
          <w:szCs w:val="22"/>
          <w:lang w:eastAsia="en-US"/>
        </w:rPr>
        <w:t>n-site overnight assistance</w:t>
      </w:r>
    </w:p>
    <w:tbl>
      <w:tblPr>
        <w:tblStyle w:val="GridTable45"/>
        <w:tblW w:w="5000" w:type="pct"/>
        <w:tblLayout w:type="fixed"/>
        <w:tblLook w:val="0420" w:firstRow="1" w:lastRow="0" w:firstColumn="0" w:lastColumn="0" w:noHBand="0" w:noVBand="1"/>
        <w:tblCaption w:val="Table of Annual Base Price Limit for Post-2023 New Builds Without Sprinklers, Input tax credits claimed"/>
      </w:tblPr>
      <w:tblGrid>
        <w:gridCol w:w="6232"/>
        <w:gridCol w:w="1665"/>
        <w:gridCol w:w="1666"/>
        <w:gridCol w:w="1665"/>
        <w:gridCol w:w="1666"/>
        <w:gridCol w:w="1666"/>
      </w:tblGrid>
      <w:tr w:rsidRPr="00727933" w:rsidR="009830A6" w:rsidTr="00EF5276" w14:paraId="6A8D4EF1" w14:textId="77777777">
        <w:trPr>
          <w:cnfStyle w:val="100000000000" w:firstRow="1" w:lastRow="0" w:firstColumn="0" w:lastColumn="0" w:oddVBand="0" w:evenVBand="0" w:oddHBand="0" w:evenHBand="0" w:firstRowFirstColumn="0" w:firstRowLastColumn="0" w:lastRowFirstColumn="0" w:lastRowLastColumn="0"/>
          <w:tblHeader/>
        </w:trPr>
        <w:tc>
          <w:tcPr>
            <w:tcW w:w="6232" w:type="dxa"/>
            <w:noWrap/>
            <w:hideMark/>
          </w:tcPr>
          <w:p w:rsidRPr="00727933" w:rsidR="009830A6" w:rsidP="00EF5276" w:rsidRDefault="009830A6" w14:paraId="26B6B6EE" w14:textId="77777777">
            <w:pPr>
              <w:spacing w:before="60" w:after="60" w:line="200" w:lineRule="atLeast"/>
              <w:rPr>
                <w:color w:val="000000"/>
                <w:lang w:eastAsia="en-AU"/>
              </w:rPr>
            </w:pPr>
            <w:r w:rsidRPr="00727933">
              <w:rPr>
                <w:lang w:eastAsia="en-AU"/>
              </w:rPr>
              <w:t xml:space="preserve">Building Type </w:t>
            </w:r>
          </w:p>
        </w:tc>
        <w:tc>
          <w:tcPr>
            <w:tcW w:w="1665" w:type="dxa"/>
            <w:noWrap/>
            <w:hideMark/>
          </w:tcPr>
          <w:p w:rsidRPr="00727933" w:rsidR="009830A6" w:rsidP="00EF5276" w:rsidRDefault="009830A6" w14:paraId="4A947DBC" w14:textId="77777777">
            <w:pPr>
              <w:spacing w:before="60" w:after="60" w:line="200" w:lineRule="atLeast"/>
              <w:jc w:val="center"/>
              <w:rPr>
                <w:lang w:eastAsia="en-AU"/>
              </w:rPr>
            </w:pPr>
            <w:r w:rsidRPr="00727933">
              <w:rPr>
                <w:lang w:eastAsia="en-AU"/>
              </w:rPr>
              <w:t>Improved Liveability</w:t>
            </w:r>
          </w:p>
        </w:tc>
        <w:tc>
          <w:tcPr>
            <w:tcW w:w="1666" w:type="dxa"/>
            <w:noWrap/>
            <w:hideMark/>
          </w:tcPr>
          <w:p w:rsidRPr="00727933" w:rsidR="009830A6" w:rsidP="00EF5276" w:rsidRDefault="009830A6" w14:paraId="3DA874C2" w14:textId="77777777">
            <w:pPr>
              <w:spacing w:before="60" w:after="60" w:line="200" w:lineRule="atLeast"/>
              <w:jc w:val="center"/>
              <w:rPr>
                <w:lang w:eastAsia="en-AU"/>
              </w:rPr>
            </w:pPr>
            <w:r w:rsidRPr="00727933">
              <w:rPr>
                <w:lang w:eastAsia="en-AU"/>
              </w:rPr>
              <w:t>Fully Accessible</w:t>
            </w:r>
          </w:p>
        </w:tc>
        <w:tc>
          <w:tcPr>
            <w:tcW w:w="1665" w:type="dxa"/>
            <w:noWrap/>
            <w:hideMark/>
          </w:tcPr>
          <w:p w:rsidRPr="00727933" w:rsidR="009830A6" w:rsidP="00EF5276" w:rsidRDefault="009830A6" w14:paraId="0293F9B1" w14:textId="77777777">
            <w:pPr>
              <w:spacing w:before="60" w:after="60" w:line="200" w:lineRule="atLeast"/>
              <w:jc w:val="center"/>
              <w:rPr>
                <w:lang w:eastAsia="en-AU"/>
              </w:rPr>
            </w:pPr>
            <w:r w:rsidRPr="00727933">
              <w:rPr>
                <w:lang w:eastAsia="en-AU"/>
              </w:rPr>
              <w:t>Robust</w:t>
            </w:r>
          </w:p>
        </w:tc>
        <w:tc>
          <w:tcPr>
            <w:tcW w:w="1666" w:type="dxa"/>
            <w:noWrap/>
            <w:hideMark/>
          </w:tcPr>
          <w:p w:rsidRPr="00727933" w:rsidR="009830A6" w:rsidP="00EF5276" w:rsidRDefault="009830A6" w14:paraId="01DEAC28" w14:textId="77777777">
            <w:pPr>
              <w:spacing w:before="60" w:after="60" w:line="200" w:lineRule="atLeast"/>
              <w:jc w:val="center"/>
              <w:rPr>
                <w:lang w:eastAsia="en-AU"/>
              </w:rPr>
            </w:pPr>
            <w:r w:rsidRPr="00727933">
              <w:rPr>
                <w:lang w:eastAsia="en-AU"/>
              </w:rPr>
              <w:t>Robust with Breakout Room</w:t>
            </w:r>
          </w:p>
        </w:tc>
        <w:tc>
          <w:tcPr>
            <w:tcW w:w="1666" w:type="dxa"/>
            <w:noWrap/>
            <w:hideMark/>
          </w:tcPr>
          <w:p w:rsidRPr="00727933" w:rsidR="009830A6" w:rsidP="00EF5276" w:rsidRDefault="009830A6" w14:paraId="567F3E7E" w14:textId="77777777">
            <w:pPr>
              <w:spacing w:before="60" w:after="60" w:line="200" w:lineRule="atLeast"/>
              <w:jc w:val="center"/>
              <w:rPr>
                <w:lang w:eastAsia="en-AU"/>
              </w:rPr>
            </w:pPr>
            <w:r w:rsidRPr="00727933">
              <w:rPr>
                <w:lang w:eastAsia="en-AU"/>
              </w:rPr>
              <w:t xml:space="preserve">High Physical Support </w:t>
            </w:r>
          </w:p>
        </w:tc>
      </w:tr>
      <w:tr w:rsidRPr="00727933" w:rsidR="009830A6" w:rsidTr="00EF5276" w14:paraId="1F675FC3"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4A1A70AE" w14:textId="77777777">
            <w:pPr>
              <w:spacing w:before="60" w:after="60" w:line="200" w:lineRule="atLeast"/>
              <w:rPr>
                <w:color w:val="000000"/>
                <w:lang w:eastAsia="en-AU"/>
              </w:rPr>
            </w:pPr>
            <w:r w:rsidRPr="00727933">
              <w:rPr>
                <w:rFonts w:eastAsia="Arial"/>
                <w:lang w:eastAsia="en-US"/>
              </w:rPr>
              <w:t>Apartment, 2 bedrooms, 2 residents - 1 SDA participant</w:t>
            </w:r>
          </w:p>
        </w:tc>
        <w:tc>
          <w:tcPr>
            <w:tcW w:w="1665" w:type="dxa"/>
            <w:noWrap/>
          </w:tcPr>
          <w:p w:rsidRPr="00727933" w:rsidR="009830A6" w:rsidP="00EF5276" w:rsidRDefault="009830A6" w14:paraId="7361AA16" w14:textId="77777777">
            <w:pPr>
              <w:spacing w:before="80" w:after="80" w:line="240" w:lineRule="atLeast"/>
              <w:jc w:val="center"/>
              <w:rPr>
                <w:rFonts w:eastAsia="Arial"/>
                <w:lang w:eastAsia="en-US"/>
              </w:rPr>
            </w:pPr>
            <w:r w:rsidRPr="00727933">
              <w:rPr>
                <w:rFonts w:eastAsia="Arial"/>
                <w:lang w:eastAsia="en-US"/>
              </w:rPr>
              <w:t>$81,414</w:t>
            </w:r>
          </w:p>
        </w:tc>
        <w:tc>
          <w:tcPr>
            <w:tcW w:w="1666" w:type="dxa"/>
            <w:noWrap/>
          </w:tcPr>
          <w:p w:rsidRPr="00727933" w:rsidR="009830A6" w:rsidP="00EF5276" w:rsidRDefault="009830A6" w14:paraId="04C6F6E5" w14:textId="77777777">
            <w:pPr>
              <w:spacing w:before="80" w:after="80" w:line="240" w:lineRule="atLeast"/>
              <w:jc w:val="center"/>
              <w:rPr>
                <w:rFonts w:eastAsia="Arial"/>
                <w:lang w:eastAsia="en-US"/>
              </w:rPr>
            </w:pPr>
            <w:r w:rsidRPr="00727933">
              <w:rPr>
                <w:rFonts w:eastAsia="Arial"/>
                <w:lang w:eastAsia="en-US"/>
              </w:rPr>
              <w:t>$83,954</w:t>
            </w:r>
          </w:p>
        </w:tc>
        <w:tc>
          <w:tcPr>
            <w:tcW w:w="1665" w:type="dxa"/>
            <w:noWrap/>
          </w:tcPr>
          <w:p w:rsidRPr="00727933" w:rsidR="009830A6" w:rsidP="00EF5276" w:rsidRDefault="009830A6" w14:paraId="5FFA6E0E"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255CF823"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7AA82383" w14:textId="77777777">
            <w:pPr>
              <w:spacing w:before="80" w:after="80" w:line="240" w:lineRule="atLeast"/>
              <w:jc w:val="center"/>
              <w:rPr>
                <w:rFonts w:eastAsia="Arial"/>
                <w:lang w:eastAsia="en-US"/>
              </w:rPr>
            </w:pPr>
            <w:r w:rsidRPr="00727933">
              <w:rPr>
                <w:rFonts w:eastAsia="Arial"/>
                <w:lang w:eastAsia="en-US"/>
              </w:rPr>
              <w:t>$91,248</w:t>
            </w:r>
          </w:p>
        </w:tc>
      </w:tr>
      <w:tr w:rsidRPr="00727933" w:rsidR="009830A6" w:rsidTr="00EF5276" w14:paraId="7F02ECE7" w14:textId="77777777">
        <w:tc>
          <w:tcPr>
            <w:tcW w:w="6232" w:type="dxa"/>
            <w:noWrap/>
            <w:hideMark/>
          </w:tcPr>
          <w:p w:rsidRPr="00727933" w:rsidR="009830A6" w:rsidP="00EF5276" w:rsidRDefault="009830A6" w14:paraId="5BD18964" w14:textId="77777777">
            <w:pPr>
              <w:spacing w:before="60" w:after="60" w:line="200" w:lineRule="atLeast"/>
              <w:rPr>
                <w:color w:val="000000"/>
                <w:lang w:eastAsia="en-AU"/>
              </w:rPr>
            </w:pPr>
            <w:r w:rsidRPr="00727933">
              <w:rPr>
                <w:rFonts w:eastAsia="Arial"/>
                <w:lang w:eastAsia="en-US"/>
              </w:rPr>
              <w:t>Apartment, 3 bedrooms, 2 residents - 1 SDA participant</w:t>
            </w:r>
          </w:p>
        </w:tc>
        <w:tc>
          <w:tcPr>
            <w:tcW w:w="1665" w:type="dxa"/>
            <w:noWrap/>
          </w:tcPr>
          <w:p w:rsidRPr="00727933" w:rsidR="009830A6" w:rsidP="00EF5276" w:rsidRDefault="009830A6" w14:paraId="10909B18" w14:textId="77777777">
            <w:pPr>
              <w:spacing w:before="80" w:after="80" w:line="240" w:lineRule="atLeast"/>
              <w:jc w:val="center"/>
              <w:rPr>
                <w:rFonts w:eastAsia="Arial"/>
                <w:lang w:eastAsia="en-US"/>
              </w:rPr>
            </w:pPr>
            <w:r w:rsidRPr="00727933">
              <w:rPr>
                <w:rFonts w:eastAsia="Arial"/>
                <w:lang w:eastAsia="en-US"/>
              </w:rPr>
              <w:t>$81,414</w:t>
            </w:r>
          </w:p>
        </w:tc>
        <w:tc>
          <w:tcPr>
            <w:tcW w:w="1666" w:type="dxa"/>
            <w:noWrap/>
          </w:tcPr>
          <w:p w:rsidRPr="00727933" w:rsidR="009830A6" w:rsidP="00EF5276" w:rsidRDefault="009830A6" w14:paraId="169AB26D" w14:textId="77777777">
            <w:pPr>
              <w:spacing w:before="80" w:after="80" w:line="240" w:lineRule="atLeast"/>
              <w:jc w:val="center"/>
              <w:rPr>
                <w:rFonts w:eastAsia="Arial"/>
                <w:lang w:eastAsia="en-US"/>
              </w:rPr>
            </w:pPr>
            <w:r w:rsidRPr="00727933">
              <w:rPr>
                <w:rFonts w:eastAsia="Arial"/>
                <w:lang w:eastAsia="en-US"/>
              </w:rPr>
              <w:t>$83,954</w:t>
            </w:r>
          </w:p>
        </w:tc>
        <w:tc>
          <w:tcPr>
            <w:tcW w:w="1665" w:type="dxa"/>
            <w:noWrap/>
          </w:tcPr>
          <w:p w:rsidRPr="00727933" w:rsidR="009830A6" w:rsidP="00EF5276" w:rsidRDefault="009830A6" w14:paraId="47BBB6BF"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075E8B3E"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5110726F" w14:textId="77777777">
            <w:pPr>
              <w:spacing w:before="80" w:after="80" w:line="240" w:lineRule="atLeast"/>
              <w:jc w:val="center"/>
              <w:rPr>
                <w:rFonts w:eastAsia="Arial"/>
                <w:lang w:eastAsia="en-US"/>
              </w:rPr>
            </w:pPr>
            <w:r w:rsidRPr="00727933">
              <w:rPr>
                <w:rFonts w:eastAsia="Arial"/>
                <w:lang w:eastAsia="en-US"/>
              </w:rPr>
              <w:t>$91,248</w:t>
            </w:r>
          </w:p>
        </w:tc>
      </w:tr>
      <w:tr w:rsidRPr="00727933" w:rsidR="009830A6" w:rsidTr="00EF5276" w14:paraId="1B27CC5E"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2E475F4B" w14:textId="77777777">
            <w:pPr>
              <w:spacing w:before="60" w:after="60" w:line="200" w:lineRule="atLeast"/>
              <w:rPr>
                <w:color w:val="000000"/>
                <w:lang w:eastAsia="en-AU"/>
              </w:rPr>
            </w:pPr>
            <w:r w:rsidRPr="00727933">
              <w:rPr>
                <w:rFonts w:eastAsia="Arial"/>
                <w:lang w:eastAsia="en-US"/>
              </w:rPr>
              <w:t>Villa, 2 bedrooms - 1 SDA participant</w:t>
            </w:r>
          </w:p>
        </w:tc>
        <w:tc>
          <w:tcPr>
            <w:tcW w:w="1665" w:type="dxa"/>
            <w:noWrap/>
          </w:tcPr>
          <w:p w:rsidRPr="00727933" w:rsidR="009830A6" w:rsidP="00EF5276" w:rsidRDefault="009830A6" w14:paraId="031F8004" w14:textId="77777777">
            <w:pPr>
              <w:spacing w:before="80" w:after="80" w:line="240" w:lineRule="atLeast"/>
              <w:jc w:val="center"/>
              <w:rPr>
                <w:rFonts w:eastAsia="Arial"/>
                <w:lang w:eastAsia="en-US"/>
              </w:rPr>
            </w:pPr>
            <w:r w:rsidRPr="00727933">
              <w:rPr>
                <w:rFonts w:eastAsia="Arial"/>
                <w:lang w:eastAsia="en-US"/>
              </w:rPr>
              <w:t>$58,894</w:t>
            </w:r>
          </w:p>
        </w:tc>
        <w:tc>
          <w:tcPr>
            <w:tcW w:w="1666" w:type="dxa"/>
            <w:noWrap/>
          </w:tcPr>
          <w:p w:rsidRPr="00727933" w:rsidR="009830A6" w:rsidP="00EF5276" w:rsidRDefault="009830A6" w14:paraId="6A7EBCAB" w14:textId="77777777">
            <w:pPr>
              <w:spacing w:before="80" w:after="80" w:line="240" w:lineRule="atLeast"/>
              <w:jc w:val="center"/>
              <w:rPr>
                <w:rFonts w:eastAsia="Arial"/>
                <w:lang w:eastAsia="en-US"/>
              </w:rPr>
            </w:pPr>
            <w:r w:rsidRPr="00727933">
              <w:rPr>
                <w:rFonts w:eastAsia="Arial"/>
                <w:lang w:eastAsia="en-US"/>
              </w:rPr>
              <w:t>$61,708</w:t>
            </w:r>
          </w:p>
        </w:tc>
        <w:tc>
          <w:tcPr>
            <w:tcW w:w="1665" w:type="dxa"/>
            <w:noWrap/>
          </w:tcPr>
          <w:p w:rsidRPr="00727933" w:rsidR="009830A6" w:rsidP="00EF5276" w:rsidRDefault="009830A6" w14:paraId="1B18D434" w14:textId="77777777">
            <w:pPr>
              <w:spacing w:before="80" w:after="80" w:line="240" w:lineRule="atLeast"/>
              <w:jc w:val="center"/>
              <w:rPr>
                <w:rFonts w:eastAsia="Arial"/>
                <w:lang w:eastAsia="en-US"/>
              </w:rPr>
            </w:pPr>
            <w:r w:rsidRPr="00727933">
              <w:rPr>
                <w:rFonts w:eastAsia="Arial"/>
                <w:lang w:eastAsia="en-US"/>
              </w:rPr>
              <w:t>$62,992</w:t>
            </w:r>
          </w:p>
        </w:tc>
        <w:tc>
          <w:tcPr>
            <w:tcW w:w="1666" w:type="dxa"/>
            <w:noWrap/>
          </w:tcPr>
          <w:p w:rsidRPr="00727933" w:rsidR="009830A6" w:rsidP="00EF5276" w:rsidRDefault="009830A6" w14:paraId="22917E79" w14:textId="77777777">
            <w:pPr>
              <w:spacing w:before="80" w:after="80" w:line="240" w:lineRule="atLeast"/>
              <w:jc w:val="center"/>
              <w:rPr>
                <w:rFonts w:eastAsia="Arial"/>
                <w:lang w:eastAsia="en-US"/>
              </w:rPr>
            </w:pPr>
            <w:r w:rsidRPr="00727933">
              <w:rPr>
                <w:rFonts w:eastAsia="Arial"/>
                <w:lang w:eastAsia="en-US"/>
              </w:rPr>
              <w:t>$67,602</w:t>
            </w:r>
          </w:p>
        </w:tc>
        <w:tc>
          <w:tcPr>
            <w:tcW w:w="1666" w:type="dxa"/>
            <w:noWrap/>
          </w:tcPr>
          <w:p w:rsidRPr="00727933" w:rsidR="009830A6" w:rsidP="00EF5276" w:rsidRDefault="009830A6" w14:paraId="42ADA88C" w14:textId="77777777">
            <w:pPr>
              <w:spacing w:before="80" w:after="80" w:line="240" w:lineRule="atLeast"/>
              <w:jc w:val="center"/>
              <w:rPr>
                <w:rFonts w:eastAsia="Arial"/>
                <w:lang w:eastAsia="en-US"/>
              </w:rPr>
            </w:pPr>
            <w:r w:rsidRPr="00727933">
              <w:rPr>
                <w:rFonts w:eastAsia="Arial"/>
                <w:lang w:eastAsia="en-US"/>
              </w:rPr>
              <w:t>$69,208</w:t>
            </w:r>
          </w:p>
        </w:tc>
      </w:tr>
      <w:tr w:rsidRPr="00727933" w:rsidR="009830A6" w:rsidTr="00EF5276" w14:paraId="68BDADBE" w14:textId="77777777">
        <w:tc>
          <w:tcPr>
            <w:tcW w:w="6232" w:type="dxa"/>
            <w:noWrap/>
          </w:tcPr>
          <w:p w:rsidRPr="00727933" w:rsidR="009830A6" w:rsidP="00EF5276" w:rsidRDefault="009830A6" w14:paraId="60D7ECE4" w14:textId="77777777">
            <w:pPr>
              <w:spacing w:before="60" w:after="60" w:line="200" w:lineRule="atLeast"/>
              <w:rPr>
                <w:color w:val="000000"/>
                <w:lang w:eastAsia="en-AU"/>
              </w:rPr>
            </w:pPr>
            <w:r w:rsidRPr="00727933">
              <w:rPr>
                <w:rFonts w:eastAsia="Arial"/>
                <w:lang w:eastAsia="en-US"/>
              </w:rPr>
              <w:t>Villa, 3 bedrooms - 2 SDA participants</w:t>
            </w:r>
          </w:p>
        </w:tc>
        <w:tc>
          <w:tcPr>
            <w:tcW w:w="1665" w:type="dxa"/>
            <w:noWrap/>
          </w:tcPr>
          <w:p w:rsidRPr="00727933" w:rsidR="009830A6" w:rsidP="00EF5276" w:rsidRDefault="009830A6" w14:paraId="56A7D040" w14:textId="77777777">
            <w:pPr>
              <w:spacing w:before="80" w:after="80" w:line="240" w:lineRule="atLeast"/>
              <w:jc w:val="center"/>
              <w:rPr>
                <w:rFonts w:eastAsia="Arial"/>
                <w:lang w:eastAsia="en-US"/>
              </w:rPr>
            </w:pPr>
            <w:r w:rsidRPr="00727933">
              <w:rPr>
                <w:rFonts w:eastAsia="Arial"/>
                <w:lang w:eastAsia="en-US"/>
              </w:rPr>
              <w:t>$34,099</w:t>
            </w:r>
          </w:p>
        </w:tc>
        <w:tc>
          <w:tcPr>
            <w:tcW w:w="1666" w:type="dxa"/>
            <w:noWrap/>
          </w:tcPr>
          <w:p w:rsidRPr="00727933" w:rsidR="009830A6" w:rsidP="00EF5276" w:rsidRDefault="009830A6" w14:paraId="7EED16E4" w14:textId="77777777">
            <w:pPr>
              <w:spacing w:before="80" w:after="80" w:line="240" w:lineRule="atLeast"/>
              <w:jc w:val="center"/>
              <w:rPr>
                <w:rFonts w:eastAsia="Arial"/>
                <w:lang w:eastAsia="en-US"/>
              </w:rPr>
            </w:pPr>
            <w:r w:rsidRPr="00727933">
              <w:rPr>
                <w:rFonts w:eastAsia="Arial"/>
                <w:lang w:eastAsia="en-US"/>
              </w:rPr>
              <w:t>$36,143</w:t>
            </w:r>
          </w:p>
        </w:tc>
        <w:tc>
          <w:tcPr>
            <w:tcW w:w="1665" w:type="dxa"/>
            <w:noWrap/>
          </w:tcPr>
          <w:p w:rsidRPr="00727933" w:rsidR="009830A6" w:rsidP="00EF5276" w:rsidRDefault="009830A6" w14:paraId="68941B64" w14:textId="77777777">
            <w:pPr>
              <w:spacing w:before="80" w:after="80" w:line="240" w:lineRule="atLeast"/>
              <w:jc w:val="center"/>
              <w:rPr>
                <w:rFonts w:eastAsia="Arial"/>
                <w:lang w:eastAsia="en-US"/>
              </w:rPr>
            </w:pPr>
            <w:r w:rsidRPr="00727933">
              <w:rPr>
                <w:rFonts w:eastAsia="Arial"/>
                <w:lang w:eastAsia="en-US"/>
              </w:rPr>
              <w:t>$39,511</w:t>
            </w:r>
          </w:p>
        </w:tc>
        <w:tc>
          <w:tcPr>
            <w:tcW w:w="1666" w:type="dxa"/>
            <w:noWrap/>
          </w:tcPr>
          <w:p w:rsidRPr="00727933" w:rsidR="009830A6" w:rsidP="00EF5276" w:rsidRDefault="009830A6" w14:paraId="14EBC131" w14:textId="77777777">
            <w:pPr>
              <w:spacing w:before="80" w:after="80" w:line="240" w:lineRule="atLeast"/>
              <w:jc w:val="center"/>
              <w:rPr>
                <w:rFonts w:eastAsia="Arial"/>
                <w:lang w:eastAsia="en-US"/>
              </w:rPr>
            </w:pPr>
            <w:r w:rsidRPr="00727933">
              <w:rPr>
                <w:rFonts w:eastAsia="Arial"/>
                <w:lang w:eastAsia="en-US"/>
              </w:rPr>
              <w:t>$41,816</w:t>
            </w:r>
          </w:p>
        </w:tc>
        <w:tc>
          <w:tcPr>
            <w:tcW w:w="1666" w:type="dxa"/>
            <w:noWrap/>
          </w:tcPr>
          <w:p w:rsidRPr="00727933" w:rsidR="009830A6" w:rsidP="00EF5276" w:rsidRDefault="009830A6" w14:paraId="335F43ED" w14:textId="77777777">
            <w:pPr>
              <w:spacing w:before="80" w:after="80" w:line="240" w:lineRule="atLeast"/>
              <w:jc w:val="center"/>
              <w:rPr>
                <w:rFonts w:eastAsia="Arial"/>
                <w:lang w:eastAsia="en-US"/>
              </w:rPr>
            </w:pPr>
            <w:r w:rsidRPr="00727933">
              <w:rPr>
                <w:rFonts w:eastAsia="Arial"/>
                <w:lang w:eastAsia="en-US"/>
              </w:rPr>
              <w:t>$40,075</w:t>
            </w:r>
          </w:p>
        </w:tc>
      </w:tr>
      <w:tr w:rsidRPr="00727933" w:rsidR="009830A6" w:rsidTr="00EF5276" w14:paraId="3E753C7A"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4FBF3946" w14:textId="77777777">
            <w:pPr>
              <w:spacing w:before="60" w:after="60" w:line="200" w:lineRule="atLeast"/>
              <w:rPr>
                <w:color w:val="000000"/>
                <w:lang w:eastAsia="en-AU"/>
              </w:rPr>
            </w:pPr>
            <w:r w:rsidRPr="00727933">
              <w:rPr>
                <w:rFonts w:eastAsia="Arial"/>
                <w:lang w:eastAsia="en-US"/>
              </w:rPr>
              <w:t>Villa, 3 bedrooms - 1 SDA participant</w:t>
            </w:r>
          </w:p>
        </w:tc>
        <w:tc>
          <w:tcPr>
            <w:tcW w:w="1665" w:type="dxa"/>
            <w:noWrap/>
          </w:tcPr>
          <w:p w:rsidRPr="00727933" w:rsidR="009830A6" w:rsidP="00EF5276" w:rsidRDefault="009830A6" w14:paraId="760517CE" w14:textId="77777777">
            <w:pPr>
              <w:spacing w:before="80" w:after="80" w:line="240" w:lineRule="atLeast"/>
              <w:jc w:val="center"/>
              <w:rPr>
                <w:rFonts w:eastAsia="Arial"/>
                <w:lang w:eastAsia="en-US"/>
              </w:rPr>
            </w:pPr>
            <w:r w:rsidRPr="00727933">
              <w:rPr>
                <w:rFonts w:eastAsia="Arial"/>
                <w:lang w:eastAsia="en-US"/>
              </w:rPr>
              <w:t>$58,894</w:t>
            </w:r>
          </w:p>
        </w:tc>
        <w:tc>
          <w:tcPr>
            <w:tcW w:w="1666" w:type="dxa"/>
            <w:noWrap/>
          </w:tcPr>
          <w:p w:rsidRPr="00727933" w:rsidR="009830A6" w:rsidP="00EF5276" w:rsidRDefault="009830A6" w14:paraId="3C6F30D3" w14:textId="77777777">
            <w:pPr>
              <w:spacing w:before="80" w:after="80" w:line="240" w:lineRule="atLeast"/>
              <w:jc w:val="center"/>
              <w:rPr>
                <w:rFonts w:eastAsia="Arial"/>
                <w:lang w:eastAsia="en-US"/>
              </w:rPr>
            </w:pPr>
            <w:r w:rsidRPr="00727933">
              <w:rPr>
                <w:rFonts w:eastAsia="Arial"/>
                <w:lang w:eastAsia="en-US"/>
              </w:rPr>
              <w:t>$61,708</w:t>
            </w:r>
          </w:p>
        </w:tc>
        <w:tc>
          <w:tcPr>
            <w:tcW w:w="1665" w:type="dxa"/>
            <w:noWrap/>
          </w:tcPr>
          <w:p w:rsidRPr="00727933" w:rsidR="009830A6" w:rsidP="00EF5276" w:rsidRDefault="009830A6" w14:paraId="10B0D337" w14:textId="77777777">
            <w:pPr>
              <w:spacing w:before="80" w:after="80" w:line="240" w:lineRule="atLeast"/>
              <w:jc w:val="center"/>
              <w:rPr>
                <w:rFonts w:eastAsia="Arial"/>
                <w:lang w:eastAsia="en-US"/>
              </w:rPr>
            </w:pPr>
            <w:r w:rsidRPr="00727933">
              <w:rPr>
                <w:rFonts w:eastAsia="Arial"/>
                <w:lang w:eastAsia="en-US"/>
              </w:rPr>
              <w:t>$62,992</w:t>
            </w:r>
          </w:p>
        </w:tc>
        <w:tc>
          <w:tcPr>
            <w:tcW w:w="1666" w:type="dxa"/>
            <w:noWrap/>
          </w:tcPr>
          <w:p w:rsidRPr="00727933" w:rsidR="009830A6" w:rsidP="00EF5276" w:rsidRDefault="009830A6" w14:paraId="6AA3A02C" w14:textId="77777777">
            <w:pPr>
              <w:spacing w:before="80" w:after="80" w:line="240" w:lineRule="atLeast"/>
              <w:jc w:val="center"/>
              <w:rPr>
                <w:rFonts w:eastAsia="Arial"/>
                <w:lang w:eastAsia="en-US"/>
              </w:rPr>
            </w:pPr>
            <w:r w:rsidRPr="00727933">
              <w:rPr>
                <w:rFonts w:eastAsia="Arial"/>
                <w:lang w:eastAsia="en-US"/>
              </w:rPr>
              <w:t>$67,602</w:t>
            </w:r>
          </w:p>
        </w:tc>
        <w:tc>
          <w:tcPr>
            <w:tcW w:w="1666" w:type="dxa"/>
            <w:noWrap/>
          </w:tcPr>
          <w:p w:rsidRPr="00727933" w:rsidR="009830A6" w:rsidP="00EF5276" w:rsidRDefault="009830A6" w14:paraId="2244A4DB" w14:textId="77777777">
            <w:pPr>
              <w:spacing w:before="80" w:after="80" w:line="240" w:lineRule="atLeast"/>
              <w:jc w:val="center"/>
              <w:rPr>
                <w:rFonts w:eastAsia="Arial"/>
                <w:lang w:eastAsia="en-US"/>
              </w:rPr>
            </w:pPr>
            <w:r w:rsidRPr="00727933">
              <w:rPr>
                <w:rFonts w:eastAsia="Arial"/>
                <w:lang w:eastAsia="en-US"/>
              </w:rPr>
              <w:t>$69,208</w:t>
            </w:r>
          </w:p>
        </w:tc>
      </w:tr>
      <w:tr w:rsidRPr="00727933" w:rsidR="009830A6" w:rsidTr="00EF5276" w14:paraId="4507D2FA" w14:textId="77777777">
        <w:tc>
          <w:tcPr>
            <w:tcW w:w="6232" w:type="dxa"/>
            <w:noWrap/>
            <w:hideMark/>
          </w:tcPr>
          <w:p w:rsidRPr="00727933" w:rsidR="009830A6" w:rsidP="00EF5276" w:rsidRDefault="009830A6" w14:paraId="329DE2C5" w14:textId="77777777">
            <w:pPr>
              <w:spacing w:before="60" w:after="60" w:line="200" w:lineRule="atLeast"/>
              <w:rPr>
                <w:color w:val="000000"/>
                <w:lang w:eastAsia="en-AU"/>
              </w:rPr>
            </w:pPr>
            <w:r w:rsidRPr="00727933">
              <w:rPr>
                <w:rFonts w:eastAsia="Arial"/>
                <w:lang w:eastAsia="en-US"/>
              </w:rPr>
              <w:t>House, 2 bedrooms - 1 SDA participant</w:t>
            </w:r>
          </w:p>
        </w:tc>
        <w:tc>
          <w:tcPr>
            <w:tcW w:w="1665" w:type="dxa"/>
            <w:noWrap/>
          </w:tcPr>
          <w:p w:rsidRPr="00727933" w:rsidR="009830A6" w:rsidP="00EF5276" w:rsidRDefault="009830A6" w14:paraId="6E118039" w14:textId="77777777">
            <w:pPr>
              <w:spacing w:before="80" w:after="80" w:line="240" w:lineRule="atLeast"/>
              <w:jc w:val="center"/>
              <w:rPr>
                <w:rFonts w:eastAsia="Arial"/>
                <w:lang w:eastAsia="en-US"/>
              </w:rPr>
            </w:pPr>
            <w:r w:rsidRPr="00727933">
              <w:rPr>
                <w:rFonts w:eastAsia="Arial"/>
                <w:lang w:eastAsia="en-US"/>
              </w:rPr>
              <w:t>$81,414</w:t>
            </w:r>
          </w:p>
        </w:tc>
        <w:tc>
          <w:tcPr>
            <w:tcW w:w="1666" w:type="dxa"/>
            <w:noWrap/>
          </w:tcPr>
          <w:p w:rsidRPr="00727933" w:rsidR="009830A6" w:rsidP="00EF5276" w:rsidRDefault="009830A6" w14:paraId="3070F0B0" w14:textId="77777777">
            <w:pPr>
              <w:spacing w:before="80" w:after="80" w:line="240" w:lineRule="atLeast"/>
              <w:jc w:val="center"/>
              <w:rPr>
                <w:rFonts w:eastAsia="Arial"/>
                <w:lang w:eastAsia="en-US"/>
              </w:rPr>
            </w:pPr>
            <w:r w:rsidRPr="00727933">
              <w:rPr>
                <w:rFonts w:eastAsia="Arial"/>
                <w:lang w:eastAsia="en-US"/>
              </w:rPr>
              <w:t>$83,954</w:t>
            </w:r>
          </w:p>
        </w:tc>
        <w:tc>
          <w:tcPr>
            <w:tcW w:w="1665" w:type="dxa"/>
            <w:noWrap/>
          </w:tcPr>
          <w:p w:rsidRPr="00727933" w:rsidR="009830A6" w:rsidP="00EF5276" w:rsidRDefault="009830A6" w14:paraId="77CE4BA7" w14:textId="77777777">
            <w:pPr>
              <w:spacing w:before="80" w:after="80" w:line="240" w:lineRule="atLeast"/>
              <w:jc w:val="center"/>
              <w:rPr>
                <w:rFonts w:eastAsia="Arial"/>
                <w:lang w:eastAsia="en-US"/>
              </w:rPr>
            </w:pPr>
            <w:r w:rsidRPr="00727933">
              <w:rPr>
                <w:rFonts w:eastAsia="Arial"/>
                <w:lang w:eastAsia="en-US"/>
              </w:rPr>
              <w:t>$92,573</w:t>
            </w:r>
          </w:p>
        </w:tc>
        <w:tc>
          <w:tcPr>
            <w:tcW w:w="1666" w:type="dxa"/>
            <w:noWrap/>
          </w:tcPr>
          <w:p w:rsidRPr="00727933" w:rsidR="009830A6" w:rsidP="00EF5276" w:rsidRDefault="009830A6" w14:paraId="40393CF4" w14:textId="77777777">
            <w:pPr>
              <w:spacing w:before="80" w:after="80" w:line="240" w:lineRule="atLeast"/>
              <w:jc w:val="center"/>
              <w:rPr>
                <w:rFonts w:eastAsia="Arial"/>
                <w:lang w:eastAsia="en-US"/>
              </w:rPr>
            </w:pPr>
            <w:r w:rsidRPr="00727933">
              <w:rPr>
                <w:rFonts w:eastAsia="Arial"/>
                <w:lang w:eastAsia="en-US"/>
              </w:rPr>
              <w:t>$103,536</w:t>
            </w:r>
          </w:p>
        </w:tc>
        <w:tc>
          <w:tcPr>
            <w:tcW w:w="1666" w:type="dxa"/>
            <w:noWrap/>
          </w:tcPr>
          <w:p w:rsidRPr="00727933" w:rsidR="009830A6" w:rsidP="00EF5276" w:rsidRDefault="009830A6" w14:paraId="6EE43D12" w14:textId="77777777">
            <w:pPr>
              <w:spacing w:before="80" w:after="80" w:line="240" w:lineRule="atLeast"/>
              <w:jc w:val="center"/>
              <w:rPr>
                <w:rFonts w:eastAsia="Arial"/>
                <w:lang w:eastAsia="en-US"/>
              </w:rPr>
            </w:pPr>
            <w:r w:rsidRPr="00727933">
              <w:rPr>
                <w:rFonts w:eastAsia="Arial"/>
                <w:lang w:eastAsia="en-US"/>
              </w:rPr>
              <w:t>$91,248</w:t>
            </w:r>
          </w:p>
        </w:tc>
      </w:tr>
      <w:tr w:rsidRPr="00727933" w:rsidR="009830A6" w:rsidTr="00EF5276" w14:paraId="65644E4C"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583588FA" w14:textId="77777777">
            <w:pPr>
              <w:spacing w:before="60" w:after="60" w:line="200" w:lineRule="atLeast"/>
              <w:rPr>
                <w:color w:val="000000"/>
                <w:lang w:eastAsia="en-AU"/>
              </w:rPr>
            </w:pPr>
            <w:r w:rsidRPr="00727933">
              <w:rPr>
                <w:rFonts w:eastAsia="Arial"/>
                <w:lang w:eastAsia="en-US"/>
              </w:rPr>
              <w:t>House, 3 bedrooms - 2 SDA participants</w:t>
            </w:r>
          </w:p>
        </w:tc>
        <w:tc>
          <w:tcPr>
            <w:tcW w:w="1665" w:type="dxa"/>
            <w:noWrap/>
          </w:tcPr>
          <w:p w:rsidRPr="00727933" w:rsidR="009830A6" w:rsidP="00EF5276" w:rsidRDefault="009830A6" w14:paraId="18D4B597" w14:textId="77777777">
            <w:pPr>
              <w:spacing w:before="80" w:after="80" w:line="240" w:lineRule="atLeast"/>
              <w:jc w:val="center"/>
              <w:rPr>
                <w:rFonts w:eastAsia="Arial"/>
                <w:lang w:eastAsia="en-US"/>
              </w:rPr>
            </w:pPr>
            <w:r w:rsidRPr="00727933">
              <w:rPr>
                <w:rFonts w:eastAsia="Arial"/>
                <w:lang w:eastAsia="en-US"/>
              </w:rPr>
              <w:t>$67,791</w:t>
            </w:r>
          </w:p>
        </w:tc>
        <w:tc>
          <w:tcPr>
            <w:tcW w:w="1666" w:type="dxa"/>
            <w:noWrap/>
          </w:tcPr>
          <w:p w:rsidRPr="00727933" w:rsidR="009830A6" w:rsidP="00EF5276" w:rsidRDefault="009830A6" w14:paraId="3347225F" w14:textId="77777777">
            <w:pPr>
              <w:spacing w:before="80" w:after="80" w:line="240" w:lineRule="atLeast"/>
              <w:jc w:val="center"/>
              <w:rPr>
                <w:rFonts w:eastAsia="Arial"/>
                <w:lang w:eastAsia="en-US"/>
              </w:rPr>
            </w:pPr>
            <w:r w:rsidRPr="00727933">
              <w:rPr>
                <w:rFonts w:eastAsia="Arial"/>
                <w:lang w:eastAsia="en-US"/>
              </w:rPr>
              <w:t>$69,574</w:t>
            </w:r>
          </w:p>
        </w:tc>
        <w:tc>
          <w:tcPr>
            <w:tcW w:w="1665" w:type="dxa"/>
            <w:noWrap/>
          </w:tcPr>
          <w:p w:rsidRPr="00727933" w:rsidR="009830A6" w:rsidP="00EF5276" w:rsidRDefault="009830A6" w14:paraId="4AFE590C" w14:textId="77777777">
            <w:pPr>
              <w:spacing w:before="80" w:after="80" w:line="240" w:lineRule="atLeast"/>
              <w:jc w:val="center"/>
              <w:rPr>
                <w:rFonts w:eastAsia="Arial"/>
                <w:lang w:eastAsia="en-US"/>
              </w:rPr>
            </w:pPr>
            <w:r w:rsidRPr="00727933">
              <w:rPr>
                <w:rFonts w:eastAsia="Arial"/>
                <w:lang w:eastAsia="en-US"/>
              </w:rPr>
              <w:t>$77,083</w:t>
            </w:r>
          </w:p>
        </w:tc>
        <w:tc>
          <w:tcPr>
            <w:tcW w:w="1666" w:type="dxa"/>
            <w:noWrap/>
          </w:tcPr>
          <w:p w:rsidRPr="00727933" w:rsidR="009830A6" w:rsidP="00EF5276" w:rsidRDefault="009830A6" w14:paraId="1AAB0697" w14:textId="77777777">
            <w:pPr>
              <w:spacing w:before="80" w:after="80" w:line="240" w:lineRule="atLeast"/>
              <w:jc w:val="center"/>
              <w:rPr>
                <w:rFonts w:eastAsia="Arial"/>
                <w:lang w:eastAsia="en-US"/>
              </w:rPr>
            </w:pPr>
            <w:r w:rsidRPr="00727933">
              <w:rPr>
                <w:rFonts w:eastAsia="Arial"/>
                <w:lang w:eastAsia="en-US"/>
              </w:rPr>
              <w:t>$82,565</w:t>
            </w:r>
          </w:p>
        </w:tc>
        <w:tc>
          <w:tcPr>
            <w:tcW w:w="1666" w:type="dxa"/>
            <w:noWrap/>
          </w:tcPr>
          <w:p w:rsidRPr="00727933" w:rsidR="009830A6" w:rsidP="00EF5276" w:rsidRDefault="009830A6" w14:paraId="2E28918B" w14:textId="77777777">
            <w:pPr>
              <w:spacing w:before="80" w:after="80" w:line="240" w:lineRule="atLeast"/>
              <w:jc w:val="center"/>
              <w:rPr>
                <w:rFonts w:eastAsia="Arial"/>
                <w:lang w:eastAsia="en-US"/>
              </w:rPr>
            </w:pPr>
            <w:r w:rsidRPr="00727933">
              <w:rPr>
                <w:rFonts w:eastAsia="Arial"/>
                <w:lang w:eastAsia="en-US"/>
              </w:rPr>
              <w:t>$81,767</w:t>
            </w:r>
          </w:p>
        </w:tc>
      </w:tr>
      <w:tr w:rsidRPr="00727933" w:rsidR="009830A6" w:rsidTr="00EF5276" w14:paraId="0FB3ACD8" w14:textId="77777777">
        <w:tc>
          <w:tcPr>
            <w:tcW w:w="6232" w:type="dxa"/>
            <w:noWrap/>
          </w:tcPr>
          <w:p w:rsidRPr="00727933" w:rsidR="009830A6" w:rsidP="00EF5276" w:rsidRDefault="009830A6" w14:paraId="541C9A6A" w14:textId="77777777">
            <w:pPr>
              <w:spacing w:before="60" w:after="60" w:line="200" w:lineRule="atLeast"/>
              <w:rPr>
                <w:color w:val="000000"/>
                <w:lang w:eastAsia="en-AU"/>
              </w:rPr>
            </w:pPr>
            <w:r w:rsidRPr="00727933">
              <w:rPr>
                <w:rFonts w:eastAsia="Arial"/>
                <w:lang w:eastAsia="en-US"/>
              </w:rPr>
              <w:t>House, 3 bedrooms - 1 SDA participant</w:t>
            </w:r>
          </w:p>
        </w:tc>
        <w:tc>
          <w:tcPr>
            <w:tcW w:w="1665" w:type="dxa"/>
            <w:noWrap/>
          </w:tcPr>
          <w:p w:rsidRPr="00727933" w:rsidR="009830A6" w:rsidP="00EF5276" w:rsidRDefault="009830A6" w14:paraId="685CC86B" w14:textId="77777777">
            <w:pPr>
              <w:spacing w:before="80" w:after="80" w:line="240" w:lineRule="atLeast"/>
              <w:jc w:val="center"/>
              <w:rPr>
                <w:rFonts w:eastAsia="Arial"/>
                <w:lang w:eastAsia="en-US"/>
              </w:rPr>
            </w:pPr>
            <w:r w:rsidRPr="00727933">
              <w:rPr>
                <w:rFonts w:eastAsia="Arial"/>
                <w:lang w:eastAsia="en-US"/>
              </w:rPr>
              <w:t>$81,414</w:t>
            </w:r>
          </w:p>
        </w:tc>
        <w:tc>
          <w:tcPr>
            <w:tcW w:w="1666" w:type="dxa"/>
            <w:noWrap/>
          </w:tcPr>
          <w:p w:rsidRPr="00727933" w:rsidR="009830A6" w:rsidP="00EF5276" w:rsidRDefault="009830A6" w14:paraId="4A81B100" w14:textId="77777777">
            <w:pPr>
              <w:spacing w:before="80" w:after="80" w:line="240" w:lineRule="atLeast"/>
              <w:jc w:val="center"/>
              <w:rPr>
                <w:rFonts w:eastAsia="Arial"/>
                <w:lang w:eastAsia="en-US"/>
              </w:rPr>
            </w:pPr>
            <w:r w:rsidRPr="00727933">
              <w:rPr>
                <w:rFonts w:eastAsia="Arial"/>
                <w:lang w:eastAsia="en-US"/>
              </w:rPr>
              <w:t>$83,954</w:t>
            </w:r>
          </w:p>
        </w:tc>
        <w:tc>
          <w:tcPr>
            <w:tcW w:w="1665" w:type="dxa"/>
            <w:noWrap/>
          </w:tcPr>
          <w:p w:rsidRPr="00727933" w:rsidR="009830A6" w:rsidP="00EF5276" w:rsidRDefault="009830A6" w14:paraId="6C7017B3" w14:textId="77777777">
            <w:pPr>
              <w:spacing w:before="80" w:after="80" w:line="240" w:lineRule="atLeast"/>
              <w:jc w:val="center"/>
              <w:rPr>
                <w:rFonts w:eastAsia="Arial"/>
                <w:lang w:eastAsia="en-US"/>
              </w:rPr>
            </w:pPr>
            <w:r w:rsidRPr="00727933">
              <w:rPr>
                <w:rFonts w:eastAsia="Arial"/>
                <w:lang w:eastAsia="en-US"/>
              </w:rPr>
              <w:t>$92,573</w:t>
            </w:r>
          </w:p>
        </w:tc>
        <w:tc>
          <w:tcPr>
            <w:tcW w:w="1666" w:type="dxa"/>
            <w:noWrap/>
          </w:tcPr>
          <w:p w:rsidRPr="00727933" w:rsidR="009830A6" w:rsidP="00EF5276" w:rsidRDefault="009830A6" w14:paraId="234A31E7" w14:textId="77777777">
            <w:pPr>
              <w:spacing w:before="80" w:after="80" w:line="240" w:lineRule="atLeast"/>
              <w:jc w:val="center"/>
              <w:rPr>
                <w:rFonts w:eastAsia="Arial"/>
                <w:lang w:eastAsia="en-US"/>
              </w:rPr>
            </w:pPr>
            <w:r w:rsidRPr="00727933">
              <w:rPr>
                <w:rFonts w:eastAsia="Arial"/>
                <w:lang w:eastAsia="en-US"/>
              </w:rPr>
              <w:t>$103,536</w:t>
            </w:r>
          </w:p>
        </w:tc>
        <w:tc>
          <w:tcPr>
            <w:tcW w:w="1666" w:type="dxa"/>
            <w:noWrap/>
          </w:tcPr>
          <w:p w:rsidRPr="00727933" w:rsidR="009830A6" w:rsidP="00EF5276" w:rsidRDefault="009830A6" w14:paraId="706938C4" w14:textId="77777777">
            <w:pPr>
              <w:spacing w:before="80" w:after="80" w:line="240" w:lineRule="atLeast"/>
              <w:jc w:val="center"/>
              <w:rPr>
                <w:rFonts w:eastAsia="Arial"/>
                <w:lang w:eastAsia="en-US"/>
              </w:rPr>
            </w:pPr>
            <w:r w:rsidRPr="00727933">
              <w:rPr>
                <w:rFonts w:eastAsia="Arial"/>
                <w:lang w:eastAsia="en-US"/>
              </w:rPr>
              <w:t>$91,248</w:t>
            </w:r>
          </w:p>
        </w:tc>
      </w:tr>
      <w:tr w:rsidRPr="00727933" w:rsidR="009830A6" w:rsidTr="00EF5276" w14:paraId="245CA909"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7AFA94D6" w14:textId="77777777">
            <w:pPr>
              <w:spacing w:before="60" w:after="60" w:line="200" w:lineRule="atLeast"/>
              <w:rPr>
                <w:color w:val="000000"/>
                <w:lang w:eastAsia="en-AU"/>
              </w:rPr>
            </w:pPr>
            <w:r w:rsidRPr="00727933">
              <w:rPr>
                <w:rFonts w:eastAsia="Arial"/>
                <w:lang w:eastAsia="en-US"/>
              </w:rPr>
              <w:t>Group home, 4 bedrooms - 3 SDA participants</w:t>
            </w:r>
          </w:p>
        </w:tc>
        <w:tc>
          <w:tcPr>
            <w:tcW w:w="1665" w:type="dxa"/>
            <w:noWrap/>
          </w:tcPr>
          <w:p w:rsidRPr="00727933" w:rsidR="009830A6" w:rsidP="00EF5276" w:rsidRDefault="009830A6" w14:paraId="7A2CC2AF" w14:textId="77777777">
            <w:pPr>
              <w:spacing w:before="80" w:after="80" w:line="240" w:lineRule="atLeast"/>
              <w:jc w:val="center"/>
              <w:rPr>
                <w:rFonts w:eastAsia="Arial"/>
                <w:lang w:eastAsia="en-US"/>
              </w:rPr>
            </w:pPr>
            <w:r w:rsidRPr="00727933">
              <w:rPr>
                <w:rFonts w:eastAsia="Arial"/>
                <w:lang w:eastAsia="en-US"/>
              </w:rPr>
              <w:t>$47,551</w:t>
            </w:r>
          </w:p>
        </w:tc>
        <w:tc>
          <w:tcPr>
            <w:tcW w:w="1666" w:type="dxa"/>
            <w:noWrap/>
          </w:tcPr>
          <w:p w:rsidRPr="00727933" w:rsidR="009830A6" w:rsidP="00EF5276" w:rsidRDefault="009830A6" w14:paraId="2235B7FA" w14:textId="77777777">
            <w:pPr>
              <w:spacing w:before="80" w:after="80" w:line="240" w:lineRule="atLeast"/>
              <w:jc w:val="center"/>
              <w:rPr>
                <w:rFonts w:eastAsia="Arial"/>
                <w:lang w:eastAsia="en-US"/>
              </w:rPr>
            </w:pPr>
            <w:r w:rsidRPr="00727933">
              <w:rPr>
                <w:rFonts w:eastAsia="Arial"/>
                <w:lang w:eastAsia="en-US"/>
              </w:rPr>
              <w:t>$48,881</w:t>
            </w:r>
          </w:p>
        </w:tc>
        <w:tc>
          <w:tcPr>
            <w:tcW w:w="1665" w:type="dxa"/>
            <w:noWrap/>
          </w:tcPr>
          <w:p w:rsidRPr="00727933" w:rsidR="009830A6" w:rsidP="00EF5276" w:rsidRDefault="009830A6" w14:paraId="01DFA3CD" w14:textId="77777777">
            <w:pPr>
              <w:spacing w:before="80" w:after="80" w:line="240" w:lineRule="atLeast"/>
              <w:jc w:val="center"/>
              <w:rPr>
                <w:rFonts w:eastAsia="Arial"/>
                <w:lang w:eastAsia="en-US"/>
              </w:rPr>
            </w:pPr>
            <w:r w:rsidRPr="00727933">
              <w:rPr>
                <w:rFonts w:eastAsia="Arial"/>
                <w:lang w:eastAsia="en-US"/>
              </w:rPr>
              <w:t>$52,828</w:t>
            </w:r>
          </w:p>
        </w:tc>
        <w:tc>
          <w:tcPr>
            <w:tcW w:w="1666" w:type="dxa"/>
            <w:noWrap/>
          </w:tcPr>
          <w:p w:rsidRPr="00727933" w:rsidR="009830A6" w:rsidP="00EF5276" w:rsidRDefault="009830A6" w14:paraId="7B9BA8DD" w14:textId="77777777">
            <w:pPr>
              <w:spacing w:before="80" w:after="80" w:line="240" w:lineRule="atLeast"/>
              <w:jc w:val="center"/>
              <w:rPr>
                <w:rFonts w:eastAsia="Arial"/>
                <w:lang w:eastAsia="en-US"/>
              </w:rPr>
            </w:pPr>
            <w:r w:rsidRPr="00727933">
              <w:rPr>
                <w:rFonts w:eastAsia="Arial"/>
                <w:lang w:eastAsia="en-US"/>
              </w:rPr>
              <w:t>$56,869</w:t>
            </w:r>
          </w:p>
        </w:tc>
        <w:tc>
          <w:tcPr>
            <w:tcW w:w="1666" w:type="dxa"/>
            <w:noWrap/>
          </w:tcPr>
          <w:p w:rsidRPr="00727933" w:rsidR="009830A6" w:rsidP="00EF5276" w:rsidRDefault="009830A6" w14:paraId="1DAA2BBD" w14:textId="77777777">
            <w:pPr>
              <w:spacing w:before="80" w:after="80" w:line="240" w:lineRule="atLeast"/>
              <w:jc w:val="center"/>
              <w:rPr>
                <w:rFonts w:eastAsia="Arial"/>
                <w:lang w:eastAsia="en-US"/>
              </w:rPr>
            </w:pPr>
            <w:r w:rsidRPr="00727933">
              <w:rPr>
                <w:rFonts w:eastAsia="Arial"/>
                <w:lang w:eastAsia="en-US"/>
              </w:rPr>
              <w:t>$57,685</w:t>
            </w:r>
          </w:p>
        </w:tc>
      </w:tr>
      <w:tr w:rsidRPr="00727933" w:rsidR="009830A6" w:rsidTr="00EF5276" w14:paraId="58346605" w14:textId="77777777">
        <w:tc>
          <w:tcPr>
            <w:tcW w:w="6232" w:type="dxa"/>
            <w:noWrap/>
            <w:hideMark/>
          </w:tcPr>
          <w:p w:rsidRPr="00727933" w:rsidR="009830A6" w:rsidP="00EF5276" w:rsidRDefault="009830A6" w14:paraId="11CD7AAA" w14:textId="77777777">
            <w:pPr>
              <w:spacing w:before="60" w:after="60" w:line="200" w:lineRule="atLeast"/>
              <w:rPr>
                <w:color w:val="000000"/>
                <w:lang w:eastAsia="en-AU"/>
              </w:rPr>
            </w:pPr>
            <w:r w:rsidRPr="00727933">
              <w:rPr>
                <w:rFonts w:eastAsia="Arial"/>
                <w:lang w:eastAsia="en-US"/>
              </w:rPr>
              <w:t>Group home, 4 bedrooms - 2 SDA participants</w:t>
            </w:r>
          </w:p>
        </w:tc>
        <w:tc>
          <w:tcPr>
            <w:tcW w:w="1665" w:type="dxa"/>
            <w:noWrap/>
          </w:tcPr>
          <w:p w:rsidRPr="00727933" w:rsidR="009830A6" w:rsidP="00EF5276" w:rsidRDefault="009830A6" w14:paraId="12E78EAC" w14:textId="77777777">
            <w:pPr>
              <w:spacing w:before="80" w:after="80" w:line="240" w:lineRule="atLeast"/>
              <w:jc w:val="center"/>
              <w:rPr>
                <w:rFonts w:eastAsia="Arial"/>
                <w:lang w:eastAsia="en-US"/>
              </w:rPr>
            </w:pPr>
            <w:r w:rsidRPr="00727933">
              <w:rPr>
                <w:rFonts w:eastAsia="Arial"/>
                <w:lang w:eastAsia="en-US"/>
              </w:rPr>
              <w:t>$67,791</w:t>
            </w:r>
          </w:p>
        </w:tc>
        <w:tc>
          <w:tcPr>
            <w:tcW w:w="1666" w:type="dxa"/>
            <w:noWrap/>
          </w:tcPr>
          <w:p w:rsidRPr="00727933" w:rsidR="009830A6" w:rsidP="00EF5276" w:rsidRDefault="009830A6" w14:paraId="585917D4" w14:textId="77777777">
            <w:pPr>
              <w:spacing w:before="80" w:after="80" w:line="240" w:lineRule="atLeast"/>
              <w:jc w:val="center"/>
              <w:rPr>
                <w:rFonts w:eastAsia="Arial"/>
                <w:lang w:eastAsia="en-US"/>
              </w:rPr>
            </w:pPr>
            <w:r w:rsidRPr="00727933">
              <w:rPr>
                <w:rFonts w:eastAsia="Arial"/>
                <w:lang w:eastAsia="en-US"/>
              </w:rPr>
              <w:t>$69,574</w:t>
            </w:r>
          </w:p>
        </w:tc>
        <w:tc>
          <w:tcPr>
            <w:tcW w:w="1665" w:type="dxa"/>
            <w:noWrap/>
          </w:tcPr>
          <w:p w:rsidRPr="00727933" w:rsidR="009830A6" w:rsidP="00EF5276" w:rsidRDefault="009830A6" w14:paraId="6CF3F475" w14:textId="77777777">
            <w:pPr>
              <w:spacing w:before="80" w:after="80" w:line="240" w:lineRule="atLeast"/>
              <w:jc w:val="center"/>
              <w:rPr>
                <w:rFonts w:eastAsia="Arial"/>
                <w:lang w:eastAsia="en-US"/>
              </w:rPr>
            </w:pPr>
            <w:r w:rsidRPr="00727933">
              <w:rPr>
                <w:rFonts w:eastAsia="Arial"/>
                <w:lang w:eastAsia="en-US"/>
              </w:rPr>
              <w:t>$77,083</w:t>
            </w:r>
          </w:p>
        </w:tc>
        <w:tc>
          <w:tcPr>
            <w:tcW w:w="1666" w:type="dxa"/>
            <w:noWrap/>
          </w:tcPr>
          <w:p w:rsidRPr="00727933" w:rsidR="009830A6" w:rsidP="00EF5276" w:rsidRDefault="009830A6" w14:paraId="65F6218A" w14:textId="77777777">
            <w:pPr>
              <w:spacing w:before="80" w:after="80" w:line="240" w:lineRule="atLeast"/>
              <w:jc w:val="center"/>
              <w:rPr>
                <w:rFonts w:eastAsia="Arial"/>
                <w:lang w:eastAsia="en-US"/>
              </w:rPr>
            </w:pPr>
            <w:r w:rsidRPr="00727933">
              <w:rPr>
                <w:rFonts w:eastAsia="Arial"/>
                <w:lang w:eastAsia="en-US"/>
              </w:rPr>
              <w:t>$82,565</w:t>
            </w:r>
          </w:p>
        </w:tc>
        <w:tc>
          <w:tcPr>
            <w:tcW w:w="1666" w:type="dxa"/>
            <w:noWrap/>
          </w:tcPr>
          <w:p w:rsidRPr="00727933" w:rsidR="009830A6" w:rsidP="00EF5276" w:rsidRDefault="009830A6" w14:paraId="2E71A0D9" w14:textId="77777777">
            <w:pPr>
              <w:spacing w:before="80" w:after="80" w:line="240" w:lineRule="atLeast"/>
              <w:jc w:val="center"/>
              <w:rPr>
                <w:rFonts w:eastAsia="Arial"/>
                <w:lang w:eastAsia="en-US"/>
              </w:rPr>
            </w:pPr>
            <w:r w:rsidRPr="00727933">
              <w:rPr>
                <w:rFonts w:eastAsia="Arial"/>
                <w:lang w:eastAsia="en-US"/>
              </w:rPr>
              <w:t>$81,767</w:t>
            </w:r>
          </w:p>
        </w:tc>
      </w:tr>
      <w:tr w:rsidRPr="00727933" w:rsidR="009830A6" w:rsidTr="00EF5276" w14:paraId="377CBA05"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6D3AA8B4" w14:textId="77777777">
            <w:pPr>
              <w:spacing w:before="60" w:after="60" w:line="200" w:lineRule="atLeast"/>
              <w:rPr>
                <w:color w:val="000000"/>
                <w:lang w:eastAsia="en-AU"/>
              </w:rPr>
            </w:pPr>
            <w:r w:rsidRPr="00727933">
              <w:rPr>
                <w:rFonts w:eastAsia="Arial"/>
                <w:lang w:eastAsia="en-US"/>
              </w:rPr>
              <w:t>Group home, 4 bedrooms - 1 SDA participant</w:t>
            </w:r>
          </w:p>
        </w:tc>
        <w:tc>
          <w:tcPr>
            <w:tcW w:w="1665" w:type="dxa"/>
            <w:noWrap/>
          </w:tcPr>
          <w:p w:rsidRPr="00727933" w:rsidR="009830A6" w:rsidP="00EF5276" w:rsidRDefault="009830A6" w14:paraId="7E66E7E4" w14:textId="77777777">
            <w:pPr>
              <w:spacing w:before="80" w:after="80" w:line="240" w:lineRule="atLeast"/>
              <w:jc w:val="center"/>
              <w:rPr>
                <w:rFonts w:eastAsia="Arial"/>
                <w:lang w:eastAsia="en-US"/>
              </w:rPr>
            </w:pPr>
            <w:r w:rsidRPr="00727933">
              <w:rPr>
                <w:rFonts w:eastAsia="Arial"/>
                <w:lang w:eastAsia="en-US"/>
              </w:rPr>
              <w:t>$81,414</w:t>
            </w:r>
          </w:p>
        </w:tc>
        <w:tc>
          <w:tcPr>
            <w:tcW w:w="1666" w:type="dxa"/>
            <w:noWrap/>
          </w:tcPr>
          <w:p w:rsidRPr="00727933" w:rsidR="009830A6" w:rsidP="00EF5276" w:rsidRDefault="009830A6" w14:paraId="4CDB0240" w14:textId="77777777">
            <w:pPr>
              <w:spacing w:before="80" w:after="80" w:line="240" w:lineRule="atLeast"/>
              <w:jc w:val="center"/>
              <w:rPr>
                <w:rFonts w:eastAsia="Arial"/>
                <w:lang w:eastAsia="en-US"/>
              </w:rPr>
            </w:pPr>
            <w:r w:rsidRPr="00727933">
              <w:rPr>
                <w:rFonts w:eastAsia="Arial"/>
                <w:lang w:eastAsia="en-US"/>
              </w:rPr>
              <w:t>$83,954</w:t>
            </w:r>
          </w:p>
        </w:tc>
        <w:tc>
          <w:tcPr>
            <w:tcW w:w="1665" w:type="dxa"/>
            <w:noWrap/>
          </w:tcPr>
          <w:p w:rsidRPr="00727933" w:rsidR="009830A6" w:rsidP="00EF5276" w:rsidRDefault="009830A6" w14:paraId="08F224CC" w14:textId="77777777">
            <w:pPr>
              <w:spacing w:before="80" w:after="80" w:line="240" w:lineRule="atLeast"/>
              <w:jc w:val="center"/>
              <w:rPr>
                <w:rFonts w:eastAsia="Arial"/>
                <w:lang w:eastAsia="en-US"/>
              </w:rPr>
            </w:pPr>
            <w:r w:rsidRPr="00727933">
              <w:rPr>
                <w:rFonts w:eastAsia="Arial"/>
                <w:lang w:eastAsia="en-US"/>
              </w:rPr>
              <w:t>$92,573</w:t>
            </w:r>
          </w:p>
        </w:tc>
        <w:tc>
          <w:tcPr>
            <w:tcW w:w="1666" w:type="dxa"/>
            <w:noWrap/>
          </w:tcPr>
          <w:p w:rsidRPr="00727933" w:rsidR="009830A6" w:rsidP="00EF5276" w:rsidRDefault="009830A6" w14:paraId="4C7A6DE4" w14:textId="77777777">
            <w:pPr>
              <w:spacing w:before="80" w:after="80" w:line="240" w:lineRule="atLeast"/>
              <w:jc w:val="center"/>
              <w:rPr>
                <w:rFonts w:eastAsia="Arial"/>
                <w:lang w:eastAsia="en-US"/>
              </w:rPr>
            </w:pPr>
            <w:r w:rsidRPr="00727933">
              <w:rPr>
                <w:rFonts w:eastAsia="Arial"/>
                <w:lang w:eastAsia="en-US"/>
              </w:rPr>
              <w:t>$103,536</w:t>
            </w:r>
          </w:p>
        </w:tc>
        <w:tc>
          <w:tcPr>
            <w:tcW w:w="1666" w:type="dxa"/>
            <w:noWrap/>
          </w:tcPr>
          <w:p w:rsidRPr="00727933" w:rsidR="009830A6" w:rsidP="00EF5276" w:rsidRDefault="009830A6" w14:paraId="0FD69E1F" w14:textId="77777777">
            <w:pPr>
              <w:spacing w:before="80" w:after="80" w:line="240" w:lineRule="atLeast"/>
              <w:jc w:val="center"/>
              <w:rPr>
                <w:rFonts w:eastAsia="Arial"/>
                <w:lang w:eastAsia="en-US"/>
              </w:rPr>
            </w:pPr>
            <w:r w:rsidRPr="00727933">
              <w:rPr>
                <w:rFonts w:eastAsia="Arial"/>
                <w:lang w:eastAsia="en-US"/>
              </w:rPr>
              <w:t>$91,248</w:t>
            </w:r>
          </w:p>
        </w:tc>
      </w:tr>
      <w:tr w:rsidRPr="00727933" w:rsidR="009830A6" w:rsidTr="00EF5276" w14:paraId="10AC97C2" w14:textId="77777777">
        <w:tc>
          <w:tcPr>
            <w:tcW w:w="6232" w:type="dxa"/>
            <w:noWrap/>
          </w:tcPr>
          <w:p w:rsidRPr="00727933" w:rsidR="009830A6" w:rsidP="00EF5276" w:rsidRDefault="009830A6" w14:paraId="46F9127B" w14:textId="77777777">
            <w:pPr>
              <w:spacing w:before="60" w:after="60" w:line="200" w:lineRule="atLeast"/>
              <w:rPr>
                <w:rFonts w:eastAsia="Arial"/>
                <w:lang w:eastAsia="en-US"/>
              </w:rPr>
            </w:pPr>
            <w:r w:rsidRPr="00727933">
              <w:rPr>
                <w:rFonts w:eastAsia="Arial"/>
                <w:lang w:eastAsia="en-US"/>
              </w:rPr>
              <w:t>Group home, 5 bedrooms - 4 SDA participants</w:t>
            </w:r>
          </w:p>
        </w:tc>
        <w:tc>
          <w:tcPr>
            <w:tcW w:w="1665" w:type="dxa"/>
            <w:noWrap/>
          </w:tcPr>
          <w:p w:rsidRPr="00727933" w:rsidR="009830A6" w:rsidP="00EF5276" w:rsidRDefault="009830A6" w14:paraId="5C46C928" w14:textId="77777777">
            <w:pPr>
              <w:spacing w:before="80" w:after="80" w:line="240" w:lineRule="atLeast"/>
              <w:jc w:val="center"/>
              <w:rPr>
                <w:rFonts w:eastAsia="Arial"/>
                <w:lang w:eastAsia="en-US"/>
              </w:rPr>
            </w:pPr>
            <w:r w:rsidRPr="00727933">
              <w:rPr>
                <w:rFonts w:eastAsia="Arial"/>
                <w:lang w:eastAsia="en-US"/>
              </w:rPr>
              <w:t>$39,310</w:t>
            </w:r>
          </w:p>
        </w:tc>
        <w:tc>
          <w:tcPr>
            <w:tcW w:w="1666" w:type="dxa"/>
            <w:noWrap/>
          </w:tcPr>
          <w:p w:rsidRPr="00727933" w:rsidR="009830A6" w:rsidP="00EF5276" w:rsidRDefault="009830A6" w14:paraId="229FE085" w14:textId="77777777">
            <w:pPr>
              <w:spacing w:before="80" w:after="80" w:line="240" w:lineRule="atLeast"/>
              <w:jc w:val="center"/>
              <w:rPr>
                <w:rFonts w:eastAsia="Arial"/>
                <w:lang w:eastAsia="en-US"/>
              </w:rPr>
            </w:pPr>
            <w:r w:rsidRPr="00727933">
              <w:rPr>
                <w:rFonts w:eastAsia="Arial"/>
                <w:lang w:eastAsia="en-US"/>
              </w:rPr>
              <w:t>$40,789</w:t>
            </w:r>
          </w:p>
        </w:tc>
        <w:tc>
          <w:tcPr>
            <w:tcW w:w="1665" w:type="dxa"/>
            <w:noWrap/>
          </w:tcPr>
          <w:p w:rsidRPr="00727933" w:rsidR="009830A6" w:rsidP="00EF5276" w:rsidRDefault="009830A6" w14:paraId="6A7511C0" w14:textId="77777777">
            <w:pPr>
              <w:spacing w:before="80" w:after="80" w:line="240" w:lineRule="atLeast"/>
              <w:jc w:val="center"/>
              <w:rPr>
                <w:rFonts w:eastAsia="Arial"/>
                <w:lang w:eastAsia="en-US"/>
              </w:rPr>
            </w:pPr>
            <w:r w:rsidRPr="00727933">
              <w:rPr>
                <w:rFonts w:eastAsia="Arial"/>
                <w:lang w:eastAsia="en-US"/>
              </w:rPr>
              <w:t>$44,336</w:t>
            </w:r>
          </w:p>
        </w:tc>
        <w:tc>
          <w:tcPr>
            <w:tcW w:w="1666" w:type="dxa"/>
            <w:noWrap/>
          </w:tcPr>
          <w:p w:rsidRPr="00727933" w:rsidR="009830A6" w:rsidP="00EF5276" w:rsidRDefault="009830A6" w14:paraId="2836DEE0" w14:textId="77777777">
            <w:pPr>
              <w:spacing w:before="80" w:after="80" w:line="240" w:lineRule="atLeast"/>
              <w:jc w:val="center"/>
              <w:rPr>
                <w:rFonts w:eastAsia="Arial"/>
                <w:lang w:eastAsia="en-US"/>
              </w:rPr>
            </w:pPr>
            <w:r w:rsidRPr="00727933">
              <w:rPr>
                <w:rFonts w:eastAsia="Arial"/>
                <w:lang w:eastAsia="en-US"/>
              </w:rPr>
              <w:t>$47,029</w:t>
            </w:r>
          </w:p>
        </w:tc>
        <w:tc>
          <w:tcPr>
            <w:tcW w:w="1666" w:type="dxa"/>
            <w:noWrap/>
          </w:tcPr>
          <w:p w:rsidRPr="00727933" w:rsidR="009830A6" w:rsidP="00EF5276" w:rsidRDefault="009830A6" w14:paraId="5C10EEF8" w14:textId="77777777">
            <w:pPr>
              <w:spacing w:before="80" w:after="80" w:line="240" w:lineRule="atLeast"/>
              <w:jc w:val="center"/>
              <w:rPr>
                <w:rFonts w:eastAsia="Arial"/>
                <w:lang w:eastAsia="en-US"/>
              </w:rPr>
            </w:pPr>
            <w:r w:rsidRPr="00727933">
              <w:rPr>
                <w:rFonts w:eastAsia="Arial"/>
                <w:lang w:eastAsia="en-US"/>
              </w:rPr>
              <w:t>$47,689</w:t>
            </w:r>
          </w:p>
        </w:tc>
      </w:tr>
      <w:tr w:rsidRPr="00727933" w:rsidR="009830A6" w:rsidTr="00EF5276" w14:paraId="6295C668"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4846A406" w14:textId="77777777">
            <w:pPr>
              <w:spacing w:before="60" w:after="60" w:line="200" w:lineRule="atLeast"/>
              <w:rPr>
                <w:rFonts w:eastAsia="Arial"/>
                <w:lang w:eastAsia="en-US"/>
              </w:rPr>
            </w:pPr>
            <w:r w:rsidRPr="00727933">
              <w:rPr>
                <w:rFonts w:eastAsia="Arial"/>
                <w:lang w:eastAsia="en-US"/>
              </w:rPr>
              <w:t>Group home, 5 bedrooms - 3 SDA participants</w:t>
            </w:r>
          </w:p>
        </w:tc>
        <w:tc>
          <w:tcPr>
            <w:tcW w:w="1665" w:type="dxa"/>
            <w:noWrap/>
          </w:tcPr>
          <w:p w:rsidRPr="00727933" w:rsidR="009830A6" w:rsidP="00EF5276" w:rsidRDefault="009830A6" w14:paraId="590F5D02" w14:textId="77777777">
            <w:pPr>
              <w:spacing w:before="80" w:after="80" w:line="240" w:lineRule="atLeast"/>
              <w:jc w:val="center"/>
              <w:rPr>
                <w:rFonts w:eastAsia="Arial"/>
                <w:lang w:eastAsia="en-US"/>
              </w:rPr>
            </w:pPr>
            <w:r w:rsidRPr="00727933">
              <w:rPr>
                <w:rFonts w:eastAsia="Arial"/>
                <w:lang w:eastAsia="en-US"/>
              </w:rPr>
              <w:t>$47,551</w:t>
            </w:r>
          </w:p>
        </w:tc>
        <w:tc>
          <w:tcPr>
            <w:tcW w:w="1666" w:type="dxa"/>
            <w:noWrap/>
          </w:tcPr>
          <w:p w:rsidRPr="00727933" w:rsidR="009830A6" w:rsidP="00EF5276" w:rsidRDefault="009830A6" w14:paraId="3D7005F8" w14:textId="77777777">
            <w:pPr>
              <w:spacing w:before="80" w:after="80" w:line="240" w:lineRule="atLeast"/>
              <w:jc w:val="center"/>
              <w:rPr>
                <w:rFonts w:eastAsia="Arial"/>
                <w:lang w:eastAsia="en-US"/>
              </w:rPr>
            </w:pPr>
            <w:r w:rsidRPr="00727933">
              <w:rPr>
                <w:rFonts w:eastAsia="Arial"/>
                <w:lang w:eastAsia="en-US"/>
              </w:rPr>
              <w:t>$48,881</w:t>
            </w:r>
          </w:p>
        </w:tc>
        <w:tc>
          <w:tcPr>
            <w:tcW w:w="1665" w:type="dxa"/>
            <w:noWrap/>
          </w:tcPr>
          <w:p w:rsidRPr="00727933" w:rsidR="009830A6" w:rsidP="00EF5276" w:rsidRDefault="009830A6" w14:paraId="0DA1D8AF" w14:textId="77777777">
            <w:pPr>
              <w:spacing w:before="80" w:after="80" w:line="240" w:lineRule="atLeast"/>
              <w:jc w:val="center"/>
              <w:rPr>
                <w:rFonts w:eastAsia="Arial"/>
                <w:lang w:eastAsia="en-US"/>
              </w:rPr>
            </w:pPr>
            <w:r w:rsidRPr="00727933">
              <w:rPr>
                <w:rFonts w:eastAsia="Arial"/>
                <w:lang w:eastAsia="en-US"/>
              </w:rPr>
              <w:t>$52,828</w:t>
            </w:r>
          </w:p>
        </w:tc>
        <w:tc>
          <w:tcPr>
            <w:tcW w:w="1666" w:type="dxa"/>
            <w:noWrap/>
          </w:tcPr>
          <w:p w:rsidRPr="00727933" w:rsidR="009830A6" w:rsidP="00EF5276" w:rsidRDefault="009830A6" w14:paraId="15026008" w14:textId="77777777">
            <w:pPr>
              <w:spacing w:before="80" w:after="80" w:line="240" w:lineRule="atLeast"/>
              <w:jc w:val="center"/>
              <w:rPr>
                <w:rFonts w:eastAsia="Arial"/>
                <w:lang w:eastAsia="en-US"/>
              </w:rPr>
            </w:pPr>
            <w:r w:rsidRPr="00727933">
              <w:rPr>
                <w:rFonts w:eastAsia="Arial"/>
                <w:lang w:eastAsia="en-US"/>
              </w:rPr>
              <w:t>$56,869</w:t>
            </w:r>
          </w:p>
        </w:tc>
        <w:tc>
          <w:tcPr>
            <w:tcW w:w="1666" w:type="dxa"/>
            <w:noWrap/>
          </w:tcPr>
          <w:p w:rsidRPr="00727933" w:rsidR="009830A6" w:rsidP="00EF5276" w:rsidRDefault="009830A6" w14:paraId="172ADE10" w14:textId="77777777">
            <w:pPr>
              <w:spacing w:before="80" w:after="80" w:line="240" w:lineRule="atLeast"/>
              <w:jc w:val="center"/>
              <w:rPr>
                <w:rFonts w:eastAsia="Arial"/>
                <w:lang w:eastAsia="en-US"/>
              </w:rPr>
            </w:pPr>
            <w:r w:rsidRPr="00727933">
              <w:rPr>
                <w:rFonts w:eastAsia="Arial"/>
                <w:lang w:eastAsia="en-US"/>
              </w:rPr>
              <w:t>$57,685</w:t>
            </w:r>
          </w:p>
        </w:tc>
      </w:tr>
      <w:tr w:rsidRPr="00727933" w:rsidR="009830A6" w:rsidTr="00EF5276" w14:paraId="0011E02D" w14:textId="77777777">
        <w:tc>
          <w:tcPr>
            <w:tcW w:w="6232" w:type="dxa"/>
            <w:noWrap/>
          </w:tcPr>
          <w:p w:rsidRPr="00727933" w:rsidR="009830A6" w:rsidP="00EF5276" w:rsidRDefault="009830A6" w14:paraId="26E95F45" w14:textId="77777777">
            <w:pPr>
              <w:spacing w:before="60" w:after="60" w:line="200" w:lineRule="atLeast"/>
              <w:rPr>
                <w:rFonts w:eastAsia="Arial"/>
                <w:lang w:eastAsia="en-US"/>
              </w:rPr>
            </w:pPr>
            <w:r w:rsidRPr="00727933">
              <w:rPr>
                <w:rFonts w:eastAsia="Arial"/>
                <w:lang w:eastAsia="en-US"/>
              </w:rPr>
              <w:t>Group home, 5 bedrooms - 2 SDA participants</w:t>
            </w:r>
          </w:p>
        </w:tc>
        <w:tc>
          <w:tcPr>
            <w:tcW w:w="1665" w:type="dxa"/>
            <w:noWrap/>
          </w:tcPr>
          <w:p w:rsidRPr="00727933" w:rsidR="009830A6" w:rsidP="00EF5276" w:rsidRDefault="009830A6" w14:paraId="61F8AB96" w14:textId="77777777">
            <w:pPr>
              <w:spacing w:before="80" w:after="80" w:line="240" w:lineRule="atLeast"/>
              <w:jc w:val="center"/>
              <w:rPr>
                <w:rFonts w:eastAsia="Arial"/>
                <w:lang w:eastAsia="en-US"/>
              </w:rPr>
            </w:pPr>
            <w:r w:rsidRPr="00727933">
              <w:rPr>
                <w:rFonts w:eastAsia="Arial"/>
                <w:lang w:eastAsia="en-US"/>
              </w:rPr>
              <w:t>$67,791</w:t>
            </w:r>
          </w:p>
        </w:tc>
        <w:tc>
          <w:tcPr>
            <w:tcW w:w="1666" w:type="dxa"/>
            <w:noWrap/>
          </w:tcPr>
          <w:p w:rsidRPr="00727933" w:rsidR="009830A6" w:rsidP="00EF5276" w:rsidRDefault="009830A6" w14:paraId="1BDB8B50" w14:textId="77777777">
            <w:pPr>
              <w:spacing w:before="80" w:after="80" w:line="240" w:lineRule="atLeast"/>
              <w:jc w:val="center"/>
              <w:rPr>
                <w:rFonts w:eastAsia="Arial"/>
                <w:lang w:eastAsia="en-US"/>
              </w:rPr>
            </w:pPr>
            <w:r w:rsidRPr="00727933">
              <w:rPr>
                <w:rFonts w:eastAsia="Arial"/>
                <w:lang w:eastAsia="en-US"/>
              </w:rPr>
              <w:t>$69,574</w:t>
            </w:r>
          </w:p>
        </w:tc>
        <w:tc>
          <w:tcPr>
            <w:tcW w:w="1665" w:type="dxa"/>
            <w:noWrap/>
          </w:tcPr>
          <w:p w:rsidRPr="00727933" w:rsidR="009830A6" w:rsidP="00EF5276" w:rsidRDefault="009830A6" w14:paraId="507C2C2A" w14:textId="77777777">
            <w:pPr>
              <w:spacing w:before="80" w:after="80" w:line="240" w:lineRule="atLeast"/>
              <w:jc w:val="center"/>
              <w:rPr>
                <w:rFonts w:eastAsia="Arial"/>
                <w:lang w:eastAsia="en-US"/>
              </w:rPr>
            </w:pPr>
            <w:r w:rsidRPr="00727933">
              <w:rPr>
                <w:rFonts w:eastAsia="Arial"/>
                <w:lang w:eastAsia="en-US"/>
              </w:rPr>
              <w:t>$77,083</w:t>
            </w:r>
          </w:p>
        </w:tc>
        <w:tc>
          <w:tcPr>
            <w:tcW w:w="1666" w:type="dxa"/>
            <w:noWrap/>
          </w:tcPr>
          <w:p w:rsidRPr="00727933" w:rsidR="009830A6" w:rsidP="00EF5276" w:rsidRDefault="009830A6" w14:paraId="46B738A0" w14:textId="77777777">
            <w:pPr>
              <w:spacing w:before="80" w:after="80" w:line="240" w:lineRule="atLeast"/>
              <w:jc w:val="center"/>
              <w:rPr>
                <w:rFonts w:eastAsia="Arial"/>
                <w:lang w:eastAsia="en-US"/>
              </w:rPr>
            </w:pPr>
            <w:r w:rsidRPr="00727933">
              <w:rPr>
                <w:rFonts w:eastAsia="Arial"/>
                <w:lang w:eastAsia="en-US"/>
              </w:rPr>
              <w:t>$82,565</w:t>
            </w:r>
          </w:p>
        </w:tc>
        <w:tc>
          <w:tcPr>
            <w:tcW w:w="1666" w:type="dxa"/>
            <w:noWrap/>
          </w:tcPr>
          <w:p w:rsidRPr="00727933" w:rsidR="009830A6" w:rsidP="00EF5276" w:rsidRDefault="009830A6" w14:paraId="7E042524" w14:textId="77777777">
            <w:pPr>
              <w:spacing w:before="80" w:after="80" w:line="240" w:lineRule="atLeast"/>
              <w:jc w:val="center"/>
              <w:rPr>
                <w:rFonts w:eastAsia="Arial"/>
                <w:lang w:eastAsia="en-US"/>
              </w:rPr>
            </w:pPr>
            <w:r w:rsidRPr="00727933">
              <w:rPr>
                <w:rFonts w:eastAsia="Arial"/>
                <w:lang w:eastAsia="en-US"/>
              </w:rPr>
              <w:t>$81,767</w:t>
            </w:r>
          </w:p>
        </w:tc>
      </w:tr>
      <w:tr w:rsidRPr="00727933" w:rsidR="009830A6" w:rsidTr="00EF5276" w14:paraId="6E0CE057"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48D1C8D5" w14:textId="77777777">
            <w:pPr>
              <w:spacing w:before="60" w:after="60" w:line="200" w:lineRule="atLeast"/>
              <w:rPr>
                <w:rFonts w:eastAsia="Arial"/>
                <w:lang w:eastAsia="en-US"/>
              </w:rPr>
            </w:pPr>
            <w:r w:rsidRPr="00727933">
              <w:rPr>
                <w:rFonts w:eastAsia="Arial"/>
                <w:lang w:eastAsia="en-US"/>
              </w:rPr>
              <w:t>Group home, 5 bedrooms - 1 SDA participant</w:t>
            </w:r>
          </w:p>
        </w:tc>
        <w:tc>
          <w:tcPr>
            <w:tcW w:w="1665" w:type="dxa"/>
            <w:noWrap/>
          </w:tcPr>
          <w:p w:rsidRPr="00727933" w:rsidR="009830A6" w:rsidP="00EF5276" w:rsidRDefault="009830A6" w14:paraId="33126CD9" w14:textId="77777777">
            <w:pPr>
              <w:spacing w:before="80" w:after="80" w:line="240" w:lineRule="atLeast"/>
              <w:jc w:val="center"/>
              <w:rPr>
                <w:rFonts w:eastAsia="Arial"/>
                <w:lang w:eastAsia="en-US"/>
              </w:rPr>
            </w:pPr>
            <w:r w:rsidRPr="00727933">
              <w:rPr>
                <w:rFonts w:eastAsia="Arial"/>
                <w:lang w:eastAsia="en-US"/>
              </w:rPr>
              <w:t>$81,414</w:t>
            </w:r>
          </w:p>
        </w:tc>
        <w:tc>
          <w:tcPr>
            <w:tcW w:w="1666" w:type="dxa"/>
            <w:noWrap/>
          </w:tcPr>
          <w:p w:rsidRPr="00727933" w:rsidR="009830A6" w:rsidP="00EF5276" w:rsidRDefault="009830A6" w14:paraId="64E67D4C" w14:textId="77777777">
            <w:pPr>
              <w:spacing w:before="80" w:after="80" w:line="240" w:lineRule="atLeast"/>
              <w:jc w:val="center"/>
              <w:rPr>
                <w:rFonts w:eastAsia="Arial"/>
                <w:lang w:eastAsia="en-US"/>
              </w:rPr>
            </w:pPr>
            <w:r w:rsidRPr="00727933">
              <w:rPr>
                <w:rFonts w:eastAsia="Arial"/>
                <w:lang w:eastAsia="en-US"/>
              </w:rPr>
              <w:t>$83,954</w:t>
            </w:r>
          </w:p>
        </w:tc>
        <w:tc>
          <w:tcPr>
            <w:tcW w:w="1665" w:type="dxa"/>
            <w:noWrap/>
          </w:tcPr>
          <w:p w:rsidRPr="00727933" w:rsidR="009830A6" w:rsidP="00EF5276" w:rsidRDefault="009830A6" w14:paraId="7961BCD9" w14:textId="77777777">
            <w:pPr>
              <w:spacing w:before="80" w:after="80" w:line="240" w:lineRule="atLeast"/>
              <w:jc w:val="center"/>
              <w:rPr>
                <w:rFonts w:eastAsia="Arial"/>
                <w:lang w:eastAsia="en-US"/>
              </w:rPr>
            </w:pPr>
            <w:r w:rsidRPr="00727933">
              <w:rPr>
                <w:rFonts w:eastAsia="Arial"/>
                <w:lang w:eastAsia="en-US"/>
              </w:rPr>
              <w:t>$92,573</w:t>
            </w:r>
          </w:p>
        </w:tc>
        <w:tc>
          <w:tcPr>
            <w:tcW w:w="1666" w:type="dxa"/>
            <w:noWrap/>
          </w:tcPr>
          <w:p w:rsidRPr="00727933" w:rsidR="009830A6" w:rsidP="00EF5276" w:rsidRDefault="009830A6" w14:paraId="3596D4C8" w14:textId="77777777">
            <w:pPr>
              <w:spacing w:before="80" w:after="80" w:line="240" w:lineRule="atLeast"/>
              <w:jc w:val="center"/>
              <w:rPr>
                <w:rFonts w:eastAsia="Arial"/>
                <w:lang w:eastAsia="en-US"/>
              </w:rPr>
            </w:pPr>
            <w:r w:rsidRPr="00727933">
              <w:rPr>
                <w:rFonts w:eastAsia="Arial"/>
                <w:lang w:eastAsia="en-US"/>
              </w:rPr>
              <w:t>$103,536</w:t>
            </w:r>
          </w:p>
        </w:tc>
        <w:tc>
          <w:tcPr>
            <w:tcW w:w="1666" w:type="dxa"/>
            <w:noWrap/>
          </w:tcPr>
          <w:p w:rsidRPr="00727933" w:rsidR="009830A6" w:rsidP="00EF5276" w:rsidRDefault="009830A6" w14:paraId="766DD18C" w14:textId="77777777">
            <w:pPr>
              <w:spacing w:before="80" w:after="80" w:line="240" w:lineRule="atLeast"/>
              <w:jc w:val="center"/>
              <w:rPr>
                <w:rFonts w:eastAsia="Arial"/>
                <w:lang w:eastAsia="en-US"/>
              </w:rPr>
            </w:pPr>
            <w:r w:rsidRPr="00727933">
              <w:rPr>
                <w:rFonts w:eastAsia="Arial"/>
                <w:lang w:eastAsia="en-US"/>
              </w:rPr>
              <w:t>$91,248</w:t>
            </w:r>
          </w:p>
        </w:tc>
      </w:tr>
    </w:tbl>
    <w:p w:rsidR="00BA3E23" w:rsidP="009830A6" w:rsidRDefault="00BA3E23" w14:paraId="6414F313" w14:textId="77777777">
      <w:pPr>
        <w:spacing w:before="100" w:after="100" w:line="300" w:lineRule="atLeast"/>
        <w:rPr>
          <w:rFonts w:eastAsia="Arial" w:cs="Arial"/>
          <w:szCs w:val="22"/>
          <w:lang w:eastAsia="en-US"/>
        </w:rPr>
      </w:pPr>
    </w:p>
    <w:p w:rsidR="00BA3E23" w:rsidRDefault="00BA3E23" w14:paraId="1D92DAA7" w14:textId="77777777">
      <w:pPr>
        <w:spacing w:after="0" w:line="240" w:lineRule="auto"/>
        <w:rPr>
          <w:rFonts w:eastAsia="Arial" w:cs="Arial"/>
          <w:szCs w:val="22"/>
          <w:lang w:eastAsia="en-US"/>
        </w:rPr>
      </w:pPr>
      <w:r>
        <w:rPr>
          <w:rFonts w:eastAsia="Arial" w:cs="Arial"/>
          <w:szCs w:val="22"/>
          <w:lang w:eastAsia="en-US"/>
        </w:rPr>
        <w:br w:type="page"/>
      </w:r>
    </w:p>
    <w:p w:rsidRPr="005330A2" w:rsidR="009830A6" w:rsidP="00F110BD" w:rsidRDefault="009830A6" w14:paraId="7F076CCD" w14:textId="06131270">
      <w:pPr>
        <w:pStyle w:val="Caption"/>
        <w:rPr>
          <w:rFonts w:eastAsia="Arial" w:cs="Arial"/>
          <w:szCs w:val="22"/>
          <w:lang w:eastAsia="en-US"/>
        </w:rPr>
      </w:pP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20</w:t>
      </w:r>
      <w:r w:rsidRPr="005330A2">
        <w:rPr>
          <w:rFonts w:eastAsia="Arial" w:cs="Arial"/>
          <w:szCs w:val="22"/>
          <w:lang w:eastAsia="en-US"/>
        </w:rPr>
        <w:fldChar w:fldCharType="end"/>
      </w:r>
      <w:r w:rsidRPr="005330A2">
        <w:rPr>
          <w:rFonts w:eastAsia="Arial" w:cs="Arial"/>
          <w:szCs w:val="22"/>
          <w:lang w:eastAsia="en-US"/>
        </w:rPr>
        <w:t xml:space="preserve">: </w:t>
      </w:r>
      <w:r w:rsidDel="005C5EC2" w:rsidR="00710AB9">
        <w:rPr>
          <w:rFonts w:eastAsia="Arial" w:cs="Arial"/>
          <w:szCs w:val="22"/>
          <w:lang w:eastAsia="en-US"/>
        </w:rPr>
        <w:t xml:space="preserve">Maximum </w:t>
      </w:r>
      <w:r w:rsidR="005C5EC2">
        <w:rPr>
          <w:rFonts w:eastAsia="Arial" w:cs="Arial"/>
          <w:szCs w:val="22"/>
          <w:lang w:eastAsia="en-US"/>
        </w:rPr>
        <w:t>base amount per SDA-eligible participant for post-2023 new build</w:t>
      </w:r>
      <w:r w:rsidRPr="005330A2">
        <w:rPr>
          <w:rFonts w:eastAsia="Arial" w:cs="Arial"/>
          <w:szCs w:val="22"/>
          <w:lang w:eastAsia="en-US"/>
        </w:rPr>
        <w:t xml:space="preserve">, </w:t>
      </w:r>
      <w:r w:rsidR="000434C7">
        <w:rPr>
          <w:rFonts w:eastAsia="Arial" w:cs="Arial"/>
          <w:szCs w:val="22"/>
          <w:lang w:eastAsia="en-US"/>
        </w:rPr>
        <w:t>without sprinklers</w:t>
      </w:r>
      <w:r w:rsidRPr="005330A2">
        <w:rPr>
          <w:rFonts w:eastAsia="Arial" w:cs="Arial"/>
          <w:szCs w:val="22"/>
          <w:lang w:eastAsia="en-US"/>
        </w:rPr>
        <w:t xml:space="preserve">, GST was not paid </w:t>
      </w:r>
      <w:r w:rsidR="00FF3CBD">
        <w:rPr>
          <w:rFonts w:eastAsia="Arial" w:cs="Arial"/>
          <w:szCs w:val="22"/>
          <w:lang w:eastAsia="en-US"/>
        </w:rPr>
        <w:t>or</w:t>
      </w:r>
      <w:r w:rsidRPr="005330A2" w:rsidR="00FF3CBD">
        <w:rPr>
          <w:rFonts w:eastAsia="Arial" w:cs="Arial"/>
          <w:szCs w:val="22"/>
          <w:lang w:eastAsia="en-US"/>
        </w:rPr>
        <w:t xml:space="preserve"> </w:t>
      </w:r>
      <w:r w:rsidRPr="005330A2">
        <w:rPr>
          <w:rFonts w:eastAsia="Arial" w:cs="Arial"/>
          <w:szCs w:val="22"/>
          <w:lang w:eastAsia="en-US"/>
        </w:rPr>
        <w:t xml:space="preserve">GST was paid and input tax credits were claimed, dwellings with </w:t>
      </w:r>
      <w:r w:rsidR="00150D16">
        <w:rPr>
          <w:rFonts w:eastAsia="Arial" w:cs="Arial"/>
          <w:szCs w:val="22"/>
          <w:lang w:eastAsia="en-US"/>
        </w:rPr>
        <w:t>o</w:t>
      </w:r>
      <w:r w:rsidR="00773279">
        <w:rPr>
          <w:rFonts w:eastAsia="Arial" w:cs="Arial"/>
          <w:szCs w:val="22"/>
          <w:lang w:eastAsia="en-US"/>
        </w:rPr>
        <w:t>n-site overnight assistance</w:t>
      </w:r>
    </w:p>
    <w:tbl>
      <w:tblPr>
        <w:tblStyle w:val="GridTable45"/>
        <w:tblW w:w="5000" w:type="pct"/>
        <w:tblLayout w:type="fixed"/>
        <w:tblLook w:val="0420" w:firstRow="1" w:lastRow="0" w:firstColumn="0" w:lastColumn="0" w:noHBand="0" w:noVBand="1"/>
        <w:tblCaption w:val="Table of Annual Base Price Limit for Post-2023 New Builds Without Sprinklers, Input tax credits claimed"/>
      </w:tblPr>
      <w:tblGrid>
        <w:gridCol w:w="6232"/>
        <w:gridCol w:w="1665"/>
        <w:gridCol w:w="1666"/>
        <w:gridCol w:w="1665"/>
        <w:gridCol w:w="1666"/>
        <w:gridCol w:w="1666"/>
      </w:tblGrid>
      <w:tr w:rsidRPr="00727933" w:rsidR="009830A6" w:rsidTr="009A4532" w14:paraId="09E72E44" w14:textId="77777777">
        <w:trPr>
          <w:cnfStyle w:val="100000000000" w:firstRow="1" w:lastRow="0" w:firstColumn="0" w:lastColumn="0" w:oddVBand="0" w:evenVBand="0" w:oddHBand="0" w:evenHBand="0" w:firstRowFirstColumn="0" w:firstRowLastColumn="0" w:lastRowFirstColumn="0" w:lastRowLastColumn="0"/>
        </w:trPr>
        <w:tc>
          <w:tcPr>
            <w:tcW w:w="6232" w:type="dxa"/>
            <w:noWrap/>
          </w:tcPr>
          <w:p w:rsidRPr="00727933" w:rsidR="009830A6" w:rsidP="00EF5276" w:rsidRDefault="009830A6" w14:paraId="5AE5F6C6" w14:textId="77777777">
            <w:pPr>
              <w:spacing w:before="60" w:after="60" w:line="200" w:lineRule="atLeast"/>
              <w:rPr>
                <w:color w:val="000000"/>
                <w:lang w:eastAsia="en-AU"/>
              </w:rPr>
            </w:pPr>
            <w:r w:rsidRPr="00727933">
              <w:rPr>
                <w:lang w:eastAsia="en-AU"/>
              </w:rPr>
              <w:t xml:space="preserve">Building Type </w:t>
            </w:r>
          </w:p>
        </w:tc>
        <w:tc>
          <w:tcPr>
            <w:tcW w:w="1665" w:type="dxa"/>
            <w:noWrap/>
          </w:tcPr>
          <w:p w:rsidRPr="00727933" w:rsidR="009830A6" w:rsidP="00EF5276" w:rsidRDefault="009830A6" w14:paraId="4338DEF9" w14:textId="77777777">
            <w:pPr>
              <w:spacing w:before="80" w:after="80" w:line="240" w:lineRule="atLeast"/>
              <w:jc w:val="center"/>
              <w:rPr>
                <w:rFonts w:eastAsia="Arial"/>
                <w:lang w:eastAsia="en-US"/>
              </w:rPr>
            </w:pPr>
            <w:r w:rsidRPr="00727933">
              <w:rPr>
                <w:lang w:eastAsia="en-AU"/>
              </w:rPr>
              <w:t>Improved Liveability</w:t>
            </w:r>
          </w:p>
        </w:tc>
        <w:tc>
          <w:tcPr>
            <w:tcW w:w="1666" w:type="dxa"/>
            <w:noWrap/>
          </w:tcPr>
          <w:p w:rsidRPr="00727933" w:rsidR="009830A6" w:rsidP="00EF5276" w:rsidRDefault="009830A6" w14:paraId="77CED683" w14:textId="77777777">
            <w:pPr>
              <w:spacing w:before="80" w:after="80" w:line="240" w:lineRule="atLeast"/>
              <w:jc w:val="center"/>
              <w:rPr>
                <w:rFonts w:eastAsia="Arial"/>
                <w:lang w:eastAsia="en-US"/>
              </w:rPr>
            </w:pPr>
            <w:r w:rsidRPr="00727933">
              <w:rPr>
                <w:lang w:eastAsia="en-AU"/>
              </w:rPr>
              <w:t>Fully Accessible</w:t>
            </w:r>
          </w:p>
        </w:tc>
        <w:tc>
          <w:tcPr>
            <w:tcW w:w="1665" w:type="dxa"/>
            <w:noWrap/>
          </w:tcPr>
          <w:p w:rsidRPr="00727933" w:rsidR="009830A6" w:rsidP="00EF5276" w:rsidRDefault="009830A6" w14:paraId="55085A8C" w14:textId="77777777">
            <w:pPr>
              <w:spacing w:before="80" w:after="80" w:line="240" w:lineRule="atLeast"/>
              <w:jc w:val="center"/>
              <w:rPr>
                <w:rFonts w:eastAsia="Arial"/>
                <w:lang w:eastAsia="en-US"/>
              </w:rPr>
            </w:pPr>
            <w:r w:rsidRPr="00727933">
              <w:rPr>
                <w:lang w:eastAsia="en-AU"/>
              </w:rPr>
              <w:t>Robust</w:t>
            </w:r>
          </w:p>
        </w:tc>
        <w:tc>
          <w:tcPr>
            <w:tcW w:w="1666" w:type="dxa"/>
            <w:noWrap/>
          </w:tcPr>
          <w:p w:rsidRPr="00727933" w:rsidR="009830A6" w:rsidP="00EF5276" w:rsidRDefault="009830A6" w14:paraId="3C86898C" w14:textId="77777777">
            <w:pPr>
              <w:spacing w:before="80" w:after="80" w:line="240" w:lineRule="atLeast"/>
              <w:jc w:val="center"/>
              <w:rPr>
                <w:rFonts w:eastAsia="Arial"/>
                <w:lang w:eastAsia="en-US"/>
              </w:rPr>
            </w:pPr>
            <w:r w:rsidRPr="00727933">
              <w:rPr>
                <w:lang w:eastAsia="en-AU"/>
              </w:rPr>
              <w:t>Robust with Breakout Room</w:t>
            </w:r>
          </w:p>
        </w:tc>
        <w:tc>
          <w:tcPr>
            <w:tcW w:w="1666" w:type="dxa"/>
            <w:noWrap/>
          </w:tcPr>
          <w:p w:rsidRPr="00727933" w:rsidR="009830A6" w:rsidP="00EF5276" w:rsidRDefault="009830A6" w14:paraId="10578DCA" w14:textId="77777777">
            <w:pPr>
              <w:spacing w:before="80" w:after="80" w:line="240" w:lineRule="atLeast"/>
              <w:jc w:val="center"/>
              <w:rPr>
                <w:rFonts w:eastAsia="Arial"/>
                <w:lang w:eastAsia="en-US"/>
              </w:rPr>
            </w:pPr>
            <w:r w:rsidRPr="00727933">
              <w:rPr>
                <w:lang w:eastAsia="en-AU"/>
              </w:rPr>
              <w:t xml:space="preserve">High Physical Support </w:t>
            </w:r>
          </w:p>
        </w:tc>
      </w:tr>
      <w:tr w:rsidRPr="00727933" w:rsidR="009830A6" w:rsidTr="009A4532" w14:paraId="07A02630"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04E69CCE" w14:textId="77777777">
            <w:pPr>
              <w:spacing w:before="60" w:after="60" w:line="200" w:lineRule="atLeast"/>
              <w:rPr>
                <w:rFonts w:eastAsia="Arial"/>
                <w:lang w:eastAsia="en-US"/>
              </w:rPr>
            </w:pPr>
            <w:r w:rsidRPr="00727933">
              <w:rPr>
                <w:rFonts w:eastAsia="Arial"/>
                <w:lang w:eastAsia="en-US"/>
              </w:rPr>
              <w:t>Apartment, 2 bedrooms, 2 residents - 1 SDA participant</w:t>
            </w:r>
          </w:p>
        </w:tc>
        <w:tc>
          <w:tcPr>
            <w:tcW w:w="1665" w:type="dxa"/>
            <w:noWrap/>
          </w:tcPr>
          <w:p w:rsidRPr="00727933" w:rsidR="009830A6" w:rsidP="00EF5276" w:rsidRDefault="009830A6" w14:paraId="1E1A43DC" w14:textId="77777777">
            <w:pPr>
              <w:spacing w:before="80" w:after="80" w:line="240" w:lineRule="atLeast"/>
              <w:jc w:val="center"/>
              <w:rPr>
                <w:rFonts w:eastAsia="Arial"/>
                <w:lang w:eastAsia="en-US"/>
              </w:rPr>
            </w:pPr>
            <w:r w:rsidRPr="00727933">
              <w:rPr>
                <w:rFonts w:eastAsia="Arial"/>
                <w:lang w:eastAsia="en-US"/>
              </w:rPr>
              <w:t>$94,983</w:t>
            </w:r>
          </w:p>
        </w:tc>
        <w:tc>
          <w:tcPr>
            <w:tcW w:w="1666" w:type="dxa"/>
            <w:noWrap/>
          </w:tcPr>
          <w:p w:rsidRPr="00727933" w:rsidR="009830A6" w:rsidP="00EF5276" w:rsidRDefault="009830A6" w14:paraId="70AA0B29" w14:textId="77777777">
            <w:pPr>
              <w:spacing w:before="80" w:after="80" w:line="240" w:lineRule="atLeast"/>
              <w:jc w:val="center"/>
              <w:rPr>
                <w:rFonts w:eastAsia="Arial"/>
                <w:lang w:eastAsia="en-US"/>
              </w:rPr>
            </w:pPr>
            <w:r w:rsidRPr="00727933">
              <w:rPr>
                <w:rFonts w:eastAsia="Arial"/>
                <w:lang w:eastAsia="en-US"/>
              </w:rPr>
              <w:t>$97,523</w:t>
            </w:r>
          </w:p>
        </w:tc>
        <w:tc>
          <w:tcPr>
            <w:tcW w:w="1665" w:type="dxa"/>
            <w:noWrap/>
          </w:tcPr>
          <w:p w:rsidRPr="00727933" w:rsidR="009830A6" w:rsidP="00EF5276" w:rsidRDefault="009830A6" w14:paraId="467B2598"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7D5E223D"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1F547F30" w14:textId="77777777">
            <w:pPr>
              <w:spacing w:before="80" w:after="80" w:line="240" w:lineRule="atLeast"/>
              <w:jc w:val="center"/>
              <w:rPr>
                <w:rFonts w:eastAsia="Arial"/>
                <w:lang w:eastAsia="en-US"/>
              </w:rPr>
            </w:pPr>
            <w:r w:rsidRPr="00727933">
              <w:rPr>
                <w:rFonts w:eastAsia="Arial"/>
                <w:lang w:eastAsia="en-US"/>
              </w:rPr>
              <w:t>$104,817</w:t>
            </w:r>
          </w:p>
        </w:tc>
      </w:tr>
      <w:tr w:rsidRPr="00727933" w:rsidR="009830A6" w:rsidTr="009A4532" w14:paraId="403EEE9C" w14:textId="77777777">
        <w:tc>
          <w:tcPr>
            <w:tcW w:w="6232" w:type="dxa"/>
            <w:noWrap/>
            <w:hideMark/>
          </w:tcPr>
          <w:p w:rsidRPr="00727933" w:rsidR="009830A6" w:rsidP="00EF5276" w:rsidRDefault="009830A6" w14:paraId="25E5B96F" w14:textId="77777777">
            <w:pPr>
              <w:spacing w:before="60" w:after="60" w:line="200" w:lineRule="atLeast"/>
              <w:rPr>
                <w:color w:val="000000"/>
                <w:lang w:eastAsia="en-AU"/>
              </w:rPr>
            </w:pPr>
            <w:r w:rsidRPr="00727933">
              <w:rPr>
                <w:rFonts w:eastAsia="Arial"/>
                <w:lang w:eastAsia="en-US"/>
              </w:rPr>
              <w:t>Apartment, 3 bedrooms, 2 residents - 1 SDA participant</w:t>
            </w:r>
          </w:p>
        </w:tc>
        <w:tc>
          <w:tcPr>
            <w:tcW w:w="1665" w:type="dxa"/>
            <w:noWrap/>
          </w:tcPr>
          <w:p w:rsidRPr="00727933" w:rsidR="009830A6" w:rsidP="00EF5276" w:rsidRDefault="009830A6" w14:paraId="7907A16D" w14:textId="77777777">
            <w:pPr>
              <w:spacing w:before="80" w:after="80" w:line="240" w:lineRule="atLeast"/>
              <w:jc w:val="center"/>
              <w:rPr>
                <w:rFonts w:eastAsia="Arial"/>
                <w:lang w:eastAsia="en-US"/>
              </w:rPr>
            </w:pPr>
            <w:r w:rsidRPr="00727933">
              <w:rPr>
                <w:rFonts w:eastAsia="Arial"/>
                <w:lang w:eastAsia="en-US"/>
              </w:rPr>
              <w:t>$94,983</w:t>
            </w:r>
          </w:p>
        </w:tc>
        <w:tc>
          <w:tcPr>
            <w:tcW w:w="1666" w:type="dxa"/>
            <w:noWrap/>
          </w:tcPr>
          <w:p w:rsidRPr="00727933" w:rsidR="009830A6" w:rsidP="00EF5276" w:rsidRDefault="009830A6" w14:paraId="34C8C517" w14:textId="77777777">
            <w:pPr>
              <w:spacing w:before="80" w:after="80" w:line="240" w:lineRule="atLeast"/>
              <w:jc w:val="center"/>
              <w:rPr>
                <w:rFonts w:eastAsia="Arial"/>
                <w:lang w:eastAsia="en-US"/>
              </w:rPr>
            </w:pPr>
            <w:r w:rsidRPr="00727933">
              <w:rPr>
                <w:rFonts w:eastAsia="Arial"/>
                <w:lang w:eastAsia="en-US"/>
              </w:rPr>
              <w:t>$97,523</w:t>
            </w:r>
          </w:p>
        </w:tc>
        <w:tc>
          <w:tcPr>
            <w:tcW w:w="1665" w:type="dxa"/>
            <w:noWrap/>
          </w:tcPr>
          <w:p w:rsidRPr="00727933" w:rsidR="009830A6" w:rsidP="00EF5276" w:rsidRDefault="009830A6" w14:paraId="153DCBD0"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7EC0B6D6"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42332C7F" w14:textId="77777777">
            <w:pPr>
              <w:spacing w:before="80" w:after="80" w:line="240" w:lineRule="atLeast"/>
              <w:jc w:val="center"/>
              <w:rPr>
                <w:rFonts w:eastAsia="Arial"/>
                <w:lang w:eastAsia="en-US"/>
              </w:rPr>
            </w:pPr>
            <w:r w:rsidRPr="00727933">
              <w:rPr>
                <w:rFonts w:eastAsia="Arial"/>
                <w:lang w:eastAsia="en-US"/>
              </w:rPr>
              <w:t>$104,817</w:t>
            </w:r>
          </w:p>
        </w:tc>
      </w:tr>
      <w:tr w:rsidRPr="00727933" w:rsidR="009830A6" w:rsidTr="009A4532" w14:paraId="24307DD8"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4954B4C8" w14:textId="77777777">
            <w:pPr>
              <w:spacing w:before="60" w:after="60" w:line="200" w:lineRule="atLeast"/>
              <w:rPr>
                <w:color w:val="000000"/>
                <w:lang w:eastAsia="en-AU"/>
              </w:rPr>
            </w:pPr>
            <w:r w:rsidRPr="00727933">
              <w:rPr>
                <w:rFonts w:eastAsia="Arial"/>
                <w:lang w:eastAsia="en-US"/>
              </w:rPr>
              <w:t>Villa, 2 bedrooms - 1 SDA participant</w:t>
            </w:r>
          </w:p>
        </w:tc>
        <w:tc>
          <w:tcPr>
            <w:tcW w:w="1665" w:type="dxa"/>
            <w:noWrap/>
          </w:tcPr>
          <w:p w:rsidRPr="00727933" w:rsidR="009830A6" w:rsidP="00EF5276" w:rsidRDefault="009830A6" w14:paraId="51A83BE4" w14:textId="77777777">
            <w:pPr>
              <w:spacing w:before="80" w:after="80" w:line="240" w:lineRule="atLeast"/>
              <w:jc w:val="center"/>
              <w:rPr>
                <w:rFonts w:eastAsia="Arial"/>
                <w:lang w:eastAsia="en-US"/>
              </w:rPr>
            </w:pPr>
            <w:r w:rsidRPr="00727933">
              <w:rPr>
                <w:rFonts w:eastAsia="Arial"/>
                <w:lang w:eastAsia="en-US"/>
              </w:rPr>
              <w:t>$61,445</w:t>
            </w:r>
          </w:p>
        </w:tc>
        <w:tc>
          <w:tcPr>
            <w:tcW w:w="1666" w:type="dxa"/>
            <w:noWrap/>
          </w:tcPr>
          <w:p w:rsidRPr="00727933" w:rsidR="009830A6" w:rsidP="00EF5276" w:rsidRDefault="009830A6" w14:paraId="3E0E6E7F" w14:textId="77777777">
            <w:pPr>
              <w:spacing w:before="80" w:after="80" w:line="240" w:lineRule="atLeast"/>
              <w:jc w:val="center"/>
              <w:rPr>
                <w:rFonts w:eastAsia="Arial"/>
                <w:lang w:eastAsia="en-US"/>
              </w:rPr>
            </w:pPr>
            <w:r w:rsidRPr="00727933">
              <w:rPr>
                <w:rFonts w:eastAsia="Arial"/>
                <w:lang w:eastAsia="en-US"/>
              </w:rPr>
              <w:t>$64,432</w:t>
            </w:r>
          </w:p>
        </w:tc>
        <w:tc>
          <w:tcPr>
            <w:tcW w:w="1665" w:type="dxa"/>
            <w:noWrap/>
          </w:tcPr>
          <w:p w:rsidRPr="00727933" w:rsidR="009830A6" w:rsidP="00EF5276" w:rsidRDefault="009830A6" w14:paraId="4AB1E1B7" w14:textId="77777777">
            <w:pPr>
              <w:spacing w:before="80" w:after="80" w:line="240" w:lineRule="atLeast"/>
              <w:jc w:val="center"/>
              <w:rPr>
                <w:rFonts w:eastAsia="Arial"/>
                <w:lang w:eastAsia="en-US"/>
              </w:rPr>
            </w:pPr>
            <w:r w:rsidRPr="00727933">
              <w:rPr>
                <w:rFonts w:eastAsia="Arial"/>
                <w:lang w:eastAsia="en-US"/>
              </w:rPr>
              <w:t>$67,712</w:t>
            </w:r>
          </w:p>
        </w:tc>
        <w:tc>
          <w:tcPr>
            <w:tcW w:w="1666" w:type="dxa"/>
            <w:noWrap/>
          </w:tcPr>
          <w:p w:rsidRPr="00727933" w:rsidR="009830A6" w:rsidP="00EF5276" w:rsidRDefault="009830A6" w14:paraId="252D12AF" w14:textId="77777777">
            <w:pPr>
              <w:spacing w:before="80" w:after="80" w:line="240" w:lineRule="atLeast"/>
              <w:jc w:val="center"/>
              <w:rPr>
                <w:rFonts w:eastAsia="Arial"/>
                <w:lang w:eastAsia="en-US"/>
              </w:rPr>
            </w:pPr>
            <w:r w:rsidRPr="00727933">
              <w:rPr>
                <w:rFonts w:eastAsia="Arial"/>
                <w:lang w:eastAsia="en-US"/>
              </w:rPr>
              <w:t>$72,320</w:t>
            </w:r>
          </w:p>
        </w:tc>
        <w:tc>
          <w:tcPr>
            <w:tcW w:w="1666" w:type="dxa"/>
            <w:noWrap/>
          </w:tcPr>
          <w:p w:rsidRPr="00727933" w:rsidR="009830A6" w:rsidP="00EF5276" w:rsidRDefault="009830A6" w14:paraId="4D3277F3" w14:textId="77777777">
            <w:pPr>
              <w:spacing w:before="80" w:after="80" w:line="240" w:lineRule="atLeast"/>
              <w:jc w:val="center"/>
              <w:rPr>
                <w:rFonts w:eastAsia="Arial"/>
                <w:lang w:eastAsia="en-US"/>
              </w:rPr>
            </w:pPr>
            <w:r w:rsidRPr="00727933">
              <w:rPr>
                <w:rFonts w:eastAsia="Arial"/>
                <w:lang w:eastAsia="en-US"/>
              </w:rPr>
              <w:t>$72,392</w:t>
            </w:r>
          </w:p>
        </w:tc>
      </w:tr>
      <w:tr w:rsidRPr="00727933" w:rsidR="009830A6" w:rsidTr="009A4532" w14:paraId="2A1A6CAD" w14:textId="77777777">
        <w:tc>
          <w:tcPr>
            <w:tcW w:w="6232" w:type="dxa"/>
            <w:noWrap/>
          </w:tcPr>
          <w:p w:rsidRPr="00727933" w:rsidR="009830A6" w:rsidP="00EF5276" w:rsidRDefault="009830A6" w14:paraId="735895C4" w14:textId="77777777">
            <w:pPr>
              <w:spacing w:before="60" w:after="60" w:line="200" w:lineRule="atLeast"/>
              <w:rPr>
                <w:color w:val="000000"/>
                <w:lang w:eastAsia="en-AU"/>
              </w:rPr>
            </w:pPr>
            <w:r w:rsidRPr="00727933">
              <w:rPr>
                <w:rFonts w:eastAsia="Arial"/>
                <w:lang w:eastAsia="en-US"/>
              </w:rPr>
              <w:t>Villa, 3 bedrooms - 2 SDA participants</w:t>
            </w:r>
          </w:p>
        </w:tc>
        <w:tc>
          <w:tcPr>
            <w:tcW w:w="1665" w:type="dxa"/>
            <w:noWrap/>
          </w:tcPr>
          <w:p w:rsidRPr="00727933" w:rsidR="009830A6" w:rsidP="00EF5276" w:rsidRDefault="009830A6" w14:paraId="2876794A" w14:textId="77777777">
            <w:pPr>
              <w:spacing w:before="80" w:after="80" w:line="240" w:lineRule="atLeast"/>
              <w:jc w:val="center"/>
              <w:rPr>
                <w:rFonts w:eastAsia="Arial"/>
                <w:lang w:eastAsia="en-US"/>
              </w:rPr>
            </w:pPr>
            <w:r w:rsidRPr="00727933">
              <w:rPr>
                <w:rFonts w:eastAsia="Arial"/>
                <w:lang w:eastAsia="en-US"/>
              </w:rPr>
              <w:t>$37,005</w:t>
            </w:r>
          </w:p>
        </w:tc>
        <w:tc>
          <w:tcPr>
            <w:tcW w:w="1666" w:type="dxa"/>
            <w:noWrap/>
          </w:tcPr>
          <w:p w:rsidRPr="00727933" w:rsidR="009830A6" w:rsidP="00EF5276" w:rsidRDefault="009830A6" w14:paraId="6417D3BD" w14:textId="77777777">
            <w:pPr>
              <w:spacing w:before="80" w:after="80" w:line="240" w:lineRule="atLeast"/>
              <w:jc w:val="center"/>
              <w:rPr>
                <w:rFonts w:eastAsia="Arial"/>
                <w:lang w:eastAsia="en-US"/>
              </w:rPr>
            </w:pPr>
            <w:r w:rsidRPr="00727933">
              <w:rPr>
                <w:rFonts w:eastAsia="Arial"/>
                <w:lang w:eastAsia="en-US"/>
              </w:rPr>
              <w:t>$39,315</w:t>
            </w:r>
          </w:p>
        </w:tc>
        <w:tc>
          <w:tcPr>
            <w:tcW w:w="1665" w:type="dxa"/>
            <w:noWrap/>
          </w:tcPr>
          <w:p w:rsidRPr="00727933" w:rsidR="009830A6" w:rsidP="00EF5276" w:rsidRDefault="009830A6" w14:paraId="0122DAEC" w14:textId="77777777">
            <w:pPr>
              <w:spacing w:before="80" w:after="80" w:line="240" w:lineRule="atLeast"/>
              <w:jc w:val="center"/>
              <w:rPr>
                <w:rFonts w:eastAsia="Arial"/>
                <w:lang w:eastAsia="en-US"/>
              </w:rPr>
            </w:pPr>
            <w:r w:rsidRPr="00727933">
              <w:rPr>
                <w:rFonts w:eastAsia="Arial"/>
                <w:lang w:eastAsia="en-US"/>
              </w:rPr>
              <w:t>$42,247</w:t>
            </w:r>
          </w:p>
        </w:tc>
        <w:tc>
          <w:tcPr>
            <w:tcW w:w="1666" w:type="dxa"/>
            <w:noWrap/>
          </w:tcPr>
          <w:p w:rsidRPr="00727933" w:rsidR="009830A6" w:rsidP="00EF5276" w:rsidRDefault="009830A6" w14:paraId="31353A5F" w14:textId="77777777">
            <w:pPr>
              <w:spacing w:before="80" w:after="80" w:line="240" w:lineRule="atLeast"/>
              <w:jc w:val="center"/>
              <w:rPr>
                <w:rFonts w:eastAsia="Arial"/>
                <w:lang w:eastAsia="en-US"/>
              </w:rPr>
            </w:pPr>
            <w:r w:rsidRPr="00727933">
              <w:rPr>
                <w:rFonts w:eastAsia="Arial"/>
                <w:lang w:eastAsia="en-US"/>
              </w:rPr>
              <w:t>$44,550</w:t>
            </w:r>
          </w:p>
        </w:tc>
        <w:tc>
          <w:tcPr>
            <w:tcW w:w="1666" w:type="dxa"/>
            <w:noWrap/>
          </w:tcPr>
          <w:p w:rsidRPr="00727933" w:rsidR="009830A6" w:rsidP="00EF5276" w:rsidRDefault="009830A6" w14:paraId="620D0F8D" w14:textId="77777777">
            <w:pPr>
              <w:spacing w:before="80" w:after="80" w:line="240" w:lineRule="atLeast"/>
              <w:jc w:val="center"/>
              <w:rPr>
                <w:rFonts w:eastAsia="Arial"/>
                <w:lang w:eastAsia="en-US"/>
              </w:rPr>
            </w:pPr>
            <w:r w:rsidRPr="00727933">
              <w:rPr>
                <w:rFonts w:eastAsia="Arial"/>
                <w:lang w:eastAsia="en-US"/>
              </w:rPr>
              <w:t>$43,758</w:t>
            </w:r>
          </w:p>
        </w:tc>
      </w:tr>
      <w:tr w:rsidRPr="00727933" w:rsidR="009830A6" w:rsidTr="009A4532" w14:paraId="0D40EF9D"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52C7FFEA" w14:textId="77777777">
            <w:pPr>
              <w:spacing w:before="60" w:after="60" w:line="200" w:lineRule="atLeast"/>
              <w:rPr>
                <w:color w:val="000000"/>
                <w:lang w:eastAsia="en-AU"/>
              </w:rPr>
            </w:pPr>
            <w:r w:rsidRPr="00727933">
              <w:rPr>
                <w:rFonts w:eastAsia="Arial"/>
                <w:lang w:eastAsia="en-US"/>
              </w:rPr>
              <w:t>Villa, 3 bedrooms - 1 SDA participant</w:t>
            </w:r>
          </w:p>
        </w:tc>
        <w:tc>
          <w:tcPr>
            <w:tcW w:w="1665" w:type="dxa"/>
            <w:noWrap/>
          </w:tcPr>
          <w:p w:rsidRPr="00727933" w:rsidR="009830A6" w:rsidP="00EF5276" w:rsidRDefault="009830A6" w14:paraId="5DB19065" w14:textId="77777777">
            <w:pPr>
              <w:spacing w:before="80" w:after="80" w:line="240" w:lineRule="atLeast"/>
              <w:jc w:val="center"/>
              <w:rPr>
                <w:rFonts w:eastAsia="Arial"/>
                <w:lang w:eastAsia="en-US"/>
              </w:rPr>
            </w:pPr>
            <w:r w:rsidRPr="00727933">
              <w:rPr>
                <w:rFonts w:eastAsia="Arial"/>
                <w:lang w:eastAsia="en-US"/>
              </w:rPr>
              <w:t>$61,445</w:t>
            </w:r>
          </w:p>
        </w:tc>
        <w:tc>
          <w:tcPr>
            <w:tcW w:w="1666" w:type="dxa"/>
            <w:noWrap/>
          </w:tcPr>
          <w:p w:rsidRPr="00727933" w:rsidR="009830A6" w:rsidP="00EF5276" w:rsidRDefault="009830A6" w14:paraId="7FFD4B1A" w14:textId="77777777">
            <w:pPr>
              <w:spacing w:before="80" w:after="80" w:line="240" w:lineRule="atLeast"/>
              <w:jc w:val="center"/>
              <w:rPr>
                <w:rFonts w:eastAsia="Arial"/>
                <w:lang w:eastAsia="en-US"/>
              </w:rPr>
            </w:pPr>
            <w:r w:rsidRPr="00727933">
              <w:rPr>
                <w:rFonts w:eastAsia="Arial"/>
                <w:lang w:eastAsia="en-US"/>
              </w:rPr>
              <w:t>$64,432</w:t>
            </w:r>
          </w:p>
        </w:tc>
        <w:tc>
          <w:tcPr>
            <w:tcW w:w="1665" w:type="dxa"/>
            <w:noWrap/>
          </w:tcPr>
          <w:p w:rsidRPr="00727933" w:rsidR="009830A6" w:rsidP="00EF5276" w:rsidRDefault="009830A6" w14:paraId="33373189" w14:textId="77777777">
            <w:pPr>
              <w:spacing w:before="80" w:after="80" w:line="240" w:lineRule="atLeast"/>
              <w:jc w:val="center"/>
              <w:rPr>
                <w:rFonts w:eastAsia="Arial"/>
                <w:lang w:eastAsia="en-US"/>
              </w:rPr>
            </w:pPr>
            <w:r w:rsidRPr="00727933">
              <w:rPr>
                <w:rFonts w:eastAsia="Arial"/>
                <w:lang w:eastAsia="en-US"/>
              </w:rPr>
              <w:t>$67,712</w:t>
            </w:r>
          </w:p>
        </w:tc>
        <w:tc>
          <w:tcPr>
            <w:tcW w:w="1666" w:type="dxa"/>
            <w:noWrap/>
          </w:tcPr>
          <w:p w:rsidRPr="00727933" w:rsidR="009830A6" w:rsidP="00EF5276" w:rsidRDefault="009830A6" w14:paraId="67742FCE" w14:textId="77777777">
            <w:pPr>
              <w:spacing w:before="80" w:after="80" w:line="240" w:lineRule="atLeast"/>
              <w:jc w:val="center"/>
              <w:rPr>
                <w:rFonts w:eastAsia="Arial"/>
                <w:lang w:eastAsia="en-US"/>
              </w:rPr>
            </w:pPr>
            <w:r w:rsidRPr="00727933">
              <w:rPr>
                <w:rFonts w:eastAsia="Arial"/>
                <w:lang w:eastAsia="en-US"/>
              </w:rPr>
              <w:t>$72,320</w:t>
            </w:r>
          </w:p>
        </w:tc>
        <w:tc>
          <w:tcPr>
            <w:tcW w:w="1666" w:type="dxa"/>
            <w:noWrap/>
          </w:tcPr>
          <w:p w:rsidRPr="00727933" w:rsidR="009830A6" w:rsidP="00EF5276" w:rsidRDefault="009830A6" w14:paraId="6F5AE646" w14:textId="77777777">
            <w:pPr>
              <w:spacing w:before="80" w:after="80" w:line="240" w:lineRule="atLeast"/>
              <w:jc w:val="center"/>
              <w:rPr>
                <w:rFonts w:eastAsia="Arial"/>
                <w:lang w:eastAsia="en-US"/>
              </w:rPr>
            </w:pPr>
            <w:r w:rsidRPr="00727933">
              <w:rPr>
                <w:rFonts w:eastAsia="Arial"/>
                <w:lang w:eastAsia="en-US"/>
              </w:rPr>
              <w:t>$72,392</w:t>
            </w:r>
          </w:p>
        </w:tc>
      </w:tr>
      <w:tr w:rsidRPr="00727933" w:rsidR="009830A6" w:rsidTr="009A4532" w14:paraId="37452CC3" w14:textId="77777777">
        <w:tc>
          <w:tcPr>
            <w:tcW w:w="6232" w:type="dxa"/>
            <w:noWrap/>
            <w:hideMark/>
          </w:tcPr>
          <w:p w:rsidRPr="00727933" w:rsidR="009830A6" w:rsidP="00EF5276" w:rsidRDefault="009830A6" w14:paraId="0F3507F8" w14:textId="77777777">
            <w:pPr>
              <w:spacing w:before="60" w:after="60" w:line="200" w:lineRule="atLeast"/>
              <w:rPr>
                <w:color w:val="000000"/>
                <w:lang w:eastAsia="en-AU"/>
              </w:rPr>
            </w:pPr>
            <w:r w:rsidRPr="00727933">
              <w:rPr>
                <w:rFonts w:eastAsia="Arial"/>
                <w:lang w:eastAsia="en-US"/>
              </w:rPr>
              <w:t>House, 2 bedrooms - 1 SDA participant</w:t>
            </w:r>
          </w:p>
        </w:tc>
        <w:tc>
          <w:tcPr>
            <w:tcW w:w="1665" w:type="dxa"/>
            <w:noWrap/>
          </w:tcPr>
          <w:p w:rsidRPr="00727933" w:rsidR="009830A6" w:rsidP="00EF5276" w:rsidRDefault="009830A6" w14:paraId="007F75D6" w14:textId="77777777">
            <w:pPr>
              <w:spacing w:before="80" w:after="80" w:line="240" w:lineRule="atLeast"/>
              <w:jc w:val="center"/>
              <w:rPr>
                <w:rFonts w:eastAsia="Arial"/>
                <w:lang w:eastAsia="en-US"/>
              </w:rPr>
            </w:pPr>
            <w:r w:rsidRPr="00727933">
              <w:rPr>
                <w:rFonts w:eastAsia="Arial"/>
                <w:lang w:eastAsia="en-US"/>
              </w:rPr>
              <w:t>$94,983</w:t>
            </w:r>
          </w:p>
        </w:tc>
        <w:tc>
          <w:tcPr>
            <w:tcW w:w="1666" w:type="dxa"/>
            <w:noWrap/>
          </w:tcPr>
          <w:p w:rsidRPr="00727933" w:rsidR="009830A6" w:rsidP="00EF5276" w:rsidRDefault="009830A6" w14:paraId="34D843D2" w14:textId="77777777">
            <w:pPr>
              <w:spacing w:before="80" w:after="80" w:line="240" w:lineRule="atLeast"/>
              <w:jc w:val="center"/>
              <w:rPr>
                <w:rFonts w:eastAsia="Arial"/>
                <w:lang w:eastAsia="en-US"/>
              </w:rPr>
            </w:pPr>
            <w:r w:rsidRPr="00727933">
              <w:rPr>
                <w:rFonts w:eastAsia="Arial"/>
                <w:lang w:eastAsia="en-US"/>
              </w:rPr>
              <w:t>$97,523</w:t>
            </w:r>
          </w:p>
        </w:tc>
        <w:tc>
          <w:tcPr>
            <w:tcW w:w="1665" w:type="dxa"/>
            <w:noWrap/>
          </w:tcPr>
          <w:p w:rsidRPr="00727933" w:rsidR="009830A6" w:rsidP="00EF5276" w:rsidRDefault="009830A6" w14:paraId="67AEA827" w14:textId="77777777">
            <w:pPr>
              <w:spacing w:before="80" w:after="80" w:line="240" w:lineRule="atLeast"/>
              <w:jc w:val="center"/>
              <w:rPr>
                <w:rFonts w:eastAsia="Arial"/>
                <w:lang w:eastAsia="en-US"/>
              </w:rPr>
            </w:pPr>
            <w:r w:rsidRPr="00727933">
              <w:rPr>
                <w:rFonts w:eastAsia="Arial"/>
                <w:lang w:eastAsia="en-US"/>
              </w:rPr>
              <w:t>$106,876</w:t>
            </w:r>
          </w:p>
        </w:tc>
        <w:tc>
          <w:tcPr>
            <w:tcW w:w="1666" w:type="dxa"/>
            <w:noWrap/>
          </w:tcPr>
          <w:p w:rsidRPr="00727933" w:rsidR="009830A6" w:rsidP="00EF5276" w:rsidRDefault="009830A6" w14:paraId="3275D5D8" w14:textId="77777777">
            <w:pPr>
              <w:spacing w:before="80" w:after="80" w:line="240" w:lineRule="atLeast"/>
              <w:jc w:val="center"/>
              <w:rPr>
                <w:rFonts w:eastAsia="Arial"/>
                <w:lang w:eastAsia="en-US"/>
              </w:rPr>
            </w:pPr>
            <w:r w:rsidRPr="00727933">
              <w:rPr>
                <w:rFonts w:eastAsia="Arial"/>
                <w:lang w:eastAsia="en-US"/>
              </w:rPr>
              <w:t>$117,838</w:t>
            </w:r>
          </w:p>
        </w:tc>
        <w:tc>
          <w:tcPr>
            <w:tcW w:w="1666" w:type="dxa"/>
            <w:noWrap/>
          </w:tcPr>
          <w:p w:rsidRPr="00727933" w:rsidR="009830A6" w:rsidP="00EF5276" w:rsidRDefault="009830A6" w14:paraId="6D999064" w14:textId="77777777">
            <w:pPr>
              <w:spacing w:before="80" w:after="80" w:line="240" w:lineRule="atLeast"/>
              <w:jc w:val="center"/>
              <w:rPr>
                <w:rFonts w:eastAsia="Arial"/>
                <w:lang w:eastAsia="en-US"/>
              </w:rPr>
            </w:pPr>
            <w:r w:rsidRPr="00727933">
              <w:rPr>
                <w:rFonts w:eastAsia="Arial"/>
                <w:lang w:eastAsia="en-US"/>
              </w:rPr>
              <w:t>$104,817</w:t>
            </w:r>
          </w:p>
        </w:tc>
      </w:tr>
      <w:tr w:rsidRPr="00727933" w:rsidR="009830A6" w:rsidTr="009A4532" w14:paraId="5DF9275F"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73D305FC" w14:textId="77777777">
            <w:pPr>
              <w:spacing w:before="60" w:after="60" w:line="200" w:lineRule="atLeast"/>
              <w:rPr>
                <w:color w:val="000000"/>
                <w:lang w:eastAsia="en-AU"/>
              </w:rPr>
            </w:pPr>
            <w:r w:rsidRPr="00727933">
              <w:rPr>
                <w:rFonts w:eastAsia="Arial"/>
                <w:lang w:eastAsia="en-US"/>
              </w:rPr>
              <w:t>House, 3 bedrooms - 2 SDA participants</w:t>
            </w:r>
          </w:p>
        </w:tc>
        <w:tc>
          <w:tcPr>
            <w:tcW w:w="1665" w:type="dxa"/>
            <w:noWrap/>
          </w:tcPr>
          <w:p w:rsidRPr="00727933" w:rsidR="009830A6" w:rsidP="00EF5276" w:rsidRDefault="009830A6" w14:paraId="019989E4" w14:textId="77777777">
            <w:pPr>
              <w:spacing w:before="80" w:after="80" w:line="240" w:lineRule="atLeast"/>
              <w:jc w:val="center"/>
              <w:rPr>
                <w:rFonts w:eastAsia="Arial"/>
                <w:lang w:eastAsia="en-US"/>
              </w:rPr>
            </w:pPr>
            <w:r w:rsidRPr="00727933">
              <w:rPr>
                <w:rFonts w:eastAsia="Arial"/>
                <w:lang w:eastAsia="en-US"/>
              </w:rPr>
              <w:t>$74,288</w:t>
            </w:r>
          </w:p>
        </w:tc>
        <w:tc>
          <w:tcPr>
            <w:tcW w:w="1666" w:type="dxa"/>
            <w:noWrap/>
          </w:tcPr>
          <w:p w:rsidRPr="00727933" w:rsidR="009830A6" w:rsidP="00EF5276" w:rsidRDefault="009830A6" w14:paraId="7A4B8E52" w14:textId="77777777">
            <w:pPr>
              <w:spacing w:before="80" w:after="80" w:line="240" w:lineRule="atLeast"/>
              <w:jc w:val="center"/>
              <w:rPr>
                <w:rFonts w:eastAsia="Arial"/>
                <w:lang w:eastAsia="en-US"/>
              </w:rPr>
            </w:pPr>
            <w:r w:rsidRPr="00727933">
              <w:rPr>
                <w:rFonts w:eastAsia="Arial"/>
                <w:lang w:eastAsia="en-US"/>
              </w:rPr>
              <w:t>$75,830</w:t>
            </w:r>
          </w:p>
        </w:tc>
        <w:tc>
          <w:tcPr>
            <w:tcW w:w="1665" w:type="dxa"/>
            <w:noWrap/>
          </w:tcPr>
          <w:p w:rsidRPr="00727933" w:rsidR="009830A6" w:rsidP="00EF5276" w:rsidRDefault="009830A6" w14:paraId="3F9FDD38" w14:textId="77777777">
            <w:pPr>
              <w:spacing w:before="80" w:after="80" w:line="240" w:lineRule="atLeast"/>
              <w:jc w:val="center"/>
              <w:rPr>
                <w:rFonts w:eastAsia="Arial"/>
                <w:lang w:eastAsia="en-US"/>
              </w:rPr>
            </w:pPr>
            <w:r w:rsidRPr="00727933">
              <w:rPr>
                <w:rFonts w:eastAsia="Arial"/>
                <w:lang w:eastAsia="en-US"/>
              </w:rPr>
              <w:t>$83,589</w:t>
            </w:r>
          </w:p>
        </w:tc>
        <w:tc>
          <w:tcPr>
            <w:tcW w:w="1666" w:type="dxa"/>
            <w:noWrap/>
          </w:tcPr>
          <w:p w:rsidRPr="00727933" w:rsidR="009830A6" w:rsidP="00EF5276" w:rsidRDefault="009830A6" w14:paraId="72F69544" w14:textId="77777777">
            <w:pPr>
              <w:spacing w:before="80" w:after="80" w:line="240" w:lineRule="atLeast"/>
              <w:jc w:val="center"/>
              <w:rPr>
                <w:rFonts w:eastAsia="Arial"/>
                <w:lang w:eastAsia="en-US"/>
              </w:rPr>
            </w:pPr>
            <w:r w:rsidRPr="00727933">
              <w:rPr>
                <w:rFonts w:eastAsia="Arial"/>
                <w:lang w:eastAsia="en-US"/>
              </w:rPr>
              <w:t>$89,071</w:t>
            </w:r>
          </w:p>
        </w:tc>
        <w:tc>
          <w:tcPr>
            <w:tcW w:w="1666" w:type="dxa"/>
            <w:noWrap/>
          </w:tcPr>
          <w:p w:rsidRPr="00727933" w:rsidR="009830A6" w:rsidP="00EF5276" w:rsidRDefault="009830A6" w14:paraId="78C94F6E" w14:textId="77777777">
            <w:pPr>
              <w:spacing w:before="80" w:after="80" w:line="240" w:lineRule="atLeast"/>
              <w:jc w:val="center"/>
              <w:rPr>
                <w:rFonts w:eastAsia="Arial"/>
                <w:lang w:eastAsia="en-US"/>
              </w:rPr>
            </w:pPr>
            <w:r w:rsidRPr="00727933">
              <w:rPr>
                <w:rFonts w:eastAsia="Arial"/>
                <w:lang w:eastAsia="en-US"/>
              </w:rPr>
              <w:t>$88,821</w:t>
            </w:r>
          </w:p>
        </w:tc>
      </w:tr>
      <w:tr w:rsidRPr="00727933" w:rsidR="009830A6" w:rsidTr="009A4532" w14:paraId="40A58201" w14:textId="77777777">
        <w:tc>
          <w:tcPr>
            <w:tcW w:w="6232" w:type="dxa"/>
            <w:noWrap/>
          </w:tcPr>
          <w:p w:rsidRPr="00727933" w:rsidR="009830A6" w:rsidP="00EF5276" w:rsidRDefault="009830A6" w14:paraId="3A683D75" w14:textId="77777777">
            <w:pPr>
              <w:spacing w:before="60" w:after="60" w:line="200" w:lineRule="atLeast"/>
              <w:rPr>
                <w:color w:val="000000"/>
                <w:lang w:eastAsia="en-AU"/>
              </w:rPr>
            </w:pPr>
            <w:r w:rsidRPr="00727933">
              <w:rPr>
                <w:rFonts w:eastAsia="Arial"/>
                <w:lang w:eastAsia="en-US"/>
              </w:rPr>
              <w:t>House, 3 bedrooms - 1 SDA participant</w:t>
            </w:r>
          </w:p>
        </w:tc>
        <w:tc>
          <w:tcPr>
            <w:tcW w:w="1665" w:type="dxa"/>
            <w:noWrap/>
          </w:tcPr>
          <w:p w:rsidRPr="00727933" w:rsidR="009830A6" w:rsidP="00EF5276" w:rsidRDefault="009830A6" w14:paraId="4C0A7217" w14:textId="77777777">
            <w:pPr>
              <w:spacing w:before="80" w:after="80" w:line="240" w:lineRule="atLeast"/>
              <w:jc w:val="center"/>
              <w:rPr>
                <w:rFonts w:eastAsia="Arial"/>
                <w:lang w:eastAsia="en-US"/>
              </w:rPr>
            </w:pPr>
            <w:r w:rsidRPr="00727933">
              <w:rPr>
                <w:rFonts w:eastAsia="Arial"/>
                <w:lang w:eastAsia="en-US"/>
              </w:rPr>
              <w:t>$94,983</w:t>
            </w:r>
          </w:p>
        </w:tc>
        <w:tc>
          <w:tcPr>
            <w:tcW w:w="1666" w:type="dxa"/>
            <w:noWrap/>
          </w:tcPr>
          <w:p w:rsidRPr="00727933" w:rsidR="009830A6" w:rsidP="00EF5276" w:rsidRDefault="009830A6" w14:paraId="47C7CC39" w14:textId="77777777">
            <w:pPr>
              <w:spacing w:before="80" w:after="80" w:line="240" w:lineRule="atLeast"/>
              <w:jc w:val="center"/>
              <w:rPr>
                <w:rFonts w:eastAsia="Arial"/>
                <w:lang w:eastAsia="en-US"/>
              </w:rPr>
            </w:pPr>
            <w:r w:rsidRPr="00727933">
              <w:rPr>
                <w:rFonts w:eastAsia="Arial"/>
                <w:lang w:eastAsia="en-US"/>
              </w:rPr>
              <w:t>$97,523</w:t>
            </w:r>
          </w:p>
        </w:tc>
        <w:tc>
          <w:tcPr>
            <w:tcW w:w="1665" w:type="dxa"/>
            <w:noWrap/>
          </w:tcPr>
          <w:p w:rsidRPr="00727933" w:rsidR="009830A6" w:rsidP="00EF5276" w:rsidRDefault="009830A6" w14:paraId="56F287D0" w14:textId="77777777">
            <w:pPr>
              <w:spacing w:before="80" w:after="80" w:line="240" w:lineRule="atLeast"/>
              <w:jc w:val="center"/>
              <w:rPr>
                <w:rFonts w:eastAsia="Arial"/>
                <w:lang w:eastAsia="en-US"/>
              </w:rPr>
            </w:pPr>
            <w:r w:rsidRPr="00727933">
              <w:rPr>
                <w:rFonts w:eastAsia="Arial"/>
                <w:lang w:eastAsia="en-US"/>
              </w:rPr>
              <w:t>$106,876</w:t>
            </w:r>
          </w:p>
        </w:tc>
        <w:tc>
          <w:tcPr>
            <w:tcW w:w="1666" w:type="dxa"/>
            <w:noWrap/>
          </w:tcPr>
          <w:p w:rsidRPr="00727933" w:rsidR="009830A6" w:rsidP="00EF5276" w:rsidRDefault="009830A6" w14:paraId="31511FFD" w14:textId="77777777">
            <w:pPr>
              <w:spacing w:before="80" w:after="80" w:line="240" w:lineRule="atLeast"/>
              <w:jc w:val="center"/>
              <w:rPr>
                <w:rFonts w:eastAsia="Arial"/>
                <w:lang w:eastAsia="en-US"/>
              </w:rPr>
            </w:pPr>
            <w:r w:rsidRPr="00727933">
              <w:rPr>
                <w:rFonts w:eastAsia="Arial"/>
                <w:lang w:eastAsia="en-US"/>
              </w:rPr>
              <w:t>$117,838</w:t>
            </w:r>
          </w:p>
        </w:tc>
        <w:tc>
          <w:tcPr>
            <w:tcW w:w="1666" w:type="dxa"/>
            <w:noWrap/>
          </w:tcPr>
          <w:p w:rsidRPr="00727933" w:rsidR="009830A6" w:rsidP="00EF5276" w:rsidRDefault="009830A6" w14:paraId="1044F631" w14:textId="77777777">
            <w:pPr>
              <w:spacing w:before="80" w:after="80" w:line="240" w:lineRule="atLeast"/>
              <w:jc w:val="center"/>
              <w:rPr>
                <w:rFonts w:eastAsia="Arial"/>
                <w:lang w:eastAsia="en-US"/>
              </w:rPr>
            </w:pPr>
            <w:r w:rsidRPr="00727933">
              <w:rPr>
                <w:rFonts w:eastAsia="Arial"/>
                <w:lang w:eastAsia="en-US"/>
              </w:rPr>
              <w:t>$104,817</w:t>
            </w:r>
          </w:p>
        </w:tc>
      </w:tr>
      <w:tr w:rsidRPr="00727933" w:rsidR="009830A6" w:rsidTr="009A4532" w14:paraId="77B3A1DA"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28792FCA" w14:textId="77777777">
            <w:pPr>
              <w:spacing w:before="60" w:after="60" w:line="200" w:lineRule="atLeast"/>
              <w:rPr>
                <w:color w:val="000000"/>
                <w:lang w:eastAsia="en-AU"/>
              </w:rPr>
            </w:pPr>
            <w:r w:rsidRPr="00727933">
              <w:rPr>
                <w:rFonts w:eastAsia="Arial"/>
                <w:lang w:eastAsia="en-US"/>
              </w:rPr>
              <w:t>Group home, 4 bedrooms - 3 SDA participants</w:t>
            </w:r>
          </w:p>
        </w:tc>
        <w:tc>
          <w:tcPr>
            <w:tcW w:w="1665" w:type="dxa"/>
            <w:noWrap/>
          </w:tcPr>
          <w:p w:rsidRPr="00727933" w:rsidR="009830A6" w:rsidP="00EF5276" w:rsidRDefault="009830A6" w14:paraId="4C2B208A" w14:textId="77777777">
            <w:pPr>
              <w:spacing w:before="80" w:after="80" w:line="240" w:lineRule="atLeast"/>
              <w:jc w:val="center"/>
              <w:rPr>
                <w:rFonts w:eastAsia="Arial"/>
                <w:lang w:eastAsia="en-US"/>
              </w:rPr>
            </w:pPr>
            <w:r w:rsidRPr="00727933">
              <w:rPr>
                <w:rFonts w:eastAsia="Arial"/>
                <w:lang w:eastAsia="en-US"/>
              </w:rPr>
              <w:t>$51,205</w:t>
            </w:r>
          </w:p>
        </w:tc>
        <w:tc>
          <w:tcPr>
            <w:tcW w:w="1666" w:type="dxa"/>
            <w:noWrap/>
          </w:tcPr>
          <w:p w:rsidRPr="00727933" w:rsidR="009830A6" w:rsidP="00EF5276" w:rsidRDefault="009830A6" w14:paraId="2D8C24E7" w14:textId="77777777">
            <w:pPr>
              <w:spacing w:before="80" w:after="80" w:line="240" w:lineRule="atLeast"/>
              <w:jc w:val="center"/>
              <w:rPr>
                <w:rFonts w:eastAsia="Arial"/>
                <w:lang w:eastAsia="en-US"/>
              </w:rPr>
            </w:pPr>
            <w:r w:rsidRPr="00727933">
              <w:rPr>
                <w:rFonts w:eastAsia="Arial"/>
                <w:lang w:eastAsia="en-US"/>
              </w:rPr>
              <w:t>$52,463</w:t>
            </w:r>
          </w:p>
        </w:tc>
        <w:tc>
          <w:tcPr>
            <w:tcW w:w="1665" w:type="dxa"/>
            <w:noWrap/>
          </w:tcPr>
          <w:p w:rsidRPr="00727933" w:rsidR="009830A6" w:rsidP="00EF5276" w:rsidRDefault="009830A6" w14:paraId="7470726E" w14:textId="77777777">
            <w:pPr>
              <w:spacing w:before="80" w:after="80" w:line="240" w:lineRule="atLeast"/>
              <w:jc w:val="center"/>
              <w:rPr>
                <w:rFonts w:eastAsia="Arial"/>
                <w:lang w:eastAsia="en-US"/>
              </w:rPr>
            </w:pPr>
            <w:r w:rsidRPr="00727933">
              <w:rPr>
                <w:rFonts w:eastAsia="Arial"/>
                <w:lang w:eastAsia="en-US"/>
              </w:rPr>
              <w:t>$57,624</w:t>
            </w:r>
          </w:p>
        </w:tc>
        <w:tc>
          <w:tcPr>
            <w:tcW w:w="1666" w:type="dxa"/>
            <w:noWrap/>
          </w:tcPr>
          <w:p w:rsidRPr="00727933" w:rsidR="009830A6" w:rsidP="00EF5276" w:rsidRDefault="009830A6" w14:paraId="18E2CEDD" w14:textId="77777777">
            <w:pPr>
              <w:spacing w:before="80" w:after="80" w:line="240" w:lineRule="atLeast"/>
              <w:jc w:val="center"/>
              <w:rPr>
                <w:rFonts w:eastAsia="Arial"/>
                <w:lang w:eastAsia="en-US"/>
              </w:rPr>
            </w:pPr>
            <w:r w:rsidRPr="00727933">
              <w:rPr>
                <w:rFonts w:eastAsia="Arial"/>
                <w:lang w:eastAsia="en-US"/>
              </w:rPr>
              <w:t>$61,667</w:t>
            </w:r>
          </w:p>
        </w:tc>
        <w:tc>
          <w:tcPr>
            <w:tcW w:w="1666" w:type="dxa"/>
            <w:noWrap/>
          </w:tcPr>
          <w:p w:rsidRPr="00727933" w:rsidR="009830A6" w:rsidP="00EF5276" w:rsidRDefault="009830A6" w14:paraId="5026B326" w14:textId="77777777">
            <w:pPr>
              <w:spacing w:before="80" w:after="80" w:line="240" w:lineRule="atLeast"/>
              <w:jc w:val="center"/>
              <w:rPr>
                <w:rFonts w:eastAsia="Arial"/>
                <w:lang w:eastAsia="en-US"/>
              </w:rPr>
            </w:pPr>
            <w:r w:rsidRPr="00727933">
              <w:rPr>
                <w:rFonts w:eastAsia="Arial"/>
                <w:lang w:eastAsia="en-US"/>
              </w:rPr>
              <w:t>$61,539</w:t>
            </w:r>
          </w:p>
        </w:tc>
      </w:tr>
      <w:tr w:rsidRPr="00727933" w:rsidR="009830A6" w:rsidTr="009A4532" w14:paraId="2340823D" w14:textId="77777777">
        <w:tc>
          <w:tcPr>
            <w:tcW w:w="6232" w:type="dxa"/>
            <w:noWrap/>
            <w:hideMark/>
          </w:tcPr>
          <w:p w:rsidRPr="00727933" w:rsidR="009830A6" w:rsidP="00EF5276" w:rsidRDefault="009830A6" w14:paraId="41551B5C" w14:textId="77777777">
            <w:pPr>
              <w:spacing w:before="60" w:after="60" w:line="200" w:lineRule="atLeast"/>
              <w:rPr>
                <w:color w:val="000000"/>
                <w:lang w:eastAsia="en-AU"/>
              </w:rPr>
            </w:pPr>
            <w:r w:rsidRPr="00727933">
              <w:rPr>
                <w:rFonts w:eastAsia="Arial"/>
                <w:lang w:eastAsia="en-US"/>
              </w:rPr>
              <w:t>Group home, 4 bedrooms - 2 SDA participants</w:t>
            </w:r>
          </w:p>
        </w:tc>
        <w:tc>
          <w:tcPr>
            <w:tcW w:w="1665" w:type="dxa"/>
            <w:noWrap/>
          </w:tcPr>
          <w:p w:rsidRPr="00727933" w:rsidR="009830A6" w:rsidP="00EF5276" w:rsidRDefault="009830A6" w14:paraId="7907794D" w14:textId="77777777">
            <w:pPr>
              <w:spacing w:before="80" w:after="80" w:line="240" w:lineRule="atLeast"/>
              <w:jc w:val="center"/>
              <w:rPr>
                <w:rFonts w:eastAsia="Arial"/>
                <w:lang w:eastAsia="en-US"/>
              </w:rPr>
            </w:pPr>
            <w:r w:rsidRPr="00727933">
              <w:rPr>
                <w:rFonts w:eastAsia="Arial"/>
                <w:lang w:eastAsia="en-US"/>
              </w:rPr>
              <w:t>$74,288</w:t>
            </w:r>
          </w:p>
        </w:tc>
        <w:tc>
          <w:tcPr>
            <w:tcW w:w="1666" w:type="dxa"/>
            <w:noWrap/>
          </w:tcPr>
          <w:p w:rsidRPr="00727933" w:rsidR="009830A6" w:rsidP="00EF5276" w:rsidRDefault="009830A6" w14:paraId="2EC579DB" w14:textId="77777777">
            <w:pPr>
              <w:spacing w:before="80" w:after="80" w:line="240" w:lineRule="atLeast"/>
              <w:jc w:val="center"/>
              <w:rPr>
                <w:rFonts w:eastAsia="Arial"/>
                <w:lang w:eastAsia="en-US"/>
              </w:rPr>
            </w:pPr>
            <w:r w:rsidRPr="00727933">
              <w:rPr>
                <w:rFonts w:eastAsia="Arial"/>
                <w:lang w:eastAsia="en-US"/>
              </w:rPr>
              <w:t>$75,830</w:t>
            </w:r>
          </w:p>
        </w:tc>
        <w:tc>
          <w:tcPr>
            <w:tcW w:w="1665" w:type="dxa"/>
            <w:noWrap/>
          </w:tcPr>
          <w:p w:rsidRPr="00727933" w:rsidR="009830A6" w:rsidP="00EF5276" w:rsidRDefault="009830A6" w14:paraId="68E09C33" w14:textId="77777777">
            <w:pPr>
              <w:spacing w:before="80" w:after="80" w:line="240" w:lineRule="atLeast"/>
              <w:jc w:val="center"/>
              <w:rPr>
                <w:rFonts w:eastAsia="Arial"/>
                <w:lang w:eastAsia="en-US"/>
              </w:rPr>
            </w:pPr>
            <w:r w:rsidRPr="00727933">
              <w:rPr>
                <w:rFonts w:eastAsia="Arial"/>
                <w:lang w:eastAsia="en-US"/>
              </w:rPr>
              <w:t>$83,589</w:t>
            </w:r>
          </w:p>
        </w:tc>
        <w:tc>
          <w:tcPr>
            <w:tcW w:w="1666" w:type="dxa"/>
            <w:noWrap/>
          </w:tcPr>
          <w:p w:rsidRPr="00727933" w:rsidR="009830A6" w:rsidP="00EF5276" w:rsidRDefault="009830A6" w14:paraId="0BD541F9" w14:textId="77777777">
            <w:pPr>
              <w:spacing w:before="80" w:after="80" w:line="240" w:lineRule="atLeast"/>
              <w:jc w:val="center"/>
              <w:rPr>
                <w:rFonts w:eastAsia="Arial"/>
                <w:lang w:eastAsia="en-US"/>
              </w:rPr>
            </w:pPr>
            <w:r w:rsidRPr="00727933">
              <w:rPr>
                <w:rFonts w:eastAsia="Arial"/>
                <w:lang w:eastAsia="en-US"/>
              </w:rPr>
              <w:t>$89,071</w:t>
            </w:r>
          </w:p>
        </w:tc>
        <w:tc>
          <w:tcPr>
            <w:tcW w:w="1666" w:type="dxa"/>
            <w:noWrap/>
          </w:tcPr>
          <w:p w:rsidRPr="00727933" w:rsidR="009830A6" w:rsidP="00EF5276" w:rsidRDefault="009830A6" w14:paraId="0F50A116" w14:textId="77777777">
            <w:pPr>
              <w:spacing w:before="80" w:after="80" w:line="240" w:lineRule="atLeast"/>
              <w:jc w:val="center"/>
              <w:rPr>
                <w:rFonts w:eastAsia="Arial"/>
                <w:lang w:eastAsia="en-US"/>
              </w:rPr>
            </w:pPr>
            <w:r w:rsidRPr="00727933">
              <w:rPr>
                <w:rFonts w:eastAsia="Arial"/>
                <w:lang w:eastAsia="en-US"/>
              </w:rPr>
              <w:t>$88,821</w:t>
            </w:r>
          </w:p>
        </w:tc>
      </w:tr>
      <w:tr w:rsidRPr="00727933" w:rsidR="009830A6" w:rsidTr="009A4532" w14:paraId="1FAB652B"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7CD12F4E" w14:textId="77777777">
            <w:pPr>
              <w:spacing w:before="60" w:after="60" w:line="200" w:lineRule="atLeast"/>
              <w:rPr>
                <w:color w:val="000000"/>
                <w:lang w:eastAsia="en-AU"/>
              </w:rPr>
            </w:pPr>
            <w:r w:rsidRPr="00727933">
              <w:rPr>
                <w:rFonts w:eastAsia="Arial"/>
                <w:lang w:eastAsia="en-US"/>
              </w:rPr>
              <w:t>Group home, 4 bedrooms - 1 SDA participant</w:t>
            </w:r>
          </w:p>
        </w:tc>
        <w:tc>
          <w:tcPr>
            <w:tcW w:w="1665" w:type="dxa"/>
            <w:noWrap/>
          </w:tcPr>
          <w:p w:rsidRPr="00727933" w:rsidR="009830A6" w:rsidP="00EF5276" w:rsidRDefault="009830A6" w14:paraId="0010B8AE" w14:textId="77777777">
            <w:pPr>
              <w:spacing w:before="80" w:after="80" w:line="240" w:lineRule="atLeast"/>
              <w:jc w:val="center"/>
              <w:rPr>
                <w:rFonts w:eastAsia="Arial"/>
                <w:lang w:eastAsia="en-US"/>
              </w:rPr>
            </w:pPr>
            <w:r w:rsidRPr="00727933">
              <w:rPr>
                <w:rFonts w:eastAsia="Arial"/>
                <w:lang w:eastAsia="en-US"/>
              </w:rPr>
              <w:t>$94,983</w:t>
            </w:r>
          </w:p>
        </w:tc>
        <w:tc>
          <w:tcPr>
            <w:tcW w:w="1666" w:type="dxa"/>
            <w:noWrap/>
          </w:tcPr>
          <w:p w:rsidRPr="00727933" w:rsidR="009830A6" w:rsidP="00EF5276" w:rsidRDefault="009830A6" w14:paraId="1C8989B6" w14:textId="77777777">
            <w:pPr>
              <w:spacing w:before="80" w:after="80" w:line="240" w:lineRule="atLeast"/>
              <w:jc w:val="center"/>
              <w:rPr>
                <w:rFonts w:eastAsia="Arial"/>
                <w:lang w:eastAsia="en-US"/>
              </w:rPr>
            </w:pPr>
            <w:r w:rsidRPr="00727933">
              <w:rPr>
                <w:rFonts w:eastAsia="Arial"/>
                <w:lang w:eastAsia="en-US"/>
              </w:rPr>
              <w:t>$97,523</w:t>
            </w:r>
          </w:p>
        </w:tc>
        <w:tc>
          <w:tcPr>
            <w:tcW w:w="1665" w:type="dxa"/>
            <w:noWrap/>
          </w:tcPr>
          <w:p w:rsidRPr="00727933" w:rsidR="009830A6" w:rsidP="00EF5276" w:rsidRDefault="009830A6" w14:paraId="6374BBD2" w14:textId="77777777">
            <w:pPr>
              <w:spacing w:before="80" w:after="80" w:line="240" w:lineRule="atLeast"/>
              <w:jc w:val="center"/>
              <w:rPr>
                <w:rFonts w:eastAsia="Arial"/>
                <w:lang w:eastAsia="en-US"/>
              </w:rPr>
            </w:pPr>
            <w:r w:rsidRPr="00727933">
              <w:rPr>
                <w:rFonts w:eastAsia="Arial"/>
                <w:lang w:eastAsia="en-US"/>
              </w:rPr>
              <w:t>$106,876</w:t>
            </w:r>
          </w:p>
        </w:tc>
        <w:tc>
          <w:tcPr>
            <w:tcW w:w="1666" w:type="dxa"/>
            <w:noWrap/>
          </w:tcPr>
          <w:p w:rsidRPr="00727933" w:rsidR="009830A6" w:rsidP="00EF5276" w:rsidRDefault="009830A6" w14:paraId="10565151" w14:textId="77777777">
            <w:pPr>
              <w:spacing w:before="80" w:after="80" w:line="240" w:lineRule="atLeast"/>
              <w:jc w:val="center"/>
              <w:rPr>
                <w:rFonts w:eastAsia="Arial"/>
                <w:lang w:eastAsia="en-US"/>
              </w:rPr>
            </w:pPr>
            <w:r w:rsidRPr="00727933">
              <w:rPr>
                <w:rFonts w:eastAsia="Arial"/>
                <w:lang w:eastAsia="en-US"/>
              </w:rPr>
              <w:t>$117,838</w:t>
            </w:r>
          </w:p>
        </w:tc>
        <w:tc>
          <w:tcPr>
            <w:tcW w:w="1666" w:type="dxa"/>
            <w:noWrap/>
          </w:tcPr>
          <w:p w:rsidRPr="00727933" w:rsidR="009830A6" w:rsidP="00EF5276" w:rsidRDefault="009830A6" w14:paraId="5A7A44B9" w14:textId="77777777">
            <w:pPr>
              <w:spacing w:before="80" w:after="80" w:line="240" w:lineRule="atLeast"/>
              <w:jc w:val="center"/>
              <w:rPr>
                <w:rFonts w:eastAsia="Arial"/>
                <w:lang w:eastAsia="en-US"/>
              </w:rPr>
            </w:pPr>
            <w:r w:rsidRPr="00727933">
              <w:rPr>
                <w:rFonts w:eastAsia="Arial"/>
                <w:lang w:eastAsia="en-US"/>
              </w:rPr>
              <w:t>$104,817</w:t>
            </w:r>
          </w:p>
        </w:tc>
      </w:tr>
      <w:tr w:rsidRPr="00727933" w:rsidR="009830A6" w:rsidTr="009A4532" w14:paraId="1E87408E" w14:textId="77777777">
        <w:tc>
          <w:tcPr>
            <w:tcW w:w="6232" w:type="dxa"/>
            <w:noWrap/>
          </w:tcPr>
          <w:p w:rsidRPr="00727933" w:rsidR="009830A6" w:rsidP="00EF5276" w:rsidRDefault="009830A6" w14:paraId="0D54F50C" w14:textId="77777777">
            <w:pPr>
              <w:spacing w:before="60" w:after="60" w:line="200" w:lineRule="atLeast"/>
              <w:rPr>
                <w:rFonts w:eastAsia="Arial"/>
                <w:lang w:eastAsia="en-US"/>
              </w:rPr>
            </w:pPr>
            <w:r w:rsidRPr="00727933">
              <w:rPr>
                <w:rFonts w:eastAsia="Arial"/>
                <w:lang w:eastAsia="en-US"/>
              </w:rPr>
              <w:t>Group home, 5 bedrooms - 4 SDA participants</w:t>
            </w:r>
          </w:p>
        </w:tc>
        <w:tc>
          <w:tcPr>
            <w:tcW w:w="1665" w:type="dxa"/>
            <w:noWrap/>
          </w:tcPr>
          <w:p w:rsidRPr="00727933" w:rsidR="009830A6" w:rsidP="00EF5276" w:rsidRDefault="009830A6" w14:paraId="0F497958" w14:textId="77777777">
            <w:pPr>
              <w:spacing w:before="80" w:after="80" w:line="240" w:lineRule="atLeast"/>
              <w:jc w:val="center"/>
              <w:rPr>
                <w:rFonts w:eastAsia="Arial"/>
                <w:lang w:eastAsia="en-US"/>
              </w:rPr>
            </w:pPr>
            <w:r w:rsidRPr="00727933">
              <w:rPr>
                <w:rFonts w:eastAsia="Arial"/>
                <w:lang w:eastAsia="en-US"/>
              </w:rPr>
              <w:t>$41,919</w:t>
            </w:r>
          </w:p>
        </w:tc>
        <w:tc>
          <w:tcPr>
            <w:tcW w:w="1666" w:type="dxa"/>
            <w:noWrap/>
          </w:tcPr>
          <w:p w:rsidRPr="00727933" w:rsidR="009830A6" w:rsidP="00EF5276" w:rsidRDefault="009830A6" w14:paraId="10C0F05A" w14:textId="77777777">
            <w:pPr>
              <w:spacing w:before="80" w:after="80" w:line="240" w:lineRule="atLeast"/>
              <w:jc w:val="center"/>
              <w:rPr>
                <w:rFonts w:eastAsia="Arial"/>
                <w:lang w:eastAsia="en-US"/>
              </w:rPr>
            </w:pPr>
            <w:r w:rsidRPr="00727933">
              <w:rPr>
                <w:rFonts w:eastAsia="Arial"/>
                <w:lang w:eastAsia="en-US"/>
              </w:rPr>
              <w:t>$43,120</w:t>
            </w:r>
          </w:p>
        </w:tc>
        <w:tc>
          <w:tcPr>
            <w:tcW w:w="1665" w:type="dxa"/>
            <w:noWrap/>
          </w:tcPr>
          <w:p w:rsidRPr="00727933" w:rsidR="009830A6" w:rsidP="00EF5276" w:rsidRDefault="009830A6" w14:paraId="54D155D4" w14:textId="77777777">
            <w:pPr>
              <w:spacing w:before="80" w:after="80" w:line="240" w:lineRule="atLeast"/>
              <w:jc w:val="center"/>
              <w:rPr>
                <w:rFonts w:eastAsia="Arial"/>
                <w:lang w:eastAsia="en-US"/>
              </w:rPr>
            </w:pPr>
            <w:r w:rsidRPr="00727933">
              <w:rPr>
                <w:rFonts w:eastAsia="Arial"/>
                <w:lang w:eastAsia="en-US"/>
              </w:rPr>
              <w:t>$47,531</w:t>
            </w:r>
          </w:p>
        </w:tc>
        <w:tc>
          <w:tcPr>
            <w:tcW w:w="1666" w:type="dxa"/>
            <w:noWrap/>
          </w:tcPr>
          <w:p w:rsidRPr="00727933" w:rsidR="009830A6" w:rsidP="00EF5276" w:rsidRDefault="009830A6" w14:paraId="7DD69B80" w14:textId="77777777">
            <w:pPr>
              <w:spacing w:before="80" w:after="80" w:line="240" w:lineRule="atLeast"/>
              <w:jc w:val="center"/>
              <w:rPr>
                <w:rFonts w:eastAsia="Arial"/>
                <w:lang w:eastAsia="en-US"/>
              </w:rPr>
            </w:pPr>
            <w:r w:rsidRPr="00727933">
              <w:rPr>
                <w:rFonts w:eastAsia="Arial"/>
                <w:lang w:eastAsia="en-US"/>
              </w:rPr>
              <w:t>$50,223</w:t>
            </w:r>
          </w:p>
        </w:tc>
        <w:tc>
          <w:tcPr>
            <w:tcW w:w="1666" w:type="dxa"/>
            <w:noWrap/>
          </w:tcPr>
          <w:p w:rsidRPr="00727933" w:rsidR="009830A6" w:rsidP="00EF5276" w:rsidRDefault="009830A6" w14:paraId="2D187683" w14:textId="77777777">
            <w:pPr>
              <w:spacing w:before="80" w:after="80" w:line="240" w:lineRule="atLeast"/>
              <w:jc w:val="center"/>
              <w:rPr>
                <w:rFonts w:eastAsia="Arial"/>
                <w:lang w:eastAsia="en-US"/>
              </w:rPr>
            </w:pPr>
            <w:r w:rsidRPr="00727933">
              <w:rPr>
                <w:rFonts w:eastAsia="Arial"/>
                <w:lang w:eastAsia="en-US"/>
              </w:rPr>
              <w:t>$50,585</w:t>
            </w:r>
          </w:p>
        </w:tc>
      </w:tr>
      <w:tr w:rsidRPr="00727933" w:rsidR="009830A6" w:rsidTr="009A4532" w14:paraId="1C4F32F6"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45C44D92" w14:textId="77777777">
            <w:pPr>
              <w:spacing w:before="60" w:after="60" w:line="200" w:lineRule="atLeast"/>
              <w:rPr>
                <w:rFonts w:eastAsia="Arial"/>
                <w:lang w:eastAsia="en-US"/>
              </w:rPr>
            </w:pPr>
            <w:r w:rsidRPr="00727933">
              <w:rPr>
                <w:rFonts w:eastAsia="Arial"/>
                <w:lang w:eastAsia="en-US"/>
              </w:rPr>
              <w:t>Group home, 5 bedrooms - 3 SDA participants</w:t>
            </w:r>
          </w:p>
        </w:tc>
        <w:tc>
          <w:tcPr>
            <w:tcW w:w="1665" w:type="dxa"/>
            <w:noWrap/>
          </w:tcPr>
          <w:p w:rsidRPr="00727933" w:rsidR="009830A6" w:rsidP="00EF5276" w:rsidRDefault="009830A6" w14:paraId="16E0A68B" w14:textId="77777777">
            <w:pPr>
              <w:spacing w:before="80" w:after="80" w:line="240" w:lineRule="atLeast"/>
              <w:jc w:val="center"/>
              <w:rPr>
                <w:rFonts w:eastAsia="Arial"/>
                <w:lang w:eastAsia="en-US"/>
              </w:rPr>
            </w:pPr>
            <w:r w:rsidRPr="00727933">
              <w:rPr>
                <w:rFonts w:eastAsia="Arial"/>
                <w:lang w:eastAsia="en-US"/>
              </w:rPr>
              <w:t>$51,205</w:t>
            </w:r>
          </w:p>
        </w:tc>
        <w:tc>
          <w:tcPr>
            <w:tcW w:w="1666" w:type="dxa"/>
            <w:noWrap/>
          </w:tcPr>
          <w:p w:rsidRPr="00727933" w:rsidR="009830A6" w:rsidP="00EF5276" w:rsidRDefault="009830A6" w14:paraId="4361E76E" w14:textId="77777777">
            <w:pPr>
              <w:spacing w:before="80" w:after="80" w:line="240" w:lineRule="atLeast"/>
              <w:jc w:val="center"/>
              <w:rPr>
                <w:rFonts w:eastAsia="Arial"/>
                <w:lang w:eastAsia="en-US"/>
              </w:rPr>
            </w:pPr>
            <w:r w:rsidRPr="00727933">
              <w:rPr>
                <w:rFonts w:eastAsia="Arial"/>
                <w:lang w:eastAsia="en-US"/>
              </w:rPr>
              <w:t>$52,463</w:t>
            </w:r>
          </w:p>
        </w:tc>
        <w:tc>
          <w:tcPr>
            <w:tcW w:w="1665" w:type="dxa"/>
            <w:noWrap/>
          </w:tcPr>
          <w:p w:rsidRPr="00727933" w:rsidR="009830A6" w:rsidP="00EF5276" w:rsidRDefault="009830A6" w14:paraId="1DF84500" w14:textId="77777777">
            <w:pPr>
              <w:spacing w:before="80" w:after="80" w:line="240" w:lineRule="atLeast"/>
              <w:jc w:val="center"/>
              <w:rPr>
                <w:rFonts w:eastAsia="Arial"/>
                <w:lang w:eastAsia="en-US"/>
              </w:rPr>
            </w:pPr>
            <w:r w:rsidRPr="00727933">
              <w:rPr>
                <w:rFonts w:eastAsia="Arial"/>
                <w:lang w:eastAsia="en-US"/>
              </w:rPr>
              <w:t>$57,624</w:t>
            </w:r>
          </w:p>
        </w:tc>
        <w:tc>
          <w:tcPr>
            <w:tcW w:w="1666" w:type="dxa"/>
            <w:noWrap/>
          </w:tcPr>
          <w:p w:rsidRPr="00727933" w:rsidR="009830A6" w:rsidP="00EF5276" w:rsidRDefault="009830A6" w14:paraId="587BC2E7" w14:textId="77777777">
            <w:pPr>
              <w:spacing w:before="80" w:after="80" w:line="240" w:lineRule="atLeast"/>
              <w:jc w:val="center"/>
              <w:rPr>
                <w:rFonts w:eastAsia="Arial"/>
                <w:lang w:eastAsia="en-US"/>
              </w:rPr>
            </w:pPr>
            <w:r w:rsidRPr="00727933">
              <w:rPr>
                <w:rFonts w:eastAsia="Arial"/>
                <w:lang w:eastAsia="en-US"/>
              </w:rPr>
              <w:t>$61,667</w:t>
            </w:r>
          </w:p>
        </w:tc>
        <w:tc>
          <w:tcPr>
            <w:tcW w:w="1666" w:type="dxa"/>
            <w:noWrap/>
          </w:tcPr>
          <w:p w:rsidRPr="00727933" w:rsidR="009830A6" w:rsidP="00EF5276" w:rsidRDefault="009830A6" w14:paraId="1EF0F0B6" w14:textId="77777777">
            <w:pPr>
              <w:spacing w:before="80" w:after="80" w:line="240" w:lineRule="atLeast"/>
              <w:jc w:val="center"/>
              <w:rPr>
                <w:rFonts w:eastAsia="Arial"/>
                <w:lang w:eastAsia="en-US"/>
              </w:rPr>
            </w:pPr>
            <w:r w:rsidRPr="00727933">
              <w:rPr>
                <w:rFonts w:eastAsia="Arial"/>
                <w:lang w:eastAsia="en-US"/>
              </w:rPr>
              <w:t>$61,539</w:t>
            </w:r>
          </w:p>
        </w:tc>
      </w:tr>
      <w:tr w:rsidRPr="00727933" w:rsidR="009830A6" w:rsidTr="009A4532" w14:paraId="64EBEE69" w14:textId="77777777">
        <w:tc>
          <w:tcPr>
            <w:tcW w:w="6232" w:type="dxa"/>
            <w:noWrap/>
          </w:tcPr>
          <w:p w:rsidRPr="00727933" w:rsidR="009830A6" w:rsidP="00EF5276" w:rsidRDefault="009830A6" w14:paraId="2562CDBA" w14:textId="77777777">
            <w:pPr>
              <w:spacing w:before="60" w:after="0" w:line="200" w:lineRule="atLeast"/>
              <w:rPr>
                <w:rFonts w:eastAsia="Arial"/>
                <w:lang w:eastAsia="en-US"/>
              </w:rPr>
            </w:pPr>
            <w:r w:rsidRPr="00727933">
              <w:rPr>
                <w:rFonts w:eastAsia="Arial"/>
                <w:lang w:eastAsia="en-US"/>
              </w:rPr>
              <w:t>Group home, 5 bedrooms - 2 SDA participants</w:t>
            </w:r>
          </w:p>
        </w:tc>
        <w:tc>
          <w:tcPr>
            <w:tcW w:w="1665" w:type="dxa"/>
            <w:noWrap/>
          </w:tcPr>
          <w:p w:rsidRPr="00727933" w:rsidR="009830A6" w:rsidP="00EF5276" w:rsidRDefault="009830A6" w14:paraId="5A7B218D" w14:textId="77777777">
            <w:pPr>
              <w:spacing w:before="80" w:after="0" w:line="240" w:lineRule="atLeast"/>
              <w:jc w:val="center"/>
              <w:rPr>
                <w:rFonts w:eastAsia="Arial"/>
                <w:lang w:eastAsia="en-US"/>
              </w:rPr>
            </w:pPr>
            <w:r w:rsidRPr="00727933">
              <w:rPr>
                <w:rFonts w:eastAsia="Arial"/>
                <w:lang w:eastAsia="en-US"/>
              </w:rPr>
              <w:t>$74,288</w:t>
            </w:r>
          </w:p>
        </w:tc>
        <w:tc>
          <w:tcPr>
            <w:tcW w:w="1666" w:type="dxa"/>
            <w:noWrap/>
          </w:tcPr>
          <w:p w:rsidRPr="00727933" w:rsidR="009830A6" w:rsidP="00EF5276" w:rsidRDefault="009830A6" w14:paraId="40C2F4EA" w14:textId="77777777">
            <w:pPr>
              <w:spacing w:before="80" w:after="0" w:line="240" w:lineRule="atLeast"/>
              <w:jc w:val="center"/>
              <w:rPr>
                <w:rFonts w:eastAsia="Arial"/>
                <w:lang w:eastAsia="en-US"/>
              </w:rPr>
            </w:pPr>
            <w:r w:rsidRPr="00727933">
              <w:rPr>
                <w:rFonts w:eastAsia="Arial"/>
                <w:lang w:eastAsia="en-US"/>
              </w:rPr>
              <w:t>$75,830</w:t>
            </w:r>
          </w:p>
        </w:tc>
        <w:tc>
          <w:tcPr>
            <w:tcW w:w="1665" w:type="dxa"/>
            <w:noWrap/>
          </w:tcPr>
          <w:p w:rsidRPr="00727933" w:rsidR="009830A6" w:rsidP="00EF5276" w:rsidRDefault="009830A6" w14:paraId="123A94EB" w14:textId="77777777">
            <w:pPr>
              <w:spacing w:before="80" w:after="0" w:line="240" w:lineRule="atLeast"/>
              <w:jc w:val="center"/>
              <w:rPr>
                <w:rFonts w:eastAsia="Arial"/>
                <w:lang w:eastAsia="en-US"/>
              </w:rPr>
            </w:pPr>
            <w:r w:rsidRPr="00727933">
              <w:rPr>
                <w:rFonts w:eastAsia="Arial"/>
                <w:lang w:eastAsia="en-US"/>
              </w:rPr>
              <w:t>$83,589</w:t>
            </w:r>
          </w:p>
        </w:tc>
        <w:tc>
          <w:tcPr>
            <w:tcW w:w="1666" w:type="dxa"/>
            <w:noWrap/>
          </w:tcPr>
          <w:p w:rsidRPr="00727933" w:rsidR="009830A6" w:rsidP="00EF5276" w:rsidRDefault="009830A6" w14:paraId="6C6FC207" w14:textId="77777777">
            <w:pPr>
              <w:spacing w:before="80" w:after="0" w:line="240" w:lineRule="atLeast"/>
              <w:jc w:val="center"/>
              <w:rPr>
                <w:rFonts w:eastAsia="Arial"/>
                <w:lang w:eastAsia="en-US"/>
              </w:rPr>
            </w:pPr>
            <w:r w:rsidRPr="00727933">
              <w:rPr>
                <w:rFonts w:eastAsia="Arial"/>
                <w:lang w:eastAsia="en-US"/>
              </w:rPr>
              <w:t>$89,071</w:t>
            </w:r>
          </w:p>
        </w:tc>
        <w:tc>
          <w:tcPr>
            <w:tcW w:w="1666" w:type="dxa"/>
            <w:noWrap/>
          </w:tcPr>
          <w:p w:rsidRPr="00727933" w:rsidR="009830A6" w:rsidP="00EF5276" w:rsidRDefault="009830A6" w14:paraId="16736B66" w14:textId="77777777">
            <w:pPr>
              <w:spacing w:before="80" w:after="0" w:line="240" w:lineRule="atLeast"/>
              <w:jc w:val="center"/>
              <w:rPr>
                <w:rFonts w:eastAsia="Arial"/>
                <w:lang w:eastAsia="en-US"/>
              </w:rPr>
            </w:pPr>
            <w:r w:rsidRPr="00727933">
              <w:rPr>
                <w:rFonts w:eastAsia="Arial"/>
                <w:lang w:eastAsia="en-US"/>
              </w:rPr>
              <w:t>$88,821</w:t>
            </w:r>
          </w:p>
        </w:tc>
      </w:tr>
      <w:tr w:rsidRPr="00727933" w:rsidR="009830A6" w:rsidTr="009A4532" w14:paraId="5976602F"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4A26217D" w14:textId="77777777">
            <w:pPr>
              <w:spacing w:before="60" w:after="0" w:line="200" w:lineRule="atLeast"/>
              <w:rPr>
                <w:rFonts w:eastAsia="Arial"/>
                <w:lang w:eastAsia="en-US"/>
              </w:rPr>
            </w:pPr>
            <w:r w:rsidRPr="00727933">
              <w:rPr>
                <w:rFonts w:eastAsia="Arial"/>
                <w:lang w:eastAsia="en-US"/>
              </w:rPr>
              <w:t>Group home, 5 bedrooms - 1 SDA participant</w:t>
            </w:r>
          </w:p>
        </w:tc>
        <w:tc>
          <w:tcPr>
            <w:tcW w:w="1665" w:type="dxa"/>
            <w:noWrap/>
          </w:tcPr>
          <w:p w:rsidRPr="00727933" w:rsidR="009830A6" w:rsidP="00EF5276" w:rsidRDefault="009830A6" w14:paraId="33DF8F1A" w14:textId="77777777">
            <w:pPr>
              <w:spacing w:before="80" w:after="0" w:line="240" w:lineRule="atLeast"/>
              <w:jc w:val="center"/>
              <w:rPr>
                <w:rFonts w:eastAsia="Arial"/>
                <w:lang w:eastAsia="en-US"/>
              </w:rPr>
            </w:pPr>
            <w:r w:rsidRPr="00727933">
              <w:rPr>
                <w:rFonts w:eastAsia="Arial"/>
                <w:lang w:eastAsia="en-US"/>
              </w:rPr>
              <w:t>$94,983</w:t>
            </w:r>
          </w:p>
        </w:tc>
        <w:tc>
          <w:tcPr>
            <w:tcW w:w="1666" w:type="dxa"/>
            <w:noWrap/>
          </w:tcPr>
          <w:p w:rsidRPr="00727933" w:rsidR="009830A6" w:rsidP="00EF5276" w:rsidRDefault="009830A6" w14:paraId="2281B85B" w14:textId="77777777">
            <w:pPr>
              <w:spacing w:before="80" w:after="0" w:line="240" w:lineRule="atLeast"/>
              <w:jc w:val="center"/>
              <w:rPr>
                <w:rFonts w:eastAsia="Arial"/>
                <w:lang w:eastAsia="en-US"/>
              </w:rPr>
            </w:pPr>
            <w:r w:rsidRPr="00727933">
              <w:rPr>
                <w:rFonts w:eastAsia="Arial"/>
                <w:lang w:eastAsia="en-US"/>
              </w:rPr>
              <w:t>$97,523</w:t>
            </w:r>
          </w:p>
        </w:tc>
        <w:tc>
          <w:tcPr>
            <w:tcW w:w="1665" w:type="dxa"/>
            <w:noWrap/>
          </w:tcPr>
          <w:p w:rsidRPr="00727933" w:rsidR="009830A6" w:rsidP="00EF5276" w:rsidRDefault="009830A6" w14:paraId="658A41B7" w14:textId="77777777">
            <w:pPr>
              <w:spacing w:before="80" w:after="0" w:line="240" w:lineRule="atLeast"/>
              <w:jc w:val="center"/>
              <w:rPr>
                <w:rFonts w:eastAsia="Arial"/>
                <w:lang w:eastAsia="en-US"/>
              </w:rPr>
            </w:pPr>
            <w:r w:rsidRPr="00727933">
              <w:rPr>
                <w:rFonts w:eastAsia="Arial"/>
                <w:lang w:eastAsia="en-US"/>
              </w:rPr>
              <w:t>$106,876</w:t>
            </w:r>
          </w:p>
        </w:tc>
        <w:tc>
          <w:tcPr>
            <w:tcW w:w="1666" w:type="dxa"/>
            <w:noWrap/>
          </w:tcPr>
          <w:p w:rsidRPr="00727933" w:rsidR="009830A6" w:rsidP="00EF5276" w:rsidRDefault="009830A6" w14:paraId="0407EE57" w14:textId="77777777">
            <w:pPr>
              <w:spacing w:before="80" w:after="0" w:line="240" w:lineRule="atLeast"/>
              <w:jc w:val="center"/>
              <w:rPr>
                <w:rFonts w:eastAsia="Arial"/>
                <w:lang w:eastAsia="en-US"/>
              </w:rPr>
            </w:pPr>
            <w:r w:rsidRPr="00727933">
              <w:rPr>
                <w:rFonts w:eastAsia="Arial"/>
                <w:lang w:eastAsia="en-US"/>
              </w:rPr>
              <w:t>$117,838</w:t>
            </w:r>
          </w:p>
        </w:tc>
        <w:tc>
          <w:tcPr>
            <w:tcW w:w="1666" w:type="dxa"/>
            <w:noWrap/>
          </w:tcPr>
          <w:p w:rsidRPr="00727933" w:rsidR="009830A6" w:rsidP="00EF5276" w:rsidRDefault="009830A6" w14:paraId="3F4F1F73" w14:textId="77777777">
            <w:pPr>
              <w:spacing w:before="80" w:after="0" w:line="240" w:lineRule="atLeast"/>
              <w:jc w:val="center"/>
              <w:rPr>
                <w:rFonts w:eastAsia="Arial"/>
                <w:lang w:eastAsia="en-US"/>
              </w:rPr>
            </w:pPr>
            <w:r w:rsidRPr="00727933">
              <w:rPr>
                <w:rFonts w:eastAsia="Arial"/>
                <w:lang w:eastAsia="en-US"/>
              </w:rPr>
              <w:t>$104,817</w:t>
            </w:r>
          </w:p>
        </w:tc>
      </w:tr>
    </w:tbl>
    <w:p w:rsidR="009830A6" w:rsidP="009830A6" w:rsidRDefault="009830A6" w14:paraId="2D54CA03" w14:textId="77777777">
      <w:pPr>
        <w:spacing w:before="100" w:after="100" w:line="300" w:lineRule="atLeast"/>
        <w:rPr>
          <w:rFonts w:eastAsia="Arial" w:cs="Arial"/>
          <w:b/>
          <w:bCs/>
          <w:i/>
          <w:iCs/>
          <w:szCs w:val="22"/>
          <w:lang w:eastAsia="en-US"/>
        </w:rPr>
      </w:pPr>
      <w:bookmarkStart w:name="_Ref137724687" w:id="36"/>
      <w:bookmarkStart w:name="_Ref137816754" w:id="37"/>
    </w:p>
    <w:p w:rsidR="009830A6" w:rsidP="009830A6" w:rsidRDefault="009830A6" w14:paraId="28D68DE3" w14:textId="77777777">
      <w:pPr>
        <w:spacing w:after="0" w:line="240" w:lineRule="auto"/>
        <w:rPr>
          <w:rFonts w:eastAsia="Arial" w:cs="Arial"/>
          <w:b/>
          <w:bCs/>
          <w:i/>
          <w:iCs/>
          <w:szCs w:val="22"/>
          <w:lang w:eastAsia="en-US"/>
        </w:rPr>
      </w:pPr>
      <w:r>
        <w:rPr>
          <w:rFonts w:eastAsia="Arial" w:cs="Arial"/>
          <w:b/>
          <w:bCs/>
          <w:i/>
          <w:iCs/>
          <w:szCs w:val="22"/>
          <w:lang w:eastAsia="en-US"/>
        </w:rPr>
        <w:br w:type="page"/>
      </w:r>
    </w:p>
    <w:p w:rsidRPr="005330A2" w:rsidR="009830A6" w:rsidP="00F110BD" w:rsidRDefault="009830A6" w14:paraId="4A0E0B2A" w14:textId="169411EB">
      <w:pPr>
        <w:pStyle w:val="Caption"/>
        <w:rPr>
          <w:rFonts w:eastAsia="Arial" w:cs="Arial"/>
          <w:szCs w:val="22"/>
          <w:lang w:eastAsia="en-US"/>
        </w:rPr>
      </w:pP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21</w:t>
      </w:r>
      <w:r w:rsidRPr="005330A2">
        <w:rPr>
          <w:rFonts w:eastAsia="Arial" w:cs="Arial"/>
          <w:szCs w:val="22"/>
          <w:lang w:eastAsia="en-US"/>
        </w:rPr>
        <w:fldChar w:fldCharType="end"/>
      </w:r>
      <w:r w:rsidRPr="005330A2">
        <w:rPr>
          <w:rFonts w:eastAsia="Arial" w:cs="Arial"/>
          <w:szCs w:val="22"/>
          <w:lang w:eastAsia="en-US"/>
        </w:rPr>
        <w:t xml:space="preserve">: </w:t>
      </w:r>
      <w:r w:rsidDel="005C5EC2" w:rsidR="00710AB9">
        <w:rPr>
          <w:rFonts w:eastAsia="Arial" w:cs="Arial"/>
          <w:szCs w:val="22"/>
          <w:lang w:eastAsia="en-US"/>
        </w:rPr>
        <w:t xml:space="preserve">Maximum </w:t>
      </w:r>
      <w:r w:rsidR="005C5EC2">
        <w:rPr>
          <w:rFonts w:eastAsia="Arial" w:cs="Arial"/>
          <w:szCs w:val="22"/>
          <w:lang w:eastAsia="en-US"/>
        </w:rPr>
        <w:t>base amount per SDA-eligible participant for post-2023 new build</w:t>
      </w:r>
      <w:r w:rsidRPr="005330A2">
        <w:rPr>
          <w:rFonts w:eastAsia="Arial" w:cs="Arial"/>
          <w:szCs w:val="22"/>
          <w:lang w:eastAsia="en-US"/>
        </w:rPr>
        <w:t xml:space="preserve">, </w:t>
      </w:r>
      <w:r w:rsidR="00150D16">
        <w:rPr>
          <w:rFonts w:eastAsia="Arial" w:cs="Arial"/>
          <w:szCs w:val="22"/>
          <w:lang w:eastAsia="en-US"/>
        </w:rPr>
        <w:t>with sprinklers</w:t>
      </w:r>
      <w:r w:rsidRPr="005330A2">
        <w:rPr>
          <w:rFonts w:eastAsia="Arial" w:cs="Arial"/>
          <w:szCs w:val="22"/>
          <w:lang w:eastAsia="en-US"/>
        </w:rPr>
        <w:t xml:space="preserve">, GST was not paid </w:t>
      </w:r>
      <w:r w:rsidR="00FF3CBD">
        <w:rPr>
          <w:rFonts w:eastAsia="Arial" w:cs="Arial"/>
          <w:szCs w:val="22"/>
          <w:lang w:eastAsia="en-US"/>
        </w:rPr>
        <w:t>or</w:t>
      </w:r>
      <w:r w:rsidRPr="005330A2" w:rsidR="00FF3CBD">
        <w:rPr>
          <w:rFonts w:eastAsia="Arial" w:cs="Arial"/>
          <w:szCs w:val="22"/>
          <w:lang w:eastAsia="en-US"/>
        </w:rPr>
        <w:t xml:space="preserve"> </w:t>
      </w:r>
      <w:r w:rsidRPr="005330A2">
        <w:rPr>
          <w:rFonts w:eastAsia="Arial" w:cs="Arial"/>
          <w:szCs w:val="22"/>
          <w:lang w:eastAsia="en-US"/>
        </w:rPr>
        <w:t>GST was paid and input tax credits were claimed</w:t>
      </w:r>
      <w:bookmarkEnd w:id="36"/>
      <w:bookmarkEnd w:id="37"/>
      <w:r w:rsidRPr="005330A2">
        <w:rPr>
          <w:rFonts w:eastAsia="Arial" w:cs="Arial"/>
          <w:szCs w:val="22"/>
          <w:lang w:eastAsia="en-US"/>
        </w:rPr>
        <w:t xml:space="preserve">, dwellings without </w:t>
      </w:r>
      <w:r w:rsidR="00150D16">
        <w:rPr>
          <w:rFonts w:eastAsia="Arial" w:cs="Arial"/>
          <w:szCs w:val="22"/>
          <w:lang w:eastAsia="en-US"/>
        </w:rPr>
        <w:t>o</w:t>
      </w:r>
      <w:r w:rsidR="00773279">
        <w:rPr>
          <w:rFonts w:eastAsia="Arial" w:cs="Arial"/>
          <w:szCs w:val="22"/>
          <w:lang w:eastAsia="en-US"/>
        </w:rPr>
        <w:t>n-site overnight assistance</w:t>
      </w:r>
    </w:p>
    <w:tbl>
      <w:tblPr>
        <w:tblStyle w:val="GridTable45"/>
        <w:tblW w:w="5000" w:type="pct"/>
        <w:tblLayout w:type="fixed"/>
        <w:tblLook w:val="0420" w:firstRow="1" w:lastRow="0" w:firstColumn="0" w:lastColumn="0" w:noHBand="0" w:noVBand="1"/>
        <w:tblCaption w:val="Table of Annual Base Price Limit for Post-2023 New Builds Without Sprinklers, Input tax credits not claimed"/>
      </w:tblPr>
      <w:tblGrid>
        <w:gridCol w:w="6232"/>
        <w:gridCol w:w="1665"/>
        <w:gridCol w:w="1666"/>
        <w:gridCol w:w="1665"/>
        <w:gridCol w:w="1666"/>
        <w:gridCol w:w="1666"/>
      </w:tblGrid>
      <w:tr w:rsidRPr="00727933" w:rsidR="009830A6" w:rsidTr="00E01A15" w14:paraId="29D19791" w14:textId="77777777">
        <w:trPr>
          <w:cnfStyle w:val="100000000000" w:firstRow="1" w:lastRow="0" w:firstColumn="0" w:lastColumn="0" w:oddVBand="0" w:evenVBand="0" w:oddHBand="0" w:evenHBand="0" w:firstRowFirstColumn="0" w:firstRowLastColumn="0" w:lastRowFirstColumn="0" w:lastRowLastColumn="0"/>
          <w:tblHeader/>
        </w:trPr>
        <w:tc>
          <w:tcPr>
            <w:tcW w:w="6232" w:type="dxa"/>
            <w:noWrap/>
            <w:hideMark/>
          </w:tcPr>
          <w:p w:rsidRPr="00727933" w:rsidR="009830A6" w:rsidP="00EF5276" w:rsidRDefault="009830A6" w14:paraId="17CF31F6" w14:textId="77777777">
            <w:pPr>
              <w:spacing w:before="60" w:after="60" w:line="200" w:lineRule="atLeast"/>
              <w:rPr>
                <w:color w:val="000000"/>
                <w:lang w:eastAsia="en-AU"/>
              </w:rPr>
            </w:pPr>
            <w:r w:rsidRPr="00727933">
              <w:rPr>
                <w:lang w:eastAsia="en-AU"/>
              </w:rPr>
              <w:t xml:space="preserve">Building Type </w:t>
            </w:r>
          </w:p>
        </w:tc>
        <w:tc>
          <w:tcPr>
            <w:tcW w:w="1665" w:type="dxa"/>
            <w:noWrap/>
            <w:hideMark/>
          </w:tcPr>
          <w:p w:rsidRPr="00727933" w:rsidR="009830A6" w:rsidP="00EF5276" w:rsidRDefault="009830A6" w14:paraId="02BC6CD5" w14:textId="77777777">
            <w:pPr>
              <w:spacing w:before="60" w:after="60" w:line="200" w:lineRule="atLeast"/>
              <w:jc w:val="center"/>
              <w:rPr>
                <w:lang w:eastAsia="en-AU"/>
              </w:rPr>
            </w:pPr>
            <w:r w:rsidRPr="00727933">
              <w:rPr>
                <w:lang w:eastAsia="en-AU"/>
              </w:rPr>
              <w:t>Improved Liveability</w:t>
            </w:r>
          </w:p>
        </w:tc>
        <w:tc>
          <w:tcPr>
            <w:tcW w:w="1666" w:type="dxa"/>
            <w:noWrap/>
            <w:hideMark/>
          </w:tcPr>
          <w:p w:rsidRPr="00727933" w:rsidR="009830A6" w:rsidP="00EF5276" w:rsidRDefault="009830A6" w14:paraId="11A7DF47" w14:textId="77777777">
            <w:pPr>
              <w:spacing w:before="60" w:after="60" w:line="200" w:lineRule="atLeast"/>
              <w:jc w:val="center"/>
              <w:rPr>
                <w:lang w:eastAsia="en-AU"/>
              </w:rPr>
            </w:pPr>
            <w:r w:rsidRPr="00727933">
              <w:rPr>
                <w:lang w:eastAsia="en-AU"/>
              </w:rPr>
              <w:t>Fully Accessible</w:t>
            </w:r>
          </w:p>
        </w:tc>
        <w:tc>
          <w:tcPr>
            <w:tcW w:w="1665" w:type="dxa"/>
            <w:noWrap/>
            <w:hideMark/>
          </w:tcPr>
          <w:p w:rsidRPr="00727933" w:rsidR="009830A6" w:rsidP="00EF5276" w:rsidRDefault="009830A6" w14:paraId="702D6D9A" w14:textId="77777777">
            <w:pPr>
              <w:spacing w:before="60" w:after="60" w:line="200" w:lineRule="atLeast"/>
              <w:jc w:val="center"/>
              <w:rPr>
                <w:lang w:eastAsia="en-AU"/>
              </w:rPr>
            </w:pPr>
            <w:r w:rsidRPr="00727933">
              <w:rPr>
                <w:lang w:eastAsia="en-AU"/>
              </w:rPr>
              <w:t>Robust</w:t>
            </w:r>
          </w:p>
        </w:tc>
        <w:tc>
          <w:tcPr>
            <w:tcW w:w="1666" w:type="dxa"/>
            <w:noWrap/>
            <w:hideMark/>
          </w:tcPr>
          <w:p w:rsidRPr="00727933" w:rsidR="009830A6" w:rsidP="00EF5276" w:rsidRDefault="009830A6" w14:paraId="19D29061" w14:textId="77777777">
            <w:pPr>
              <w:spacing w:before="60" w:after="60" w:line="200" w:lineRule="atLeast"/>
              <w:jc w:val="center"/>
              <w:rPr>
                <w:lang w:eastAsia="en-AU"/>
              </w:rPr>
            </w:pPr>
            <w:r w:rsidRPr="00727933">
              <w:rPr>
                <w:lang w:eastAsia="en-AU"/>
              </w:rPr>
              <w:t>Robust with Breakout Room</w:t>
            </w:r>
          </w:p>
        </w:tc>
        <w:tc>
          <w:tcPr>
            <w:tcW w:w="1666" w:type="dxa"/>
            <w:noWrap/>
            <w:hideMark/>
          </w:tcPr>
          <w:p w:rsidRPr="00727933" w:rsidR="009830A6" w:rsidP="00EF5276" w:rsidRDefault="009830A6" w14:paraId="3DF98E37" w14:textId="77777777">
            <w:pPr>
              <w:spacing w:before="60" w:after="60" w:line="200" w:lineRule="atLeast"/>
              <w:jc w:val="center"/>
              <w:rPr>
                <w:lang w:eastAsia="en-AU"/>
              </w:rPr>
            </w:pPr>
            <w:r w:rsidRPr="00727933">
              <w:rPr>
                <w:lang w:eastAsia="en-AU"/>
              </w:rPr>
              <w:t xml:space="preserve">High Physical Support </w:t>
            </w:r>
          </w:p>
        </w:tc>
      </w:tr>
      <w:tr w:rsidRPr="00727933" w:rsidR="009830A6" w:rsidTr="00EF5276" w14:paraId="72979F78"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68B0695E" w14:textId="77777777">
            <w:pPr>
              <w:spacing w:before="60" w:after="60" w:line="200" w:lineRule="atLeast"/>
              <w:rPr>
                <w:color w:val="000000"/>
                <w:lang w:eastAsia="en-AU"/>
              </w:rPr>
            </w:pPr>
            <w:r w:rsidRPr="00727933">
              <w:rPr>
                <w:rFonts w:eastAsia="Arial"/>
                <w:lang w:eastAsia="en-US"/>
              </w:rPr>
              <w:t>Apartment, 2 bedrooms, 2 residents - 1 SDA participant</w:t>
            </w:r>
          </w:p>
        </w:tc>
        <w:tc>
          <w:tcPr>
            <w:tcW w:w="1665" w:type="dxa"/>
            <w:noWrap/>
          </w:tcPr>
          <w:p w:rsidRPr="00727933" w:rsidR="009830A6" w:rsidP="00EF5276" w:rsidRDefault="009830A6" w14:paraId="52C7373B" w14:textId="77777777">
            <w:pPr>
              <w:spacing w:before="80" w:after="80" w:line="240" w:lineRule="atLeast"/>
              <w:jc w:val="center"/>
              <w:rPr>
                <w:rFonts w:eastAsia="Arial"/>
                <w:lang w:eastAsia="en-US"/>
              </w:rPr>
            </w:pPr>
            <w:r w:rsidRPr="00727933">
              <w:rPr>
                <w:rFonts w:eastAsia="Arial"/>
                <w:lang w:eastAsia="en-US"/>
              </w:rPr>
              <w:t>$83,059</w:t>
            </w:r>
          </w:p>
        </w:tc>
        <w:tc>
          <w:tcPr>
            <w:tcW w:w="1666" w:type="dxa"/>
            <w:noWrap/>
          </w:tcPr>
          <w:p w:rsidRPr="00727933" w:rsidR="009830A6" w:rsidP="00EF5276" w:rsidRDefault="009830A6" w14:paraId="3F9EA47B" w14:textId="77777777">
            <w:pPr>
              <w:spacing w:before="80" w:after="80" w:line="240" w:lineRule="atLeast"/>
              <w:jc w:val="center"/>
              <w:rPr>
                <w:rFonts w:eastAsia="Arial"/>
                <w:lang w:eastAsia="en-US"/>
              </w:rPr>
            </w:pPr>
            <w:r w:rsidRPr="00727933">
              <w:rPr>
                <w:rFonts w:eastAsia="Arial"/>
                <w:lang w:eastAsia="en-US"/>
              </w:rPr>
              <w:t>$85,617</w:t>
            </w:r>
          </w:p>
        </w:tc>
        <w:tc>
          <w:tcPr>
            <w:tcW w:w="1665" w:type="dxa"/>
            <w:noWrap/>
          </w:tcPr>
          <w:p w:rsidRPr="00727933" w:rsidR="009830A6" w:rsidP="00EF5276" w:rsidRDefault="009830A6" w14:paraId="4418D88D"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08387936"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798EB3E0" w14:textId="77777777">
            <w:pPr>
              <w:spacing w:before="80" w:after="80" w:line="240" w:lineRule="atLeast"/>
              <w:jc w:val="center"/>
              <w:rPr>
                <w:rFonts w:eastAsia="Arial"/>
                <w:lang w:eastAsia="en-US"/>
              </w:rPr>
            </w:pPr>
            <w:r w:rsidRPr="00727933">
              <w:rPr>
                <w:rFonts w:eastAsia="Arial"/>
                <w:lang w:eastAsia="en-US"/>
              </w:rPr>
              <w:t>$92,928</w:t>
            </w:r>
          </w:p>
        </w:tc>
      </w:tr>
      <w:tr w:rsidRPr="00727933" w:rsidR="009830A6" w:rsidTr="00EF5276" w14:paraId="43928588" w14:textId="77777777">
        <w:tc>
          <w:tcPr>
            <w:tcW w:w="6232" w:type="dxa"/>
            <w:noWrap/>
            <w:hideMark/>
          </w:tcPr>
          <w:p w:rsidRPr="00727933" w:rsidR="009830A6" w:rsidP="00EF5276" w:rsidRDefault="009830A6" w14:paraId="3DCDAB9D" w14:textId="77777777">
            <w:pPr>
              <w:spacing w:before="60" w:after="60" w:line="200" w:lineRule="atLeast"/>
              <w:rPr>
                <w:color w:val="000000"/>
                <w:lang w:eastAsia="en-AU"/>
              </w:rPr>
            </w:pPr>
            <w:r w:rsidRPr="00727933">
              <w:rPr>
                <w:rFonts w:eastAsia="Arial"/>
                <w:lang w:eastAsia="en-US"/>
              </w:rPr>
              <w:t>Apartment, 3 bedrooms, 2 residents - 1 SDA participant</w:t>
            </w:r>
          </w:p>
        </w:tc>
        <w:tc>
          <w:tcPr>
            <w:tcW w:w="1665" w:type="dxa"/>
            <w:noWrap/>
          </w:tcPr>
          <w:p w:rsidRPr="00727933" w:rsidR="009830A6" w:rsidP="00EF5276" w:rsidRDefault="009830A6" w14:paraId="163D8AF7" w14:textId="77777777">
            <w:pPr>
              <w:spacing w:before="80" w:after="80" w:line="240" w:lineRule="atLeast"/>
              <w:jc w:val="center"/>
              <w:rPr>
                <w:rFonts w:eastAsia="Arial"/>
                <w:lang w:eastAsia="en-US"/>
              </w:rPr>
            </w:pPr>
            <w:r w:rsidRPr="00727933">
              <w:rPr>
                <w:rFonts w:eastAsia="Arial"/>
                <w:lang w:eastAsia="en-US"/>
              </w:rPr>
              <w:t>$83,059</w:t>
            </w:r>
          </w:p>
        </w:tc>
        <w:tc>
          <w:tcPr>
            <w:tcW w:w="1666" w:type="dxa"/>
            <w:noWrap/>
          </w:tcPr>
          <w:p w:rsidRPr="00727933" w:rsidR="009830A6" w:rsidP="00EF5276" w:rsidRDefault="009830A6" w14:paraId="5208F2E8" w14:textId="77777777">
            <w:pPr>
              <w:spacing w:before="80" w:after="80" w:line="240" w:lineRule="atLeast"/>
              <w:jc w:val="center"/>
              <w:rPr>
                <w:rFonts w:eastAsia="Arial"/>
                <w:lang w:eastAsia="en-US"/>
              </w:rPr>
            </w:pPr>
            <w:r w:rsidRPr="00727933">
              <w:rPr>
                <w:rFonts w:eastAsia="Arial"/>
                <w:lang w:eastAsia="en-US"/>
              </w:rPr>
              <w:t>$85,617</w:t>
            </w:r>
          </w:p>
        </w:tc>
        <w:tc>
          <w:tcPr>
            <w:tcW w:w="1665" w:type="dxa"/>
            <w:noWrap/>
          </w:tcPr>
          <w:p w:rsidRPr="00727933" w:rsidR="009830A6" w:rsidP="00EF5276" w:rsidRDefault="009830A6" w14:paraId="3C5B8B91"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1F0618FD"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47F9572F" w14:textId="77777777">
            <w:pPr>
              <w:spacing w:before="80" w:after="80" w:line="240" w:lineRule="atLeast"/>
              <w:jc w:val="center"/>
              <w:rPr>
                <w:rFonts w:eastAsia="Arial"/>
                <w:lang w:eastAsia="en-US"/>
              </w:rPr>
            </w:pPr>
            <w:r w:rsidRPr="00727933">
              <w:rPr>
                <w:rFonts w:eastAsia="Arial"/>
                <w:lang w:eastAsia="en-US"/>
              </w:rPr>
              <w:t>$92,928</w:t>
            </w:r>
          </w:p>
        </w:tc>
      </w:tr>
      <w:tr w:rsidRPr="00727933" w:rsidR="009830A6" w:rsidTr="00EF5276" w14:paraId="63925E9D"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67199BFA" w14:textId="77777777">
            <w:pPr>
              <w:spacing w:before="60" w:after="60" w:line="200" w:lineRule="atLeast"/>
              <w:rPr>
                <w:color w:val="000000"/>
                <w:lang w:eastAsia="en-AU"/>
              </w:rPr>
            </w:pPr>
            <w:r w:rsidRPr="00727933">
              <w:rPr>
                <w:rFonts w:eastAsia="Arial"/>
                <w:lang w:eastAsia="en-US"/>
              </w:rPr>
              <w:t>Villa, 2 bedrooms - 1 SDA participant</w:t>
            </w:r>
          </w:p>
        </w:tc>
        <w:tc>
          <w:tcPr>
            <w:tcW w:w="1665" w:type="dxa"/>
            <w:noWrap/>
          </w:tcPr>
          <w:p w:rsidRPr="00727933" w:rsidR="009830A6" w:rsidP="00EF5276" w:rsidRDefault="009830A6" w14:paraId="5C81C366" w14:textId="77777777">
            <w:pPr>
              <w:spacing w:before="80" w:after="80" w:line="240" w:lineRule="atLeast"/>
              <w:jc w:val="center"/>
              <w:rPr>
                <w:rFonts w:eastAsia="Arial"/>
                <w:lang w:eastAsia="en-US"/>
              </w:rPr>
            </w:pPr>
            <w:r w:rsidRPr="00727933">
              <w:rPr>
                <w:rFonts w:eastAsia="Arial"/>
                <w:lang w:eastAsia="en-US"/>
              </w:rPr>
              <w:t>$63,942</w:t>
            </w:r>
          </w:p>
        </w:tc>
        <w:tc>
          <w:tcPr>
            <w:tcW w:w="1666" w:type="dxa"/>
            <w:noWrap/>
          </w:tcPr>
          <w:p w:rsidRPr="00727933" w:rsidR="009830A6" w:rsidP="00EF5276" w:rsidRDefault="009830A6" w14:paraId="79320A60" w14:textId="77777777">
            <w:pPr>
              <w:spacing w:before="80" w:after="80" w:line="240" w:lineRule="atLeast"/>
              <w:jc w:val="center"/>
              <w:rPr>
                <w:rFonts w:eastAsia="Arial"/>
                <w:lang w:eastAsia="en-US"/>
              </w:rPr>
            </w:pPr>
            <w:r w:rsidRPr="00727933">
              <w:rPr>
                <w:rFonts w:eastAsia="Arial"/>
                <w:lang w:eastAsia="en-US"/>
              </w:rPr>
              <w:t>$66,757</w:t>
            </w:r>
          </w:p>
        </w:tc>
        <w:tc>
          <w:tcPr>
            <w:tcW w:w="1665" w:type="dxa"/>
            <w:noWrap/>
          </w:tcPr>
          <w:p w:rsidRPr="00727933" w:rsidR="009830A6" w:rsidP="00EF5276" w:rsidRDefault="009830A6" w14:paraId="0FC4FB6A" w14:textId="77777777">
            <w:pPr>
              <w:spacing w:before="80" w:after="80" w:line="240" w:lineRule="atLeast"/>
              <w:jc w:val="center"/>
              <w:rPr>
                <w:rFonts w:eastAsia="Arial"/>
                <w:lang w:eastAsia="en-US"/>
              </w:rPr>
            </w:pPr>
            <w:r w:rsidRPr="00727933">
              <w:rPr>
                <w:rFonts w:eastAsia="Arial"/>
                <w:lang w:eastAsia="en-US"/>
              </w:rPr>
              <w:t>$68,157</w:t>
            </w:r>
          </w:p>
        </w:tc>
        <w:tc>
          <w:tcPr>
            <w:tcW w:w="1666" w:type="dxa"/>
            <w:noWrap/>
          </w:tcPr>
          <w:p w:rsidRPr="00727933" w:rsidR="009830A6" w:rsidP="00EF5276" w:rsidRDefault="009830A6" w14:paraId="12EDD2C6" w14:textId="77777777">
            <w:pPr>
              <w:spacing w:before="80" w:after="80" w:line="240" w:lineRule="atLeast"/>
              <w:jc w:val="center"/>
              <w:rPr>
                <w:rFonts w:eastAsia="Arial"/>
                <w:lang w:eastAsia="en-US"/>
              </w:rPr>
            </w:pPr>
            <w:r w:rsidRPr="00727933">
              <w:rPr>
                <w:rFonts w:eastAsia="Arial"/>
                <w:lang w:eastAsia="en-US"/>
              </w:rPr>
              <w:t>$72,767</w:t>
            </w:r>
          </w:p>
        </w:tc>
        <w:tc>
          <w:tcPr>
            <w:tcW w:w="1666" w:type="dxa"/>
            <w:noWrap/>
          </w:tcPr>
          <w:p w:rsidRPr="00727933" w:rsidR="009830A6" w:rsidP="00EF5276" w:rsidRDefault="009830A6" w14:paraId="48BBB16C" w14:textId="77777777">
            <w:pPr>
              <w:spacing w:before="80" w:after="80" w:line="240" w:lineRule="atLeast"/>
              <w:jc w:val="center"/>
              <w:rPr>
                <w:rFonts w:eastAsia="Arial"/>
                <w:lang w:eastAsia="en-US"/>
              </w:rPr>
            </w:pPr>
            <w:r w:rsidRPr="00727933">
              <w:rPr>
                <w:rFonts w:eastAsia="Arial"/>
                <w:lang w:eastAsia="en-US"/>
              </w:rPr>
              <w:t>$74,335</w:t>
            </w:r>
          </w:p>
        </w:tc>
      </w:tr>
      <w:tr w:rsidRPr="00727933" w:rsidR="009830A6" w:rsidTr="00EF5276" w14:paraId="27980A39" w14:textId="77777777">
        <w:tc>
          <w:tcPr>
            <w:tcW w:w="6232" w:type="dxa"/>
            <w:noWrap/>
          </w:tcPr>
          <w:p w:rsidRPr="00727933" w:rsidR="009830A6" w:rsidP="00EF5276" w:rsidRDefault="009830A6" w14:paraId="014499D6" w14:textId="77777777">
            <w:pPr>
              <w:spacing w:before="60" w:after="60" w:line="200" w:lineRule="atLeast"/>
              <w:rPr>
                <w:color w:val="000000"/>
                <w:lang w:eastAsia="en-AU"/>
              </w:rPr>
            </w:pPr>
            <w:r w:rsidRPr="00727933">
              <w:rPr>
                <w:rFonts w:eastAsia="Arial"/>
                <w:lang w:eastAsia="en-US"/>
              </w:rPr>
              <w:t>Villa, 3 bedrooms - 2 SDA participants</w:t>
            </w:r>
          </w:p>
        </w:tc>
        <w:tc>
          <w:tcPr>
            <w:tcW w:w="1665" w:type="dxa"/>
            <w:noWrap/>
          </w:tcPr>
          <w:p w:rsidRPr="00727933" w:rsidR="009830A6" w:rsidP="00EF5276" w:rsidRDefault="009830A6" w14:paraId="3FCE5054" w14:textId="77777777">
            <w:pPr>
              <w:spacing w:before="80" w:after="80" w:line="240" w:lineRule="atLeast"/>
              <w:jc w:val="center"/>
              <w:rPr>
                <w:rFonts w:eastAsia="Arial"/>
                <w:lang w:eastAsia="en-US"/>
              </w:rPr>
            </w:pPr>
            <w:r w:rsidRPr="00727933">
              <w:rPr>
                <w:rFonts w:eastAsia="Arial"/>
                <w:lang w:eastAsia="en-US"/>
              </w:rPr>
              <w:t>$36,951</w:t>
            </w:r>
          </w:p>
        </w:tc>
        <w:tc>
          <w:tcPr>
            <w:tcW w:w="1666" w:type="dxa"/>
            <w:noWrap/>
          </w:tcPr>
          <w:p w:rsidRPr="00727933" w:rsidR="009830A6" w:rsidP="00EF5276" w:rsidRDefault="009830A6" w14:paraId="68EC7916" w14:textId="77777777">
            <w:pPr>
              <w:spacing w:before="80" w:after="80" w:line="240" w:lineRule="atLeast"/>
              <w:jc w:val="center"/>
              <w:rPr>
                <w:rFonts w:eastAsia="Arial"/>
                <w:lang w:eastAsia="en-US"/>
              </w:rPr>
            </w:pPr>
            <w:r w:rsidRPr="00727933">
              <w:rPr>
                <w:rFonts w:eastAsia="Arial"/>
                <w:lang w:eastAsia="en-US"/>
              </w:rPr>
              <w:t>$38,995</w:t>
            </w:r>
          </w:p>
        </w:tc>
        <w:tc>
          <w:tcPr>
            <w:tcW w:w="1665" w:type="dxa"/>
            <w:noWrap/>
          </w:tcPr>
          <w:p w:rsidRPr="00727933" w:rsidR="009830A6" w:rsidP="00EF5276" w:rsidRDefault="009830A6" w14:paraId="52EE2CBD" w14:textId="77777777">
            <w:pPr>
              <w:spacing w:before="80" w:after="80" w:line="240" w:lineRule="atLeast"/>
              <w:jc w:val="center"/>
              <w:rPr>
                <w:rFonts w:eastAsia="Arial"/>
                <w:lang w:eastAsia="en-US"/>
              </w:rPr>
            </w:pPr>
            <w:r w:rsidRPr="00727933">
              <w:rPr>
                <w:rFonts w:eastAsia="Arial"/>
                <w:lang w:eastAsia="en-US"/>
              </w:rPr>
              <w:t>$42,441</w:t>
            </w:r>
          </w:p>
        </w:tc>
        <w:tc>
          <w:tcPr>
            <w:tcW w:w="1666" w:type="dxa"/>
            <w:noWrap/>
          </w:tcPr>
          <w:p w:rsidRPr="00727933" w:rsidR="009830A6" w:rsidP="00EF5276" w:rsidRDefault="009830A6" w14:paraId="16373025" w14:textId="77777777">
            <w:pPr>
              <w:spacing w:before="80" w:after="80" w:line="240" w:lineRule="atLeast"/>
              <w:jc w:val="center"/>
              <w:rPr>
                <w:rFonts w:eastAsia="Arial"/>
                <w:lang w:eastAsia="en-US"/>
              </w:rPr>
            </w:pPr>
            <w:r w:rsidRPr="00727933">
              <w:rPr>
                <w:rFonts w:eastAsia="Arial"/>
                <w:lang w:eastAsia="en-US"/>
              </w:rPr>
              <w:t>$44,747</w:t>
            </w:r>
          </w:p>
        </w:tc>
        <w:tc>
          <w:tcPr>
            <w:tcW w:w="1666" w:type="dxa"/>
            <w:noWrap/>
          </w:tcPr>
          <w:p w:rsidRPr="00727933" w:rsidR="009830A6" w:rsidP="00EF5276" w:rsidRDefault="009830A6" w14:paraId="5E3EBAFB" w14:textId="77777777">
            <w:pPr>
              <w:spacing w:before="80" w:after="80" w:line="240" w:lineRule="atLeast"/>
              <w:jc w:val="center"/>
              <w:rPr>
                <w:rFonts w:eastAsia="Arial"/>
                <w:lang w:eastAsia="en-US"/>
              </w:rPr>
            </w:pPr>
            <w:r w:rsidRPr="00727933">
              <w:rPr>
                <w:rFonts w:eastAsia="Arial"/>
                <w:lang w:eastAsia="en-US"/>
              </w:rPr>
              <w:t>$42,979</w:t>
            </w:r>
          </w:p>
        </w:tc>
      </w:tr>
      <w:tr w:rsidRPr="00727933" w:rsidR="009830A6" w:rsidTr="00EF5276" w14:paraId="2E2C93AB"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0ECCFAC9" w14:textId="77777777">
            <w:pPr>
              <w:spacing w:before="60" w:after="60" w:line="200" w:lineRule="atLeast"/>
              <w:rPr>
                <w:color w:val="000000"/>
                <w:lang w:eastAsia="en-AU"/>
              </w:rPr>
            </w:pPr>
            <w:r w:rsidRPr="00727933">
              <w:rPr>
                <w:rFonts w:eastAsia="Arial"/>
                <w:lang w:eastAsia="en-US"/>
              </w:rPr>
              <w:t>Villa, 3 bedrooms - 1 SDA participant</w:t>
            </w:r>
          </w:p>
        </w:tc>
        <w:tc>
          <w:tcPr>
            <w:tcW w:w="1665" w:type="dxa"/>
            <w:noWrap/>
          </w:tcPr>
          <w:p w:rsidRPr="00727933" w:rsidR="009830A6" w:rsidP="00EF5276" w:rsidRDefault="009830A6" w14:paraId="68BDAED5" w14:textId="77777777">
            <w:pPr>
              <w:spacing w:before="80" w:after="80" w:line="240" w:lineRule="atLeast"/>
              <w:jc w:val="center"/>
              <w:rPr>
                <w:rFonts w:eastAsia="Arial"/>
                <w:lang w:eastAsia="en-US"/>
              </w:rPr>
            </w:pPr>
            <w:r w:rsidRPr="00727933">
              <w:rPr>
                <w:rFonts w:eastAsia="Arial"/>
                <w:lang w:eastAsia="en-US"/>
              </w:rPr>
              <w:t>$63,942</w:t>
            </w:r>
          </w:p>
        </w:tc>
        <w:tc>
          <w:tcPr>
            <w:tcW w:w="1666" w:type="dxa"/>
            <w:noWrap/>
          </w:tcPr>
          <w:p w:rsidRPr="00727933" w:rsidR="009830A6" w:rsidP="00EF5276" w:rsidRDefault="009830A6" w14:paraId="4FE91BF6" w14:textId="77777777">
            <w:pPr>
              <w:spacing w:before="80" w:after="80" w:line="240" w:lineRule="atLeast"/>
              <w:jc w:val="center"/>
              <w:rPr>
                <w:rFonts w:eastAsia="Arial"/>
                <w:lang w:eastAsia="en-US"/>
              </w:rPr>
            </w:pPr>
            <w:r w:rsidRPr="00727933">
              <w:rPr>
                <w:rFonts w:eastAsia="Arial"/>
                <w:lang w:eastAsia="en-US"/>
              </w:rPr>
              <w:t>$66,757</w:t>
            </w:r>
          </w:p>
        </w:tc>
        <w:tc>
          <w:tcPr>
            <w:tcW w:w="1665" w:type="dxa"/>
            <w:noWrap/>
          </w:tcPr>
          <w:p w:rsidRPr="00727933" w:rsidR="009830A6" w:rsidP="00EF5276" w:rsidRDefault="009830A6" w14:paraId="3CE28C80" w14:textId="77777777">
            <w:pPr>
              <w:spacing w:before="80" w:after="80" w:line="240" w:lineRule="atLeast"/>
              <w:jc w:val="center"/>
              <w:rPr>
                <w:rFonts w:eastAsia="Arial"/>
                <w:lang w:eastAsia="en-US"/>
              </w:rPr>
            </w:pPr>
            <w:r w:rsidRPr="00727933">
              <w:rPr>
                <w:rFonts w:eastAsia="Arial"/>
                <w:lang w:eastAsia="en-US"/>
              </w:rPr>
              <w:t>$68,157</w:t>
            </w:r>
          </w:p>
        </w:tc>
        <w:tc>
          <w:tcPr>
            <w:tcW w:w="1666" w:type="dxa"/>
            <w:noWrap/>
          </w:tcPr>
          <w:p w:rsidRPr="00727933" w:rsidR="009830A6" w:rsidP="00EF5276" w:rsidRDefault="009830A6" w14:paraId="5A34E610" w14:textId="77777777">
            <w:pPr>
              <w:spacing w:before="80" w:after="80" w:line="240" w:lineRule="atLeast"/>
              <w:jc w:val="center"/>
              <w:rPr>
                <w:rFonts w:eastAsia="Arial"/>
                <w:lang w:eastAsia="en-US"/>
              </w:rPr>
            </w:pPr>
            <w:r w:rsidRPr="00727933">
              <w:rPr>
                <w:rFonts w:eastAsia="Arial"/>
                <w:lang w:eastAsia="en-US"/>
              </w:rPr>
              <w:t>$72,767</w:t>
            </w:r>
          </w:p>
        </w:tc>
        <w:tc>
          <w:tcPr>
            <w:tcW w:w="1666" w:type="dxa"/>
            <w:noWrap/>
          </w:tcPr>
          <w:p w:rsidRPr="00727933" w:rsidR="009830A6" w:rsidP="00EF5276" w:rsidRDefault="009830A6" w14:paraId="3A6ACC4E" w14:textId="77777777">
            <w:pPr>
              <w:spacing w:before="80" w:after="80" w:line="240" w:lineRule="atLeast"/>
              <w:jc w:val="center"/>
              <w:rPr>
                <w:rFonts w:eastAsia="Arial"/>
                <w:lang w:eastAsia="en-US"/>
              </w:rPr>
            </w:pPr>
            <w:r w:rsidRPr="00727933">
              <w:rPr>
                <w:rFonts w:eastAsia="Arial"/>
                <w:lang w:eastAsia="en-US"/>
              </w:rPr>
              <w:t>$74,335</w:t>
            </w:r>
          </w:p>
        </w:tc>
      </w:tr>
      <w:tr w:rsidRPr="00727933" w:rsidR="009830A6" w:rsidTr="00EF5276" w14:paraId="5AF60120" w14:textId="77777777">
        <w:tc>
          <w:tcPr>
            <w:tcW w:w="6232" w:type="dxa"/>
            <w:noWrap/>
            <w:hideMark/>
          </w:tcPr>
          <w:p w:rsidRPr="00727933" w:rsidR="009830A6" w:rsidP="00EF5276" w:rsidRDefault="009830A6" w14:paraId="7F29DDF6" w14:textId="77777777">
            <w:pPr>
              <w:spacing w:before="60" w:after="60" w:line="200" w:lineRule="atLeast"/>
              <w:rPr>
                <w:color w:val="000000"/>
                <w:lang w:eastAsia="en-AU"/>
              </w:rPr>
            </w:pPr>
            <w:r w:rsidRPr="00727933">
              <w:rPr>
                <w:rFonts w:eastAsia="Arial"/>
                <w:lang w:eastAsia="en-US"/>
              </w:rPr>
              <w:t>House, 2 bedrooms - 1 SDA participant</w:t>
            </w:r>
          </w:p>
        </w:tc>
        <w:tc>
          <w:tcPr>
            <w:tcW w:w="1665" w:type="dxa"/>
            <w:noWrap/>
          </w:tcPr>
          <w:p w:rsidRPr="00727933" w:rsidR="009830A6" w:rsidP="00EF5276" w:rsidRDefault="009830A6" w14:paraId="04351437" w14:textId="77777777">
            <w:pPr>
              <w:spacing w:before="80" w:after="80" w:line="240" w:lineRule="atLeast"/>
              <w:jc w:val="center"/>
              <w:rPr>
                <w:rFonts w:eastAsia="Arial"/>
                <w:lang w:eastAsia="en-US"/>
              </w:rPr>
            </w:pPr>
            <w:r w:rsidRPr="00727933">
              <w:rPr>
                <w:rFonts w:eastAsia="Arial"/>
                <w:lang w:eastAsia="en-US"/>
              </w:rPr>
              <w:t>$83,059</w:t>
            </w:r>
          </w:p>
        </w:tc>
        <w:tc>
          <w:tcPr>
            <w:tcW w:w="1666" w:type="dxa"/>
            <w:noWrap/>
          </w:tcPr>
          <w:p w:rsidRPr="00727933" w:rsidR="009830A6" w:rsidP="00EF5276" w:rsidRDefault="009830A6" w14:paraId="0355408D" w14:textId="77777777">
            <w:pPr>
              <w:spacing w:before="80" w:after="80" w:line="240" w:lineRule="atLeast"/>
              <w:jc w:val="center"/>
              <w:rPr>
                <w:rFonts w:eastAsia="Arial"/>
                <w:lang w:eastAsia="en-US"/>
              </w:rPr>
            </w:pPr>
            <w:r w:rsidRPr="00727933">
              <w:rPr>
                <w:rFonts w:eastAsia="Arial"/>
                <w:lang w:eastAsia="en-US"/>
              </w:rPr>
              <w:t>$85,617</w:t>
            </w:r>
          </w:p>
        </w:tc>
        <w:tc>
          <w:tcPr>
            <w:tcW w:w="1665" w:type="dxa"/>
            <w:noWrap/>
          </w:tcPr>
          <w:p w:rsidRPr="00727933" w:rsidR="009830A6" w:rsidP="00EF5276" w:rsidRDefault="009830A6" w14:paraId="789A0808" w14:textId="77777777">
            <w:pPr>
              <w:spacing w:before="80" w:after="80" w:line="240" w:lineRule="atLeast"/>
              <w:jc w:val="center"/>
              <w:rPr>
                <w:rFonts w:eastAsia="Arial"/>
                <w:lang w:eastAsia="en-US"/>
              </w:rPr>
            </w:pPr>
            <w:r w:rsidRPr="00727933">
              <w:rPr>
                <w:rFonts w:eastAsia="Arial"/>
                <w:lang w:eastAsia="en-US"/>
              </w:rPr>
              <w:t>$94,004</w:t>
            </w:r>
          </w:p>
        </w:tc>
        <w:tc>
          <w:tcPr>
            <w:tcW w:w="1666" w:type="dxa"/>
            <w:noWrap/>
          </w:tcPr>
          <w:p w:rsidRPr="00727933" w:rsidR="009830A6" w:rsidP="00EF5276" w:rsidRDefault="009830A6" w14:paraId="48331E8F" w14:textId="77777777">
            <w:pPr>
              <w:spacing w:before="80" w:after="80" w:line="240" w:lineRule="atLeast"/>
              <w:jc w:val="center"/>
              <w:rPr>
                <w:rFonts w:eastAsia="Arial"/>
                <w:lang w:eastAsia="en-US"/>
              </w:rPr>
            </w:pPr>
            <w:r w:rsidRPr="00727933">
              <w:rPr>
                <w:rFonts w:eastAsia="Arial"/>
                <w:lang w:eastAsia="en-US"/>
              </w:rPr>
              <w:t>$104,967</w:t>
            </w:r>
          </w:p>
        </w:tc>
        <w:tc>
          <w:tcPr>
            <w:tcW w:w="1666" w:type="dxa"/>
            <w:noWrap/>
          </w:tcPr>
          <w:p w:rsidRPr="00727933" w:rsidR="009830A6" w:rsidP="00EF5276" w:rsidRDefault="009830A6" w14:paraId="6C2823E5" w14:textId="77777777">
            <w:pPr>
              <w:spacing w:before="80" w:after="80" w:line="240" w:lineRule="atLeast"/>
              <w:jc w:val="center"/>
              <w:rPr>
                <w:rFonts w:eastAsia="Arial"/>
                <w:lang w:eastAsia="en-US"/>
              </w:rPr>
            </w:pPr>
            <w:r w:rsidRPr="00727933">
              <w:rPr>
                <w:rFonts w:eastAsia="Arial"/>
                <w:lang w:eastAsia="en-US"/>
              </w:rPr>
              <w:t>$92,928</w:t>
            </w:r>
          </w:p>
        </w:tc>
      </w:tr>
      <w:tr w:rsidRPr="00727933" w:rsidR="009830A6" w:rsidTr="00EF5276" w14:paraId="216F0376"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2A96090F" w14:textId="77777777">
            <w:pPr>
              <w:spacing w:before="60" w:after="60" w:line="200" w:lineRule="atLeast"/>
              <w:rPr>
                <w:color w:val="000000"/>
                <w:lang w:eastAsia="en-AU"/>
              </w:rPr>
            </w:pPr>
            <w:r w:rsidRPr="00727933">
              <w:rPr>
                <w:rFonts w:eastAsia="Arial"/>
                <w:lang w:eastAsia="en-US"/>
              </w:rPr>
              <w:t>House, 3 bedrooms - 2 SDA participants</w:t>
            </w:r>
          </w:p>
        </w:tc>
        <w:tc>
          <w:tcPr>
            <w:tcW w:w="1665" w:type="dxa"/>
            <w:noWrap/>
          </w:tcPr>
          <w:p w:rsidRPr="00727933" w:rsidR="009830A6" w:rsidP="00EF5276" w:rsidRDefault="009830A6" w14:paraId="58E65585" w14:textId="77777777">
            <w:pPr>
              <w:spacing w:before="80" w:after="80" w:line="240" w:lineRule="atLeast"/>
              <w:jc w:val="center"/>
              <w:rPr>
                <w:rFonts w:eastAsia="Arial"/>
                <w:lang w:eastAsia="en-US"/>
              </w:rPr>
            </w:pPr>
            <w:r w:rsidRPr="00727933">
              <w:rPr>
                <w:rFonts w:eastAsia="Arial"/>
                <w:lang w:eastAsia="en-US"/>
              </w:rPr>
              <w:t>$71,663</w:t>
            </w:r>
          </w:p>
        </w:tc>
        <w:tc>
          <w:tcPr>
            <w:tcW w:w="1666" w:type="dxa"/>
            <w:noWrap/>
          </w:tcPr>
          <w:p w:rsidRPr="00727933" w:rsidR="009830A6" w:rsidP="00EF5276" w:rsidRDefault="009830A6" w14:paraId="176BBDB0" w14:textId="77777777">
            <w:pPr>
              <w:spacing w:before="80" w:after="80" w:line="240" w:lineRule="atLeast"/>
              <w:jc w:val="center"/>
              <w:rPr>
                <w:rFonts w:eastAsia="Arial"/>
                <w:lang w:eastAsia="en-US"/>
              </w:rPr>
            </w:pPr>
            <w:r w:rsidRPr="00727933">
              <w:rPr>
                <w:rFonts w:eastAsia="Arial"/>
                <w:lang w:eastAsia="en-US"/>
              </w:rPr>
              <w:t>$73,445</w:t>
            </w:r>
          </w:p>
        </w:tc>
        <w:tc>
          <w:tcPr>
            <w:tcW w:w="1665" w:type="dxa"/>
            <w:noWrap/>
          </w:tcPr>
          <w:p w:rsidRPr="00727933" w:rsidR="009830A6" w:rsidP="00EF5276" w:rsidRDefault="009830A6" w14:paraId="1B58D1C5" w14:textId="77777777">
            <w:pPr>
              <w:spacing w:before="80" w:after="80" w:line="240" w:lineRule="atLeast"/>
              <w:jc w:val="center"/>
              <w:rPr>
                <w:rFonts w:eastAsia="Arial"/>
                <w:lang w:eastAsia="en-US"/>
              </w:rPr>
            </w:pPr>
            <w:r w:rsidRPr="00727933">
              <w:rPr>
                <w:rFonts w:eastAsia="Arial"/>
                <w:lang w:eastAsia="en-US"/>
              </w:rPr>
              <w:t>$81,106</w:t>
            </w:r>
          </w:p>
        </w:tc>
        <w:tc>
          <w:tcPr>
            <w:tcW w:w="1666" w:type="dxa"/>
            <w:noWrap/>
          </w:tcPr>
          <w:p w:rsidRPr="00727933" w:rsidR="009830A6" w:rsidP="00EF5276" w:rsidRDefault="009830A6" w14:paraId="39743B53" w14:textId="77777777">
            <w:pPr>
              <w:spacing w:before="80" w:after="80" w:line="240" w:lineRule="atLeast"/>
              <w:jc w:val="center"/>
              <w:rPr>
                <w:rFonts w:eastAsia="Arial"/>
                <w:lang w:eastAsia="en-US"/>
              </w:rPr>
            </w:pPr>
            <w:r w:rsidRPr="00727933">
              <w:rPr>
                <w:rFonts w:eastAsia="Arial"/>
                <w:lang w:eastAsia="en-US"/>
              </w:rPr>
              <w:t>$86,588</w:t>
            </w:r>
          </w:p>
        </w:tc>
        <w:tc>
          <w:tcPr>
            <w:tcW w:w="1666" w:type="dxa"/>
            <w:noWrap/>
          </w:tcPr>
          <w:p w:rsidRPr="00727933" w:rsidR="009830A6" w:rsidP="00EF5276" w:rsidRDefault="009830A6" w14:paraId="3B14A0F1" w14:textId="77777777">
            <w:pPr>
              <w:spacing w:before="80" w:after="80" w:line="240" w:lineRule="atLeast"/>
              <w:jc w:val="center"/>
              <w:rPr>
                <w:rFonts w:eastAsia="Arial"/>
                <w:lang w:eastAsia="en-US"/>
              </w:rPr>
            </w:pPr>
            <w:r w:rsidRPr="00727933">
              <w:rPr>
                <w:rFonts w:eastAsia="Arial"/>
                <w:lang w:eastAsia="en-US"/>
              </w:rPr>
              <w:t>$85,740</w:t>
            </w:r>
          </w:p>
        </w:tc>
      </w:tr>
      <w:tr w:rsidRPr="00727933" w:rsidR="009830A6" w:rsidTr="00EF5276" w14:paraId="1E93E78C" w14:textId="77777777">
        <w:tc>
          <w:tcPr>
            <w:tcW w:w="6232" w:type="dxa"/>
            <w:noWrap/>
          </w:tcPr>
          <w:p w:rsidRPr="00727933" w:rsidR="009830A6" w:rsidP="00EF5276" w:rsidRDefault="009830A6" w14:paraId="3AE48B67" w14:textId="77777777">
            <w:pPr>
              <w:spacing w:before="60" w:after="60" w:line="200" w:lineRule="atLeast"/>
              <w:rPr>
                <w:color w:val="000000"/>
                <w:lang w:eastAsia="en-AU"/>
              </w:rPr>
            </w:pPr>
            <w:r w:rsidRPr="00727933">
              <w:rPr>
                <w:rFonts w:eastAsia="Arial"/>
                <w:lang w:eastAsia="en-US"/>
              </w:rPr>
              <w:t>House, 3 bedrooms - 1 SDA participant</w:t>
            </w:r>
          </w:p>
        </w:tc>
        <w:tc>
          <w:tcPr>
            <w:tcW w:w="1665" w:type="dxa"/>
            <w:noWrap/>
          </w:tcPr>
          <w:p w:rsidRPr="00727933" w:rsidR="009830A6" w:rsidP="00EF5276" w:rsidRDefault="009830A6" w14:paraId="6CC4B778" w14:textId="77777777">
            <w:pPr>
              <w:spacing w:before="80" w:after="80" w:line="240" w:lineRule="atLeast"/>
              <w:jc w:val="center"/>
              <w:rPr>
                <w:rFonts w:eastAsia="Arial"/>
                <w:lang w:eastAsia="en-US"/>
              </w:rPr>
            </w:pPr>
            <w:r w:rsidRPr="00727933">
              <w:rPr>
                <w:rFonts w:eastAsia="Arial"/>
                <w:lang w:eastAsia="en-US"/>
              </w:rPr>
              <w:t>$83,059</w:t>
            </w:r>
          </w:p>
        </w:tc>
        <w:tc>
          <w:tcPr>
            <w:tcW w:w="1666" w:type="dxa"/>
            <w:noWrap/>
          </w:tcPr>
          <w:p w:rsidRPr="00727933" w:rsidR="009830A6" w:rsidP="00EF5276" w:rsidRDefault="009830A6" w14:paraId="51BF7A9E" w14:textId="77777777">
            <w:pPr>
              <w:spacing w:before="80" w:after="80" w:line="240" w:lineRule="atLeast"/>
              <w:jc w:val="center"/>
              <w:rPr>
                <w:rFonts w:eastAsia="Arial"/>
                <w:lang w:eastAsia="en-US"/>
              </w:rPr>
            </w:pPr>
            <w:r w:rsidRPr="00727933">
              <w:rPr>
                <w:rFonts w:eastAsia="Arial"/>
                <w:lang w:eastAsia="en-US"/>
              </w:rPr>
              <w:t>$85,617</w:t>
            </w:r>
          </w:p>
        </w:tc>
        <w:tc>
          <w:tcPr>
            <w:tcW w:w="1665" w:type="dxa"/>
            <w:noWrap/>
          </w:tcPr>
          <w:p w:rsidRPr="00727933" w:rsidR="009830A6" w:rsidP="00EF5276" w:rsidRDefault="009830A6" w14:paraId="39CFDB56" w14:textId="77777777">
            <w:pPr>
              <w:spacing w:before="80" w:after="80" w:line="240" w:lineRule="atLeast"/>
              <w:jc w:val="center"/>
              <w:rPr>
                <w:rFonts w:eastAsia="Arial"/>
                <w:lang w:eastAsia="en-US"/>
              </w:rPr>
            </w:pPr>
            <w:r w:rsidRPr="00727933">
              <w:rPr>
                <w:rFonts w:eastAsia="Arial"/>
                <w:lang w:eastAsia="en-US"/>
              </w:rPr>
              <w:t>$94,004</w:t>
            </w:r>
          </w:p>
        </w:tc>
        <w:tc>
          <w:tcPr>
            <w:tcW w:w="1666" w:type="dxa"/>
            <w:noWrap/>
          </w:tcPr>
          <w:p w:rsidRPr="00727933" w:rsidR="009830A6" w:rsidP="00EF5276" w:rsidRDefault="009830A6" w14:paraId="761E4735" w14:textId="77777777">
            <w:pPr>
              <w:spacing w:before="80" w:after="80" w:line="240" w:lineRule="atLeast"/>
              <w:jc w:val="center"/>
              <w:rPr>
                <w:rFonts w:eastAsia="Arial"/>
                <w:lang w:eastAsia="en-US"/>
              </w:rPr>
            </w:pPr>
            <w:r w:rsidRPr="00727933">
              <w:rPr>
                <w:rFonts w:eastAsia="Arial"/>
                <w:lang w:eastAsia="en-US"/>
              </w:rPr>
              <w:t>$104,967</w:t>
            </w:r>
          </w:p>
        </w:tc>
        <w:tc>
          <w:tcPr>
            <w:tcW w:w="1666" w:type="dxa"/>
            <w:noWrap/>
          </w:tcPr>
          <w:p w:rsidRPr="00727933" w:rsidR="009830A6" w:rsidP="00EF5276" w:rsidRDefault="009830A6" w14:paraId="029EBBB6" w14:textId="77777777">
            <w:pPr>
              <w:spacing w:before="80" w:after="80" w:line="240" w:lineRule="atLeast"/>
              <w:jc w:val="center"/>
              <w:rPr>
                <w:rFonts w:eastAsia="Arial"/>
                <w:lang w:eastAsia="en-US"/>
              </w:rPr>
            </w:pPr>
            <w:r w:rsidRPr="00727933">
              <w:rPr>
                <w:rFonts w:eastAsia="Arial"/>
                <w:lang w:eastAsia="en-US"/>
              </w:rPr>
              <w:t>$92,928</w:t>
            </w:r>
          </w:p>
        </w:tc>
      </w:tr>
      <w:tr w:rsidRPr="00727933" w:rsidR="009830A6" w:rsidTr="00EF5276" w14:paraId="5C9FF160"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2B26A2B5" w14:textId="77777777">
            <w:pPr>
              <w:spacing w:before="60" w:after="60" w:line="200" w:lineRule="atLeast"/>
              <w:rPr>
                <w:color w:val="000000"/>
                <w:lang w:eastAsia="en-AU"/>
              </w:rPr>
            </w:pPr>
            <w:r w:rsidRPr="00727933">
              <w:rPr>
                <w:rFonts w:eastAsia="Arial"/>
                <w:lang w:eastAsia="en-US"/>
              </w:rPr>
              <w:t>Group home, 4 bedrooms - 3 SDA participants</w:t>
            </w:r>
          </w:p>
        </w:tc>
        <w:tc>
          <w:tcPr>
            <w:tcW w:w="1665" w:type="dxa"/>
            <w:noWrap/>
          </w:tcPr>
          <w:p w:rsidRPr="00727933" w:rsidR="009830A6" w:rsidP="00EF5276" w:rsidRDefault="009830A6" w14:paraId="043CB0C1" w14:textId="77777777">
            <w:pPr>
              <w:spacing w:before="80" w:after="80" w:line="240" w:lineRule="atLeast"/>
              <w:jc w:val="center"/>
              <w:rPr>
                <w:rFonts w:eastAsia="Arial"/>
                <w:lang w:eastAsia="en-US"/>
              </w:rPr>
            </w:pPr>
            <w:r w:rsidRPr="00727933">
              <w:rPr>
                <w:rFonts w:eastAsia="Arial"/>
                <w:lang w:eastAsia="en-US"/>
              </w:rPr>
              <w:t>$50,354</w:t>
            </w:r>
          </w:p>
        </w:tc>
        <w:tc>
          <w:tcPr>
            <w:tcW w:w="1666" w:type="dxa"/>
            <w:noWrap/>
          </w:tcPr>
          <w:p w:rsidRPr="00727933" w:rsidR="009830A6" w:rsidP="00EF5276" w:rsidRDefault="009830A6" w14:paraId="27559C07" w14:textId="77777777">
            <w:pPr>
              <w:spacing w:before="80" w:after="80" w:line="240" w:lineRule="atLeast"/>
              <w:jc w:val="center"/>
              <w:rPr>
                <w:rFonts w:eastAsia="Arial"/>
                <w:lang w:eastAsia="en-US"/>
              </w:rPr>
            </w:pPr>
            <w:r w:rsidRPr="00727933">
              <w:rPr>
                <w:rFonts w:eastAsia="Arial"/>
                <w:lang w:eastAsia="en-US"/>
              </w:rPr>
              <w:t>$51,684</w:t>
            </w:r>
          </w:p>
        </w:tc>
        <w:tc>
          <w:tcPr>
            <w:tcW w:w="1665" w:type="dxa"/>
            <w:noWrap/>
          </w:tcPr>
          <w:p w:rsidRPr="00727933" w:rsidR="009830A6" w:rsidP="00EF5276" w:rsidRDefault="009830A6" w14:paraId="1A4F9010" w14:textId="77777777">
            <w:pPr>
              <w:spacing w:before="80" w:after="80" w:line="240" w:lineRule="atLeast"/>
              <w:jc w:val="center"/>
              <w:rPr>
                <w:rFonts w:eastAsia="Arial"/>
                <w:lang w:eastAsia="en-US"/>
              </w:rPr>
            </w:pPr>
            <w:r w:rsidRPr="00727933">
              <w:rPr>
                <w:rFonts w:eastAsia="Arial"/>
                <w:lang w:eastAsia="en-US"/>
              </w:rPr>
              <w:t>$55,748</w:t>
            </w:r>
          </w:p>
        </w:tc>
        <w:tc>
          <w:tcPr>
            <w:tcW w:w="1666" w:type="dxa"/>
            <w:noWrap/>
          </w:tcPr>
          <w:p w:rsidRPr="00727933" w:rsidR="009830A6" w:rsidP="00EF5276" w:rsidRDefault="009830A6" w14:paraId="79566F48" w14:textId="77777777">
            <w:pPr>
              <w:spacing w:before="80" w:after="80" w:line="240" w:lineRule="atLeast"/>
              <w:jc w:val="center"/>
              <w:rPr>
                <w:rFonts w:eastAsia="Arial"/>
                <w:lang w:eastAsia="en-US"/>
              </w:rPr>
            </w:pPr>
            <w:r w:rsidRPr="00727933">
              <w:rPr>
                <w:rFonts w:eastAsia="Arial"/>
                <w:lang w:eastAsia="en-US"/>
              </w:rPr>
              <w:t>$59,789</w:t>
            </w:r>
          </w:p>
        </w:tc>
        <w:tc>
          <w:tcPr>
            <w:tcW w:w="1666" w:type="dxa"/>
            <w:noWrap/>
          </w:tcPr>
          <w:p w:rsidRPr="00727933" w:rsidR="009830A6" w:rsidP="00EF5276" w:rsidRDefault="009830A6" w14:paraId="03F80336" w14:textId="77777777">
            <w:pPr>
              <w:spacing w:before="80" w:after="80" w:line="240" w:lineRule="atLeast"/>
              <w:jc w:val="center"/>
              <w:rPr>
                <w:rFonts w:eastAsia="Arial"/>
                <w:lang w:eastAsia="en-US"/>
              </w:rPr>
            </w:pPr>
            <w:r w:rsidRPr="00727933">
              <w:rPr>
                <w:rFonts w:eastAsia="Arial"/>
                <w:lang w:eastAsia="en-US"/>
              </w:rPr>
              <w:t>$60,564</w:t>
            </w:r>
          </w:p>
        </w:tc>
      </w:tr>
      <w:tr w:rsidRPr="00727933" w:rsidR="009830A6" w:rsidTr="00EF5276" w14:paraId="04F1C536" w14:textId="77777777">
        <w:tc>
          <w:tcPr>
            <w:tcW w:w="6232" w:type="dxa"/>
            <w:noWrap/>
            <w:hideMark/>
          </w:tcPr>
          <w:p w:rsidRPr="00727933" w:rsidR="009830A6" w:rsidP="00EF5276" w:rsidRDefault="009830A6" w14:paraId="7EFBEA01" w14:textId="77777777">
            <w:pPr>
              <w:spacing w:before="60" w:after="60" w:line="200" w:lineRule="atLeast"/>
              <w:rPr>
                <w:color w:val="000000"/>
                <w:lang w:eastAsia="en-AU"/>
              </w:rPr>
            </w:pPr>
            <w:r w:rsidRPr="00727933">
              <w:rPr>
                <w:rFonts w:eastAsia="Arial"/>
                <w:lang w:eastAsia="en-US"/>
              </w:rPr>
              <w:t>Group home, 4 bedrooms - 2 SDA participants</w:t>
            </w:r>
          </w:p>
        </w:tc>
        <w:tc>
          <w:tcPr>
            <w:tcW w:w="1665" w:type="dxa"/>
            <w:noWrap/>
          </w:tcPr>
          <w:p w:rsidRPr="00727933" w:rsidR="009830A6" w:rsidP="00EF5276" w:rsidRDefault="009830A6" w14:paraId="214D2B6A" w14:textId="77777777">
            <w:pPr>
              <w:spacing w:before="80" w:after="80" w:line="240" w:lineRule="atLeast"/>
              <w:jc w:val="center"/>
              <w:rPr>
                <w:rFonts w:eastAsia="Arial"/>
                <w:lang w:eastAsia="en-US"/>
              </w:rPr>
            </w:pPr>
            <w:r w:rsidRPr="00727933">
              <w:rPr>
                <w:rFonts w:eastAsia="Arial"/>
                <w:lang w:eastAsia="en-US"/>
              </w:rPr>
              <w:t>$71,663</w:t>
            </w:r>
          </w:p>
        </w:tc>
        <w:tc>
          <w:tcPr>
            <w:tcW w:w="1666" w:type="dxa"/>
            <w:noWrap/>
          </w:tcPr>
          <w:p w:rsidRPr="00727933" w:rsidR="009830A6" w:rsidP="00EF5276" w:rsidRDefault="009830A6" w14:paraId="28874F83" w14:textId="77777777">
            <w:pPr>
              <w:spacing w:before="80" w:after="80" w:line="240" w:lineRule="atLeast"/>
              <w:jc w:val="center"/>
              <w:rPr>
                <w:rFonts w:eastAsia="Arial"/>
                <w:lang w:eastAsia="en-US"/>
              </w:rPr>
            </w:pPr>
            <w:r w:rsidRPr="00727933">
              <w:rPr>
                <w:rFonts w:eastAsia="Arial"/>
                <w:lang w:eastAsia="en-US"/>
              </w:rPr>
              <w:t>$73,445</w:t>
            </w:r>
          </w:p>
        </w:tc>
        <w:tc>
          <w:tcPr>
            <w:tcW w:w="1665" w:type="dxa"/>
            <w:noWrap/>
          </w:tcPr>
          <w:p w:rsidRPr="00727933" w:rsidR="009830A6" w:rsidP="00EF5276" w:rsidRDefault="009830A6" w14:paraId="6A020B6F" w14:textId="77777777">
            <w:pPr>
              <w:spacing w:before="80" w:after="80" w:line="240" w:lineRule="atLeast"/>
              <w:jc w:val="center"/>
              <w:rPr>
                <w:rFonts w:eastAsia="Arial"/>
                <w:lang w:eastAsia="en-US"/>
              </w:rPr>
            </w:pPr>
            <w:r w:rsidRPr="00727933">
              <w:rPr>
                <w:rFonts w:eastAsia="Arial"/>
                <w:lang w:eastAsia="en-US"/>
              </w:rPr>
              <w:t>$81,106</w:t>
            </w:r>
          </w:p>
        </w:tc>
        <w:tc>
          <w:tcPr>
            <w:tcW w:w="1666" w:type="dxa"/>
            <w:noWrap/>
          </w:tcPr>
          <w:p w:rsidRPr="00727933" w:rsidR="009830A6" w:rsidP="00EF5276" w:rsidRDefault="009830A6" w14:paraId="6B7DA007" w14:textId="77777777">
            <w:pPr>
              <w:spacing w:before="80" w:after="80" w:line="240" w:lineRule="atLeast"/>
              <w:jc w:val="center"/>
              <w:rPr>
                <w:rFonts w:eastAsia="Arial"/>
                <w:lang w:eastAsia="en-US"/>
              </w:rPr>
            </w:pPr>
            <w:r w:rsidRPr="00727933">
              <w:rPr>
                <w:rFonts w:eastAsia="Arial"/>
                <w:lang w:eastAsia="en-US"/>
              </w:rPr>
              <w:t>$86,588</w:t>
            </w:r>
          </w:p>
        </w:tc>
        <w:tc>
          <w:tcPr>
            <w:tcW w:w="1666" w:type="dxa"/>
            <w:noWrap/>
          </w:tcPr>
          <w:p w:rsidRPr="00727933" w:rsidR="009830A6" w:rsidP="00EF5276" w:rsidRDefault="009830A6" w14:paraId="4D710C4D" w14:textId="77777777">
            <w:pPr>
              <w:spacing w:before="80" w:after="80" w:line="240" w:lineRule="atLeast"/>
              <w:jc w:val="center"/>
              <w:rPr>
                <w:rFonts w:eastAsia="Arial"/>
                <w:lang w:eastAsia="en-US"/>
              </w:rPr>
            </w:pPr>
            <w:r w:rsidRPr="00727933">
              <w:rPr>
                <w:rFonts w:eastAsia="Arial"/>
                <w:lang w:eastAsia="en-US"/>
              </w:rPr>
              <w:t>$85,740</w:t>
            </w:r>
          </w:p>
        </w:tc>
      </w:tr>
      <w:tr w:rsidRPr="00727933" w:rsidR="009830A6" w:rsidTr="00EF5276" w14:paraId="305EBBEF"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4A2756EC" w14:textId="77777777">
            <w:pPr>
              <w:spacing w:before="60" w:after="60" w:line="200" w:lineRule="atLeast"/>
              <w:rPr>
                <w:color w:val="000000"/>
                <w:lang w:eastAsia="en-AU"/>
              </w:rPr>
            </w:pPr>
            <w:r w:rsidRPr="00727933">
              <w:rPr>
                <w:rFonts w:eastAsia="Arial"/>
                <w:lang w:eastAsia="en-US"/>
              </w:rPr>
              <w:t>Group home, 4 bedrooms - 1 SDA participant</w:t>
            </w:r>
          </w:p>
        </w:tc>
        <w:tc>
          <w:tcPr>
            <w:tcW w:w="1665" w:type="dxa"/>
            <w:noWrap/>
          </w:tcPr>
          <w:p w:rsidRPr="00727933" w:rsidR="009830A6" w:rsidP="00EF5276" w:rsidRDefault="009830A6" w14:paraId="623E7F50" w14:textId="77777777">
            <w:pPr>
              <w:spacing w:before="80" w:after="80" w:line="240" w:lineRule="atLeast"/>
              <w:jc w:val="center"/>
              <w:rPr>
                <w:rFonts w:eastAsia="Arial"/>
                <w:lang w:eastAsia="en-US"/>
              </w:rPr>
            </w:pPr>
            <w:r w:rsidRPr="00727933">
              <w:rPr>
                <w:rFonts w:eastAsia="Arial"/>
                <w:lang w:eastAsia="en-US"/>
              </w:rPr>
              <w:t>$83,059</w:t>
            </w:r>
          </w:p>
        </w:tc>
        <w:tc>
          <w:tcPr>
            <w:tcW w:w="1666" w:type="dxa"/>
            <w:noWrap/>
          </w:tcPr>
          <w:p w:rsidRPr="00727933" w:rsidR="009830A6" w:rsidP="00EF5276" w:rsidRDefault="009830A6" w14:paraId="12A70944" w14:textId="77777777">
            <w:pPr>
              <w:spacing w:before="80" w:after="80" w:line="240" w:lineRule="atLeast"/>
              <w:jc w:val="center"/>
              <w:rPr>
                <w:rFonts w:eastAsia="Arial"/>
                <w:lang w:eastAsia="en-US"/>
              </w:rPr>
            </w:pPr>
            <w:r w:rsidRPr="00727933">
              <w:rPr>
                <w:rFonts w:eastAsia="Arial"/>
                <w:lang w:eastAsia="en-US"/>
              </w:rPr>
              <w:t>$85,617</w:t>
            </w:r>
          </w:p>
        </w:tc>
        <w:tc>
          <w:tcPr>
            <w:tcW w:w="1665" w:type="dxa"/>
            <w:noWrap/>
          </w:tcPr>
          <w:p w:rsidRPr="00727933" w:rsidR="009830A6" w:rsidP="00EF5276" w:rsidRDefault="009830A6" w14:paraId="2D1B2A14" w14:textId="77777777">
            <w:pPr>
              <w:spacing w:before="80" w:after="80" w:line="240" w:lineRule="atLeast"/>
              <w:jc w:val="center"/>
              <w:rPr>
                <w:rFonts w:eastAsia="Arial"/>
                <w:lang w:eastAsia="en-US"/>
              </w:rPr>
            </w:pPr>
            <w:r w:rsidRPr="00727933">
              <w:rPr>
                <w:rFonts w:eastAsia="Arial"/>
                <w:lang w:eastAsia="en-US"/>
              </w:rPr>
              <w:t>$94,004</w:t>
            </w:r>
          </w:p>
        </w:tc>
        <w:tc>
          <w:tcPr>
            <w:tcW w:w="1666" w:type="dxa"/>
            <w:noWrap/>
          </w:tcPr>
          <w:p w:rsidRPr="00727933" w:rsidR="009830A6" w:rsidP="00EF5276" w:rsidRDefault="009830A6" w14:paraId="062A19D6" w14:textId="77777777">
            <w:pPr>
              <w:spacing w:before="80" w:after="80" w:line="240" w:lineRule="atLeast"/>
              <w:jc w:val="center"/>
              <w:rPr>
                <w:rFonts w:eastAsia="Arial"/>
                <w:lang w:eastAsia="en-US"/>
              </w:rPr>
            </w:pPr>
            <w:r w:rsidRPr="00727933">
              <w:rPr>
                <w:rFonts w:eastAsia="Arial"/>
                <w:lang w:eastAsia="en-US"/>
              </w:rPr>
              <w:t>$104,967</w:t>
            </w:r>
          </w:p>
        </w:tc>
        <w:tc>
          <w:tcPr>
            <w:tcW w:w="1666" w:type="dxa"/>
            <w:noWrap/>
          </w:tcPr>
          <w:p w:rsidRPr="00727933" w:rsidR="009830A6" w:rsidP="00EF5276" w:rsidRDefault="009830A6" w14:paraId="182DCEAF" w14:textId="77777777">
            <w:pPr>
              <w:spacing w:before="80" w:after="80" w:line="240" w:lineRule="atLeast"/>
              <w:jc w:val="center"/>
              <w:rPr>
                <w:rFonts w:eastAsia="Arial"/>
                <w:lang w:eastAsia="en-US"/>
              </w:rPr>
            </w:pPr>
            <w:r w:rsidRPr="00727933">
              <w:rPr>
                <w:rFonts w:eastAsia="Arial"/>
                <w:lang w:eastAsia="en-US"/>
              </w:rPr>
              <w:t>$92,928</w:t>
            </w:r>
          </w:p>
        </w:tc>
      </w:tr>
      <w:tr w:rsidRPr="00727933" w:rsidR="009830A6" w:rsidTr="00EF5276" w14:paraId="509604C7" w14:textId="77777777">
        <w:tc>
          <w:tcPr>
            <w:tcW w:w="6232" w:type="dxa"/>
            <w:noWrap/>
          </w:tcPr>
          <w:p w:rsidRPr="00727933" w:rsidR="009830A6" w:rsidP="00EF5276" w:rsidRDefault="009830A6" w14:paraId="3D5C87AE" w14:textId="77777777">
            <w:pPr>
              <w:spacing w:before="60" w:after="60" w:line="200" w:lineRule="atLeast"/>
              <w:rPr>
                <w:rFonts w:eastAsia="Arial"/>
                <w:lang w:eastAsia="en-US"/>
              </w:rPr>
            </w:pPr>
            <w:r w:rsidRPr="00727933">
              <w:rPr>
                <w:rFonts w:eastAsia="Arial"/>
                <w:lang w:eastAsia="en-US"/>
              </w:rPr>
              <w:t>Group home, 5 bedrooms - 4 SDA participants</w:t>
            </w:r>
          </w:p>
        </w:tc>
        <w:tc>
          <w:tcPr>
            <w:tcW w:w="1665" w:type="dxa"/>
            <w:noWrap/>
          </w:tcPr>
          <w:p w:rsidRPr="00727933" w:rsidR="009830A6" w:rsidP="00EF5276" w:rsidRDefault="009830A6" w14:paraId="21CDFF78" w14:textId="77777777">
            <w:pPr>
              <w:spacing w:before="80" w:after="80" w:line="240" w:lineRule="atLeast"/>
              <w:jc w:val="center"/>
              <w:rPr>
                <w:rFonts w:eastAsia="Arial"/>
                <w:lang w:eastAsia="en-US"/>
              </w:rPr>
            </w:pPr>
            <w:r w:rsidRPr="00727933">
              <w:rPr>
                <w:rFonts w:eastAsia="Arial"/>
                <w:lang w:eastAsia="en-US"/>
              </w:rPr>
              <w:t>$41,590</w:t>
            </w:r>
          </w:p>
        </w:tc>
        <w:tc>
          <w:tcPr>
            <w:tcW w:w="1666" w:type="dxa"/>
            <w:noWrap/>
          </w:tcPr>
          <w:p w:rsidRPr="00727933" w:rsidR="009830A6" w:rsidP="00EF5276" w:rsidRDefault="009830A6" w14:paraId="76CE6F97" w14:textId="77777777">
            <w:pPr>
              <w:spacing w:before="80" w:after="80" w:line="240" w:lineRule="atLeast"/>
              <w:jc w:val="center"/>
              <w:rPr>
                <w:rFonts w:eastAsia="Arial"/>
                <w:lang w:eastAsia="en-US"/>
              </w:rPr>
            </w:pPr>
            <w:r w:rsidRPr="00727933">
              <w:rPr>
                <w:rFonts w:eastAsia="Arial"/>
                <w:lang w:eastAsia="en-US"/>
              </w:rPr>
              <w:t>$43,069</w:t>
            </w:r>
          </w:p>
        </w:tc>
        <w:tc>
          <w:tcPr>
            <w:tcW w:w="1665" w:type="dxa"/>
            <w:noWrap/>
          </w:tcPr>
          <w:p w:rsidRPr="00727933" w:rsidR="009830A6" w:rsidP="00EF5276" w:rsidRDefault="009830A6" w14:paraId="689BDB41" w14:textId="77777777">
            <w:pPr>
              <w:spacing w:before="80" w:after="80" w:line="240" w:lineRule="atLeast"/>
              <w:jc w:val="center"/>
              <w:rPr>
                <w:rFonts w:eastAsia="Arial"/>
                <w:lang w:eastAsia="en-US"/>
              </w:rPr>
            </w:pPr>
            <w:r w:rsidRPr="00727933">
              <w:rPr>
                <w:rFonts w:eastAsia="Arial"/>
                <w:lang w:eastAsia="en-US"/>
              </w:rPr>
              <w:t>$46,716</w:t>
            </w:r>
          </w:p>
        </w:tc>
        <w:tc>
          <w:tcPr>
            <w:tcW w:w="1666" w:type="dxa"/>
            <w:noWrap/>
          </w:tcPr>
          <w:p w:rsidRPr="00727933" w:rsidR="009830A6" w:rsidP="00EF5276" w:rsidRDefault="009830A6" w14:paraId="3E373FEE" w14:textId="77777777">
            <w:pPr>
              <w:spacing w:before="80" w:after="80" w:line="240" w:lineRule="atLeast"/>
              <w:jc w:val="center"/>
              <w:rPr>
                <w:rFonts w:eastAsia="Arial"/>
                <w:lang w:eastAsia="en-US"/>
              </w:rPr>
            </w:pPr>
            <w:r w:rsidRPr="00727933">
              <w:rPr>
                <w:rFonts w:eastAsia="Arial"/>
                <w:lang w:eastAsia="en-US"/>
              </w:rPr>
              <w:t>$49,408</w:t>
            </w:r>
          </w:p>
        </w:tc>
        <w:tc>
          <w:tcPr>
            <w:tcW w:w="1666" w:type="dxa"/>
            <w:noWrap/>
          </w:tcPr>
          <w:p w:rsidRPr="00727933" w:rsidR="009830A6" w:rsidP="00EF5276" w:rsidRDefault="009830A6" w14:paraId="689C55D7" w14:textId="77777777">
            <w:pPr>
              <w:spacing w:before="80" w:after="80" w:line="240" w:lineRule="atLeast"/>
              <w:jc w:val="center"/>
              <w:rPr>
                <w:rFonts w:eastAsia="Arial"/>
                <w:lang w:eastAsia="en-US"/>
              </w:rPr>
            </w:pPr>
            <w:r w:rsidRPr="00727933">
              <w:rPr>
                <w:rFonts w:eastAsia="Arial"/>
                <w:lang w:eastAsia="en-US"/>
              </w:rPr>
              <w:t>$50,035</w:t>
            </w:r>
          </w:p>
        </w:tc>
      </w:tr>
      <w:tr w:rsidRPr="00727933" w:rsidR="009830A6" w:rsidTr="00EF5276" w14:paraId="3FC88D08"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264220CF" w14:textId="77777777">
            <w:pPr>
              <w:spacing w:before="60" w:after="60" w:line="200" w:lineRule="atLeast"/>
              <w:rPr>
                <w:rFonts w:eastAsia="Arial"/>
                <w:lang w:eastAsia="en-US"/>
              </w:rPr>
            </w:pPr>
            <w:r w:rsidRPr="00727933">
              <w:rPr>
                <w:rFonts w:eastAsia="Arial"/>
                <w:lang w:eastAsia="en-US"/>
              </w:rPr>
              <w:t>Group home, 5 bedrooms - 3 SDA participants</w:t>
            </w:r>
          </w:p>
        </w:tc>
        <w:tc>
          <w:tcPr>
            <w:tcW w:w="1665" w:type="dxa"/>
            <w:noWrap/>
          </w:tcPr>
          <w:p w:rsidRPr="00727933" w:rsidR="009830A6" w:rsidP="00EF5276" w:rsidRDefault="009830A6" w14:paraId="51F168DC" w14:textId="77777777">
            <w:pPr>
              <w:spacing w:before="80" w:after="80" w:line="240" w:lineRule="atLeast"/>
              <w:jc w:val="center"/>
              <w:rPr>
                <w:rFonts w:eastAsia="Arial"/>
                <w:lang w:eastAsia="en-US"/>
              </w:rPr>
            </w:pPr>
            <w:r w:rsidRPr="00727933">
              <w:rPr>
                <w:rFonts w:eastAsia="Arial"/>
                <w:lang w:eastAsia="en-US"/>
              </w:rPr>
              <w:t>$50,354</w:t>
            </w:r>
          </w:p>
        </w:tc>
        <w:tc>
          <w:tcPr>
            <w:tcW w:w="1666" w:type="dxa"/>
            <w:noWrap/>
          </w:tcPr>
          <w:p w:rsidRPr="00727933" w:rsidR="009830A6" w:rsidP="00EF5276" w:rsidRDefault="009830A6" w14:paraId="35509A96" w14:textId="77777777">
            <w:pPr>
              <w:spacing w:before="80" w:after="80" w:line="240" w:lineRule="atLeast"/>
              <w:jc w:val="center"/>
              <w:rPr>
                <w:rFonts w:eastAsia="Arial"/>
                <w:lang w:eastAsia="en-US"/>
              </w:rPr>
            </w:pPr>
            <w:r w:rsidRPr="00727933">
              <w:rPr>
                <w:rFonts w:eastAsia="Arial"/>
                <w:lang w:eastAsia="en-US"/>
              </w:rPr>
              <w:t>$51,684</w:t>
            </w:r>
          </w:p>
        </w:tc>
        <w:tc>
          <w:tcPr>
            <w:tcW w:w="1665" w:type="dxa"/>
            <w:noWrap/>
          </w:tcPr>
          <w:p w:rsidRPr="00727933" w:rsidR="009830A6" w:rsidP="00EF5276" w:rsidRDefault="009830A6" w14:paraId="70473E16" w14:textId="77777777">
            <w:pPr>
              <w:spacing w:before="80" w:after="80" w:line="240" w:lineRule="atLeast"/>
              <w:jc w:val="center"/>
              <w:rPr>
                <w:rFonts w:eastAsia="Arial"/>
                <w:lang w:eastAsia="en-US"/>
              </w:rPr>
            </w:pPr>
            <w:r w:rsidRPr="00727933">
              <w:rPr>
                <w:rFonts w:eastAsia="Arial"/>
                <w:lang w:eastAsia="en-US"/>
              </w:rPr>
              <w:t>$55,748</w:t>
            </w:r>
          </w:p>
        </w:tc>
        <w:tc>
          <w:tcPr>
            <w:tcW w:w="1666" w:type="dxa"/>
            <w:noWrap/>
          </w:tcPr>
          <w:p w:rsidRPr="00727933" w:rsidR="009830A6" w:rsidP="00EF5276" w:rsidRDefault="009830A6" w14:paraId="7825CAC6" w14:textId="77777777">
            <w:pPr>
              <w:spacing w:before="80" w:after="80" w:line="240" w:lineRule="atLeast"/>
              <w:jc w:val="center"/>
              <w:rPr>
                <w:rFonts w:eastAsia="Arial"/>
                <w:lang w:eastAsia="en-US"/>
              </w:rPr>
            </w:pPr>
            <w:r w:rsidRPr="00727933">
              <w:rPr>
                <w:rFonts w:eastAsia="Arial"/>
                <w:lang w:eastAsia="en-US"/>
              </w:rPr>
              <w:t>$59,789</w:t>
            </w:r>
          </w:p>
        </w:tc>
        <w:tc>
          <w:tcPr>
            <w:tcW w:w="1666" w:type="dxa"/>
            <w:noWrap/>
          </w:tcPr>
          <w:p w:rsidRPr="00727933" w:rsidR="009830A6" w:rsidP="00EF5276" w:rsidRDefault="009830A6" w14:paraId="5CE106A3" w14:textId="77777777">
            <w:pPr>
              <w:spacing w:before="80" w:after="80" w:line="240" w:lineRule="atLeast"/>
              <w:jc w:val="center"/>
              <w:rPr>
                <w:rFonts w:eastAsia="Arial"/>
                <w:lang w:eastAsia="en-US"/>
              </w:rPr>
            </w:pPr>
            <w:r w:rsidRPr="00727933">
              <w:rPr>
                <w:rFonts w:eastAsia="Arial"/>
                <w:lang w:eastAsia="en-US"/>
              </w:rPr>
              <w:t>$60,564</w:t>
            </w:r>
          </w:p>
        </w:tc>
      </w:tr>
      <w:tr w:rsidRPr="00727933" w:rsidR="009830A6" w:rsidTr="00EF5276" w14:paraId="785FAAD6" w14:textId="77777777">
        <w:tc>
          <w:tcPr>
            <w:tcW w:w="6232" w:type="dxa"/>
            <w:noWrap/>
          </w:tcPr>
          <w:p w:rsidRPr="00727933" w:rsidR="009830A6" w:rsidP="00EF5276" w:rsidRDefault="009830A6" w14:paraId="0BD74261" w14:textId="77777777">
            <w:pPr>
              <w:spacing w:before="60" w:after="60" w:line="200" w:lineRule="atLeast"/>
              <w:rPr>
                <w:rFonts w:eastAsia="Arial"/>
                <w:lang w:eastAsia="en-US"/>
              </w:rPr>
            </w:pPr>
            <w:r w:rsidRPr="00727933">
              <w:rPr>
                <w:rFonts w:eastAsia="Arial"/>
                <w:lang w:eastAsia="en-US"/>
              </w:rPr>
              <w:t>Group home, 5 bedrooms - 2 SDA participants</w:t>
            </w:r>
          </w:p>
        </w:tc>
        <w:tc>
          <w:tcPr>
            <w:tcW w:w="1665" w:type="dxa"/>
            <w:noWrap/>
          </w:tcPr>
          <w:p w:rsidRPr="00727933" w:rsidR="009830A6" w:rsidP="00EF5276" w:rsidRDefault="009830A6" w14:paraId="5C1A27E0" w14:textId="77777777">
            <w:pPr>
              <w:spacing w:before="80" w:after="80" w:line="240" w:lineRule="atLeast"/>
              <w:jc w:val="center"/>
              <w:rPr>
                <w:rFonts w:eastAsia="Arial"/>
                <w:lang w:eastAsia="en-US"/>
              </w:rPr>
            </w:pPr>
            <w:r w:rsidRPr="00727933">
              <w:rPr>
                <w:rFonts w:eastAsia="Arial"/>
                <w:lang w:eastAsia="en-US"/>
              </w:rPr>
              <w:t>$71,663</w:t>
            </w:r>
          </w:p>
        </w:tc>
        <w:tc>
          <w:tcPr>
            <w:tcW w:w="1666" w:type="dxa"/>
            <w:noWrap/>
          </w:tcPr>
          <w:p w:rsidRPr="00727933" w:rsidR="009830A6" w:rsidP="00EF5276" w:rsidRDefault="009830A6" w14:paraId="7278B5C2" w14:textId="77777777">
            <w:pPr>
              <w:spacing w:before="80" w:after="80" w:line="240" w:lineRule="atLeast"/>
              <w:jc w:val="center"/>
              <w:rPr>
                <w:rFonts w:eastAsia="Arial"/>
                <w:lang w:eastAsia="en-US"/>
              </w:rPr>
            </w:pPr>
            <w:r w:rsidRPr="00727933">
              <w:rPr>
                <w:rFonts w:eastAsia="Arial"/>
                <w:lang w:eastAsia="en-US"/>
              </w:rPr>
              <w:t>$73,445</w:t>
            </w:r>
          </w:p>
        </w:tc>
        <w:tc>
          <w:tcPr>
            <w:tcW w:w="1665" w:type="dxa"/>
            <w:noWrap/>
          </w:tcPr>
          <w:p w:rsidRPr="00727933" w:rsidR="009830A6" w:rsidP="00EF5276" w:rsidRDefault="009830A6" w14:paraId="1BE1B735" w14:textId="77777777">
            <w:pPr>
              <w:spacing w:before="80" w:after="80" w:line="240" w:lineRule="atLeast"/>
              <w:jc w:val="center"/>
              <w:rPr>
                <w:rFonts w:eastAsia="Arial"/>
                <w:lang w:eastAsia="en-US"/>
              </w:rPr>
            </w:pPr>
            <w:r w:rsidRPr="00727933">
              <w:rPr>
                <w:rFonts w:eastAsia="Arial"/>
                <w:lang w:eastAsia="en-US"/>
              </w:rPr>
              <w:t>$81,106</w:t>
            </w:r>
          </w:p>
        </w:tc>
        <w:tc>
          <w:tcPr>
            <w:tcW w:w="1666" w:type="dxa"/>
            <w:noWrap/>
          </w:tcPr>
          <w:p w:rsidRPr="00727933" w:rsidR="009830A6" w:rsidP="00EF5276" w:rsidRDefault="009830A6" w14:paraId="3D3E3D1A" w14:textId="77777777">
            <w:pPr>
              <w:spacing w:before="80" w:after="80" w:line="240" w:lineRule="atLeast"/>
              <w:jc w:val="center"/>
              <w:rPr>
                <w:rFonts w:eastAsia="Arial"/>
                <w:lang w:eastAsia="en-US"/>
              </w:rPr>
            </w:pPr>
            <w:r w:rsidRPr="00727933">
              <w:rPr>
                <w:rFonts w:eastAsia="Arial"/>
                <w:lang w:eastAsia="en-US"/>
              </w:rPr>
              <w:t>$86,588</w:t>
            </w:r>
          </w:p>
        </w:tc>
        <w:tc>
          <w:tcPr>
            <w:tcW w:w="1666" w:type="dxa"/>
            <w:noWrap/>
          </w:tcPr>
          <w:p w:rsidRPr="00727933" w:rsidR="009830A6" w:rsidP="00EF5276" w:rsidRDefault="009830A6" w14:paraId="17BAE7EA" w14:textId="77777777">
            <w:pPr>
              <w:spacing w:before="80" w:after="80" w:line="240" w:lineRule="atLeast"/>
              <w:jc w:val="center"/>
              <w:rPr>
                <w:rFonts w:eastAsia="Arial"/>
                <w:lang w:eastAsia="en-US"/>
              </w:rPr>
            </w:pPr>
            <w:r w:rsidRPr="00727933">
              <w:rPr>
                <w:rFonts w:eastAsia="Arial"/>
                <w:lang w:eastAsia="en-US"/>
              </w:rPr>
              <w:t>$85,740</w:t>
            </w:r>
          </w:p>
        </w:tc>
      </w:tr>
      <w:tr w:rsidRPr="00727933" w:rsidR="009830A6" w:rsidTr="00EF5276" w14:paraId="2D24F559"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0929C1BE" w14:textId="77777777">
            <w:pPr>
              <w:spacing w:before="60" w:after="60" w:line="200" w:lineRule="atLeast"/>
              <w:rPr>
                <w:rFonts w:eastAsia="Arial"/>
                <w:lang w:eastAsia="en-US"/>
              </w:rPr>
            </w:pPr>
            <w:r w:rsidRPr="00727933">
              <w:rPr>
                <w:rFonts w:eastAsia="Arial"/>
                <w:lang w:eastAsia="en-US"/>
              </w:rPr>
              <w:t>Group home, 5 bedrooms - 1 SDA participant</w:t>
            </w:r>
          </w:p>
        </w:tc>
        <w:tc>
          <w:tcPr>
            <w:tcW w:w="1665" w:type="dxa"/>
            <w:noWrap/>
          </w:tcPr>
          <w:p w:rsidRPr="00727933" w:rsidR="009830A6" w:rsidP="00EF5276" w:rsidRDefault="009830A6" w14:paraId="21FA3C04" w14:textId="77777777">
            <w:pPr>
              <w:spacing w:before="80" w:after="80" w:line="240" w:lineRule="atLeast"/>
              <w:jc w:val="center"/>
              <w:rPr>
                <w:rFonts w:eastAsia="Arial"/>
                <w:lang w:eastAsia="en-US"/>
              </w:rPr>
            </w:pPr>
            <w:r w:rsidRPr="00727933">
              <w:rPr>
                <w:rFonts w:eastAsia="Arial"/>
                <w:lang w:eastAsia="en-US"/>
              </w:rPr>
              <w:t>$83,059</w:t>
            </w:r>
          </w:p>
        </w:tc>
        <w:tc>
          <w:tcPr>
            <w:tcW w:w="1666" w:type="dxa"/>
            <w:noWrap/>
          </w:tcPr>
          <w:p w:rsidRPr="00727933" w:rsidR="009830A6" w:rsidP="00EF5276" w:rsidRDefault="009830A6" w14:paraId="17DD1C74" w14:textId="77777777">
            <w:pPr>
              <w:spacing w:before="80" w:after="80" w:line="240" w:lineRule="atLeast"/>
              <w:jc w:val="center"/>
              <w:rPr>
                <w:rFonts w:eastAsia="Arial"/>
                <w:lang w:eastAsia="en-US"/>
              </w:rPr>
            </w:pPr>
            <w:r w:rsidRPr="00727933">
              <w:rPr>
                <w:rFonts w:eastAsia="Arial"/>
                <w:lang w:eastAsia="en-US"/>
              </w:rPr>
              <w:t>$85,617</w:t>
            </w:r>
          </w:p>
        </w:tc>
        <w:tc>
          <w:tcPr>
            <w:tcW w:w="1665" w:type="dxa"/>
            <w:noWrap/>
          </w:tcPr>
          <w:p w:rsidRPr="00727933" w:rsidR="009830A6" w:rsidP="00EF5276" w:rsidRDefault="009830A6" w14:paraId="18994E0F" w14:textId="77777777">
            <w:pPr>
              <w:spacing w:before="80" w:after="80" w:line="240" w:lineRule="atLeast"/>
              <w:jc w:val="center"/>
              <w:rPr>
                <w:rFonts w:eastAsia="Arial"/>
                <w:lang w:eastAsia="en-US"/>
              </w:rPr>
            </w:pPr>
            <w:r w:rsidRPr="00727933">
              <w:rPr>
                <w:rFonts w:eastAsia="Arial"/>
                <w:lang w:eastAsia="en-US"/>
              </w:rPr>
              <w:t>$94,004</w:t>
            </w:r>
          </w:p>
        </w:tc>
        <w:tc>
          <w:tcPr>
            <w:tcW w:w="1666" w:type="dxa"/>
            <w:noWrap/>
          </w:tcPr>
          <w:p w:rsidRPr="00727933" w:rsidR="009830A6" w:rsidP="00EF5276" w:rsidRDefault="009830A6" w14:paraId="4C54469A" w14:textId="77777777">
            <w:pPr>
              <w:spacing w:before="80" w:after="80" w:line="240" w:lineRule="atLeast"/>
              <w:jc w:val="center"/>
              <w:rPr>
                <w:rFonts w:eastAsia="Arial"/>
                <w:lang w:eastAsia="en-US"/>
              </w:rPr>
            </w:pPr>
            <w:r w:rsidRPr="00727933">
              <w:rPr>
                <w:rFonts w:eastAsia="Arial"/>
                <w:lang w:eastAsia="en-US"/>
              </w:rPr>
              <w:t>$104,967</w:t>
            </w:r>
          </w:p>
        </w:tc>
        <w:tc>
          <w:tcPr>
            <w:tcW w:w="1666" w:type="dxa"/>
            <w:noWrap/>
          </w:tcPr>
          <w:p w:rsidRPr="00727933" w:rsidR="009830A6" w:rsidP="00EF5276" w:rsidRDefault="009830A6" w14:paraId="582561C7" w14:textId="77777777">
            <w:pPr>
              <w:spacing w:before="80" w:after="80" w:line="240" w:lineRule="atLeast"/>
              <w:jc w:val="center"/>
              <w:rPr>
                <w:rFonts w:eastAsia="Arial"/>
                <w:lang w:eastAsia="en-US"/>
              </w:rPr>
            </w:pPr>
            <w:r w:rsidRPr="00727933">
              <w:rPr>
                <w:rFonts w:eastAsia="Arial"/>
                <w:lang w:eastAsia="en-US"/>
              </w:rPr>
              <w:t>$92,928</w:t>
            </w:r>
          </w:p>
        </w:tc>
      </w:tr>
    </w:tbl>
    <w:p w:rsidRPr="00727933" w:rsidR="009830A6" w:rsidP="009830A6" w:rsidRDefault="009830A6" w14:paraId="7DE519F1" w14:textId="77777777">
      <w:pPr>
        <w:spacing w:before="100" w:after="100" w:line="300" w:lineRule="atLeast"/>
        <w:rPr>
          <w:rFonts w:eastAsia="Arial" w:cs="Arial"/>
          <w:szCs w:val="22"/>
          <w:lang w:eastAsia="en-US"/>
        </w:rPr>
      </w:pPr>
    </w:p>
    <w:p w:rsidR="00D778EF" w:rsidRDefault="00D778EF" w14:paraId="55D5197F" w14:textId="77777777">
      <w:pPr>
        <w:spacing w:after="0" w:line="240" w:lineRule="auto"/>
        <w:rPr>
          <w:rFonts w:eastAsia="Arial" w:cs="Arial"/>
          <w:szCs w:val="22"/>
          <w:lang w:eastAsia="en-US"/>
        </w:rPr>
      </w:pPr>
      <w:r>
        <w:rPr>
          <w:rFonts w:eastAsia="Arial" w:cs="Arial"/>
          <w:szCs w:val="22"/>
          <w:lang w:eastAsia="en-US"/>
        </w:rPr>
        <w:br w:type="page"/>
      </w:r>
    </w:p>
    <w:p w:rsidRPr="005330A2" w:rsidR="009830A6" w:rsidP="00F110BD" w:rsidRDefault="009830A6" w14:paraId="59211EBF" w14:textId="49803033">
      <w:pPr>
        <w:pStyle w:val="Caption"/>
        <w:rPr>
          <w:rFonts w:eastAsia="Arial" w:cs="Arial"/>
          <w:szCs w:val="22"/>
          <w:lang w:eastAsia="en-US"/>
        </w:rPr>
      </w:pP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22</w:t>
      </w:r>
      <w:r w:rsidRPr="005330A2">
        <w:rPr>
          <w:rFonts w:eastAsia="Arial" w:cs="Arial"/>
          <w:szCs w:val="22"/>
          <w:lang w:eastAsia="en-US"/>
        </w:rPr>
        <w:fldChar w:fldCharType="end"/>
      </w:r>
      <w:r w:rsidRPr="005330A2">
        <w:rPr>
          <w:rFonts w:eastAsia="Arial" w:cs="Arial"/>
          <w:szCs w:val="22"/>
          <w:lang w:eastAsia="en-US"/>
        </w:rPr>
        <w:t xml:space="preserve">: </w:t>
      </w:r>
      <w:r w:rsidDel="005C5EC2" w:rsidR="00710AB9">
        <w:rPr>
          <w:rFonts w:eastAsia="Arial" w:cs="Arial"/>
          <w:szCs w:val="22"/>
          <w:lang w:eastAsia="en-US"/>
        </w:rPr>
        <w:t xml:space="preserve">Maximum </w:t>
      </w:r>
      <w:r w:rsidR="005C5EC2">
        <w:rPr>
          <w:rFonts w:eastAsia="Arial" w:cs="Arial"/>
          <w:szCs w:val="22"/>
          <w:lang w:eastAsia="en-US"/>
        </w:rPr>
        <w:t>base amount per SDA-eligible participant for post-2023 new build</w:t>
      </w:r>
      <w:r w:rsidRPr="005330A2">
        <w:rPr>
          <w:rFonts w:eastAsia="Arial" w:cs="Arial"/>
          <w:szCs w:val="22"/>
          <w:lang w:eastAsia="en-US"/>
        </w:rPr>
        <w:t xml:space="preserve">, </w:t>
      </w:r>
      <w:r w:rsidR="00150D16">
        <w:rPr>
          <w:rFonts w:eastAsia="Arial" w:cs="Arial"/>
          <w:szCs w:val="22"/>
          <w:lang w:eastAsia="en-US"/>
        </w:rPr>
        <w:t>with sprinklers</w:t>
      </w:r>
      <w:r w:rsidRPr="005330A2">
        <w:rPr>
          <w:rFonts w:eastAsia="Arial" w:cs="Arial"/>
          <w:szCs w:val="22"/>
          <w:lang w:eastAsia="en-US"/>
        </w:rPr>
        <w:t xml:space="preserve">, GST was not paid </w:t>
      </w:r>
      <w:r w:rsidR="00E10AFD">
        <w:rPr>
          <w:rFonts w:eastAsia="Arial" w:cs="Arial"/>
          <w:szCs w:val="22"/>
          <w:lang w:eastAsia="en-US"/>
        </w:rPr>
        <w:t>or</w:t>
      </w:r>
      <w:r w:rsidRPr="005330A2" w:rsidR="00E10AFD">
        <w:rPr>
          <w:rFonts w:eastAsia="Arial" w:cs="Arial"/>
          <w:szCs w:val="22"/>
          <w:lang w:eastAsia="en-US"/>
        </w:rPr>
        <w:t xml:space="preserve"> </w:t>
      </w:r>
      <w:r w:rsidRPr="005330A2">
        <w:rPr>
          <w:rFonts w:eastAsia="Arial" w:cs="Arial"/>
          <w:szCs w:val="22"/>
          <w:lang w:eastAsia="en-US"/>
        </w:rPr>
        <w:t xml:space="preserve">GST was paid and input tax credits were claimed, dwellings with </w:t>
      </w:r>
      <w:r w:rsidR="00150D16">
        <w:rPr>
          <w:rFonts w:eastAsia="Arial" w:cs="Arial"/>
          <w:szCs w:val="22"/>
          <w:lang w:eastAsia="en-US"/>
        </w:rPr>
        <w:t>o</w:t>
      </w:r>
      <w:r w:rsidR="00773279">
        <w:rPr>
          <w:rFonts w:eastAsia="Arial" w:cs="Arial"/>
          <w:szCs w:val="22"/>
          <w:lang w:eastAsia="en-US"/>
        </w:rPr>
        <w:t>n-site overnight assistance</w:t>
      </w:r>
    </w:p>
    <w:tbl>
      <w:tblPr>
        <w:tblStyle w:val="GridTable45"/>
        <w:tblW w:w="5000" w:type="pct"/>
        <w:tblLayout w:type="fixed"/>
        <w:tblLook w:val="0420" w:firstRow="1" w:lastRow="0" w:firstColumn="0" w:lastColumn="0" w:noHBand="0" w:noVBand="1"/>
        <w:tblCaption w:val="Table of Annual Base Price Limit for Post-2023 New Builds Without Sprinklers, Input tax credits not claimed"/>
      </w:tblPr>
      <w:tblGrid>
        <w:gridCol w:w="6232"/>
        <w:gridCol w:w="1665"/>
        <w:gridCol w:w="1666"/>
        <w:gridCol w:w="1665"/>
        <w:gridCol w:w="1666"/>
        <w:gridCol w:w="1666"/>
      </w:tblGrid>
      <w:tr w:rsidRPr="00727933" w:rsidR="009830A6" w:rsidTr="00E01A15" w14:paraId="5A0C45DD" w14:textId="77777777">
        <w:trPr>
          <w:cnfStyle w:val="100000000000" w:firstRow="1" w:lastRow="0" w:firstColumn="0" w:lastColumn="0" w:oddVBand="0" w:evenVBand="0" w:oddHBand="0" w:evenHBand="0" w:firstRowFirstColumn="0" w:firstRowLastColumn="0" w:lastRowFirstColumn="0" w:lastRowLastColumn="0"/>
          <w:tblHeader/>
        </w:trPr>
        <w:tc>
          <w:tcPr>
            <w:tcW w:w="6232" w:type="dxa"/>
            <w:noWrap/>
          </w:tcPr>
          <w:p w:rsidRPr="00727933" w:rsidR="009830A6" w:rsidP="00EF5276" w:rsidRDefault="009830A6" w14:paraId="66A56A50" w14:textId="77777777">
            <w:pPr>
              <w:spacing w:before="60" w:after="60" w:line="200" w:lineRule="atLeast"/>
              <w:rPr>
                <w:color w:val="000000"/>
                <w:lang w:eastAsia="en-AU"/>
              </w:rPr>
            </w:pPr>
            <w:r w:rsidRPr="00727933">
              <w:rPr>
                <w:lang w:eastAsia="en-AU"/>
              </w:rPr>
              <w:t xml:space="preserve">Building Type </w:t>
            </w:r>
          </w:p>
        </w:tc>
        <w:tc>
          <w:tcPr>
            <w:tcW w:w="1665" w:type="dxa"/>
            <w:noWrap/>
          </w:tcPr>
          <w:p w:rsidRPr="00727933" w:rsidR="009830A6" w:rsidP="00EF5276" w:rsidRDefault="009830A6" w14:paraId="72EC7299" w14:textId="77777777">
            <w:pPr>
              <w:spacing w:before="80" w:after="80" w:line="240" w:lineRule="atLeast"/>
              <w:jc w:val="center"/>
              <w:rPr>
                <w:rFonts w:eastAsia="Arial"/>
                <w:lang w:eastAsia="en-US"/>
              </w:rPr>
            </w:pPr>
            <w:r w:rsidRPr="00727933">
              <w:rPr>
                <w:lang w:eastAsia="en-AU"/>
              </w:rPr>
              <w:t>Improved Liveability</w:t>
            </w:r>
          </w:p>
        </w:tc>
        <w:tc>
          <w:tcPr>
            <w:tcW w:w="1666" w:type="dxa"/>
            <w:noWrap/>
          </w:tcPr>
          <w:p w:rsidRPr="00727933" w:rsidR="009830A6" w:rsidP="00EF5276" w:rsidRDefault="009830A6" w14:paraId="73F55B3A" w14:textId="77777777">
            <w:pPr>
              <w:spacing w:before="80" w:after="80" w:line="240" w:lineRule="atLeast"/>
              <w:jc w:val="center"/>
              <w:rPr>
                <w:rFonts w:eastAsia="Arial"/>
                <w:lang w:eastAsia="en-US"/>
              </w:rPr>
            </w:pPr>
            <w:r w:rsidRPr="00727933">
              <w:rPr>
                <w:lang w:eastAsia="en-AU"/>
              </w:rPr>
              <w:t>Fully Accessible</w:t>
            </w:r>
          </w:p>
        </w:tc>
        <w:tc>
          <w:tcPr>
            <w:tcW w:w="1665" w:type="dxa"/>
            <w:noWrap/>
          </w:tcPr>
          <w:p w:rsidRPr="00727933" w:rsidR="009830A6" w:rsidP="00EF5276" w:rsidRDefault="009830A6" w14:paraId="26B9C5D2" w14:textId="77777777">
            <w:pPr>
              <w:spacing w:before="80" w:after="80" w:line="240" w:lineRule="atLeast"/>
              <w:jc w:val="center"/>
              <w:rPr>
                <w:rFonts w:eastAsia="Arial"/>
                <w:lang w:eastAsia="en-US"/>
              </w:rPr>
            </w:pPr>
            <w:r w:rsidRPr="00727933">
              <w:rPr>
                <w:lang w:eastAsia="en-AU"/>
              </w:rPr>
              <w:t>Robust</w:t>
            </w:r>
          </w:p>
        </w:tc>
        <w:tc>
          <w:tcPr>
            <w:tcW w:w="1666" w:type="dxa"/>
            <w:noWrap/>
          </w:tcPr>
          <w:p w:rsidRPr="00727933" w:rsidR="009830A6" w:rsidP="00EF5276" w:rsidRDefault="009830A6" w14:paraId="3FE6C59B" w14:textId="77777777">
            <w:pPr>
              <w:spacing w:before="80" w:after="80" w:line="240" w:lineRule="atLeast"/>
              <w:jc w:val="center"/>
              <w:rPr>
                <w:rFonts w:eastAsia="Arial"/>
                <w:lang w:eastAsia="en-US"/>
              </w:rPr>
            </w:pPr>
            <w:r w:rsidRPr="00727933">
              <w:rPr>
                <w:lang w:eastAsia="en-AU"/>
              </w:rPr>
              <w:t>Robust with Breakout Room</w:t>
            </w:r>
          </w:p>
        </w:tc>
        <w:tc>
          <w:tcPr>
            <w:tcW w:w="1666" w:type="dxa"/>
            <w:noWrap/>
          </w:tcPr>
          <w:p w:rsidRPr="00727933" w:rsidR="009830A6" w:rsidP="00EF5276" w:rsidRDefault="009830A6" w14:paraId="1337AD9E" w14:textId="77777777">
            <w:pPr>
              <w:spacing w:before="80" w:after="80" w:line="240" w:lineRule="atLeast"/>
              <w:jc w:val="center"/>
              <w:rPr>
                <w:rFonts w:eastAsia="Arial"/>
                <w:lang w:eastAsia="en-US"/>
              </w:rPr>
            </w:pPr>
            <w:r w:rsidRPr="00727933">
              <w:rPr>
                <w:lang w:eastAsia="en-AU"/>
              </w:rPr>
              <w:t xml:space="preserve">High Physical Support </w:t>
            </w:r>
          </w:p>
        </w:tc>
      </w:tr>
      <w:tr w:rsidRPr="00727933" w:rsidR="009830A6" w:rsidTr="00EF5276" w14:paraId="3C99207A"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23E1035B" w14:textId="77777777">
            <w:pPr>
              <w:spacing w:before="60" w:after="60" w:line="200" w:lineRule="atLeast"/>
              <w:rPr>
                <w:rFonts w:eastAsia="Arial"/>
                <w:lang w:eastAsia="en-US"/>
              </w:rPr>
            </w:pPr>
            <w:r w:rsidRPr="00727933">
              <w:rPr>
                <w:rFonts w:eastAsia="Arial"/>
                <w:lang w:eastAsia="en-US"/>
              </w:rPr>
              <w:t>Apartment, 2 bedrooms, 2 residents - 1 SDA participant</w:t>
            </w:r>
          </w:p>
        </w:tc>
        <w:tc>
          <w:tcPr>
            <w:tcW w:w="1665" w:type="dxa"/>
            <w:noWrap/>
          </w:tcPr>
          <w:p w:rsidRPr="00727933" w:rsidR="009830A6" w:rsidP="00EF5276" w:rsidRDefault="009830A6" w14:paraId="0A4A8C42" w14:textId="77777777">
            <w:pPr>
              <w:spacing w:before="80" w:after="80" w:line="240" w:lineRule="atLeast"/>
              <w:jc w:val="center"/>
              <w:rPr>
                <w:rFonts w:eastAsia="Arial"/>
                <w:lang w:eastAsia="en-US"/>
              </w:rPr>
            </w:pPr>
            <w:r w:rsidRPr="00727933">
              <w:rPr>
                <w:rFonts w:eastAsia="Arial"/>
                <w:lang w:eastAsia="en-US"/>
              </w:rPr>
              <w:t>$96,901</w:t>
            </w:r>
          </w:p>
        </w:tc>
        <w:tc>
          <w:tcPr>
            <w:tcW w:w="1666" w:type="dxa"/>
            <w:noWrap/>
          </w:tcPr>
          <w:p w:rsidRPr="00727933" w:rsidR="009830A6" w:rsidP="00EF5276" w:rsidRDefault="009830A6" w14:paraId="68F37D6A" w14:textId="77777777">
            <w:pPr>
              <w:spacing w:before="80" w:after="80" w:line="240" w:lineRule="atLeast"/>
              <w:jc w:val="center"/>
              <w:rPr>
                <w:rFonts w:eastAsia="Arial"/>
                <w:lang w:eastAsia="en-US"/>
              </w:rPr>
            </w:pPr>
            <w:r w:rsidRPr="00727933">
              <w:rPr>
                <w:rFonts w:eastAsia="Arial"/>
                <w:lang w:eastAsia="en-US"/>
              </w:rPr>
              <w:t>$99,461</w:t>
            </w:r>
          </w:p>
        </w:tc>
        <w:tc>
          <w:tcPr>
            <w:tcW w:w="1665" w:type="dxa"/>
            <w:noWrap/>
          </w:tcPr>
          <w:p w:rsidRPr="00727933" w:rsidR="009830A6" w:rsidP="00EF5276" w:rsidRDefault="009830A6" w14:paraId="601F499C"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2B57DA69"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6462C7D5" w14:textId="77777777">
            <w:pPr>
              <w:spacing w:before="80" w:after="80" w:line="240" w:lineRule="atLeast"/>
              <w:jc w:val="center"/>
              <w:rPr>
                <w:rFonts w:eastAsia="Arial"/>
                <w:lang w:eastAsia="en-US"/>
              </w:rPr>
            </w:pPr>
            <w:r w:rsidRPr="00727933">
              <w:rPr>
                <w:rFonts w:eastAsia="Arial"/>
                <w:lang w:eastAsia="en-US"/>
              </w:rPr>
              <w:t>$106,770</w:t>
            </w:r>
          </w:p>
        </w:tc>
      </w:tr>
      <w:tr w:rsidRPr="00727933" w:rsidR="009830A6" w:rsidTr="00EF5276" w14:paraId="42C95E77" w14:textId="77777777">
        <w:tc>
          <w:tcPr>
            <w:tcW w:w="6232" w:type="dxa"/>
            <w:noWrap/>
            <w:hideMark/>
          </w:tcPr>
          <w:p w:rsidRPr="00727933" w:rsidR="009830A6" w:rsidP="00EF5276" w:rsidRDefault="009830A6" w14:paraId="597FC9F3" w14:textId="77777777">
            <w:pPr>
              <w:spacing w:before="60" w:after="60" w:line="200" w:lineRule="atLeast"/>
              <w:rPr>
                <w:color w:val="000000"/>
                <w:lang w:eastAsia="en-AU"/>
              </w:rPr>
            </w:pPr>
            <w:r w:rsidRPr="00727933">
              <w:rPr>
                <w:rFonts w:eastAsia="Arial"/>
                <w:lang w:eastAsia="en-US"/>
              </w:rPr>
              <w:t>Apartment, 3 bedrooms, 2 residents - 1 SDA participant</w:t>
            </w:r>
          </w:p>
        </w:tc>
        <w:tc>
          <w:tcPr>
            <w:tcW w:w="1665" w:type="dxa"/>
            <w:noWrap/>
          </w:tcPr>
          <w:p w:rsidRPr="00727933" w:rsidR="009830A6" w:rsidP="00EF5276" w:rsidRDefault="009830A6" w14:paraId="1673631F" w14:textId="77777777">
            <w:pPr>
              <w:spacing w:before="80" w:after="80" w:line="240" w:lineRule="atLeast"/>
              <w:jc w:val="center"/>
              <w:rPr>
                <w:rFonts w:eastAsia="Arial"/>
                <w:lang w:eastAsia="en-US"/>
              </w:rPr>
            </w:pPr>
            <w:r w:rsidRPr="00727933">
              <w:rPr>
                <w:rFonts w:eastAsia="Arial"/>
                <w:lang w:eastAsia="en-US"/>
              </w:rPr>
              <w:t>$96,901</w:t>
            </w:r>
          </w:p>
        </w:tc>
        <w:tc>
          <w:tcPr>
            <w:tcW w:w="1666" w:type="dxa"/>
            <w:noWrap/>
          </w:tcPr>
          <w:p w:rsidRPr="00727933" w:rsidR="009830A6" w:rsidP="00EF5276" w:rsidRDefault="009830A6" w14:paraId="63AE48B1" w14:textId="77777777">
            <w:pPr>
              <w:spacing w:before="80" w:after="80" w:line="240" w:lineRule="atLeast"/>
              <w:jc w:val="center"/>
              <w:rPr>
                <w:rFonts w:eastAsia="Arial"/>
                <w:lang w:eastAsia="en-US"/>
              </w:rPr>
            </w:pPr>
            <w:r w:rsidRPr="00727933">
              <w:rPr>
                <w:rFonts w:eastAsia="Arial"/>
                <w:lang w:eastAsia="en-US"/>
              </w:rPr>
              <w:t>$99,461</w:t>
            </w:r>
          </w:p>
        </w:tc>
        <w:tc>
          <w:tcPr>
            <w:tcW w:w="1665" w:type="dxa"/>
            <w:noWrap/>
          </w:tcPr>
          <w:p w:rsidRPr="00727933" w:rsidR="009830A6" w:rsidP="00EF5276" w:rsidRDefault="009830A6" w14:paraId="3027A37D"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7BB7CF8B"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55A1FF3B" w14:textId="77777777">
            <w:pPr>
              <w:spacing w:before="80" w:after="80" w:line="240" w:lineRule="atLeast"/>
              <w:jc w:val="center"/>
              <w:rPr>
                <w:rFonts w:eastAsia="Arial"/>
                <w:lang w:eastAsia="en-US"/>
              </w:rPr>
            </w:pPr>
            <w:r w:rsidRPr="00727933">
              <w:rPr>
                <w:rFonts w:eastAsia="Arial"/>
                <w:lang w:eastAsia="en-US"/>
              </w:rPr>
              <w:t>$106,770</w:t>
            </w:r>
          </w:p>
        </w:tc>
      </w:tr>
      <w:tr w:rsidRPr="00727933" w:rsidR="009830A6" w:rsidTr="00EF5276" w14:paraId="1D0FF895"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4239C183" w14:textId="77777777">
            <w:pPr>
              <w:spacing w:before="60" w:after="60" w:line="200" w:lineRule="atLeast"/>
              <w:rPr>
                <w:color w:val="000000"/>
                <w:lang w:eastAsia="en-AU"/>
              </w:rPr>
            </w:pPr>
            <w:r w:rsidRPr="00727933">
              <w:rPr>
                <w:rFonts w:eastAsia="Arial"/>
                <w:lang w:eastAsia="en-US"/>
              </w:rPr>
              <w:t>Villa, 2 bedrooms - 1 SDA participant</w:t>
            </w:r>
          </w:p>
        </w:tc>
        <w:tc>
          <w:tcPr>
            <w:tcW w:w="1665" w:type="dxa"/>
            <w:noWrap/>
          </w:tcPr>
          <w:p w:rsidRPr="00727933" w:rsidR="009830A6" w:rsidP="00EF5276" w:rsidRDefault="009830A6" w14:paraId="3CC1A6F7" w14:textId="77777777">
            <w:pPr>
              <w:spacing w:before="80" w:after="80" w:line="240" w:lineRule="atLeast"/>
              <w:jc w:val="center"/>
              <w:rPr>
                <w:rFonts w:eastAsia="Arial"/>
                <w:lang w:eastAsia="en-US"/>
              </w:rPr>
            </w:pPr>
            <w:r w:rsidRPr="00727933">
              <w:rPr>
                <w:rFonts w:eastAsia="Arial"/>
                <w:lang w:eastAsia="en-US"/>
              </w:rPr>
              <w:t>$66,799</w:t>
            </w:r>
          </w:p>
        </w:tc>
        <w:tc>
          <w:tcPr>
            <w:tcW w:w="1666" w:type="dxa"/>
            <w:noWrap/>
          </w:tcPr>
          <w:p w:rsidRPr="00727933" w:rsidR="009830A6" w:rsidP="00EF5276" w:rsidRDefault="009830A6" w14:paraId="6C2F2C8B" w14:textId="77777777">
            <w:pPr>
              <w:spacing w:before="80" w:after="80" w:line="240" w:lineRule="atLeast"/>
              <w:jc w:val="center"/>
              <w:rPr>
                <w:rFonts w:eastAsia="Arial"/>
                <w:lang w:eastAsia="en-US"/>
              </w:rPr>
            </w:pPr>
            <w:r w:rsidRPr="00727933">
              <w:rPr>
                <w:rFonts w:eastAsia="Arial"/>
                <w:lang w:eastAsia="en-US"/>
              </w:rPr>
              <w:t>$69,785</w:t>
            </w:r>
          </w:p>
        </w:tc>
        <w:tc>
          <w:tcPr>
            <w:tcW w:w="1665" w:type="dxa"/>
            <w:noWrap/>
          </w:tcPr>
          <w:p w:rsidRPr="00727933" w:rsidR="009830A6" w:rsidP="00EF5276" w:rsidRDefault="009830A6" w14:paraId="68CCB007" w14:textId="77777777">
            <w:pPr>
              <w:spacing w:before="80" w:after="80" w:line="240" w:lineRule="atLeast"/>
              <w:jc w:val="center"/>
              <w:rPr>
                <w:rFonts w:eastAsia="Arial"/>
                <w:lang w:eastAsia="en-US"/>
              </w:rPr>
            </w:pPr>
            <w:r w:rsidRPr="00727933">
              <w:rPr>
                <w:rFonts w:eastAsia="Arial"/>
                <w:lang w:eastAsia="en-US"/>
              </w:rPr>
              <w:t>$73,202</w:t>
            </w:r>
          </w:p>
        </w:tc>
        <w:tc>
          <w:tcPr>
            <w:tcW w:w="1666" w:type="dxa"/>
            <w:noWrap/>
          </w:tcPr>
          <w:p w:rsidRPr="00727933" w:rsidR="009830A6" w:rsidP="00EF5276" w:rsidRDefault="009830A6" w14:paraId="0F89ED2A" w14:textId="77777777">
            <w:pPr>
              <w:spacing w:before="80" w:after="80" w:line="240" w:lineRule="atLeast"/>
              <w:jc w:val="center"/>
              <w:rPr>
                <w:rFonts w:eastAsia="Arial"/>
                <w:lang w:eastAsia="en-US"/>
              </w:rPr>
            </w:pPr>
            <w:r w:rsidRPr="00727933">
              <w:rPr>
                <w:rFonts w:eastAsia="Arial"/>
                <w:lang w:eastAsia="en-US"/>
              </w:rPr>
              <w:t>$77,812</w:t>
            </w:r>
          </w:p>
        </w:tc>
        <w:tc>
          <w:tcPr>
            <w:tcW w:w="1666" w:type="dxa"/>
            <w:noWrap/>
          </w:tcPr>
          <w:p w:rsidRPr="00727933" w:rsidR="009830A6" w:rsidP="00EF5276" w:rsidRDefault="009830A6" w14:paraId="395C17F6" w14:textId="77777777">
            <w:pPr>
              <w:spacing w:before="80" w:after="80" w:line="240" w:lineRule="atLeast"/>
              <w:jc w:val="center"/>
              <w:rPr>
                <w:rFonts w:eastAsia="Arial"/>
                <w:lang w:eastAsia="en-US"/>
              </w:rPr>
            </w:pPr>
            <w:r w:rsidRPr="00727933">
              <w:rPr>
                <w:rFonts w:eastAsia="Arial"/>
                <w:lang w:eastAsia="en-US"/>
              </w:rPr>
              <w:t>$77,836</w:t>
            </w:r>
          </w:p>
        </w:tc>
      </w:tr>
      <w:tr w:rsidRPr="00727933" w:rsidR="009830A6" w:rsidTr="00EF5276" w14:paraId="026F030E" w14:textId="77777777">
        <w:tc>
          <w:tcPr>
            <w:tcW w:w="6232" w:type="dxa"/>
            <w:noWrap/>
          </w:tcPr>
          <w:p w:rsidRPr="00727933" w:rsidR="009830A6" w:rsidP="00EF5276" w:rsidRDefault="009830A6" w14:paraId="08C03929" w14:textId="77777777">
            <w:pPr>
              <w:spacing w:before="60" w:after="60" w:line="200" w:lineRule="atLeast"/>
              <w:rPr>
                <w:color w:val="000000"/>
                <w:lang w:eastAsia="en-AU"/>
              </w:rPr>
            </w:pPr>
            <w:r w:rsidRPr="00727933">
              <w:rPr>
                <w:rFonts w:eastAsia="Arial"/>
                <w:lang w:eastAsia="en-US"/>
              </w:rPr>
              <w:t>Villa, 3 bedrooms - 2 SDA participants</w:t>
            </w:r>
          </w:p>
        </w:tc>
        <w:tc>
          <w:tcPr>
            <w:tcW w:w="1665" w:type="dxa"/>
            <w:noWrap/>
          </w:tcPr>
          <w:p w:rsidRPr="00727933" w:rsidR="009830A6" w:rsidP="00EF5276" w:rsidRDefault="009830A6" w14:paraId="515D82E1" w14:textId="77777777">
            <w:pPr>
              <w:spacing w:before="80" w:after="80" w:line="240" w:lineRule="atLeast"/>
              <w:jc w:val="center"/>
              <w:rPr>
                <w:rFonts w:eastAsia="Arial"/>
                <w:lang w:eastAsia="en-US"/>
              </w:rPr>
            </w:pPr>
            <w:r w:rsidRPr="00727933">
              <w:rPr>
                <w:rFonts w:eastAsia="Arial"/>
                <w:lang w:eastAsia="en-US"/>
              </w:rPr>
              <w:t>$40,013</w:t>
            </w:r>
          </w:p>
        </w:tc>
        <w:tc>
          <w:tcPr>
            <w:tcW w:w="1666" w:type="dxa"/>
            <w:noWrap/>
          </w:tcPr>
          <w:p w:rsidRPr="00727933" w:rsidR="009830A6" w:rsidP="00EF5276" w:rsidRDefault="009830A6" w14:paraId="0B72D94B" w14:textId="77777777">
            <w:pPr>
              <w:spacing w:before="80" w:after="80" w:line="240" w:lineRule="atLeast"/>
              <w:jc w:val="center"/>
              <w:rPr>
                <w:rFonts w:eastAsia="Arial"/>
                <w:lang w:eastAsia="en-US"/>
              </w:rPr>
            </w:pPr>
            <w:r w:rsidRPr="00727933">
              <w:rPr>
                <w:rFonts w:eastAsia="Arial"/>
                <w:lang w:eastAsia="en-US"/>
              </w:rPr>
              <w:t>$42,321</w:t>
            </w:r>
          </w:p>
        </w:tc>
        <w:tc>
          <w:tcPr>
            <w:tcW w:w="1665" w:type="dxa"/>
            <w:noWrap/>
          </w:tcPr>
          <w:p w:rsidRPr="00727933" w:rsidR="009830A6" w:rsidP="00EF5276" w:rsidRDefault="009830A6" w14:paraId="5006C6C5" w14:textId="77777777">
            <w:pPr>
              <w:spacing w:before="80" w:after="80" w:line="240" w:lineRule="atLeast"/>
              <w:jc w:val="center"/>
              <w:rPr>
                <w:rFonts w:eastAsia="Arial"/>
                <w:lang w:eastAsia="en-US"/>
              </w:rPr>
            </w:pPr>
            <w:r w:rsidRPr="00727933">
              <w:rPr>
                <w:rFonts w:eastAsia="Arial"/>
                <w:lang w:eastAsia="en-US"/>
              </w:rPr>
              <w:t>$45,344</w:t>
            </w:r>
          </w:p>
        </w:tc>
        <w:tc>
          <w:tcPr>
            <w:tcW w:w="1666" w:type="dxa"/>
            <w:noWrap/>
          </w:tcPr>
          <w:p w:rsidRPr="00727933" w:rsidR="009830A6" w:rsidP="00EF5276" w:rsidRDefault="009830A6" w14:paraId="2F045A12" w14:textId="77777777">
            <w:pPr>
              <w:spacing w:before="80" w:after="80" w:line="240" w:lineRule="atLeast"/>
              <w:jc w:val="center"/>
              <w:rPr>
                <w:rFonts w:eastAsia="Arial"/>
                <w:lang w:eastAsia="en-US"/>
              </w:rPr>
            </w:pPr>
            <w:r w:rsidRPr="00727933">
              <w:rPr>
                <w:rFonts w:eastAsia="Arial"/>
                <w:lang w:eastAsia="en-US"/>
              </w:rPr>
              <w:t>$47,649</w:t>
            </w:r>
          </w:p>
        </w:tc>
        <w:tc>
          <w:tcPr>
            <w:tcW w:w="1666" w:type="dxa"/>
            <w:noWrap/>
          </w:tcPr>
          <w:p w:rsidRPr="00727933" w:rsidR="009830A6" w:rsidP="00EF5276" w:rsidRDefault="009830A6" w14:paraId="55002A99" w14:textId="77777777">
            <w:pPr>
              <w:spacing w:before="80" w:after="80" w:line="240" w:lineRule="atLeast"/>
              <w:jc w:val="center"/>
              <w:rPr>
                <w:rFonts w:eastAsia="Arial"/>
                <w:lang w:eastAsia="en-US"/>
              </w:rPr>
            </w:pPr>
            <w:r w:rsidRPr="00727933">
              <w:rPr>
                <w:rFonts w:eastAsia="Arial"/>
                <w:lang w:eastAsia="en-US"/>
              </w:rPr>
              <w:t>$46,825</w:t>
            </w:r>
          </w:p>
        </w:tc>
      </w:tr>
      <w:tr w:rsidRPr="00727933" w:rsidR="009830A6" w:rsidTr="00EF5276" w14:paraId="6042FA73"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77D4F0E5" w14:textId="77777777">
            <w:pPr>
              <w:spacing w:before="60" w:after="60" w:line="200" w:lineRule="atLeast"/>
              <w:rPr>
                <w:color w:val="000000"/>
                <w:lang w:eastAsia="en-AU"/>
              </w:rPr>
            </w:pPr>
            <w:r w:rsidRPr="00727933">
              <w:rPr>
                <w:rFonts w:eastAsia="Arial"/>
                <w:lang w:eastAsia="en-US"/>
              </w:rPr>
              <w:t>Villa, 3 bedrooms - 1 SDA participant</w:t>
            </w:r>
          </w:p>
        </w:tc>
        <w:tc>
          <w:tcPr>
            <w:tcW w:w="1665" w:type="dxa"/>
            <w:noWrap/>
          </w:tcPr>
          <w:p w:rsidRPr="00727933" w:rsidR="009830A6" w:rsidP="00EF5276" w:rsidRDefault="009830A6" w14:paraId="3F2A85F8" w14:textId="77777777">
            <w:pPr>
              <w:spacing w:before="80" w:after="80" w:line="240" w:lineRule="atLeast"/>
              <w:jc w:val="center"/>
              <w:rPr>
                <w:rFonts w:eastAsia="Arial"/>
                <w:lang w:eastAsia="en-US"/>
              </w:rPr>
            </w:pPr>
            <w:r w:rsidRPr="00727933">
              <w:rPr>
                <w:rFonts w:eastAsia="Arial"/>
                <w:lang w:eastAsia="en-US"/>
              </w:rPr>
              <w:t>$66,799</w:t>
            </w:r>
          </w:p>
        </w:tc>
        <w:tc>
          <w:tcPr>
            <w:tcW w:w="1666" w:type="dxa"/>
            <w:noWrap/>
          </w:tcPr>
          <w:p w:rsidRPr="00727933" w:rsidR="009830A6" w:rsidP="00EF5276" w:rsidRDefault="009830A6" w14:paraId="5D62408D" w14:textId="77777777">
            <w:pPr>
              <w:spacing w:before="80" w:after="80" w:line="240" w:lineRule="atLeast"/>
              <w:jc w:val="center"/>
              <w:rPr>
                <w:rFonts w:eastAsia="Arial"/>
                <w:lang w:eastAsia="en-US"/>
              </w:rPr>
            </w:pPr>
            <w:r w:rsidRPr="00727933">
              <w:rPr>
                <w:rFonts w:eastAsia="Arial"/>
                <w:lang w:eastAsia="en-US"/>
              </w:rPr>
              <w:t>$69,785</w:t>
            </w:r>
          </w:p>
        </w:tc>
        <w:tc>
          <w:tcPr>
            <w:tcW w:w="1665" w:type="dxa"/>
            <w:noWrap/>
          </w:tcPr>
          <w:p w:rsidRPr="00727933" w:rsidR="009830A6" w:rsidP="00EF5276" w:rsidRDefault="009830A6" w14:paraId="1D5349AD" w14:textId="77777777">
            <w:pPr>
              <w:spacing w:before="80" w:after="80" w:line="240" w:lineRule="atLeast"/>
              <w:jc w:val="center"/>
              <w:rPr>
                <w:rFonts w:eastAsia="Arial"/>
                <w:lang w:eastAsia="en-US"/>
              </w:rPr>
            </w:pPr>
            <w:r w:rsidRPr="00727933">
              <w:rPr>
                <w:rFonts w:eastAsia="Arial"/>
                <w:lang w:eastAsia="en-US"/>
              </w:rPr>
              <w:t>$73,202</w:t>
            </w:r>
          </w:p>
        </w:tc>
        <w:tc>
          <w:tcPr>
            <w:tcW w:w="1666" w:type="dxa"/>
            <w:noWrap/>
          </w:tcPr>
          <w:p w:rsidRPr="00727933" w:rsidR="009830A6" w:rsidP="00EF5276" w:rsidRDefault="009830A6" w14:paraId="1F3E2D45" w14:textId="77777777">
            <w:pPr>
              <w:spacing w:before="80" w:after="80" w:line="240" w:lineRule="atLeast"/>
              <w:jc w:val="center"/>
              <w:rPr>
                <w:rFonts w:eastAsia="Arial"/>
                <w:lang w:eastAsia="en-US"/>
              </w:rPr>
            </w:pPr>
            <w:r w:rsidRPr="00727933">
              <w:rPr>
                <w:rFonts w:eastAsia="Arial"/>
                <w:lang w:eastAsia="en-US"/>
              </w:rPr>
              <w:t>$77,812</w:t>
            </w:r>
          </w:p>
        </w:tc>
        <w:tc>
          <w:tcPr>
            <w:tcW w:w="1666" w:type="dxa"/>
            <w:noWrap/>
          </w:tcPr>
          <w:p w:rsidRPr="00727933" w:rsidR="009830A6" w:rsidP="00EF5276" w:rsidRDefault="009830A6" w14:paraId="2F5B651E" w14:textId="77777777">
            <w:pPr>
              <w:spacing w:before="80" w:after="80" w:line="240" w:lineRule="atLeast"/>
              <w:jc w:val="center"/>
              <w:rPr>
                <w:rFonts w:eastAsia="Arial"/>
                <w:lang w:eastAsia="en-US"/>
              </w:rPr>
            </w:pPr>
            <w:r w:rsidRPr="00727933">
              <w:rPr>
                <w:rFonts w:eastAsia="Arial"/>
                <w:lang w:eastAsia="en-US"/>
              </w:rPr>
              <w:t>$77,836</w:t>
            </w:r>
          </w:p>
        </w:tc>
      </w:tr>
      <w:tr w:rsidRPr="00727933" w:rsidR="009830A6" w:rsidTr="00EF5276" w14:paraId="42738099" w14:textId="77777777">
        <w:tc>
          <w:tcPr>
            <w:tcW w:w="6232" w:type="dxa"/>
            <w:noWrap/>
            <w:hideMark/>
          </w:tcPr>
          <w:p w:rsidRPr="00727933" w:rsidR="009830A6" w:rsidP="00EF5276" w:rsidRDefault="009830A6" w14:paraId="048F03B8" w14:textId="77777777">
            <w:pPr>
              <w:spacing w:before="60" w:after="60" w:line="200" w:lineRule="atLeast"/>
              <w:rPr>
                <w:color w:val="000000"/>
                <w:lang w:eastAsia="en-AU"/>
              </w:rPr>
            </w:pPr>
            <w:r w:rsidRPr="00727933">
              <w:rPr>
                <w:rFonts w:eastAsia="Arial"/>
                <w:lang w:eastAsia="en-US"/>
              </w:rPr>
              <w:t>House, 2 bedrooms - 1 SDA participant</w:t>
            </w:r>
          </w:p>
        </w:tc>
        <w:tc>
          <w:tcPr>
            <w:tcW w:w="1665" w:type="dxa"/>
            <w:noWrap/>
          </w:tcPr>
          <w:p w:rsidRPr="00727933" w:rsidR="009830A6" w:rsidP="00EF5276" w:rsidRDefault="009830A6" w14:paraId="7D8E5992" w14:textId="77777777">
            <w:pPr>
              <w:spacing w:before="80" w:after="80" w:line="240" w:lineRule="atLeast"/>
              <w:jc w:val="center"/>
              <w:rPr>
                <w:rFonts w:eastAsia="Arial"/>
                <w:lang w:eastAsia="en-US"/>
              </w:rPr>
            </w:pPr>
            <w:r w:rsidRPr="00727933">
              <w:rPr>
                <w:rFonts w:eastAsia="Arial"/>
                <w:lang w:eastAsia="en-US"/>
              </w:rPr>
              <w:t>$96,901</w:t>
            </w:r>
          </w:p>
        </w:tc>
        <w:tc>
          <w:tcPr>
            <w:tcW w:w="1666" w:type="dxa"/>
            <w:noWrap/>
          </w:tcPr>
          <w:p w:rsidRPr="00727933" w:rsidR="009830A6" w:rsidP="00EF5276" w:rsidRDefault="009830A6" w14:paraId="590F2AED" w14:textId="77777777">
            <w:pPr>
              <w:spacing w:before="80" w:after="80" w:line="240" w:lineRule="atLeast"/>
              <w:jc w:val="center"/>
              <w:rPr>
                <w:rFonts w:eastAsia="Arial"/>
                <w:lang w:eastAsia="en-US"/>
              </w:rPr>
            </w:pPr>
            <w:r w:rsidRPr="00727933">
              <w:rPr>
                <w:rFonts w:eastAsia="Arial"/>
                <w:lang w:eastAsia="en-US"/>
              </w:rPr>
              <w:t>$99,461</w:t>
            </w:r>
          </w:p>
        </w:tc>
        <w:tc>
          <w:tcPr>
            <w:tcW w:w="1665" w:type="dxa"/>
            <w:noWrap/>
          </w:tcPr>
          <w:p w:rsidRPr="00727933" w:rsidR="009830A6" w:rsidP="00EF5276" w:rsidRDefault="009830A6" w14:paraId="35EEADB9" w14:textId="77777777">
            <w:pPr>
              <w:spacing w:before="80" w:after="80" w:line="240" w:lineRule="atLeast"/>
              <w:jc w:val="center"/>
              <w:rPr>
                <w:rFonts w:eastAsia="Arial"/>
                <w:lang w:eastAsia="en-US"/>
              </w:rPr>
            </w:pPr>
            <w:r w:rsidRPr="00727933">
              <w:rPr>
                <w:rFonts w:eastAsia="Arial"/>
                <w:lang w:eastAsia="en-US"/>
              </w:rPr>
              <w:t>$108,607</w:t>
            </w:r>
          </w:p>
        </w:tc>
        <w:tc>
          <w:tcPr>
            <w:tcW w:w="1666" w:type="dxa"/>
            <w:noWrap/>
          </w:tcPr>
          <w:p w:rsidRPr="00727933" w:rsidR="009830A6" w:rsidP="00EF5276" w:rsidRDefault="009830A6" w14:paraId="208B7411" w14:textId="77777777">
            <w:pPr>
              <w:spacing w:before="80" w:after="80" w:line="240" w:lineRule="atLeast"/>
              <w:jc w:val="center"/>
              <w:rPr>
                <w:rFonts w:eastAsia="Arial"/>
                <w:lang w:eastAsia="en-US"/>
              </w:rPr>
            </w:pPr>
            <w:r w:rsidRPr="00727933">
              <w:rPr>
                <w:rFonts w:eastAsia="Arial"/>
                <w:lang w:eastAsia="en-US"/>
              </w:rPr>
              <w:t>$119,569</w:t>
            </w:r>
          </w:p>
        </w:tc>
        <w:tc>
          <w:tcPr>
            <w:tcW w:w="1666" w:type="dxa"/>
            <w:noWrap/>
          </w:tcPr>
          <w:p w:rsidRPr="00727933" w:rsidR="009830A6" w:rsidP="00EF5276" w:rsidRDefault="009830A6" w14:paraId="20F06C32" w14:textId="77777777">
            <w:pPr>
              <w:spacing w:before="80" w:after="80" w:line="240" w:lineRule="atLeast"/>
              <w:jc w:val="center"/>
              <w:rPr>
                <w:rFonts w:eastAsia="Arial"/>
                <w:lang w:eastAsia="en-US"/>
              </w:rPr>
            </w:pPr>
            <w:r w:rsidRPr="00727933">
              <w:rPr>
                <w:rFonts w:eastAsia="Arial"/>
                <w:lang w:eastAsia="en-US"/>
              </w:rPr>
              <w:t>$106,770</w:t>
            </w:r>
          </w:p>
        </w:tc>
      </w:tr>
      <w:tr w:rsidRPr="00727933" w:rsidR="009830A6" w:rsidTr="00EF5276" w14:paraId="30BBAD68"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64193D87" w14:textId="77777777">
            <w:pPr>
              <w:spacing w:before="60" w:after="60" w:line="200" w:lineRule="atLeast"/>
              <w:rPr>
                <w:color w:val="000000"/>
                <w:lang w:eastAsia="en-AU"/>
              </w:rPr>
            </w:pPr>
            <w:r w:rsidRPr="00727933">
              <w:rPr>
                <w:rFonts w:eastAsia="Arial"/>
                <w:lang w:eastAsia="en-US"/>
              </w:rPr>
              <w:t>House, 3 bedrooms - 2 SDA participants</w:t>
            </w:r>
          </w:p>
        </w:tc>
        <w:tc>
          <w:tcPr>
            <w:tcW w:w="1665" w:type="dxa"/>
            <w:noWrap/>
          </w:tcPr>
          <w:p w:rsidRPr="00727933" w:rsidR="009830A6" w:rsidP="00EF5276" w:rsidRDefault="009830A6" w14:paraId="375A5CFA" w14:textId="77777777">
            <w:pPr>
              <w:spacing w:before="80" w:after="80" w:line="240" w:lineRule="atLeast"/>
              <w:jc w:val="center"/>
              <w:rPr>
                <w:rFonts w:eastAsia="Arial"/>
                <w:lang w:eastAsia="en-US"/>
              </w:rPr>
            </w:pPr>
            <w:r w:rsidRPr="00727933">
              <w:rPr>
                <w:rFonts w:eastAsia="Arial"/>
                <w:lang w:eastAsia="en-US"/>
              </w:rPr>
              <w:t>$78,421</w:t>
            </w:r>
          </w:p>
        </w:tc>
        <w:tc>
          <w:tcPr>
            <w:tcW w:w="1666" w:type="dxa"/>
            <w:noWrap/>
          </w:tcPr>
          <w:p w:rsidRPr="00727933" w:rsidR="009830A6" w:rsidP="00EF5276" w:rsidRDefault="009830A6" w14:paraId="20ADC31B" w14:textId="77777777">
            <w:pPr>
              <w:spacing w:before="80" w:after="80" w:line="240" w:lineRule="atLeast"/>
              <w:jc w:val="center"/>
              <w:rPr>
                <w:rFonts w:eastAsia="Arial"/>
                <w:lang w:eastAsia="en-US"/>
              </w:rPr>
            </w:pPr>
            <w:r w:rsidRPr="00727933">
              <w:rPr>
                <w:rFonts w:eastAsia="Arial"/>
                <w:lang w:eastAsia="en-US"/>
              </w:rPr>
              <w:t>$79,964</w:t>
            </w:r>
          </w:p>
        </w:tc>
        <w:tc>
          <w:tcPr>
            <w:tcW w:w="1665" w:type="dxa"/>
            <w:noWrap/>
          </w:tcPr>
          <w:p w:rsidRPr="00727933" w:rsidR="009830A6" w:rsidP="00EF5276" w:rsidRDefault="009830A6" w14:paraId="4522A5F2" w14:textId="77777777">
            <w:pPr>
              <w:spacing w:before="80" w:after="80" w:line="240" w:lineRule="atLeast"/>
              <w:jc w:val="center"/>
              <w:rPr>
                <w:rFonts w:eastAsia="Arial"/>
                <w:lang w:eastAsia="en-US"/>
              </w:rPr>
            </w:pPr>
            <w:r w:rsidRPr="00727933">
              <w:rPr>
                <w:rFonts w:eastAsia="Arial"/>
                <w:lang w:eastAsia="en-US"/>
              </w:rPr>
              <w:t>$87,893</w:t>
            </w:r>
          </w:p>
        </w:tc>
        <w:tc>
          <w:tcPr>
            <w:tcW w:w="1666" w:type="dxa"/>
            <w:noWrap/>
          </w:tcPr>
          <w:p w:rsidRPr="00727933" w:rsidR="009830A6" w:rsidP="00EF5276" w:rsidRDefault="009830A6" w14:paraId="5D450529" w14:textId="77777777">
            <w:pPr>
              <w:spacing w:before="80" w:after="80" w:line="240" w:lineRule="atLeast"/>
              <w:jc w:val="center"/>
              <w:rPr>
                <w:rFonts w:eastAsia="Arial"/>
                <w:lang w:eastAsia="en-US"/>
              </w:rPr>
            </w:pPr>
            <w:r w:rsidRPr="00727933">
              <w:rPr>
                <w:rFonts w:eastAsia="Arial"/>
                <w:lang w:eastAsia="en-US"/>
              </w:rPr>
              <w:t>$93,375</w:t>
            </w:r>
          </w:p>
        </w:tc>
        <w:tc>
          <w:tcPr>
            <w:tcW w:w="1666" w:type="dxa"/>
            <w:noWrap/>
          </w:tcPr>
          <w:p w:rsidRPr="00727933" w:rsidR="009830A6" w:rsidP="00EF5276" w:rsidRDefault="009830A6" w14:paraId="3BE3E457" w14:textId="77777777">
            <w:pPr>
              <w:spacing w:before="80" w:after="80" w:line="240" w:lineRule="atLeast"/>
              <w:jc w:val="center"/>
              <w:rPr>
                <w:rFonts w:eastAsia="Arial"/>
                <w:lang w:eastAsia="en-US"/>
              </w:rPr>
            </w:pPr>
            <w:r w:rsidRPr="00727933">
              <w:rPr>
                <w:rFonts w:eastAsia="Arial"/>
                <w:lang w:eastAsia="en-US"/>
              </w:rPr>
              <w:t>$93,068</w:t>
            </w:r>
          </w:p>
        </w:tc>
      </w:tr>
      <w:tr w:rsidRPr="00727933" w:rsidR="009830A6" w:rsidTr="00EF5276" w14:paraId="77BDE40F" w14:textId="77777777">
        <w:tc>
          <w:tcPr>
            <w:tcW w:w="6232" w:type="dxa"/>
            <w:noWrap/>
          </w:tcPr>
          <w:p w:rsidRPr="00727933" w:rsidR="009830A6" w:rsidP="00EF5276" w:rsidRDefault="009830A6" w14:paraId="2AF8336B" w14:textId="77777777">
            <w:pPr>
              <w:spacing w:before="60" w:after="60" w:line="200" w:lineRule="atLeast"/>
              <w:rPr>
                <w:color w:val="000000"/>
                <w:lang w:eastAsia="en-AU"/>
              </w:rPr>
            </w:pPr>
            <w:r w:rsidRPr="00727933">
              <w:rPr>
                <w:rFonts w:eastAsia="Arial"/>
                <w:lang w:eastAsia="en-US"/>
              </w:rPr>
              <w:t>House, 3 bedrooms - 1 SDA participant</w:t>
            </w:r>
          </w:p>
        </w:tc>
        <w:tc>
          <w:tcPr>
            <w:tcW w:w="1665" w:type="dxa"/>
            <w:noWrap/>
          </w:tcPr>
          <w:p w:rsidRPr="00727933" w:rsidR="009830A6" w:rsidP="00EF5276" w:rsidRDefault="009830A6" w14:paraId="0ED95209" w14:textId="77777777">
            <w:pPr>
              <w:spacing w:before="80" w:after="80" w:line="240" w:lineRule="atLeast"/>
              <w:jc w:val="center"/>
              <w:rPr>
                <w:rFonts w:eastAsia="Arial"/>
                <w:lang w:eastAsia="en-US"/>
              </w:rPr>
            </w:pPr>
            <w:r w:rsidRPr="00727933">
              <w:rPr>
                <w:rFonts w:eastAsia="Arial"/>
                <w:lang w:eastAsia="en-US"/>
              </w:rPr>
              <w:t>$96,901</w:t>
            </w:r>
          </w:p>
        </w:tc>
        <w:tc>
          <w:tcPr>
            <w:tcW w:w="1666" w:type="dxa"/>
            <w:noWrap/>
          </w:tcPr>
          <w:p w:rsidRPr="00727933" w:rsidR="009830A6" w:rsidP="00EF5276" w:rsidRDefault="009830A6" w14:paraId="422CE5A8" w14:textId="77777777">
            <w:pPr>
              <w:spacing w:before="80" w:after="80" w:line="240" w:lineRule="atLeast"/>
              <w:jc w:val="center"/>
              <w:rPr>
                <w:rFonts w:eastAsia="Arial"/>
                <w:lang w:eastAsia="en-US"/>
              </w:rPr>
            </w:pPr>
            <w:r w:rsidRPr="00727933">
              <w:rPr>
                <w:rFonts w:eastAsia="Arial"/>
                <w:lang w:eastAsia="en-US"/>
              </w:rPr>
              <w:t>$99,461</w:t>
            </w:r>
          </w:p>
        </w:tc>
        <w:tc>
          <w:tcPr>
            <w:tcW w:w="1665" w:type="dxa"/>
            <w:noWrap/>
          </w:tcPr>
          <w:p w:rsidRPr="00727933" w:rsidR="009830A6" w:rsidP="00EF5276" w:rsidRDefault="009830A6" w14:paraId="4F733552" w14:textId="77777777">
            <w:pPr>
              <w:spacing w:before="80" w:after="80" w:line="240" w:lineRule="atLeast"/>
              <w:jc w:val="center"/>
              <w:rPr>
                <w:rFonts w:eastAsia="Arial"/>
                <w:lang w:eastAsia="en-US"/>
              </w:rPr>
            </w:pPr>
            <w:r w:rsidRPr="00727933">
              <w:rPr>
                <w:rFonts w:eastAsia="Arial"/>
                <w:lang w:eastAsia="en-US"/>
              </w:rPr>
              <w:t>$108,607</w:t>
            </w:r>
          </w:p>
        </w:tc>
        <w:tc>
          <w:tcPr>
            <w:tcW w:w="1666" w:type="dxa"/>
            <w:noWrap/>
          </w:tcPr>
          <w:p w:rsidRPr="00727933" w:rsidR="009830A6" w:rsidP="00EF5276" w:rsidRDefault="009830A6" w14:paraId="11D17C15" w14:textId="77777777">
            <w:pPr>
              <w:spacing w:before="80" w:after="80" w:line="240" w:lineRule="atLeast"/>
              <w:jc w:val="center"/>
              <w:rPr>
                <w:rFonts w:eastAsia="Arial"/>
                <w:lang w:eastAsia="en-US"/>
              </w:rPr>
            </w:pPr>
            <w:r w:rsidRPr="00727933">
              <w:rPr>
                <w:rFonts w:eastAsia="Arial"/>
                <w:lang w:eastAsia="en-US"/>
              </w:rPr>
              <w:t>$119,569</w:t>
            </w:r>
          </w:p>
        </w:tc>
        <w:tc>
          <w:tcPr>
            <w:tcW w:w="1666" w:type="dxa"/>
            <w:noWrap/>
          </w:tcPr>
          <w:p w:rsidRPr="00727933" w:rsidR="009830A6" w:rsidP="00EF5276" w:rsidRDefault="009830A6" w14:paraId="2C91FDAF" w14:textId="77777777">
            <w:pPr>
              <w:spacing w:before="80" w:after="80" w:line="240" w:lineRule="atLeast"/>
              <w:jc w:val="center"/>
              <w:rPr>
                <w:rFonts w:eastAsia="Arial"/>
                <w:lang w:eastAsia="en-US"/>
              </w:rPr>
            </w:pPr>
            <w:r w:rsidRPr="00727933">
              <w:rPr>
                <w:rFonts w:eastAsia="Arial"/>
                <w:lang w:eastAsia="en-US"/>
              </w:rPr>
              <w:t>$106,770</w:t>
            </w:r>
          </w:p>
        </w:tc>
      </w:tr>
      <w:tr w:rsidRPr="00727933" w:rsidR="009830A6" w:rsidTr="00EF5276" w14:paraId="385B4F6F"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4AE30A36" w14:textId="77777777">
            <w:pPr>
              <w:spacing w:before="60" w:after="60" w:line="200" w:lineRule="atLeast"/>
              <w:rPr>
                <w:color w:val="000000"/>
                <w:lang w:eastAsia="en-AU"/>
              </w:rPr>
            </w:pPr>
            <w:r w:rsidRPr="00727933">
              <w:rPr>
                <w:rFonts w:eastAsia="Arial"/>
                <w:lang w:eastAsia="en-US"/>
              </w:rPr>
              <w:t>Group home, 4 bedrooms - 3 SDA participants</w:t>
            </w:r>
          </w:p>
        </w:tc>
        <w:tc>
          <w:tcPr>
            <w:tcW w:w="1665" w:type="dxa"/>
            <w:noWrap/>
          </w:tcPr>
          <w:p w:rsidRPr="00727933" w:rsidR="009830A6" w:rsidP="00EF5276" w:rsidRDefault="009830A6" w14:paraId="030B8FB7" w14:textId="77777777">
            <w:pPr>
              <w:spacing w:before="80" w:after="80" w:line="240" w:lineRule="atLeast"/>
              <w:jc w:val="center"/>
              <w:rPr>
                <w:rFonts w:eastAsia="Arial"/>
                <w:lang w:eastAsia="en-US"/>
              </w:rPr>
            </w:pPr>
            <w:r w:rsidRPr="00727933">
              <w:rPr>
                <w:rFonts w:eastAsia="Arial"/>
                <w:lang w:eastAsia="en-US"/>
              </w:rPr>
              <w:t>$54,186</w:t>
            </w:r>
          </w:p>
        </w:tc>
        <w:tc>
          <w:tcPr>
            <w:tcW w:w="1666" w:type="dxa"/>
            <w:noWrap/>
          </w:tcPr>
          <w:p w:rsidRPr="00727933" w:rsidR="009830A6" w:rsidP="00EF5276" w:rsidRDefault="009830A6" w14:paraId="6D9507A4" w14:textId="77777777">
            <w:pPr>
              <w:spacing w:before="80" w:after="80" w:line="240" w:lineRule="atLeast"/>
              <w:jc w:val="center"/>
              <w:rPr>
                <w:rFonts w:eastAsia="Arial"/>
                <w:lang w:eastAsia="en-US"/>
              </w:rPr>
            </w:pPr>
            <w:r w:rsidRPr="00727933">
              <w:rPr>
                <w:rFonts w:eastAsia="Arial"/>
                <w:lang w:eastAsia="en-US"/>
              </w:rPr>
              <w:t>$55,443</w:t>
            </w:r>
          </w:p>
        </w:tc>
        <w:tc>
          <w:tcPr>
            <w:tcW w:w="1665" w:type="dxa"/>
            <w:noWrap/>
          </w:tcPr>
          <w:p w:rsidRPr="00727933" w:rsidR="009830A6" w:rsidP="00EF5276" w:rsidRDefault="009830A6" w14:paraId="09530636" w14:textId="77777777">
            <w:pPr>
              <w:spacing w:before="80" w:after="80" w:line="240" w:lineRule="atLeast"/>
              <w:jc w:val="center"/>
              <w:rPr>
                <w:rFonts w:eastAsia="Arial"/>
                <w:lang w:eastAsia="en-US"/>
              </w:rPr>
            </w:pPr>
            <w:r w:rsidRPr="00727933">
              <w:rPr>
                <w:rFonts w:eastAsia="Arial"/>
                <w:lang w:eastAsia="en-US"/>
              </w:rPr>
              <w:t>$60,736</w:t>
            </w:r>
          </w:p>
        </w:tc>
        <w:tc>
          <w:tcPr>
            <w:tcW w:w="1666" w:type="dxa"/>
            <w:noWrap/>
          </w:tcPr>
          <w:p w:rsidRPr="00727933" w:rsidR="009830A6" w:rsidP="00EF5276" w:rsidRDefault="009830A6" w14:paraId="5121F1C0" w14:textId="77777777">
            <w:pPr>
              <w:spacing w:before="80" w:after="80" w:line="240" w:lineRule="atLeast"/>
              <w:jc w:val="center"/>
              <w:rPr>
                <w:rFonts w:eastAsia="Arial"/>
                <w:lang w:eastAsia="en-US"/>
              </w:rPr>
            </w:pPr>
            <w:r w:rsidRPr="00727933">
              <w:rPr>
                <w:rFonts w:eastAsia="Arial"/>
                <w:lang w:eastAsia="en-US"/>
              </w:rPr>
              <w:t>$64,778</w:t>
            </w:r>
          </w:p>
        </w:tc>
        <w:tc>
          <w:tcPr>
            <w:tcW w:w="1666" w:type="dxa"/>
            <w:noWrap/>
          </w:tcPr>
          <w:p w:rsidRPr="00727933" w:rsidR="009830A6" w:rsidP="00EF5276" w:rsidRDefault="009830A6" w14:paraId="1E442C11" w14:textId="77777777">
            <w:pPr>
              <w:spacing w:before="80" w:after="80" w:line="240" w:lineRule="atLeast"/>
              <w:jc w:val="center"/>
              <w:rPr>
                <w:rFonts w:eastAsia="Arial"/>
                <w:lang w:eastAsia="en-US"/>
              </w:rPr>
            </w:pPr>
            <w:r w:rsidRPr="00727933">
              <w:rPr>
                <w:rFonts w:eastAsia="Arial"/>
                <w:lang w:eastAsia="en-US"/>
              </w:rPr>
              <w:t>$64,608</w:t>
            </w:r>
          </w:p>
        </w:tc>
      </w:tr>
      <w:tr w:rsidRPr="00727933" w:rsidR="009830A6" w:rsidTr="00EF5276" w14:paraId="1B7EEECF" w14:textId="77777777">
        <w:tc>
          <w:tcPr>
            <w:tcW w:w="6232" w:type="dxa"/>
            <w:noWrap/>
            <w:hideMark/>
          </w:tcPr>
          <w:p w:rsidRPr="00727933" w:rsidR="009830A6" w:rsidP="00EF5276" w:rsidRDefault="009830A6" w14:paraId="22032533" w14:textId="77777777">
            <w:pPr>
              <w:spacing w:before="60" w:after="60" w:line="200" w:lineRule="atLeast"/>
              <w:rPr>
                <w:color w:val="000000"/>
                <w:lang w:eastAsia="en-AU"/>
              </w:rPr>
            </w:pPr>
            <w:r w:rsidRPr="00727933">
              <w:rPr>
                <w:rFonts w:eastAsia="Arial"/>
                <w:lang w:eastAsia="en-US"/>
              </w:rPr>
              <w:t>Group home, 4 bedrooms - 2 SDA participants</w:t>
            </w:r>
          </w:p>
        </w:tc>
        <w:tc>
          <w:tcPr>
            <w:tcW w:w="1665" w:type="dxa"/>
            <w:noWrap/>
          </w:tcPr>
          <w:p w:rsidRPr="00727933" w:rsidR="009830A6" w:rsidP="00EF5276" w:rsidRDefault="009830A6" w14:paraId="6DB6E121" w14:textId="77777777">
            <w:pPr>
              <w:spacing w:before="80" w:after="80" w:line="240" w:lineRule="atLeast"/>
              <w:jc w:val="center"/>
              <w:rPr>
                <w:rFonts w:eastAsia="Arial"/>
                <w:lang w:eastAsia="en-US"/>
              </w:rPr>
            </w:pPr>
            <w:r w:rsidRPr="00727933">
              <w:rPr>
                <w:rFonts w:eastAsia="Arial"/>
                <w:lang w:eastAsia="en-US"/>
              </w:rPr>
              <w:t>$78,421</w:t>
            </w:r>
          </w:p>
        </w:tc>
        <w:tc>
          <w:tcPr>
            <w:tcW w:w="1666" w:type="dxa"/>
            <w:noWrap/>
          </w:tcPr>
          <w:p w:rsidRPr="00727933" w:rsidR="009830A6" w:rsidP="00EF5276" w:rsidRDefault="009830A6" w14:paraId="1BE79365" w14:textId="77777777">
            <w:pPr>
              <w:spacing w:before="80" w:after="80" w:line="240" w:lineRule="atLeast"/>
              <w:jc w:val="center"/>
              <w:rPr>
                <w:rFonts w:eastAsia="Arial"/>
                <w:lang w:eastAsia="en-US"/>
              </w:rPr>
            </w:pPr>
            <w:r w:rsidRPr="00727933">
              <w:rPr>
                <w:rFonts w:eastAsia="Arial"/>
                <w:lang w:eastAsia="en-US"/>
              </w:rPr>
              <w:t>$79,964</w:t>
            </w:r>
          </w:p>
        </w:tc>
        <w:tc>
          <w:tcPr>
            <w:tcW w:w="1665" w:type="dxa"/>
            <w:noWrap/>
          </w:tcPr>
          <w:p w:rsidRPr="00727933" w:rsidR="009830A6" w:rsidP="00EF5276" w:rsidRDefault="009830A6" w14:paraId="1E0E4C74" w14:textId="77777777">
            <w:pPr>
              <w:spacing w:before="80" w:after="80" w:line="240" w:lineRule="atLeast"/>
              <w:jc w:val="center"/>
              <w:rPr>
                <w:rFonts w:eastAsia="Arial"/>
                <w:lang w:eastAsia="en-US"/>
              </w:rPr>
            </w:pPr>
            <w:r w:rsidRPr="00727933">
              <w:rPr>
                <w:rFonts w:eastAsia="Arial"/>
                <w:lang w:eastAsia="en-US"/>
              </w:rPr>
              <w:t>$87,893</w:t>
            </w:r>
          </w:p>
        </w:tc>
        <w:tc>
          <w:tcPr>
            <w:tcW w:w="1666" w:type="dxa"/>
            <w:noWrap/>
          </w:tcPr>
          <w:p w:rsidRPr="00727933" w:rsidR="009830A6" w:rsidP="00EF5276" w:rsidRDefault="009830A6" w14:paraId="2597D1EA" w14:textId="77777777">
            <w:pPr>
              <w:spacing w:before="80" w:after="80" w:line="240" w:lineRule="atLeast"/>
              <w:jc w:val="center"/>
              <w:rPr>
                <w:rFonts w:eastAsia="Arial"/>
                <w:lang w:eastAsia="en-US"/>
              </w:rPr>
            </w:pPr>
            <w:r w:rsidRPr="00727933">
              <w:rPr>
                <w:rFonts w:eastAsia="Arial"/>
                <w:lang w:eastAsia="en-US"/>
              </w:rPr>
              <w:t>$93,375</w:t>
            </w:r>
          </w:p>
        </w:tc>
        <w:tc>
          <w:tcPr>
            <w:tcW w:w="1666" w:type="dxa"/>
            <w:noWrap/>
          </w:tcPr>
          <w:p w:rsidRPr="00727933" w:rsidR="009830A6" w:rsidP="00EF5276" w:rsidRDefault="009830A6" w14:paraId="4C5CB455" w14:textId="77777777">
            <w:pPr>
              <w:spacing w:before="80" w:after="80" w:line="240" w:lineRule="atLeast"/>
              <w:jc w:val="center"/>
              <w:rPr>
                <w:rFonts w:eastAsia="Arial"/>
                <w:lang w:eastAsia="en-US"/>
              </w:rPr>
            </w:pPr>
            <w:r w:rsidRPr="00727933">
              <w:rPr>
                <w:rFonts w:eastAsia="Arial"/>
                <w:lang w:eastAsia="en-US"/>
              </w:rPr>
              <w:t>$93,068</w:t>
            </w:r>
          </w:p>
        </w:tc>
      </w:tr>
      <w:tr w:rsidRPr="00727933" w:rsidR="009830A6" w:rsidTr="00EF5276" w14:paraId="0D41AE57"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6F9C2B13" w14:textId="77777777">
            <w:pPr>
              <w:spacing w:before="60" w:after="60" w:line="200" w:lineRule="atLeast"/>
              <w:rPr>
                <w:color w:val="000000"/>
                <w:lang w:eastAsia="en-AU"/>
              </w:rPr>
            </w:pPr>
            <w:r w:rsidRPr="00727933">
              <w:rPr>
                <w:rFonts w:eastAsia="Arial"/>
                <w:lang w:eastAsia="en-US"/>
              </w:rPr>
              <w:t>Group home, 4 bedrooms - 1 SDA participant</w:t>
            </w:r>
          </w:p>
        </w:tc>
        <w:tc>
          <w:tcPr>
            <w:tcW w:w="1665" w:type="dxa"/>
            <w:noWrap/>
          </w:tcPr>
          <w:p w:rsidRPr="00727933" w:rsidR="009830A6" w:rsidP="00EF5276" w:rsidRDefault="009830A6" w14:paraId="552D7ABA" w14:textId="77777777">
            <w:pPr>
              <w:spacing w:before="80" w:after="80" w:line="240" w:lineRule="atLeast"/>
              <w:jc w:val="center"/>
              <w:rPr>
                <w:rFonts w:eastAsia="Arial"/>
                <w:lang w:eastAsia="en-US"/>
              </w:rPr>
            </w:pPr>
            <w:r w:rsidRPr="00727933">
              <w:rPr>
                <w:rFonts w:eastAsia="Arial"/>
                <w:lang w:eastAsia="en-US"/>
              </w:rPr>
              <w:t>$96,901</w:t>
            </w:r>
          </w:p>
        </w:tc>
        <w:tc>
          <w:tcPr>
            <w:tcW w:w="1666" w:type="dxa"/>
            <w:noWrap/>
          </w:tcPr>
          <w:p w:rsidRPr="00727933" w:rsidR="009830A6" w:rsidP="00EF5276" w:rsidRDefault="009830A6" w14:paraId="4CCA111A" w14:textId="77777777">
            <w:pPr>
              <w:spacing w:before="80" w:after="80" w:line="240" w:lineRule="atLeast"/>
              <w:jc w:val="center"/>
              <w:rPr>
                <w:rFonts w:eastAsia="Arial"/>
                <w:lang w:eastAsia="en-US"/>
              </w:rPr>
            </w:pPr>
            <w:r w:rsidRPr="00727933">
              <w:rPr>
                <w:rFonts w:eastAsia="Arial"/>
                <w:lang w:eastAsia="en-US"/>
              </w:rPr>
              <w:t>$99,461</w:t>
            </w:r>
          </w:p>
        </w:tc>
        <w:tc>
          <w:tcPr>
            <w:tcW w:w="1665" w:type="dxa"/>
            <w:noWrap/>
          </w:tcPr>
          <w:p w:rsidRPr="00727933" w:rsidR="009830A6" w:rsidP="00EF5276" w:rsidRDefault="009830A6" w14:paraId="7EFF02FC" w14:textId="77777777">
            <w:pPr>
              <w:spacing w:before="80" w:after="80" w:line="240" w:lineRule="atLeast"/>
              <w:jc w:val="center"/>
              <w:rPr>
                <w:rFonts w:eastAsia="Arial"/>
                <w:lang w:eastAsia="en-US"/>
              </w:rPr>
            </w:pPr>
            <w:r w:rsidRPr="00727933">
              <w:rPr>
                <w:rFonts w:eastAsia="Arial"/>
                <w:lang w:eastAsia="en-US"/>
              </w:rPr>
              <w:t>$108,607</w:t>
            </w:r>
          </w:p>
        </w:tc>
        <w:tc>
          <w:tcPr>
            <w:tcW w:w="1666" w:type="dxa"/>
            <w:noWrap/>
          </w:tcPr>
          <w:p w:rsidRPr="00727933" w:rsidR="009830A6" w:rsidP="00EF5276" w:rsidRDefault="009830A6" w14:paraId="18227702" w14:textId="77777777">
            <w:pPr>
              <w:spacing w:before="80" w:after="80" w:line="240" w:lineRule="atLeast"/>
              <w:jc w:val="center"/>
              <w:rPr>
                <w:rFonts w:eastAsia="Arial"/>
                <w:lang w:eastAsia="en-US"/>
              </w:rPr>
            </w:pPr>
            <w:r w:rsidRPr="00727933">
              <w:rPr>
                <w:rFonts w:eastAsia="Arial"/>
                <w:lang w:eastAsia="en-US"/>
              </w:rPr>
              <w:t>$119,575</w:t>
            </w:r>
          </w:p>
        </w:tc>
        <w:tc>
          <w:tcPr>
            <w:tcW w:w="1666" w:type="dxa"/>
            <w:noWrap/>
          </w:tcPr>
          <w:p w:rsidRPr="00727933" w:rsidR="009830A6" w:rsidP="00EF5276" w:rsidRDefault="009830A6" w14:paraId="7D3C4C22" w14:textId="77777777">
            <w:pPr>
              <w:spacing w:before="80" w:after="80" w:line="240" w:lineRule="atLeast"/>
              <w:jc w:val="center"/>
              <w:rPr>
                <w:rFonts w:eastAsia="Arial"/>
                <w:lang w:eastAsia="en-US"/>
              </w:rPr>
            </w:pPr>
            <w:r w:rsidRPr="00727933">
              <w:rPr>
                <w:rFonts w:eastAsia="Arial"/>
                <w:lang w:eastAsia="en-US"/>
              </w:rPr>
              <w:t>$106,770</w:t>
            </w:r>
          </w:p>
        </w:tc>
      </w:tr>
      <w:tr w:rsidRPr="00727933" w:rsidR="009830A6" w:rsidTr="00EF5276" w14:paraId="69430EA3" w14:textId="77777777">
        <w:tc>
          <w:tcPr>
            <w:tcW w:w="6232" w:type="dxa"/>
            <w:noWrap/>
          </w:tcPr>
          <w:p w:rsidRPr="00727933" w:rsidR="009830A6" w:rsidP="00EF5276" w:rsidRDefault="009830A6" w14:paraId="2BC9E7FE" w14:textId="77777777">
            <w:pPr>
              <w:spacing w:before="60" w:after="60" w:line="200" w:lineRule="atLeast"/>
              <w:rPr>
                <w:rFonts w:eastAsia="Arial"/>
                <w:lang w:eastAsia="en-US"/>
              </w:rPr>
            </w:pPr>
            <w:r w:rsidRPr="00727933">
              <w:rPr>
                <w:rFonts w:eastAsia="Arial"/>
                <w:lang w:eastAsia="en-US"/>
              </w:rPr>
              <w:t>Group home, 5 bedrooms - 4 SDA participants</w:t>
            </w:r>
          </w:p>
        </w:tc>
        <w:tc>
          <w:tcPr>
            <w:tcW w:w="1665" w:type="dxa"/>
            <w:noWrap/>
          </w:tcPr>
          <w:p w:rsidRPr="00727933" w:rsidR="009830A6" w:rsidP="00EF5276" w:rsidRDefault="009830A6" w14:paraId="7BD5D170" w14:textId="77777777">
            <w:pPr>
              <w:spacing w:before="80" w:after="80" w:line="240" w:lineRule="atLeast"/>
              <w:jc w:val="center"/>
              <w:rPr>
                <w:rFonts w:eastAsia="Arial"/>
                <w:lang w:eastAsia="en-US"/>
              </w:rPr>
            </w:pPr>
            <w:r w:rsidRPr="00727933">
              <w:rPr>
                <w:rFonts w:eastAsia="Arial"/>
                <w:lang w:eastAsia="en-US"/>
              </w:rPr>
              <w:t>$44,269</w:t>
            </w:r>
          </w:p>
        </w:tc>
        <w:tc>
          <w:tcPr>
            <w:tcW w:w="1666" w:type="dxa"/>
            <w:noWrap/>
          </w:tcPr>
          <w:p w:rsidRPr="00727933" w:rsidR="009830A6" w:rsidP="00EF5276" w:rsidRDefault="009830A6" w14:paraId="54D0B18B" w14:textId="77777777">
            <w:pPr>
              <w:spacing w:before="80" w:after="80" w:line="240" w:lineRule="atLeast"/>
              <w:jc w:val="center"/>
              <w:rPr>
                <w:rFonts w:eastAsia="Arial"/>
                <w:lang w:eastAsia="en-US"/>
              </w:rPr>
            </w:pPr>
            <w:r w:rsidRPr="00727933">
              <w:rPr>
                <w:rFonts w:eastAsia="Arial"/>
                <w:lang w:eastAsia="en-US"/>
              </w:rPr>
              <w:t>$45,470</w:t>
            </w:r>
          </w:p>
        </w:tc>
        <w:tc>
          <w:tcPr>
            <w:tcW w:w="1665" w:type="dxa"/>
            <w:noWrap/>
          </w:tcPr>
          <w:p w:rsidRPr="00727933" w:rsidR="009830A6" w:rsidP="00EF5276" w:rsidRDefault="009830A6" w14:paraId="65380513" w14:textId="77777777">
            <w:pPr>
              <w:spacing w:before="80" w:after="80" w:line="240" w:lineRule="atLeast"/>
              <w:jc w:val="center"/>
              <w:rPr>
                <w:rFonts w:eastAsia="Arial"/>
                <w:lang w:eastAsia="en-US"/>
              </w:rPr>
            </w:pPr>
            <w:r w:rsidRPr="00727933">
              <w:rPr>
                <w:rFonts w:eastAsia="Arial"/>
                <w:lang w:eastAsia="en-US"/>
              </w:rPr>
              <w:t>$49,985</w:t>
            </w:r>
          </w:p>
        </w:tc>
        <w:tc>
          <w:tcPr>
            <w:tcW w:w="1666" w:type="dxa"/>
            <w:noWrap/>
          </w:tcPr>
          <w:p w:rsidRPr="00727933" w:rsidR="009830A6" w:rsidP="00EF5276" w:rsidRDefault="009830A6" w14:paraId="3127931A" w14:textId="77777777">
            <w:pPr>
              <w:spacing w:before="80" w:after="80" w:line="240" w:lineRule="atLeast"/>
              <w:jc w:val="center"/>
              <w:rPr>
                <w:rFonts w:eastAsia="Arial"/>
                <w:lang w:eastAsia="en-US"/>
              </w:rPr>
            </w:pPr>
            <w:r w:rsidRPr="00727933">
              <w:rPr>
                <w:rFonts w:eastAsia="Arial"/>
                <w:lang w:eastAsia="en-US"/>
              </w:rPr>
              <w:t>$52,676</w:t>
            </w:r>
          </w:p>
        </w:tc>
        <w:tc>
          <w:tcPr>
            <w:tcW w:w="1666" w:type="dxa"/>
            <w:noWrap/>
          </w:tcPr>
          <w:p w:rsidRPr="00727933" w:rsidR="009830A6" w:rsidP="00EF5276" w:rsidRDefault="009830A6" w14:paraId="5643272F" w14:textId="77777777">
            <w:pPr>
              <w:spacing w:before="80" w:after="80" w:line="240" w:lineRule="atLeast"/>
              <w:jc w:val="center"/>
              <w:rPr>
                <w:rFonts w:eastAsia="Arial"/>
                <w:lang w:eastAsia="en-US"/>
              </w:rPr>
            </w:pPr>
            <w:r w:rsidRPr="00727933">
              <w:rPr>
                <w:rFonts w:eastAsia="Arial"/>
                <w:lang w:eastAsia="en-US"/>
              </w:rPr>
              <w:t>$53,005</w:t>
            </w:r>
          </w:p>
        </w:tc>
      </w:tr>
      <w:tr w:rsidRPr="00727933" w:rsidR="009830A6" w:rsidTr="00EF5276" w14:paraId="215215DB"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4C9577E1" w14:textId="77777777">
            <w:pPr>
              <w:spacing w:before="60" w:after="60" w:line="200" w:lineRule="atLeast"/>
              <w:rPr>
                <w:rFonts w:eastAsia="Arial"/>
                <w:lang w:eastAsia="en-US"/>
              </w:rPr>
            </w:pPr>
            <w:r w:rsidRPr="00727933">
              <w:rPr>
                <w:rFonts w:eastAsia="Arial"/>
                <w:lang w:eastAsia="en-US"/>
              </w:rPr>
              <w:t>Group home, 5 bedrooms - 3 SDA participants</w:t>
            </w:r>
          </w:p>
        </w:tc>
        <w:tc>
          <w:tcPr>
            <w:tcW w:w="1665" w:type="dxa"/>
            <w:noWrap/>
          </w:tcPr>
          <w:p w:rsidRPr="00727933" w:rsidR="009830A6" w:rsidP="00EF5276" w:rsidRDefault="009830A6" w14:paraId="1D24C576" w14:textId="77777777">
            <w:pPr>
              <w:spacing w:before="80" w:after="80" w:line="240" w:lineRule="atLeast"/>
              <w:jc w:val="center"/>
              <w:rPr>
                <w:rFonts w:eastAsia="Arial"/>
                <w:lang w:eastAsia="en-US"/>
              </w:rPr>
            </w:pPr>
            <w:r w:rsidRPr="00727933">
              <w:rPr>
                <w:rFonts w:eastAsia="Arial"/>
                <w:lang w:eastAsia="en-US"/>
              </w:rPr>
              <w:t>$54,186</w:t>
            </w:r>
          </w:p>
        </w:tc>
        <w:tc>
          <w:tcPr>
            <w:tcW w:w="1666" w:type="dxa"/>
            <w:noWrap/>
          </w:tcPr>
          <w:p w:rsidRPr="00727933" w:rsidR="009830A6" w:rsidP="00EF5276" w:rsidRDefault="009830A6" w14:paraId="26B807BA" w14:textId="77777777">
            <w:pPr>
              <w:spacing w:before="80" w:after="80" w:line="240" w:lineRule="atLeast"/>
              <w:jc w:val="center"/>
              <w:rPr>
                <w:rFonts w:eastAsia="Arial"/>
                <w:lang w:eastAsia="en-US"/>
              </w:rPr>
            </w:pPr>
            <w:r w:rsidRPr="00727933">
              <w:rPr>
                <w:rFonts w:eastAsia="Arial"/>
                <w:lang w:eastAsia="en-US"/>
              </w:rPr>
              <w:t>$55,443</w:t>
            </w:r>
          </w:p>
        </w:tc>
        <w:tc>
          <w:tcPr>
            <w:tcW w:w="1665" w:type="dxa"/>
            <w:noWrap/>
          </w:tcPr>
          <w:p w:rsidRPr="00727933" w:rsidR="009830A6" w:rsidP="00EF5276" w:rsidRDefault="009830A6" w14:paraId="7D0D2576" w14:textId="77777777">
            <w:pPr>
              <w:spacing w:before="80" w:after="80" w:line="240" w:lineRule="atLeast"/>
              <w:jc w:val="center"/>
              <w:rPr>
                <w:rFonts w:eastAsia="Arial"/>
                <w:lang w:eastAsia="en-US"/>
              </w:rPr>
            </w:pPr>
            <w:r w:rsidRPr="00727933">
              <w:rPr>
                <w:rFonts w:eastAsia="Arial"/>
                <w:lang w:eastAsia="en-US"/>
              </w:rPr>
              <w:t>$60,736</w:t>
            </w:r>
          </w:p>
        </w:tc>
        <w:tc>
          <w:tcPr>
            <w:tcW w:w="1666" w:type="dxa"/>
            <w:noWrap/>
          </w:tcPr>
          <w:p w:rsidRPr="00727933" w:rsidR="009830A6" w:rsidP="00EF5276" w:rsidRDefault="009830A6" w14:paraId="7C631739" w14:textId="77777777">
            <w:pPr>
              <w:spacing w:before="80" w:after="80" w:line="240" w:lineRule="atLeast"/>
              <w:jc w:val="center"/>
              <w:rPr>
                <w:rFonts w:eastAsia="Arial"/>
                <w:lang w:eastAsia="en-US"/>
              </w:rPr>
            </w:pPr>
            <w:r w:rsidRPr="00727933">
              <w:rPr>
                <w:rFonts w:eastAsia="Arial"/>
                <w:lang w:eastAsia="en-US"/>
              </w:rPr>
              <w:t>$64,778</w:t>
            </w:r>
          </w:p>
        </w:tc>
        <w:tc>
          <w:tcPr>
            <w:tcW w:w="1666" w:type="dxa"/>
            <w:noWrap/>
          </w:tcPr>
          <w:p w:rsidRPr="00727933" w:rsidR="009830A6" w:rsidP="00EF5276" w:rsidRDefault="009830A6" w14:paraId="007EF38D" w14:textId="77777777">
            <w:pPr>
              <w:spacing w:before="80" w:after="80" w:line="240" w:lineRule="atLeast"/>
              <w:jc w:val="center"/>
              <w:rPr>
                <w:rFonts w:eastAsia="Arial"/>
                <w:lang w:eastAsia="en-US"/>
              </w:rPr>
            </w:pPr>
            <w:r w:rsidRPr="00727933">
              <w:rPr>
                <w:rFonts w:eastAsia="Arial"/>
                <w:lang w:eastAsia="en-US"/>
              </w:rPr>
              <w:t>$64,608</w:t>
            </w:r>
          </w:p>
        </w:tc>
      </w:tr>
      <w:tr w:rsidRPr="00727933" w:rsidR="009830A6" w:rsidTr="00EF5276" w14:paraId="7E9389E8" w14:textId="77777777">
        <w:tc>
          <w:tcPr>
            <w:tcW w:w="6232" w:type="dxa"/>
            <w:noWrap/>
          </w:tcPr>
          <w:p w:rsidRPr="00727933" w:rsidR="009830A6" w:rsidP="00EF5276" w:rsidRDefault="009830A6" w14:paraId="651D3DC9" w14:textId="77777777">
            <w:pPr>
              <w:spacing w:before="60" w:after="0" w:line="200" w:lineRule="atLeast"/>
              <w:rPr>
                <w:rFonts w:eastAsia="Arial"/>
                <w:lang w:eastAsia="en-US"/>
              </w:rPr>
            </w:pPr>
            <w:r w:rsidRPr="00727933">
              <w:rPr>
                <w:rFonts w:eastAsia="Arial"/>
                <w:lang w:eastAsia="en-US"/>
              </w:rPr>
              <w:t>Group home, 5 bedrooms - 2 SDA participants</w:t>
            </w:r>
          </w:p>
        </w:tc>
        <w:tc>
          <w:tcPr>
            <w:tcW w:w="1665" w:type="dxa"/>
            <w:noWrap/>
          </w:tcPr>
          <w:p w:rsidRPr="00727933" w:rsidR="009830A6" w:rsidP="00EF5276" w:rsidRDefault="009830A6" w14:paraId="2DD83B73" w14:textId="77777777">
            <w:pPr>
              <w:spacing w:before="80" w:after="0" w:line="240" w:lineRule="atLeast"/>
              <w:jc w:val="center"/>
              <w:rPr>
                <w:rFonts w:eastAsia="Arial"/>
                <w:lang w:eastAsia="en-US"/>
              </w:rPr>
            </w:pPr>
            <w:r w:rsidRPr="00727933">
              <w:rPr>
                <w:rFonts w:eastAsia="Arial"/>
                <w:lang w:eastAsia="en-US"/>
              </w:rPr>
              <w:t>$78,421</w:t>
            </w:r>
          </w:p>
        </w:tc>
        <w:tc>
          <w:tcPr>
            <w:tcW w:w="1666" w:type="dxa"/>
            <w:noWrap/>
          </w:tcPr>
          <w:p w:rsidRPr="00727933" w:rsidR="009830A6" w:rsidP="00EF5276" w:rsidRDefault="009830A6" w14:paraId="5B6D6A77" w14:textId="77777777">
            <w:pPr>
              <w:spacing w:before="80" w:after="0" w:line="240" w:lineRule="atLeast"/>
              <w:jc w:val="center"/>
              <w:rPr>
                <w:rFonts w:eastAsia="Arial"/>
                <w:lang w:eastAsia="en-US"/>
              </w:rPr>
            </w:pPr>
            <w:r w:rsidRPr="00727933">
              <w:rPr>
                <w:rFonts w:eastAsia="Arial"/>
                <w:lang w:eastAsia="en-US"/>
              </w:rPr>
              <w:t>$79,964</w:t>
            </w:r>
          </w:p>
        </w:tc>
        <w:tc>
          <w:tcPr>
            <w:tcW w:w="1665" w:type="dxa"/>
            <w:noWrap/>
          </w:tcPr>
          <w:p w:rsidRPr="00727933" w:rsidR="009830A6" w:rsidP="00EF5276" w:rsidRDefault="009830A6" w14:paraId="0F9A4035" w14:textId="77777777">
            <w:pPr>
              <w:spacing w:before="80" w:after="0" w:line="240" w:lineRule="atLeast"/>
              <w:jc w:val="center"/>
              <w:rPr>
                <w:rFonts w:eastAsia="Arial"/>
                <w:lang w:eastAsia="en-US"/>
              </w:rPr>
            </w:pPr>
            <w:r w:rsidRPr="00727933">
              <w:rPr>
                <w:rFonts w:eastAsia="Arial"/>
                <w:lang w:eastAsia="en-US"/>
              </w:rPr>
              <w:t>$87,893</w:t>
            </w:r>
          </w:p>
        </w:tc>
        <w:tc>
          <w:tcPr>
            <w:tcW w:w="1666" w:type="dxa"/>
            <w:noWrap/>
          </w:tcPr>
          <w:p w:rsidRPr="00727933" w:rsidR="009830A6" w:rsidP="00EF5276" w:rsidRDefault="009830A6" w14:paraId="2B9DF717" w14:textId="77777777">
            <w:pPr>
              <w:spacing w:before="80" w:after="0" w:line="240" w:lineRule="atLeast"/>
              <w:jc w:val="center"/>
              <w:rPr>
                <w:rFonts w:eastAsia="Arial"/>
                <w:lang w:eastAsia="en-US"/>
              </w:rPr>
            </w:pPr>
            <w:r w:rsidRPr="00727933">
              <w:rPr>
                <w:rFonts w:eastAsia="Arial"/>
                <w:lang w:eastAsia="en-US"/>
              </w:rPr>
              <w:t>$93,375</w:t>
            </w:r>
          </w:p>
        </w:tc>
        <w:tc>
          <w:tcPr>
            <w:tcW w:w="1666" w:type="dxa"/>
            <w:noWrap/>
          </w:tcPr>
          <w:p w:rsidRPr="00727933" w:rsidR="009830A6" w:rsidP="00EF5276" w:rsidRDefault="009830A6" w14:paraId="661CEBEB" w14:textId="77777777">
            <w:pPr>
              <w:spacing w:before="80" w:after="0" w:line="240" w:lineRule="atLeast"/>
              <w:jc w:val="center"/>
              <w:rPr>
                <w:rFonts w:eastAsia="Arial"/>
                <w:lang w:eastAsia="en-US"/>
              </w:rPr>
            </w:pPr>
            <w:r w:rsidRPr="00727933">
              <w:rPr>
                <w:rFonts w:eastAsia="Arial"/>
                <w:lang w:eastAsia="en-US"/>
              </w:rPr>
              <w:t>$93,068</w:t>
            </w:r>
          </w:p>
        </w:tc>
      </w:tr>
      <w:tr w:rsidRPr="00727933" w:rsidR="009830A6" w:rsidTr="00EF5276" w14:paraId="5DB0D6BC"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7D1E8CED" w14:textId="77777777">
            <w:pPr>
              <w:spacing w:before="60" w:after="0" w:line="200" w:lineRule="atLeast"/>
              <w:rPr>
                <w:rFonts w:eastAsia="Arial"/>
                <w:lang w:eastAsia="en-US"/>
              </w:rPr>
            </w:pPr>
            <w:r w:rsidRPr="00727933">
              <w:rPr>
                <w:rFonts w:eastAsia="Arial"/>
                <w:lang w:eastAsia="en-US"/>
              </w:rPr>
              <w:t>Group home, 5 bedrooms - 1 SDA participant</w:t>
            </w:r>
          </w:p>
        </w:tc>
        <w:tc>
          <w:tcPr>
            <w:tcW w:w="1665" w:type="dxa"/>
            <w:noWrap/>
          </w:tcPr>
          <w:p w:rsidRPr="00727933" w:rsidR="009830A6" w:rsidP="00EF5276" w:rsidRDefault="009830A6" w14:paraId="181165D9" w14:textId="77777777">
            <w:pPr>
              <w:spacing w:before="80" w:after="0" w:line="240" w:lineRule="atLeast"/>
              <w:jc w:val="center"/>
              <w:rPr>
                <w:rFonts w:eastAsia="Arial"/>
                <w:lang w:eastAsia="en-US"/>
              </w:rPr>
            </w:pPr>
            <w:r w:rsidRPr="00727933">
              <w:rPr>
                <w:rFonts w:eastAsia="Arial"/>
                <w:lang w:eastAsia="en-US"/>
              </w:rPr>
              <w:t>$96,901</w:t>
            </w:r>
          </w:p>
        </w:tc>
        <w:tc>
          <w:tcPr>
            <w:tcW w:w="1666" w:type="dxa"/>
            <w:noWrap/>
          </w:tcPr>
          <w:p w:rsidRPr="00727933" w:rsidR="009830A6" w:rsidP="00EF5276" w:rsidRDefault="009830A6" w14:paraId="6E7CF226" w14:textId="77777777">
            <w:pPr>
              <w:spacing w:before="80" w:after="0" w:line="240" w:lineRule="atLeast"/>
              <w:jc w:val="center"/>
              <w:rPr>
                <w:rFonts w:eastAsia="Arial"/>
                <w:lang w:eastAsia="en-US"/>
              </w:rPr>
            </w:pPr>
            <w:r w:rsidRPr="00727933">
              <w:rPr>
                <w:rFonts w:eastAsia="Arial"/>
                <w:lang w:eastAsia="en-US"/>
              </w:rPr>
              <w:t>$99,461</w:t>
            </w:r>
          </w:p>
        </w:tc>
        <w:tc>
          <w:tcPr>
            <w:tcW w:w="1665" w:type="dxa"/>
            <w:noWrap/>
          </w:tcPr>
          <w:p w:rsidRPr="00727933" w:rsidR="009830A6" w:rsidP="00EF5276" w:rsidRDefault="009830A6" w14:paraId="4A627E1C" w14:textId="77777777">
            <w:pPr>
              <w:spacing w:before="80" w:after="0" w:line="240" w:lineRule="atLeast"/>
              <w:jc w:val="center"/>
              <w:rPr>
                <w:rFonts w:eastAsia="Arial"/>
                <w:lang w:eastAsia="en-US"/>
              </w:rPr>
            </w:pPr>
            <w:r w:rsidRPr="00727933">
              <w:rPr>
                <w:rFonts w:eastAsia="Arial"/>
                <w:lang w:eastAsia="en-US"/>
              </w:rPr>
              <w:t>$108,607</w:t>
            </w:r>
          </w:p>
        </w:tc>
        <w:tc>
          <w:tcPr>
            <w:tcW w:w="1666" w:type="dxa"/>
            <w:noWrap/>
          </w:tcPr>
          <w:p w:rsidRPr="00727933" w:rsidR="009830A6" w:rsidP="00EF5276" w:rsidRDefault="009830A6" w14:paraId="3F8CDE00" w14:textId="77777777">
            <w:pPr>
              <w:spacing w:before="80" w:after="0" w:line="240" w:lineRule="atLeast"/>
              <w:jc w:val="center"/>
              <w:rPr>
                <w:rFonts w:eastAsia="Arial"/>
                <w:lang w:eastAsia="en-US"/>
              </w:rPr>
            </w:pPr>
            <w:r w:rsidRPr="00727933">
              <w:rPr>
                <w:rFonts w:eastAsia="Arial"/>
                <w:lang w:eastAsia="en-US"/>
              </w:rPr>
              <w:t>$119,569</w:t>
            </w:r>
          </w:p>
        </w:tc>
        <w:tc>
          <w:tcPr>
            <w:tcW w:w="1666" w:type="dxa"/>
            <w:noWrap/>
          </w:tcPr>
          <w:p w:rsidRPr="00727933" w:rsidR="009830A6" w:rsidP="00EF5276" w:rsidRDefault="009830A6" w14:paraId="1A2D7A12" w14:textId="77777777">
            <w:pPr>
              <w:spacing w:before="80" w:after="0" w:line="240" w:lineRule="atLeast"/>
              <w:jc w:val="center"/>
              <w:rPr>
                <w:rFonts w:eastAsia="Arial"/>
                <w:lang w:eastAsia="en-US"/>
              </w:rPr>
            </w:pPr>
            <w:r w:rsidRPr="00727933">
              <w:rPr>
                <w:rFonts w:eastAsia="Arial"/>
                <w:lang w:eastAsia="en-US"/>
              </w:rPr>
              <w:t>$106,770</w:t>
            </w:r>
          </w:p>
        </w:tc>
      </w:tr>
    </w:tbl>
    <w:p w:rsidRPr="00727933" w:rsidR="009830A6" w:rsidP="009830A6" w:rsidRDefault="009830A6" w14:paraId="642ACE19" w14:textId="77777777">
      <w:pPr>
        <w:spacing w:before="100" w:after="100" w:line="300" w:lineRule="atLeast"/>
        <w:rPr>
          <w:rFonts w:eastAsia="Arial" w:cs="Arial"/>
          <w:b/>
          <w:bCs/>
          <w:i/>
          <w:iCs/>
          <w:szCs w:val="22"/>
          <w:lang w:eastAsia="en-US"/>
        </w:rPr>
      </w:pPr>
      <w:bookmarkStart w:name="_Ref137724688" w:id="38"/>
      <w:bookmarkStart w:name="_Ref137816755" w:id="39"/>
    </w:p>
    <w:p w:rsidR="00D778EF" w:rsidRDefault="00D778EF" w14:paraId="108C9CD9" w14:textId="77777777">
      <w:pPr>
        <w:spacing w:after="0" w:line="240" w:lineRule="auto"/>
        <w:rPr>
          <w:rFonts w:eastAsia="Arial" w:cs="Arial"/>
          <w:szCs w:val="22"/>
          <w:lang w:eastAsia="en-US"/>
        </w:rPr>
      </w:pPr>
      <w:r>
        <w:rPr>
          <w:rFonts w:eastAsia="Arial" w:cs="Arial"/>
          <w:szCs w:val="22"/>
          <w:lang w:eastAsia="en-US"/>
        </w:rPr>
        <w:br w:type="page"/>
      </w:r>
    </w:p>
    <w:p w:rsidRPr="005330A2" w:rsidR="009830A6" w:rsidP="00F110BD" w:rsidRDefault="009830A6" w14:paraId="5931932F" w14:textId="1C87459F">
      <w:pPr>
        <w:pStyle w:val="Caption"/>
        <w:rPr>
          <w:rFonts w:eastAsia="Arial" w:cs="Arial"/>
          <w:szCs w:val="22"/>
          <w:lang w:eastAsia="en-US"/>
        </w:rPr>
      </w:pP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23</w:t>
      </w:r>
      <w:r w:rsidRPr="005330A2">
        <w:rPr>
          <w:rFonts w:eastAsia="Arial" w:cs="Arial"/>
          <w:szCs w:val="22"/>
          <w:lang w:eastAsia="en-US"/>
        </w:rPr>
        <w:fldChar w:fldCharType="end"/>
      </w:r>
      <w:r w:rsidRPr="005330A2">
        <w:rPr>
          <w:rFonts w:eastAsia="Arial" w:cs="Arial"/>
          <w:szCs w:val="22"/>
          <w:lang w:eastAsia="en-US"/>
        </w:rPr>
        <w:t xml:space="preserve">: </w:t>
      </w:r>
      <w:r w:rsidDel="005C5EC2" w:rsidR="00710AB9">
        <w:rPr>
          <w:rFonts w:eastAsia="Arial" w:cs="Arial"/>
          <w:szCs w:val="22"/>
          <w:lang w:eastAsia="en-US"/>
        </w:rPr>
        <w:t xml:space="preserve">Maximum </w:t>
      </w:r>
      <w:r w:rsidR="005C5EC2">
        <w:rPr>
          <w:rFonts w:eastAsia="Arial" w:cs="Arial"/>
          <w:szCs w:val="22"/>
          <w:lang w:eastAsia="en-US"/>
        </w:rPr>
        <w:t>base amount per SDA-eligible participant for post-2023 new build</w:t>
      </w:r>
      <w:r w:rsidRPr="005330A2">
        <w:rPr>
          <w:rFonts w:eastAsia="Arial" w:cs="Arial"/>
          <w:szCs w:val="22"/>
          <w:lang w:eastAsia="en-US"/>
        </w:rPr>
        <w:t xml:space="preserve">, </w:t>
      </w:r>
      <w:r w:rsidR="007416F4">
        <w:rPr>
          <w:rFonts w:eastAsia="Arial" w:cs="Arial"/>
          <w:szCs w:val="22"/>
          <w:lang w:eastAsia="en-US"/>
        </w:rPr>
        <w:t>w</w:t>
      </w:r>
      <w:r w:rsidR="000434C7">
        <w:rPr>
          <w:rFonts w:eastAsia="Arial" w:cs="Arial"/>
          <w:szCs w:val="22"/>
          <w:lang w:eastAsia="en-US"/>
        </w:rPr>
        <w:t>ithout sprinklers</w:t>
      </w:r>
      <w:r w:rsidRPr="005330A2">
        <w:rPr>
          <w:rFonts w:eastAsia="Arial" w:cs="Arial"/>
          <w:szCs w:val="22"/>
          <w:lang w:eastAsia="en-US"/>
        </w:rPr>
        <w:t>, GST was paid and input tax credits were not claimed</w:t>
      </w:r>
      <w:bookmarkEnd w:id="38"/>
      <w:bookmarkEnd w:id="39"/>
      <w:r w:rsidRPr="005330A2">
        <w:rPr>
          <w:rFonts w:eastAsia="Arial" w:cs="Arial"/>
          <w:szCs w:val="22"/>
          <w:lang w:eastAsia="en-US"/>
        </w:rPr>
        <w:t xml:space="preserve">, dwellings without </w:t>
      </w:r>
      <w:r w:rsidR="00150D16">
        <w:rPr>
          <w:rFonts w:eastAsia="Arial" w:cs="Arial"/>
          <w:szCs w:val="22"/>
          <w:lang w:eastAsia="en-US"/>
        </w:rPr>
        <w:t>o</w:t>
      </w:r>
      <w:r w:rsidR="00773279">
        <w:rPr>
          <w:rFonts w:eastAsia="Arial" w:cs="Arial"/>
          <w:szCs w:val="22"/>
          <w:lang w:eastAsia="en-US"/>
        </w:rPr>
        <w:t>n-site overnight assistance</w:t>
      </w:r>
    </w:p>
    <w:tbl>
      <w:tblPr>
        <w:tblStyle w:val="GridTable45"/>
        <w:tblW w:w="5000" w:type="pct"/>
        <w:tblLayout w:type="fixed"/>
        <w:tblLook w:val="0420" w:firstRow="1" w:lastRow="0" w:firstColumn="0" w:lastColumn="0" w:noHBand="0" w:noVBand="1"/>
      </w:tblPr>
      <w:tblGrid>
        <w:gridCol w:w="6232"/>
        <w:gridCol w:w="1665"/>
        <w:gridCol w:w="1666"/>
        <w:gridCol w:w="1665"/>
        <w:gridCol w:w="1666"/>
        <w:gridCol w:w="1666"/>
      </w:tblGrid>
      <w:tr w:rsidRPr="00727933" w:rsidR="009830A6" w:rsidTr="00E01A15" w14:paraId="06227397" w14:textId="77777777">
        <w:trPr>
          <w:cnfStyle w:val="100000000000" w:firstRow="1" w:lastRow="0" w:firstColumn="0" w:lastColumn="0" w:oddVBand="0" w:evenVBand="0" w:oddHBand="0" w:evenHBand="0" w:firstRowFirstColumn="0" w:firstRowLastColumn="0" w:lastRowFirstColumn="0" w:lastRowLastColumn="0"/>
          <w:tblHeader/>
        </w:trPr>
        <w:tc>
          <w:tcPr>
            <w:tcW w:w="6232" w:type="dxa"/>
            <w:noWrap/>
            <w:hideMark/>
          </w:tcPr>
          <w:p w:rsidRPr="00727933" w:rsidR="009830A6" w:rsidP="00EF5276" w:rsidRDefault="009830A6" w14:paraId="5DE866D0" w14:textId="77777777">
            <w:pPr>
              <w:spacing w:before="60" w:after="60" w:line="200" w:lineRule="atLeast"/>
              <w:rPr>
                <w:color w:val="000000"/>
                <w:lang w:eastAsia="en-AU"/>
              </w:rPr>
            </w:pPr>
            <w:r w:rsidRPr="00727933">
              <w:rPr>
                <w:lang w:eastAsia="en-AU"/>
              </w:rPr>
              <w:t xml:space="preserve">Building Type </w:t>
            </w:r>
          </w:p>
        </w:tc>
        <w:tc>
          <w:tcPr>
            <w:tcW w:w="1665" w:type="dxa"/>
            <w:noWrap/>
            <w:hideMark/>
          </w:tcPr>
          <w:p w:rsidRPr="00727933" w:rsidR="009830A6" w:rsidP="00EF5276" w:rsidRDefault="009830A6" w14:paraId="37BD1341" w14:textId="77777777">
            <w:pPr>
              <w:spacing w:before="60" w:after="60" w:line="200" w:lineRule="atLeast"/>
              <w:jc w:val="center"/>
              <w:rPr>
                <w:lang w:eastAsia="en-AU"/>
              </w:rPr>
            </w:pPr>
            <w:r w:rsidRPr="00727933">
              <w:rPr>
                <w:lang w:eastAsia="en-AU"/>
              </w:rPr>
              <w:t>Improved Liveability</w:t>
            </w:r>
          </w:p>
        </w:tc>
        <w:tc>
          <w:tcPr>
            <w:tcW w:w="1666" w:type="dxa"/>
            <w:noWrap/>
            <w:hideMark/>
          </w:tcPr>
          <w:p w:rsidRPr="00727933" w:rsidR="009830A6" w:rsidP="00EF5276" w:rsidRDefault="009830A6" w14:paraId="6B986859" w14:textId="77777777">
            <w:pPr>
              <w:spacing w:before="60" w:after="60" w:line="200" w:lineRule="atLeast"/>
              <w:jc w:val="center"/>
              <w:rPr>
                <w:lang w:eastAsia="en-AU"/>
              </w:rPr>
            </w:pPr>
            <w:r w:rsidRPr="00727933">
              <w:rPr>
                <w:lang w:eastAsia="en-AU"/>
              </w:rPr>
              <w:t>Fully Accessible</w:t>
            </w:r>
          </w:p>
        </w:tc>
        <w:tc>
          <w:tcPr>
            <w:tcW w:w="1665" w:type="dxa"/>
            <w:noWrap/>
            <w:hideMark/>
          </w:tcPr>
          <w:p w:rsidRPr="00727933" w:rsidR="009830A6" w:rsidP="00EF5276" w:rsidRDefault="009830A6" w14:paraId="50E7FFF7" w14:textId="77777777">
            <w:pPr>
              <w:spacing w:before="60" w:after="60" w:line="200" w:lineRule="atLeast"/>
              <w:jc w:val="center"/>
              <w:rPr>
                <w:lang w:eastAsia="en-AU"/>
              </w:rPr>
            </w:pPr>
            <w:r w:rsidRPr="00727933">
              <w:rPr>
                <w:lang w:eastAsia="en-AU"/>
              </w:rPr>
              <w:t>Robust</w:t>
            </w:r>
          </w:p>
        </w:tc>
        <w:tc>
          <w:tcPr>
            <w:tcW w:w="1666" w:type="dxa"/>
            <w:noWrap/>
            <w:hideMark/>
          </w:tcPr>
          <w:p w:rsidRPr="00727933" w:rsidR="009830A6" w:rsidP="00EF5276" w:rsidRDefault="009830A6" w14:paraId="6F537447" w14:textId="77777777">
            <w:pPr>
              <w:spacing w:before="60" w:after="60" w:line="200" w:lineRule="atLeast"/>
              <w:jc w:val="center"/>
              <w:rPr>
                <w:lang w:eastAsia="en-AU"/>
              </w:rPr>
            </w:pPr>
            <w:r w:rsidRPr="00727933">
              <w:rPr>
                <w:lang w:eastAsia="en-AU"/>
              </w:rPr>
              <w:t>Robust with Breakout Room</w:t>
            </w:r>
          </w:p>
        </w:tc>
        <w:tc>
          <w:tcPr>
            <w:tcW w:w="1666" w:type="dxa"/>
            <w:noWrap/>
            <w:hideMark/>
          </w:tcPr>
          <w:p w:rsidRPr="00727933" w:rsidR="009830A6" w:rsidP="00EF5276" w:rsidRDefault="009830A6" w14:paraId="6FA0C7EB" w14:textId="77777777">
            <w:pPr>
              <w:spacing w:before="60" w:after="60" w:line="200" w:lineRule="atLeast"/>
              <w:jc w:val="center"/>
              <w:rPr>
                <w:lang w:eastAsia="en-AU"/>
              </w:rPr>
            </w:pPr>
            <w:r w:rsidRPr="00727933">
              <w:rPr>
                <w:lang w:eastAsia="en-AU"/>
              </w:rPr>
              <w:t xml:space="preserve">High Physical Support </w:t>
            </w:r>
          </w:p>
        </w:tc>
      </w:tr>
      <w:tr w:rsidRPr="00727933" w:rsidR="009830A6" w:rsidTr="00EF5276" w14:paraId="39A796BD"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72B92D03" w14:textId="77777777">
            <w:pPr>
              <w:spacing w:before="60" w:after="60" w:line="200" w:lineRule="atLeast"/>
              <w:rPr>
                <w:color w:val="000000"/>
                <w:lang w:eastAsia="en-AU"/>
              </w:rPr>
            </w:pPr>
            <w:r w:rsidRPr="00727933">
              <w:rPr>
                <w:rFonts w:eastAsia="Arial"/>
                <w:lang w:eastAsia="en-US"/>
              </w:rPr>
              <w:t>Apartment, 2 bedrooms, 2 residents - 1 SDA participant</w:t>
            </w:r>
          </w:p>
        </w:tc>
        <w:tc>
          <w:tcPr>
            <w:tcW w:w="1665" w:type="dxa"/>
            <w:noWrap/>
          </w:tcPr>
          <w:p w:rsidRPr="00727933" w:rsidR="009830A6" w:rsidP="00EF5276" w:rsidRDefault="009830A6" w14:paraId="4500BF08" w14:textId="77777777">
            <w:pPr>
              <w:spacing w:before="80" w:after="80" w:line="240" w:lineRule="atLeast"/>
              <w:jc w:val="center"/>
              <w:rPr>
                <w:rFonts w:eastAsia="Arial"/>
                <w:lang w:eastAsia="en-US"/>
              </w:rPr>
            </w:pPr>
            <w:r w:rsidRPr="00727933">
              <w:rPr>
                <w:rFonts w:eastAsia="Arial"/>
                <w:lang w:eastAsia="en-US"/>
              </w:rPr>
              <w:t>$87,469</w:t>
            </w:r>
          </w:p>
        </w:tc>
        <w:tc>
          <w:tcPr>
            <w:tcW w:w="1666" w:type="dxa"/>
            <w:noWrap/>
          </w:tcPr>
          <w:p w:rsidRPr="00727933" w:rsidR="009830A6" w:rsidP="00EF5276" w:rsidRDefault="009830A6" w14:paraId="48AD61F5" w14:textId="77777777">
            <w:pPr>
              <w:spacing w:before="80" w:after="80" w:line="240" w:lineRule="atLeast"/>
              <w:jc w:val="center"/>
              <w:rPr>
                <w:rFonts w:eastAsia="Arial"/>
                <w:lang w:eastAsia="en-US"/>
              </w:rPr>
            </w:pPr>
            <w:r w:rsidRPr="00727933">
              <w:rPr>
                <w:rFonts w:eastAsia="Arial"/>
                <w:lang w:eastAsia="en-US"/>
              </w:rPr>
              <w:t>$90,255</w:t>
            </w:r>
          </w:p>
        </w:tc>
        <w:tc>
          <w:tcPr>
            <w:tcW w:w="1665" w:type="dxa"/>
            <w:noWrap/>
          </w:tcPr>
          <w:p w:rsidRPr="00727933" w:rsidR="009830A6" w:rsidP="00EF5276" w:rsidRDefault="009830A6" w14:paraId="3E93DBDB"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496630F5"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7070FD05" w14:textId="77777777">
            <w:pPr>
              <w:spacing w:before="80" w:after="80" w:line="240" w:lineRule="atLeast"/>
              <w:jc w:val="center"/>
              <w:rPr>
                <w:rFonts w:eastAsia="Arial"/>
                <w:lang w:eastAsia="en-US"/>
              </w:rPr>
            </w:pPr>
            <w:r w:rsidRPr="00727933">
              <w:rPr>
                <w:rFonts w:eastAsia="Arial"/>
                <w:lang w:eastAsia="en-US"/>
              </w:rPr>
              <w:t>$98,278</w:t>
            </w:r>
          </w:p>
        </w:tc>
      </w:tr>
      <w:tr w:rsidRPr="00727933" w:rsidR="009830A6" w:rsidTr="00EF5276" w14:paraId="2211436B" w14:textId="77777777">
        <w:tc>
          <w:tcPr>
            <w:tcW w:w="6232" w:type="dxa"/>
            <w:noWrap/>
            <w:hideMark/>
          </w:tcPr>
          <w:p w:rsidRPr="00727933" w:rsidR="009830A6" w:rsidP="00EF5276" w:rsidRDefault="009830A6" w14:paraId="6D4E961E" w14:textId="77777777">
            <w:pPr>
              <w:spacing w:before="60" w:after="60" w:line="200" w:lineRule="atLeast"/>
              <w:rPr>
                <w:color w:val="000000"/>
                <w:lang w:eastAsia="en-AU"/>
              </w:rPr>
            </w:pPr>
            <w:r w:rsidRPr="00727933">
              <w:rPr>
                <w:rFonts w:eastAsia="Arial"/>
                <w:lang w:eastAsia="en-US"/>
              </w:rPr>
              <w:t>Apartment, 3 bedrooms, 2 residents - 1 SDA participant</w:t>
            </w:r>
          </w:p>
        </w:tc>
        <w:tc>
          <w:tcPr>
            <w:tcW w:w="1665" w:type="dxa"/>
            <w:noWrap/>
          </w:tcPr>
          <w:p w:rsidRPr="00727933" w:rsidR="009830A6" w:rsidP="00EF5276" w:rsidRDefault="009830A6" w14:paraId="7AE1E558" w14:textId="77777777">
            <w:pPr>
              <w:spacing w:before="80" w:after="80" w:line="240" w:lineRule="atLeast"/>
              <w:jc w:val="center"/>
              <w:rPr>
                <w:rFonts w:eastAsia="Arial"/>
                <w:lang w:eastAsia="en-US"/>
              </w:rPr>
            </w:pPr>
            <w:r w:rsidRPr="00727933">
              <w:rPr>
                <w:rFonts w:eastAsia="Arial"/>
                <w:lang w:eastAsia="en-US"/>
              </w:rPr>
              <w:t>$87,469</w:t>
            </w:r>
          </w:p>
        </w:tc>
        <w:tc>
          <w:tcPr>
            <w:tcW w:w="1666" w:type="dxa"/>
            <w:noWrap/>
          </w:tcPr>
          <w:p w:rsidRPr="00727933" w:rsidR="009830A6" w:rsidP="00EF5276" w:rsidRDefault="009830A6" w14:paraId="47286943" w14:textId="77777777">
            <w:pPr>
              <w:spacing w:before="80" w:after="80" w:line="240" w:lineRule="atLeast"/>
              <w:jc w:val="center"/>
              <w:rPr>
                <w:rFonts w:eastAsia="Arial"/>
                <w:lang w:eastAsia="en-US"/>
              </w:rPr>
            </w:pPr>
            <w:r w:rsidRPr="00727933">
              <w:rPr>
                <w:rFonts w:eastAsia="Arial"/>
                <w:lang w:eastAsia="en-US"/>
              </w:rPr>
              <w:t>$90,255</w:t>
            </w:r>
          </w:p>
        </w:tc>
        <w:tc>
          <w:tcPr>
            <w:tcW w:w="1665" w:type="dxa"/>
            <w:noWrap/>
          </w:tcPr>
          <w:p w:rsidRPr="00727933" w:rsidR="009830A6" w:rsidP="00EF5276" w:rsidRDefault="009830A6" w14:paraId="745B18C3"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65D1E07B"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3F9DC166" w14:textId="77777777">
            <w:pPr>
              <w:spacing w:before="80" w:after="80" w:line="240" w:lineRule="atLeast"/>
              <w:jc w:val="center"/>
              <w:rPr>
                <w:rFonts w:eastAsia="Arial"/>
                <w:lang w:eastAsia="en-US"/>
              </w:rPr>
            </w:pPr>
            <w:r w:rsidRPr="00727933">
              <w:rPr>
                <w:rFonts w:eastAsia="Arial"/>
                <w:lang w:eastAsia="en-US"/>
              </w:rPr>
              <w:t>$98,278</w:t>
            </w:r>
          </w:p>
        </w:tc>
      </w:tr>
      <w:tr w:rsidRPr="00727933" w:rsidR="009830A6" w:rsidTr="00EF5276" w14:paraId="3C02894E"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0B541FCA" w14:textId="77777777">
            <w:pPr>
              <w:spacing w:before="60" w:after="60" w:line="200" w:lineRule="atLeast"/>
              <w:rPr>
                <w:color w:val="000000"/>
                <w:lang w:eastAsia="en-AU"/>
              </w:rPr>
            </w:pPr>
            <w:r w:rsidRPr="00727933">
              <w:rPr>
                <w:rFonts w:eastAsia="Arial"/>
                <w:lang w:eastAsia="en-US"/>
              </w:rPr>
              <w:t>Villa, 2 bedrooms - 1 SDA participant</w:t>
            </w:r>
          </w:p>
        </w:tc>
        <w:tc>
          <w:tcPr>
            <w:tcW w:w="1665" w:type="dxa"/>
            <w:noWrap/>
          </w:tcPr>
          <w:p w:rsidRPr="00727933" w:rsidR="009830A6" w:rsidP="00EF5276" w:rsidRDefault="009830A6" w14:paraId="35543989" w14:textId="77777777">
            <w:pPr>
              <w:spacing w:before="80" w:after="80" w:line="240" w:lineRule="atLeast"/>
              <w:jc w:val="center"/>
              <w:rPr>
                <w:rFonts w:eastAsia="Arial"/>
                <w:lang w:eastAsia="en-US"/>
              </w:rPr>
            </w:pPr>
            <w:r w:rsidRPr="00727933">
              <w:rPr>
                <w:rFonts w:eastAsia="Arial"/>
                <w:lang w:eastAsia="en-US"/>
              </w:rPr>
              <w:t>$62,161</w:t>
            </w:r>
          </w:p>
        </w:tc>
        <w:tc>
          <w:tcPr>
            <w:tcW w:w="1666" w:type="dxa"/>
            <w:noWrap/>
          </w:tcPr>
          <w:p w:rsidRPr="00727933" w:rsidR="009830A6" w:rsidP="00EF5276" w:rsidRDefault="009830A6" w14:paraId="7B301C99" w14:textId="77777777">
            <w:pPr>
              <w:spacing w:before="80" w:after="80" w:line="240" w:lineRule="atLeast"/>
              <w:jc w:val="center"/>
              <w:rPr>
                <w:rFonts w:eastAsia="Arial"/>
                <w:lang w:eastAsia="en-US"/>
              </w:rPr>
            </w:pPr>
            <w:r w:rsidRPr="00727933">
              <w:rPr>
                <w:rFonts w:eastAsia="Arial"/>
                <w:lang w:eastAsia="en-US"/>
              </w:rPr>
              <w:t>$65,256</w:t>
            </w:r>
          </w:p>
        </w:tc>
        <w:tc>
          <w:tcPr>
            <w:tcW w:w="1665" w:type="dxa"/>
            <w:noWrap/>
          </w:tcPr>
          <w:p w:rsidRPr="00727933" w:rsidR="009830A6" w:rsidP="00EF5276" w:rsidRDefault="009830A6" w14:paraId="7FC625FE" w14:textId="77777777">
            <w:pPr>
              <w:spacing w:before="80" w:after="80" w:line="240" w:lineRule="atLeast"/>
              <w:jc w:val="center"/>
              <w:rPr>
                <w:rFonts w:eastAsia="Arial"/>
                <w:lang w:eastAsia="en-US"/>
              </w:rPr>
            </w:pPr>
            <w:r w:rsidRPr="00727933">
              <w:rPr>
                <w:rFonts w:eastAsia="Arial"/>
                <w:lang w:eastAsia="en-US"/>
              </w:rPr>
              <w:t>$66,836</w:t>
            </w:r>
          </w:p>
        </w:tc>
        <w:tc>
          <w:tcPr>
            <w:tcW w:w="1666" w:type="dxa"/>
            <w:noWrap/>
          </w:tcPr>
          <w:p w:rsidRPr="00727933" w:rsidR="009830A6" w:rsidP="00EF5276" w:rsidRDefault="009830A6" w14:paraId="6FAC90C2" w14:textId="77777777">
            <w:pPr>
              <w:spacing w:before="80" w:after="80" w:line="240" w:lineRule="atLeast"/>
              <w:jc w:val="center"/>
              <w:rPr>
                <w:rFonts w:eastAsia="Arial"/>
                <w:lang w:eastAsia="en-US"/>
              </w:rPr>
            </w:pPr>
            <w:r w:rsidRPr="00727933">
              <w:rPr>
                <w:rFonts w:eastAsia="Arial"/>
                <w:lang w:eastAsia="en-US"/>
              </w:rPr>
              <w:t>$71,840</w:t>
            </w:r>
          </w:p>
        </w:tc>
        <w:tc>
          <w:tcPr>
            <w:tcW w:w="1666" w:type="dxa"/>
            <w:noWrap/>
          </w:tcPr>
          <w:p w:rsidRPr="00727933" w:rsidR="009830A6" w:rsidP="00EF5276" w:rsidRDefault="009830A6" w14:paraId="4A3A5CAF" w14:textId="77777777">
            <w:pPr>
              <w:spacing w:before="80" w:after="80" w:line="240" w:lineRule="atLeast"/>
              <w:jc w:val="center"/>
              <w:rPr>
                <w:rFonts w:eastAsia="Arial"/>
                <w:lang w:eastAsia="en-US"/>
              </w:rPr>
            </w:pPr>
            <w:r w:rsidRPr="00727933">
              <w:rPr>
                <w:rFonts w:eastAsia="Arial"/>
                <w:lang w:eastAsia="en-US"/>
              </w:rPr>
              <w:t>$73,507</w:t>
            </w:r>
          </w:p>
        </w:tc>
      </w:tr>
      <w:tr w:rsidRPr="00727933" w:rsidR="009830A6" w:rsidTr="00EF5276" w14:paraId="6E8B80F3" w14:textId="77777777">
        <w:tc>
          <w:tcPr>
            <w:tcW w:w="6232" w:type="dxa"/>
            <w:noWrap/>
          </w:tcPr>
          <w:p w:rsidRPr="00727933" w:rsidR="009830A6" w:rsidP="00EF5276" w:rsidRDefault="009830A6" w14:paraId="485A461C" w14:textId="77777777">
            <w:pPr>
              <w:spacing w:before="60" w:after="60" w:line="200" w:lineRule="atLeast"/>
              <w:rPr>
                <w:color w:val="000000"/>
                <w:lang w:eastAsia="en-AU"/>
              </w:rPr>
            </w:pPr>
            <w:r w:rsidRPr="00727933">
              <w:rPr>
                <w:rFonts w:eastAsia="Arial"/>
                <w:lang w:eastAsia="en-US"/>
              </w:rPr>
              <w:t>Villa, 3 bedrooms - 2 SDA participants</w:t>
            </w:r>
          </w:p>
        </w:tc>
        <w:tc>
          <w:tcPr>
            <w:tcW w:w="1665" w:type="dxa"/>
            <w:noWrap/>
          </w:tcPr>
          <w:p w:rsidRPr="00727933" w:rsidR="009830A6" w:rsidP="00EF5276" w:rsidRDefault="009830A6" w14:paraId="4A4072AB" w14:textId="77777777">
            <w:pPr>
              <w:spacing w:before="80" w:after="80" w:line="240" w:lineRule="atLeast"/>
              <w:jc w:val="center"/>
              <w:rPr>
                <w:rFonts w:eastAsia="Arial"/>
                <w:lang w:eastAsia="en-US"/>
              </w:rPr>
            </w:pPr>
            <w:r w:rsidRPr="00727933">
              <w:rPr>
                <w:rFonts w:eastAsia="Arial"/>
                <w:lang w:eastAsia="en-US"/>
              </w:rPr>
              <w:t>$36,028</w:t>
            </w:r>
          </w:p>
        </w:tc>
        <w:tc>
          <w:tcPr>
            <w:tcW w:w="1666" w:type="dxa"/>
            <w:noWrap/>
          </w:tcPr>
          <w:p w:rsidRPr="00727933" w:rsidR="009830A6" w:rsidP="00EF5276" w:rsidRDefault="009830A6" w14:paraId="257BE370" w14:textId="77777777">
            <w:pPr>
              <w:spacing w:before="80" w:after="80" w:line="240" w:lineRule="atLeast"/>
              <w:jc w:val="center"/>
              <w:rPr>
                <w:rFonts w:eastAsia="Arial"/>
                <w:lang w:eastAsia="en-US"/>
              </w:rPr>
            </w:pPr>
            <w:r w:rsidRPr="00727933">
              <w:rPr>
                <w:rFonts w:eastAsia="Arial"/>
                <w:lang w:eastAsia="en-US"/>
              </w:rPr>
              <w:t>$38,278</w:t>
            </w:r>
          </w:p>
        </w:tc>
        <w:tc>
          <w:tcPr>
            <w:tcW w:w="1665" w:type="dxa"/>
            <w:noWrap/>
          </w:tcPr>
          <w:p w:rsidRPr="00727933" w:rsidR="009830A6" w:rsidP="00EF5276" w:rsidRDefault="009830A6" w14:paraId="1CD106F2" w14:textId="77777777">
            <w:pPr>
              <w:spacing w:before="80" w:after="80" w:line="240" w:lineRule="atLeast"/>
              <w:jc w:val="center"/>
              <w:rPr>
                <w:rFonts w:eastAsia="Arial"/>
                <w:lang w:eastAsia="en-US"/>
              </w:rPr>
            </w:pPr>
            <w:r w:rsidRPr="00727933">
              <w:rPr>
                <w:rFonts w:eastAsia="Arial"/>
                <w:lang w:eastAsia="en-US"/>
              </w:rPr>
              <w:t>$41,982</w:t>
            </w:r>
          </w:p>
        </w:tc>
        <w:tc>
          <w:tcPr>
            <w:tcW w:w="1666" w:type="dxa"/>
            <w:noWrap/>
          </w:tcPr>
          <w:p w:rsidRPr="00727933" w:rsidR="009830A6" w:rsidP="00EF5276" w:rsidRDefault="009830A6" w14:paraId="1A0441CA" w14:textId="77777777">
            <w:pPr>
              <w:spacing w:before="80" w:after="80" w:line="240" w:lineRule="atLeast"/>
              <w:jc w:val="center"/>
              <w:rPr>
                <w:rFonts w:eastAsia="Arial"/>
                <w:lang w:eastAsia="en-US"/>
              </w:rPr>
            </w:pPr>
            <w:r w:rsidRPr="00727933">
              <w:rPr>
                <w:rFonts w:eastAsia="Arial"/>
                <w:lang w:eastAsia="en-US"/>
              </w:rPr>
              <w:t>$44,484</w:t>
            </w:r>
          </w:p>
        </w:tc>
        <w:tc>
          <w:tcPr>
            <w:tcW w:w="1666" w:type="dxa"/>
            <w:noWrap/>
          </w:tcPr>
          <w:p w:rsidRPr="00727933" w:rsidR="009830A6" w:rsidP="00EF5276" w:rsidRDefault="009830A6" w14:paraId="305CADFD" w14:textId="77777777">
            <w:pPr>
              <w:spacing w:before="80" w:after="80" w:line="240" w:lineRule="atLeast"/>
              <w:jc w:val="center"/>
              <w:rPr>
                <w:rFonts w:eastAsia="Arial"/>
                <w:lang w:eastAsia="en-US"/>
              </w:rPr>
            </w:pPr>
            <w:r w:rsidRPr="00727933">
              <w:rPr>
                <w:rFonts w:eastAsia="Arial"/>
                <w:lang w:eastAsia="en-US"/>
              </w:rPr>
              <w:t>$42,603</w:t>
            </w:r>
          </w:p>
        </w:tc>
      </w:tr>
      <w:tr w:rsidRPr="00727933" w:rsidR="009830A6" w:rsidTr="00EF5276" w14:paraId="049F9CBF"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78DED366" w14:textId="77777777">
            <w:pPr>
              <w:spacing w:before="60" w:after="60" w:line="200" w:lineRule="atLeast"/>
              <w:rPr>
                <w:color w:val="000000"/>
                <w:lang w:eastAsia="en-AU"/>
              </w:rPr>
            </w:pPr>
            <w:r w:rsidRPr="00727933">
              <w:rPr>
                <w:rFonts w:eastAsia="Arial"/>
                <w:lang w:eastAsia="en-US"/>
              </w:rPr>
              <w:t>Villa, 3 bedrooms - 1 SDA participant</w:t>
            </w:r>
          </w:p>
        </w:tc>
        <w:tc>
          <w:tcPr>
            <w:tcW w:w="1665" w:type="dxa"/>
            <w:noWrap/>
          </w:tcPr>
          <w:p w:rsidRPr="00727933" w:rsidR="009830A6" w:rsidP="00EF5276" w:rsidRDefault="009830A6" w14:paraId="1760EA44" w14:textId="77777777">
            <w:pPr>
              <w:spacing w:before="80" w:after="80" w:line="240" w:lineRule="atLeast"/>
              <w:jc w:val="center"/>
              <w:rPr>
                <w:rFonts w:eastAsia="Arial"/>
                <w:lang w:eastAsia="en-US"/>
              </w:rPr>
            </w:pPr>
            <w:r w:rsidRPr="00727933">
              <w:rPr>
                <w:rFonts w:eastAsia="Arial"/>
                <w:lang w:eastAsia="en-US"/>
              </w:rPr>
              <w:t>$62,161</w:t>
            </w:r>
          </w:p>
        </w:tc>
        <w:tc>
          <w:tcPr>
            <w:tcW w:w="1666" w:type="dxa"/>
            <w:noWrap/>
          </w:tcPr>
          <w:p w:rsidRPr="00727933" w:rsidR="009830A6" w:rsidP="00EF5276" w:rsidRDefault="009830A6" w14:paraId="7C07F011" w14:textId="77777777">
            <w:pPr>
              <w:spacing w:before="80" w:after="80" w:line="240" w:lineRule="atLeast"/>
              <w:jc w:val="center"/>
              <w:rPr>
                <w:rFonts w:eastAsia="Arial"/>
                <w:lang w:eastAsia="en-US"/>
              </w:rPr>
            </w:pPr>
            <w:r w:rsidRPr="00727933">
              <w:rPr>
                <w:rFonts w:eastAsia="Arial"/>
                <w:lang w:eastAsia="en-US"/>
              </w:rPr>
              <w:t>$65,256</w:t>
            </w:r>
          </w:p>
        </w:tc>
        <w:tc>
          <w:tcPr>
            <w:tcW w:w="1665" w:type="dxa"/>
            <w:noWrap/>
          </w:tcPr>
          <w:p w:rsidRPr="00727933" w:rsidR="009830A6" w:rsidP="00EF5276" w:rsidRDefault="009830A6" w14:paraId="5791B350" w14:textId="77777777">
            <w:pPr>
              <w:spacing w:before="80" w:after="80" w:line="240" w:lineRule="atLeast"/>
              <w:jc w:val="center"/>
              <w:rPr>
                <w:rFonts w:eastAsia="Arial"/>
                <w:lang w:eastAsia="en-US"/>
              </w:rPr>
            </w:pPr>
            <w:r w:rsidRPr="00727933">
              <w:rPr>
                <w:rFonts w:eastAsia="Arial"/>
                <w:lang w:eastAsia="en-US"/>
              </w:rPr>
              <w:t>$66,836</w:t>
            </w:r>
          </w:p>
        </w:tc>
        <w:tc>
          <w:tcPr>
            <w:tcW w:w="1666" w:type="dxa"/>
            <w:noWrap/>
          </w:tcPr>
          <w:p w:rsidRPr="00727933" w:rsidR="009830A6" w:rsidP="00EF5276" w:rsidRDefault="009830A6" w14:paraId="0B98D6B6" w14:textId="77777777">
            <w:pPr>
              <w:spacing w:before="80" w:after="80" w:line="240" w:lineRule="atLeast"/>
              <w:jc w:val="center"/>
              <w:rPr>
                <w:rFonts w:eastAsia="Arial"/>
                <w:lang w:eastAsia="en-US"/>
              </w:rPr>
            </w:pPr>
            <w:r w:rsidRPr="00727933">
              <w:rPr>
                <w:rFonts w:eastAsia="Arial"/>
                <w:lang w:eastAsia="en-US"/>
              </w:rPr>
              <w:t>$71,840</w:t>
            </w:r>
          </w:p>
        </w:tc>
        <w:tc>
          <w:tcPr>
            <w:tcW w:w="1666" w:type="dxa"/>
            <w:noWrap/>
          </w:tcPr>
          <w:p w:rsidRPr="00727933" w:rsidR="009830A6" w:rsidP="00EF5276" w:rsidRDefault="009830A6" w14:paraId="0171C502" w14:textId="77777777">
            <w:pPr>
              <w:spacing w:before="80" w:after="80" w:line="240" w:lineRule="atLeast"/>
              <w:jc w:val="center"/>
              <w:rPr>
                <w:rFonts w:eastAsia="Arial"/>
                <w:lang w:eastAsia="en-US"/>
              </w:rPr>
            </w:pPr>
            <w:r w:rsidRPr="00727933">
              <w:rPr>
                <w:rFonts w:eastAsia="Arial"/>
                <w:lang w:eastAsia="en-US"/>
              </w:rPr>
              <w:t>$73,507</w:t>
            </w:r>
          </w:p>
        </w:tc>
      </w:tr>
      <w:tr w:rsidRPr="00727933" w:rsidR="009830A6" w:rsidTr="00EF5276" w14:paraId="1F0E4DAA" w14:textId="77777777">
        <w:tc>
          <w:tcPr>
            <w:tcW w:w="6232" w:type="dxa"/>
            <w:noWrap/>
            <w:hideMark/>
          </w:tcPr>
          <w:p w:rsidRPr="00727933" w:rsidR="009830A6" w:rsidP="00EF5276" w:rsidRDefault="009830A6" w14:paraId="7A4CF5A5" w14:textId="77777777">
            <w:pPr>
              <w:spacing w:before="60" w:after="60" w:line="200" w:lineRule="atLeast"/>
              <w:rPr>
                <w:color w:val="000000"/>
                <w:lang w:eastAsia="en-AU"/>
              </w:rPr>
            </w:pPr>
            <w:r w:rsidRPr="00727933">
              <w:rPr>
                <w:rFonts w:eastAsia="Arial"/>
                <w:lang w:eastAsia="en-US"/>
              </w:rPr>
              <w:t>House, 2 bedrooms - 1 SDA participant</w:t>
            </w:r>
          </w:p>
        </w:tc>
        <w:tc>
          <w:tcPr>
            <w:tcW w:w="1665" w:type="dxa"/>
            <w:noWrap/>
          </w:tcPr>
          <w:p w:rsidRPr="00727933" w:rsidR="009830A6" w:rsidP="00EF5276" w:rsidRDefault="009830A6" w14:paraId="7578B15C" w14:textId="77777777">
            <w:pPr>
              <w:spacing w:before="80" w:after="80" w:line="240" w:lineRule="atLeast"/>
              <w:jc w:val="center"/>
              <w:rPr>
                <w:rFonts w:eastAsia="Arial"/>
                <w:lang w:eastAsia="en-US"/>
              </w:rPr>
            </w:pPr>
            <w:r w:rsidRPr="00727933">
              <w:rPr>
                <w:rFonts w:eastAsia="Arial"/>
                <w:lang w:eastAsia="en-US"/>
              </w:rPr>
              <w:t>$87,469</w:t>
            </w:r>
          </w:p>
        </w:tc>
        <w:tc>
          <w:tcPr>
            <w:tcW w:w="1666" w:type="dxa"/>
            <w:noWrap/>
          </w:tcPr>
          <w:p w:rsidRPr="00727933" w:rsidR="009830A6" w:rsidP="00EF5276" w:rsidRDefault="009830A6" w14:paraId="3238FF19" w14:textId="77777777">
            <w:pPr>
              <w:spacing w:before="80" w:after="80" w:line="240" w:lineRule="atLeast"/>
              <w:jc w:val="center"/>
              <w:rPr>
                <w:rFonts w:eastAsia="Arial"/>
                <w:lang w:eastAsia="en-US"/>
              </w:rPr>
            </w:pPr>
            <w:r w:rsidRPr="00727933">
              <w:rPr>
                <w:rFonts w:eastAsia="Arial"/>
                <w:lang w:eastAsia="en-US"/>
              </w:rPr>
              <w:t>$90,255</w:t>
            </w:r>
          </w:p>
        </w:tc>
        <w:tc>
          <w:tcPr>
            <w:tcW w:w="1665" w:type="dxa"/>
            <w:noWrap/>
          </w:tcPr>
          <w:p w:rsidRPr="00727933" w:rsidR="009830A6" w:rsidP="00EF5276" w:rsidRDefault="009830A6" w14:paraId="4F9F327B" w14:textId="77777777">
            <w:pPr>
              <w:spacing w:before="80" w:after="80" w:line="240" w:lineRule="atLeast"/>
              <w:jc w:val="center"/>
              <w:rPr>
                <w:rFonts w:eastAsia="Arial"/>
                <w:lang w:eastAsia="en-US"/>
              </w:rPr>
            </w:pPr>
            <w:r w:rsidRPr="00727933">
              <w:rPr>
                <w:rFonts w:eastAsia="Arial"/>
                <w:lang w:eastAsia="en-US"/>
              </w:rPr>
              <w:t>$99,933</w:t>
            </w:r>
          </w:p>
        </w:tc>
        <w:tc>
          <w:tcPr>
            <w:tcW w:w="1666" w:type="dxa"/>
            <w:noWrap/>
          </w:tcPr>
          <w:p w:rsidRPr="00727933" w:rsidR="009830A6" w:rsidP="00EF5276" w:rsidRDefault="009830A6" w14:paraId="29606EB4" w14:textId="77777777">
            <w:pPr>
              <w:spacing w:before="80" w:after="80" w:line="240" w:lineRule="atLeast"/>
              <w:jc w:val="center"/>
              <w:rPr>
                <w:rFonts w:eastAsia="Arial"/>
                <w:lang w:eastAsia="en-US"/>
              </w:rPr>
            </w:pPr>
            <w:r w:rsidRPr="00727933">
              <w:rPr>
                <w:rFonts w:eastAsia="Arial"/>
                <w:lang w:eastAsia="en-US"/>
              </w:rPr>
              <w:t>$111,850</w:t>
            </w:r>
          </w:p>
        </w:tc>
        <w:tc>
          <w:tcPr>
            <w:tcW w:w="1666" w:type="dxa"/>
            <w:noWrap/>
          </w:tcPr>
          <w:p w:rsidRPr="00727933" w:rsidR="009830A6" w:rsidP="00EF5276" w:rsidRDefault="009830A6" w14:paraId="7383B6F2" w14:textId="77777777">
            <w:pPr>
              <w:spacing w:before="80" w:after="80" w:line="240" w:lineRule="atLeast"/>
              <w:jc w:val="center"/>
              <w:rPr>
                <w:rFonts w:eastAsia="Arial"/>
                <w:lang w:eastAsia="en-US"/>
              </w:rPr>
            </w:pPr>
            <w:r w:rsidRPr="00727933">
              <w:rPr>
                <w:rFonts w:eastAsia="Arial"/>
                <w:lang w:eastAsia="en-US"/>
              </w:rPr>
              <w:t>$98,278</w:t>
            </w:r>
          </w:p>
        </w:tc>
      </w:tr>
      <w:tr w:rsidRPr="00727933" w:rsidR="009830A6" w:rsidTr="00EF5276" w14:paraId="1897D0B0"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02C62E08" w14:textId="77777777">
            <w:pPr>
              <w:spacing w:before="60" w:after="60" w:line="200" w:lineRule="atLeast"/>
              <w:rPr>
                <w:color w:val="000000"/>
                <w:lang w:eastAsia="en-AU"/>
              </w:rPr>
            </w:pPr>
            <w:r w:rsidRPr="00727933">
              <w:rPr>
                <w:rFonts w:eastAsia="Arial"/>
                <w:lang w:eastAsia="en-US"/>
              </w:rPr>
              <w:t>House, 3 bedrooms - 2 SDA participants</w:t>
            </w:r>
          </w:p>
        </w:tc>
        <w:tc>
          <w:tcPr>
            <w:tcW w:w="1665" w:type="dxa"/>
            <w:noWrap/>
          </w:tcPr>
          <w:p w:rsidRPr="00727933" w:rsidR="009830A6" w:rsidP="00EF5276" w:rsidRDefault="009830A6" w14:paraId="07E09006" w14:textId="77777777">
            <w:pPr>
              <w:spacing w:before="80" w:after="80" w:line="240" w:lineRule="atLeast"/>
              <w:jc w:val="center"/>
              <w:rPr>
                <w:rFonts w:eastAsia="Arial"/>
                <w:lang w:eastAsia="en-US"/>
              </w:rPr>
            </w:pPr>
            <w:r w:rsidRPr="00727933">
              <w:rPr>
                <w:rFonts w:eastAsia="Arial"/>
                <w:lang w:eastAsia="en-US"/>
              </w:rPr>
              <w:t>$71,719</w:t>
            </w:r>
          </w:p>
        </w:tc>
        <w:tc>
          <w:tcPr>
            <w:tcW w:w="1666" w:type="dxa"/>
            <w:noWrap/>
          </w:tcPr>
          <w:p w:rsidRPr="00727933" w:rsidR="009830A6" w:rsidP="00EF5276" w:rsidRDefault="009830A6" w14:paraId="4D01E29D" w14:textId="77777777">
            <w:pPr>
              <w:spacing w:before="80" w:after="80" w:line="240" w:lineRule="atLeast"/>
              <w:jc w:val="center"/>
              <w:rPr>
                <w:rFonts w:eastAsia="Arial"/>
                <w:lang w:eastAsia="en-US"/>
              </w:rPr>
            </w:pPr>
            <w:r w:rsidRPr="00727933">
              <w:rPr>
                <w:rFonts w:eastAsia="Arial"/>
                <w:lang w:eastAsia="en-US"/>
              </w:rPr>
              <w:t>$73,604</w:t>
            </w:r>
          </w:p>
        </w:tc>
        <w:tc>
          <w:tcPr>
            <w:tcW w:w="1665" w:type="dxa"/>
            <w:noWrap/>
          </w:tcPr>
          <w:p w:rsidRPr="00727933" w:rsidR="009830A6" w:rsidP="00EF5276" w:rsidRDefault="009830A6" w14:paraId="5C5F86DA" w14:textId="77777777">
            <w:pPr>
              <w:spacing w:before="80" w:after="80" w:line="240" w:lineRule="atLeast"/>
              <w:jc w:val="center"/>
              <w:rPr>
                <w:rFonts w:eastAsia="Arial"/>
                <w:lang w:eastAsia="en-US"/>
              </w:rPr>
            </w:pPr>
            <w:r w:rsidRPr="00727933">
              <w:rPr>
                <w:rFonts w:eastAsia="Arial"/>
                <w:lang w:eastAsia="en-US"/>
              </w:rPr>
              <w:t>$81,938</w:t>
            </w:r>
          </w:p>
        </w:tc>
        <w:tc>
          <w:tcPr>
            <w:tcW w:w="1666" w:type="dxa"/>
            <w:noWrap/>
          </w:tcPr>
          <w:p w:rsidRPr="00727933" w:rsidR="009830A6" w:rsidP="00EF5276" w:rsidRDefault="009830A6" w14:paraId="57C54457" w14:textId="77777777">
            <w:pPr>
              <w:spacing w:before="80" w:after="80" w:line="240" w:lineRule="atLeast"/>
              <w:jc w:val="center"/>
              <w:rPr>
                <w:rFonts w:eastAsia="Arial"/>
                <w:lang w:eastAsia="en-US"/>
              </w:rPr>
            </w:pPr>
            <w:r w:rsidRPr="00727933">
              <w:rPr>
                <w:rFonts w:eastAsia="Arial"/>
                <w:lang w:eastAsia="en-US"/>
              </w:rPr>
              <w:t>$87,899</w:t>
            </w:r>
          </w:p>
        </w:tc>
        <w:tc>
          <w:tcPr>
            <w:tcW w:w="1666" w:type="dxa"/>
            <w:noWrap/>
          </w:tcPr>
          <w:p w:rsidRPr="00727933" w:rsidR="009830A6" w:rsidP="00EF5276" w:rsidRDefault="009830A6" w14:paraId="45DBB411" w14:textId="77777777">
            <w:pPr>
              <w:spacing w:before="80" w:after="80" w:line="240" w:lineRule="atLeast"/>
              <w:jc w:val="center"/>
              <w:rPr>
                <w:rFonts w:eastAsia="Arial"/>
                <w:lang w:eastAsia="en-US"/>
              </w:rPr>
            </w:pPr>
            <w:r w:rsidRPr="00727933">
              <w:rPr>
                <w:rFonts w:eastAsia="Arial"/>
                <w:lang w:eastAsia="en-US"/>
              </w:rPr>
              <w:t>$87,008</w:t>
            </w:r>
          </w:p>
        </w:tc>
      </w:tr>
      <w:tr w:rsidRPr="00727933" w:rsidR="009830A6" w:rsidTr="00EF5276" w14:paraId="742E19E3" w14:textId="77777777">
        <w:tc>
          <w:tcPr>
            <w:tcW w:w="6232" w:type="dxa"/>
            <w:noWrap/>
          </w:tcPr>
          <w:p w:rsidRPr="00727933" w:rsidR="009830A6" w:rsidP="00EF5276" w:rsidRDefault="009830A6" w14:paraId="132DA19E" w14:textId="77777777">
            <w:pPr>
              <w:spacing w:before="60" w:after="60" w:line="200" w:lineRule="atLeast"/>
              <w:rPr>
                <w:color w:val="000000"/>
                <w:lang w:eastAsia="en-AU"/>
              </w:rPr>
            </w:pPr>
            <w:r w:rsidRPr="00727933">
              <w:rPr>
                <w:rFonts w:eastAsia="Arial"/>
                <w:lang w:eastAsia="en-US"/>
              </w:rPr>
              <w:t>House, 3 bedrooms - 1 SDA participant</w:t>
            </w:r>
          </w:p>
        </w:tc>
        <w:tc>
          <w:tcPr>
            <w:tcW w:w="1665" w:type="dxa"/>
            <w:noWrap/>
          </w:tcPr>
          <w:p w:rsidRPr="00727933" w:rsidR="009830A6" w:rsidP="00EF5276" w:rsidRDefault="009830A6" w14:paraId="589DEE48" w14:textId="77777777">
            <w:pPr>
              <w:spacing w:before="80" w:after="80" w:line="240" w:lineRule="atLeast"/>
              <w:jc w:val="center"/>
              <w:rPr>
                <w:rFonts w:eastAsia="Arial"/>
                <w:lang w:eastAsia="en-US"/>
              </w:rPr>
            </w:pPr>
            <w:r w:rsidRPr="00727933">
              <w:rPr>
                <w:rFonts w:eastAsia="Arial"/>
                <w:lang w:eastAsia="en-US"/>
              </w:rPr>
              <w:t>$87,469</w:t>
            </w:r>
          </w:p>
        </w:tc>
        <w:tc>
          <w:tcPr>
            <w:tcW w:w="1666" w:type="dxa"/>
            <w:noWrap/>
          </w:tcPr>
          <w:p w:rsidRPr="00727933" w:rsidR="009830A6" w:rsidP="00EF5276" w:rsidRDefault="009830A6" w14:paraId="3DCB2FBA" w14:textId="77777777">
            <w:pPr>
              <w:spacing w:before="80" w:after="80" w:line="240" w:lineRule="atLeast"/>
              <w:jc w:val="center"/>
              <w:rPr>
                <w:rFonts w:eastAsia="Arial"/>
                <w:lang w:eastAsia="en-US"/>
              </w:rPr>
            </w:pPr>
            <w:r w:rsidRPr="00727933">
              <w:rPr>
                <w:rFonts w:eastAsia="Arial"/>
                <w:lang w:eastAsia="en-US"/>
              </w:rPr>
              <w:t>$90,255</w:t>
            </w:r>
          </w:p>
        </w:tc>
        <w:tc>
          <w:tcPr>
            <w:tcW w:w="1665" w:type="dxa"/>
            <w:noWrap/>
          </w:tcPr>
          <w:p w:rsidRPr="00727933" w:rsidR="009830A6" w:rsidP="00EF5276" w:rsidRDefault="009830A6" w14:paraId="36F2B7CE" w14:textId="77777777">
            <w:pPr>
              <w:spacing w:before="80" w:after="80" w:line="240" w:lineRule="atLeast"/>
              <w:jc w:val="center"/>
              <w:rPr>
                <w:rFonts w:eastAsia="Arial"/>
                <w:lang w:eastAsia="en-US"/>
              </w:rPr>
            </w:pPr>
            <w:r w:rsidRPr="00727933">
              <w:rPr>
                <w:rFonts w:eastAsia="Arial"/>
                <w:lang w:eastAsia="en-US"/>
              </w:rPr>
              <w:t>$99,933</w:t>
            </w:r>
          </w:p>
        </w:tc>
        <w:tc>
          <w:tcPr>
            <w:tcW w:w="1666" w:type="dxa"/>
            <w:noWrap/>
          </w:tcPr>
          <w:p w:rsidRPr="00727933" w:rsidR="009830A6" w:rsidP="00EF5276" w:rsidRDefault="009830A6" w14:paraId="18822D62" w14:textId="77777777">
            <w:pPr>
              <w:spacing w:before="80" w:after="80" w:line="240" w:lineRule="atLeast"/>
              <w:jc w:val="center"/>
              <w:rPr>
                <w:rFonts w:eastAsia="Arial"/>
                <w:lang w:eastAsia="en-US"/>
              </w:rPr>
            </w:pPr>
            <w:r w:rsidRPr="00727933">
              <w:rPr>
                <w:rFonts w:eastAsia="Arial"/>
                <w:lang w:eastAsia="en-US"/>
              </w:rPr>
              <w:t>$111,850</w:t>
            </w:r>
          </w:p>
        </w:tc>
        <w:tc>
          <w:tcPr>
            <w:tcW w:w="1666" w:type="dxa"/>
            <w:noWrap/>
          </w:tcPr>
          <w:p w:rsidRPr="00727933" w:rsidR="009830A6" w:rsidP="00EF5276" w:rsidRDefault="009830A6" w14:paraId="5513D062" w14:textId="77777777">
            <w:pPr>
              <w:spacing w:before="80" w:after="80" w:line="240" w:lineRule="atLeast"/>
              <w:jc w:val="center"/>
              <w:rPr>
                <w:rFonts w:eastAsia="Arial"/>
                <w:lang w:eastAsia="en-US"/>
              </w:rPr>
            </w:pPr>
            <w:r w:rsidRPr="00727933">
              <w:rPr>
                <w:rFonts w:eastAsia="Arial"/>
                <w:lang w:eastAsia="en-US"/>
              </w:rPr>
              <w:t>$98,278</w:t>
            </w:r>
          </w:p>
        </w:tc>
      </w:tr>
      <w:tr w:rsidRPr="00727933" w:rsidR="009830A6" w:rsidTr="00EF5276" w14:paraId="1DB69A1B"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27A414F3" w14:textId="77777777">
            <w:pPr>
              <w:spacing w:before="60" w:after="60" w:line="200" w:lineRule="atLeast"/>
              <w:rPr>
                <w:color w:val="000000"/>
                <w:lang w:eastAsia="en-AU"/>
              </w:rPr>
            </w:pPr>
            <w:r w:rsidRPr="00727933">
              <w:rPr>
                <w:rFonts w:eastAsia="Arial"/>
                <w:lang w:eastAsia="en-US"/>
              </w:rPr>
              <w:t>Group home, 4 bedrooms - 3 SDA participants</w:t>
            </w:r>
          </w:p>
        </w:tc>
        <w:tc>
          <w:tcPr>
            <w:tcW w:w="1665" w:type="dxa"/>
            <w:noWrap/>
          </w:tcPr>
          <w:p w:rsidRPr="00727933" w:rsidR="009830A6" w:rsidP="00EF5276" w:rsidRDefault="009830A6" w14:paraId="5CC46EF0" w14:textId="77777777">
            <w:pPr>
              <w:spacing w:before="80" w:after="80" w:line="240" w:lineRule="atLeast"/>
              <w:jc w:val="center"/>
              <w:rPr>
                <w:rFonts w:eastAsia="Arial"/>
                <w:lang w:eastAsia="en-US"/>
              </w:rPr>
            </w:pPr>
            <w:r w:rsidRPr="00727933">
              <w:rPr>
                <w:rFonts w:eastAsia="Arial"/>
                <w:lang w:eastAsia="en-US"/>
              </w:rPr>
              <w:t>$50,514</w:t>
            </w:r>
          </w:p>
        </w:tc>
        <w:tc>
          <w:tcPr>
            <w:tcW w:w="1666" w:type="dxa"/>
            <w:noWrap/>
          </w:tcPr>
          <w:p w:rsidRPr="00727933" w:rsidR="009830A6" w:rsidP="00EF5276" w:rsidRDefault="009830A6" w14:paraId="76E0E405" w14:textId="77777777">
            <w:pPr>
              <w:spacing w:before="80" w:after="80" w:line="240" w:lineRule="atLeast"/>
              <w:jc w:val="center"/>
              <w:rPr>
                <w:rFonts w:eastAsia="Arial"/>
                <w:lang w:eastAsia="en-US"/>
              </w:rPr>
            </w:pPr>
            <w:r w:rsidRPr="00727933">
              <w:rPr>
                <w:rFonts w:eastAsia="Arial"/>
                <w:lang w:eastAsia="en-US"/>
              </w:rPr>
              <w:t>$51,899</w:t>
            </w:r>
          </w:p>
        </w:tc>
        <w:tc>
          <w:tcPr>
            <w:tcW w:w="1665" w:type="dxa"/>
            <w:noWrap/>
          </w:tcPr>
          <w:p w:rsidRPr="00727933" w:rsidR="009830A6" w:rsidP="00EF5276" w:rsidRDefault="009830A6" w14:paraId="2C98972B" w14:textId="77777777">
            <w:pPr>
              <w:spacing w:before="80" w:after="80" w:line="240" w:lineRule="atLeast"/>
              <w:jc w:val="center"/>
              <w:rPr>
                <w:rFonts w:eastAsia="Arial"/>
                <w:lang w:eastAsia="en-US"/>
              </w:rPr>
            </w:pPr>
            <w:r w:rsidRPr="00727933">
              <w:rPr>
                <w:rFonts w:eastAsia="Arial"/>
                <w:lang w:eastAsia="en-US"/>
              </w:rPr>
              <w:t>$56,319</w:t>
            </w:r>
          </w:p>
        </w:tc>
        <w:tc>
          <w:tcPr>
            <w:tcW w:w="1666" w:type="dxa"/>
            <w:noWrap/>
          </w:tcPr>
          <w:p w:rsidRPr="00727933" w:rsidR="009830A6" w:rsidP="00EF5276" w:rsidRDefault="009830A6" w14:paraId="74EC1021" w14:textId="77777777">
            <w:pPr>
              <w:spacing w:before="80" w:after="80" w:line="240" w:lineRule="atLeast"/>
              <w:jc w:val="center"/>
              <w:rPr>
                <w:rFonts w:eastAsia="Arial"/>
                <w:lang w:eastAsia="en-US"/>
              </w:rPr>
            </w:pPr>
            <w:r w:rsidRPr="00727933">
              <w:rPr>
                <w:rFonts w:eastAsia="Arial"/>
                <w:lang w:eastAsia="en-US"/>
              </w:rPr>
              <w:t>$60,683</w:t>
            </w:r>
          </w:p>
        </w:tc>
        <w:tc>
          <w:tcPr>
            <w:tcW w:w="1666" w:type="dxa"/>
            <w:noWrap/>
          </w:tcPr>
          <w:p w:rsidRPr="00727933" w:rsidR="009830A6" w:rsidP="00EF5276" w:rsidRDefault="009830A6" w14:paraId="1F33B515" w14:textId="77777777">
            <w:pPr>
              <w:spacing w:before="80" w:after="80" w:line="240" w:lineRule="atLeast"/>
              <w:jc w:val="center"/>
              <w:rPr>
                <w:rFonts w:eastAsia="Arial"/>
                <w:lang w:eastAsia="en-US"/>
              </w:rPr>
            </w:pPr>
            <w:r w:rsidRPr="00727933">
              <w:rPr>
                <w:rFonts w:eastAsia="Arial"/>
                <w:lang w:eastAsia="en-US"/>
              </w:rPr>
              <w:t>$61,577</w:t>
            </w:r>
          </w:p>
        </w:tc>
      </w:tr>
      <w:tr w:rsidRPr="00727933" w:rsidR="009830A6" w:rsidTr="00EF5276" w14:paraId="7FE165D8" w14:textId="77777777">
        <w:tc>
          <w:tcPr>
            <w:tcW w:w="6232" w:type="dxa"/>
            <w:noWrap/>
            <w:hideMark/>
          </w:tcPr>
          <w:p w:rsidRPr="00727933" w:rsidR="009830A6" w:rsidP="00EF5276" w:rsidRDefault="009830A6" w14:paraId="0142CF7C" w14:textId="77777777">
            <w:pPr>
              <w:spacing w:before="60" w:after="60" w:line="200" w:lineRule="atLeast"/>
              <w:rPr>
                <w:color w:val="000000"/>
                <w:lang w:eastAsia="en-AU"/>
              </w:rPr>
            </w:pPr>
            <w:r w:rsidRPr="00727933">
              <w:rPr>
                <w:rFonts w:eastAsia="Arial"/>
                <w:lang w:eastAsia="en-US"/>
              </w:rPr>
              <w:t>Group home, 4 bedrooms - 2 SDA participants</w:t>
            </w:r>
          </w:p>
        </w:tc>
        <w:tc>
          <w:tcPr>
            <w:tcW w:w="1665" w:type="dxa"/>
            <w:noWrap/>
          </w:tcPr>
          <w:p w:rsidRPr="00727933" w:rsidR="009830A6" w:rsidP="00EF5276" w:rsidRDefault="009830A6" w14:paraId="7B1E7B12" w14:textId="77777777">
            <w:pPr>
              <w:spacing w:before="80" w:after="80" w:line="240" w:lineRule="atLeast"/>
              <w:jc w:val="center"/>
              <w:rPr>
                <w:rFonts w:eastAsia="Arial"/>
                <w:lang w:eastAsia="en-US"/>
              </w:rPr>
            </w:pPr>
            <w:r w:rsidRPr="00727933">
              <w:rPr>
                <w:rFonts w:eastAsia="Arial"/>
                <w:lang w:eastAsia="en-US"/>
              </w:rPr>
              <w:t>$71,719</w:t>
            </w:r>
          </w:p>
        </w:tc>
        <w:tc>
          <w:tcPr>
            <w:tcW w:w="1666" w:type="dxa"/>
            <w:noWrap/>
          </w:tcPr>
          <w:p w:rsidRPr="00727933" w:rsidR="009830A6" w:rsidP="00EF5276" w:rsidRDefault="009830A6" w14:paraId="5B645621" w14:textId="77777777">
            <w:pPr>
              <w:spacing w:before="80" w:after="80" w:line="240" w:lineRule="atLeast"/>
              <w:jc w:val="center"/>
              <w:rPr>
                <w:rFonts w:eastAsia="Arial"/>
                <w:lang w:eastAsia="en-US"/>
              </w:rPr>
            </w:pPr>
            <w:r w:rsidRPr="00727933">
              <w:rPr>
                <w:rFonts w:eastAsia="Arial"/>
                <w:lang w:eastAsia="en-US"/>
              </w:rPr>
              <w:t>$73,604</w:t>
            </w:r>
          </w:p>
        </w:tc>
        <w:tc>
          <w:tcPr>
            <w:tcW w:w="1665" w:type="dxa"/>
            <w:noWrap/>
          </w:tcPr>
          <w:p w:rsidRPr="00727933" w:rsidR="009830A6" w:rsidP="00EF5276" w:rsidRDefault="009830A6" w14:paraId="33490748" w14:textId="77777777">
            <w:pPr>
              <w:spacing w:before="80" w:after="80" w:line="240" w:lineRule="atLeast"/>
              <w:jc w:val="center"/>
              <w:rPr>
                <w:rFonts w:eastAsia="Arial"/>
                <w:lang w:eastAsia="en-US"/>
              </w:rPr>
            </w:pPr>
            <w:r w:rsidRPr="00727933">
              <w:rPr>
                <w:rFonts w:eastAsia="Arial"/>
                <w:lang w:eastAsia="en-US"/>
              </w:rPr>
              <w:t>$81,938</w:t>
            </w:r>
          </w:p>
        </w:tc>
        <w:tc>
          <w:tcPr>
            <w:tcW w:w="1666" w:type="dxa"/>
            <w:noWrap/>
          </w:tcPr>
          <w:p w:rsidRPr="00727933" w:rsidR="009830A6" w:rsidP="00EF5276" w:rsidRDefault="009830A6" w14:paraId="13A92016" w14:textId="77777777">
            <w:pPr>
              <w:spacing w:before="80" w:after="80" w:line="240" w:lineRule="atLeast"/>
              <w:jc w:val="center"/>
              <w:rPr>
                <w:rFonts w:eastAsia="Arial"/>
                <w:lang w:eastAsia="en-US"/>
              </w:rPr>
            </w:pPr>
            <w:r w:rsidRPr="00727933">
              <w:rPr>
                <w:rFonts w:eastAsia="Arial"/>
                <w:lang w:eastAsia="en-US"/>
              </w:rPr>
              <w:t>$87,899</w:t>
            </w:r>
          </w:p>
        </w:tc>
        <w:tc>
          <w:tcPr>
            <w:tcW w:w="1666" w:type="dxa"/>
            <w:noWrap/>
          </w:tcPr>
          <w:p w:rsidRPr="00727933" w:rsidR="009830A6" w:rsidP="00EF5276" w:rsidRDefault="009830A6" w14:paraId="5A40B80B" w14:textId="77777777">
            <w:pPr>
              <w:spacing w:before="80" w:after="80" w:line="240" w:lineRule="atLeast"/>
              <w:jc w:val="center"/>
              <w:rPr>
                <w:rFonts w:eastAsia="Arial"/>
                <w:lang w:eastAsia="en-US"/>
              </w:rPr>
            </w:pPr>
            <w:r w:rsidRPr="00727933">
              <w:rPr>
                <w:rFonts w:eastAsia="Arial"/>
                <w:lang w:eastAsia="en-US"/>
              </w:rPr>
              <w:t>$87,008</w:t>
            </w:r>
          </w:p>
        </w:tc>
      </w:tr>
      <w:tr w:rsidRPr="00727933" w:rsidR="009830A6" w:rsidTr="00EF5276" w14:paraId="2F66BF3B"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050D063C" w14:textId="77777777">
            <w:pPr>
              <w:spacing w:before="60" w:after="60" w:line="200" w:lineRule="atLeast"/>
              <w:rPr>
                <w:color w:val="000000"/>
                <w:lang w:eastAsia="en-AU"/>
              </w:rPr>
            </w:pPr>
            <w:r w:rsidRPr="00727933">
              <w:rPr>
                <w:rFonts w:eastAsia="Arial"/>
                <w:lang w:eastAsia="en-US"/>
              </w:rPr>
              <w:t>Group home, 4 bedrooms - 1 SDA participant</w:t>
            </w:r>
          </w:p>
        </w:tc>
        <w:tc>
          <w:tcPr>
            <w:tcW w:w="1665" w:type="dxa"/>
            <w:noWrap/>
          </w:tcPr>
          <w:p w:rsidRPr="00727933" w:rsidR="009830A6" w:rsidP="00EF5276" w:rsidRDefault="009830A6" w14:paraId="5FB4DB86" w14:textId="77777777">
            <w:pPr>
              <w:spacing w:before="80" w:after="80" w:line="240" w:lineRule="atLeast"/>
              <w:jc w:val="center"/>
              <w:rPr>
                <w:rFonts w:eastAsia="Arial"/>
                <w:lang w:eastAsia="en-US"/>
              </w:rPr>
            </w:pPr>
            <w:r w:rsidRPr="00727933">
              <w:rPr>
                <w:rFonts w:eastAsia="Arial"/>
                <w:lang w:eastAsia="en-US"/>
              </w:rPr>
              <w:t>$87,469</w:t>
            </w:r>
          </w:p>
        </w:tc>
        <w:tc>
          <w:tcPr>
            <w:tcW w:w="1666" w:type="dxa"/>
            <w:noWrap/>
          </w:tcPr>
          <w:p w:rsidRPr="00727933" w:rsidR="009830A6" w:rsidP="00EF5276" w:rsidRDefault="009830A6" w14:paraId="38569892" w14:textId="77777777">
            <w:pPr>
              <w:spacing w:before="80" w:after="80" w:line="240" w:lineRule="atLeast"/>
              <w:jc w:val="center"/>
              <w:rPr>
                <w:rFonts w:eastAsia="Arial"/>
                <w:lang w:eastAsia="en-US"/>
              </w:rPr>
            </w:pPr>
            <w:r w:rsidRPr="00727933">
              <w:rPr>
                <w:rFonts w:eastAsia="Arial"/>
                <w:lang w:eastAsia="en-US"/>
              </w:rPr>
              <w:t>$90,255</w:t>
            </w:r>
          </w:p>
        </w:tc>
        <w:tc>
          <w:tcPr>
            <w:tcW w:w="1665" w:type="dxa"/>
            <w:noWrap/>
          </w:tcPr>
          <w:p w:rsidRPr="00727933" w:rsidR="009830A6" w:rsidP="00EF5276" w:rsidRDefault="009830A6" w14:paraId="6D27DA4D" w14:textId="77777777">
            <w:pPr>
              <w:spacing w:before="80" w:after="80" w:line="240" w:lineRule="atLeast"/>
              <w:jc w:val="center"/>
              <w:rPr>
                <w:rFonts w:eastAsia="Arial"/>
                <w:lang w:eastAsia="en-US"/>
              </w:rPr>
            </w:pPr>
            <w:r w:rsidRPr="00727933">
              <w:rPr>
                <w:rFonts w:eastAsia="Arial"/>
                <w:lang w:eastAsia="en-US"/>
              </w:rPr>
              <w:t>$99,933</w:t>
            </w:r>
          </w:p>
        </w:tc>
        <w:tc>
          <w:tcPr>
            <w:tcW w:w="1666" w:type="dxa"/>
            <w:noWrap/>
          </w:tcPr>
          <w:p w:rsidRPr="00727933" w:rsidR="009830A6" w:rsidP="00EF5276" w:rsidRDefault="009830A6" w14:paraId="2CEE9DD5" w14:textId="77777777">
            <w:pPr>
              <w:spacing w:before="80" w:after="80" w:line="240" w:lineRule="atLeast"/>
              <w:jc w:val="center"/>
              <w:rPr>
                <w:rFonts w:eastAsia="Arial"/>
                <w:lang w:eastAsia="en-US"/>
              </w:rPr>
            </w:pPr>
            <w:r w:rsidRPr="00727933">
              <w:rPr>
                <w:rFonts w:eastAsia="Arial"/>
                <w:lang w:eastAsia="en-US"/>
              </w:rPr>
              <w:t>$111,850</w:t>
            </w:r>
          </w:p>
        </w:tc>
        <w:tc>
          <w:tcPr>
            <w:tcW w:w="1666" w:type="dxa"/>
            <w:noWrap/>
          </w:tcPr>
          <w:p w:rsidRPr="00727933" w:rsidR="009830A6" w:rsidP="00EF5276" w:rsidRDefault="009830A6" w14:paraId="5929B08C" w14:textId="77777777">
            <w:pPr>
              <w:spacing w:before="80" w:after="80" w:line="240" w:lineRule="atLeast"/>
              <w:jc w:val="center"/>
              <w:rPr>
                <w:rFonts w:eastAsia="Arial"/>
                <w:lang w:eastAsia="en-US"/>
              </w:rPr>
            </w:pPr>
            <w:r w:rsidRPr="00727933">
              <w:rPr>
                <w:rFonts w:eastAsia="Arial"/>
                <w:lang w:eastAsia="en-US"/>
              </w:rPr>
              <w:t>$98,278</w:t>
            </w:r>
          </w:p>
        </w:tc>
      </w:tr>
      <w:tr w:rsidRPr="00727933" w:rsidR="009830A6" w:rsidTr="00EF5276" w14:paraId="11194C18" w14:textId="77777777">
        <w:tc>
          <w:tcPr>
            <w:tcW w:w="6232" w:type="dxa"/>
            <w:noWrap/>
          </w:tcPr>
          <w:p w:rsidRPr="00727933" w:rsidR="009830A6" w:rsidP="00EF5276" w:rsidRDefault="009830A6" w14:paraId="13C30225" w14:textId="77777777">
            <w:pPr>
              <w:spacing w:before="60" w:after="60" w:line="200" w:lineRule="atLeast"/>
              <w:rPr>
                <w:rFonts w:eastAsia="Arial"/>
                <w:lang w:eastAsia="en-US"/>
              </w:rPr>
            </w:pPr>
            <w:r w:rsidRPr="00727933">
              <w:rPr>
                <w:rFonts w:eastAsia="Arial"/>
                <w:lang w:eastAsia="en-US"/>
              </w:rPr>
              <w:t>Group home, 5 bedrooms - 4 SDA participants</w:t>
            </w:r>
          </w:p>
        </w:tc>
        <w:tc>
          <w:tcPr>
            <w:tcW w:w="1665" w:type="dxa"/>
            <w:noWrap/>
          </w:tcPr>
          <w:p w:rsidRPr="00727933" w:rsidR="009830A6" w:rsidP="00EF5276" w:rsidRDefault="009830A6" w14:paraId="3B35F266" w14:textId="77777777">
            <w:pPr>
              <w:spacing w:before="80" w:after="80" w:line="240" w:lineRule="atLeast"/>
              <w:jc w:val="center"/>
              <w:rPr>
                <w:rFonts w:eastAsia="Arial"/>
                <w:lang w:eastAsia="en-US"/>
              </w:rPr>
            </w:pPr>
            <w:r w:rsidRPr="00727933">
              <w:rPr>
                <w:rFonts w:eastAsia="Arial"/>
                <w:lang w:eastAsia="en-US"/>
              </w:rPr>
              <w:t>$41,907</w:t>
            </w:r>
          </w:p>
        </w:tc>
        <w:tc>
          <w:tcPr>
            <w:tcW w:w="1666" w:type="dxa"/>
            <w:noWrap/>
          </w:tcPr>
          <w:p w:rsidRPr="00727933" w:rsidR="009830A6" w:rsidP="00EF5276" w:rsidRDefault="009830A6" w14:paraId="1FA10C4C" w14:textId="77777777">
            <w:pPr>
              <w:spacing w:before="80" w:after="80" w:line="240" w:lineRule="atLeast"/>
              <w:jc w:val="center"/>
              <w:rPr>
                <w:rFonts w:eastAsia="Arial"/>
                <w:lang w:eastAsia="en-US"/>
              </w:rPr>
            </w:pPr>
            <w:r w:rsidRPr="00727933">
              <w:rPr>
                <w:rFonts w:eastAsia="Arial"/>
                <w:lang w:eastAsia="en-US"/>
              </w:rPr>
              <w:t>$43,459</w:t>
            </w:r>
          </w:p>
        </w:tc>
        <w:tc>
          <w:tcPr>
            <w:tcW w:w="1665" w:type="dxa"/>
            <w:noWrap/>
          </w:tcPr>
          <w:p w:rsidRPr="00727933" w:rsidR="009830A6" w:rsidP="00EF5276" w:rsidRDefault="009830A6" w14:paraId="00617FE7" w14:textId="77777777">
            <w:pPr>
              <w:spacing w:before="80" w:after="80" w:line="240" w:lineRule="atLeast"/>
              <w:jc w:val="center"/>
              <w:rPr>
                <w:rFonts w:eastAsia="Arial"/>
                <w:lang w:eastAsia="en-US"/>
              </w:rPr>
            </w:pPr>
            <w:r w:rsidRPr="00727933">
              <w:rPr>
                <w:rFonts w:eastAsia="Arial"/>
                <w:lang w:eastAsia="en-US"/>
              </w:rPr>
              <w:t>$47,435</w:t>
            </w:r>
          </w:p>
        </w:tc>
        <w:tc>
          <w:tcPr>
            <w:tcW w:w="1666" w:type="dxa"/>
            <w:noWrap/>
          </w:tcPr>
          <w:p w:rsidRPr="00727933" w:rsidR="009830A6" w:rsidP="00EF5276" w:rsidRDefault="009830A6" w14:paraId="37746E8D" w14:textId="77777777">
            <w:pPr>
              <w:spacing w:before="80" w:after="80" w:line="240" w:lineRule="atLeast"/>
              <w:jc w:val="center"/>
              <w:rPr>
                <w:rFonts w:eastAsia="Arial"/>
                <w:lang w:eastAsia="en-US"/>
              </w:rPr>
            </w:pPr>
            <w:r w:rsidRPr="00727933">
              <w:rPr>
                <w:rFonts w:eastAsia="Arial"/>
                <w:lang w:eastAsia="en-US"/>
              </w:rPr>
              <w:t>$50,341</w:t>
            </w:r>
          </w:p>
        </w:tc>
        <w:tc>
          <w:tcPr>
            <w:tcW w:w="1666" w:type="dxa"/>
            <w:noWrap/>
          </w:tcPr>
          <w:p w:rsidRPr="00727933" w:rsidR="009830A6" w:rsidP="00EF5276" w:rsidRDefault="009830A6" w14:paraId="08C1E275" w14:textId="77777777">
            <w:pPr>
              <w:spacing w:before="80" w:after="80" w:line="240" w:lineRule="atLeast"/>
              <w:jc w:val="center"/>
              <w:rPr>
                <w:rFonts w:eastAsia="Arial"/>
                <w:lang w:eastAsia="en-US"/>
              </w:rPr>
            </w:pPr>
            <w:r w:rsidRPr="00727933">
              <w:rPr>
                <w:rFonts w:eastAsia="Arial"/>
                <w:lang w:eastAsia="en-US"/>
              </w:rPr>
              <w:t>$51,045</w:t>
            </w:r>
          </w:p>
        </w:tc>
      </w:tr>
      <w:tr w:rsidRPr="00727933" w:rsidR="009830A6" w:rsidTr="00EF5276" w14:paraId="0EF78626"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1288E0EE" w14:textId="77777777">
            <w:pPr>
              <w:spacing w:before="60" w:after="60" w:line="200" w:lineRule="atLeast"/>
              <w:rPr>
                <w:rFonts w:eastAsia="Arial"/>
                <w:lang w:eastAsia="en-US"/>
              </w:rPr>
            </w:pPr>
            <w:r w:rsidRPr="00727933">
              <w:rPr>
                <w:rFonts w:eastAsia="Arial"/>
                <w:lang w:eastAsia="en-US"/>
              </w:rPr>
              <w:t>Group home, 5 bedrooms - 3 SDA participants</w:t>
            </w:r>
          </w:p>
        </w:tc>
        <w:tc>
          <w:tcPr>
            <w:tcW w:w="1665" w:type="dxa"/>
            <w:noWrap/>
          </w:tcPr>
          <w:p w:rsidRPr="00727933" w:rsidR="009830A6" w:rsidP="00EF5276" w:rsidRDefault="009830A6" w14:paraId="2829C462" w14:textId="77777777">
            <w:pPr>
              <w:spacing w:before="80" w:after="80" w:line="240" w:lineRule="atLeast"/>
              <w:jc w:val="center"/>
              <w:rPr>
                <w:rFonts w:eastAsia="Arial"/>
                <w:lang w:eastAsia="en-US"/>
              </w:rPr>
            </w:pPr>
            <w:r w:rsidRPr="00727933">
              <w:rPr>
                <w:rFonts w:eastAsia="Arial"/>
                <w:lang w:eastAsia="en-US"/>
              </w:rPr>
              <w:t>$50,514</w:t>
            </w:r>
          </w:p>
        </w:tc>
        <w:tc>
          <w:tcPr>
            <w:tcW w:w="1666" w:type="dxa"/>
            <w:noWrap/>
          </w:tcPr>
          <w:p w:rsidRPr="00727933" w:rsidR="009830A6" w:rsidP="00EF5276" w:rsidRDefault="009830A6" w14:paraId="655FA6BC" w14:textId="77777777">
            <w:pPr>
              <w:spacing w:before="80" w:after="80" w:line="240" w:lineRule="atLeast"/>
              <w:jc w:val="center"/>
              <w:rPr>
                <w:rFonts w:eastAsia="Arial"/>
                <w:lang w:eastAsia="en-US"/>
              </w:rPr>
            </w:pPr>
            <w:r w:rsidRPr="00727933">
              <w:rPr>
                <w:rFonts w:eastAsia="Arial"/>
                <w:lang w:eastAsia="en-US"/>
              </w:rPr>
              <w:t>$51,899</w:t>
            </w:r>
          </w:p>
        </w:tc>
        <w:tc>
          <w:tcPr>
            <w:tcW w:w="1665" w:type="dxa"/>
            <w:noWrap/>
          </w:tcPr>
          <w:p w:rsidRPr="00727933" w:rsidR="009830A6" w:rsidP="00EF5276" w:rsidRDefault="009830A6" w14:paraId="218C70E9" w14:textId="77777777">
            <w:pPr>
              <w:spacing w:before="80" w:after="80" w:line="240" w:lineRule="atLeast"/>
              <w:jc w:val="center"/>
              <w:rPr>
                <w:rFonts w:eastAsia="Arial"/>
                <w:lang w:eastAsia="en-US"/>
              </w:rPr>
            </w:pPr>
            <w:r w:rsidRPr="00727933">
              <w:rPr>
                <w:rFonts w:eastAsia="Arial"/>
                <w:lang w:eastAsia="en-US"/>
              </w:rPr>
              <w:t>$56,319</w:t>
            </w:r>
          </w:p>
        </w:tc>
        <w:tc>
          <w:tcPr>
            <w:tcW w:w="1666" w:type="dxa"/>
            <w:noWrap/>
          </w:tcPr>
          <w:p w:rsidRPr="00727933" w:rsidR="009830A6" w:rsidP="00EF5276" w:rsidRDefault="009830A6" w14:paraId="23D462BA" w14:textId="77777777">
            <w:pPr>
              <w:spacing w:before="80" w:after="80" w:line="240" w:lineRule="atLeast"/>
              <w:jc w:val="center"/>
              <w:rPr>
                <w:rFonts w:eastAsia="Arial"/>
                <w:lang w:eastAsia="en-US"/>
              </w:rPr>
            </w:pPr>
            <w:r w:rsidRPr="00727933">
              <w:rPr>
                <w:rFonts w:eastAsia="Arial"/>
                <w:lang w:eastAsia="en-US"/>
              </w:rPr>
              <w:t>$60,683</w:t>
            </w:r>
          </w:p>
        </w:tc>
        <w:tc>
          <w:tcPr>
            <w:tcW w:w="1666" w:type="dxa"/>
            <w:noWrap/>
          </w:tcPr>
          <w:p w:rsidRPr="00727933" w:rsidR="009830A6" w:rsidP="00EF5276" w:rsidRDefault="009830A6" w14:paraId="25DC495F" w14:textId="77777777">
            <w:pPr>
              <w:spacing w:before="80" w:after="80" w:line="240" w:lineRule="atLeast"/>
              <w:jc w:val="center"/>
              <w:rPr>
                <w:rFonts w:eastAsia="Arial"/>
                <w:lang w:eastAsia="en-US"/>
              </w:rPr>
            </w:pPr>
            <w:r w:rsidRPr="00727933">
              <w:rPr>
                <w:rFonts w:eastAsia="Arial"/>
                <w:lang w:eastAsia="en-US"/>
              </w:rPr>
              <w:t>$61,577</w:t>
            </w:r>
          </w:p>
        </w:tc>
      </w:tr>
      <w:tr w:rsidRPr="00727933" w:rsidR="009830A6" w:rsidTr="00EF5276" w14:paraId="19DC88B4" w14:textId="77777777">
        <w:tc>
          <w:tcPr>
            <w:tcW w:w="6232" w:type="dxa"/>
            <w:noWrap/>
          </w:tcPr>
          <w:p w:rsidRPr="00727933" w:rsidR="009830A6" w:rsidP="00EF5276" w:rsidRDefault="009830A6" w14:paraId="48E221F7" w14:textId="77777777">
            <w:pPr>
              <w:spacing w:before="60" w:after="60" w:line="200" w:lineRule="atLeast"/>
              <w:rPr>
                <w:rFonts w:eastAsia="Arial"/>
                <w:lang w:eastAsia="en-US"/>
              </w:rPr>
            </w:pPr>
            <w:r w:rsidRPr="00727933">
              <w:rPr>
                <w:rFonts w:eastAsia="Arial"/>
                <w:lang w:eastAsia="en-US"/>
              </w:rPr>
              <w:t>Group home, 5 bedrooms - 2 SDA participants</w:t>
            </w:r>
          </w:p>
        </w:tc>
        <w:tc>
          <w:tcPr>
            <w:tcW w:w="1665" w:type="dxa"/>
            <w:noWrap/>
          </w:tcPr>
          <w:p w:rsidRPr="00727933" w:rsidR="009830A6" w:rsidP="00EF5276" w:rsidRDefault="009830A6" w14:paraId="263DE97B" w14:textId="77777777">
            <w:pPr>
              <w:spacing w:before="80" w:after="80" w:line="240" w:lineRule="atLeast"/>
              <w:jc w:val="center"/>
              <w:rPr>
                <w:rFonts w:eastAsia="Arial"/>
                <w:lang w:eastAsia="en-US"/>
              </w:rPr>
            </w:pPr>
            <w:r w:rsidRPr="00727933">
              <w:rPr>
                <w:rFonts w:eastAsia="Arial"/>
                <w:lang w:eastAsia="en-US"/>
              </w:rPr>
              <w:t>$71,719</w:t>
            </w:r>
          </w:p>
        </w:tc>
        <w:tc>
          <w:tcPr>
            <w:tcW w:w="1666" w:type="dxa"/>
            <w:noWrap/>
          </w:tcPr>
          <w:p w:rsidRPr="00727933" w:rsidR="009830A6" w:rsidP="00EF5276" w:rsidRDefault="009830A6" w14:paraId="3032EAFA" w14:textId="77777777">
            <w:pPr>
              <w:spacing w:before="80" w:after="80" w:line="240" w:lineRule="atLeast"/>
              <w:jc w:val="center"/>
              <w:rPr>
                <w:rFonts w:eastAsia="Arial"/>
                <w:lang w:eastAsia="en-US"/>
              </w:rPr>
            </w:pPr>
            <w:r w:rsidRPr="00727933">
              <w:rPr>
                <w:rFonts w:eastAsia="Arial"/>
                <w:lang w:eastAsia="en-US"/>
              </w:rPr>
              <w:t>$73,604</w:t>
            </w:r>
          </w:p>
        </w:tc>
        <w:tc>
          <w:tcPr>
            <w:tcW w:w="1665" w:type="dxa"/>
            <w:noWrap/>
          </w:tcPr>
          <w:p w:rsidRPr="00727933" w:rsidR="009830A6" w:rsidP="00EF5276" w:rsidRDefault="009830A6" w14:paraId="2C6D43C0" w14:textId="77777777">
            <w:pPr>
              <w:spacing w:before="80" w:after="80" w:line="240" w:lineRule="atLeast"/>
              <w:jc w:val="center"/>
              <w:rPr>
                <w:rFonts w:eastAsia="Arial"/>
                <w:lang w:eastAsia="en-US"/>
              </w:rPr>
            </w:pPr>
            <w:r w:rsidRPr="00727933">
              <w:rPr>
                <w:rFonts w:eastAsia="Arial"/>
                <w:lang w:eastAsia="en-US"/>
              </w:rPr>
              <w:t>$81,938</w:t>
            </w:r>
          </w:p>
        </w:tc>
        <w:tc>
          <w:tcPr>
            <w:tcW w:w="1666" w:type="dxa"/>
            <w:noWrap/>
          </w:tcPr>
          <w:p w:rsidRPr="00727933" w:rsidR="009830A6" w:rsidP="00EF5276" w:rsidRDefault="009830A6" w14:paraId="76CCE8CD" w14:textId="77777777">
            <w:pPr>
              <w:spacing w:before="80" w:after="80" w:line="240" w:lineRule="atLeast"/>
              <w:jc w:val="center"/>
              <w:rPr>
                <w:rFonts w:eastAsia="Arial"/>
                <w:lang w:eastAsia="en-US"/>
              </w:rPr>
            </w:pPr>
            <w:r w:rsidRPr="00727933">
              <w:rPr>
                <w:rFonts w:eastAsia="Arial"/>
                <w:lang w:eastAsia="en-US"/>
              </w:rPr>
              <w:t>$87,899</w:t>
            </w:r>
          </w:p>
        </w:tc>
        <w:tc>
          <w:tcPr>
            <w:tcW w:w="1666" w:type="dxa"/>
            <w:noWrap/>
          </w:tcPr>
          <w:p w:rsidRPr="00727933" w:rsidR="009830A6" w:rsidP="00EF5276" w:rsidRDefault="009830A6" w14:paraId="2E0BE853" w14:textId="77777777">
            <w:pPr>
              <w:spacing w:before="80" w:after="80" w:line="240" w:lineRule="atLeast"/>
              <w:jc w:val="center"/>
              <w:rPr>
                <w:rFonts w:eastAsia="Arial"/>
                <w:lang w:eastAsia="en-US"/>
              </w:rPr>
            </w:pPr>
            <w:r w:rsidRPr="00727933">
              <w:rPr>
                <w:rFonts w:eastAsia="Arial"/>
                <w:lang w:eastAsia="en-US"/>
              </w:rPr>
              <w:t>$87,008</w:t>
            </w:r>
          </w:p>
        </w:tc>
      </w:tr>
      <w:tr w:rsidRPr="00727933" w:rsidR="009830A6" w:rsidTr="00EF5276" w14:paraId="5B7DC6DA"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3C751EFB" w14:textId="77777777">
            <w:pPr>
              <w:spacing w:before="60" w:after="60" w:line="200" w:lineRule="atLeast"/>
              <w:rPr>
                <w:rFonts w:eastAsia="Arial"/>
                <w:lang w:eastAsia="en-US"/>
              </w:rPr>
            </w:pPr>
            <w:r w:rsidRPr="00727933">
              <w:rPr>
                <w:rFonts w:eastAsia="Arial"/>
                <w:lang w:eastAsia="en-US"/>
              </w:rPr>
              <w:t>Group home, 5 bedrooms - 1 SDA participant</w:t>
            </w:r>
          </w:p>
        </w:tc>
        <w:tc>
          <w:tcPr>
            <w:tcW w:w="1665" w:type="dxa"/>
            <w:noWrap/>
          </w:tcPr>
          <w:p w:rsidRPr="00727933" w:rsidR="009830A6" w:rsidP="00EF5276" w:rsidRDefault="009830A6" w14:paraId="743268DC" w14:textId="77777777">
            <w:pPr>
              <w:spacing w:before="80" w:after="80" w:line="240" w:lineRule="atLeast"/>
              <w:jc w:val="center"/>
              <w:rPr>
                <w:rFonts w:eastAsia="Arial"/>
                <w:lang w:eastAsia="en-US"/>
              </w:rPr>
            </w:pPr>
            <w:r w:rsidRPr="00727933">
              <w:rPr>
                <w:rFonts w:eastAsia="Arial"/>
                <w:lang w:eastAsia="en-US"/>
              </w:rPr>
              <w:t>$87,469</w:t>
            </w:r>
          </w:p>
        </w:tc>
        <w:tc>
          <w:tcPr>
            <w:tcW w:w="1666" w:type="dxa"/>
            <w:noWrap/>
          </w:tcPr>
          <w:p w:rsidRPr="00727933" w:rsidR="009830A6" w:rsidP="00EF5276" w:rsidRDefault="009830A6" w14:paraId="4CEDAC6B" w14:textId="77777777">
            <w:pPr>
              <w:spacing w:before="80" w:after="80" w:line="240" w:lineRule="atLeast"/>
              <w:jc w:val="center"/>
              <w:rPr>
                <w:rFonts w:eastAsia="Arial"/>
                <w:lang w:eastAsia="en-US"/>
              </w:rPr>
            </w:pPr>
            <w:r w:rsidRPr="00727933">
              <w:rPr>
                <w:rFonts w:eastAsia="Arial"/>
                <w:lang w:eastAsia="en-US"/>
              </w:rPr>
              <w:t>$90,255</w:t>
            </w:r>
          </w:p>
        </w:tc>
        <w:tc>
          <w:tcPr>
            <w:tcW w:w="1665" w:type="dxa"/>
            <w:noWrap/>
          </w:tcPr>
          <w:p w:rsidRPr="00727933" w:rsidR="009830A6" w:rsidP="00EF5276" w:rsidRDefault="009830A6" w14:paraId="54FC5F4F" w14:textId="77777777">
            <w:pPr>
              <w:spacing w:before="80" w:after="80" w:line="240" w:lineRule="atLeast"/>
              <w:jc w:val="center"/>
              <w:rPr>
                <w:rFonts w:eastAsia="Arial"/>
                <w:lang w:eastAsia="en-US"/>
              </w:rPr>
            </w:pPr>
            <w:r w:rsidRPr="00727933">
              <w:rPr>
                <w:rFonts w:eastAsia="Arial"/>
                <w:lang w:eastAsia="en-US"/>
              </w:rPr>
              <w:t>$99,933</w:t>
            </w:r>
          </w:p>
        </w:tc>
        <w:tc>
          <w:tcPr>
            <w:tcW w:w="1666" w:type="dxa"/>
            <w:noWrap/>
          </w:tcPr>
          <w:p w:rsidRPr="00727933" w:rsidR="009830A6" w:rsidP="00EF5276" w:rsidRDefault="009830A6" w14:paraId="70E13CC0" w14:textId="77777777">
            <w:pPr>
              <w:spacing w:before="80" w:after="80" w:line="240" w:lineRule="atLeast"/>
              <w:jc w:val="center"/>
              <w:rPr>
                <w:rFonts w:eastAsia="Arial"/>
                <w:lang w:eastAsia="en-US"/>
              </w:rPr>
            </w:pPr>
            <w:r w:rsidRPr="00727933">
              <w:rPr>
                <w:rFonts w:eastAsia="Arial"/>
                <w:lang w:eastAsia="en-US"/>
              </w:rPr>
              <w:t>$111,850</w:t>
            </w:r>
          </w:p>
        </w:tc>
        <w:tc>
          <w:tcPr>
            <w:tcW w:w="1666" w:type="dxa"/>
            <w:noWrap/>
          </w:tcPr>
          <w:p w:rsidRPr="00727933" w:rsidR="009830A6" w:rsidP="00EF5276" w:rsidRDefault="009830A6" w14:paraId="0BE496E7" w14:textId="77777777">
            <w:pPr>
              <w:spacing w:before="80" w:after="80" w:line="240" w:lineRule="atLeast"/>
              <w:jc w:val="center"/>
              <w:rPr>
                <w:rFonts w:eastAsia="Arial"/>
                <w:lang w:eastAsia="en-US"/>
              </w:rPr>
            </w:pPr>
            <w:r w:rsidRPr="00727933">
              <w:rPr>
                <w:rFonts w:eastAsia="Arial"/>
                <w:lang w:eastAsia="en-US"/>
              </w:rPr>
              <w:t>$98,278</w:t>
            </w:r>
          </w:p>
        </w:tc>
      </w:tr>
    </w:tbl>
    <w:p w:rsidRPr="00727933" w:rsidR="009830A6" w:rsidP="009830A6" w:rsidRDefault="009830A6" w14:paraId="0342761C" w14:textId="77777777">
      <w:pPr>
        <w:spacing w:before="100" w:after="100" w:line="300" w:lineRule="atLeast"/>
        <w:rPr>
          <w:rFonts w:eastAsia="Arial" w:cs="Arial"/>
          <w:szCs w:val="22"/>
          <w:lang w:eastAsia="en-US"/>
        </w:rPr>
      </w:pPr>
    </w:p>
    <w:p w:rsidRPr="00727933" w:rsidR="009830A6" w:rsidP="009830A6" w:rsidRDefault="009830A6" w14:paraId="27B9CCA4" w14:textId="77777777">
      <w:pPr>
        <w:spacing w:before="100" w:after="100" w:line="300" w:lineRule="atLeast"/>
        <w:rPr>
          <w:rFonts w:eastAsia="Arial" w:cs="Arial"/>
          <w:b/>
          <w:bCs/>
          <w:i/>
          <w:iCs/>
          <w:szCs w:val="22"/>
          <w:lang w:eastAsia="en-US"/>
        </w:rPr>
      </w:pPr>
      <w:r w:rsidRPr="00727933">
        <w:rPr>
          <w:rFonts w:eastAsia="Arial" w:cs="Arial"/>
          <w:b/>
          <w:bCs/>
          <w:i/>
          <w:iCs/>
          <w:szCs w:val="22"/>
          <w:lang w:eastAsia="en-US"/>
        </w:rPr>
        <w:br w:type="page"/>
      </w:r>
    </w:p>
    <w:p w:rsidRPr="005330A2" w:rsidR="009830A6" w:rsidP="00F110BD" w:rsidRDefault="009830A6" w14:paraId="1DEC7976" w14:textId="25962AC9">
      <w:pPr>
        <w:pStyle w:val="Caption"/>
        <w:rPr>
          <w:rFonts w:eastAsia="Arial" w:cs="Arial"/>
          <w:szCs w:val="22"/>
          <w:lang w:eastAsia="en-US"/>
        </w:rPr>
      </w:pP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24</w:t>
      </w:r>
      <w:r w:rsidRPr="005330A2">
        <w:rPr>
          <w:rFonts w:eastAsia="Arial" w:cs="Arial"/>
          <w:szCs w:val="22"/>
          <w:lang w:eastAsia="en-US"/>
        </w:rPr>
        <w:fldChar w:fldCharType="end"/>
      </w:r>
      <w:r w:rsidRPr="005330A2">
        <w:rPr>
          <w:rFonts w:eastAsia="Arial" w:cs="Arial"/>
          <w:szCs w:val="22"/>
          <w:lang w:eastAsia="en-US"/>
        </w:rPr>
        <w:t xml:space="preserve">: </w:t>
      </w:r>
      <w:r w:rsidDel="005C5EC2" w:rsidR="00710AB9">
        <w:rPr>
          <w:rFonts w:eastAsia="Arial" w:cs="Arial"/>
          <w:szCs w:val="22"/>
          <w:lang w:eastAsia="en-US"/>
        </w:rPr>
        <w:t xml:space="preserve">Maximum </w:t>
      </w:r>
      <w:r w:rsidR="005C5EC2">
        <w:rPr>
          <w:rFonts w:eastAsia="Arial" w:cs="Arial"/>
          <w:szCs w:val="22"/>
          <w:lang w:eastAsia="en-US"/>
        </w:rPr>
        <w:t>base amount per SDA-eligible participant for post-2023 new build</w:t>
      </w:r>
      <w:r w:rsidRPr="005330A2">
        <w:rPr>
          <w:rFonts w:eastAsia="Arial" w:cs="Arial"/>
          <w:szCs w:val="22"/>
          <w:lang w:eastAsia="en-US"/>
        </w:rPr>
        <w:t xml:space="preserve">, </w:t>
      </w:r>
      <w:r w:rsidR="004E1416">
        <w:rPr>
          <w:rFonts w:eastAsia="Arial" w:cs="Arial"/>
          <w:szCs w:val="22"/>
          <w:lang w:eastAsia="en-US"/>
        </w:rPr>
        <w:t>w</w:t>
      </w:r>
      <w:r w:rsidR="000434C7">
        <w:rPr>
          <w:rFonts w:eastAsia="Arial" w:cs="Arial"/>
          <w:szCs w:val="22"/>
          <w:lang w:eastAsia="en-US"/>
        </w:rPr>
        <w:t>ithout sprinklers</w:t>
      </w:r>
      <w:r w:rsidRPr="005330A2">
        <w:rPr>
          <w:rFonts w:eastAsia="Arial" w:cs="Arial"/>
          <w:szCs w:val="22"/>
          <w:lang w:eastAsia="en-US"/>
        </w:rPr>
        <w:t xml:space="preserve">, GST was paid and input tax credits were not claimed, dwellings with </w:t>
      </w:r>
      <w:r w:rsidR="00150D16">
        <w:rPr>
          <w:rFonts w:eastAsia="Arial" w:cs="Arial"/>
          <w:szCs w:val="22"/>
          <w:lang w:eastAsia="en-US"/>
        </w:rPr>
        <w:t>o</w:t>
      </w:r>
      <w:r w:rsidR="00773279">
        <w:rPr>
          <w:rFonts w:eastAsia="Arial" w:cs="Arial"/>
          <w:szCs w:val="22"/>
          <w:lang w:eastAsia="en-US"/>
        </w:rPr>
        <w:t>n-site overnight assistance</w:t>
      </w:r>
    </w:p>
    <w:tbl>
      <w:tblPr>
        <w:tblStyle w:val="GridTable45"/>
        <w:tblW w:w="5000" w:type="pct"/>
        <w:tblLayout w:type="fixed"/>
        <w:tblLook w:val="0420" w:firstRow="1" w:lastRow="0" w:firstColumn="0" w:lastColumn="0" w:noHBand="0" w:noVBand="1"/>
      </w:tblPr>
      <w:tblGrid>
        <w:gridCol w:w="6232"/>
        <w:gridCol w:w="1665"/>
        <w:gridCol w:w="1666"/>
        <w:gridCol w:w="1665"/>
        <w:gridCol w:w="1666"/>
        <w:gridCol w:w="1666"/>
      </w:tblGrid>
      <w:tr w:rsidRPr="00727933" w:rsidR="009830A6" w:rsidTr="00E01A15" w14:paraId="395D70DF" w14:textId="77777777">
        <w:trPr>
          <w:cnfStyle w:val="100000000000" w:firstRow="1" w:lastRow="0" w:firstColumn="0" w:lastColumn="0" w:oddVBand="0" w:evenVBand="0" w:oddHBand="0" w:evenHBand="0" w:firstRowFirstColumn="0" w:firstRowLastColumn="0" w:lastRowFirstColumn="0" w:lastRowLastColumn="0"/>
          <w:tblHeader/>
        </w:trPr>
        <w:tc>
          <w:tcPr>
            <w:tcW w:w="6232" w:type="dxa"/>
            <w:noWrap/>
          </w:tcPr>
          <w:p w:rsidRPr="00727933" w:rsidR="009830A6" w:rsidP="00EF5276" w:rsidRDefault="009830A6" w14:paraId="13FC7218" w14:textId="77777777">
            <w:pPr>
              <w:spacing w:before="60" w:after="60" w:line="200" w:lineRule="atLeast"/>
              <w:rPr>
                <w:color w:val="000000"/>
                <w:lang w:eastAsia="en-AU"/>
              </w:rPr>
            </w:pPr>
            <w:r w:rsidRPr="00727933">
              <w:rPr>
                <w:rFonts w:eastAsia="Arial"/>
                <w:szCs w:val="22"/>
                <w:lang w:eastAsia="en-US"/>
              </w:rPr>
              <w:br w:type="page"/>
            </w:r>
            <w:r w:rsidRPr="00727933">
              <w:rPr>
                <w:lang w:eastAsia="en-AU"/>
              </w:rPr>
              <w:t xml:space="preserve">Building Type </w:t>
            </w:r>
          </w:p>
        </w:tc>
        <w:tc>
          <w:tcPr>
            <w:tcW w:w="1665" w:type="dxa"/>
            <w:noWrap/>
          </w:tcPr>
          <w:p w:rsidRPr="00727933" w:rsidR="009830A6" w:rsidP="00EF5276" w:rsidRDefault="009830A6" w14:paraId="56B1CE78" w14:textId="77777777">
            <w:pPr>
              <w:spacing w:before="80" w:after="80" w:line="240" w:lineRule="atLeast"/>
              <w:jc w:val="center"/>
              <w:rPr>
                <w:rFonts w:eastAsia="Arial"/>
                <w:lang w:eastAsia="en-US"/>
              </w:rPr>
            </w:pPr>
            <w:r w:rsidRPr="00727933">
              <w:rPr>
                <w:lang w:eastAsia="en-AU"/>
              </w:rPr>
              <w:t>Improved Liveability</w:t>
            </w:r>
          </w:p>
        </w:tc>
        <w:tc>
          <w:tcPr>
            <w:tcW w:w="1666" w:type="dxa"/>
            <w:noWrap/>
          </w:tcPr>
          <w:p w:rsidRPr="00727933" w:rsidR="009830A6" w:rsidP="00EF5276" w:rsidRDefault="009830A6" w14:paraId="7E4AC3EE" w14:textId="77777777">
            <w:pPr>
              <w:spacing w:before="80" w:after="80" w:line="240" w:lineRule="atLeast"/>
              <w:jc w:val="center"/>
              <w:rPr>
                <w:rFonts w:eastAsia="Arial"/>
                <w:lang w:eastAsia="en-US"/>
              </w:rPr>
            </w:pPr>
            <w:r w:rsidRPr="00727933">
              <w:rPr>
                <w:lang w:eastAsia="en-AU"/>
              </w:rPr>
              <w:t>Fully Accessible</w:t>
            </w:r>
          </w:p>
        </w:tc>
        <w:tc>
          <w:tcPr>
            <w:tcW w:w="1665" w:type="dxa"/>
            <w:noWrap/>
          </w:tcPr>
          <w:p w:rsidRPr="00727933" w:rsidR="009830A6" w:rsidP="00EF5276" w:rsidRDefault="009830A6" w14:paraId="154B88B6" w14:textId="77777777">
            <w:pPr>
              <w:spacing w:before="80" w:after="80" w:line="240" w:lineRule="atLeast"/>
              <w:jc w:val="center"/>
              <w:rPr>
                <w:rFonts w:eastAsia="Arial"/>
                <w:lang w:eastAsia="en-US"/>
              </w:rPr>
            </w:pPr>
            <w:r w:rsidRPr="00727933">
              <w:rPr>
                <w:lang w:eastAsia="en-AU"/>
              </w:rPr>
              <w:t>Robust</w:t>
            </w:r>
          </w:p>
        </w:tc>
        <w:tc>
          <w:tcPr>
            <w:tcW w:w="1666" w:type="dxa"/>
            <w:noWrap/>
          </w:tcPr>
          <w:p w:rsidRPr="00727933" w:rsidR="009830A6" w:rsidP="00EF5276" w:rsidRDefault="009830A6" w14:paraId="0DC85C5A" w14:textId="77777777">
            <w:pPr>
              <w:spacing w:before="80" w:after="80" w:line="240" w:lineRule="atLeast"/>
              <w:jc w:val="center"/>
              <w:rPr>
                <w:rFonts w:eastAsia="Arial"/>
                <w:lang w:eastAsia="en-US"/>
              </w:rPr>
            </w:pPr>
            <w:r w:rsidRPr="00727933">
              <w:rPr>
                <w:lang w:eastAsia="en-AU"/>
              </w:rPr>
              <w:t>Robust with Breakout Room</w:t>
            </w:r>
          </w:p>
        </w:tc>
        <w:tc>
          <w:tcPr>
            <w:tcW w:w="1666" w:type="dxa"/>
            <w:noWrap/>
          </w:tcPr>
          <w:p w:rsidRPr="00727933" w:rsidR="009830A6" w:rsidP="00EF5276" w:rsidRDefault="009830A6" w14:paraId="5A8B9EF1" w14:textId="77777777">
            <w:pPr>
              <w:spacing w:before="80" w:after="80" w:line="240" w:lineRule="atLeast"/>
              <w:jc w:val="center"/>
              <w:rPr>
                <w:rFonts w:eastAsia="Arial"/>
                <w:lang w:eastAsia="en-US"/>
              </w:rPr>
            </w:pPr>
            <w:r w:rsidRPr="00727933">
              <w:rPr>
                <w:lang w:eastAsia="en-AU"/>
              </w:rPr>
              <w:t xml:space="preserve">High Physical Support </w:t>
            </w:r>
          </w:p>
        </w:tc>
      </w:tr>
      <w:tr w:rsidRPr="00727933" w:rsidR="009830A6" w:rsidTr="00EF5276" w14:paraId="505C126E"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50BFF560" w14:textId="77777777">
            <w:pPr>
              <w:spacing w:before="60" w:after="60" w:line="200" w:lineRule="atLeast"/>
              <w:rPr>
                <w:rFonts w:eastAsia="Arial"/>
                <w:lang w:eastAsia="en-US"/>
              </w:rPr>
            </w:pPr>
            <w:r w:rsidRPr="00727933">
              <w:rPr>
                <w:rFonts w:eastAsia="Arial"/>
                <w:lang w:eastAsia="en-US"/>
              </w:rPr>
              <w:t>Apartment, 2 bedrooms, 2 residents - 1 SDA participant</w:t>
            </w:r>
          </w:p>
        </w:tc>
        <w:tc>
          <w:tcPr>
            <w:tcW w:w="1665" w:type="dxa"/>
            <w:noWrap/>
          </w:tcPr>
          <w:p w:rsidRPr="00727933" w:rsidR="009830A6" w:rsidP="00EF5276" w:rsidRDefault="009830A6" w14:paraId="6F353FF6" w14:textId="77777777">
            <w:pPr>
              <w:spacing w:before="80" w:after="80" w:line="240" w:lineRule="atLeast"/>
              <w:jc w:val="center"/>
              <w:rPr>
                <w:rFonts w:eastAsia="Arial"/>
                <w:lang w:eastAsia="en-US"/>
              </w:rPr>
            </w:pPr>
            <w:r w:rsidRPr="00727933">
              <w:rPr>
                <w:rFonts w:eastAsia="Arial"/>
                <w:lang w:eastAsia="en-US"/>
              </w:rPr>
              <w:t>$102,048</w:t>
            </w:r>
          </w:p>
        </w:tc>
        <w:tc>
          <w:tcPr>
            <w:tcW w:w="1666" w:type="dxa"/>
            <w:noWrap/>
          </w:tcPr>
          <w:p w:rsidRPr="00727933" w:rsidR="009830A6" w:rsidP="00EF5276" w:rsidRDefault="009830A6" w14:paraId="68E3A345" w14:textId="77777777">
            <w:pPr>
              <w:spacing w:before="80" w:after="80" w:line="240" w:lineRule="atLeast"/>
              <w:jc w:val="center"/>
              <w:rPr>
                <w:rFonts w:eastAsia="Arial"/>
                <w:lang w:eastAsia="en-US"/>
              </w:rPr>
            </w:pPr>
            <w:r w:rsidRPr="00727933">
              <w:rPr>
                <w:rFonts w:eastAsia="Arial"/>
                <w:lang w:eastAsia="en-US"/>
              </w:rPr>
              <w:t>$104,833</w:t>
            </w:r>
          </w:p>
        </w:tc>
        <w:tc>
          <w:tcPr>
            <w:tcW w:w="1665" w:type="dxa"/>
            <w:noWrap/>
          </w:tcPr>
          <w:p w:rsidRPr="00727933" w:rsidR="009830A6" w:rsidP="00EF5276" w:rsidRDefault="009830A6" w14:paraId="7FFB8546"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6F34CE41"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57D98F52" w14:textId="77777777">
            <w:pPr>
              <w:spacing w:before="80" w:after="80" w:line="240" w:lineRule="atLeast"/>
              <w:jc w:val="center"/>
              <w:rPr>
                <w:rFonts w:eastAsia="Arial"/>
                <w:lang w:eastAsia="en-US"/>
              </w:rPr>
            </w:pPr>
            <w:r w:rsidRPr="00727933">
              <w:rPr>
                <w:rFonts w:eastAsia="Arial"/>
                <w:lang w:eastAsia="en-US"/>
              </w:rPr>
              <w:t>$112,856</w:t>
            </w:r>
          </w:p>
        </w:tc>
      </w:tr>
      <w:tr w:rsidRPr="00727933" w:rsidR="009830A6" w:rsidTr="00EF5276" w14:paraId="112CBB4B" w14:textId="77777777">
        <w:tc>
          <w:tcPr>
            <w:tcW w:w="6232" w:type="dxa"/>
            <w:noWrap/>
            <w:hideMark/>
          </w:tcPr>
          <w:p w:rsidRPr="00727933" w:rsidR="009830A6" w:rsidP="00EF5276" w:rsidRDefault="009830A6" w14:paraId="773BF766" w14:textId="77777777">
            <w:pPr>
              <w:spacing w:before="60" w:after="60" w:line="200" w:lineRule="atLeast"/>
              <w:rPr>
                <w:color w:val="000000"/>
                <w:lang w:eastAsia="en-AU"/>
              </w:rPr>
            </w:pPr>
            <w:r w:rsidRPr="00727933">
              <w:rPr>
                <w:rFonts w:eastAsia="Arial"/>
                <w:lang w:eastAsia="en-US"/>
              </w:rPr>
              <w:t>Apartment, 3 bedrooms, 2 residents - 1 SDA participant</w:t>
            </w:r>
          </w:p>
        </w:tc>
        <w:tc>
          <w:tcPr>
            <w:tcW w:w="1665" w:type="dxa"/>
            <w:noWrap/>
          </w:tcPr>
          <w:p w:rsidRPr="00727933" w:rsidR="009830A6" w:rsidP="00EF5276" w:rsidRDefault="009830A6" w14:paraId="528F0468" w14:textId="77777777">
            <w:pPr>
              <w:spacing w:before="80" w:after="80" w:line="240" w:lineRule="atLeast"/>
              <w:jc w:val="center"/>
              <w:rPr>
                <w:rFonts w:eastAsia="Arial"/>
                <w:lang w:eastAsia="en-US"/>
              </w:rPr>
            </w:pPr>
            <w:r w:rsidRPr="00727933">
              <w:rPr>
                <w:rFonts w:eastAsia="Arial"/>
                <w:lang w:eastAsia="en-US"/>
              </w:rPr>
              <w:t>$102,048</w:t>
            </w:r>
          </w:p>
        </w:tc>
        <w:tc>
          <w:tcPr>
            <w:tcW w:w="1666" w:type="dxa"/>
            <w:noWrap/>
          </w:tcPr>
          <w:p w:rsidRPr="00727933" w:rsidR="009830A6" w:rsidP="00EF5276" w:rsidRDefault="009830A6" w14:paraId="53A8E977" w14:textId="77777777">
            <w:pPr>
              <w:spacing w:before="80" w:after="80" w:line="240" w:lineRule="atLeast"/>
              <w:jc w:val="center"/>
              <w:rPr>
                <w:rFonts w:eastAsia="Arial"/>
                <w:lang w:eastAsia="en-US"/>
              </w:rPr>
            </w:pPr>
            <w:r w:rsidRPr="00727933">
              <w:rPr>
                <w:rFonts w:eastAsia="Arial"/>
                <w:lang w:eastAsia="en-US"/>
              </w:rPr>
              <w:t>$104,833</w:t>
            </w:r>
          </w:p>
        </w:tc>
        <w:tc>
          <w:tcPr>
            <w:tcW w:w="1665" w:type="dxa"/>
            <w:noWrap/>
          </w:tcPr>
          <w:p w:rsidRPr="00727933" w:rsidR="009830A6" w:rsidP="00EF5276" w:rsidRDefault="009830A6" w14:paraId="12115259"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3D90EB30"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7B9B5585" w14:textId="77777777">
            <w:pPr>
              <w:spacing w:before="80" w:after="80" w:line="240" w:lineRule="atLeast"/>
              <w:jc w:val="center"/>
              <w:rPr>
                <w:rFonts w:eastAsia="Arial"/>
                <w:lang w:eastAsia="en-US"/>
              </w:rPr>
            </w:pPr>
            <w:r w:rsidRPr="00727933">
              <w:rPr>
                <w:rFonts w:eastAsia="Arial"/>
                <w:lang w:eastAsia="en-US"/>
              </w:rPr>
              <w:t>$112,856</w:t>
            </w:r>
          </w:p>
        </w:tc>
      </w:tr>
      <w:tr w:rsidRPr="00727933" w:rsidR="009830A6" w:rsidTr="00EF5276" w14:paraId="76B39D3B"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7C19D5FA" w14:textId="77777777">
            <w:pPr>
              <w:spacing w:before="60" w:after="60" w:line="200" w:lineRule="atLeast"/>
              <w:rPr>
                <w:color w:val="000000"/>
                <w:lang w:eastAsia="en-AU"/>
              </w:rPr>
            </w:pPr>
            <w:r w:rsidRPr="00727933">
              <w:rPr>
                <w:rFonts w:eastAsia="Arial"/>
                <w:lang w:eastAsia="en-US"/>
              </w:rPr>
              <w:t>Villa, 2 bedrooms - 1 SDA participant</w:t>
            </w:r>
          </w:p>
        </w:tc>
        <w:tc>
          <w:tcPr>
            <w:tcW w:w="1665" w:type="dxa"/>
            <w:noWrap/>
          </w:tcPr>
          <w:p w:rsidRPr="00727933" w:rsidR="009830A6" w:rsidP="00EF5276" w:rsidRDefault="009830A6" w14:paraId="0632DEB2" w14:textId="77777777">
            <w:pPr>
              <w:spacing w:before="80" w:after="80" w:line="240" w:lineRule="atLeast"/>
              <w:jc w:val="center"/>
              <w:rPr>
                <w:rFonts w:eastAsia="Arial"/>
                <w:lang w:eastAsia="en-US"/>
              </w:rPr>
            </w:pPr>
            <w:r w:rsidRPr="00727933">
              <w:rPr>
                <w:rFonts w:eastAsia="Arial"/>
                <w:lang w:eastAsia="en-US"/>
              </w:rPr>
              <w:t>$64,913</w:t>
            </w:r>
          </w:p>
        </w:tc>
        <w:tc>
          <w:tcPr>
            <w:tcW w:w="1666" w:type="dxa"/>
            <w:noWrap/>
          </w:tcPr>
          <w:p w:rsidRPr="00727933" w:rsidR="009830A6" w:rsidP="00EF5276" w:rsidRDefault="009830A6" w14:paraId="68960457" w14:textId="77777777">
            <w:pPr>
              <w:spacing w:before="80" w:after="80" w:line="240" w:lineRule="atLeast"/>
              <w:jc w:val="center"/>
              <w:rPr>
                <w:rFonts w:eastAsia="Arial"/>
                <w:lang w:eastAsia="en-US"/>
              </w:rPr>
            </w:pPr>
            <w:r w:rsidRPr="00727933">
              <w:rPr>
                <w:rFonts w:eastAsia="Arial"/>
                <w:lang w:eastAsia="en-US"/>
              </w:rPr>
              <w:t>$68,197</w:t>
            </w:r>
          </w:p>
        </w:tc>
        <w:tc>
          <w:tcPr>
            <w:tcW w:w="1665" w:type="dxa"/>
            <w:noWrap/>
          </w:tcPr>
          <w:p w:rsidRPr="00727933" w:rsidR="009830A6" w:rsidP="00EF5276" w:rsidRDefault="009830A6" w14:paraId="5E3167DA" w14:textId="77777777">
            <w:pPr>
              <w:spacing w:before="80" w:after="80" w:line="240" w:lineRule="atLeast"/>
              <w:jc w:val="center"/>
              <w:rPr>
                <w:rFonts w:eastAsia="Arial"/>
                <w:lang w:eastAsia="en-US"/>
              </w:rPr>
            </w:pPr>
            <w:r w:rsidRPr="00727933">
              <w:rPr>
                <w:rFonts w:eastAsia="Arial"/>
                <w:lang w:eastAsia="en-US"/>
              </w:rPr>
              <w:t>$71,983</w:t>
            </w:r>
          </w:p>
        </w:tc>
        <w:tc>
          <w:tcPr>
            <w:tcW w:w="1666" w:type="dxa"/>
            <w:noWrap/>
          </w:tcPr>
          <w:p w:rsidRPr="00727933" w:rsidR="009830A6" w:rsidP="00EF5276" w:rsidRDefault="009830A6" w14:paraId="286A05C4" w14:textId="77777777">
            <w:pPr>
              <w:spacing w:before="80" w:after="80" w:line="240" w:lineRule="atLeast"/>
              <w:jc w:val="center"/>
              <w:rPr>
                <w:rFonts w:eastAsia="Arial"/>
                <w:lang w:eastAsia="en-US"/>
              </w:rPr>
            </w:pPr>
            <w:r w:rsidRPr="00727933">
              <w:rPr>
                <w:rFonts w:eastAsia="Arial"/>
                <w:lang w:eastAsia="en-US"/>
              </w:rPr>
              <w:t>$76,987</w:t>
            </w:r>
          </w:p>
        </w:tc>
        <w:tc>
          <w:tcPr>
            <w:tcW w:w="1666" w:type="dxa"/>
            <w:noWrap/>
          </w:tcPr>
          <w:p w:rsidRPr="00727933" w:rsidR="009830A6" w:rsidP="00EF5276" w:rsidRDefault="009830A6" w14:paraId="066BF571" w14:textId="77777777">
            <w:pPr>
              <w:spacing w:before="80" w:after="80" w:line="240" w:lineRule="atLeast"/>
              <w:jc w:val="center"/>
              <w:rPr>
                <w:rFonts w:eastAsia="Arial"/>
                <w:lang w:eastAsia="en-US"/>
              </w:rPr>
            </w:pPr>
            <w:r w:rsidRPr="00727933">
              <w:rPr>
                <w:rFonts w:eastAsia="Arial"/>
                <w:lang w:eastAsia="en-US"/>
              </w:rPr>
              <w:t>$76,953</w:t>
            </w:r>
          </w:p>
        </w:tc>
      </w:tr>
      <w:tr w:rsidRPr="00727933" w:rsidR="009830A6" w:rsidTr="00EF5276" w14:paraId="584B08C0" w14:textId="77777777">
        <w:tc>
          <w:tcPr>
            <w:tcW w:w="6232" w:type="dxa"/>
            <w:noWrap/>
          </w:tcPr>
          <w:p w:rsidRPr="00727933" w:rsidR="009830A6" w:rsidP="00EF5276" w:rsidRDefault="009830A6" w14:paraId="63A3CE94" w14:textId="77777777">
            <w:pPr>
              <w:spacing w:before="60" w:after="60" w:line="200" w:lineRule="atLeast"/>
              <w:rPr>
                <w:color w:val="000000"/>
                <w:lang w:eastAsia="en-AU"/>
              </w:rPr>
            </w:pPr>
            <w:r w:rsidRPr="00727933">
              <w:rPr>
                <w:rFonts w:eastAsia="Arial"/>
                <w:lang w:eastAsia="en-US"/>
              </w:rPr>
              <w:t>Villa, 3 bedrooms - 2 SDA participants</w:t>
            </w:r>
          </w:p>
        </w:tc>
        <w:tc>
          <w:tcPr>
            <w:tcW w:w="1665" w:type="dxa"/>
            <w:noWrap/>
          </w:tcPr>
          <w:p w:rsidRPr="00727933" w:rsidR="009830A6" w:rsidP="00EF5276" w:rsidRDefault="009830A6" w14:paraId="1E38DE35" w14:textId="77777777">
            <w:pPr>
              <w:spacing w:before="80" w:after="80" w:line="240" w:lineRule="atLeast"/>
              <w:jc w:val="center"/>
              <w:rPr>
                <w:rFonts w:eastAsia="Arial"/>
                <w:lang w:eastAsia="en-US"/>
              </w:rPr>
            </w:pPr>
            <w:r w:rsidRPr="00727933">
              <w:rPr>
                <w:rFonts w:eastAsia="Arial"/>
                <w:lang w:eastAsia="en-US"/>
              </w:rPr>
              <w:t>$39,185</w:t>
            </w:r>
          </w:p>
        </w:tc>
        <w:tc>
          <w:tcPr>
            <w:tcW w:w="1666" w:type="dxa"/>
            <w:noWrap/>
          </w:tcPr>
          <w:p w:rsidRPr="00727933" w:rsidR="009830A6" w:rsidP="00EF5276" w:rsidRDefault="009830A6" w14:paraId="06B153F3" w14:textId="77777777">
            <w:pPr>
              <w:spacing w:before="80" w:after="80" w:line="240" w:lineRule="atLeast"/>
              <w:jc w:val="center"/>
              <w:rPr>
                <w:rFonts w:eastAsia="Arial"/>
                <w:lang w:eastAsia="en-US"/>
              </w:rPr>
            </w:pPr>
            <w:r w:rsidRPr="00727933">
              <w:rPr>
                <w:rFonts w:eastAsia="Arial"/>
                <w:lang w:eastAsia="en-US"/>
              </w:rPr>
              <w:t>$41,727</w:t>
            </w:r>
          </w:p>
        </w:tc>
        <w:tc>
          <w:tcPr>
            <w:tcW w:w="1665" w:type="dxa"/>
            <w:noWrap/>
          </w:tcPr>
          <w:p w:rsidRPr="00727933" w:rsidR="009830A6" w:rsidP="00EF5276" w:rsidRDefault="009830A6" w14:paraId="5BEE49B2" w14:textId="77777777">
            <w:pPr>
              <w:spacing w:before="80" w:after="80" w:line="240" w:lineRule="atLeast"/>
              <w:jc w:val="center"/>
              <w:rPr>
                <w:rFonts w:eastAsia="Arial"/>
                <w:lang w:eastAsia="en-US"/>
              </w:rPr>
            </w:pPr>
            <w:r w:rsidRPr="00727933">
              <w:rPr>
                <w:rFonts w:eastAsia="Arial"/>
                <w:lang w:eastAsia="en-US"/>
              </w:rPr>
              <w:t>$44,951</w:t>
            </w:r>
          </w:p>
        </w:tc>
        <w:tc>
          <w:tcPr>
            <w:tcW w:w="1666" w:type="dxa"/>
            <w:noWrap/>
          </w:tcPr>
          <w:p w:rsidRPr="00727933" w:rsidR="009830A6" w:rsidP="00EF5276" w:rsidRDefault="009830A6" w14:paraId="5F8E293F" w14:textId="77777777">
            <w:pPr>
              <w:spacing w:before="80" w:after="80" w:line="240" w:lineRule="atLeast"/>
              <w:jc w:val="center"/>
              <w:rPr>
                <w:rFonts w:eastAsia="Arial"/>
                <w:lang w:eastAsia="en-US"/>
              </w:rPr>
            </w:pPr>
            <w:r w:rsidRPr="00727933">
              <w:rPr>
                <w:rFonts w:eastAsia="Arial"/>
                <w:lang w:eastAsia="en-US"/>
              </w:rPr>
              <w:t>$47,453</w:t>
            </w:r>
          </w:p>
        </w:tc>
        <w:tc>
          <w:tcPr>
            <w:tcW w:w="1666" w:type="dxa"/>
            <w:noWrap/>
          </w:tcPr>
          <w:p w:rsidRPr="00727933" w:rsidR="009830A6" w:rsidP="00EF5276" w:rsidRDefault="009830A6" w14:paraId="6BD15231" w14:textId="77777777">
            <w:pPr>
              <w:spacing w:before="80" w:after="80" w:line="240" w:lineRule="atLeast"/>
              <w:jc w:val="center"/>
              <w:rPr>
                <w:rFonts w:eastAsia="Arial"/>
                <w:lang w:eastAsia="en-US"/>
              </w:rPr>
            </w:pPr>
            <w:r w:rsidRPr="00727933">
              <w:rPr>
                <w:rFonts w:eastAsia="Arial"/>
                <w:lang w:eastAsia="en-US"/>
              </w:rPr>
              <w:t>$46,613</w:t>
            </w:r>
          </w:p>
        </w:tc>
      </w:tr>
      <w:tr w:rsidRPr="00727933" w:rsidR="009830A6" w:rsidTr="00EF5276" w14:paraId="179F23B7"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519B9DC4" w14:textId="77777777">
            <w:pPr>
              <w:spacing w:before="60" w:after="60" w:line="200" w:lineRule="atLeast"/>
              <w:rPr>
                <w:color w:val="000000"/>
                <w:lang w:eastAsia="en-AU"/>
              </w:rPr>
            </w:pPr>
            <w:r w:rsidRPr="00727933">
              <w:rPr>
                <w:rFonts w:eastAsia="Arial"/>
                <w:lang w:eastAsia="en-US"/>
              </w:rPr>
              <w:t>Villa, 3 bedrooms - 1 SDA participant</w:t>
            </w:r>
          </w:p>
        </w:tc>
        <w:tc>
          <w:tcPr>
            <w:tcW w:w="1665" w:type="dxa"/>
            <w:noWrap/>
          </w:tcPr>
          <w:p w:rsidRPr="00727933" w:rsidR="009830A6" w:rsidP="00EF5276" w:rsidRDefault="009830A6" w14:paraId="5A00573F" w14:textId="77777777">
            <w:pPr>
              <w:spacing w:before="80" w:after="80" w:line="240" w:lineRule="atLeast"/>
              <w:jc w:val="center"/>
              <w:rPr>
                <w:rFonts w:eastAsia="Arial"/>
                <w:lang w:eastAsia="en-US"/>
              </w:rPr>
            </w:pPr>
            <w:r w:rsidRPr="00727933">
              <w:rPr>
                <w:rFonts w:eastAsia="Arial"/>
                <w:lang w:eastAsia="en-US"/>
              </w:rPr>
              <w:t>$64,913</w:t>
            </w:r>
          </w:p>
        </w:tc>
        <w:tc>
          <w:tcPr>
            <w:tcW w:w="1666" w:type="dxa"/>
            <w:noWrap/>
          </w:tcPr>
          <w:p w:rsidRPr="00727933" w:rsidR="009830A6" w:rsidP="00EF5276" w:rsidRDefault="009830A6" w14:paraId="5A1FED11" w14:textId="77777777">
            <w:pPr>
              <w:spacing w:before="80" w:after="80" w:line="240" w:lineRule="atLeast"/>
              <w:jc w:val="center"/>
              <w:rPr>
                <w:rFonts w:eastAsia="Arial"/>
                <w:lang w:eastAsia="en-US"/>
              </w:rPr>
            </w:pPr>
            <w:r w:rsidRPr="00727933">
              <w:rPr>
                <w:rFonts w:eastAsia="Arial"/>
                <w:lang w:eastAsia="en-US"/>
              </w:rPr>
              <w:t>$68,197</w:t>
            </w:r>
          </w:p>
        </w:tc>
        <w:tc>
          <w:tcPr>
            <w:tcW w:w="1665" w:type="dxa"/>
            <w:noWrap/>
          </w:tcPr>
          <w:p w:rsidRPr="00727933" w:rsidR="009830A6" w:rsidP="00EF5276" w:rsidRDefault="009830A6" w14:paraId="15D69592" w14:textId="77777777">
            <w:pPr>
              <w:spacing w:before="80" w:after="80" w:line="240" w:lineRule="atLeast"/>
              <w:jc w:val="center"/>
              <w:rPr>
                <w:rFonts w:eastAsia="Arial"/>
                <w:lang w:eastAsia="en-US"/>
              </w:rPr>
            </w:pPr>
            <w:r w:rsidRPr="00727933">
              <w:rPr>
                <w:rFonts w:eastAsia="Arial"/>
                <w:lang w:eastAsia="en-US"/>
              </w:rPr>
              <w:t>$71,983</w:t>
            </w:r>
          </w:p>
        </w:tc>
        <w:tc>
          <w:tcPr>
            <w:tcW w:w="1666" w:type="dxa"/>
            <w:noWrap/>
          </w:tcPr>
          <w:p w:rsidRPr="00727933" w:rsidR="009830A6" w:rsidP="00EF5276" w:rsidRDefault="009830A6" w14:paraId="6434C732" w14:textId="77777777">
            <w:pPr>
              <w:spacing w:before="80" w:after="80" w:line="240" w:lineRule="atLeast"/>
              <w:jc w:val="center"/>
              <w:rPr>
                <w:rFonts w:eastAsia="Arial"/>
                <w:lang w:eastAsia="en-US"/>
              </w:rPr>
            </w:pPr>
            <w:r w:rsidRPr="00727933">
              <w:rPr>
                <w:rFonts w:eastAsia="Arial"/>
                <w:lang w:eastAsia="en-US"/>
              </w:rPr>
              <w:t>$76,987</w:t>
            </w:r>
          </w:p>
        </w:tc>
        <w:tc>
          <w:tcPr>
            <w:tcW w:w="1666" w:type="dxa"/>
            <w:noWrap/>
          </w:tcPr>
          <w:p w:rsidRPr="00727933" w:rsidR="009830A6" w:rsidP="00EF5276" w:rsidRDefault="009830A6" w14:paraId="57CABC1A" w14:textId="77777777">
            <w:pPr>
              <w:spacing w:before="80" w:after="80" w:line="240" w:lineRule="atLeast"/>
              <w:jc w:val="center"/>
              <w:rPr>
                <w:rFonts w:eastAsia="Arial"/>
                <w:lang w:eastAsia="en-US"/>
              </w:rPr>
            </w:pPr>
            <w:r w:rsidRPr="00727933">
              <w:rPr>
                <w:rFonts w:eastAsia="Arial"/>
                <w:lang w:eastAsia="en-US"/>
              </w:rPr>
              <w:t>$76,953</w:t>
            </w:r>
          </w:p>
        </w:tc>
      </w:tr>
      <w:tr w:rsidRPr="00727933" w:rsidR="009830A6" w:rsidTr="00EF5276" w14:paraId="38344038" w14:textId="77777777">
        <w:tc>
          <w:tcPr>
            <w:tcW w:w="6232" w:type="dxa"/>
            <w:noWrap/>
            <w:hideMark/>
          </w:tcPr>
          <w:p w:rsidRPr="00727933" w:rsidR="009830A6" w:rsidP="00EF5276" w:rsidRDefault="009830A6" w14:paraId="4F29D708" w14:textId="77777777">
            <w:pPr>
              <w:spacing w:before="60" w:after="60" w:line="200" w:lineRule="atLeast"/>
              <w:rPr>
                <w:color w:val="000000"/>
                <w:lang w:eastAsia="en-AU"/>
              </w:rPr>
            </w:pPr>
            <w:r w:rsidRPr="00727933">
              <w:rPr>
                <w:rFonts w:eastAsia="Arial"/>
                <w:lang w:eastAsia="en-US"/>
              </w:rPr>
              <w:t>House, 2 bedrooms - 1 SDA participant</w:t>
            </w:r>
          </w:p>
        </w:tc>
        <w:tc>
          <w:tcPr>
            <w:tcW w:w="1665" w:type="dxa"/>
            <w:noWrap/>
          </w:tcPr>
          <w:p w:rsidRPr="00727933" w:rsidR="009830A6" w:rsidP="00EF5276" w:rsidRDefault="009830A6" w14:paraId="132B268D" w14:textId="77777777">
            <w:pPr>
              <w:spacing w:before="80" w:after="80" w:line="240" w:lineRule="atLeast"/>
              <w:jc w:val="center"/>
              <w:rPr>
                <w:rFonts w:eastAsia="Arial"/>
                <w:lang w:eastAsia="en-US"/>
              </w:rPr>
            </w:pPr>
            <w:r w:rsidRPr="00727933">
              <w:rPr>
                <w:rFonts w:eastAsia="Arial"/>
                <w:lang w:eastAsia="en-US"/>
              </w:rPr>
              <w:t>$102,048</w:t>
            </w:r>
          </w:p>
        </w:tc>
        <w:tc>
          <w:tcPr>
            <w:tcW w:w="1666" w:type="dxa"/>
            <w:noWrap/>
          </w:tcPr>
          <w:p w:rsidRPr="00727933" w:rsidR="009830A6" w:rsidP="00EF5276" w:rsidRDefault="009830A6" w14:paraId="79729E20" w14:textId="77777777">
            <w:pPr>
              <w:spacing w:before="80" w:after="80" w:line="240" w:lineRule="atLeast"/>
              <w:jc w:val="center"/>
              <w:rPr>
                <w:rFonts w:eastAsia="Arial"/>
                <w:lang w:eastAsia="en-US"/>
              </w:rPr>
            </w:pPr>
            <w:r w:rsidRPr="00727933">
              <w:rPr>
                <w:rFonts w:eastAsia="Arial"/>
                <w:lang w:eastAsia="en-US"/>
              </w:rPr>
              <w:t>$104,833</w:t>
            </w:r>
          </w:p>
        </w:tc>
        <w:tc>
          <w:tcPr>
            <w:tcW w:w="1665" w:type="dxa"/>
            <w:noWrap/>
          </w:tcPr>
          <w:p w:rsidRPr="00727933" w:rsidR="009830A6" w:rsidP="00EF5276" w:rsidRDefault="009830A6" w14:paraId="3D292697" w14:textId="77777777">
            <w:pPr>
              <w:spacing w:before="80" w:after="80" w:line="240" w:lineRule="atLeast"/>
              <w:jc w:val="center"/>
              <w:rPr>
                <w:rFonts w:eastAsia="Arial"/>
                <w:lang w:eastAsia="en-US"/>
              </w:rPr>
            </w:pPr>
            <w:r w:rsidRPr="00727933">
              <w:rPr>
                <w:rFonts w:eastAsia="Arial"/>
                <w:lang w:eastAsia="en-US"/>
              </w:rPr>
              <w:t>$115,301</w:t>
            </w:r>
          </w:p>
        </w:tc>
        <w:tc>
          <w:tcPr>
            <w:tcW w:w="1666" w:type="dxa"/>
            <w:noWrap/>
          </w:tcPr>
          <w:p w:rsidRPr="00727933" w:rsidR="009830A6" w:rsidP="00EF5276" w:rsidRDefault="009830A6" w14:paraId="6EBA3729" w14:textId="77777777">
            <w:pPr>
              <w:spacing w:before="80" w:after="80" w:line="240" w:lineRule="atLeast"/>
              <w:jc w:val="center"/>
              <w:rPr>
                <w:rFonts w:eastAsia="Arial"/>
                <w:lang w:eastAsia="en-US"/>
              </w:rPr>
            </w:pPr>
            <w:r w:rsidRPr="00727933">
              <w:rPr>
                <w:rFonts w:eastAsia="Arial"/>
                <w:lang w:eastAsia="en-US"/>
              </w:rPr>
              <w:t>$127,218</w:t>
            </w:r>
          </w:p>
        </w:tc>
        <w:tc>
          <w:tcPr>
            <w:tcW w:w="1666" w:type="dxa"/>
            <w:noWrap/>
          </w:tcPr>
          <w:p w:rsidRPr="00727933" w:rsidR="009830A6" w:rsidP="00EF5276" w:rsidRDefault="009830A6" w14:paraId="78E30498" w14:textId="77777777">
            <w:pPr>
              <w:spacing w:before="80" w:after="80" w:line="240" w:lineRule="atLeast"/>
              <w:jc w:val="center"/>
              <w:rPr>
                <w:rFonts w:eastAsia="Arial"/>
                <w:lang w:eastAsia="en-US"/>
              </w:rPr>
            </w:pPr>
            <w:r w:rsidRPr="00727933">
              <w:rPr>
                <w:rFonts w:eastAsia="Arial"/>
                <w:lang w:eastAsia="en-US"/>
              </w:rPr>
              <w:t>$112,856</w:t>
            </w:r>
          </w:p>
        </w:tc>
      </w:tr>
      <w:tr w:rsidRPr="00727933" w:rsidR="009830A6" w:rsidTr="00EF5276" w14:paraId="55923C5E"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479067B4" w14:textId="77777777">
            <w:pPr>
              <w:spacing w:before="60" w:after="60" w:line="200" w:lineRule="atLeast"/>
              <w:rPr>
                <w:color w:val="000000"/>
                <w:lang w:eastAsia="en-AU"/>
              </w:rPr>
            </w:pPr>
            <w:r w:rsidRPr="00727933">
              <w:rPr>
                <w:rFonts w:eastAsia="Arial"/>
                <w:lang w:eastAsia="en-US"/>
              </w:rPr>
              <w:t>House, 3 bedrooms - 2 SDA participants</w:t>
            </w:r>
          </w:p>
        </w:tc>
        <w:tc>
          <w:tcPr>
            <w:tcW w:w="1665" w:type="dxa"/>
            <w:noWrap/>
          </w:tcPr>
          <w:p w:rsidRPr="00727933" w:rsidR="009830A6" w:rsidP="00EF5276" w:rsidRDefault="009830A6" w14:paraId="09E7498C" w14:textId="77777777">
            <w:pPr>
              <w:spacing w:before="80" w:after="80" w:line="240" w:lineRule="atLeast"/>
              <w:jc w:val="center"/>
              <w:rPr>
                <w:rFonts w:eastAsia="Arial"/>
                <w:lang w:eastAsia="en-US"/>
              </w:rPr>
            </w:pPr>
            <w:r w:rsidRPr="00727933">
              <w:rPr>
                <w:rFonts w:eastAsia="Arial"/>
                <w:lang w:eastAsia="en-US"/>
              </w:rPr>
              <w:t>$78,781</w:t>
            </w:r>
          </w:p>
        </w:tc>
        <w:tc>
          <w:tcPr>
            <w:tcW w:w="1666" w:type="dxa"/>
            <w:noWrap/>
          </w:tcPr>
          <w:p w:rsidRPr="00727933" w:rsidR="009830A6" w:rsidP="00EF5276" w:rsidRDefault="009830A6" w14:paraId="08FD3B95" w14:textId="77777777">
            <w:pPr>
              <w:spacing w:before="80" w:after="80" w:line="240" w:lineRule="atLeast"/>
              <w:jc w:val="center"/>
              <w:rPr>
                <w:rFonts w:eastAsia="Arial"/>
                <w:lang w:eastAsia="en-US"/>
              </w:rPr>
            </w:pPr>
            <w:r w:rsidRPr="00727933">
              <w:rPr>
                <w:rFonts w:eastAsia="Arial"/>
                <w:lang w:eastAsia="en-US"/>
              </w:rPr>
              <w:t>$80,402</w:t>
            </w:r>
          </w:p>
        </w:tc>
        <w:tc>
          <w:tcPr>
            <w:tcW w:w="1665" w:type="dxa"/>
            <w:noWrap/>
          </w:tcPr>
          <w:p w:rsidRPr="00727933" w:rsidR="009830A6" w:rsidP="00EF5276" w:rsidRDefault="009830A6" w14:paraId="75E36DAF" w14:textId="77777777">
            <w:pPr>
              <w:spacing w:before="80" w:after="80" w:line="240" w:lineRule="atLeast"/>
              <w:jc w:val="center"/>
              <w:rPr>
                <w:rFonts w:eastAsia="Arial"/>
                <w:lang w:eastAsia="en-US"/>
              </w:rPr>
            </w:pPr>
            <w:r w:rsidRPr="00727933">
              <w:rPr>
                <w:rFonts w:eastAsia="Arial"/>
                <w:lang w:eastAsia="en-US"/>
              </w:rPr>
              <w:t>$89,011</w:t>
            </w:r>
          </w:p>
        </w:tc>
        <w:tc>
          <w:tcPr>
            <w:tcW w:w="1666" w:type="dxa"/>
            <w:noWrap/>
          </w:tcPr>
          <w:p w:rsidRPr="00727933" w:rsidR="009830A6" w:rsidP="00EF5276" w:rsidRDefault="009830A6" w14:paraId="30F3D95F" w14:textId="77777777">
            <w:pPr>
              <w:spacing w:before="80" w:after="80" w:line="240" w:lineRule="atLeast"/>
              <w:jc w:val="center"/>
              <w:rPr>
                <w:rFonts w:eastAsia="Arial"/>
                <w:lang w:eastAsia="en-US"/>
              </w:rPr>
            </w:pPr>
            <w:r w:rsidRPr="00727933">
              <w:rPr>
                <w:rFonts w:eastAsia="Arial"/>
                <w:lang w:eastAsia="en-US"/>
              </w:rPr>
              <w:t>$94,971</w:t>
            </w:r>
          </w:p>
        </w:tc>
        <w:tc>
          <w:tcPr>
            <w:tcW w:w="1666" w:type="dxa"/>
            <w:noWrap/>
          </w:tcPr>
          <w:p w:rsidRPr="00727933" w:rsidR="009830A6" w:rsidP="00EF5276" w:rsidRDefault="009830A6" w14:paraId="15E6E2A9" w14:textId="77777777">
            <w:pPr>
              <w:spacing w:before="80" w:after="80" w:line="240" w:lineRule="atLeast"/>
              <w:jc w:val="center"/>
              <w:rPr>
                <w:rFonts w:eastAsia="Arial"/>
                <w:lang w:eastAsia="en-US"/>
              </w:rPr>
            </w:pPr>
            <w:r w:rsidRPr="00727933">
              <w:rPr>
                <w:rFonts w:eastAsia="Arial"/>
                <w:lang w:eastAsia="en-US"/>
              </w:rPr>
              <w:t>$94,684</w:t>
            </w:r>
          </w:p>
        </w:tc>
      </w:tr>
      <w:tr w:rsidRPr="00727933" w:rsidR="009830A6" w:rsidTr="00EF5276" w14:paraId="15976B43" w14:textId="77777777">
        <w:tc>
          <w:tcPr>
            <w:tcW w:w="6232" w:type="dxa"/>
            <w:noWrap/>
          </w:tcPr>
          <w:p w:rsidRPr="00727933" w:rsidR="009830A6" w:rsidP="00EF5276" w:rsidRDefault="009830A6" w14:paraId="6622CD38" w14:textId="77777777">
            <w:pPr>
              <w:spacing w:before="60" w:after="60" w:line="200" w:lineRule="atLeast"/>
              <w:rPr>
                <w:color w:val="000000"/>
                <w:lang w:eastAsia="en-AU"/>
              </w:rPr>
            </w:pPr>
            <w:r w:rsidRPr="00727933">
              <w:rPr>
                <w:rFonts w:eastAsia="Arial"/>
                <w:lang w:eastAsia="en-US"/>
              </w:rPr>
              <w:t>House, 3 bedrooms - 1 SDA participant</w:t>
            </w:r>
          </w:p>
        </w:tc>
        <w:tc>
          <w:tcPr>
            <w:tcW w:w="1665" w:type="dxa"/>
            <w:noWrap/>
          </w:tcPr>
          <w:p w:rsidRPr="00727933" w:rsidR="009830A6" w:rsidP="00EF5276" w:rsidRDefault="009830A6" w14:paraId="6027CCD6" w14:textId="77777777">
            <w:pPr>
              <w:spacing w:before="80" w:after="80" w:line="240" w:lineRule="atLeast"/>
              <w:jc w:val="center"/>
              <w:rPr>
                <w:rFonts w:eastAsia="Arial"/>
                <w:lang w:eastAsia="en-US"/>
              </w:rPr>
            </w:pPr>
            <w:r w:rsidRPr="00727933">
              <w:rPr>
                <w:rFonts w:eastAsia="Arial"/>
                <w:lang w:eastAsia="en-US"/>
              </w:rPr>
              <w:t>$102,048</w:t>
            </w:r>
          </w:p>
        </w:tc>
        <w:tc>
          <w:tcPr>
            <w:tcW w:w="1666" w:type="dxa"/>
            <w:noWrap/>
          </w:tcPr>
          <w:p w:rsidRPr="00727933" w:rsidR="009830A6" w:rsidP="00EF5276" w:rsidRDefault="009830A6" w14:paraId="71EA125E" w14:textId="77777777">
            <w:pPr>
              <w:spacing w:before="80" w:after="80" w:line="240" w:lineRule="atLeast"/>
              <w:jc w:val="center"/>
              <w:rPr>
                <w:rFonts w:eastAsia="Arial"/>
                <w:lang w:eastAsia="en-US"/>
              </w:rPr>
            </w:pPr>
            <w:r w:rsidRPr="00727933">
              <w:rPr>
                <w:rFonts w:eastAsia="Arial"/>
                <w:lang w:eastAsia="en-US"/>
              </w:rPr>
              <w:t>$104,833</w:t>
            </w:r>
          </w:p>
        </w:tc>
        <w:tc>
          <w:tcPr>
            <w:tcW w:w="1665" w:type="dxa"/>
            <w:noWrap/>
          </w:tcPr>
          <w:p w:rsidRPr="00727933" w:rsidR="009830A6" w:rsidP="00EF5276" w:rsidRDefault="009830A6" w14:paraId="3BCF9E2E" w14:textId="77777777">
            <w:pPr>
              <w:spacing w:before="80" w:after="80" w:line="240" w:lineRule="atLeast"/>
              <w:jc w:val="center"/>
              <w:rPr>
                <w:rFonts w:eastAsia="Arial"/>
                <w:lang w:eastAsia="en-US"/>
              </w:rPr>
            </w:pPr>
            <w:r w:rsidRPr="00727933">
              <w:rPr>
                <w:rFonts w:eastAsia="Arial"/>
                <w:lang w:eastAsia="en-US"/>
              </w:rPr>
              <w:t>$115,301</w:t>
            </w:r>
          </w:p>
        </w:tc>
        <w:tc>
          <w:tcPr>
            <w:tcW w:w="1666" w:type="dxa"/>
            <w:noWrap/>
          </w:tcPr>
          <w:p w:rsidRPr="00727933" w:rsidR="009830A6" w:rsidP="00EF5276" w:rsidRDefault="009830A6" w14:paraId="26F41245" w14:textId="77777777">
            <w:pPr>
              <w:spacing w:before="80" w:after="80" w:line="240" w:lineRule="atLeast"/>
              <w:jc w:val="center"/>
              <w:rPr>
                <w:rFonts w:eastAsia="Arial"/>
                <w:lang w:eastAsia="en-US"/>
              </w:rPr>
            </w:pPr>
            <w:r w:rsidRPr="00727933">
              <w:rPr>
                <w:rFonts w:eastAsia="Arial"/>
                <w:lang w:eastAsia="en-US"/>
              </w:rPr>
              <w:t>$127,218</w:t>
            </w:r>
          </w:p>
        </w:tc>
        <w:tc>
          <w:tcPr>
            <w:tcW w:w="1666" w:type="dxa"/>
            <w:noWrap/>
          </w:tcPr>
          <w:p w:rsidRPr="00727933" w:rsidR="009830A6" w:rsidP="00EF5276" w:rsidRDefault="009830A6" w14:paraId="7C6DA672" w14:textId="77777777">
            <w:pPr>
              <w:spacing w:before="80" w:after="80" w:line="240" w:lineRule="atLeast"/>
              <w:jc w:val="center"/>
              <w:rPr>
                <w:rFonts w:eastAsia="Arial"/>
                <w:lang w:eastAsia="en-US"/>
              </w:rPr>
            </w:pPr>
            <w:r w:rsidRPr="00727933">
              <w:rPr>
                <w:rFonts w:eastAsia="Arial"/>
                <w:lang w:eastAsia="en-US"/>
              </w:rPr>
              <w:t>$112,856</w:t>
            </w:r>
          </w:p>
        </w:tc>
      </w:tr>
      <w:tr w:rsidRPr="00727933" w:rsidR="009830A6" w:rsidTr="00EF5276" w14:paraId="576CC1AD"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6CFAA8F4" w14:textId="77777777">
            <w:pPr>
              <w:spacing w:before="60" w:after="60" w:line="200" w:lineRule="atLeast"/>
              <w:rPr>
                <w:color w:val="000000"/>
                <w:lang w:eastAsia="en-AU"/>
              </w:rPr>
            </w:pPr>
            <w:r w:rsidRPr="00727933">
              <w:rPr>
                <w:rFonts w:eastAsia="Arial"/>
                <w:lang w:eastAsia="en-US"/>
              </w:rPr>
              <w:t>Group home, 4 bedrooms - 3 SDA participants</w:t>
            </w:r>
          </w:p>
        </w:tc>
        <w:tc>
          <w:tcPr>
            <w:tcW w:w="1665" w:type="dxa"/>
            <w:noWrap/>
          </w:tcPr>
          <w:p w:rsidRPr="00727933" w:rsidR="009830A6" w:rsidP="00EF5276" w:rsidRDefault="009830A6" w14:paraId="67307AA5" w14:textId="77777777">
            <w:pPr>
              <w:spacing w:before="80" w:after="80" w:line="240" w:lineRule="atLeast"/>
              <w:jc w:val="center"/>
              <w:rPr>
                <w:rFonts w:eastAsia="Arial"/>
                <w:lang w:eastAsia="en-US"/>
              </w:rPr>
            </w:pPr>
            <w:r w:rsidRPr="00727933">
              <w:rPr>
                <w:rFonts w:eastAsia="Arial"/>
                <w:lang w:eastAsia="en-US"/>
              </w:rPr>
              <w:t>$54,436</w:t>
            </w:r>
          </w:p>
        </w:tc>
        <w:tc>
          <w:tcPr>
            <w:tcW w:w="1666" w:type="dxa"/>
            <w:noWrap/>
          </w:tcPr>
          <w:p w:rsidRPr="00727933" w:rsidR="009830A6" w:rsidP="00EF5276" w:rsidRDefault="009830A6" w14:paraId="49DDFC42" w14:textId="77777777">
            <w:pPr>
              <w:spacing w:before="80" w:after="80" w:line="240" w:lineRule="atLeast"/>
              <w:jc w:val="center"/>
              <w:rPr>
                <w:rFonts w:eastAsia="Arial"/>
                <w:lang w:eastAsia="en-US"/>
              </w:rPr>
            </w:pPr>
            <w:r w:rsidRPr="00727933">
              <w:rPr>
                <w:rFonts w:eastAsia="Arial"/>
                <w:lang w:eastAsia="en-US"/>
              </w:rPr>
              <w:t>$55,781</w:t>
            </w:r>
          </w:p>
        </w:tc>
        <w:tc>
          <w:tcPr>
            <w:tcW w:w="1665" w:type="dxa"/>
            <w:noWrap/>
          </w:tcPr>
          <w:p w:rsidRPr="00727933" w:rsidR="009830A6" w:rsidP="00EF5276" w:rsidRDefault="009830A6" w14:paraId="64235487" w14:textId="77777777">
            <w:pPr>
              <w:spacing w:before="80" w:after="80" w:line="240" w:lineRule="atLeast"/>
              <w:jc w:val="center"/>
              <w:rPr>
                <w:rFonts w:eastAsia="Arial"/>
                <w:lang w:eastAsia="en-US"/>
              </w:rPr>
            </w:pPr>
            <w:r w:rsidRPr="00727933">
              <w:rPr>
                <w:rFonts w:eastAsia="Arial"/>
                <w:lang w:eastAsia="en-US"/>
              </w:rPr>
              <w:t>$61,497</w:t>
            </w:r>
          </w:p>
        </w:tc>
        <w:tc>
          <w:tcPr>
            <w:tcW w:w="1666" w:type="dxa"/>
            <w:noWrap/>
          </w:tcPr>
          <w:p w:rsidRPr="00727933" w:rsidR="009830A6" w:rsidP="00EF5276" w:rsidRDefault="009830A6" w14:paraId="3A6EB61B" w14:textId="77777777">
            <w:pPr>
              <w:spacing w:before="80" w:after="80" w:line="240" w:lineRule="atLeast"/>
              <w:jc w:val="center"/>
              <w:rPr>
                <w:rFonts w:eastAsia="Arial"/>
                <w:lang w:eastAsia="en-US"/>
              </w:rPr>
            </w:pPr>
            <w:r w:rsidRPr="00727933">
              <w:rPr>
                <w:rFonts w:eastAsia="Arial"/>
                <w:lang w:eastAsia="en-US"/>
              </w:rPr>
              <w:t>$65,861</w:t>
            </w:r>
          </w:p>
        </w:tc>
        <w:tc>
          <w:tcPr>
            <w:tcW w:w="1666" w:type="dxa"/>
            <w:noWrap/>
          </w:tcPr>
          <w:p w:rsidRPr="00727933" w:rsidR="009830A6" w:rsidP="00EF5276" w:rsidRDefault="009830A6" w14:paraId="444CF556" w14:textId="77777777">
            <w:pPr>
              <w:spacing w:before="80" w:after="80" w:line="240" w:lineRule="atLeast"/>
              <w:jc w:val="center"/>
              <w:rPr>
                <w:rFonts w:eastAsia="Arial"/>
                <w:lang w:eastAsia="en-US"/>
              </w:rPr>
            </w:pPr>
            <w:r w:rsidRPr="00727933">
              <w:rPr>
                <w:rFonts w:eastAsia="Arial"/>
                <w:lang w:eastAsia="en-US"/>
              </w:rPr>
              <w:t>$65,759</w:t>
            </w:r>
          </w:p>
        </w:tc>
      </w:tr>
      <w:tr w:rsidRPr="00727933" w:rsidR="009830A6" w:rsidTr="00EF5276" w14:paraId="0378DAB1" w14:textId="77777777">
        <w:tc>
          <w:tcPr>
            <w:tcW w:w="6232" w:type="dxa"/>
            <w:noWrap/>
            <w:hideMark/>
          </w:tcPr>
          <w:p w:rsidRPr="00727933" w:rsidR="009830A6" w:rsidP="00EF5276" w:rsidRDefault="009830A6" w14:paraId="024EF719" w14:textId="77777777">
            <w:pPr>
              <w:spacing w:before="60" w:after="60" w:line="200" w:lineRule="atLeast"/>
              <w:rPr>
                <w:color w:val="000000"/>
                <w:lang w:eastAsia="en-AU"/>
              </w:rPr>
            </w:pPr>
            <w:r w:rsidRPr="00727933">
              <w:rPr>
                <w:rFonts w:eastAsia="Arial"/>
                <w:lang w:eastAsia="en-US"/>
              </w:rPr>
              <w:t>Group home, 4 bedrooms - 2 SDA participants</w:t>
            </w:r>
          </w:p>
        </w:tc>
        <w:tc>
          <w:tcPr>
            <w:tcW w:w="1665" w:type="dxa"/>
            <w:noWrap/>
          </w:tcPr>
          <w:p w:rsidRPr="00727933" w:rsidR="009830A6" w:rsidP="00EF5276" w:rsidRDefault="009830A6" w14:paraId="2A6A271E" w14:textId="77777777">
            <w:pPr>
              <w:spacing w:before="80" w:after="80" w:line="240" w:lineRule="atLeast"/>
              <w:jc w:val="center"/>
              <w:rPr>
                <w:rFonts w:eastAsia="Arial"/>
                <w:lang w:eastAsia="en-US"/>
              </w:rPr>
            </w:pPr>
            <w:r w:rsidRPr="00727933">
              <w:rPr>
                <w:rFonts w:eastAsia="Arial"/>
                <w:lang w:eastAsia="en-US"/>
              </w:rPr>
              <w:t>$78,781</w:t>
            </w:r>
          </w:p>
        </w:tc>
        <w:tc>
          <w:tcPr>
            <w:tcW w:w="1666" w:type="dxa"/>
            <w:noWrap/>
          </w:tcPr>
          <w:p w:rsidRPr="00727933" w:rsidR="009830A6" w:rsidP="00EF5276" w:rsidRDefault="009830A6" w14:paraId="456B63BF" w14:textId="77777777">
            <w:pPr>
              <w:spacing w:before="80" w:after="80" w:line="240" w:lineRule="atLeast"/>
              <w:jc w:val="center"/>
              <w:rPr>
                <w:rFonts w:eastAsia="Arial"/>
                <w:lang w:eastAsia="en-US"/>
              </w:rPr>
            </w:pPr>
            <w:r w:rsidRPr="00727933">
              <w:rPr>
                <w:rFonts w:eastAsia="Arial"/>
                <w:lang w:eastAsia="en-US"/>
              </w:rPr>
              <w:t>$80,402</w:t>
            </w:r>
          </w:p>
        </w:tc>
        <w:tc>
          <w:tcPr>
            <w:tcW w:w="1665" w:type="dxa"/>
            <w:noWrap/>
          </w:tcPr>
          <w:p w:rsidRPr="00727933" w:rsidR="009830A6" w:rsidP="00EF5276" w:rsidRDefault="009830A6" w14:paraId="43DE698F" w14:textId="77777777">
            <w:pPr>
              <w:spacing w:before="80" w:after="80" w:line="240" w:lineRule="atLeast"/>
              <w:jc w:val="center"/>
              <w:rPr>
                <w:rFonts w:eastAsia="Arial"/>
                <w:lang w:eastAsia="en-US"/>
              </w:rPr>
            </w:pPr>
            <w:r w:rsidRPr="00727933">
              <w:rPr>
                <w:rFonts w:eastAsia="Arial"/>
                <w:lang w:eastAsia="en-US"/>
              </w:rPr>
              <w:t>$89,011</w:t>
            </w:r>
          </w:p>
        </w:tc>
        <w:tc>
          <w:tcPr>
            <w:tcW w:w="1666" w:type="dxa"/>
            <w:noWrap/>
          </w:tcPr>
          <w:p w:rsidRPr="00727933" w:rsidR="009830A6" w:rsidP="00EF5276" w:rsidRDefault="009830A6" w14:paraId="46845E41" w14:textId="77777777">
            <w:pPr>
              <w:spacing w:before="80" w:after="80" w:line="240" w:lineRule="atLeast"/>
              <w:jc w:val="center"/>
              <w:rPr>
                <w:rFonts w:eastAsia="Arial"/>
                <w:lang w:eastAsia="en-US"/>
              </w:rPr>
            </w:pPr>
            <w:r w:rsidRPr="00727933">
              <w:rPr>
                <w:rFonts w:eastAsia="Arial"/>
                <w:lang w:eastAsia="en-US"/>
              </w:rPr>
              <w:t>$94,971</w:t>
            </w:r>
          </w:p>
        </w:tc>
        <w:tc>
          <w:tcPr>
            <w:tcW w:w="1666" w:type="dxa"/>
            <w:noWrap/>
          </w:tcPr>
          <w:p w:rsidRPr="00727933" w:rsidR="009830A6" w:rsidP="00EF5276" w:rsidRDefault="009830A6" w14:paraId="5F20AC24" w14:textId="77777777">
            <w:pPr>
              <w:spacing w:before="80" w:after="80" w:line="240" w:lineRule="atLeast"/>
              <w:jc w:val="center"/>
              <w:rPr>
                <w:rFonts w:eastAsia="Arial"/>
                <w:lang w:eastAsia="en-US"/>
              </w:rPr>
            </w:pPr>
            <w:r w:rsidRPr="00727933">
              <w:rPr>
                <w:rFonts w:eastAsia="Arial"/>
                <w:lang w:eastAsia="en-US"/>
              </w:rPr>
              <w:t>$94,684</w:t>
            </w:r>
          </w:p>
        </w:tc>
      </w:tr>
      <w:tr w:rsidRPr="00727933" w:rsidR="009830A6" w:rsidTr="00EF5276" w14:paraId="4EFC6F14"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4E6A6435" w14:textId="77777777">
            <w:pPr>
              <w:spacing w:before="60" w:after="60" w:line="200" w:lineRule="atLeast"/>
              <w:rPr>
                <w:color w:val="000000"/>
                <w:lang w:eastAsia="en-AU"/>
              </w:rPr>
            </w:pPr>
            <w:r w:rsidRPr="00727933">
              <w:rPr>
                <w:rFonts w:eastAsia="Arial"/>
                <w:lang w:eastAsia="en-US"/>
              </w:rPr>
              <w:t>Group home, 4 bedrooms - 1 SDA participant</w:t>
            </w:r>
          </w:p>
        </w:tc>
        <w:tc>
          <w:tcPr>
            <w:tcW w:w="1665" w:type="dxa"/>
            <w:noWrap/>
          </w:tcPr>
          <w:p w:rsidRPr="00727933" w:rsidR="009830A6" w:rsidP="00EF5276" w:rsidRDefault="009830A6" w14:paraId="62933006" w14:textId="77777777">
            <w:pPr>
              <w:spacing w:before="80" w:after="80" w:line="240" w:lineRule="atLeast"/>
              <w:jc w:val="center"/>
              <w:rPr>
                <w:rFonts w:eastAsia="Arial"/>
                <w:lang w:eastAsia="en-US"/>
              </w:rPr>
            </w:pPr>
            <w:r w:rsidRPr="00727933">
              <w:rPr>
                <w:rFonts w:eastAsia="Arial"/>
                <w:lang w:eastAsia="en-US"/>
              </w:rPr>
              <w:t>$102,048</w:t>
            </w:r>
          </w:p>
        </w:tc>
        <w:tc>
          <w:tcPr>
            <w:tcW w:w="1666" w:type="dxa"/>
            <w:noWrap/>
          </w:tcPr>
          <w:p w:rsidRPr="00727933" w:rsidR="009830A6" w:rsidP="00EF5276" w:rsidRDefault="009830A6" w14:paraId="43A6502A" w14:textId="77777777">
            <w:pPr>
              <w:spacing w:before="80" w:after="80" w:line="240" w:lineRule="atLeast"/>
              <w:jc w:val="center"/>
              <w:rPr>
                <w:rFonts w:eastAsia="Arial"/>
                <w:lang w:eastAsia="en-US"/>
              </w:rPr>
            </w:pPr>
            <w:r w:rsidRPr="00727933">
              <w:rPr>
                <w:rFonts w:eastAsia="Arial"/>
                <w:lang w:eastAsia="en-US"/>
              </w:rPr>
              <w:t>$104,833</w:t>
            </w:r>
          </w:p>
        </w:tc>
        <w:tc>
          <w:tcPr>
            <w:tcW w:w="1665" w:type="dxa"/>
            <w:noWrap/>
          </w:tcPr>
          <w:p w:rsidRPr="00727933" w:rsidR="009830A6" w:rsidP="00EF5276" w:rsidRDefault="009830A6" w14:paraId="5E5E2A02" w14:textId="77777777">
            <w:pPr>
              <w:spacing w:before="80" w:after="80" w:line="240" w:lineRule="atLeast"/>
              <w:jc w:val="center"/>
              <w:rPr>
                <w:rFonts w:eastAsia="Arial"/>
                <w:lang w:eastAsia="en-US"/>
              </w:rPr>
            </w:pPr>
            <w:r w:rsidRPr="00727933">
              <w:rPr>
                <w:rFonts w:eastAsia="Arial"/>
                <w:lang w:eastAsia="en-US"/>
              </w:rPr>
              <w:t>$115,301</w:t>
            </w:r>
          </w:p>
        </w:tc>
        <w:tc>
          <w:tcPr>
            <w:tcW w:w="1666" w:type="dxa"/>
            <w:noWrap/>
          </w:tcPr>
          <w:p w:rsidRPr="00727933" w:rsidR="009830A6" w:rsidP="00EF5276" w:rsidRDefault="009830A6" w14:paraId="5D7E64E5" w14:textId="77777777">
            <w:pPr>
              <w:spacing w:before="80" w:after="80" w:line="240" w:lineRule="atLeast"/>
              <w:jc w:val="center"/>
              <w:rPr>
                <w:rFonts w:eastAsia="Arial"/>
                <w:lang w:eastAsia="en-US"/>
              </w:rPr>
            </w:pPr>
            <w:r w:rsidRPr="00727933">
              <w:rPr>
                <w:rFonts w:eastAsia="Arial"/>
                <w:lang w:eastAsia="en-US"/>
              </w:rPr>
              <w:t>$127,218</w:t>
            </w:r>
          </w:p>
        </w:tc>
        <w:tc>
          <w:tcPr>
            <w:tcW w:w="1666" w:type="dxa"/>
            <w:noWrap/>
          </w:tcPr>
          <w:p w:rsidRPr="00727933" w:rsidR="009830A6" w:rsidP="00EF5276" w:rsidRDefault="009830A6" w14:paraId="54F17AAF" w14:textId="77777777">
            <w:pPr>
              <w:spacing w:before="80" w:after="80" w:line="240" w:lineRule="atLeast"/>
              <w:jc w:val="center"/>
              <w:rPr>
                <w:rFonts w:eastAsia="Arial"/>
                <w:lang w:eastAsia="en-US"/>
              </w:rPr>
            </w:pPr>
            <w:r w:rsidRPr="00727933">
              <w:rPr>
                <w:rFonts w:eastAsia="Arial"/>
                <w:lang w:eastAsia="en-US"/>
              </w:rPr>
              <w:t>$112,856</w:t>
            </w:r>
          </w:p>
        </w:tc>
      </w:tr>
      <w:tr w:rsidRPr="00727933" w:rsidR="009830A6" w:rsidTr="00EF5276" w14:paraId="3D22A862" w14:textId="77777777">
        <w:tc>
          <w:tcPr>
            <w:tcW w:w="6232" w:type="dxa"/>
            <w:noWrap/>
          </w:tcPr>
          <w:p w:rsidRPr="00727933" w:rsidR="009830A6" w:rsidP="00EF5276" w:rsidRDefault="009830A6" w14:paraId="453E347F" w14:textId="77777777">
            <w:pPr>
              <w:spacing w:before="60" w:after="60" w:line="200" w:lineRule="atLeast"/>
              <w:rPr>
                <w:rFonts w:eastAsia="Arial"/>
                <w:lang w:eastAsia="en-US"/>
              </w:rPr>
            </w:pPr>
            <w:r w:rsidRPr="00727933">
              <w:rPr>
                <w:rFonts w:eastAsia="Arial"/>
                <w:lang w:eastAsia="en-US"/>
              </w:rPr>
              <w:t>Group home, 5 bedrooms - 4 SDA participants</w:t>
            </w:r>
          </w:p>
        </w:tc>
        <w:tc>
          <w:tcPr>
            <w:tcW w:w="1665" w:type="dxa"/>
            <w:noWrap/>
          </w:tcPr>
          <w:p w:rsidRPr="00727933" w:rsidR="009830A6" w:rsidP="00EF5276" w:rsidRDefault="009830A6" w14:paraId="7E70CAFE" w14:textId="77777777">
            <w:pPr>
              <w:spacing w:before="80" w:after="80" w:line="240" w:lineRule="atLeast"/>
              <w:jc w:val="center"/>
              <w:rPr>
                <w:rFonts w:eastAsia="Arial"/>
                <w:lang w:eastAsia="en-US"/>
              </w:rPr>
            </w:pPr>
            <w:r w:rsidRPr="00727933">
              <w:rPr>
                <w:rFonts w:eastAsia="Arial"/>
                <w:lang w:eastAsia="en-US"/>
              </w:rPr>
              <w:t>$44,711</w:t>
            </w:r>
          </w:p>
        </w:tc>
        <w:tc>
          <w:tcPr>
            <w:tcW w:w="1666" w:type="dxa"/>
            <w:noWrap/>
          </w:tcPr>
          <w:p w:rsidRPr="00727933" w:rsidR="009830A6" w:rsidP="00EF5276" w:rsidRDefault="009830A6" w14:paraId="482870D4" w14:textId="77777777">
            <w:pPr>
              <w:spacing w:before="80" w:after="80" w:line="240" w:lineRule="atLeast"/>
              <w:jc w:val="center"/>
              <w:rPr>
                <w:rFonts w:eastAsia="Arial"/>
                <w:lang w:eastAsia="en-US"/>
              </w:rPr>
            </w:pPr>
            <w:r w:rsidRPr="00727933">
              <w:rPr>
                <w:rFonts w:eastAsia="Arial"/>
                <w:lang w:eastAsia="en-US"/>
              </w:rPr>
              <w:t>$45,981</w:t>
            </w:r>
          </w:p>
        </w:tc>
        <w:tc>
          <w:tcPr>
            <w:tcW w:w="1665" w:type="dxa"/>
            <w:noWrap/>
          </w:tcPr>
          <w:p w:rsidRPr="00727933" w:rsidR="009830A6" w:rsidP="00EF5276" w:rsidRDefault="009830A6" w14:paraId="527D46E9" w14:textId="77777777">
            <w:pPr>
              <w:spacing w:before="80" w:after="80" w:line="240" w:lineRule="atLeast"/>
              <w:jc w:val="center"/>
              <w:rPr>
                <w:rFonts w:eastAsia="Arial"/>
                <w:lang w:eastAsia="en-US"/>
              </w:rPr>
            </w:pPr>
            <w:r w:rsidRPr="00727933">
              <w:rPr>
                <w:rFonts w:eastAsia="Arial"/>
                <w:lang w:eastAsia="en-US"/>
              </w:rPr>
              <w:t>$50,884</w:t>
            </w:r>
          </w:p>
        </w:tc>
        <w:tc>
          <w:tcPr>
            <w:tcW w:w="1666" w:type="dxa"/>
            <w:noWrap/>
          </w:tcPr>
          <w:p w:rsidRPr="00727933" w:rsidR="009830A6" w:rsidP="00EF5276" w:rsidRDefault="009830A6" w14:paraId="2B1646F1" w14:textId="77777777">
            <w:pPr>
              <w:spacing w:before="80" w:after="80" w:line="240" w:lineRule="atLeast"/>
              <w:jc w:val="center"/>
              <w:rPr>
                <w:rFonts w:eastAsia="Arial"/>
                <w:lang w:eastAsia="en-US"/>
              </w:rPr>
            </w:pPr>
            <w:r w:rsidRPr="00727933">
              <w:rPr>
                <w:rFonts w:eastAsia="Arial"/>
                <w:lang w:eastAsia="en-US"/>
              </w:rPr>
              <w:t>$53,790</w:t>
            </w:r>
          </w:p>
        </w:tc>
        <w:tc>
          <w:tcPr>
            <w:tcW w:w="1666" w:type="dxa"/>
            <w:noWrap/>
          </w:tcPr>
          <w:p w:rsidRPr="00727933" w:rsidR="009830A6" w:rsidP="00EF5276" w:rsidRDefault="009830A6" w14:paraId="10AC4D6A" w14:textId="77777777">
            <w:pPr>
              <w:spacing w:before="80" w:after="80" w:line="240" w:lineRule="atLeast"/>
              <w:jc w:val="center"/>
              <w:rPr>
                <w:rFonts w:eastAsia="Arial"/>
                <w:lang w:eastAsia="en-US"/>
              </w:rPr>
            </w:pPr>
            <w:r w:rsidRPr="00727933">
              <w:rPr>
                <w:rFonts w:eastAsia="Arial"/>
                <w:lang w:eastAsia="en-US"/>
              </w:rPr>
              <w:t>$54,188</w:t>
            </w:r>
          </w:p>
        </w:tc>
      </w:tr>
      <w:tr w:rsidRPr="00727933" w:rsidR="009830A6" w:rsidTr="00EF5276" w14:paraId="4AF3F936"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75A29F60" w14:textId="77777777">
            <w:pPr>
              <w:spacing w:before="60" w:after="60" w:line="200" w:lineRule="atLeast"/>
              <w:rPr>
                <w:rFonts w:eastAsia="Arial"/>
                <w:lang w:eastAsia="en-US"/>
              </w:rPr>
            </w:pPr>
            <w:r w:rsidRPr="00727933">
              <w:rPr>
                <w:rFonts w:eastAsia="Arial"/>
                <w:lang w:eastAsia="en-US"/>
              </w:rPr>
              <w:t>Group home, 5 bedrooms - 3 SDA participants</w:t>
            </w:r>
          </w:p>
        </w:tc>
        <w:tc>
          <w:tcPr>
            <w:tcW w:w="1665" w:type="dxa"/>
            <w:noWrap/>
          </w:tcPr>
          <w:p w:rsidRPr="00727933" w:rsidR="009830A6" w:rsidP="00EF5276" w:rsidRDefault="009830A6" w14:paraId="7AC915AA" w14:textId="77777777">
            <w:pPr>
              <w:spacing w:before="80" w:after="80" w:line="240" w:lineRule="atLeast"/>
              <w:jc w:val="center"/>
              <w:rPr>
                <w:rFonts w:eastAsia="Arial"/>
                <w:lang w:eastAsia="en-US"/>
              </w:rPr>
            </w:pPr>
            <w:r w:rsidRPr="00727933">
              <w:rPr>
                <w:rFonts w:eastAsia="Arial"/>
                <w:lang w:eastAsia="en-US"/>
              </w:rPr>
              <w:t>$54,436</w:t>
            </w:r>
          </w:p>
        </w:tc>
        <w:tc>
          <w:tcPr>
            <w:tcW w:w="1666" w:type="dxa"/>
            <w:noWrap/>
          </w:tcPr>
          <w:p w:rsidRPr="00727933" w:rsidR="009830A6" w:rsidP="00EF5276" w:rsidRDefault="009830A6" w14:paraId="0F511B43" w14:textId="77777777">
            <w:pPr>
              <w:spacing w:before="80" w:after="80" w:line="240" w:lineRule="atLeast"/>
              <w:jc w:val="center"/>
              <w:rPr>
                <w:rFonts w:eastAsia="Arial"/>
                <w:lang w:eastAsia="en-US"/>
              </w:rPr>
            </w:pPr>
            <w:r w:rsidRPr="00727933">
              <w:rPr>
                <w:rFonts w:eastAsia="Arial"/>
                <w:lang w:eastAsia="en-US"/>
              </w:rPr>
              <w:t>$55,781</w:t>
            </w:r>
          </w:p>
        </w:tc>
        <w:tc>
          <w:tcPr>
            <w:tcW w:w="1665" w:type="dxa"/>
            <w:noWrap/>
          </w:tcPr>
          <w:p w:rsidRPr="00727933" w:rsidR="009830A6" w:rsidP="00EF5276" w:rsidRDefault="009830A6" w14:paraId="358FA099" w14:textId="77777777">
            <w:pPr>
              <w:spacing w:before="80" w:after="80" w:line="240" w:lineRule="atLeast"/>
              <w:jc w:val="center"/>
              <w:rPr>
                <w:rFonts w:eastAsia="Arial"/>
                <w:lang w:eastAsia="en-US"/>
              </w:rPr>
            </w:pPr>
            <w:r w:rsidRPr="00727933">
              <w:rPr>
                <w:rFonts w:eastAsia="Arial"/>
                <w:lang w:eastAsia="en-US"/>
              </w:rPr>
              <w:t>$61,497</w:t>
            </w:r>
          </w:p>
        </w:tc>
        <w:tc>
          <w:tcPr>
            <w:tcW w:w="1666" w:type="dxa"/>
            <w:noWrap/>
          </w:tcPr>
          <w:p w:rsidRPr="00727933" w:rsidR="009830A6" w:rsidP="00EF5276" w:rsidRDefault="009830A6" w14:paraId="6210DD74" w14:textId="77777777">
            <w:pPr>
              <w:spacing w:before="80" w:after="80" w:line="240" w:lineRule="atLeast"/>
              <w:jc w:val="center"/>
              <w:rPr>
                <w:rFonts w:eastAsia="Arial"/>
                <w:lang w:eastAsia="en-US"/>
              </w:rPr>
            </w:pPr>
            <w:r w:rsidRPr="00727933">
              <w:rPr>
                <w:rFonts w:eastAsia="Arial"/>
                <w:lang w:eastAsia="en-US"/>
              </w:rPr>
              <w:t>$65,861</w:t>
            </w:r>
          </w:p>
        </w:tc>
        <w:tc>
          <w:tcPr>
            <w:tcW w:w="1666" w:type="dxa"/>
            <w:noWrap/>
          </w:tcPr>
          <w:p w:rsidRPr="00727933" w:rsidR="009830A6" w:rsidP="00EF5276" w:rsidRDefault="009830A6" w14:paraId="3C0C9D1B" w14:textId="77777777">
            <w:pPr>
              <w:spacing w:before="80" w:after="80" w:line="240" w:lineRule="atLeast"/>
              <w:jc w:val="center"/>
              <w:rPr>
                <w:rFonts w:eastAsia="Arial"/>
                <w:lang w:eastAsia="en-US"/>
              </w:rPr>
            </w:pPr>
            <w:r w:rsidRPr="00727933">
              <w:rPr>
                <w:rFonts w:eastAsia="Arial"/>
                <w:lang w:eastAsia="en-US"/>
              </w:rPr>
              <w:t>$65,759</w:t>
            </w:r>
          </w:p>
        </w:tc>
      </w:tr>
      <w:tr w:rsidRPr="00727933" w:rsidR="009830A6" w:rsidTr="00EF5276" w14:paraId="073A392F" w14:textId="77777777">
        <w:tc>
          <w:tcPr>
            <w:tcW w:w="6232" w:type="dxa"/>
            <w:noWrap/>
          </w:tcPr>
          <w:p w:rsidRPr="00727933" w:rsidR="009830A6" w:rsidP="00EF5276" w:rsidRDefault="009830A6" w14:paraId="0CAC75BF" w14:textId="77777777">
            <w:pPr>
              <w:spacing w:before="60" w:after="60" w:line="200" w:lineRule="atLeast"/>
              <w:rPr>
                <w:rFonts w:eastAsia="Arial"/>
                <w:lang w:eastAsia="en-US"/>
              </w:rPr>
            </w:pPr>
            <w:r w:rsidRPr="00727933">
              <w:rPr>
                <w:rFonts w:eastAsia="Arial"/>
                <w:lang w:eastAsia="en-US"/>
              </w:rPr>
              <w:t>Group home, 5 bedrooms - 2 SDA participants</w:t>
            </w:r>
          </w:p>
        </w:tc>
        <w:tc>
          <w:tcPr>
            <w:tcW w:w="1665" w:type="dxa"/>
            <w:noWrap/>
          </w:tcPr>
          <w:p w:rsidRPr="00727933" w:rsidR="009830A6" w:rsidP="00EF5276" w:rsidRDefault="009830A6" w14:paraId="4F2DCDCB" w14:textId="77777777">
            <w:pPr>
              <w:spacing w:before="80" w:after="80" w:line="240" w:lineRule="atLeast"/>
              <w:jc w:val="center"/>
              <w:rPr>
                <w:rFonts w:eastAsia="Arial"/>
                <w:lang w:eastAsia="en-US"/>
              </w:rPr>
            </w:pPr>
            <w:r w:rsidRPr="00727933">
              <w:rPr>
                <w:rFonts w:eastAsia="Arial"/>
                <w:lang w:eastAsia="en-US"/>
              </w:rPr>
              <w:t>$78,781</w:t>
            </w:r>
          </w:p>
        </w:tc>
        <w:tc>
          <w:tcPr>
            <w:tcW w:w="1666" w:type="dxa"/>
            <w:noWrap/>
          </w:tcPr>
          <w:p w:rsidRPr="00727933" w:rsidR="009830A6" w:rsidP="00EF5276" w:rsidRDefault="009830A6" w14:paraId="2B3CC16F" w14:textId="77777777">
            <w:pPr>
              <w:spacing w:before="80" w:after="80" w:line="240" w:lineRule="atLeast"/>
              <w:jc w:val="center"/>
              <w:rPr>
                <w:rFonts w:eastAsia="Arial"/>
                <w:lang w:eastAsia="en-US"/>
              </w:rPr>
            </w:pPr>
            <w:r w:rsidRPr="00727933">
              <w:rPr>
                <w:rFonts w:eastAsia="Arial"/>
                <w:lang w:eastAsia="en-US"/>
              </w:rPr>
              <w:t>$80,402</w:t>
            </w:r>
          </w:p>
        </w:tc>
        <w:tc>
          <w:tcPr>
            <w:tcW w:w="1665" w:type="dxa"/>
            <w:noWrap/>
          </w:tcPr>
          <w:p w:rsidRPr="00727933" w:rsidR="009830A6" w:rsidP="00EF5276" w:rsidRDefault="009830A6" w14:paraId="54D58D40" w14:textId="77777777">
            <w:pPr>
              <w:spacing w:before="80" w:after="80" w:line="240" w:lineRule="atLeast"/>
              <w:jc w:val="center"/>
              <w:rPr>
                <w:rFonts w:eastAsia="Arial"/>
                <w:lang w:eastAsia="en-US"/>
              </w:rPr>
            </w:pPr>
            <w:r w:rsidRPr="00727933">
              <w:rPr>
                <w:rFonts w:eastAsia="Arial"/>
                <w:lang w:eastAsia="en-US"/>
              </w:rPr>
              <w:t>$89,011</w:t>
            </w:r>
          </w:p>
        </w:tc>
        <w:tc>
          <w:tcPr>
            <w:tcW w:w="1666" w:type="dxa"/>
            <w:noWrap/>
          </w:tcPr>
          <w:p w:rsidRPr="00727933" w:rsidR="009830A6" w:rsidP="00EF5276" w:rsidRDefault="009830A6" w14:paraId="1F98A67F" w14:textId="77777777">
            <w:pPr>
              <w:spacing w:before="80" w:after="80" w:line="240" w:lineRule="atLeast"/>
              <w:jc w:val="center"/>
              <w:rPr>
                <w:rFonts w:eastAsia="Arial"/>
                <w:lang w:eastAsia="en-US"/>
              </w:rPr>
            </w:pPr>
            <w:r w:rsidRPr="00727933">
              <w:rPr>
                <w:rFonts w:eastAsia="Arial"/>
                <w:lang w:eastAsia="en-US"/>
              </w:rPr>
              <w:t>$94,971</w:t>
            </w:r>
          </w:p>
        </w:tc>
        <w:tc>
          <w:tcPr>
            <w:tcW w:w="1666" w:type="dxa"/>
            <w:noWrap/>
          </w:tcPr>
          <w:p w:rsidRPr="00727933" w:rsidR="009830A6" w:rsidP="00EF5276" w:rsidRDefault="009830A6" w14:paraId="3E380C3C" w14:textId="77777777">
            <w:pPr>
              <w:spacing w:before="80" w:after="80" w:line="240" w:lineRule="atLeast"/>
              <w:jc w:val="center"/>
              <w:rPr>
                <w:rFonts w:eastAsia="Arial"/>
                <w:lang w:eastAsia="en-US"/>
              </w:rPr>
            </w:pPr>
            <w:r w:rsidRPr="00727933">
              <w:rPr>
                <w:rFonts w:eastAsia="Arial"/>
                <w:lang w:eastAsia="en-US"/>
              </w:rPr>
              <w:t>$94,684</w:t>
            </w:r>
          </w:p>
        </w:tc>
      </w:tr>
      <w:tr w:rsidRPr="00727933" w:rsidR="009830A6" w:rsidTr="00EF5276" w14:paraId="06ADB317"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5FB07C51" w14:textId="77777777">
            <w:pPr>
              <w:spacing w:before="60" w:after="60" w:line="200" w:lineRule="atLeast"/>
              <w:rPr>
                <w:rFonts w:eastAsia="Arial"/>
                <w:lang w:eastAsia="en-US"/>
              </w:rPr>
            </w:pPr>
            <w:r w:rsidRPr="00727933">
              <w:rPr>
                <w:rFonts w:eastAsia="Arial"/>
                <w:lang w:eastAsia="en-US"/>
              </w:rPr>
              <w:t>Group home, 5 bedrooms - 1 SDA participant</w:t>
            </w:r>
          </w:p>
        </w:tc>
        <w:tc>
          <w:tcPr>
            <w:tcW w:w="1665" w:type="dxa"/>
            <w:noWrap/>
          </w:tcPr>
          <w:p w:rsidRPr="00727933" w:rsidR="009830A6" w:rsidP="00EF5276" w:rsidRDefault="009830A6" w14:paraId="109E0AC4" w14:textId="77777777">
            <w:pPr>
              <w:spacing w:before="80" w:after="80" w:line="240" w:lineRule="atLeast"/>
              <w:jc w:val="center"/>
              <w:rPr>
                <w:rFonts w:eastAsia="Arial"/>
                <w:lang w:eastAsia="en-US"/>
              </w:rPr>
            </w:pPr>
            <w:r w:rsidRPr="00727933">
              <w:rPr>
                <w:rFonts w:eastAsia="Arial"/>
                <w:lang w:eastAsia="en-US"/>
              </w:rPr>
              <w:t>$102,048</w:t>
            </w:r>
          </w:p>
        </w:tc>
        <w:tc>
          <w:tcPr>
            <w:tcW w:w="1666" w:type="dxa"/>
            <w:noWrap/>
          </w:tcPr>
          <w:p w:rsidRPr="00727933" w:rsidR="009830A6" w:rsidP="00EF5276" w:rsidRDefault="009830A6" w14:paraId="1A0FC4CB" w14:textId="77777777">
            <w:pPr>
              <w:spacing w:before="80" w:after="80" w:line="240" w:lineRule="atLeast"/>
              <w:jc w:val="center"/>
              <w:rPr>
                <w:rFonts w:eastAsia="Arial"/>
                <w:lang w:eastAsia="en-US"/>
              </w:rPr>
            </w:pPr>
            <w:r w:rsidRPr="00727933">
              <w:rPr>
                <w:rFonts w:eastAsia="Arial"/>
                <w:lang w:eastAsia="en-US"/>
              </w:rPr>
              <w:t>$104,833</w:t>
            </w:r>
          </w:p>
        </w:tc>
        <w:tc>
          <w:tcPr>
            <w:tcW w:w="1665" w:type="dxa"/>
            <w:noWrap/>
          </w:tcPr>
          <w:p w:rsidRPr="00727933" w:rsidR="009830A6" w:rsidP="00EF5276" w:rsidRDefault="009830A6" w14:paraId="69FD4D13" w14:textId="77777777">
            <w:pPr>
              <w:spacing w:before="80" w:after="80" w:line="240" w:lineRule="atLeast"/>
              <w:jc w:val="center"/>
              <w:rPr>
                <w:rFonts w:eastAsia="Arial"/>
                <w:lang w:eastAsia="en-US"/>
              </w:rPr>
            </w:pPr>
            <w:r w:rsidRPr="00727933">
              <w:rPr>
                <w:rFonts w:eastAsia="Arial"/>
                <w:lang w:eastAsia="en-US"/>
              </w:rPr>
              <w:t>$115,301</w:t>
            </w:r>
          </w:p>
        </w:tc>
        <w:tc>
          <w:tcPr>
            <w:tcW w:w="1666" w:type="dxa"/>
            <w:noWrap/>
          </w:tcPr>
          <w:p w:rsidRPr="00727933" w:rsidR="009830A6" w:rsidP="00EF5276" w:rsidRDefault="009830A6" w14:paraId="3582CDFC" w14:textId="77777777">
            <w:pPr>
              <w:spacing w:before="80" w:after="80" w:line="240" w:lineRule="atLeast"/>
              <w:jc w:val="center"/>
              <w:rPr>
                <w:rFonts w:eastAsia="Arial"/>
                <w:lang w:eastAsia="en-US"/>
              </w:rPr>
            </w:pPr>
            <w:r w:rsidRPr="00727933">
              <w:rPr>
                <w:rFonts w:eastAsia="Arial"/>
                <w:lang w:eastAsia="en-US"/>
              </w:rPr>
              <w:t>$127,218</w:t>
            </w:r>
          </w:p>
        </w:tc>
        <w:tc>
          <w:tcPr>
            <w:tcW w:w="1666" w:type="dxa"/>
            <w:noWrap/>
          </w:tcPr>
          <w:p w:rsidRPr="00727933" w:rsidR="009830A6" w:rsidP="00EF5276" w:rsidRDefault="009830A6" w14:paraId="76250E97" w14:textId="77777777">
            <w:pPr>
              <w:spacing w:before="80" w:after="80" w:line="240" w:lineRule="atLeast"/>
              <w:jc w:val="center"/>
              <w:rPr>
                <w:rFonts w:eastAsia="Arial"/>
                <w:lang w:eastAsia="en-US"/>
              </w:rPr>
            </w:pPr>
            <w:r w:rsidRPr="00727933">
              <w:rPr>
                <w:rFonts w:eastAsia="Arial"/>
                <w:lang w:eastAsia="en-US"/>
              </w:rPr>
              <w:t>$112,856</w:t>
            </w:r>
          </w:p>
        </w:tc>
      </w:tr>
    </w:tbl>
    <w:p w:rsidRPr="00727933" w:rsidR="009830A6" w:rsidP="009830A6" w:rsidRDefault="009830A6" w14:paraId="50BC3320" w14:textId="77777777">
      <w:pPr>
        <w:spacing w:before="100" w:after="100" w:line="300" w:lineRule="atLeast"/>
        <w:rPr>
          <w:rFonts w:eastAsia="Arial" w:cs="Arial"/>
          <w:b/>
          <w:bCs/>
          <w:i/>
          <w:iCs/>
          <w:szCs w:val="22"/>
          <w:lang w:eastAsia="en-US"/>
        </w:rPr>
      </w:pPr>
      <w:bookmarkStart w:name="_Ref137724689" w:id="40"/>
      <w:bookmarkStart w:name="_Ref137816757" w:id="41"/>
      <w:bookmarkStart w:name="_Ref170387457" w:id="42"/>
    </w:p>
    <w:p w:rsidRPr="00727933" w:rsidR="009830A6" w:rsidP="009830A6" w:rsidRDefault="009830A6" w14:paraId="5F022E30" w14:textId="77777777">
      <w:pPr>
        <w:spacing w:before="100" w:after="100" w:line="300" w:lineRule="atLeast"/>
        <w:rPr>
          <w:rFonts w:eastAsia="Arial" w:cs="Arial"/>
          <w:b/>
          <w:bCs/>
          <w:i/>
          <w:iCs/>
          <w:szCs w:val="22"/>
          <w:lang w:eastAsia="en-US"/>
        </w:rPr>
      </w:pPr>
      <w:r w:rsidRPr="00727933">
        <w:rPr>
          <w:rFonts w:eastAsia="Arial" w:cs="Arial"/>
          <w:b/>
          <w:bCs/>
          <w:i/>
          <w:iCs/>
          <w:szCs w:val="22"/>
          <w:lang w:eastAsia="en-US"/>
        </w:rPr>
        <w:br w:type="page"/>
      </w:r>
    </w:p>
    <w:p w:rsidRPr="005330A2" w:rsidR="009830A6" w:rsidP="00F110BD" w:rsidRDefault="009830A6" w14:paraId="71B2BFED" w14:textId="55C5FE7A">
      <w:pPr>
        <w:pStyle w:val="Caption"/>
        <w:rPr>
          <w:rFonts w:eastAsia="Arial" w:cs="Arial"/>
          <w:szCs w:val="22"/>
          <w:lang w:eastAsia="en-US"/>
        </w:rPr>
      </w:pP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25</w:t>
      </w:r>
      <w:r w:rsidRPr="005330A2">
        <w:rPr>
          <w:rFonts w:eastAsia="Arial" w:cs="Arial"/>
          <w:szCs w:val="22"/>
          <w:lang w:eastAsia="en-US"/>
        </w:rPr>
        <w:fldChar w:fldCharType="end"/>
      </w:r>
      <w:r w:rsidRPr="005330A2">
        <w:rPr>
          <w:rFonts w:eastAsia="Arial" w:cs="Arial"/>
          <w:szCs w:val="22"/>
          <w:lang w:eastAsia="en-US"/>
        </w:rPr>
        <w:t xml:space="preserve">: </w:t>
      </w:r>
      <w:r w:rsidDel="005C5EC2" w:rsidR="00710AB9">
        <w:rPr>
          <w:rFonts w:eastAsia="Arial" w:cs="Arial"/>
          <w:szCs w:val="22"/>
          <w:lang w:eastAsia="en-US"/>
        </w:rPr>
        <w:t xml:space="preserve">Maximum </w:t>
      </w:r>
      <w:r w:rsidR="005C5EC2">
        <w:rPr>
          <w:rFonts w:eastAsia="Arial" w:cs="Arial"/>
          <w:szCs w:val="22"/>
          <w:lang w:eastAsia="en-US"/>
        </w:rPr>
        <w:t>base amount per SDA-eligible participant for post-2023 new build</w:t>
      </w:r>
      <w:r w:rsidRPr="005330A2">
        <w:rPr>
          <w:rFonts w:eastAsia="Arial" w:cs="Arial"/>
          <w:szCs w:val="22"/>
          <w:lang w:eastAsia="en-US"/>
        </w:rPr>
        <w:t>,</w:t>
      </w:r>
      <w:r w:rsidR="00150D16">
        <w:rPr>
          <w:rFonts w:eastAsia="Arial" w:cs="Arial"/>
          <w:szCs w:val="22"/>
          <w:lang w:eastAsia="en-US"/>
        </w:rPr>
        <w:t xml:space="preserve"> with sprinklers</w:t>
      </w:r>
      <w:r w:rsidRPr="005330A2">
        <w:rPr>
          <w:rFonts w:eastAsia="Arial" w:cs="Arial"/>
          <w:szCs w:val="22"/>
          <w:lang w:eastAsia="en-US"/>
        </w:rPr>
        <w:t>, GST was paid and input tax credits were not claimed</w:t>
      </w:r>
      <w:bookmarkEnd w:id="40"/>
      <w:bookmarkEnd w:id="41"/>
      <w:bookmarkEnd w:id="42"/>
      <w:r w:rsidRPr="005330A2">
        <w:rPr>
          <w:rFonts w:eastAsia="Arial" w:cs="Arial"/>
          <w:szCs w:val="22"/>
          <w:lang w:eastAsia="en-US"/>
        </w:rPr>
        <w:t xml:space="preserve">, dwellings without </w:t>
      </w:r>
      <w:r w:rsidR="00150D16">
        <w:rPr>
          <w:rFonts w:eastAsia="Arial" w:cs="Arial"/>
          <w:szCs w:val="22"/>
          <w:lang w:eastAsia="en-US"/>
        </w:rPr>
        <w:t>o</w:t>
      </w:r>
      <w:r w:rsidR="00773279">
        <w:rPr>
          <w:rFonts w:eastAsia="Arial" w:cs="Arial"/>
          <w:szCs w:val="22"/>
          <w:lang w:eastAsia="en-US"/>
        </w:rPr>
        <w:t>n-site overnight assistance</w:t>
      </w:r>
    </w:p>
    <w:tbl>
      <w:tblPr>
        <w:tblStyle w:val="GridTable45"/>
        <w:tblW w:w="5000" w:type="pct"/>
        <w:tblLayout w:type="fixed"/>
        <w:tblLook w:val="0420" w:firstRow="1" w:lastRow="0" w:firstColumn="0" w:lastColumn="0" w:noHBand="0" w:noVBand="1"/>
        <w:tblCaption w:val="Table of Annual Base Price Limit for Post-2023 New Builds With Sprinklers, Input tax credits not claimed"/>
      </w:tblPr>
      <w:tblGrid>
        <w:gridCol w:w="6232"/>
        <w:gridCol w:w="1665"/>
        <w:gridCol w:w="1666"/>
        <w:gridCol w:w="1665"/>
        <w:gridCol w:w="1666"/>
        <w:gridCol w:w="1666"/>
      </w:tblGrid>
      <w:tr w:rsidRPr="00727933" w:rsidR="009830A6" w:rsidTr="00E01A15" w14:paraId="19459FFC" w14:textId="77777777">
        <w:trPr>
          <w:cnfStyle w:val="100000000000" w:firstRow="1" w:lastRow="0" w:firstColumn="0" w:lastColumn="0" w:oddVBand="0" w:evenVBand="0" w:oddHBand="0" w:evenHBand="0" w:firstRowFirstColumn="0" w:firstRowLastColumn="0" w:lastRowFirstColumn="0" w:lastRowLastColumn="0"/>
          <w:tblHeader/>
        </w:trPr>
        <w:tc>
          <w:tcPr>
            <w:tcW w:w="6232" w:type="dxa"/>
            <w:noWrap/>
            <w:hideMark/>
          </w:tcPr>
          <w:p w:rsidRPr="00727933" w:rsidR="009830A6" w:rsidP="00EF5276" w:rsidRDefault="009830A6" w14:paraId="7179D4CA" w14:textId="77777777">
            <w:pPr>
              <w:spacing w:before="60" w:after="60" w:line="200" w:lineRule="atLeast"/>
              <w:rPr>
                <w:color w:val="000000"/>
                <w:lang w:eastAsia="en-AU"/>
              </w:rPr>
            </w:pPr>
            <w:r w:rsidRPr="00727933">
              <w:rPr>
                <w:lang w:eastAsia="en-AU"/>
              </w:rPr>
              <w:t xml:space="preserve">Building Type </w:t>
            </w:r>
          </w:p>
        </w:tc>
        <w:tc>
          <w:tcPr>
            <w:tcW w:w="1665" w:type="dxa"/>
            <w:noWrap/>
            <w:hideMark/>
          </w:tcPr>
          <w:p w:rsidRPr="00727933" w:rsidR="009830A6" w:rsidP="00EF5276" w:rsidRDefault="009830A6" w14:paraId="69E54696" w14:textId="77777777">
            <w:pPr>
              <w:spacing w:before="60" w:after="60" w:line="200" w:lineRule="atLeast"/>
              <w:jc w:val="center"/>
              <w:rPr>
                <w:lang w:eastAsia="en-AU"/>
              </w:rPr>
            </w:pPr>
            <w:r w:rsidRPr="00727933">
              <w:rPr>
                <w:lang w:eastAsia="en-AU"/>
              </w:rPr>
              <w:t>Improved Liveability</w:t>
            </w:r>
          </w:p>
        </w:tc>
        <w:tc>
          <w:tcPr>
            <w:tcW w:w="1666" w:type="dxa"/>
            <w:noWrap/>
            <w:hideMark/>
          </w:tcPr>
          <w:p w:rsidRPr="00727933" w:rsidR="009830A6" w:rsidP="00EF5276" w:rsidRDefault="009830A6" w14:paraId="1BD1D66A" w14:textId="77777777">
            <w:pPr>
              <w:spacing w:before="60" w:after="60" w:line="200" w:lineRule="atLeast"/>
              <w:jc w:val="center"/>
              <w:rPr>
                <w:lang w:eastAsia="en-AU"/>
              </w:rPr>
            </w:pPr>
            <w:r w:rsidRPr="00727933">
              <w:rPr>
                <w:lang w:eastAsia="en-AU"/>
              </w:rPr>
              <w:t>Fully Accessible</w:t>
            </w:r>
          </w:p>
        </w:tc>
        <w:tc>
          <w:tcPr>
            <w:tcW w:w="1665" w:type="dxa"/>
            <w:noWrap/>
            <w:hideMark/>
          </w:tcPr>
          <w:p w:rsidRPr="00727933" w:rsidR="009830A6" w:rsidP="00EF5276" w:rsidRDefault="009830A6" w14:paraId="5C1B65E4" w14:textId="77777777">
            <w:pPr>
              <w:spacing w:before="60" w:after="60" w:line="200" w:lineRule="atLeast"/>
              <w:jc w:val="center"/>
              <w:rPr>
                <w:lang w:eastAsia="en-AU"/>
              </w:rPr>
            </w:pPr>
            <w:r w:rsidRPr="00727933">
              <w:rPr>
                <w:lang w:eastAsia="en-AU"/>
              </w:rPr>
              <w:t>Robust</w:t>
            </w:r>
          </w:p>
        </w:tc>
        <w:tc>
          <w:tcPr>
            <w:tcW w:w="1666" w:type="dxa"/>
            <w:noWrap/>
            <w:hideMark/>
          </w:tcPr>
          <w:p w:rsidRPr="00727933" w:rsidR="009830A6" w:rsidP="00EF5276" w:rsidRDefault="009830A6" w14:paraId="2220BD50" w14:textId="77777777">
            <w:pPr>
              <w:spacing w:before="60" w:after="60" w:line="200" w:lineRule="atLeast"/>
              <w:jc w:val="center"/>
              <w:rPr>
                <w:lang w:eastAsia="en-AU"/>
              </w:rPr>
            </w:pPr>
            <w:r w:rsidRPr="00727933">
              <w:rPr>
                <w:lang w:eastAsia="en-AU"/>
              </w:rPr>
              <w:t>Robust with Breakout Room</w:t>
            </w:r>
          </w:p>
        </w:tc>
        <w:tc>
          <w:tcPr>
            <w:tcW w:w="1666" w:type="dxa"/>
            <w:noWrap/>
            <w:hideMark/>
          </w:tcPr>
          <w:p w:rsidRPr="00727933" w:rsidR="009830A6" w:rsidP="00EF5276" w:rsidRDefault="009830A6" w14:paraId="5D0B659A" w14:textId="77777777">
            <w:pPr>
              <w:spacing w:before="60" w:after="60" w:line="200" w:lineRule="atLeast"/>
              <w:jc w:val="center"/>
              <w:rPr>
                <w:lang w:eastAsia="en-AU"/>
              </w:rPr>
            </w:pPr>
            <w:r w:rsidRPr="00727933">
              <w:rPr>
                <w:lang w:eastAsia="en-AU"/>
              </w:rPr>
              <w:t xml:space="preserve">High Physical Support </w:t>
            </w:r>
          </w:p>
        </w:tc>
      </w:tr>
      <w:tr w:rsidRPr="00727933" w:rsidR="009830A6" w:rsidTr="00EF5276" w14:paraId="2F2109AA"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1F1754A0" w14:textId="77777777">
            <w:pPr>
              <w:spacing w:before="60" w:after="60" w:line="200" w:lineRule="atLeast"/>
              <w:rPr>
                <w:color w:val="000000"/>
                <w:lang w:eastAsia="en-AU"/>
              </w:rPr>
            </w:pPr>
            <w:r w:rsidRPr="00727933">
              <w:rPr>
                <w:rFonts w:eastAsia="Arial"/>
                <w:lang w:eastAsia="en-US"/>
              </w:rPr>
              <w:t>Apartment, 2 bedrooms, 2 residents - 1 SDA participant</w:t>
            </w:r>
          </w:p>
        </w:tc>
        <w:tc>
          <w:tcPr>
            <w:tcW w:w="1665" w:type="dxa"/>
            <w:noWrap/>
          </w:tcPr>
          <w:p w:rsidRPr="00727933" w:rsidR="009830A6" w:rsidP="00EF5276" w:rsidRDefault="009830A6" w14:paraId="5D163BF0" w14:textId="77777777">
            <w:pPr>
              <w:spacing w:before="80" w:after="80" w:line="240" w:lineRule="atLeast"/>
              <w:jc w:val="center"/>
              <w:rPr>
                <w:rFonts w:eastAsia="Arial"/>
                <w:lang w:eastAsia="en-US"/>
              </w:rPr>
            </w:pPr>
            <w:r w:rsidRPr="00727933">
              <w:rPr>
                <w:rFonts w:eastAsia="Arial"/>
                <w:lang w:eastAsia="en-US"/>
              </w:rPr>
              <w:t>$89,177</w:t>
            </w:r>
          </w:p>
        </w:tc>
        <w:tc>
          <w:tcPr>
            <w:tcW w:w="1666" w:type="dxa"/>
            <w:noWrap/>
          </w:tcPr>
          <w:p w:rsidRPr="00727933" w:rsidR="009830A6" w:rsidP="00EF5276" w:rsidRDefault="009830A6" w14:paraId="390660C5" w14:textId="77777777">
            <w:pPr>
              <w:spacing w:before="80" w:after="80" w:line="240" w:lineRule="atLeast"/>
              <w:jc w:val="center"/>
              <w:rPr>
                <w:rFonts w:eastAsia="Arial"/>
                <w:lang w:eastAsia="en-US"/>
              </w:rPr>
            </w:pPr>
            <w:r w:rsidRPr="00727933">
              <w:rPr>
                <w:rFonts w:eastAsia="Arial"/>
                <w:lang w:eastAsia="en-US"/>
              </w:rPr>
              <w:t>$91,986</w:t>
            </w:r>
          </w:p>
        </w:tc>
        <w:tc>
          <w:tcPr>
            <w:tcW w:w="1665" w:type="dxa"/>
            <w:noWrap/>
          </w:tcPr>
          <w:p w:rsidRPr="00727933" w:rsidR="009830A6" w:rsidP="00EF5276" w:rsidRDefault="009830A6" w14:paraId="44BB45B3"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5F6DBF97"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105BDC59" w14:textId="77777777">
            <w:pPr>
              <w:spacing w:before="80" w:after="80" w:line="240" w:lineRule="atLeast"/>
              <w:jc w:val="center"/>
              <w:rPr>
                <w:rFonts w:eastAsia="Arial"/>
                <w:lang w:eastAsia="en-US"/>
              </w:rPr>
            </w:pPr>
            <w:r w:rsidRPr="00727933">
              <w:rPr>
                <w:rFonts w:eastAsia="Arial"/>
                <w:lang w:eastAsia="en-US"/>
              </w:rPr>
              <w:t>$100,028</w:t>
            </w:r>
          </w:p>
        </w:tc>
      </w:tr>
      <w:tr w:rsidRPr="00727933" w:rsidR="009830A6" w:rsidTr="00EF5276" w14:paraId="25393903" w14:textId="77777777">
        <w:tc>
          <w:tcPr>
            <w:tcW w:w="6232" w:type="dxa"/>
            <w:noWrap/>
            <w:hideMark/>
          </w:tcPr>
          <w:p w:rsidRPr="00727933" w:rsidR="009830A6" w:rsidP="00EF5276" w:rsidRDefault="009830A6" w14:paraId="217C959A" w14:textId="77777777">
            <w:pPr>
              <w:spacing w:before="60" w:after="60" w:line="200" w:lineRule="atLeast"/>
              <w:rPr>
                <w:color w:val="000000"/>
                <w:lang w:eastAsia="en-AU"/>
              </w:rPr>
            </w:pPr>
            <w:r w:rsidRPr="00727933">
              <w:rPr>
                <w:rFonts w:eastAsia="Arial"/>
                <w:lang w:eastAsia="en-US"/>
              </w:rPr>
              <w:t>Apartment, 3 bedrooms, 2 residents - 1 SDA participant</w:t>
            </w:r>
          </w:p>
        </w:tc>
        <w:tc>
          <w:tcPr>
            <w:tcW w:w="1665" w:type="dxa"/>
            <w:noWrap/>
          </w:tcPr>
          <w:p w:rsidRPr="00727933" w:rsidR="009830A6" w:rsidP="00EF5276" w:rsidRDefault="009830A6" w14:paraId="4383FC6D" w14:textId="77777777">
            <w:pPr>
              <w:spacing w:before="80" w:after="80" w:line="240" w:lineRule="atLeast"/>
              <w:jc w:val="center"/>
              <w:rPr>
                <w:rFonts w:eastAsia="Arial"/>
                <w:lang w:eastAsia="en-US"/>
              </w:rPr>
            </w:pPr>
            <w:r w:rsidRPr="00727933">
              <w:rPr>
                <w:rFonts w:eastAsia="Arial"/>
                <w:lang w:eastAsia="en-US"/>
              </w:rPr>
              <w:t>$89,177</w:t>
            </w:r>
          </w:p>
        </w:tc>
        <w:tc>
          <w:tcPr>
            <w:tcW w:w="1666" w:type="dxa"/>
            <w:noWrap/>
          </w:tcPr>
          <w:p w:rsidRPr="00727933" w:rsidR="009830A6" w:rsidP="00EF5276" w:rsidRDefault="009830A6" w14:paraId="3977C660" w14:textId="77777777">
            <w:pPr>
              <w:spacing w:before="80" w:after="80" w:line="240" w:lineRule="atLeast"/>
              <w:jc w:val="center"/>
              <w:rPr>
                <w:rFonts w:eastAsia="Arial"/>
                <w:lang w:eastAsia="en-US"/>
              </w:rPr>
            </w:pPr>
            <w:r w:rsidRPr="00727933">
              <w:rPr>
                <w:rFonts w:eastAsia="Arial"/>
                <w:lang w:eastAsia="en-US"/>
              </w:rPr>
              <w:t>$91,986</w:t>
            </w:r>
          </w:p>
        </w:tc>
        <w:tc>
          <w:tcPr>
            <w:tcW w:w="1665" w:type="dxa"/>
            <w:noWrap/>
          </w:tcPr>
          <w:p w:rsidRPr="00727933" w:rsidR="009830A6" w:rsidP="00EF5276" w:rsidRDefault="009830A6" w14:paraId="4302367A"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46F0CBD9"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1EC92265" w14:textId="77777777">
            <w:pPr>
              <w:spacing w:before="80" w:after="80" w:line="240" w:lineRule="atLeast"/>
              <w:jc w:val="center"/>
              <w:rPr>
                <w:rFonts w:eastAsia="Arial"/>
                <w:lang w:eastAsia="en-US"/>
              </w:rPr>
            </w:pPr>
            <w:r w:rsidRPr="00727933">
              <w:rPr>
                <w:rFonts w:eastAsia="Arial"/>
                <w:lang w:eastAsia="en-US"/>
              </w:rPr>
              <w:t>$100,028</w:t>
            </w:r>
          </w:p>
        </w:tc>
      </w:tr>
      <w:tr w:rsidRPr="00727933" w:rsidR="009830A6" w:rsidTr="00EF5276" w14:paraId="0D7E84C1"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1F4CE409" w14:textId="77777777">
            <w:pPr>
              <w:spacing w:before="60" w:after="60" w:line="200" w:lineRule="atLeast"/>
              <w:rPr>
                <w:color w:val="000000"/>
                <w:lang w:eastAsia="en-AU"/>
              </w:rPr>
            </w:pPr>
            <w:r w:rsidRPr="00727933">
              <w:rPr>
                <w:rFonts w:eastAsia="Arial"/>
                <w:lang w:eastAsia="en-US"/>
              </w:rPr>
              <w:t>Villa, 2 bedrooms - 1 SDA participant</w:t>
            </w:r>
          </w:p>
        </w:tc>
        <w:tc>
          <w:tcPr>
            <w:tcW w:w="1665" w:type="dxa"/>
            <w:noWrap/>
          </w:tcPr>
          <w:p w:rsidRPr="00727933" w:rsidR="009830A6" w:rsidP="00EF5276" w:rsidRDefault="009830A6" w14:paraId="63D4ECBB" w14:textId="77777777">
            <w:pPr>
              <w:spacing w:before="80" w:after="80" w:line="240" w:lineRule="atLeast"/>
              <w:jc w:val="center"/>
              <w:rPr>
                <w:rFonts w:eastAsia="Arial"/>
                <w:lang w:eastAsia="en-US"/>
              </w:rPr>
            </w:pPr>
            <w:r w:rsidRPr="00727933">
              <w:rPr>
                <w:rFonts w:eastAsia="Arial"/>
                <w:lang w:eastAsia="en-US"/>
              </w:rPr>
              <w:t>$67,370</w:t>
            </w:r>
          </w:p>
        </w:tc>
        <w:tc>
          <w:tcPr>
            <w:tcW w:w="1666" w:type="dxa"/>
            <w:noWrap/>
          </w:tcPr>
          <w:p w:rsidRPr="00727933" w:rsidR="009830A6" w:rsidP="00EF5276" w:rsidRDefault="009830A6" w14:paraId="7A8ABC5D" w14:textId="77777777">
            <w:pPr>
              <w:spacing w:before="80" w:after="80" w:line="240" w:lineRule="atLeast"/>
              <w:jc w:val="center"/>
              <w:rPr>
                <w:rFonts w:eastAsia="Arial"/>
                <w:lang w:eastAsia="en-US"/>
              </w:rPr>
            </w:pPr>
            <w:r w:rsidRPr="00727933">
              <w:rPr>
                <w:rFonts w:eastAsia="Arial"/>
                <w:lang w:eastAsia="en-US"/>
              </w:rPr>
              <w:t>$70,465</w:t>
            </w:r>
          </w:p>
        </w:tc>
        <w:tc>
          <w:tcPr>
            <w:tcW w:w="1665" w:type="dxa"/>
            <w:noWrap/>
          </w:tcPr>
          <w:p w:rsidRPr="00727933" w:rsidR="009830A6" w:rsidP="00EF5276" w:rsidRDefault="009830A6" w14:paraId="37693458" w14:textId="77777777">
            <w:pPr>
              <w:spacing w:before="80" w:after="80" w:line="240" w:lineRule="atLeast"/>
              <w:jc w:val="center"/>
              <w:rPr>
                <w:rFonts w:eastAsia="Arial"/>
                <w:lang w:eastAsia="en-US"/>
              </w:rPr>
            </w:pPr>
            <w:r w:rsidRPr="00727933">
              <w:rPr>
                <w:rFonts w:eastAsia="Arial"/>
                <w:lang w:eastAsia="en-US"/>
              </w:rPr>
              <w:t>$72,172</w:t>
            </w:r>
          </w:p>
        </w:tc>
        <w:tc>
          <w:tcPr>
            <w:tcW w:w="1666" w:type="dxa"/>
            <w:noWrap/>
          </w:tcPr>
          <w:p w:rsidRPr="00727933" w:rsidR="009830A6" w:rsidP="00EF5276" w:rsidRDefault="009830A6" w14:paraId="5A09F7D9" w14:textId="77777777">
            <w:pPr>
              <w:spacing w:before="80" w:after="80" w:line="240" w:lineRule="atLeast"/>
              <w:jc w:val="center"/>
              <w:rPr>
                <w:rFonts w:eastAsia="Arial"/>
                <w:lang w:eastAsia="en-US"/>
              </w:rPr>
            </w:pPr>
            <w:r w:rsidRPr="00727933">
              <w:rPr>
                <w:rFonts w:eastAsia="Arial"/>
                <w:lang w:eastAsia="en-US"/>
              </w:rPr>
              <w:t>$77,176</w:t>
            </w:r>
          </w:p>
        </w:tc>
        <w:tc>
          <w:tcPr>
            <w:tcW w:w="1666" w:type="dxa"/>
            <w:noWrap/>
          </w:tcPr>
          <w:p w:rsidRPr="00727933" w:rsidR="009830A6" w:rsidP="00EF5276" w:rsidRDefault="009830A6" w14:paraId="4B761E8B" w14:textId="77777777">
            <w:pPr>
              <w:spacing w:before="80" w:after="80" w:line="240" w:lineRule="atLeast"/>
              <w:jc w:val="center"/>
              <w:rPr>
                <w:rFonts w:eastAsia="Arial"/>
                <w:lang w:eastAsia="en-US"/>
              </w:rPr>
            </w:pPr>
            <w:r w:rsidRPr="00727933">
              <w:rPr>
                <w:rFonts w:eastAsia="Arial"/>
                <w:lang w:eastAsia="en-US"/>
              </w:rPr>
              <w:t>$78,800</w:t>
            </w:r>
          </w:p>
        </w:tc>
      </w:tr>
      <w:tr w:rsidRPr="00727933" w:rsidR="009830A6" w:rsidTr="00EF5276" w14:paraId="79622231" w14:textId="77777777">
        <w:tc>
          <w:tcPr>
            <w:tcW w:w="6232" w:type="dxa"/>
            <w:noWrap/>
          </w:tcPr>
          <w:p w:rsidRPr="00727933" w:rsidR="009830A6" w:rsidP="00EF5276" w:rsidRDefault="009830A6" w14:paraId="49B793D0" w14:textId="77777777">
            <w:pPr>
              <w:spacing w:before="60" w:after="60" w:line="200" w:lineRule="atLeast"/>
              <w:rPr>
                <w:color w:val="000000"/>
                <w:lang w:eastAsia="en-AU"/>
              </w:rPr>
            </w:pPr>
            <w:r w:rsidRPr="00727933">
              <w:rPr>
                <w:rFonts w:eastAsia="Arial"/>
                <w:lang w:eastAsia="en-US"/>
              </w:rPr>
              <w:t>Villa, 3 bedrooms - 2 SDA participants</w:t>
            </w:r>
          </w:p>
        </w:tc>
        <w:tc>
          <w:tcPr>
            <w:tcW w:w="1665" w:type="dxa"/>
            <w:noWrap/>
          </w:tcPr>
          <w:p w:rsidRPr="00727933" w:rsidR="009830A6" w:rsidP="00EF5276" w:rsidRDefault="009830A6" w14:paraId="22AE7924" w14:textId="77777777">
            <w:pPr>
              <w:spacing w:before="80" w:after="80" w:line="240" w:lineRule="atLeast"/>
              <w:jc w:val="center"/>
              <w:rPr>
                <w:rFonts w:eastAsia="Arial"/>
                <w:lang w:eastAsia="en-US"/>
              </w:rPr>
            </w:pPr>
            <w:r w:rsidRPr="00727933">
              <w:rPr>
                <w:rFonts w:eastAsia="Arial"/>
                <w:lang w:eastAsia="en-US"/>
              </w:rPr>
              <w:t>$38,990</w:t>
            </w:r>
          </w:p>
        </w:tc>
        <w:tc>
          <w:tcPr>
            <w:tcW w:w="1666" w:type="dxa"/>
            <w:noWrap/>
          </w:tcPr>
          <w:p w:rsidRPr="00727933" w:rsidR="009830A6" w:rsidP="00EF5276" w:rsidRDefault="009830A6" w14:paraId="1A6A271B" w14:textId="77777777">
            <w:pPr>
              <w:spacing w:before="80" w:after="80" w:line="240" w:lineRule="atLeast"/>
              <w:jc w:val="center"/>
              <w:rPr>
                <w:rFonts w:eastAsia="Arial"/>
                <w:lang w:eastAsia="en-US"/>
              </w:rPr>
            </w:pPr>
            <w:r w:rsidRPr="00727933">
              <w:rPr>
                <w:rFonts w:eastAsia="Arial"/>
                <w:lang w:eastAsia="en-US"/>
              </w:rPr>
              <w:t>$41,238</w:t>
            </w:r>
          </w:p>
        </w:tc>
        <w:tc>
          <w:tcPr>
            <w:tcW w:w="1665" w:type="dxa"/>
            <w:noWrap/>
          </w:tcPr>
          <w:p w:rsidRPr="00727933" w:rsidR="009830A6" w:rsidP="00EF5276" w:rsidRDefault="009830A6" w14:paraId="756B0628" w14:textId="77777777">
            <w:pPr>
              <w:spacing w:before="80" w:after="80" w:line="240" w:lineRule="atLeast"/>
              <w:jc w:val="center"/>
              <w:rPr>
                <w:rFonts w:eastAsia="Arial"/>
                <w:lang w:eastAsia="en-US"/>
              </w:rPr>
            </w:pPr>
            <w:r w:rsidRPr="00727933">
              <w:rPr>
                <w:rFonts w:eastAsia="Arial"/>
                <w:lang w:eastAsia="en-US"/>
              </w:rPr>
              <w:t>$45,029</w:t>
            </w:r>
          </w:p>
        </w:tc>
        <w:tc>
          <w:tcPr>
            <w:tcW w:w="1666" w:type="dxa"/>
            <w:noWrap/>
          </w:tcPr>
          <w:p w:rsidRPr="00727933" w:rsidR="009830A6" w:rsidP="00EF5276" w:rsidRDefault="009830A6" w14:paraId="25D81416" w14:textId="77777777">
            <w:pPr>
              <w:spacing w:before="80" w:after="80" w:line="240" w:lineRule="atLeast"/>
              <w:jc w:val="center"/>
              <w:rPr>
                <w:rFonts w:eastAsia="Arial"/>
                <w:lang w:eastAsia="en-US"/>
              </w:rPr>
            </w:pPr>
            <w:r w:rsidRPr="00727933">
              <w:rPr>
                <w:rFonts w:eastAsia="Arial"/>
                <w:lang w:eastAsia="en-US"/>
              </w:rPr>
              <w:t>$47,531</w:t>
            </w:r>
          </w:p>
        </w:tc>
        <w:tc>
          <w:tcPr>
            <w:tcW w:w="1666" w:type="dxa"/>
            <w:noWrap/>
          </w:tcPr>
          <w:p w:rsidRPr="00727933" w:rsidR="009830A6" w:rsidP="00EF5276" w:rsidRDefault="009830A6" w14:paraId="6D8744AA" w14:textId="77777777">
            <w:pPr>
              <w:spacing w:before="80" w:after="80" w:line="240" w:lineRule="atLeast"/>
              <w:jc w:val="center"/>
              <w:rPr>
                <w:rFonts w:eastAsia="Arial"/>
                <w:lang w:eastAsia="en-US"/>
              </w:rPr>
            </w:pPr>
            <w:r w:rsidRPr="00727933">
              <w:rPr>
                <w:rFonts w:eastAsia="Arial"/>
                <w:lang w:eastAsia="en-US"/>
              </w:rPr>
              <w:t>$45,620</w:t>
            </w:r>
          </w:p>
        </w:tc>
      </w:tr>
      <w:tr w:rsidRPr="00727933" w:rsidR="009830A6" w:rsidTr="00EF5276" w14:paraId="321F92E0"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44C6BC7E" w14:textId="77777777">
            <w:pPr>
              <w:spacing w:before="60" w:after="60" w:line="200" w:lineRule="atLeast"/>
              <w:rPr>
                <w:color w:val="000000"/>
                <w:lang w:eastAsia="en-AU"/>
              </w:rPr>
            </w:pPr>
            <w:r w:rsidRPr="00727933">
              <w:rPr>
                <w:rFonts w:eastAsia="Arial"/>
                <w:lang w:eastAsia="en-US"/>
              </w:rPr>
              <w:t>Villa, 3 bedrooms - 1 SDA participant</w:t>
            </w:r>
          </w:p>
        </w:tc>
        <w:tc>
          <w:tcPr>
            <w:tcW w:w="1665" w:type="dxa"/>
            <w:noWrap/>
          </w:tcPr>
          <w:p w:rsidRPr="00727933" w:rsidR="009830A6" w:rsidP="00EF5276" w:rsidRDefault="009830A6" w14:paraId="173A1002" w14:textId="77777777">
            <w:pPr>
              <w:spacing w:before="80" w:after="80" w:line="240" w:lineRule="atLeast"/>
              <w:jc w:val="center"/>
              <w:rPr>
                <w:rFonts w:eastAsia="Arial"/>
                <w:lang w:eastAsia="en-US"/>
              </w:rPr>
            </w:pPr>
            <w:r w:rsidRPr="00727933">
              <w:rPr>
                <w:rFonts w:eastAsia="Arial"/>
                <w:lang w:eastAsia="en-US"/>
              </w:rPr>
              <w:t>$67,370</w:t>
            </w:r>
          </w:p>
        </w:tc>
        <w:tc>
          <w:tcPr>
            <w:tcW w:w="1666" w:type="dxa"/>
            <w:noWrap/>
          </w:tcPr>
          <w:p w:rsidRPr="00727933" w:rsidR="009830A6" w:rsidP="00EF5276" w:rsidRDefault="009830A6" w14:paraId="2984D539" w14:textId="77777777">
            <w:pPr>
              <w:spacing w:before="80" w:after="80" w:line="240" w:lineRule="atLeast"/>
              <w:jc w:val="center"/>
              <w:rPr>
                <w:rFonts w:eastAsia="Arial"/>
                <w:lang w:eastAsia="en-US"/>
              </w:rPr>
            </w:pPr>
            <w:r w:rsidRPr="00727933">
              <w:rPr>
                <w:rFonts w:eastAsia="Arial"/>
                <w:lang w:eastAsia="en-US"/>
              </w:rPr>
              <w:t>$70,465</w:t>
            </w:r>
          </w:p>
        </w:tc>
        <w:tc>
          <w:tcPr>
            <w:tcW w:w="1665" w:type="dxa"/>
            <w:noWrap/>
          </w:tcPr>
          <w:p w:rsidRPr="00727933" w:rsidR="009830A6" w:rsidP="00EF5276" w:rsidRDefault="009830A6" w14:paraId="67F4C3E5" w14:textId="77777777">
            <w:pPr>
              <w:spacing w:before="80" w:after="80" w:line="240" w:lineRule="atLeast"/>
              <w:jc w:val="center"/>
              <w:rPr>
                <w:rFonts w:eastAsia="Arial"/>
                <w:lang w:eastAsia="en-US"/>
              </w:rPr>
            </w:pPr>
            <w:r w:rsidRPr="00727933">
              <w:rPr>
                <w:rFonts w:eastAsia="Arial"/>
                <w:lang w:eastAsia="en-US"/>
              </w:rPr>
              <w:t>$72,172</w:t>
            </w:r>
          </w:p>
        </w:tc>
        <w:tc>
          <w:tcPr>
            <w:tcW w:w="1666" w:type="dxa"/>
            <w:noWrap/>
          </w:tcPr>
          <w:p w:rsidRPr="00727933" w:rsidR="009830A6" w:rsidP="00EF5276" w:rsidRDefault="009830A6" w14:paraId="340C2061" w14:textId="77777777">
            <w:pPr>
              <w:spacing w:before="80" w:after="80" w:line="240" w:lineRule="atLeast"/>
              <w:jc w:val="center"/>
              <w:rPr>
                <w:rFonts w:eastAsia="Arial"/>
                <w:lang w:eastAsia="en-US"/>
              </w:rPr>
            </w:pPr>
            <w:r w:rsidRPr="00727933">
              <w:rPr>
                <w:rFonts w:eastAsia="Arial"/>
                <w:lang w:eastAsia="en-US"/>
              </w:rPr>
              <w:t>$77,176</w:t>
            </w:r>
          </w:p>
        </w:tc>
        <w:tc>
          <w:tcPr>
            <w:tcW w:w="1666" w:type="dxa"/>
            <w:noWrap/>
          </w:tcPr>
          <w:p w:rsidRPr="00727933" w:rsidR="009830A6" w:rsidP="00EF5276" w:rsidRDefault="009830A6" w14:paraId="5042EA33" w14:textId="77777777">
            <w:pPr>
              <w:spacing w:before="80" w:after="80" w:line="240" w:lineRule="atLeast"/>
              <w:jc w:val="center"/>
              <w:rPr>
                <w:rFonts w:eastAsia="Arial"/>
                <w:lang w:eastAsia="en-US"/>
              </w:rPr>
            </w:pPr>
            <w:r w:rsidRPr="00727933">
              <w:rPr>
                <w:rFonts w:eastAsia="Arial"/>
                <w:lang w:eastAsia="en-US"/>
              </w:rPr>
              <w:t>$78,800</w:t>
            </w:r>
          </w:p>
        </w:tc>
      </w:tr>
      <w:tr w:rsidRPr="00727933" w:rsidR="009830A6" w:rsidTr="00EF5276" w14:paraId="54CB0642" w14:textId="77777777">
        <w:tc>
          <w:tcPr>
            <w:tcW w:w="6232" w:type="dxa"/>
            <w:noWrap/>
            <w:hideMark/>
          </w:tcPr>
          <w:p w:rsidRPr="00727933" w:rsidR="009830A6" w:rsidP="00EF5276" w:rsidRDefault="009830A6" w14:paraId="005267E2" w14:textId="77777777">
            <w:pPr>
              <w:spacing w:before="60" w:after="60" w:line="200" w:lineRule="atLeast"/>
              <w:rPr>
                <w:color w:val="000000"/>
                <w:lang w:eastAsia="en-AU"/>
              </w:rPr>
            </w:pPr>
            <w:r w:rsidRPr="00727933">
              <w:rPr>
                <w:rFonts w:eastAsia="Arial"/>
                <w:lang w:eastAsia="en-US"/>
              </w:rPr>
              <w:t>House, 2 bedrooms - 1 SDA participant</w:t>
            </w:r>
          </w:p>
        </w:tc>
        <w:tc>
          <w:tcPr>
            <w:tcW w:w="1665" w:type="dxa"/>
            <w:noWrap/>
          </w:tcPr>
          <w:p w:rsidRPr="00727933" w:rsidR="009830A6" w:rsidP="00EF5276" w:rsidRDefault="009830A6" w14:paraId="7467E7AB" w14:textId="77777777">
            <w:pPr>
              <w:spacing w:before="80" w:after="80" w:line="240" w:lineRule="atLeast"/>
              <w:jc w:val="center"/>
              <w:rPr>
                <w:rFonts w:eastAsia="Arial"/>
                <w:lang w:eastAsia="en-US"/>
              </w:rPr>
            </w:pPr>
            <w:r w:rsidRPr="00727933">
              <w:rPr>
                <w:rFonts w:eastAsia="Arial"/>
                <w:lang w:eastAsia="en-US"/>
              </w:rPr>
              <w:t>$89,177</w:t>
            </w:r>
          </w:p>
        </w:tc>
        <w:tc>
          <w:tcPr>
            <w:tcW w:w="1666" w:type="dxa"/>
            <w:noWrap/>
          </w:tcPr>
          <w:p w:rsidRPr="00727933" w:rsidR="009830A6" w:rsidP="00EF5276" w:rsidRDefault="009830A6" w14:paraId="512F8F85" w14:textId="77777777">
            <w:pPr>
              <w:spacing w:before="80" w:after="80" w:line="240" w:lineRule="atLeast"/>
              <w:jc w:val="center"/>
              <w:rPr>
                <w:rFonts w:eastAsia="Arial"/>
                <w:lang w:eastAsia="en-US"/>
              </w:rPr>
            </w:pPr>
            <w:r w:rsidRPr="00727933">
              <w:rPr>
                <w:rFonts w:eastAsia="Arial"/>
                <w:lang w:eastAsia="en-US"/>
              </w:rPr>
              <w:t>$91,986</w:t>
            </w:r>
          </w:p>
        </w:tc>
        <w:tc>
          <w:tcPr>
            <w:tcW w:w="1665" w:type="dxa"/>
            <w:noWrap/>
          </w:tcPr>
          <w:p w:rsidRPr="00727933" w:rsidR="009830A6" w:rsidP="00EF5276" w:rsidRDefault="009830A6" w14:paraId="28A1C80B" w14:textId="77777777">
            <w:pPr>
              <w:spacing w:before="80" w:after="80" w:line="240" w:lineRule="atLeast"/>
              <w:jc w:val="center"/>
              <w:rPr>
                <w:rFonts w:eastAsia="Arial"/>
                <w:lang w:eastAsia="en-US"/>
              </w:rPr>
            </w:pPr>
            <w:r w:rsidRPr="00727933">
              <w:rPr>
                <w:rFonts w:eastAsia="Arial"/>
                <w:lang w:eastAsia="en-US"/>
              </w:rPr>
              <w:t>$101,399</w:t>
            </w:r>
          </w:p>
        </w:tc>
        <w:tc>
          <w:tcPr>
            <w:tcW w:w="1666" w:type="dxa"/>
            <w:noWrap/>
          </w:tcPr>
          <w:p w:rsidRPr="00727933" w:rsidR="009830A6" w:rsidP="00EF5276" w:rsidRDefault="009830A6" w14:paraId="618428F5" w14:textId="77777777">
            <w:pPr>
              <w:spacing w:before="80" w:after="80" w:line="240" w:lineRule="atLeast"/>
              <w:jc w:val="center"/>
              <w:rPr>
                <w:rFonts w:eastAsia="Arial"/>
                <w:lang w:eastAsia="en-US"/>
              </w:rPr>
            </w:pPr>
            <w:r w:rsidRPr="00727933">
              <w:rPr>
                <w:rFonts w:eastAsia="Arial"/>
                <w:lang w:eastAsia="en-US"/>
              </w:rPr>
              <w:t>$113,317</w:t>
            </w:r>
          </w:p>
        </w:tc>
        <w:tc>
          <w:tcPr>
            <w:tcW w:w="1666" w:type="dxa"/>
            <w:noWrap/>
          </w:tcPr>
          <w:p w:rsidRPr="00727933" w:rsidR="009830A6" w:rsidP="00EF5276" w:rsidRDefault="009830A6" w14:paraId="26242C7A" w14:textId="77777777">
            <w:pPr>
              <w:spacing w:before="80" w:after="80" w:line="240" w:lineRule="atLeast"/>
              <w:jc w:val="center"/>
              <w:rPr>
                <w:rFonts w:eastAsia="Arial"/>
                <w:lang w:eastAsia="en-US"/>
              </w:rPr>
            </w:pPr>
            <w:r w:rsidRPr="00727933">
              <w:rPr>
                <w:rFonts w:eastAsia="Arial"/>
                <w:lang w:eastAsia="en-US"/>
              </w:rPr>
              <w:t>$100,028</w:t>
            </w:r>
          </w:p>
        </w:tc>
      </w:tr>
      <w:tr w:rsidRPr="00727933" w:rsidR="009830A6" w:rsidTr="00EF5276" w14:paraId="19DFEA4E"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0BBBE5D3" w14:textId="77777777">
            <w:pPr>
              <w:spacing w:before="60" w:after="60" w:line="200" w:lineRule="atLeast"/>
              <w:rPr>
                <w:color w:val="000000"/>
                <w:lang w:eastAsia="en-AU"/>
              </w:rPr>
            </w:pPr>
            <w:r w:rsidRPr="00727933">
              <w:rPr>
                <w:rFonts w:eastAsia="Arial"/>
                <w:lang w:eastAsia="en-US"/>
              </w:rPr>
              <w:t>House, 3 bedrooms - 2 SDA participants</w:t>
            </w:r>
          </w:p>
        </w:tc>
        <w:tc>
          <w:tcPr>
            <w:tcW w:w="1665" w:type="dxa"/>
            <w:noWrap/>
          </w:tcPr>
          <w:p w:rsidRPr="00727933" w:rsidR="009830A6" w:rsidP="00EF5276" w:rsidRDefault="009830A6" w14:paraId="426C8CF2" w14:textId="77777777">
            <w:pPr>
              <w:spacing w:before="80" w:after="80" w:line="240" w:lineRule="atLeast"/>
              <w:jc w:val="center"/>
              <w:rPr>
                <w:rFonts w:eastAsia="Arial"/>
                <w:lang w:eastAsia="en-US"/>
              </w:rPr>
            </w:pPr>
            <w:r w:rsidRPr="00727933">
              <w:rPr>
                <w:rFonts w:eastAsia="Arial"/>
                <w:lang w:eastAsia="en-US"/>
              </w:rPr>
              <w:t>$75,798</w:t>
            </w:r>
          </w:p>
        </w:tc>
        <w:tc>
          <w:tcPr>
            <w:tcW w:w="1666" w:type="dxa"/>
            <w:noWrap/>
          </w:tcPr>
          <w:p w:rsidRPr="00727933" w:rsidR="009830A6" w:rsidP="00EF5276" w:rsidRDefault="009830A6" w14:paraId="5967E9B8" w14:textId="77777777">
            <w:pPr>
              <w:spacing w:before="80" w:after="80" w:line="240" w:lineRule="atLeast"/>
              <w:jc w:val="center"/>
              <w:rPr>
                <w:rFonts w:eastAsia="Arial"/>
                <w:lang w:eastAsia="en-US"/>
              </w:rPr>
            </w:pPr>
            <w:r w:rsidRPr="00727933">
              <w:rPr>
                <w:rFonts w:eastAsia="Arial"/>
                <w:lang w:eastAsia="en-US"/>
              </w:rPr>
              <w:t>$77,685</w:t>
            </w:r>
          </w:p>
        </w:tc>
        <w:tc>
          <w:tcPr>
            <w:tcW w:w="1665" w:type="dxa"/>
            <w:noWrap/>
          </w:tcPr>
          <w:p w:rsidRPr="00727933" w:rsidR="009830A6" w:rsidP="00EF5276" w:rsidRDefault="009830A6" w14:paraId="027E0E77" w14:textId="77777777">
            <w:pPr>
              <w:spacing w:before="80" w:after="80" w:line="240" w:lineRule="atLeast"/>
              <w:jc w:val="center"/>
              <w:rPr>
                <w:rFonts w:eastAsia="Arial"/>
                <w:lang w:eastAsia="en-US"/>
              </w:rPr>
            </w:pPr>
            <w:r w:rsidRPr="00727933">
              <w:rPr>
                <w:rFonts w:eastAsia="Arial"/>
                <w:lang w:eastAsia="en-US"/>
              </w:rPr>
              <w:t>$86,187</w:t>
            </w:r>
          </w:p>
        </w:tc>
        <w:tc>
          <w:tcPr>
            <w:tcW w:w="1666" w:type="dxa"/>
            <w:noWrap/>
          </w:tcPr>
          <w:p w:rsidRPr="00727933" w:rsidR="009830A6" w:rsidP="00EF5276" w:rsidRDefault="009830A6" w14:paraId="38FD9DCF" w14:textId="77777777">
            <w:pPr>
              <w:spacing w:before="80" w:after="80" w:line="240" w:lineRule="atLeast"/>
              <w:jc w:val="center"/>
              <w:rPr>
                <w:rFonts w:eastAsia="Arial"/>
                <w:lang w:eastAsia="en-US"/>
              </w:rPr>
            </w:pPr>
            <w:r w:rsidRPr="00727933">
              <w:rPr>
                <w:rFonts w:eastAsia="Arial"/>
                <w:lang w:eastAsia="en-US"/>
              </w:rPr>
              <w:t>$92,147</w:t>
            </w:r>
          </w:p>
        </w:tc>
        <w:tc>
          <w:tcPr>
            <w:tcW w:w="1666" w:type="dxa"/>
            <w:noWrap/>
          </w:tcPr>
          <w:p w:rsidRPr="00727933" w:rsidR="009830A6" w:rsidP="00EF5276" w:rsidRDefault="009830A6" w14:paraId="749BD8FA" w14:textId="77777777">
            <w:pPr>
              <w:spacing w:before="80" w:after="80" w:line="240" w:lineRule="atLeast"/>
              <w:jc w:val="center"/>
              <w:rPr>
                <w:rFonts w:eastAsia="Arial"/>
                <w:lang w:eastAsia="en-US"/>
              </w:rPr>
            </w:pPr>
            <w:r w:rsidRPr="00727933">
              <w:rPr>
                <w:rFonts w:eastAsia="Arial"/>
                <w:lang w:eastAsia="en-US"/>
              </w:rPr>
              <w:t>$91,202</w:t>
            </w:r>
          </w:p>
        </w:tc>
      </w:tr>
      <w:tr w:rsidRPr="00727933" w:rsidR="009830A6" w:rsidTr="00EF5276" w14:paraId="143614E5" w14:textId="77777777">
        <w:tc>
          <w:tcPr>
            <w:tcW w:w="6232" w:type="dxa"/>
            <w:noWrap/>
          </w:tcPr>
          <w:p w:rsidRPr="00727933" w:rsidR="009830A6" w:rsidP="00EF5276" w:rsidRDefault="009830A6" w14:paraId="3E2C7300" w14:textId="77777777">
            <w:pPr>
              <w:spacing w:before="60" w:after="60" w:line="200" w:lineRule="atLeast"/>
              <w:rPr>
                <w:color w:val="000000"/>
                <w:lang w:eastAsia="en-AU"/>
              </w:rPr>
            </w:pPr>
            <w:r w:rsidRPr="00727933">
              <w:rPr>
                <w:rFonts w:eastAsia="Arial"/>
                <w:lang w:eastAsia="en-US"/>
              </w:rPr>
              <w:t>House, 3 bedrooms - 1 SDA participant</w:t>
            </w:r>
          </w:p>
        </w:tc>
        <w:tc>
          <w:tcPr>
            <w:tcW w:w="1665" w:type="dxa"/>
            <w:noWrap/>
          </w:tcPr>
          <w:p w:rsidRPr="00727933" w:rsidR="009830A6" w:rsidP="00EF5276" w:rsidRDefault="009830A6" w14:paraId="4A449779" w14:textId="77777777">
            <w:pPr>
              <w:spacing w:before="80" w:after="80" w:line="240" w:lineRule="atLeast"/>
              <w:jc w:val="center"/>
              <w:rPr>
                <w:rFonts w:eastAsia="Arial"/>
                <w:lang w:eastAsia="en-US"/>
              </w:rPr>
            </w:pPr>
            <w:r w:rsidRPr="00727933">
              <w:rPr>
                <w:rFonts w:eastAsia="Arial"/>
                <w:lang w:eastAsia="en-US"/>
              </w:rPr>
              <w:t>$89,177</w:t>
            </w:r>
          </w:p>
        </w:tc>
        <w:tc>
          <w:tcPr>
            <w:tcW w:w="1666" w:type="dxa"/>
            <w:noWrap/>
          </w:tcPr>
          <w:p w:rsidRPr="00727933" w:rsidR="009830A6" w:rsidP="00EF5276" w:rsidRDefault="009830A6" w14:paraId="4473D9F1" w14:textId="77777777">
            <w:pPr>
              <w:spacing w:before="80" w:after="80" w:line="240" w:lineRule="atLeast"/>
              <w:jc w:val="center"/>
              <w:rPr>
                <w:rFonts w:eastAsia="Arial"/>
                <w:lang w:eastAsia="en-US"/>
              </w:rPr>
            </w:pPr>
            <w:r w:rsidRPr="00727933">
              <w:rPr>
                <w:rFonts w:eastAsia="Arial"/>
                <w:lang w:eastAsia="en-US"/>
              </w:rPr>
              <w:t>$91,986</w:t>
            </w:r>
          </w:p>
        </w:tc>
        <w:tc>
          <w:tcPr>
            <w:tcW w:w="1665" w:type="dxa"/>
            <w:noWrap/>
          </w:tcPr>
          <w:p w:rsidRPr="00727933" w:rsidR="009830A6" w:rsidP="00EF5276" w:rsidRDefault="009830A6" w14:paraId="2B7CDC5A" w14:textId="77777777">
            <w:pPr>
              <w:spacing w:before="80" w:after="80" w:line="240" w:lineRule="atLeast"/>
              <w:jc w:val="center"/>
              <w:rPr>
                <w:rFonts w:eastAsia="Arial"/>
                <w:lang w:eastAsia="en-US"/>
              </w:rPr>
            </w:pPr>
            <w:r w:rsidRPr="00727933">
              <w:rPr>
                <w:rFonts w:eastAsia="Arial"/>
                <w:lang w:eastAsia="en-US"/>
              </w:rPr>
              <w:t>$101,399</w:t>
            </w:r>
          </w:p>
        </w:tc>
        <w:tc>
          <w:tcPr>
            <w:tcW w:w="1666" w:type="dxa"/>
            <w:noWrap/>
          </w:tcPr>
          <w:p w:rsidRPr="00727933" w:rsidR="009830A6" w:rsidP="00EF5276" w:rsidRDefault="009830A6" w14:paraId="701E2E73" w14:textId="77777777">
            <w:pPr>
              <w:spacing w:before="80" w:after="80" w:line="240" w:lineRule="atLeast"/>
              <w:jc w:val="center"/>
              <w:rPr>
                <w:rFonts w:eastAsia="Arial"/>
                <w:lang w:eastAsia="en-US"/>
              </w:rPr>
            </w:pPr>
            <w:r w:rsidRPr="00727933">
              <w:rPr>
                <w:rFonts w:eastAsia="Arial"/>
                <w:lang w:eastAsia="en-US"/>
              </w:rPr>
              <w:t>$113,317</w:t>
            </w:r>
          </w:p>
        </w:tc>
        <w:tc>
          <w:tcPr>
            <w:tcW w:w="1666" w:type="dxa"/>
            <w:noWrap/>
          </w:tcPr>
          <w:p w:rsidRPr="00727933" w:rsidR="009830A6" w:rsidP="00EF5276" w:rsidRDefault="009830A6" w14:paraId="50E8F61A" w14:textId="77777777">
            <w:pPr>
              <w:spacing w:before="80" w:after="80" w:line="240" w:lineRule="atLeast"/>
              <w:jc w:val="center"/>
              <w:rPr>
                <w:rFonts w:eastAsia="Arial"/>
                <w:lang w:eastAsia="en-US"/>
              </w:rPr>
            </w:pPr>
            <w:r w:rsidRPr="00727933">
              <w:rPr>
                <w:rFonts w:eastAsia="Arial"/>
                <w:lang w:eastAsia="en-US"/>
              </w:rPr>
              <w:t>$100,028</w:t>
            </w:r>
          </w:p>
        </w:tc>
      </w:tr>
      <w:tr w:rsidRPr="00727933" w:rsidR="009830A6" w:rsidTr="00EF5276" w14:paraId="3AAF4B61"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79CC59AC" w14:textId="77777777">
            <w:pPr>
              <w:spacing w:before="60" w:after="60" w:line="200" w:lineRule="atLeast"/>
              <w:rPr>
                <w:color w:val="000000"/>
                <w:lang w:eastAsia="en-AU"/>
              </w:rPr>
            </w:pPr>
            <w:r w:rsidRPr="00727933">
              <w:rPr>
                <w:rFonts w:eastAsia="Arial"/>
                <w:lang w:eastAsia="en-US"/>
              </w:rPr>
              <w:t>Group home, 4 bedrooms - 3 SDA participants</w:t>
            </w:r>
          </w:p>
        </w:tc>
        <w:tc>
          <w:tcPr>
            <w:tcW w:w="1665" w:type="dxa"/>
            <w:noWrap/>
          </w:tcPr>
          <w:p w:rsidRPr="00727933" w:rsidR="009830A6" w:rsidP="00EF5276" w:rsidRDefault="009830A6" w14:paraId="2F991C70" w14:textId="77777777">
            <w:pPr>
              <w:spacing w:before="80" w:after="80" w:line="240" w:lineRule="atLeast"/>
              <w:jc w:val="center"/>
              <w:rPr>
                <w:rFonts w:eastAsia="Arial"/>
                <w:lang w:eastAsia="en-US"/>
              </w:rPr>
            </w:pPr>
            <w:r w:rsidRPr="00727933">
              <w:rPr>
                <w:rFonts w:eastAsia="Arial"/>
                <w:lang w:eastAsia="en-US"/>
              </w:rPr>
              <w:t>$53,477</w:t>
            </w:r>
          </w:p>
        </w:tc>
        <w:tc>
          <w:tcPr>
            <w:tcW w:w="1666" w:type="dxa"/>
            <w:noWrap/>
          </w:tcPr>
          <w:p w:rsidRPr="00727933" w:rsidR="009830A6" w:rsidP="00EF5276" w:rsidRDefault="009830A6" w14:paraId="1FE4BF65" w14:textId="77777777">
            <w:pPr>
              <w:spacing w:before="80" w:after="80" w:line="240" w:lineRule="atLeast"/>
              <w:jc w:val="center"/>
              <w:rPr>
                <w:rFonts w:eastAsia="Arial"/>
                <w:lang w:eastAsia="en-US"/>
              </w:rPr>
            </w:pPr>
            <w:r w:rsidRPr="00727933">
              <w:rPr>
                <w:rFonts w:eastAsia="Arial"/>
                <w:lang w:eastAsia="en-US"/>
              </w:rPr>
              <w:t>$54,862</w:t>
            </w:r>
          </w:p>
        </w:tc>
        <w:tc>
          <w:tcPr>
            <w:tcW w:w="1665" w:type="dxa"/>
            <w:noWrap/>
          </w:tcPr>
          <w:p w:rsidRPr="00727933" w:rsidR="009830A6" w:rsidP="00EF5276" w:rsidRDefault="009830A6" w14:paraId="258F3CD7" w14:textId="77777777">
            <w:pPr>
              <w:spacing w:before="80" w:after="80" w:line="240" w:lineRule="atLeast"/>
              <w:jc w:val="center"/>
              <w:rPr>
                <w:rFonts w:eastAsia="Arial"/>
                <w:lang w:eastAsia="en-US"/>
              </w:rPr>
            </w:pPr>
            <w:r w:rsidRPr="00727933">
              <w:rPr>
                <w:rFonts w:eastAsia="Arial"/>
                <w:lang w:eastAsia="en-US"/>
              </w:rPr>
              <w:t>$59,410</w:t>
            </w:r>
          </w:p>
        </w:tc>
        <w:tc>
          <w:tcPr>
            <w:tcW w:w="1666" w:type="dxa"/>
            <w:noWrap/>
          </w:tcPr>
          <w:p w:rsidRPr="00727933" w:rsidR="009830A6" w:rsidP="00EF5276" w:rsidRDefault="009830A6" w14:paraId="031DD1F6" w14:textId="77777777">
            <w:pPr>
              <w:spacing w:before="80" w:after="80" w:line="240" w:lineRule="atLeast"/>
              <w:jc w:val="center"/>
              <w:rPr>
                <w:rFonts w:eastAsia="Arial"/>
                <w:lang w:eastAsia="en-US"/>
              </w:rPr>
            </w:pPr>
            <w:r w:rsidRPr="00727933">
              <w:rPr>
                <w:rFonts w:eastAsia="Arial"/>
                <w:lang w:eastAsia="en-US"/>
              </w:rPr>
              <w:t>$63,774</w:t>
            </w:r>
          </w:p>
        </w:tc>
        <w:tc>
          <w:tcPr>
            <w:tcW w:w="1666" w:type="dxa"/>
            <w:noWrap/>
          </w:tcPr>
          <w:p w:rsidRPr="00727933" w:rsidR="009830A6" w:rsidP="00EF5276" w:rsidRDefault="009830A6" w14:paraId="2A0C7348" w14:textId="77777777">
            <w:pPr>
              <w:spacing w:before="80" w:after="80" w:line="240" w:lineRule="atLeast"/>
              <w:jc w:val="center"/>
              <w:rPr>
                <w:rFonts w:eastAsia="Arial"/>
                <w:lang w:eastAsia="en-US"/>
              </w:rPr>
            </w:pPr>
            <w:r w:rsidRPr="00727933">
              <w:rPr>
                <w:rFonts w:eastAsia="Arial"/>
                <w:lang w:eastAsia="en-US"/>
              </w:rPr>
              <w:t>$64,626</w:t>
            </w:r>
          </w:p>
        </w:tc>
      </w:tr>
      <w:tr w:rsidRPr="00727933" w:rsidR="009830A6" w:rsidTr="00EF5276" w14:paraId="7FBB4FF7" w14:textId="77777777">
        <w:tc>
          <w:tcPr>
            <w:tcW w:w="6232" w:type="dxa"/>
            <w:noWrap/>
            <w:hideMark/>
          </w:tcPr>
          <w:p w:rsidRPr="00727933" w:rsidR="009830A6" w:rsidP="00EF5276" w:rsidRDefault="009830A6" w14:paraId="71EB97E2" w14:textId="77777777">
            <w:pPr>
              <w:spacing w:before="60" w:after="60" w:line="200" w:lineRule="atLeast"/>
              <w:rPr>
                <w:color w:val="000000"/>
                <w:lang w:eastAsia="en-AU"/>
              </w:rPr>
            </w:pPr>
            <w:r w:rsidRPr="00727933">
              <w:rPr>
                <w:rFonts w:eastAsia="Arial"/>
                <w:lang w:eastAsia="en-US"/>
              </w:rPr>
              <w:t>Group home, 4 bedrooms - 2 SDA participants</w:t>
            </w:r>
          </w:p>
        </w:tc>
        <w:tc>
          <w:tcPr>
            <w:tcW w:w="1665" w:type="dxa"/>
            <w:noWrap/>
          </w:tcPr>
          <w:p w:rsidRPr="00727933" w:rsidR="009830A6" w:rsidP="00EF5276" w:rsidRDefault="009830A6" w14:paraId="762EBC86" w14:textId="77777777">
            <w:pPr>
              <w:spacing w:before="80" w:after="80" w:line="240" w:lineRule="atLeast"/>
              <w:jc w:val="center"/>
              <w:rPr>
                <w:rFonts w:eastAsia="Arial"/>
                <w:lang w:eastAsia="en-US"/>
              </w:rPr>
            </w:pPr>
            <w:r w:rsidRPr="00727933">
              <w:rPr>
                <w:rFonts w:eastAsia="Arial"/>
                <w:lang w:eastAsia="en-US"/>
              </w:rPr>
              <w:t>$75,798</w:t>
            </w:r>
          </w:p>
        </w:tc>
        <w:tc>
          <w:tcPr>
            <w:tcW w:w="1666" w:type="dxa"/>
            <w:noWrap/>
          </w:tcPr>
          <w:p w:rsidRPr="00727933" w:rsidR="009830A6" w:rsidP="00EF5276" w:rsidRDefault="009830A6" w14:paraId="7A035198" w14:textId="77777777">
            <w:pPr>
              <w:spacing w:before="80" w:after="80" w:line="240" w:lineRule="atLeast"/>
              <w:jc w:val="center"/>
              <w:rPr>
                <w:rFonts w:eastAsia="Arial"/>
                <w:lang w:eastAsia="en-US"/>
              </w:rPr>
            </w:pPr>
            <w:r w:rsidRPr="00727933">
              <w:rPr>
                <w:rFonts w:eastAsia="Arial"/>
                <w:lang w:eastAsia="en-US"/>
              </w:rPr>
              <w:t>$77,685</w:t>
            </w:r>
          </w:p>
        </w:tc>
        <w:tc>
          <w:tcPr>
            <w:tcW w:w="1665" w:type="dxa"/>
            <w:noWrap/>
          </w:tcPr>
          <w:p w:rsidRPr="00727933" w:rsidR="009830A6" w:rsidP="00EF5276" w:rsidRDefault="009830A6" w14:paraId="6C5E2A3A" w14:textId="77777777">
            <w:pPr>
              <w:spacing w:before="80" w:after="80" w:line="240" w:lineRule="atLeast"/>
              <w:jc w:val="center"/>
              <w:rPr>
                <w:rFonts w:eastAsia="Arial"/>
                <w:lang w:eastAsia="en-US"/>
              </w:rPr>
            </w:pPr>
            <w:r w:rsidRPr="00727933">
              <w:rPr>
                <w:rFonts w:eastAsia="Arial"/>
                <w:lang w:eastAsia="en-US"/>
              </w:rPr>
              <w:t>$86,187</w:t>
            </w:r>
          </w:p>
        </w:tc>
        <w:tc>
          <w:tcPr>
            <w:tcW w:w="1666" w:type="dxa"/>
            <w:noWrap/>
          </w:tcPr>
          <w:p w:rsidRPr="00727933" w:rsidR="009830A6" w:rsidP="00EF5276" w:rsidRDefault="009830A6" w14:paraId="7386F691" w14:textId="77777777">
            <w:pPr>
              <w:spacing w:before="80" w:after="80" w:line="240" w:lineRule="atLeast"/>
              <w:jc w:val="center"/>
              <w:rPr>
                <w:rFonts w:eastAsia="Arial"/>
                <w:lang w:eastAsia="en-US"/>
              </w:rPr>
            </w:pPr>
            <w:r w:rsidRPr="00727933">
              <w:rPr>
                <w:rFonts w:eastAsia="Arial"/>
                <w:lang w:eastAsia="en-US"/>
              </w:rPr>
              <w:t>$92,147</w:t>
            </w:r>
          </w:p>
        </w:tc>
        <w:tc>
          <w:tcPr>
            <w:tcW w:w="1666" w:type="dxa"/>
            <w:noWrap/>
          </w:tcPr>
          <w:p w:rsidRPr="00727933" w:rsidR="009830A6" w:rsidP="00EF5276" w:rsidRDefault="009830A6" w14:paraId="1BAE107D" w14:textId="77777777">
            <w:pPr>
              <w:spacing w:before="80" w:after="80" w:line="240" w:lineRule="atLeast"/>
              <w:jc w:val="center"/>
              <w:rPr>
                <w:rFonts w:eastAsia="Arial"/>
                <w:lang w:eastAsia="en-US"/>
              </w:rPr>
            </w:pPr>
            <w:r w:rsidRPr="00727933">
              <w:rPr>
                <w:rFonts w:eastAsia="Arial"/>
                <w:lang w:eastAsia="en-US"/>
              </w:rPr>
              <w:t>$91,202</w:t>
            </w:r>
          </w:p>
        </w:tc>
      </w:tr>
      <w:tr w:rsidRPr="00727933" w:rsidR="009830A6" w:rsidTr="00EF5276" w14:paraId="5A8F8BB7"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4FF7BEA6" w14:textId="77777777">
            <w:pPr>
              <w:spacing w:before="60" w:after="60" w:line="200" w:lineRule="atLeast"/>
              <w:rPr>
                <w:color w:val="000000"/>
                <w:lang w:eastAsia="en-AU"/>
              </w:rPr>
            </w:pPr>
            <w:r w:rsidRPr="00727933">
              <w:rPr>
                <w:rFonts w:eastAsia="Arial"/>
                <w:lang w:eastAsia="en-US"/>
              </w:rPr>
              <w:t>Group home, 4 bedrooms - 1 SDA participant</w:t>
            </w:r>
          </w:p>
        </w:tc>
        <w:tc>
          <w:tcPr>
            <w:tcW w:w="1665" w:type="dxa"/>
            <w:noWrap/>
          </w:tcPr>
          <w:p w:rsidRPr="00727933" w:rsidR="009830A6" w:rsidP="00EF5276" w:rsidRDefault="009830A6" w14:paraId="6E59D353" w14:textId="77777777">
            <w:pPr>
              <w:spacing w:before="80" w:after="80" w:line="240" w:lineRule="atLeast"/>
              <w:jc w:val="center"/>
              <w:rPr>
                <w:rFonts w:eastAsia="Arial"/>
                <w:lang w:eastAsia="en-US"/>
              </w:rPr>
            </w:pPr>
            <w:r w:rsidRPr="00727933">
              <w:rPr>
                <w:rFonts w:eastAsia="Arial"/>
                <w:lang w:eastAsia="en-US"/>
              </w:rPr>
              <w:t>$89,177</w:t>
            </w:r>
          </w:p>
        </w:tc>
        <w:tc>
          <w:tcPr>
            <w:tcW w:w="1666" w:type="dxa"/>
            <w:noWrap/>
          </w:tcPr>
          <w:p w:rsidRPr="00727933" w:rsidR="009830A6" w:rsidP="00EF5276" w:rsidRDefault="009830A6" w14:paraId="070CFC02" w14:textId="77777777">
            <w:pPr>
              <w:spacing w:before="80" w:after="80" w:line="240" w:lineRule="atLeast"/>
              <w:jc w:val="center"/>
              <w:rPr>
                <w:rFonts w:eastAsia="Arial"/>
                <w:lang w:eastAsia="en-US"/>
              </w:rPr>
            </w:pPr>
            <w:r w:rsidRPr="00727933">
              <w:rPr>
                <w:rFonts w:eastAsia="Arial"/>
                <w:lang w:eastAsia="en-US"/>
              </w:rPr>
              <w:t>$91,986</w:t>
            </w:r>
          </w:p>
        </w:tc>
        <w:tc>
          <w:tcPr>
            <w:tcW w:w="1665" w:type="dxa"/>
            <w:noWrap/>
          </w:tcPr>
          <w:p w:rsidRPr="00727933" w:rsidR="009830A6" w:rsidP="00EF5276" w:rsidRDefault="009830A6" w14:paraId="182C9F16" w14:textId="77777777">
            <w:pPr>
              <w:spacing w:before="80" w:after="80" w:line="240" w:lineRule="atLeast"/>
              <w:jc w:val="center"/>
              <w:rPr>
                <w:rFonts w:eastAsia="Arial"/>
                <w:lang w:eastAsia="en-US"/>
              </w:rPr>
            </w:pPr>
            <w:r w:rsidRPr="00727933">
              <w:rPr>
                <w:rFonts w:eastAsia="Arial"/>
                <w:lang w:eastAsia="en-US"/>
              </w:rPr>
              <w:t>$101,399</w:t>
            </w:r>
          </w:p>
        </w:tc>
        <w:tc>
          <w:tcPr>
            <w:tcW w:w="1666" w:type="dxa"/>
            <w:noWrap/>
          </w:tcPr>
          <w:p w:rsidRPr="00727933" w:rsidR="009830A6" w:rsidP="00EF5276" w:rsidRDefault="009830A6" w14:paraId="02DFD7FA" w14:textId="77777777">
            <w:pPr>
              <w:spacing w:before="80" w:after="80" w:line="240" w:lineRule="atLeast"/>
              <w:jc w:val="center"/>
              <w:rPr>
                <w:rFonts w:eastAsia="Arial"/>
                <w:lang w:eastAsia="en-US"/>
              </w:rPr>
            </w:pPr>
            <w:r w:rsidRPr="00727933">
              <w:rPr>
                <w:rFonts w:eastAsia="Arial"/>
                <w:lang w:eastAsia="en-US"/>
              </w:rPr>
              <w:t>$113,317</w:t>
            </w:r>
          </w:p>
        </w:tc>
        <w:tc>
          <w:tcPr>
            <w:tcW w:w="1666" w:type="dxa"/>
            <w:noWrap/>
          </w:tcPr>
          <w:p w:rsidRPr="00727933" w:rsidR="009830A6" w:rsidP="00EF5276" w:rsidRDefault="009830A6" w14:paraId="606D4226" w14:textId="77777777">
            <w:pPr>
              <w:spacing w:before="80" w:after="80" w:line="240" w:lineRule="atLeast"/>
              <w:jc w:val="center"/>
              <w:rPr>
                <w:rFonts w:eastAsia="Arial"/>
                <w:lang w:eastAsia="en-US"/>
              </w:rPr>
            </w:pPr>
            <w:r w:rsidRPr="00727933">
              <w:rPr>
                <w:rFonts w:eastAsia="Arial"/>
                <w:lang w:eastAsia="en-US"/>
              </w:rPr>
              <w:t>$100,028</w:t>
            </w:r>
          </w:p>
        </w:tc>
      </w:tr>
      <w:tr w:rsidRPr="00727933" w:rsidR="009830A6" w:rsidTr="00EF5276" w14:paraId="2B4C3522" w14:textId="77777777">
        <w:tc>
          <w:tcPr>
            <w:tcW w:w="6232" w:type="dxa"/>
            <w:noWrap/>
          </w:tcPr>
          <w:p w:rsidRPr="00727933" w:rsidR="009830A6" w:rsidP="00EF5276" w:rsidRDefault="009830A6" w14:paraId="4FEFC924" w14:textId="77777777">
            <w:pPr>
              <w:spacing w:before="60" w:after="60" w:line="200" w:lineRule="atLeast"/>
              <w:rPr>
                <w:rFonts w:eastAsia="Arial"/>
                <w:lang w:eastAsia="en-US"/>
              </w:rPr>
            </w:pPr>
            <w:r w:rsidRPr="00727933">
              <w:rPr>
                <w:rFonts w:eastAsia="Arial"/>
                <w:lang w:eastAsia="en-US"/>
              </w:rPr>
              <w:t>Group home, 5 bedrooms - 4 SDA participants</w:t>
            </w:r>
          </w:p>
        </w:tc>
        <w:tc>
          <w:tcPr>
            <w:tcW w:w="1665" w:type="dxa"/>
            <w:noWrap/>
          </w:tcPr>
          <w:p w:rsidRPr="00727933" w:rsidR="009830A6" w:rsidP="00EF5276" w:rsidRDefault="009830A6" w14:paraId="3D0445DE" w14:textId="77777777">
            <w:pPr>
              <w:spacing w:before="80" w:after="80" w:line="240" w:lineRule="atLeast"/>
              <w:jc w:val="center"/>
              <w:rPr>
                <w:rFonts w:eastAsia="Arial"/>
                <w:lang w:eastAsia="en-US"/>
              </w:rPr>
            </w:pPr>
            <w:r w:rsidRPr="00727933">
              <w:rPr>
                <w:rFonts w:eastAsia="Arial"/>
                <w:lang w:eastAsia="en-US"/>
              </w:rPr>
              <w:t>$44,323</w:t>
            </w:r>
          </w:p>
        </w:tc>
        <w:tc>
          <w:tcPr>
            <w:tcW w:w="1666" w:type="dxa"/>
            <w:noWrap/>
          </w:tcPr>
          <w:p w:rsidRPr="00727933" w:rsidR="009830A6" w:rsidP="00EF5276" w:rsidRDefault="009830A6" w14:paraId="67F91CAE" w14:textId="77777777">
            <w:pPr>
              <w:spacing w:before="80" w:after="80" w:line="240" w:lineRule="atLeast"/>
              <w:jc w:val="center"/>
              <w:rPr>
                <w:rFonts w:eastAsia="Arial"/>
                <w:lang w:eastAsia="en-US"/>
              </w:rPr>
            </w:pPr>
            <w:r w:rsidRPr="00727933">
              <w:rPr>
                <w:rFonts w:eastAsia="Arial"/>
                <w:lang w:eastAsia="en-US"/>
              </w:rPr>
              <w:t>$45,875</w:t>
            </w:r>
          </w:p>
        </w:tc>
        <w:tc>
          <w:tcPr>
            <w:tcW w:w="1665" w:type="dxa"/>
            <w:noWrap/>
          </w:tcPr>
          <w:p w:rsidRPr="00727933" w:rsidR="009830A6" w:rsidP="00EF5276" w:rsidRDefault="009830A6" w14:paraId="5ACE208B" w14:textId="77777777">
            <w:pPr>
              <w:spacing w:before="80" w:after="80" w:line="240" w:lineRule="atLeast"/>
              <w:jc w:val="center"/>
              <w:rPr>
                <w:rFonts w:eastAsia="Arial"/>
                <w:lang w:eastAsia="en-US"/>
              </w:rPr>
            </w:pPr>
            <w:r w:rsidRPr="00727933">
              <w:rPr>
                <w:rFonts w:eastAsia="Arial"/>
                <w:lang w:eastAsia="en-US"/>
              </w:rPr>
              <w:t>$49,961</w:t>
            </w:r>
          </w:p>
        </w:tc>
        <w:tc>
          <w:tcPr>
            <w:tcW w:w="1666" w:type="dxa"/>
            <w:noWrap/>
          </w:tcPr>
          <w:p w:rsidRPr="00727933" w:rsidR="009830A6" w:rsidP="00EF5276" w:rsidRDefault="009830A6" w14:paraId="30C34C77" w14:textId="77777777">
            <w:pPr>
              <w:spacing w:before="80" w:after="80" w:line="240" w:lineRule="atLeast"/>
              <w:jc w:val="center"/>
              <w:rPr>
                <w:rFonts w:eastAsia="Arial"/>
                <w:lang w:eastAsia="en-US"/>
              </w:rPr>
            </w:pPr>
            <w:r w:rsidRPr="00727933">
              <w:rPr>
                <w:rFonts w:eastAsia="Arial"/>
                <w:lang w:eastAsia="en-US"/>
              </w:rPr>
              <w:t>$52,868</w:t>
            </w:r>
          </w:p>
        </w:tc>
        <w:tc>
          <w:tcPr>
            <w:tcW w:w="1666" w:type="dxa"/>
            <w:noWrap/>
          </w:tcPr>
          <w:p w:rsidRPr="00727933" w:rsidR="009830A6" w:rsidP="00EF5276" w:rsidRDefault="009830A6" w14:paraId="4F592E26" w14:textId="77777777">
            <w:pPr>
              <w:spacing w:before="80" w:after="80" w:line="240" w:lineRule="atLeast"/>
              <w:jc w:val="center"/>
              <w:rPr>
                <w:rFonts w:eastAsia="Arial"/>
                <w:lang w:eastAsia="en-US"/>
              </w:rPr>
            </w:pPr>
            <w:r w:rsidRPr="00727933">
              <w:rPr>
                <w:rFonts w:eastAsia="Arial"/>
                <w:lang w:eastAsia="en-US"/>
              </w:rPr>
              <w:t>$53,535</w:t>
            </w:r>
          </w:p>
        </w:tc>
      </w:tr>
      <w:tr w:rsidRPr="00727933" w:rsidR="009830A6" w:rsidTr="00EF5276" w14:paraId="37B9ACC9"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259F1E36" w14:textId="77777777">
            <w:pPr>
              <w:spacing w:before="60" w:after="60" w:line="200" w:lineRule="atLeast"/>
              <w:rPr>
                <w:rFonts w:eastAsia="Arial"/>
                <w:lang w:eastAsia="en-US"/>
              </w:rPr>
            </w:pPr>
            <w:r w:rsidRPr="00727933">
              <w:rPr>
                <w:rFonts w:eastAsia="Arial"/>
                <w:lang w:eastAsia="en-US"/>
              </w:rPr>
              <w:t>Group home, 5 bedrooms - 3 SDA participants</w:t>
            </w:r>
          </w:p>
        </w:tc>
        <w:tc>
          <w:tcPr>
            <w:tcW w:w="1665" w:type="dxa"/>
            <w:noWrap/>
          </w:tcPr>
          <w:p w:rsidRPr="00727933" w:rsidR="009830A6" w:rsidP="00EF5276" w:rsidRDefault="009830A6" w14:paraId="6456D4AF" w14:textId="77777777">
            <w:pPr>
              <w:spacing w:before="80" w:after="80" w:line="240" w:lineRule="atLeast"/>
              <w:jc w:val="center"/>
              <w:rPr>
                <w:rFonts w:eastAsia="Arial"/>
                <w:lang w:eastAsia="en-US"/>
              </w:rPr>
            </w:pPr>
            <w:r w:rsidRPr="00727933">
              <w:rPr>
                <w:rFonts w:eastAsia="Arial"/>
                <w:lang w:eastAsia="en-US"/>
              </w:rPr>
              <w:t>$53,477</w:t>
            </w:r>
          </w:p>
        </w:tc>
        <w:tc>
          <w:tcPr>
            <w:tcW w:w="1666" w:type="dxa"/>
            <w:noWrap/>
          </w:tcPr>
          <w:p w:rsidRPr="00727933" w:rsidR="009830A6" w:rsidP="00EF5276" w:rsidRDefault="009830A6" w14:paraId="722A19F5" w14:textId="77777777">
            <w:pPr>
              <w:spacing w:before="80" w:after="80" w:line="240" w:lineRule="atLeast"/>
              <w:jc w:val="center"/>
              <w:rPr>
                <w:rFonts w:eastAsia="Arial"/>
                <w:lang w:eastAsia="en-US"/>
              </w:rPr>
            </w:pPr>
            <w:r w:rsidRPr="00727933">
              <w:rPr>
                <w:rFonts w:eastAsia="Arial"/>
                <w:lang w:eastAsia="en-US"/>
              </w:rPr>
              <w:t>$54,862</w:t>
            </w:r>
          </w:p>
        </w:tc>
        <w:tc>
          <w:tcPr>
            <w:tcW w:w="1665" w:type="dxa"/>
            <w:noWrap/>
          </w:tcPr>
          <w:p w:rsidRPr="00727933" w:rsidR="009830A6" w:rsidP="00EF5276" w:rsidRDefault="009830A6" w14:paraId="5432CAC8" w14:textId="77777777">
            <w:pPr>
              <w:spacing w:before="80" w:after="80" w:line="240" w:lineRule="atLeast"/>
              <w:jc w:val="center"/>
              <w:rPr>
                <w:rFonts w:eastAsia="Arial"/>
                <w:lang w:eastAsia="en-US"/>
              </w:rPr>
            </w:pPr>
            <w:r w:rsidRPr="00727933">
              <w:rPr>
                <w:rFonts w:eastAsia="Arial"/>
                <w:lang w:eastAsia="en-US"/>
              </w:rPr>
              <w:t>$59,410</w:t>
            </w:r>
          </w:p>
        </w:tc>
        <w:tc>
          <w:tcPr>
            <w:tcW w:w="1666" w:type="dxa"/>
            <w:noWrap/>
          </w:tcPr>
          <w:p w:rsidRPr="00727933" w:rsidR="009830A6" w:rsidP="00EF5276" w:rsidRDefault="009830A6" w14:paraId="3B9A4162" w14:textId="77777777">
            <w:pPr>
              <w:spacing w:before="80" w:after="80" w:line="240" w:lineRule="atLeast"/>
              <w:jc w:val="center"/>
              <w:rPr>
                <w:rFonts w:eastAsia="Arial"/>
                <w:lang w:eastAsia="en-US"/>
              </w:rPr>
            </w:pPr>
            <w:r w:rsidRPr="00727933">
              <w:rPr>
                <w:rFonts w:eastAsia="Arial"/>
                <w:lang w:eastAsia="en-US"/>
              </w:rPr>
              <w:t>$63,774</w:t>
            </w:r>
          </w:p>
        </w:tc>
        <w:tc>
          <w:tcPr>
            <w:tcW w:w="1666" w:type="dxa"/>
            <w:noWrap/>
          </w:tcPr>
          <w:p w:rsidRPr="00727933" w:rsidR="009830A6" w:rsidP="00EF5276" w:rsidRDefault="009830A6" w14:paraId="27CB2791" w14:textId="77777777">
            <w:pPr>
              <w:spacing w:before="80" w:after="80" w:line="240" w:lineRule="atLeast"/>
              <w:jc w:val="center"/>
              <w:rPr>
                <w:rFonts w:eastAsia="Arial"/>
                <w:lang w:eastAsia="en-US"/>
              </w:rPr>
            </w:pPr>
            <w:r w:rsidRPr="00727933">
              <w:rPr>
                <w:rFonts w:eastAsia="Arial"/>
                <w:lang w:eastAsia="en-US"/>
              </w:rPr>
              <w:t>$64,626</w:t>
            </w:r>
          </w:p>
        </w:tc>
      </w:tr>
      <w:tr w:rsidRPr="00727933" w:rsidR="009830A6" w:rsidTr="00EF5276" w14:paraId="5D96209B" w14:textId="77777777">
        <w:tc>
          <w:tcPr>
            <w:tcW w:w="6232" w:type="dxa"/>
            <w:noWrap/>
          </w:tcPr>
          <w:p w:rsidRPr="00727933" w:rsidR="009830A6" w:rsidP="00EF5276" w:rsidRDefault="009830A6" w14:paraId="69265CF4" w14:textId="77777777">
            <w:pPr>
              <w:spacing w:before="60" w:after="60" w:line="200" w:lineRule="atLeast"/>
              <w:rPr>
                <w:rFonts w:eastAsia="Arial"/>
                <w:lang w:eastAsia="en-US"/>
              </w:rPr>
            </w:pPr>
            <w:r w:rsidRPr="00727933">
              <w:rPr>
                <w:rFonts w:eastAsia="Arial"/>
                <w:lang w:eastAsia="en-US"/>
              </w:rPr>
              <w:t>Group home, 5 bedrooms - 2 SDA participants</w:t>
            </w:r>
          </w:p>
        </w:tc>
        <w:tc>
          <w:tcPr>
            <w:tcW w:w="1665" w:type="dxa"/>
            <w:noWrap/>
          </w:tcPr>
          <w:p w:rsidRPr="00727933" w:rsidR="009830A6" w:rsidP="00EF5276" w:rsidRDefault="009830A6" w14:paraId="7FC8F6D8" w14:textId="77777777">
            <w:pPr>
              <w:spacing w:before="80" w:after="80" w:line="240" w:lineRule="atLeast"/>
              <w:jc w:val="center"/>
              <w:rPr>
                <w:rFonts w:eastAsia="Arial"/>
                <w:lang w:eastAsia="en-US"/>
              </w:rPr>
            </w:pPr>
            <w:r w:rsidRPr="00727933">
              <w:rPr>
                <w:rFonts w:eastAsia="Arial"/>
                <w:lang w:eastAsia="en-US"/>
              </w:rPr>
              <w:t>$75,798</w:t>
            </w:r>
          </w:p>
        </w:tc>
        <w:tc>
          <w:tcPr>
            <w:tcW w:w="1666" w:type="dxa"/>
            <w:noWrap/>
          </w:tcPr>
          <w:p w:rsidRPr="00727933" w:rsidR="009830A6" w:rsidP="00EF5276" w:rsidRDefault="009830A6" w14:paraId="5BB2C67C" w14:textId="77777777">
            <w:pPr>
              <w:spacing w:before="80" w:after="80" w:line="240" w:lineRule="atLeast"/>
              <w:jc w:val="center"/>
              <w:rPr>
                <w:rFonts w:eastAsia="Arial"/>
                <w:lang w:eastAsia="en-US"/>
              </w:rPr>
            </w:pPr>
            <w:r w:rsidRPr="00727933">
              <w:rPr>
                <w:rFonts w:eastAsia="Arial"/>
                <w:lang w:eastAsia="en-US"/>
              </w:rPr>
              <w:t>$77,685</w:t>
            </w:r>
          </w:p>
        </w:tc>
        <w:tc>
          <w:tcPr>
            <w:tcW w:w="1665" w:type="dxa"/>
            <w:noWrap/>
          </w:tcPr>
          <w:p w:rsidRPr="00727933" w:rsidR="009830A6" w:rsidP="00EF5276" w:rsidRDefault="009830A6" w14:paraId="7475735D" w14:textId="77777777">
            <w:pPr>
              <w:spacing w:before="80" w:after="80" w:line="240" w:lineRule="atLeast"/>
              <w:jc w:val="center"/>
              <w:rPr>
                <w:rFonts w:eastAsia="Arial"/>
                <w:lang w:eastAsia="en-US"/>
              </w:rPr>
            </w:pPr>
            <w:r w:rsidRPr="00727933">
              <w:rPr>
                <w:rFonts w:eastAsia="Arial"/>
                <w:lang w:eastAsia="en-US"/>
              </w:rPr>
              <w:t>$86,187</w:t>
            </w:r>
          </w:p>
        </w:tc>
        <w:tc>
          <w:tcPr>
            <w:tcW w:w="1666" w:type="dxa"/>
            <w:noWrap/>
          </w:tcPr>
          <w:p w:rsidRPr="00727933" w:rsidR="009830A6" w:rsidP="00EF5276" w:rsidRDefault="009830A6" w14:paraId="58D79B56" w14:textId="77777777">
            <w:pPr>
              <w:spacing w:before="80" w:after="80" w:line="240" w:lineRule="atLeast"/>
              <w:jc w:val="center"/>
              <w:rPr>
                <w:rFonts w:eastAsia="Arial"/>
                <w:lang w:eastAsia="en-US"/>
              </w:rPr>
            </w:pPr>
            <w:r w:rsidRPr="00727933">
              <w:rPr>
                <w:rFonts w:eastAsia="Arial"/>
                <w:lang w:eastAsia="en-US"/>
              </w:rPr>
              <w:t>$92,147</w:t>
            </w:r>
          </w:p>
        </w:tc>
        <w:tc>
          <w:tcPr>
            <w:tcW w:w="1666" w:type="dxa"/>
            <w:noWrap/>
          </w:tcPr>
          <w:p w:rsidRPr="00727933" w:rsidR="009830A6" w:rsidP="00EF5276" w:rsidRDefault="009830A6" w14:paraId="626F2974" w14:textId="77777777">
            <w:pPr>
              <w:spacing w:before="80" w:after="80" w:line="240" w:lineRule="atLeast"/>
              <w:jc w:val="center"/>
              <w:rPr>
                <w:rFonts w:eastAsia="Arial"/>
                <w:lang w:eastAsia="en-US"/>
              </w:rPr>
            </w:pPr>
            <w:r w:rsidRPr="00727933">
              <w:rPr>
                <w:rFonts w:eastAsia="Arial"/>
                <w:lang w:eastAsia="en-US"/>
              </w:rPr>
              <w:t>$91,202</w:t>
            </w:r>
          </w:p>
        </w:tc>
      </w:tr>
      <w:tr w:rsidRPr="00727933" w:rsidR="009830A6" w:rsidTr="00EF5276" w14:paraId="5310F2E3"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636DAF80" w14:textId="77777777">
            <w:pPr>
              <w:spacing w:before="60" w:after="60" w:line="200" w:lineRule="atLeast"/>
              <w:rPr>
                <w:rFonts w:eastAsia="Arial"/>
                <w:lang w:eastAsia="en-US"/>
              </w:rPr>
            </w:pPr>
            <w:r w:rsidRPr="00727933">
              <w:rPr>
                <w:rFonts w:eastAsia="Arial"/>
                <w:lang w:eastAsia="en-US"/>
              </w:rPr>
              <w:t>Group home, 5 bedrooms - 1 SDA participant</w:t>
            </w:r>
          </w:p>
        </w:tc>
        <w:tc>
          <w:tcPr>
            <w:tcW w:w="1665" w:type="dxa"/>
            <w:noWrap/>
          </w:tcPr>
          <w:p w:rsidRPr="00727933" w:rsidR="009830A6" w:rsidP="00EF5276" w:rsidRDefault="009830A6" w14:paraId="01F2AF80" w14:textId="77777777">
            <w:pPr>
              <w:spacing w:before="80" w:after="80" w:line="240" w:lineRule="atLeast"/>
              <w:jc w:val="center"/>
              <w:rPr>
                <w:rFonts w:eastAsia="Arial"/>
                <w:lang w:eastAsia="en-US"/>
              </w:rPr>
            </w:pPr>
            <w:r w:rsidRPr="00727933">
              <w:rPr>
                <w:rFonts w:eastAsia="Arial"/>
                <w:lang w:eastAsia="en-US"/>
              </w:rPr>
              <w:t>$89,177</w:t>
            </w:r>
          </w:p>
        </w:tc>
        <w:tc>
          <w:tcPr>
            <w:tcW w:w="1666" w:type="dxa"/>
            <w:noWrap/>
          </w:tcPr>
          <w:p w:rsidRPr="00727933" w:rsidR="009830A6" w:rsidP="00EF5276" w:rsidRDefault="009830A6" w14:paraId="5643677D" w14:textId="77777777">
            <w:pPr>
              <w:spacing w:before="80" w:after="80" w:line="240" w:lineRule="atLeast"/>
              <w:jc w:val="center"/>
              <w:rPr>
                <w:rFonts w:eastAsia="Arial"/>
                <w:lang w:eastAsia="en-US"/>
              </w:rPr>
            </w:pPr>
            <w:r w:rsidRPr="00727933">
              <w:rPr>
                <w:rFonts w:eastAsia="Arial"/>
                <w:lang w:eastAsia="en-US"/>
              </w:rPr>
              <w:t>$91,986</w:t>
            </w:r>
          </w:p>
        </w:tc>
        <w:tc>
          <w:tcPr>
            <w:tcW w:w="1665" w:type="dxa"/>
            <w:noWrap/>
          </w:tcPr>
          <w:p w:rsidRPr="00727933" w:rsidR="009830A6" w:rsidP="00EF5276" w:rsidRDefault="009830A6" w14:paraId="72E603C5" w14:textId="77777777">
            <w:pPr>
              <w:spacing w:before="80" w:after="80" w:line="240" w:lineRule="atLeast"/>
              <w:jc w:val="center"/>
              <w:rPr>
                <w:rFonts w:eastAsia="Arial"/>
                <w:lang w:eastAsia="en-US"/>
              </w:rPr>
            </w:pPr>
            <w:r w:rsidRPr="00727933">
              <w:rPr>
                <w:rFonts w:eastAsia="Arial"/>
                <w:lang w:eastAsia="en-US"/>
              </w:rPr>
              <w:t>$101,399</w:t>
            </w:r>
          </w:p>
        </w:tc>
        <w:tc>
          <w:tcPr>
            <w:tcW w:w="1666" w:type="dxa"/>
            <w:noWrap/>
          </w:tcPr>
          <w:p w:rsidRPr="00727933" w:rsidR="009830A6" w:rsidP="00EF5276" w:rsidRDefault="009830A6" w14:paraId="7D2B99D8" w14:textId="77777777">
            <w:pPr>
              <w:spacing w:before="80" w:after="80" w:line="240" w:lineRule="atLeast"/>
              <w:jc w:val="center"/>
              <w:rPr>
                <w:rFonts w:eastAsia="Arial"/>
                <w:lang w:eastAsia="en-US"/>
              </w:rPr>
            </w:pPr>
            <w:r w:rsidRPr="00727933">
              <w:rPr>
                <w:rFonts w:eastAsia="Arial"/>
                <w:lang w:eastAsia="en-US"/>
              </w:rPr>
              <w:t>$113,317</w:t>
            </w:r>
          </w:p>
        </w:tc>
        <w:tc>
          <w:tcPr>
            <w:tcW w:w="1666" w:type="dxa"/>
            <w:noWrap/>
          </w:tcPr>
          <w:p w:rsidRPr="00727933" w:rsidR="009830A6" w:rsidP="00EF5276" w:rsidRDefault="009830A6" w14:paraId="0CB9E849" w14:textId="77777777">
            <w:pPr>
              <w:spacing w:before="80" w:after="80" w:line="240" w:lineRule="atLeast"/>
              <w:jc w:val="center"/>
              <w:rPr>
                <w:rFonts w:eastAsia="Arial"/>
                <w:lang w:eastAsia="en-US"/>
              </w:rPr>
            </w:pPr>
            <w:r w:rsidRPr="00727933">
              <w:rPr>
                <w:rFonts w:eastAsia="Arial"/>
                <w:lang w:eastAsia="en-US"/>
              </w:rPr>
              <w:t>$100,028</w:t>
            </w:r>
          </w:p>
        </w:tc>
      </w:tr>
    </w:tbl>
    <w:p w:rsidRPr="00727933" w:rsidR="009830A6" w:rsidP="009830A6" w:rsidRDefault="009830A6" w14:paraId="4C42DB69" w14:textId="77777777">
      <w:pPr>
        <w:spacing w:before="100" w:after="100" w:line="300" w:lineRule="atLeast"/>
        <w:rPr>
          <w:rFonts w:eastAsia="Arial" w:cs="Arial"/>
          <w:szCs w:val="22"/>
          <w:lang w:eastAsia="en-US"/>
        </w:rPr>
      </w:pPr>
    </w:p>
    <w:p w:rsidRPr="00727933" w:rsidR="009830A6" w:rsidP="009830A6" w:rsidRDefault="009830A6" w14:paraId="3BE82908" w14:textId="77777777">
      <w:pPr>
        <w:spacing w:before="100" w:after="100" w:line="300" w:lineRule="atLeast"/>
        <w:rPr>
          <w:rFonts w:eastAsia="Arial" w:cs="Arial"/>
          <w:b/>
          <w:bCs/>
          <w:i/>
          <w:iCs/>
          <w:szCs w:val="22"/>
          <w:lang w:eastAsia="en-US"/>
        </w:rPr>
      </w:pPr>
    </w:p>
    <w:p w:rsidR="00D778EF" w:rsidRDefault="00D778EF" w14:paraId="30BC1E99" w14:textId="77777777">
      <w:pPr>
        <w:spacing w:after="0" w:line="240" w:lineRule="auto"/>
        <w:rPr>
          <w:rFonts w:eastAsia="Arial" w:cs="Arial"/>
          <w:szCs w:val="22"/>
          <w:lang w:eastAsia="en-US"/>
        </w:rPr>
      </w:pPr>
      <w:r>
        <w:rPr>
          <w:rFonts w:eastAsia="Arial" w:cs="Arial"/>
          <w:szCs w:val="22"/>
          <w:lang w:eastAsia="en-US"/>
        </w:rPr>
        <w:br w:type="page"/>
      </w:r>
    </w:p>
    <w:p w:rsidRPr="005330A2" w:rsidR="009830A6" w:rsidP="00F110BD" w:rsidRDefault="009830A6" w14:paraId="547AE23C" w14:textId="27C06204">
      <w:pPr>
        <w:pStyle w:val="Caption"/>
        <w:rPr>
          <w:rFonts w:eastAsia="Arial" w:cs="Arial"/>
          <w:szCs w:val="22"/>
          <w:lang w:eastAsia="en-US"/>
        </w:rPr>
      </w:pP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26</w:t>
      </w:r>
      <w:r w:rsidRPr="005330A2">
        <w:rPr>
          <w:rFonts w:eastAsia="Arial" w:cs="Arial"/>
          <w:szCs w:val="22"/>
          <w:lang w:eastAsia="en-US"/>
        </w:rPr>
        <w:fldChar w:fldCharType="end"/>
      </w:r>
      <w:r w:rsidRPr="005330A2">
        <w:rPr>
          <w:rFonts w:eastAsia="Arial" w:cs="Arial"/>
          <w:szCs w:val="22"/>
          <w:lang w:eastAsia="en-US"/>
        </w:rPr>
        <w:t xml:space="preserve">: </w:t>
      </w:r>
      <w:r w:rsidDel="005C5EC2" w:rsidR="00710AB9">
        <w:rPr>
          <w:rFonts w:eastAsia="Arial" w:cs="Arial"/>
          <w:szCs w:val="22"/>
          <w:lang w:eastAsia="en-US"/>
        </w:rPr>
        <w:t xml:space="preserve">Maximum </w:t>
      </w:r>
      <w:r w:rsidR="005C5EC2">
        <w:rPr>
          <w:rFonts w:eastAsia="Arial" w:cs="Arial"/>
          <w:szCs w:val="22"/>
          <w:lang w:eastAsia="en-US"/>
        </w:rPr>
        <w:t>base amount per SDA-eligible participant for post-2023 new build</w:t>
      </w:r>
      <w:r w:rsidRPr="005330A2">
        <w:rPr>
          <w:rFonts w:eastAsia="Arial" w:cs="Arial"/>
          <w:szCs w:val="22"/>
          <w:lang w:eastAsia="en-US"/>
        </w:rPr>
        <w:t>,</w:t>
      </w:r>
      <w:r w:rsidR="00150D16">
        <w:rPr>
          <w:rFonts w:eastAsia="Arial" w:cs="Arial"/>
          <w:szCs w:val="22"/>
          <w:lang w:eastAsia="en-US"/>
        </w:rPr>
        <w:t xml:space="preserve"> with sprinklers</w:t>
      </w:r>
      <w:r w:rsidRPr="005330A2">
        <w:rPr>
          <w:rFonts w:eastAsia="Arial" w:cs="Arial"/>
          <w:szCs w:val="22"/>
          <w:lang w:eastAsia="en-US"/>
        </w:rPr>
        <w:t xml:space="preserve">, GST was paid and input tax credits were not claimed, dwellings with </w:t>
      </w:r>
      <w:r w:rsidR="00150D16">
        <w:rPr>
          <w:rFonts w:eastAsia="Arial" w:cs="Arial"/>
          <w:szCs w:val="22"/>
          <w:lang w:eastAsia="en-US"/>
        </w:rPr>
        <w:t>o</w:t>
      </w:r>
      <w:r w:rsidR="00773279">
        <w:rPr>
          <w:rFonts w:eastAsia="Arial" w:cs="Arial"/>
          <w:szCs w:val="22"/>
          <w:lang w:eastAsia="en-US"/>
        </w:rPr>
        <w:t>n-site overnight assistance</w:t>
      </w:r>
    </w:p>
    <w:tbl>
      <w:tblPr>
        <w:tblStyle w:val="GridTable45"/>
        <w:tblW w:w="5000" w:type="pct"/>
        <w:tblLayout w:type="fixed"/>
        <w:tblLook w:val="0420" w:firstRow="1" w:lastRow="0" w:firstColumn="0" w:lastColumn="0" w:noHBand="0" w:noVBand="1"/>
        <w:tblCaption w:val="Table of Annual Base Price Limit for Post-2023 New Builds With Sprinklers, Input tax credits not claimed"/>
      </w:tblPr>
      <w:tblGrid>
        <w:gridCol w:w="6232"/>
        <w:gridCol w:w="1665"/>
        <w:gridCol w:w="1666"/>
        <w:gridCol w:w="1665"/>
        <w:gridCol w:w="1666"/>
        <w:gridCol w:w="1666"/>
      </w:tblGrid>
      <w:tr w:rsidRPr="00727933" w:rsidR="009830A6" w:rsidTr="00E01A15" w14:paraId="7D731FFD" w14:textId="77777777">
        <w:trPr>
          <w:cnfStyle w:val="100000000000" w:firstRow="1" w:lastRow="0" w:firstColumn="0" w:lastColumn="0" w:oddVBand="0" w:evenVBand="0" w:oddHBand="0" w:evenHBand="0" w:firstRowFirstColumn="0" w:firstRowLastColumn="0" w:lastRowFirstColumn="0" w:lastRowLastColumn="0"/>
          <w:tblHeader/>
        </w:trPr>
        <w:tc>
          <w:tcPr>
            <w:tcW w:w="6232" w:type="dxa"/>
            <w:noWrap/>
          </w:tcPr>
          <w:p w:rsidRPr="00727933" w:rsidR="009830A6" w:rsidP="00EF5276" w:rsidRDefault="009830A6" w14:paraId="0945F8D5" w14:textId="77777777">
            <w:pPr>
              <w:spacing w:before="60" w:after="60" w:line="200" w:lineRule="atLeast"/>
              <w:rPr>
                <w:color w:val="000000"/>
                <w:lang w:eastAsia="en-AU"/>
              </w:rPr>
            </w:pPr>
            <w:r w:rsidRPr="00727933">
              <w:rPr>
                <w:lang w:eastAsia="en-AU"/>
              </w:rPr>
              <w:t xml:space="preserve">Building Type </w:t>
            </w:r>
          </w:p>
        </w:tc>
        <w:tc>
          <w:tcPr>
            <w:tcW w:w="1665" w:type="dxa"/>
            <w:noWrap/>
          </w:tcPr>
          <w:p w:rsidRPr="00727933" w:rsidR="009830A6" w:rsidP="00EF5276" w:rsidRDefault="009830A6" w14:paraId="5C67BF78" w14:textId="77777777">
            <w:pPr>
              <w:spacing w:before="80" w:after="80" w:line="240" w:lineRule="atLeast"/>
              <w:jc w:val="center"/>
              <w:rPr>
                <w:rFonts w:eastAsia="Arial"/>
                <w:lang w:eastAsia="en-US"/>
              </w:rPr>
            </w:pPr>
            <w:r w:rsidRPr="00727933">
              <w:rPr>
                <w:lang w:eastAsia="en-AU"/>
              </w:rPr>
              <w:t>Improved Liveability</w:t>
            </w:r>
          </w:p>
        </w:tc>
        <w:tc>
          <w:tcPr>
            <w:tcW w:w="1666" w:type="dxa"/>
            <w:noWrap/>
          </w:tcPr>
          <w:p w:rsidRPr="00727933" w:rsidR="009830A6" w:rsidP="00EF5276" w:rsidRDefault="009830A6" w14:paraId="1329525C" w14:textId="77777777">
            <w:pPr>
              <w:spacing w:before="80" w:after="80" w:line="240" w:lineRule="atLeast"/>
              <w:jc w:val="center"/>
              <w:rPr>
                <w:rFonts w:eastAsia="Arial"/>
                <w:lang w:eastAsia="en-US"/>
              </w:rPr>
            </w:pPr>
            <w:r w:rsidRPr="00727933">
              <w:rPr>
                <w:lang w:eastAsia="en-AU"/>
              </w:rPr>
              <w:t>Fully Accessible</w:t>
            </w:r>
          </w:p>
        </w:tc>
        <w:tc>
          <w:tcPr>
            <w:tcW w:w="1665" w:type="dxa"/>
            <w:noWrap/>
          </w:tcPr>
          <w:p w:rsidRPr="00727933" w:rsidR="009830A6" w:rsidP="00EF5276" w:rsidRDefault="009830A6" w14:paraId="33495F40" w14:textId="77777777">
            <w:pPr>
              <w:spacing w:before="80" w:after="80" w:line="240" w:lineRule="atLeast"/>
              <w:jc w:val="center"/>
              <w:rPr>
                <w:rFonts w:eastAsia="Arial"/>
                <w:lang w:eastAsia="en-US"/>
              </w:rPr>
            </w:pPr>
            <w:r w:rsidRPr="00727933">
              <w:rPr>
                <w:lang w:eastAsia="en-AU"/>
              </w:rPr>
              <w:t>Robust</w:t>
            </w:r>
          </w:p>
        </w:tc>
        <w:tc>
          <w:tcPr>
            <w:tcW w:w="1666" w:type="dxa"/>
            <w:noWrap/>
          </w:tcPr>
          <w:p w:rsidRPr="00727933" w:rsidR="009830A6" w:rsidP="00EF5276" w:rsidRDefault="009830A6" w14:paraId="20D7ED33" w14:textId="77777777">
            <w:pPr>
              <w:spacing w:before="80" w:after="80" w:line="240" w:lineRule="atLeast"/>
              <w:jc w:val="center"/>
              <w:rPr>
                <w:rFonts w:eastAsia="Arial"/>
                <w:lang w:eastAsia="en-US"/>
              </w:rPr>
            </w:pPr>
            <w:r w:rsidRPr="00727933">
              <w:rPr>
                <w:lang w:eastAsia="en-AU"/>
              </w:rPr>
              <w:t>Robust with Breakout Room</w:t>
            </w:r>
          </w:p>
        </w:tc>
        <w:tc>
          <w:tcPr>
            <w:tcW w:w="1666" w:type="dxa"/>
            <w:noWrap/>
          </w:tcPr>
          <w:p w:rsidRPr="00727933" w:rsidR="009830A6" w:rsidP="00EF5276" w:rsidRDefault="009830A6" w14:paraId="16B373EE" w14:textId="77777777">
            <w:pPr>
              <w:spacing w:before="80" w:after="80" w:line="240" w:lineRule="atLeast"/>
              <w:jc w:val="center"/>
              <w:rPr>
                <w:rFonts w:eastAsia="Arial"/>
                <w:lang w:eastAsia="en-US"/>
              </w:rPr>
            </w:pPr>
            <w:r w:rsidRPr="00727933">
              <w:rPr>
                <w:lang w:eastAsia="en-AU"/>
              </w:rPr>
              <w:t xml:space="preserve">High Physical Support </w:t>
            </w:r>
          </w:p>
        </w:tc>
      </w:tr>
      <w:tr w:rsidRPr="00727933" w:rsidR="009830A6" w:rsidTr="00EF5276" w14:paraId="3ABDB03E"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449F2565" w14:textId="77777777">
            <w:pPr>
              <w:spacing w:before="60" w:after="60" w:line="200" w:lineRule="atLeast"/>
              <w:rPr>
                <w:rFonts w:eastAsia="Arial"/>
                <w:lang w:eastAsia="en-US"/>
              </w:rPr>
            </w:pPr>
            <w:r w:rsidRPr="00727933">
              <w:rPr>
                <w:rFonts w:eastAsia="Arial"/>
                <w:lang w:eastAsia="en-US"/>
              </w:rPr>
              <w:t>Apartment, 2 bedrooms, 2 residents - 1 SDA participant</w:t>
            </w:r>
          </w:p>
        </w:tc>
        <w:tc>
          <w:tcPr>
            <w:tcW w:w="1665" w:type="dxa"/>
            <w:noWrap/>
          </w:tcPr>
          <w:p w:rsidRPr="00727933" w:rsidR="009830A6" w:rsidP="00EF5276" w:rsidRDefault="009830A6" w14:paraId="286A7088" w14:textId="77777777">
            <w:pPr>
              <w:spacing w:before="80" w:after="80" w:line="240" w:lineRule="atLeast"/>
              <w:jc w:val="center"/>
              <w:rPr>
                <w:rFonts w:eastAsia="Arial"/>
                <w:lang w:eastAsia="en-US"/>
              </w:rPr>
            </w:pPr>
            <w:r w:rsidRPr="00727933">
              <w:rPr>
                <w:rFonts w:eastAsia="Arial"/>
                <w:lang w:eastAsia="en-US"/>
              </w:rPr>
              <w:t>$104,039</w:t>
            </w:r>
          </w:p>
        </w:tc>
        <w:tc>
          <w:tcPr>
            <w:tcW w:w="1666" w:type="dxa"/>
            <w:noWrap/>
          </w:tcPr>
          <w:p w:rsidRPr="00727933" w:rsidR="009830A6" w:rsidP="00EF5276" w:rsidRDefault="009830A6" w14:paraId="166BC6E8" w14:textId="77777777">
            <w:pPr>
              <w:spacing w:before="80" w:after="80" w:line="240" w:lineRule="atLeast"/>
              <w:jc w:val="center"/>
              <w:rPr>
                <w:rFonts w:eastAsia="Arial"/>
                <w:lang w:eastAsia="en-US"/>
              </w:rPr>
            </w:pPr>
            <w:r w:rsidRPr="00727933">
              <w:rPr>
                <w:rFonts w:eastAsia="Arial"/>
                <w:lang w:eastAsia="en-US"/>
              </w:rPr>
              <w:t>$106,849</w:t>
            </w:r>
          </w:p>
        </w:tc>
        <w:tc>
          <w:tcPr>
            <w:tcW w:w="1665" w:type="dxa"/>
            <w:noWrap/>
          </w:tcPr>
          <w:p w:rsidRPr="00727933" w:rsidR="009830A6" w:rsidP="00EF5276" w:rsidRDefault="009830A6" w14:paraId="3FBA8048"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70D8275D"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2F6B197E" w14:textId="77777777">
            <w:pPr>
              <w:spacing w:before="80" w:after="80" w:line="240" w:lineRule="atLeast"/>
              <w:jc w:val="center"/>
              <w:rPr>
                <w:rFonts w:eastAsia="Arial"/>
                <w:lang w:eastAsia="en-US"/>
              </w:rPr>
            </w:pPr>
            <w:r w:rsidRPr="00727933">
              <w:rPr>
                <w:rFonts w:eastAsia="Arial"/>
                <w:lang w:eastAsia="en-US"/>
              </w:rPr>
              <w:t>$114,891</w:t>
            </w:r>
          </w:p>
        </w:tc>
      </w:tr>
      <w:tr w:rsidRPr="00727933" w:rsidR="009830A6" w:rsidTr="00EF5276" w14:paraId="07EEEE82" w14:textId="77777777">
        <w:tc>
          <w:tcPr>
            <w:tcW w:w="6232" w:type="dxa"/>
            <w:noWrap/>
            <w:hideMark/>
          </w:tcPr>
          <w:p w:rsidRPr="00727933" w:rsidR="009830A6" w:rsidP="00EF5276" w:rsidRDefault="009830A6" w14:paraId="1A1F2094" w14:textId="77777777">
            <w:pPr>
              <w:spacing w:before="60" w:after="60" w:line="200" w:lineRule="atLeast"/>
              <w:rPr>
                <w:color w:val="000000"/>
                <w:lang w:eastAsia="en-AU"/>
              </w:rPr>
            </w:pPr>
            <w:r w:rsidRPr="00727933">
              <w:rPr>
                <w:rFonts w:eastAsia="Arial"/>
                <w:lang w:eastAsia="en-US"/>
              </w:rPr>
              <w:t>Apartment, 3 bedrooms, 2 residents - 1 SDA participant</w:t>
            </w:r>
          </w:p>
        </w:tc>
        <w:tc>
          <w:tcPr>
            <w:tcW w:w="1665" w:type="dxa"/>
            <w:noWrap/>
          </w:tcPr>
          <w:p w:rsidRPr="00727933" w:rsidR="009830A6" w:rsidP="00EF5276" w:rsidRDefault="009830A6" w14:paraId="37319061" w14:textId="77777777">
            <w:pPr>
              <w:spacing w:before="80" w:after="80" w:line="240" w:lineRule="atLeast"/>
              <w:jc w:val="center"/>
              <w:rPr>
                <w:rFonts w:eastAsia="Arial"/>
                <w:lang w:eastAsia="en-US"/>
              </w:rPr>
            </w:pPr>
            <w:r w:rsidRPr="00727933">
              <w:rPr>
                <w:rFonts w:eastAsia="Arial"/>
                <w:lang w:eastAsia="en-US"/>
              </w:rPr>
              <w:t>$104,039</w:t>
            </w:r>
          </w:p>
        </w:tc>
        <w:tc>
          <w:tcPr>
            <w:tcW w:w="1666" w:type="dxa"/>
            <w:noWrap/>
          </w:tcPr>
          <w:p w:rsidRPr="00727933" w:rsidR="009830A6" w:rsidP="00EF5276" w:rsidRDefault="009830A6" w14:paraId="037C9F13" w14:textId="77777777">
            <w:pPr>
              <w:spacing w:before="80" w:after="80" w:line="240" w:lineRule="atLeast"/>
              <w:jc w:val="center"/>
              <w:rPr>
                <w:rFonts w:eastAsia="Arial"/>
                <w:lang w:eastAsia="en-US"/>
              </w:rPr>
            </w:pPr>
            <w:r w:rsidRPr="00727933">
              <w:rPr>
                <w:rFonts w:eastAsia="Arial"/>
                <w:lang w:eastAsia="en-US"/>
              </w:rPr>
              <w:t>$106,849</w:t>
            </w:r>
          </w:p>
        </w:tc>
        <w:tc>
          <w:tcPr>
            <w:tcW w:w="1665" w:type="dxa"/>
            <w:noWrap/>
          </w:tcPr>
          <w:p w:rsidRPr="00727933" w:rsidR="009830A6" w:rsidP="00EF5276" w:rsidRDefault="009830A6" w14:paraId="5EEF5A77"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1F6E7AC6"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6C68B4DA" w14:textId="77777777">
            <w:pPr>
              <w:spacing w:before="80" w:after="80" w:line="240" w:lineRule="atLeast"/>
              <w:jc w:val="center"/>
              <w:rPr>
                <w:rFonts w:eastAsia="Arial"/>
                <w:lang w:eastAsia="en-US"/>
              </w:rPr>
            </w:pPr>
            <w:r w:rsidRPr="00727933">
              <w:rPr>
                <w:rFonts w:eastAsia="Arial"/>
                <w:lang w:eastAsia="en-US"/>
              </w:rPr>
              <w:t>$114,891</w:t>
            </w:r>
          </w:p>
        </w:tc>
      </w:tr>
      <w:tr w:rsidRPr="00727933" w:rsidR="009830A6" w:rsidTr="00EF5276" w14:paraId="27F96079"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7440A67F" w14:textId="77777777">
            <w:pPr>
              <w:spacing w:before="60" w:after="60" w:line="200" w:lineRule="atLeast"/>
              <w:rPr>
                <w:color w:val="000000"/>
                <w:lang w:eastAsia="en-AU"/>
              </w:rPr>
            </w:pPr>
            <w:r w:rsidRPr="00727933">
              <w:rPr>
                <w:rFonts w:eastAsia="Arial"/>
                <w:lang w:eastAsia="en-US"/>
              </w:rPr>
              <w:t>Villa, 2 bedrooms - 1 SDA participant</w:t>
            </w:r>
          </w:p>
        </w:tc>
        <w:tc>
          <w:tcPr>
            <w:tcW w:w="1665" w:type="dxa"/>
            <w:noWrap/>
          </w:tcPr>
          <w:p w:rsidRPr="00727933" w:rsidR="009830A6" w:rsidP="00EF5276" w:rsidRDefault="009830A6" w14:paraId="6F405BF5" w14:textId="77777777">
            <w:pPr>
              <w:spacing w:before="80" w:after="80" w:line="240" w:lineRule="atLeast"/>
              <w:jc w:val="center"/>
              <w:rPr>
                <w:rFonts w:eastAsia="Arial"/>
                <w:lang w:eastAsia="en-US"/>
              </w:rPr>
            </w:pPr>
            <w:r w:rsidRPr="00727933">
              <w:rPr>
                <w:rFonts w:eastAsia="Arial"/>
                <w:lang w:eastAsia="en-US"/>
              </w:rPr>
              <w:t>$70,456</w:t>
            </w:r>
          </w:p>
        </w:tc>
        <w:tc>
          <w:tcPr>
            <w:tcW w:w="1666" w:type="dxa"/>
            <w:noWrap/>
          </w:tcPr>
          <w:p w:rsidRPr="00727933" w:rsidR="009830A6" w:rsidP="00EF5276" w:rsidRDefault="009830A6" w14:paraId="1314AFBB" w14:textId="77777777">
            <w:pPr>
              <w:spacing w:before="80" w:after="80" w:line="240" w:lineRule="atLeast"/>
              <w:jc w:val="center"/>
              <w:rPr>
                <w:rFonts w:eastAsia="Arial"/>
                <w:lang w:eastAsia="en-US"/>
              </w:rPr>
            </w:pPr>
            <w:r w:rsidRPr="00727933">
              <w:rPr>
                <w:rFonts w:eastAsia="Arial"/>
                <w:lang w:eastAsia="en-US"/>
              </w:rPr>
              <w:t>$73,740</w:t>
            </w:r>
          </w:p>
        </w:tc>
        <w:tc>
          <w:tcPr>
            <w:tcW w:w="1665" w:type="dxa"/>
            <w:noWrap/>
          </w:tcPr>
          <w:p w:rsidRPr="00727933" w:rsidR="009830A6" w:rsidP="00EF5276" w:rsidRDefault="009830A6" w14:paraId="1BA657CD" w14:textId="77777777">
            <w:pPr>
              <w:spacing w:before="80" w:after="80" w:line="240" w:lineRule="atLeast"/>
              <w:jc w:val="center"/>
              <w:rPr>
                <w:rFonts w:eastAsia="Arial"/>
                <w:lang w:eastAsia="en-US"/>
              </w:rPr>
            </w:pPr>
            <w:r w:rsidRPr="00727933">
              <w:rPr>
                <w:rFonts w:eastAsia="Arial"/>
                <w:lang w:eastAsia="en-US"/>
              </w:rPr>
              <w:t>$77,678</w:t>
            </w:r>
          </w:p>
        </w:tc>
        <w:tc>
          <w:tcPr>
            <w:tcW w:w="1666" w:type="dxa"/>
            <w:noWrap/>
          </w:tcPr>
          <w:p w:rsidRPr="00727933" w:rsidR="009830A6" w:rsidP="00EF5276" w:rsidRDefault="009830A6" w14:paraId="57831628" w14:textId="77777777">
            <w:pPr>
              <w:spacing w:before="80" w:after="80" w:line="240" w:lineRule="atLeast"/>
              <w:jc w:val="center"/>
              <w:rPr>
                <w:rFonts w:eastAsia="Arial"/>
                <w:lang w:eastAsia="en-US"/>
              </w:rPr>
            </w:pPr>
            <w:r w:rsidRPr="00727933">
              <w:rPr>
                <w:rFonts w:eastAsia="Arial"/>
                <w:lang w:eastAsia="en-US"/>
              </w:rPr>
              <w:t>$86,845</w:t>
            </w:r>
          </w:p>
        </w:tc>
        <w:tc>
          <w:tcPr>
            <w:tcW w:w="1666" w:type="dxa"/>
            <w:noWrap/>
          </w:tcPr>
          <w:p w:rsidRPr="00727933" w:rsidR="009830A6" w:rsidP="00EF5276" w:rsidRDefault="009830A6" w14:paraId="5AF5EFB2" w14:textId="77777777">
            <w:pPr>
              <w:spacing w:before="80" w:after="80" w:line="240" w:lineRule="atLeast"/>
              <w:jc w:val="center"/>
              <w:rPr>
                <w:rFonts w:eastAsia="Arial"/>
                <w:lang w:eastAsia="en-US"/>
              </w:rPr>
            </w:pPr>
            <w:r w:rsidRPr="00727933">
              <w:rPr>
                <w:rFonts w:eastAsia="Arial"/>
                <w:lang w:eastAsia="en-US"/>
              </w:rPr>
              <w:t>$82,597</w:t>
            </w:r>
          </w:p>
        </w:tc>
      </w:tr>
      <w:tr w:rsidRPr="00727933" w:rsidR="009830A6" w:rsidTr="00EF5276" w14:paraId="423525D6" w14:textId="77777777">
        <w:tc>
          <w:tcPr>
            <w:tcW w:w="6232" w:type="dxa"/>
            <w:noWrap/>
          </w:tcPr>
          <w:p w:rsidRPr="00727933" w:rsidR="009830A6" w:rsidP="00EF5276" w:rsidRDefault="009830A6" w14:paraId="24F6CF83" w14:textId="77777777">
            <w:pPr>
              <w:spacing w:before="60" w:after="60" w:line="200" w:lineRule="atLeast"/>
              <w:rPr>
                <w:color w:val="000000"/>
                <w:lang w:eastAsia="en-AU"/>
              </w:rPr>
            </w:pPr>
            <w:r w:rsidRPr="00727933">
              <w:rPr>
                <w:rFonts w:eastAsia="Arial"/>
                <w:lang w:eastAsia="en-US"/>
              </w:rPr>
              <w:t>Villa, 3 bedrooms - 2 SDA participants</w:t>
            </w:r>
          </w:p>
        </w:tc>
        <w:tc>
          <w:tcPr>
            <w:tcW w:w="1665" w:type="dxa"/>
            <w:noWrap/>
          </w:tcPr>
          <w:p w:rsidRPr="00727933" w:rsidR="009830A6" w:rsidP="00EF5276" w:rsidRDefault="009830A6" w14:paraId="2B8387FE" w14:textId="77777777">
            <w:pPr>
              <w:spacing w:before="80" w:after="80" w:line="240" w:lineRule="atLeast"/>
              <w:jc w:val="center"/>
              <w:rPr>
                <w:rFonts w:eastAsia="Arial"/>
                <w:lang w:eastAsia="en-US"/>
              </w:rPr>
            </w:pPr>
            <w:r w:rsidRPr="00727933">
              <w:rPr>
                <w:rFonts w:eastAsia="Arial"/>
                <w:lang w:eastAsia="en-US"/>
              </w:rPr>
              <w:t>$42,317</w:t>
            </w:r>
          </w:p>
        </w:tc>
        <w:tc>
          <w:tcPr>
            <w:tcW w:w="1666" w:type="dxa"/>
            <w:noWrap/>
          </w:tcPr>
          <w:p w:rsidRPr="00727933" w:rsidR="009830A6" w:rsidP="00EF5276" w:rsidRDefault="009830A6" w14:paraId="7004E5F9" w14:textId="77777777">
            <w:pPr>
              <w:spacing w:before="80" w:after="80" w:line="240" w:lineRule="atLeast"/>
              <w:jc w:val="center"/>
              <w:rPr>
                <w:rFonts w:eastAsia="Arial"/>
                <w:lang w:eastAsia="en-US"/>
              </w:rPr>
            </w:pPr>
            <w:r w:rsidRPr="00727933">
              <w:rPr>
                <w:rFonts w:eastAsia="Arial"/>
                <w:lang w:eastAsia="en-US"/>
              </w:rPr>
              <w:t>$44,858</w:t>
            </w:r>
          </w:p>
        </w:tc>
        <w:tc>
          <w:tcPr>
            <w:tcW w:w="1665" w:type="dxa"/>
            <w:noWrap/>
          </w:tcPr>
          <w:p w:rsidRPr="00727933" w:rsidR="009830A6" w:rsidP="00EF5276" w:rsidRDefault="009830A6" w14:paraId="06F78556" w14:textId="77777777">
            <w:pPr>
              <w:spacing w:before="80" w:after="80" w:line="240" w:lineRule="atLeast"/>
              <w:jc w:val="center"/>
              <w:rPr>
                <w:rFonts w:eastAsia="Arial"/>
                <w:lang w:eastAsia="en-US"/>
              </w:rPr>
            </w:pPr>
            <w:r w:rsidRPr="00727933">
              <w:rPr>
                <w:rFonts w:eastAsia="Arial"/>
                <w:lang w:eastAsia="en-US"/>
              </w:rPr>
              <w:t>$48,182</w:t>
            </w:r>
          </w:p>
        </w:tc>
        <w:tc>
          <w:tcPr>
            <w:tcW w:w="1666" w:type="dxa"/>
            <w:noWrap/>
          </w:tcPr>
          <w:p w:rsidRPr="00727933" w:rsidR="009830A6" w:rsidP="00EF5276" w:rsidRDefault="009830A6" w14:paraId="60C2DBBA" w14:textId="77777777">
            <w:pPr>
              <w:spacing w:before="80" w:after="80" w:line="240" w:lineRule="atLeast"/>
              <w:jc w:val="center"/>
              <w:rPr>
                <w:rFonts w:eastAsia="Arial"/>
                <w:lang w:eastAsia="en-US"/>
              </w:rPr>
            </w:pPr>
            <w:r w:rsidRPr="00727933">
              <w:rPr>
                <w:rFonts w:eastAsia="Arial"/>
                <w:lang w:eastAsia="en-US"/>
              </w:rPr>
              <w:t>$52,765</w:t>
            </w:r>
          </w:p>
        </w:tc>
        <w:tc>
          <w:tcPr>
            <w:tcW w:w="1666" w:type="dxa"/>
            <w:noWrap/>
          </w:tcPr>
          <w:p w:rsidRPr="00727933" w:rsidR="009830A6" w:rsidP="00EF5276" w:rsidRDefault="009830A6" w14:paraId="2E746436" w14:textId="77777777">
            <w:pPr>
              <w:spacing w:before="80" w:after="80" w:line="240" w:lineRule="atLeast"/>
              <w:jc w:val="center"/>
              <w:rPr>
                <w:rFonts w:eastAsia="Arial"/>
                <w:lang w:eastAsia="en-US"/>
              </w:rPr>
            </w:pPr>
            <w:r w:rsidRPr="00727933">
              <w:rPr>
                <w:rFonts w:eastAsia="Arial"/>
                <w:lang w:eastAsia="en-US"/>
              </w:rPr>
              <w:t>$49,812</w:t>
            </w:r>
          </w:p>
        </w:tc>
      </w:tr>
      <w:tr w:rsidRPr="00727933" w:rsidR="009830A6" w:rsidTr="00EF5276" w14:paraId="7AFF8DDB"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0BF961C1" w14:textId="77777777">
            <w:pPr>
              <w:spacing w:before="60" w:after="60" w:line="200" w:lineRule="atLeast"/>
              <w:rPr>
                <w:color w:val="000000"/>
                <w:lang w:eastAsia="en-AU"/>
              </w:rPr>
            </w:pPr>
            <w:r w:rsidRPr="00727933">
              <w:rPr>
                <w:rFonts w:eastAsia="Arial"/>
                <w:lang w:eastAsia="en-US"/>
              </w:rPr>
              <w:t>Villa, 3 bedrooms - 1 SDA participant</w:t>
            </w:r>
          </w:p>
        </w:tc>
        <w:tc>
          <w:tcPr>
            <w:tcW w:w="1665" w:type="dxa"/>
            <w:noWrap/>
          </w:tcPr>
          <w:p w:rsidRPr="00727933" w:rsidR="009830A6" w:rsidP="00EF5276" w:rsidRDefault="009830A6" w14:paraId="7927E8E0" w14:textId="77777777">
            <w:pPr>
              <w:spacing w:before="80" w:after="80" w:line="240" w:lineRule="atLeast"/>
              <w:jc w:val="center"/>
              <w:rPr>
                <w:rFonts w:eastAsia="Arial"/>
                <w:lang w:eastAsia="en-US"/>
              </w:rPr>
            </w:pPr>
            <w:r w:rsidRPr="00727933">
              <w:rPr>
                <w:rFonts w:eastAsia="Arial"/>
                <w:lang w:eastAsia="en-US"/>
              </w:rPr>
              <w:t>$70,456</w:t>
            </w:r>
          </w:p>
        </w:tc>
        <w:tc>
          <w:tcPr>
            <w:tcW w:w="1666" w:type="dxa"/>
            <w:noWrap/>
          </w:tcPr>
          <w:p w:rsidRPr="00727933" w:rsidR="009830A6" w:rsidP="00EF5276" w:rsidRDefault="009830A6" w14:paraId="0B1DC952" w14:textId="77777777">
            <w:pPr>
              <w:spacing w:before="80" w:after="80" w:line="240" w:lineRule="atLeast"/>
              <w:jc w:val="center"/>
              <w:rPr>
                <w:rFonts w:eastAsia="Arial"/>
                <w:lang w:eastAsia="en-US"/>
              </w:rPr>
            </w:pPr>
            <w:r w:rsidRPr="00727933">
              <w:rPr>
                <w:rFonts w:eastAsia="Arial"/>
                <w:lang w:eastAsia="en-US"/>
              </w:rPr>
              <w:t>$73,740</w:t>
            </w:r>
          </w:p>
        </w:tc>
        <w:tc>
          <w:tcPr>
            <w:tcW w:w="1665" w:type="dxa"/>
            <w:noWrap/>
          </w:tcPr>
          <w:p w:rsidRPr="00727933" w:rsidR="009830A6" w:rsidP="00EF5276" w:rsidRDefault="009830A6" w14:paraId="10C110A7" w14:textId="77777777">
            <w:pPr>
              <w:spacing w:before="80" w:after="80" w:line="240" w:lineRule="atLeast"/>
              <w:jc w:val="center"/>
              <w:rPr>
                <w:rFonts w:eastAsia="Arial"/>
                <w:lang w:eastAsia="en-US"/>
              </w:rPr>
            </w:pPr>
            <w:r w:rsidRPr="00727933">
              <w:rPr>
                <w:rFonts w:eastAsia="Arial"/>
                <w:lang w:eastAsia="en-US"/>
              </w:rPr>
              <w:t>$77,678</w:t>
            </w:r>
          </w:p>
        </w:tc>
        <w:tc>
          <w:tcPr>
            <w:tcW w:w="1666" w:type="dxa"/>
            <w:noWrap/>
          </w:tcPr>
          <w:p w:rsidRPr="00727933" w:rsidR="009830A6" w:rsidP="00EF5276" w:rsidRDefault="009830A6" w14:paraId="59A8A38B" w14:textId="77777777">
            <w:pPr>
              <w:spacing w:before="80" w:after="80" w:line="240" w:lineRule="atLeast"/>
              <w:jc w:val="center"/>
              <w:rPr>
                <w:rFonts w:eastAsia="Arial"/>
                <w:lang w:eastAsia="en-US"/>
              </w:rPr>
            </w:pPr>
            <w:r w:rsidRPr="00727933">
              <w:rPr>
                <w:rFonts w:eastAsia="Arial"/>
                <w:lang w:eastAsia="en-US"/>
              </w:rPr>
              <w:t>$86,845</w:t>
            </w:r>
          </w:p>
        </w:tc>
        <w:tc>
          <w:tcPr>
            <w:tcW w:w="1666" w:type="dxa"/>
            <w:noWrap/>
          </w:tcPr>
          <w:p w:rsidRPr="00727933" w:rsidR="009830A6" w:rsidP="00EF5276" w:rsidRDefault="009830A6" w14:paraId="3596F346" w14:textId="77777777">
            <w:pPr>
              <w:spacing w:before="80" w:after="80" w:line="240" w:lineRule="atLeast"/>
              <w:jc w:val="center"/>
              <w:rPr>
                <w:rFonts w:eastAsia="Arial"/>
                <w:lang w:eastAsia="en-US"/>
              </w:rPr>
            </w:pPr>
            <w:r w:rsidRPr="00727933">
              <w:rPr>
                <w:rFonts w:eastAsia="Arial"/>
                <w:lang w:eastAsia="en-US"/>
              </w:rPr>
              <w:t>$82,597</w:t>
            </w:r>
          </w:p>
        </w:tc>
      </w:tr>
      <w:tr w:rsidRPr="00727933" w:rsidR="009830A6" w:rsidTr="00EF5276" w14:paraId="143CC8D1" w14:textId="77777777">
        <w:tc>
          <w:tcPr>
            <w:tcW w:w="6232" w:type="dxa"/>
            <w:noWrap/>
            <w:hideMark/>
          </w:tcPr>
          <w:p w:rsidRPr="00727933" w:rsidR="009830A6" w:rsidP="00EF5276" w:rsidRDefault="009830A6" w14:paraId="38F20B10" w14:textId="77777777">
            <w:pPr>
              <w:spacing w:before="60" w:after="60" w:line="200" w:lineRule="atLeast"/>
              <w:rPr>
                <w:color w:val="000000"/>
                <w:lang w:eastAsia="en-AU"/>
              </w:rPr>
            </w:pPr>
            <w:r w:rsidRPr="00727933">
              <w:rPr>
                <w:rFonts w:eastAsia="Arial"/>
                <w:lang w:eastAsia="en-US"/>
              </w:rPr>
              <w:t>House, 2 bedrooms - 1 SDA participant</w:t>
            </w:r>
          </w:p>
        </w:tc>
        <w:tc>
          <w:tcPr>
            <w:tcW w:w="1665" w:type="dxa"/>
            <w:noWrap/>
          </w:tcPr>
          <w:p w:rsidRPr="00727933" w:rsidR="009830A6" w:rsidP="00EF5276" w:rsidRDefault="009830A6" w14:paraId="389F2C12" w14:textId="77777777">
            <w:pPr>
              <w:spacing w:before="80" w:after="80" w:line="240" w:lineRule="atLeast"/>
              <w:jc w:val="center"/>
              <w:rPr>
                <w:rFonts w:eastAsia="Arial"/>
                <w:lang w:eastAsia="en-US"/>
              </w:rPr>
            </w:pPr>
            <w:r w:rsidRPr="00727933">
              <w:rPr>
                <w:rFonts w:eastAsia="Arial"/>
                <w:lang w:eastAsia="en-US"/>
              </w:rPr>
              <w:t>$104,039</w:t>
            </w:r>
          </w:p>
        </w:tc>
        <w:tc>
          <w:tcPr>
            <w:tcW w:w="1666" w:type="dxa"/>
            <w:noWrap/>
          </w:tcPr>
          <w:p w:rsidRPr="00727933" w:rsidR="009830A6" w:rsidP="00EF5276" w:rsidRDefault="009830A6" w14:paraId="4D6A7E6A" w14:textId="77777777">
            <w:pPr>
              <w:spacing w:before="80" w:after="80" w:line="240" w:lineRule="atLeast"/>
              <w:jc w:val="center"/>
              <w:rPr>
                <w:rFonts w:eastAsia="Arial"/>
                <w:lang w:eastAsia="en-US"/>
              </w:rPr>
            </w:pPr>
            <w:r w:rsidRPr="00727933">
              <w:rPr>
                <w:rFonts w:eastAsia="Arial"/>
                <w:lang w:eastAsia="en-US"/>
              </w:rPr>
              <w:t>$106,849</w:t>
            </w:r>
          </w:p>
        </w:tc>
        <w:tc>
          <w:tcPr>
            <w:tcW w:w="1665" w:type="dxa"/>
            <w:noWrap/>
          </w:tcPr>
          <w:p w:rsidRPr="00727933" w:rsidR="009830A6" w:rsidP="00EF5276" w:rsidRDefault="009830A6" w14:paraId="0980741D" w14:textId="77777777">
            <w:pPr>
              <w:spacing w:before="80" w:after="80" w:line="240" w:lineRule="atLeast"/>
              <w:jc w:val="center"/>
              <w:rPr>
                <w:rFonts w:eastAsia="Arial"/>
                <w:lang w:eastAsia="en-US"/>
              </w:rPr>
            </w:pPr>
            <w:r w:rsidRPr="00727933">
              <w:rPr>
                <w:rFonts w:eastAsia="Arial"/>
                <w:lang w:eastAsia="en-US"/>
              </w:rPr>
              <w:t>$117,080</w:t>
            </w:r>
          </w:p>
        </w:tc>
        <w:tc>
          <w:tcPr>
            <w:tcW w:w="1666" w:type="dxa"/>
            <w:noWrap/>
          </w:tcPr>
          <w:p w:rsidRPr="00727933" w:rsidR="009830A6" w:rsidP="00EF5276" w:rsidRDefault="009830A6" w14:paraId="1FF33A94" w14:textId="77777777">
            <w:pPr>
              <w:spacing w:before="80" w:after="80" w:line="240" w:lineRule="atLeast"/>
              <w:jc w:val="center"/>
              <w:rPr>
                <w:rFonts w:eastAsia="Arial"/>
                <w:lang w:eastAsia="en-US"/>
              </w:rPr>
            </w:pPr>
            <w:r w:rsidRPr="00727933">
              <w:rPr>
                <w:rFonts w:eastAsia="Arial"/>
                <w:lang w:eastAsia="en-US"/>
              </w:rPr>
              <w:t>$128,998</w:t>
            </w:r>
          </w:p>
        </w:tc>
        <w:tc>
          <w:tcPr>
            <w:tcW w:w="1666" w:type="dxa"/>
            <w:noWrap/>
          </w:tcPr>
          <w:p w:rsidRPr="00727933" w:rsidR="009830A6" w:rsidP="00EF5276" w:rsidRDefault="009830A6" w14:paraId="511B0287" w14:textId="77777777">
            <w:pPr>
              <w:spacing w:before="80" w:after="80" w:line="240" w:lineRule="atLeast"/>
              <w:jc w:val="center"/>
              <w:rPr>
                <w:rFonts w:eastAsia="Arial"/>
                <w:lang w:eastAsia="en-US"/>
              </w:rPr>
            </w:pPr>
            <w:r w:rsidRPr="00727933">
              <w:rPr>
                <w:rFonts w:eastAsia="Arial"/>
                <w:lang w:eastAsia="en-US"/>
              </w:rPr>
              <w:t>$114,891</w:t>
            </w:r>
          </w:p>
        </w:tc>
      </w:tr>
      <w:tr w:rsidRPr="00727933" w:rsidR="009830A6" w:rsidTr="00EF5276" w14:paraId="2D1B88D8"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7AF0B03F" w14:textId="77777777">
            <w:pPr>
              <w:spacing w:before="60" w:after="60" w:line="200" w:lineRule="atLeast"/>
              <w:rPr>
                <w:color w:val="000000"/>
                <w:lang w:eastAsia="en-AU"/>
              </w:rPr>
            </w:pPr>
            <w:r w:rsidRPr="00727933">
              <w:rPr>
                <w:rFonts w:eastAsia="Arial"/>
                <w:lang w:eastAsia="en-US"/>
              </w:rPr>
              <w:t>House, 3 bedrooms - 2 SDA participants</w:t>
            </w:r>
          </w:p>
        </w:tc>
        <w:tc>
          <w:tcPr>
            <w:tcW w:w="1665" w:type="dxa"/>
            <w:noWrap/>
          </w:tcPr>
          <w:p w:rsidRPr="00727933" w:rsidR="009830A6" w:rsidP="00EF5276" w:rsidRDefault="009830A6" w14:paraId="7EA6552C" w14:textId="77777777">
            <w:pPr>
              <w:spacing w:before="80" w:after="80" w:line="240" w:lineRule="atLeast"/>
              <w:jc w:val="center"/>
              <w:rPr>
                <w:rFonts w:eastAsia="Arial"/>
                <w:lang w:eastAsia="en-US"/>
              </w:rPr>
            </w:pPr>
            <w:r w:rsidRPr="00727933">
              <w:rPr>
                <w:rFonts w:eastAsia="Arial"/>
                <w:lang w:eastAsia="en-US"/>
              </w:rPr>
              <w:t>$83,151</w:t>
            </w:r>
          </w:p>
        </w:tc>
        <w:tc>
          <w:tcPr>
            <w:tcW w:w="1666" w:type="dxa"/>
            <w:noWrap/>
          </w:tcPr>
          <w:p w:rsidRPr="00727933" w:rsidR="009830A6" w:rsidP="00EF5276" w:rsidRDefault="009830A6" w14:paraId="4E1E7597" w14:textId="77777777">
            <w:pPr>
              <w:spacing w:before="80" w:after="80" w:line="240" w:lineRule="atLeast"/>
              <w:jc w:val="center"/>
              <w:rPr>
                <w:rFonts w:eastAsia="Arial"/>
                <w:lang w:eastAsia="en-US"/>
              </w:rPr>
            </w:pPr>
            <w:r w:rsidRPr="00727933">
              <w:rPr>
                <w:rFonts w:eastAsia="Arial"/>
                <w:lang w:eastAsia="en-US"/>
              </w:rPr>
              <w:t>$84,772</w:t>
            </w:r>
          </w:p>
        </w:tc>
        <w:tc>
          <w:tcPr>
            <w:tcW w:w="1665" w:type="dxa"/>
            <w:noWrap/>
          </w:tcPr>
          <w:p w:rsidRPr="00727933" w:rsidR="009830A6" w:rsidP="00EF5276" w:rsidRDefault="009830A6" w14:paraId="0191FE65" w14:textId="77777777">
            <w:pPr>
              <w:spacing w:before="80" w:after="80" w:line="240" w:lineRule="atLeast"/>
              <w:jc w:val="center"/>
              <w:rPr>
                <w:rFonts w:eastAsia="Arial"/>
                <w:lang w:eastAsia="en-US"/>
              </w:rPr>
            </w:pPr>
            <w:r w:rsidRPr="00727933">
              <w:rPr>
                <w:rFonts w:eastAsia="Arial"/>
                <w:lang w:eastAsia="en-US"/>
              </w:rPr>
              <w:t>$93,573</w:t>
            </w:r>
          </w:p>
        </w:tc>
        <w:tc>
          <w:tcPr>
            <w:tcW w:w="1666" w:type="dxa"/>
            <w:noWrap/>
          </w:tcPr>
          <w:p w:rsidRPr="00727933" w:rsidR="009830A6" w:rsidP="00EF5276" w:rsidRDefault="009830A6" w14:paraId="58D928AE" w14:textId="77777777">
            <w:pPr>
              <w:spacing w:before="80" w:after="80" w:line="240" w:lineRule="atLeast"/>
              <w:jc w:val="center"/>
              <w:rPr>
                <w:rFonts w:eastAsia="Arial"/>
                <w:lang w:eastAsia="en-US"/>
              </w:rPr>
            </w:pPr>
            <w:r w:rsidRPr="00727933">
              <w:rPr>
                <w:rFonts w:eastAsia="Arial"/>
                <w:lang w:eastAsia="en-US"/>
              </w:rPr>
              <w:t>$103,623</w:t>
            </w:r>
          </w:p>
        </w:tc>
        <w:tc>
          <w:tcPr>
            <w:tcW w:w="1666" w:type="dxa"/>
            <w:noWrap/>
          </w:tcPr>
          <w:p w:rsidRPr="00727933" w:rsidR="009830A6" w:rsidP="00EF5276" w:rsidRDefault="009830A6" w14:paraId="1DFA79B3" w14:textId="77777777">
            <w:pPr>
              <w:spacing w:before="80" w:after="80" w:line="240" w:lineRule="atLeast"/>
              <w:jc w:val="center"/>
              <w:rPr>
                <w:rFonts w:eastAsia="Arial"/>
                <w:lang w:eastAsia="en-US"/>
              </w:rPr>
            </w:pPr>
            <w:r w:rsidRPr="00727933">
              <w:rPr>
                <w:rFonts w:eastAsia="Arial"/>
                <w:lang w:eastAsia="en-US"/>
              </w:rPr>
              <w:t>$99,180</w:t>
            </w:r>
          </w:p>
        </w:tc>
      </w:tr>
      <w:tr w:rsidRPr="00727933" w:rsidR="009830A6" w:rsidTr="00EF5276" w14:paraId="22B45A4D" w14:textId="77777777">
        <w:tc>
          <w:tcPr>
            <w:tcW w:w="6232" w:type="dxa"/>
            <w:noWrap/>
          </w:tcPr>
          <w:p w:rsidRPr="00727933" w:rsidR="009830A6" w:rsidP="00EF5276" w:rsidRDefault="009830A6" w14:paraId="145D7E85" w14:textId="77777777">
            <w:pPr>
              <w:spacing w:before="60" w:after="60" w:line="200" w:lineRule="atLeast"/>
              <w:rPr>
                <w:color w:val="000000"/>
                <w:lang w:eastAsia="en-AU"/>
              </w:rPr>
            </w:pPr>
            <w:r w:rsidRPr="00727933">
              <w:rPr>
                <w:rFonts w:eastAsia="Arial"/>
                <w:lang w:eastAsia="en-US"/>
              </w:rPr>
              <w:t>House, 3 bedrooms - 1 SDA participant</w:t>
            </w:r>
          </w:p>
        </w:tc>
        <w:tc>
          <w:tcPr>
            <w:tcW w:w="1665" w:type="dxa"/>
            <w:noWrap/>
          </w:tcPr>
          <w:p w:rsidRPr="00727933" w:rsidR="009830A6" w:rsidP="00EF5276" w:rsidRDefault="009830A6" w14:paraId="61CB62B2" w14:textId="77777777">
            <w:pPr>
              <w:spacing w:before="80" w:after="80" w:line="240" w:lineRule="atLeast"/>
              <w:jc w:val="center"/>
              <w:rPr>
                <w:rFonts w:eastAsia="Arial"/>
                <w:lang w:eastAsia="en-US"/>
              </w:rPr>
            </w:pPr>
            <w:r w:rsidRPr="00727933">
              <w:rPr>
                <w:rFonts w:eastAsia="Arial"/>
                <w:lang w:eastAsia="en-US"/>
              </w:rPr>
              <w:t>$104,039</w:t>
            </w:r>
          </w:p>
        </w:tc>
        <w:tc>
          <w:tcPr>
            <w:tcW w:w="1666" w:type="dxa"/>
            <w:noWrap/>
          </w:tcPr>
          <w:p w:rsidRPr="00727933" w:rsidR="009830A6" w:rsidP="00EF5276" w:rsidRDefault="009830A6" w14:paraId="52963136" w14:textId="77777777">
            <w:pPr>
              <w:spacing w:before="80" w:after="80" w:line="240" w:lineRule="atLeast"/>
              <w:jc w:val="center"/>
              <w:rPr>
                <w:rFonts w:eastAsia="Arial"/>
                <w:lang w:eastAsia="en-US"/>
              </w:rPr>
            </w:pPr>
            <w:r w:rsidRPr="00727933">
              <w:rPr>
                <w:rFonts w:eastAsia="Arial"/>
                <w:lang w:eastAsia="en-US"/>
              </w:rPr>
              <w:t>$106,849</w:t>
            </w:r>
          </w:p>
        </w:tc>
        <w:tc>
          <w:tcPr>
            <w:tcW w:w="1665" w:type="dxa"/>
            <w:noWrap/>
          </w:tcPr>
          <w:p w:rsidRPr="00727933" w:rsidR="009830A6" w:rsidP="00EF5276" w:rsidRDefault="009830A6" w14:paraId="66EAC9B2" w14:textId="77777777">
            <w:pPr>
              <w:spacing w:before="80" w:after="80" w:line="240" w:lineRule="atLeast"/>
              <w:jc w:val="center"/>
              <w:rPr>
                <w:rFonts w:eastAsia="Arial"/>
                <w:lang w:eastAsia="en-US"/>
              </w:rPr>
            </w:pPr>
            <w:r w:rsidRPr="00727933">
              <w:rPr>
                <w:rFonts w:eastAsia="Arial"/>
                <w:lang w:eastAsia="en-US"/>
              </w:rPr>
              <w:t>$117,080</w:t>
            </w:r>
          </w:p>
        </w:tc>
        <w:tc>
          <w:tcPr>
            <w:tcW w:w="1666" w:type="dxa"/>
            <w:noWrap/>
          </w:tcPr>
          <w:p w:rsidRPr="00727933" w:rsidR="009830A6" w:rsidP="00EF5276" w:rsidRDefault="009830A6" w14:paraId="58488CC7" w14:textId="77777777">
            <w:pPr>
              <w:spacing w:before="80" w:after="80" w:line="240" w:lineRule="atLeast"/>
              <w:jc w:val="center"/>
              <w:rPr>
                <w:rFonts w:eastAsia="Arial"/>
                <w:lang w:eastAsia="en-US"/>
              </w:rPr>
            </w:pPr>
            <w:r w:rsidRPr="00727933">
              <w:rPr>
                <w:rFonts w:eastAsia="Arial"/>
                <w:lang w:eastAsia="en-US"/>
              </w:rPr>
              <w:t>$128,998</w:t>
            </w:r>
          </w:p>
        </w:tc>
        <w:tc>
          <w:tcPr>
            <w:tcW w:w="1666" w:type="dxa"/>
            <w:noWrap/>
          </w:tcPr>
          <w:p w:rsidRPr="00727933" w:rsidR="009830A6" w:rsidP="00EF5276" w:rsidRDefault="009830A6" w14:paraId="724D8355" w14:textId="77777777">
            <w:pPr>
              <w:spacing w:before="80" w:after="80" w:line="240" w:lineRule="atLeast"/>
              <w:jc w:val="center"/>
              <w:rPr>
                <w:rFonts w:eastAsia="Arial"/>
                <w:lang w:eastAsia="en-US"/>
              </w:rPr>
            </w:pPr>
            <w:r w:rsidRPr="00727933">
              <w:rPr>
                <w:rFonts w:eastAsia="Arial"/>
                <w:lang w:eastAsia="en-US"/>
              </w:rPr>
              <w:t>$114,891</w:t>
            </w:r>
          </w:p>
        </w:tc>
      </w:tr>
      <w:tr w:rsidRPr="00727933" w:rsidR="009830A6" w:rsidTr="00EF5276" w14:paraId="19ADCDCC"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7BF910B7" w14:textId="77777777">
            <w:pPr>
              <w:spacing w:before="60" w:after="60" w:line="200" w:lineRule="atLeast"/>
              <w:rPr>
                <w:color w:val="000000"/>
                <w:lang w:eastAsia="en-AU"/>
              </w:rPr>
            </w:pPr>
            <w:r w:rsidRPr="00727933">
              <w:rPr>
                <w:rFonts w:eastAsia="Arial"/>
                <w:lang w:eastAsia="en-US"/>
              </w:rPr>
              <w:t>Group home, 4 bedrooms - 3 SDA participants</w:t>
            </w:r>
          </w:p>
        </w:tc>
        <w:tc>
          <w:tcPr>
            <w:tcW w:w="1665" w:type="dxa"/>
            <w:noWrap/>
          </w:tcPr>
          <w:p w:rsidRPr="00727933" w:rsidR="009830A6" w:rsidP="00EF5276" w:rsidRDefault="009830A6" w14:paraId="1D032708" w14:textId="77777777">
            <w:pPr>
              <w:spacing w:before="80" w:after="80" w:line="240" w:lineRule="atLeast"/>
              <w:jc w:val="center"/>
              <w:rPr>
                <w:rFonts w:eastAsia="Arial"/>
                <w:lang w:eastAsia="en-US"/>
              </w:rPr>
            </w:pPr>
            <w:r w:rsidRPr="00727933">
              <w:rPr>
                <w:rFonts w:eastAsia="Arial"/>
                <w:lang w:eastAsia="en-US"/>
              </w:rPr>
              <w:t>$57,596</w:t>
            </w:r>
          </w:p>
        </w:tc>
        <w:tc>
          <w:tcPr>
            <w:tcW w:w="1666" w:type="dxa"/>
            <w:noWrap/>
          </w:tcPr>
          <w:p w:rsidRPr="00727933" w:rsidR="009830A6" w:rsidP="00EF5276" w:rsidRDefault="009830A6" w14:paraId="1CFD1CC6" w14:textId="77777777">
            <w:pPr>
              <w:spacing w:before="80" w:after="80" w:line="240" w:lineRule="atLeast"/>
              <w:jc w:val="center"/>
              <w:rPr>
                <w:rFonts w:eastAsia="Arial"/>
                <w:lang w:eastAsia="en-US"/>
              </w:rPr>
            </w:pPr>
            <w:r w:rsidRPr="00727933">
              <w:rPr>
                <w:rFonts w:eastAsia="Arial"/>
                <w:lang w:eastAsia="en-US"/>
              </w:rPr>
              <w:t>$58,940</w:t>
            </w:r>
          </w:p>
        </w:tc>
        <w:tc>
          <w:tcPr>
            <w:tcW w:w="1665" w:type="dxa"/>
            <w:noWrap/>
          </w:tcPr>
          <w:p w:rsidRPr="00727933" w:rsidR="009830A6" w:rsidP="00EF5276" w:rsidRDefault="009830A6" w14:paraId="35459A9E" w14:textId="77777777">
            <w:pPr>
              <w:spacing w:before="80" w:after="80" w:line="240" w:lineRule="atLeast"/>
              <w:jc w:val="center"/>
              <w:rPr>
                <w:rFonts w:eastAsia="Arial"/>
                <w:lang w:eastAsia="en-US"/>
              </w:rPr>
            </w:pPr>
            <w:r w:rsidRPr="00727933">
              <w:rPr>
                <w:rFonts w:eastAsia="Arial"/>
                <w:lang w:eastAsia="en-US"/>
              </w:rPr>
              <w:t>$64,800</w:t>
            </w:r>
          </w:p>
        </w:tc>
        <w:tc>
          <w:tcPr>
            <w:tcW w:w="1666" w:type="dxa"/>
            <w:noWrap/>
          </w:tcPr>
          <w:p w:rsidRPr="00727933" w:rsidR="009830A6" w:rsidP="00EF5276" w:rsidRDefault="009830A6" w14:paraId="4A496C33" w14:textId="77777777">
            <w:pPr>
              <w:spacing w:before="80" w:after="80" w:line="240" w:lineRule="atLeast"/>
              <w:jc w:val="center"/>
              <w:rPr>
                <w:rFonts w:eastAsia="Arial"/>
                <w:lang w:eastAsia="en-US"/>
              </w:rPr>
            </w:pPr>
            <w:r w:rsidRPr="00727933">
              <w:rPr>
                <w:rFonts w:eastAsia="Arial"/>
                <w:lang w:eastAsia="en-US"/>
              </w:rPr>
              <w:t>$72,104</w:t>
            </w:r>
          </w:p>
        </w:tc>
        <w:tc>
          <w:tcPr>
            <w:tcW w:w="1666" w:type="dxa"/>
            <w:noWrap/>
          </w:tcPr>
          <w:p w:rsidRPr="00727933" w:rsidR="009830A6" w:rsidP="00EF5276" w:rsidRDefault="009830A6" w14:paraId="7DC8C155" w14:textId="77777777">
            <w:pPr>
              <w:spacing w:before="80" w:after="80" w:line="240" w:lineRule="atLeast"/>
              <w:jc w:val="center"/>
              <w:rPr>
                <w:rFonts w:eastAsia="Arial"/>
                <w:lang w:eastAsia="en-US"/>
              </w:rPr>
            </w:pPr>
            <w:r w:rsidRPr="00727933">
              <w:rPr>
                <w:rFonts w:eastAsia="Arial"/>
                <w:lang w:eastAsia="en-US"/>
              </w:rPr>
              <w:t>$69,014</w:t>
            </w:r>
          </w:p>
        </w:tc>
      </w:tr>
      <w:tr w:rsidRPr="00727933" w:rsidR="009830A6" w:rsidTr="00EF5276" w14:paraId="680984E4" w14:textId="77777777">
        <w:tc>
          <w:tcPr>
            <w:tcW w:w="6232" w:type="dxa"/>
            <w:noWrap/>
            <w:hideMark/>
          </w:tcPr>
          <w:p w:rsidRPr="00727933" w:rsidR="009830A6" w:rsidP="00EF5276" w:rsidRDefault="009830A6" w14:paraId="3BBCBE96" w14:textId="77777777">
            <w:pPr>
              <w:spacing w:before="60" w:after="60" w:line="200" w:lineRule="atLeast"/>
              <w:rPr>
                <w:color w:val="000000"/>
                <w:lang w:eastAsia="en-AU"/>
              </w:rPr>
            </w:pPr>
            <w:r w:rsidRPr="00727933">
              <w:rPr>
                <w:rFonts w:eastAsia="Arial"/>
                <w:lang w:eastAsia="en-US"/>
              </w:rPr>
              <w:t>Group home, 4 bedrooms - 2 SDA participants</w:t>
            </w:r>
          </w:p>
        </w:tc>
        <w:tc>
          <w:tcPr>
            <w:tcW w:w="1665" w:type="dxa"/>
            <w:noWrap/>
          </w:tcPr>
          <w:p w:rsidRPr="00727933" w:rsidR="009830A6" w:rsidP="00EF5276" w:rsidRDefault="009830A6" w14:paraId="52E8522A" w14:textId="77777777">
            <w:pPr>
              <w:spacing w:before="80" w:after="80" w:line="240" w:lineRule="atLeast"/>
              <w:jc w:val="center"/>
              <w:rPr>
                <w:rFonts w:eastAsia="Arial"/>
                <w:lang w:eastAsia="en-US"/>
              </w:rPr>
            </w:pPr>
            <w:r w:rsidRPr="00727933">
              <w:rPr>
                <w:rFonts w:eastAsia="Arial"/>
                <w:lang w:eastAsia="en-US"/>
              </w:rPr>
              <w:t>$83,151</w:t>
            </w:r>
          </w:p>
        </w:tc>
        <w:tc>
          <w:tcPr>
            <w:tcW w:w="1666" w:type="dxa"/>
            <w:noWrap/>
          </w:tcPr>
          <w:p w:rsidRPr="00727933" w:rsidR="009830A6" w:rsidP="00EF5276" w:rsidRDefault="009830A6" w14:paraId="35A4EEA6" w14:textId="77777777">
            <w:pPr>
              <w:spacing w:before="80" w:after="80" w:line="240" w:lineRule="atLeast"/>
              <w:jc w:val="center"/>
              <w:rPr>
                <w:rFonts w:eastAsia="Arial"/>
                <w:lang w:eastAsia="en-US"/>
              </w:rPr>
            </w:pPr>
            <w:r w:rsidRPr="00727933">
              <w:rPr>
                <w:rFonts w:eastAsia="Arial"/>
                <w:lang w:eastAsia="en-US"/>
              </w:rPr>
              <w:t>$84,772</w:t>
            </w:r>
          </w:p>
        </w:tc>
        <w:tc>
          <w:tcPr>
            <w:tcW w:w="1665" w:type="dxa"/>
            <w:noWrap/>
          </w:tcPr>
          <w:p w:rsidRPr="00727933" w:rsidR="009830A6" w:rsidP="00EF5276" w:rsidRDefault="009830A6" w14:paraId="13642488" w14:textId="77777777">
            <w:pPr>
              <w:spacing w:before="80" w:after="80" w:line="240" w:lineRule="atLeast"/>
              <w:jc w:val="center"/>
              <w:rPr>
                <w:rFonts w:eastAsia="Arial"/>
                <w:lang w:eastAsia="en-US"/>
              </w:rPr>
            </w:pPr>
            <w:r w:rsidRPr="00727933">
              <w:rPr>
                <w:rFonts w:eastAsia="Arial"/>
                <w:lang w:eastAsia="en-US"/>
              </w:rPr>
              <w:t>$93,573</w:t>
            </w:r>
          </w:p>
        </w:tc>
        <w:tc>
          <w:tcPr>
            <w:tcW w:w="1666" w:type="dxa"/>
            <w:noWrap/>
          </w:tcPr>
          <w:p w:rsidRPr="00727933" w:rsidR="009830A6" w:rsidP="00EF5276" w:rsidRDefault="009830A6" w14:paraId="03DA412A" w14:textId="77777777">
            <w:pPr>
              <w:spacing w:before="80" w:after="80" w:line="240" w:lineRule="atLeast"/>
              <w:jc w:val="center"/>
              <w:rPr>
                <w:rFonts w:eastAsia="Arial"/>
                <w:lang w:eastAsia="en-US"/>
              </w:rPr>
            </w:pPr>
            <w:r w:rsidRPr="00727933">
              <w:rPr>
                <w:rFonts w:eastAsia="Arial"/>
                <w:lang w:eastAsia="en-US"/>
              </w:rPr>
              <w:t>$103,623</w:t>
            </w:r>
          </w:p>
        </w:tc>
        <w:tc>
          <w:tcPr>
            <w:tcW w:w="1666" w:type="dxa"/>
            <w:noWrap/>
          </w:tcPr>
          <w:p w:rsidRPr="00727933" w:rsidR="009830A6" w:rsidP="00EF5276" w:rsidRDefault="009830A6" w14:paraId="67028DDF" w14:textId="77777777">
            <w:pPr>
              <w:spacing w:before="80" w:after="80" w:line="240" w:lineRule="atLeast"/>
              <w:jc w:val="center"/>
              <w:rPr>
                <w:rFonts w:eastAsia="Arial"/>
                <w:lang w:eastAsia="en-US"/>
              </w:rPr>
            </w:pPr>
            <w:r w:rsidRPr="00727933">
              <w:rPr>
                <w:rFonts w:eastAsia="Arial"/>
                <w:lang w:eastAsia="en-US"/>
              </w:rPr>
              <w:t>$99,180</w:t>
            </w:r>
          </w:p>
        </w:tc>
      </w:tr>
      <w:tr w:rsidRPr="00727933" w:rsidR="009830A6" w:rsidTr="00EF5276" w14:paraId="2595AEF4"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503C19B6" w14:textId="77777777">
            <w:pPr>
              <w:spacing w:before="60" w:after="60" w:line="200" w:lineRule="atLeast"/>
              <w:rPr>
                <w:color w:val="000000"/>
                <w:lang w:eastAsia="en-AU"/>
              </w:rPr>
            </w:pPr>
            <w:r w:rsidRPr="00727933">
              <w:rPr>
                <w:rFonts w:eastAsia="Arial"/>
                <w:lang w:eastAsia="en-US"/>
              </w:rPr>
              <w:t>Group home, 4 bedrooms - 1 SDA participant</w:t>
            </w:r>
          </w:p>
        </w:tc>
        <w:tc>
          <w:tcPr>
            <w:tcW w:w="1665" w:type="dxa"/>
            <w:noWrap/>
          </w:tcPr>
          <w:p w:rsidRPr="00727933" w:rsidR="009830A6" w:rsidP="00EF5276" w:rsidRDefault="009830A6" w14:paraId="2CB330C3" w14:textId="77777777">
            <w:pPr>
              <w:spacing w:before="80" w:after="80" w:line="240" w:lineRule="atLeast"/>
              <w:jc w:val="center"/>
              <w:rPr>
                <w:rFonts w:eastAsia="Arial"/>
                <w:lang w:eastAsia="en-US"/>
              </w:rPr>
            </w:pPr>
            <w:r w:rsidRPr="00727933">
              <w:rPr>
                <w:rFonts w:eastAsia="Arial"/>
                <w:lang w:eastAsia="en-US"/>
              </w:rPr>
              <w:t>$104,039</w:t>
            </w:r>
          </w:p>
        </w:tc>
        <w:tc>
          <w:tcPr>
            <w:tcW w:w="1666" w:type="dxa"/>
            <w:noWrap/>
          </w:tcPr>
          <w:p w:rsidRPr="00727933" w:rsidR="009830A6" w:rsidP="00EF5276" w:rsidRDefault="009830A6" w14:paraId="716273EA" w14:textId="77777777">
            <w:pPr>
              <w:spacing w:before="80" w:after="80" w:line="240" w:lineRule="atLeast"/>
              <w:jc w:val="center"/>
              <w:rPr>
                <w:rFonts w:eastAsia="Arial"/>
                <w:lang w:eastAsia="en-US"/>
              </w:rPr>
            </w:pPr>
            <w:r w:rsidRPr="00727933">
              <w:rPr>
                <w:rFonts w:eastAsia="Arial"/>
                <w:lang w:eastAsia="en-US"/>
              </w:rPr>
              <w:t>$106,849</w:t>
            </w:r>
          </w:p>
        </w:tc>
        <w:tc>
          <w:tcPr>
            <w:tcW w:w="1665" w:type="dxa"/>
            <w:noWrap/>
          </w:tcPr>
          <w:p w:rsidRPr="00727933" w:rsidR="009830A6" w:rsidP="00EF5276" w:rsidRDefault="009830A6" w14:paraId="6905D85C" w14:textId="77777777">
            <w:pPr>
              <w:spacing w:before="80" w:after="80" w:line="240" w:lineRule="atLeast"/>
              <w:jc w:val="center"/>
              <w:rPr>
                <w:rFonts w:eastAsia="Arial"/>
                <w:lang w:eastAsia="en-US"/>
              </w:rPr>
            </w:pPr>
            <w:r w:rsidRPr="00727933">
              <w:rPr>
                <w:rFonts w:eastAsia="Arial"/>
                <w:lang w:eastAsia="en-US"/>
              </w:rPr>
              <w:t>$117,080</w:t>
            </w:r>
          </w:p>
        </w:tc>
        <w:tc>
          <w:tcPr>
            <w:tcW w:w="1666" w:type="dxa"/>
            <w:noWrap/>
          </w:tcPr>
          <w:p w:rsidRPr="00727933" w:rsidR="009830A6" w:rsidP="00EF5276" w:rsidRDefault="009830A6" w14:paraId="204A211C" w14:textId="77777777">
            <w:pPr>
              <w:spacing w:before="80" w:after="80" w:line="240" w:lineRule="atLeast"/>
              <w:jc w:val="center"/>
              <w:rPr>
                <w:rFonts w:eastAsia="Arial"/>
                <w:lang w:eastAsia="en-US"/>
              </w:rPr>
            </w:pPr>
            <w:r w:rsidRPr="00727933">
              <w:rPr>
                <w:rFonts w:eastAsia="Arial"/>
                <w:lang w:eastAsia="en-US"/>
              </w:rPr>
              <w:t>$128,998</w:t>
            </w:r>
          </w:p>
        </w:tc>
        <w:tc>
          <w:tcPr>
            <w:tcW w:w="1666" w:type="dxa"/>
            <w:noWrap/>
          </w:tcPr>
          <w:p w:rsidRPr="00727933" w:rsidR="009830A6" w:rsidP="00EF5276" w:rsidRDefault="009830A6" w14:paraId="56E4E0EC" w14:textId="77777777">
            <w:pPr>
              <w:spacing w:before="80" w:after="80" w:line="240" w:lineRule="atLeast"/>
              <w:jc w:val="center"/>
              <w:rPr>
                <w:rFonts w:eastAsia="Arial"/>
                <w:lang w:eastAsia="en-US"/>
              </w:rPr>
            </w:pPr>
            <w:r w:rsidRPr="00727933">
              <w:rPr>
                <w:rFonts w:eastAsia="Arial"/>
                <w:lang w:eastAsia="en-US"/>
              </w:rPr>
              <w:t>$114,891</w:t>
            </w:r>
          </w:p>
        </w:tc>
      </w:tr>
      <w:tr w:rsidRPr="00727933" w:rsidR="009830A6" w:rsidTr="00EF5276" w14:paraId="6F3790D7" w14:textId="77777777">
        <w:tc>
          <w:tcPr>
            <w:tcW w:w="6232" w:type="dxa"/>
            <w:noWrap/>
          </w:tcPr>
          <w:p w:rsidRPr="00727933" w:rsidR="009830A6" w:rsidP="00EF5276" w:rsidRDefault="009830A6" w14:paraId="7A658BB9" w14:textId="77777777">
            <w:pPr>
              <w:spacing w:before="60" w:after="60" w:line="200" w:lineRule="atLeast"/>
              <w:rPr>
                <w:rFonts w:eastAsia="Arial"/>
                <w:lang w:eastAsia="en-US"/>
              </w:rPr>
            </w:pPr>
            <w:r w:rsidRPr="00727933">
              <w:rPr>
                <w:rFonts w:eastAsia="Arial"/>
                <w:lang w:eastAsia="en-US"/>
              </w:rPr>
              <w:t>Group home, 5 bedrooms - 4 SDA participants</w:t>
            </w:r>
          </w:p>
        </w:tc>
        <w:tc>
          <w:tcPr>
            <w:tcW w:w="1665" w:type="dxa"/>
            <w:noWrap/>
          </w:tcPr>
          <w:p w:rsidRPr="00727933" w:rsidR="009830A6" w:rsidP="00EF5276" w:rsidRDefault="009830A6" w14:paraId="24AE242E" w14:textId="77777777">
            <w:pPr>
              <w:spacing w:before="80" w:after="80" w:line="240" w:lineRule="atLeast"/>
              <w:jc w:val="center"/>
              <w:rPr>
                <w:rFonts w:eastAsia="Arial"/>
                <w:lang w:eastAsia="en-US"/>
              </w:rPr>
            </w:pPr>
            <w:r w:rsidRPr="00727933">
              <w:rPr>
                <w:rFonts w:eastAsia="Arial"/>
                <w:lang w:eastAsia="en-US"/>
              </w:rPr>
              <w:t>$47,203</w:t>
            </w:r>
          </w:p>
        </w:tc>
        <w:tc>
          <w:tcPr>
            <w:tcW w:w="1666" w:type="dxa"/>
            <w:noWrap/>
          </w:tcPr>
          <w:p w:rsidRPr="00727933" w:rsidR="009830A6" w:rsidP="00EF5276" w:rsidRDefault="009830A6" w14:paraId="47AEC8CF" w14:textId="77777777">
            <w:pPr>
              <w:spacing w:before="80" w:after="80" w:line="240" w:lineRule="atLeast"/>
              <w:jc w:val="center"/>
              <w:rPr>
                <w:rFonts w:eastAsia="Arial"/>
                <w:lang w:eastAsia="en-US"/>
              </w:rPr>
            </w:pPr>
            <w:r w:rsidRPr="00727933">
              <w:rPr>
                <w:rFonts w:eastAsia="Arial"/>
                <w:lang w:eastAsia="en-US"/>
              </w:rPr>
              <w:t>$48,473</w:t>
            </w:r>
          </w:p>
        </w:tc>
        <w:tc>
          <w:tcPr>
            <w:tcW w:w="1665" w:type="dxa"/>
            <w:noWrap/>
          </w:tcPr>
          <w:p w:rsidRPr="00727933" w:rsidR="009830A6" w:rsidP="00EF5276" w:rsidRDefault="009830A6" w14:paraId="175A8DB6" w14:textId="77777777">
            <w:pPr>
              <w:spacing w:before="80" w:after="80" w:line="240" w:lineRule="atLeast"/>
              <w:jc w:val="center"/>
              <w:rPr>
                <w:rFonts w:eastAsia="Arial"/>
                <w:lang w:eastAsia="en-US"/>
              </w:rPr>
            </w:pPr>
            <w:r w:rsidRPr="00727933">
              <w:rPr>
                <w:rFonts w:eastAsia="Arial"/>
                <w:lang w:eastAsia="en-US"/>
              </w:rPr>
              <w:t>$53,490</w:t>
            </w:r>
          </w:p>
        </w:tc>
        <w:tc>
          <w:tcPr>
            <w:tcW w:w="1666" w:type="dxa"/>
            <w:noWrap/>
          </w:tcPr>
          <w:p w:rsidRPr="00727933" w:rsidR="009830A6" w:rsidP="00EF5276" w:rsidRDefault="009830A6" w14:paraId="07FB30CC" w14:textId="77777777">
            <w:pPr>
              <w:spacing w:before="80" w:after="80" w:line="240" w:lineRule="atLeast"/>
              <w:jc w:val="center"/>
              <w:rPr>
                <w:rFonts w:eastAsia="Arial"/>
                <w:lang w:eastAsia="en-US"/>
              </w:rPr>
            </w:pPr>
            <w:r w:rsidRPr="00727933">
              <w:rPr>
                <w:rFonts w:eastAsia="Arial"/>
                <w:lang w:eastAsia="en-US"/>
              </w:rPr>
              <w:t>$59,006</w:t>
            </w:r>
          </w:p>
        </w:tc>
        <w:tc>
          <w:tcPr>
            <w:tcW w:w="1666" w:type="dxa"/>
            <w:noWrap/>
          </w:tcPr>
          <w:p w:rsidRPr="00727933" w:rsidR="009830A6" w:rsidP="00EF5276" w:rsidRDefault="009830A6" w14:paraId="4A8BC5FE" w14:textId="77777777">
            <w:pPr>
              <w:spacing w:before="80" w:after="80" w:line="240" w:lineRule="atLeast"/>
              <w:jc w:val="center"/>
              <w:rPr>
                <w:rFonts w:eastAsia="Arial"/>
                <w:lang w:eastAsia="en-US"/>
              </w:rPr>
            </w:pPr>
            <w:r w:rsidRPr="00727933">
              <w:rPr>
                <w:rFonts w:eastAsia="Arial"/>
                <w:lang w:eastAsia="en-US"/>
              </w:rPr>
              <w:t>$56,757</w:t>
            </w:r>
          </w:p>
        </w:tc>
      </w:tr>
      <w:tr w:rsidRPr="00727933" w:rsidR="009830A6" w:rsidTr="00EF5276" w14:paraId="489F07A7"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41BC73B4" w14:textId="77777777">
            <w:pPr>
              <w:spacing w:before="60" w:after="60" w:line="200" w:lineRule="atLeast"/>
              <w:rPr>
                <w:rFonts w:eastAsia="Arial"/>
                <w:lang w:eastAsia="en-US"/>
              </w:rPr>
            </w:pPr>
            <w:r w:rsidRPr="00727933">
              <w:rPr>
                <w:rFonts w:eastAsia="Arial"/>
                <w:lang w:eastAsia="en-US"/>
              </w:rPr>
              <w:t>Group home, 5 bedrooms - 3 SDA participants</w:t>
            </w:r>
          </w:p>
        </w:tc>
        <w:tc>
          <w:tcPr>
            <w:tcW w:w="1665" w:type="dxa"/>
            <w:noWrap/>
          </w:tcPr>
          <w:p w:rsidRPr="00727933" w:rsidR="009830A6" w:rsidP="00EF5276" w:rsidRDefault="009830A6" w14:paraId="75AF93EF" w14:textId="77777777">
            <w:pPr>
              <w:spacing w:before="80" w:after="80" w:line="240" w:lineRule="atLeast"/>
              <w:jc w:val="center"/>
              <w:rPr>
                <w:rFonts w:eastAsia="Arial"/>
                <w:lang w:eastAsia="en-US"/>
              </w:rPr>
            </w:pPr>
            <w:r w:rsidRPr="00727933">
              <w:rPr>
                <w:rFonts w:eastAsia="Arial"/>
                <w:lang w:eastAsia="en-US"/>
              </w:rPr>
              <w:t>$57,596</w:t>
            </w:r>
          </w:p>
        </w:tc>
        <w:tc>
          <w:tcPr>
            <w:tcW w:w="1666" w:type="dxa"/>
            <w:noWrap/>
          </w:tcPr>
          <w:p w:rsidRPr="00727933" w:rsidR="009830A6" w:rsidP="00EF5276" w:rsidRDefault="009830A6" w14:paraId="6BCB25F7" w14:textId="77777777">
            <w:pPr>
              <w:spacing w:before="80" w:after="80" w:line="240" w:lineRule="atLeast"/>
              <w:jc w:val="center"/>
              <w:rPr>
                <w:rFonts w:eastAsia="Arial"/>
                <w:lang w:eastAsia="en-US"/>
              </w:rPr>
            </w:pPr>
            <w:r w:rsidRPr="00727933">
              <w:rPr>
                <w:rFonts w:eastAsia="Arial"/>
                <w:lang w:eastAsia="en-US"/>
              </w:rPr>
              <w:t>$58,940</w:t>
            </w:r>
          </w:p>
        </w:tc>
        <w:tc>
          <w:tcPr>
            <w:tcW w:w="1665" w:type="dxa"/>
            <w:noWrap/>
          </w:tcPr>
          <w:p w:rsidRPr="00727933" w:rsidR="009830A6" w:rsidP="00EF5276" w:rsidRDefault="009830A6" w14:paraId="6B7C7588" w14:textId="77777777">
            <w:pPr>
              <w:spacing w:before="80" w:after="80" w:line="240" w:lineRule="atLeast"/>
              <w:jc w:val="center"/>
              <w:rPr>
                <w:rFonts w:eastAsia="Arial"/>
                <w:lang w:eastAsia="en-US"/>
              </w:rPr>
            </w:pPr>
            <w:r w:rsidRPr="00727933">
              <w:rPr>
                <w:rFonts w:eastAsia="Arial"/>
                <w:lang w:eastAsia="en-US"/>
              </w:rPr>
              <w:t>$64,800</w:t>
            </w:r>
          </w:p>
        </w:tc>
        <w:tc>
          <w:tcPr>
            <w:tcW w:w="1666" w:type="dxa"/>
            <w:noWrap/>
          </w:tcPr>
          <w:p w:rsidRPr="00727933" w:rsidR="009830A6" w:rsidP="00EF5276" w:rsidRDefault="009830A6" w14:paraId="20B5C58A" w14:textId="77777777">
            <w:pPr>
              <w:spacing w:before="80" w:after="80" w:line="240" w:lineRule="atLeast"/>
              <w:jc w:val="center"/>
              <w:rPr>
                <w:rFonts w:eastAsia="Arial"/>
                <w:lang w:eastAsia="en-US"/>
              </w:rPr>
            </w:pPr>
            <w:r w:rsidRPr="00727933">
              <w:rPr>
                <w:rFonts w:eastAsia="Arial"/>
                <w:lang w:eastAsia="en-US"/>
              </w:rPr>
              <w:t>$72,104</w:t>
            </w:r>
          </w:p>
        </w:tc>
        <w:tc>
          <w:tcPr>
            <w:tcW w:w="1666" w:type="dxa"/>
            <w:noWrap/>
          </w:tcPr>
          <w:p w:rsidRPr="00727933" w:rsidR="009830A6" w:rsidP="00EF5276" w:rsidRDefault="009830A6" w14:paraId="7867FE98" w14:textId="77777777">
            <w:pPr>
              <w:spacing w:before="80" w:after="80" w:line="240" w:lineRule="atLeast"/>
              <w:jc w:val="center"/>
              <w:rPr>
                <w:rFonts w:eastAsia="Arial"/>
                <w:lang w:eastAsia="en-US"/>
              </w:rPr>
            </w:pPr>
            <w:r w:rsidRPr="00727933">
              <w:rPr>
                <w:rFonts w:eastAsia="Arial"/>
                <w:lang w:eastAsia="en-US"/>
              </w:rPr>
              <w:t>$69,014</w:t>
            </w:r>
          </w:p>
        </w:tc>
      </w:tr>
      <w:tr w:rsidRPr="00727933" w:rsidR="009830A6" w:rsidTr="00EF5276" w14:paraId="4C0590CB" w14:textId="77777777">
        <w:tc>
          <w:tcPr>
            <w:tcW w:w="6232" w:type="dxa"/>
            <w:noWrap/>
          </w:tcPr>
          <w:p w:rsidRPr="00727933" w:rsidR="009830A6" w:rsidP="00EF5276" w:rsidRDefault="009830A6" w14:paraId="17F56404" w14:textId="77777777">
            <w:pPr>
              <w:spacing w:before="60" w:after="60" w:line="200" w:lineRule="atLeast"/>
              <w:rPr>
                <w:rFonts w:eastAsia="Arial"/>
                <w:lang w:eastAsia="en-US"/>
              </w:rPr>
            </w:pPr>
            <w:r w:rsidRPr="00727933">
              <w:rPr>
                <w:rFonts w:eastAsia="Arial"/>
                <w:lang w:eastAsia="en-US"/>
              </w:rPr>
              <w:t>Group home, 5 bedrooms - 2 SDA participants</w:t>
            </w:r>
          </w:p>
        </w:tc>
        <w:tc>
          <w:tcPr>
            <w:tcW w:w="1665" w:type="dxa"/>
            <w:noWrap/>
          </w:tcPr>
          <w:p w:rsidRPr="00727933" w:rsidR="009830A6" w:rsidP="00EF5276" w:rsidRDefault="009830A6" w14:paraId="3C0AB8D5" w14:textId="77777777">
            <w:pPr>
              <w:spacing w:before="80" w:after="80" w:line="240" w:lineRule="atLeast"/>
              <w:jc w:val="center"/>
              <w:rPr>
                <w:rFonts w:eastAsia="Arial"/>
                <w:lang w:eastAsia="en-US"/>
              </w:rPr>
            </w:pPr>
            <w:r w:rsidRPr="00727933">
              <w:rPr>
                <w:rFonts w:eastAsia="Arial"/>
                <w:lang w:eastAsia="en-US"/>
              </w:rPr>
              <w:t>$83,151</w:t>
            </w:r>
          </w:p>
        </w:tc>
        <w:tc>
          <w:tcPr>
            <w:tcW w:w="1666" w:type="dxa"/>
            <w:noWrap/>
          </w:tcPr>
          <w:p w:rsidRPr="00727933" w:rsidR="009830A6" w:rsidP="00EF5276" w:rsidRDefault="009830A6" w14:paraId="026192E2" w14:textId="77777777">
            <w:pPr>
              <w:spacing w:before="80" w:after="80" w:line="240" w:lineRule="atLeast"/>
              <w:jc w:val="center"/>
              <w:rPr>
                <w:rFonts w:eastAsia="Arial"/>
                <w:lang w:eastAsia="en-US"/>
              </w:rPr>
            </w:pPr>
            <w:r w:rsidRPr="00727933">
              <w:rPr>
                <w:rFonts w:eastAsia="Arial"/>
                <w:lang w:eastAsia="en-US"/>
              </w:rPr>
              <w:t>$84,772</w:t>
            </w:r>
          </w:p>
        </w:tc>
        <w:tc>
          <w:tcPr>
            <w:tcW w:w="1665" w:type="dxa"/>
            <w:noWrap/>
          </w:tcPr>
          <w:p w:rsidRPr="00727933" w:rsidR="009830A6" w:rsidP="00EF5276" w:rsidRDefault="009830A6" w14:paraId="744C90DC" w14:textId="77777777">
            <w:pPr>
              <w:spacing w:before="80" w:after="80" w:line="240" w:lineRule="atLeast"/>
              <w:jc w:val="center"/>
              <w:rPr>
                <w:rFonts w:eastAsia="Arial"/>
                <w:lang w:eastAsia="en-US"/>
              </w:rPr>
            </w:pPr>
            <w:r w:rsidRPr="00727933">
              <w:rPr>
                <w:rFonts w:eastAsia="Arial"/>
                <w:lang w:eastAsia="en-US"/>
              </w:rPr>
              <w:t>$93,573</w:t>
            </w:r>
          </w:p>
        </w:tc>
        <w:tc>
          <w:tcPr>
            <w:tcW w:w="1666" w:type="dxa"/>
            <w:noWrap/>
          </w:tcPr>
          <w:p w:rsidRPr="00727933" w:rsidR="009830A6" w:rsidP="00EF5276" w:rsidRDefault="009830A6" w14:paraId="385E40EF" w14:textId="77777777">
            <w:pPr>
              <w:spacing w:before="80" w:after="80" w:line="240" w:lineRule="atLeast"/>
              <w:jc w:val="center"/>
              <w:rPr>
                <w:rFonts w:eastAsia="Arial"/>
                <w:lang w:eastAsia="en-US"/>
              </w:rPr>
            </w:pPr>
            <w:r w:rsidRPr="00727933">
              <w:rPr>
                <w:rFonts w:eastAsia="Arial"/>
                <w:lang w:eastAsia="en-US"/>
              </w:rPr>
              <w:t>$103,623</w:t>
            </w:r>
          </w:p>
        </w:tc>
        <w:tc>
          <w:tcPr>
            <w:tcW w:w="1666" w:type="dxa"/>
            <w:noWrap/>
          </w:tcPr>
          <w:p w:rsidRPr="00727933" w:rsidR="009830A6" w:rsidP="00EF5276" w:rsidRDefault="009830A6" w14:paraId="12EDE8B8" w14:textId="77777777">
            <w:pPr>
              <w:spacing w:before="80" w:after="80" w:line="240" w:lineRule="atLeast"/>
              <w:jc w:val="center"/>
              <w:rPr>
                <w:rFonts w:eastAsia="Arial"/>
                <w:lang w:eastAsia="en-US"/>
              </w:rPr>
            </w:pPr>
            <w:r w:rsidRPr="00727933">
              <w:rPr>
                <w:rFonts w:eastAsia="Arial"/>
                <w:lang w:eastAsia="en-US"/>
              </w:rPr>
              <w:t>$99,180</w:t>
            </w:r>
          </w:p>
        </w:tc>
      </w:tr>
      <w:tr w:rsidRPr="00727933" w:rsidR="009830A6" w:rsidTr="00EF5276" w14:paraId="45585277"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0C908D32" w14:textId="77777777">
            <w:pPr>
              <w:spacing w:before="60" w:after="60" w:line="200" w:lineRule="atLeast"/>
              <w:rPr>
                <w:rFonts w:eastAsia="Arial"/>
                <w:lang w:eastAsia="en-US"/>
              </w:rPr>
            </w:pPr>
            <w:r w:rsidRPr="00727933">
              <w:rPr>
                <w:rFonts w:eastAsia="Arial"/>
                <w:lang w:eastAsia="en-US"/>
              </w:rPr>
              <w:t>Group home, 5 bedrooms - 1 SDA participant</w:t>
            </w:r>
          </w:p>
        </w:tc>
        <w:tc>
          <w:tcPr>
            <w:tcW w:w="1665" w:type="dxa"/>
            <w:noWrap/>
          </w:tcPr>
          <w:p w:rsidRPr="00727933" w:rsidR="009830A6" w:rsidP="00EF5276" w:rsidRDefault="009830A6" w14:paraId="20857BA7" w14:textId="77777777">
            <w:pPr>
              <w:spacing w:before="80" w:after="80" w:line="240" w:lineRule="atLeast"/>
              <w:jc w:val="center"/>
              <w:rPr>
                <w:rFonts w:eastAsia="Arial"/>
                <w:lang w:eastAsia="en-US"/>
              </w:rPr>
            </w:pPr>
            <w:r w:rsidRPr="00727933">
              <w:rPr>
                <w:rFonts w:eastAsia="Arial"/>
                <w:lang w:eastAsia="en-US"/>
              </w:rPr>
              <w:t>$104,039</w:t>
            </w:r>
          </w:p>
        </w:tc>
        <w:tc>
          <w:tcPr>
            <w:tcW w:w="1666" w:type="dxa"/>
            <w:noWrap/>
          </w:tcPr>
          <w:p w:rsidRPr="00727933" w:rsidR="009830A6" w:rsidP="00EF5276" w:rsidRDefault="009830A6" w14:paraId="3BE569E5" w14:textId="77777777">
            <w:pPr>
              <w:spacing w:before="80" w:after="80" w:line="240" w:lineRule="atLeast"/>
              <w:jc w:val="center"/>
              <w:rPr>
                <w:rFonts w:eastAsia="Arial"/>
                <w:lang w:eastAsia="en-US"/>
              </w:rPr>
            </w:pPr>
            <w:r w:rsidRPr="00727933">
              <w:rPr>
                <w:rFonts w:eastAsia="Arial"/>
                <w:lang w:eastAsia="en-US"/>
              </w:rPr>
              <w:t>$106,849</w:t>
            </w:r>
          </w:p>
        </w:tc>
        <w:tc>
          <w:tcPr>
            <w:tcW w:w="1665" w:type="dxa"/>
            <w:noWrap/>
          </w:tcPr>
          <w:p w:rsidRPr="00727933" w:rsidR="009830A6" w:rsidP="00EF5276" w:rsidRDefault="009830A6" w14:paraId="6B1C40D1" w14:textId="77777777">
            <w:pPr>
              <w:spacing w:before="80" w:after="80" w:line="240" w:lineRule="atLeast"/>
              <w:jc w:val="center"/>
              <w:rPr>
                <w:rFonts w:eastAsia="Arial"/>
                <w:lang w:eastAsia="en-US"/>
              </w:rPr>
            </w:pPr>
            <w:r w:rsidRPr="00727933">
              <w:rPr>
                <w:rFonts w:eastAsia="Arial"/>
                <w:lang w:eastAsia="en-US"/>
              </w:rPr>
              <w:t>$117,080</w:t>
            </w:r>
          </w:p>
        </w:tc>
        <w:tc>
          <w:tcPr>
            <w:tcW w:w="1666" w:type="dxa"/>
            <w:noWrap/>
          </w:tcPr>
          <w:p w:rsidRPr="00727933" w:rsidR="009830A6" w:rsidP="00EF5276" w:rsidRDefault="009830A6" w14:paraId="35EF8ED5" w14:textId="77777777">
            <w:pPr>
              <w:spacing w:before="80" w:after="80" w:line="240" w:lineRule="atLeast"/>
              <w:jc w:val="center"/>
              <w:rPr>
                <w:rFonts w:eastAsia="Arial"/>
                <w:lang w:eastAsia="en-US"/>
              </w:rPr>
            </w:pPr>
            <w:r w:rsidRPr="00727933">
              <w:rPr>
                <w:rFonts w:eastAsia="Arial"/>
                <w:lang w:eastAsia="en-US"/>
              </w:rPr>
              <w:t>$128,998</w:t>
            </w:r>
          </w:p>
        </w:tc>
        <w:tc>
          <w:tcPr>
            <w:tcW w:w="1666" w:type="dxa"/>
            <w:noWrap/>
          </w:tcPr>
          <w:p w:rsidRPr="00727933" w:rsidR="009830A6" w:rsidP="00EF5276" w:rsidRDefault="009830A6" w14:paraId="4247536D" w14:textId="77777777">
            <w:pPr>
              <w:spacing w:before="80" w:after="80" w:line="240" w:lineRule="atLeast"/>
              <w:jc w:val="center"/>
              <w:rPr>
                <w:rFonts w:eastAsia="Arial"/>
                <w:lang w:eastAsia="en-US"/>
              </w:rPr>
            </w:pPr>
            <w:r w:rsidRPr="00727933">
              <w:rPr>
                <w:rFonts w:eastAsia="Arial"/>
                <w:lang w:eastAsia="en-US"/>
              </w:rPr>
              <w:t>$114,891</w:t>
            </w:r>
          </w:p>
        </w:tc>
      </w:tr>
    </w:tbl>
    <w:p w:rsidRPr="00727933" w:rsidR="009830A6" w:rsidP="009830A6" w:rsidRDefault="009830A6" w14:paraId="68607F36" w14:textId="77777777">
      <w:pPr>
        <w:spacing w:before="100" w:after="100" w:line="300" w:lineRule="atLeast"/>
        <w:rPr>
          <w:rFonts w:eastAsia="Arial" w:cs="Arial"/>
          <w:b/>
          <w:bCs/>
          <w:i/>
          <w:iCs/>
          <w:szCs w:val="22"/>
          <w:lang w:eastAsia="en-US"/>
        </w:rPr>
      </w:pPr>
      <w:bookmarkStart w:name="_Ref137724691" w:id="43"/>
      <w:bookmarkStart w:name="_Ref137816758" w:id="44"/>
    </w:p>
    <w:p w:rsidRPr="00727933" w:rsidR="009830A6" w:rsidP="009830A6" w:rsidRDefault="009830A6" w14:paraId="58FD2E9B" w14:textId="77777777">
      <w:pPr>
        <w:spacing w:before="100" w:after="100" w:line="300" w:lineRule="atLeast"/>
        <w:rPr>
          <w:rFonts w:eastAsia="Arial" w:cs="Arial"/>
          <w:b/>
          <w:bCs/>
          <w:i/>
          <w:iCs/>
          <w:szCs w:val="22"/>
          <w:lang w:eastAsia="en-US"/>
        </w:rPr>
      </w:pPr>
      <w:r w:rsidRPr="00727933">
        <w:rPr>
          <w:rFonts w:eastAsia="Arial" w:cs="Arial"/>
          <w:b/>
          <w:bCs/>
          <w:i/>
          <w:iCs/>
          <w:szCs w:val="22"/>
          <w:lang w:eastAsia="en-US"/>
        </w:rPr>
        <w:br w:type="page"/>
      </w:r>
    </w:p>
    <w:p w:rsidRPr="009830A6" w:rsidR="009830A6" w:rsidP="009830A6" w:rsidRDefault="009830A6" w14:paraId="464AD0DA" w14:textId="36EB1EF8">
      <w:pPr>
        <w:pStyle w:val="Heading3"/>
        <w:rPr>
          <w:rFonts w:eastAsia="Arial"/>
        </w:rPr>
      </w:pPr>
      <w:bookmarkStart w:name="_Toc240467442" w:id="45"/>
      <w:r>
        <w:rPr>
          <w:rFonts w:eastAsia="Arial"/>
        </w:rPr>
        <w:t xml:space="preserve">Base </w:t>
      </w:r>
      <w:r w:rsidR="00307C12">
        <w:rPr>
          <w:rFonts w:eastAsia="Arial"/>
        </w:rPr>
        <w:t>amounts for pre-2023 new builds</w:t>
      </w:r>
      <w:bookmarkEnd w:id="45"/>
    </w:p>
    <w:p w:rsidRPr="005330A2" w:rsidR="009830A6" w:rsidP="00F110BD" w:rsidRDefault="009830A6" w14:paraId="03F1D10C" w14:textId="430D8B92">
      <w:pPr>
        <w:pStyle w:val="Caption"/>
        <w:rPr>
          <w:rFonts w:eastAsia="Arial" w:cs="Arial"/>
          <w:szCs w:val="22"/>
          <w:lang w:eastAsia="en-US"/>
        </w:rPr>
      </w:pP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27</w:t>
      </w:r>
      <w:r w:rsidRPr="005330A2">
        <w:rPr>
          <w:rFonts w:eastAsia="Arial" w:cs="Arial"/>
          <w:szCs w:val="22"/>
          <w:lang w:eastAsia="en-US"/>
        </w:rPr>
        <w:fldChar w:fldCharType="end"/>
      </w:r>
      <w:r w:rsidRPr="005330A2">
        <w:rPr>
          <w:rFonts w:eastAsia="Arial" w:cs="Arial"/>
          <w:szCs w:val="22"/>
          <w:lang w:eastAsia="en-US"/>
        </w:rPr>
        <w:t xml:space="preserve">: </w:t>
      </w:r>
      <w:r w:rsidDel="005C5EC2" w:rsidR="00710AB9">
        <w:rPr>
          <w:rFonts w:eastAsia="Arial" w:cs="Arial"/>
          <w:szCs w:val="22"/>
          <w:lang w:eastAsia="en-US"/>
        </w:rPr>
        <w:t xml:space="preserve">Maximum </w:t>
      </w:r>
      <w:r w:rsidR="005C5EC2">
        <w:rPr>
          <w:rFonts w:eastAsia="Arial" w:cs="Arial"/>
          <w:szCs w:val="22"/>
          <w:lang w:eastAsia="en-US"/>
        </w:rPr>
        <w:t>base amount per SDA-eligible participant for pre-2023 new build</w:t>
      </w:r>
      <w:r w:rsidRPr="005330A2">
        <w:rPr>
          <w:rFonts w:eastAsia="Arial" w:cs="Arial"/>
          <w:szCs w:val="22"/>
          <w:lang w:eastAsia="en-US"/>
        </w:rPr>
        <w:t xml:space="preserve">, </w:t>
      </w:r>
      <w:bookmarkEnd w:id="43"/>
      <w:bookmarkEnd w:id="44"/>
      <w:r w:rsidR="004E1416">
        <w:rPr>
          <w:rFonts w:eastAsia="Arial" w:cs="Arial"/>
          <w:szCs w:val="22"/>
          <w:lang w:eastAsia="en-US"/>
        </w:rPr>
        <w:t>w</w:t>
      </w:r>
      <w:r w:rsidR="000434C7">
        <w:rPr>
          <w:rFonts w:eastAsia="Arial" w:cs="Arial"/>
          <w:szCs w:val="22"/>
          <w:lang w:eastAsia="en-US"/>
        </w:rPr>
        <w:t>ithout sprinklers</w:t>
      </w:r>
      <w:r w:rsidRPr="005330A2">
        <w:rPr>
          <w:rFonts w:eastAsia="Arial" w:cs="Arial"/>
          <w:szCs w:val="22"/>
          <w:lang w:eastAsia="en-US"/>
        </w:rPr>
        <w:t xml:space="preserve">, dwellings without </w:t>
      </w:r>
      <w:r w:rsidR="00150D16">
        <w:rPr>
          <w:rFonts w:eastAsia="Arial" w:cs="Arial"/>
          <w:szCs w:val="22"/>
          <w:lang w:eastAsia="en-US"/>
        </w:rPr>
        <w:t>o</w:t>
      </w:r>
      <w:r w:rsidR="00773279">
        <w:rPr>
          <w:rFonts w:eastAsia="Arial" w:cs="Arial"/>
          <w:szCs w:val="22"/>
          <w:lang w:eastAsia="en-US"/>
        </w:rPr>
        <w:t>n-site overnight assistance</w:t>
      </w:r>
    </w:p>
    <w:tbl>
      <w:tblPr>
        <w:tblStyle w:val="GridTable45"/>
        <w:tblW w:w="5001" w:type="pct"/>
        <w:tblLayout w:type="fixed"/>
        <w:tblLook w:val="0420" w:firstRow="1" w:lastRow="0" w:firstColumn="0" w:lastColumn="0" w:noHBand="0" w:noVBand="1"/>
        <w:tblCaption w:val="Table of Per Participant Pre-2023 New Build Without Sprinklers"/>
      </w:tblPr>
      <w:tblGrid>
        <w:gridCol w:w="6232"/>
        <w:gridCol w:w="1666"/>
        <w:gridCol w:w="1666"/>
        <w:gridCol w:w="1666"/>
        <w:gridCol w:w="1666"/>
        <w:gridCol w:w="1667"/>
      </w:tblGrid>
      <w:tr w:rsidRPr="00727933" w:rsidR="009830A6" w:rsidTr="00E01A15" w14:paraId="736A78D1" w14:textId="77777777">
        <w:trPr>
          <w:cnfStyle w:val="100000000000" w:firstRow="1" w:lastRow="0" w:firstColumn="0" w:lastColumn="0" w:oddVBand="0" w:evenVBand="0" w:oddHBand="0" w:evenHBand="0" w:firstRowFirstColumn="0" w:firstRowLastColumn="0" w:lastRowFirstColumn="0" w:lastRowLastColumn="0"/>
          <w:tblHeader/>
        </w:trPr>
        <w:tc>
          <w:tcPr>
            <w:tcW w:w="6232" w:type="dxa"/>
            <w:noWrap/>
            <w:hideMark/>
          </w:tcPr>
          <w:p w:rsidRPr="00727933" w:rsidR="009830A6" w:rsidP="00EF5276" w:rsidRDefault="009830A6" w14:paraId="6EED5993" w14:textId="77777777">
            <w:pPr>
              <w:spacing w:before="60" w:after="60" w:line="200" w:lineRule="atLeast"/>
              <w:rPr>
                <w:color w:val="000000"/>
                <w:lang w:eastAsia="en-AU"/>
              </w:rPr>
            </w:pPr>
            <w:r w:rsidRPr="00727933">
              <w:rPr>
                <w:lang w:eastAsia="en-AU"/>
              </w:rPr>
              <w:t xml:space="preserve">Building Type </w:t>
            </w:r>
          </w:p>
        </w:tc>
        <w:tc>
          <w:tcPr>
            <w:tcW w:w="1666" w:type="dxa"/>
            <w:noWrap/>
            <w:hideMark/>
          </w:tcPr>
          <w:p w:rsidRPr="00727933" w:rsidR="009830A6" w:rsidP="00EF5276" w:rsidRDefault="009830A6" w14:paraId="229260A7" w14:textId="77777777">
            <w:pPr>
              <w:spacing w:before="60" w:after="60" w:line="200" w:lineRule="atLeast"/>
              <w:jc w:val="center"/>
              <w:rPr>
                <w:lang w:eastAsia="en-AU"/>
              </w:rPr>
            </w:pPr>
            <w:r w:rsidRPr="00727933">
              <w:rPr>
                <w:lang w:eastAsia="en-AU"/>
              </w:rPr>
              <w:t>Improved Liveability</w:t>
            </w:r>
          </w:p>
        </w:tc>
        <w:tc>
          <w:tcPr>
            <w:tcW w:w="1666" w:type="dxa"/>
            <w:noWrap/>
            <w:hideMark/>
          </w:tcPr>
          <w:p w:rsidRPr="00727933" w:rsidR="009830A6" w:rsidP="00EF5276" w:rsidRDefault="009830A6" w14:paraId="6492B112" w14:textId="77777777">
            <w:pPr>
              <w:spacing w:before="60" w:after="60" w:line="200" w:lineRule="atLeast"/>
              <w:jc w:val="center"/>
              <w:rPr>
                <w:lang w:eastAsia="en-AU"/>
              </w:rPr>
            </w:pPr>
            <w:r w:rsidRPr="00727933">
              <w:rPr>
                <w:lang w:eastAsia="en-AU"/>
              </w:rPr>
              <w:t>Fully Accessible</w:t>
            </w:r>
          </w:p>
        </w:tc>
        <w:tc>
          <w:tcPr>
            <w:tcW w:w="1666" w:type="dxa"/>
            <w:noWrap/>
            <w:hideMark/>
          </w:tcPr>
          <w:p w:rsidRPr="00727933" w:rsidR="009830A6" w:rsidP="00EF5276" w:rsidRDefault="009830A6" w14:paraId="6A9FE78A" w14:textId="77777777">
            <w:pPr>
              <w:spacing w:before="60" w:after="60" w:line="200" w:lineRule="atLeast"/>
              <w:jc w:val="center"/>
              <w:rPr>
                <w:lang w:eastAsia="en-AU"/>
              </w:rPr>
            </w:pPr>
            <w:r w:rsidRPr="00727933">
              <w:rPr>
                <w:lang w:eastAsia="en-AU"/>
              </w:rPr>
              <w:t>Robust</w:t>
            </w:r>
          </w:p>
        </w:tc>
        <w:tc>
          <w:tcPr>
            <w:tcW w:w="1666" w:type="dxa"/>
            <w:noWrap/>
            <w:hideMark/>
          </w:tcPr>
          <w:p w:rsidRPr="00727933" w:rsidR="009830A6" w:rsidP="00EF5276" w:rsidRDefault="009830A6" w14:paraId="13827778" w14:textId="77777777">
            <w:pPr>
              <w:spacing w:before="60" w:after="60" w:line="200" w:lineRule="atLeast"/>
              <w:jc w:val="center"/>
              <w:rPr>
                <w:lang w:eastAsia="en-AU"/>
              </w:rPr>
            </w:pPr>
            <w:r w:rsidRPr="00727933">
              <w:rPr>
                <w:lang w:eastAsia="en-AU"/>
              </w:rPr>
              <w:t>Robust with Breakout Room</w:t>
            </w:r>
          </w:p>
        </w:tc>
        <w:tc>
          <w:tcPr>
            <w:tcW w:w="1667" w:type="dxa"/>
            <w:noWrap/>
            <w:hideMark/>
          </w:tcPr>
          <w:p w:rsidRPr="00727933" w:rsidR="009830A6" w:rsidP="00EF5276" w:rsidRDefault="009830A6" w14:paraId="0F2E045F" w14:textId="77777777">
            <w:pPr>
              <w:spacing w:before="60" w:after="60" w:line="200" w:lineRule="atLeast"/>
              <w:jc w:val="center"/>
              <w:rPr>
                <w:lang w:eastAsia="en-AU"/>
              </w:rPr>
            </w:pPr>
            <w:r w:rsidRPr="00727933">
              <w:rPr>
                <w:lang w:eastAsia="en-AU"/>
              </w:rPr>
              <w:t xml:space="preserve">High Physical Support </w:t>
            </w:r>
          </w:p>
        </w:tc>
      </w:tr>
      <w:tr w:rsidRPr="00727933" w:rsidR="009830A6" w:rsidTr="00EF5276" w14:paraId="2D0B3CC9"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56A9CEA1" w14:textId="77777777">
            <w:pPr>
              <w:spacing w:before="60" w:after="60" w:line="200" w:lineRule="atLeast"/>
              <w:rPr>
                <w:color w:val="000000"/>
                <w:lang w:eastAsia="en-AU"/>
              </w:rPr>
            </w:pPr>
            <w:r w:rsidRPr="00727933">
              <w:rPr>
                <w:rFonts w:eastAsia="Arial"/>
                <w:lang w:eastAsia="en-US"/>
              </w:rPr>
              <w:t>Apartment, 2 bedrooms, 2 residents - 1 SDA participant</w:t>
            </w:r>
          </w:p>
        </w:tc>
        <w:tc>
          <w:tcPr>
            <w:tcW w:w="1666" w:type="dxa"/>
            <w:noWrap/>
          </w:tcPr>
          <w:p w:rsidRPr="00727933" w:rsidR="009830A6" w:rsidP="00EF5276" w:rsidRDefault="009830A6" w14:paraId="4B68D51F" w14:textId="77777777">
            <w:pPr>
              <w:spacing w:before="80" w:after="80" w:line="240" w:lineRule="atLeast"/>
              <w:jc w:val="center"/>
              <w:rPr>
                <w:rFonts w:eastAsia="Arial"/>
                <w:lang w:eastAsia="en-US"/>
              </w:rPr>
            </w:pPr>
            <w:r w:rsidRPr="00727933">
              <w:rPr>
                <w:rFonts w:eastAsia="Arial"/>
                <w:lang w:eastAsia="en-US"/>
              </w:rPr>
              <w:t>$81,414</w:t>
            </w:r>
          </w:p>
        </w:tc>
        <w:tc>
          <w:tcPr>
            <w:tcW w:w="1666" w:type="dxa"/>
            <w:noWrap/>
          </w:tcPr>
          <w:p w:rsidRPr="00727933" w:rsidR="009830A6" w:rsidP="00EF5276" w:rsidRDefault="009830A6" w14:paraId="0FC4EFEA" w14:textId="77777777">
            <w:pPr>
              <w:spacing w:before="80" w:after="80" w:line="240" w:lineRule="atLeast"/>
              <w:jc w:val="center"/>
              <w:rPr>
                <w:rFonts w:eastAsia="Arial"/>
                <w:lang w:eastAsia="en-US"/>
              </w:rPr>
            </w:pPr>
            <w:r w:rsidRPr="00727933">
              <w:rPr>
                <w:rFonts w:eastAsia="Arial"/>
                <w:lang w:eastAsia="en-US"/>
              </w:rPr>
              <w:t>$83,954</w:t>
            </w:r>
          </w:p>
        </w:tc>
        <w:tc>
          <w:tcPr>
            <w:tcW w:w="1666" w:type="dxa"/>
            <w:noWrap/>
          </w:tcPr>
          <w:p w:rsidRPr="00727933" w:rsidR="009830A6" w:rsidP="00EF5276" w:rsidRDefault="009830A6" w14:paraId="11349BD5"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2A4AFA38" w14:textId="77777777">
            <w:pPr>
              <w:spacing w:before="80" w:after="80" w:line="240" w:lineRule="atLeast"/>
              <w:jc w:val="center"/>
              <w:rPr>
                <w:rFonts w:eastAsia="Arial"/>
                <w:lang w:eastAsia="en-US"/>
              </w:rPr>
            </w:pPr>
            <w:r w:rsidRPr="00727933">
              <w:rPr>
                <w:rFonts w:eastAsia="Arial"/>
                <w:lang w:eastAsia="en-US"/>
              </w:rPr>
              <w:t>N/A</w:t>
            </w:r>
          </w:p>
        </w:tc>
        <w:tc>
          <w:tcPr>
            <w:tcW w:w="1667" w:type="dxa"/>
            <w:noWrap/>
          </w:tcPr>
          <w:p w:rsidRPr="00727933" w:rsidR="009830A6" w:rsidP="00EF5276" w:rsidRDefault="009830A6" w14:paraId="196E06E5" w14:textId="77777777">
            <w:pPr>
              <w:spacing w:before="80" w:after="80" w:line="240" w:lineRule="atLeast"/>
              <w:jc w:val="center"/>
              <w:rPr>
                <w:rFonts w:eastAsia="Arial"/>
                <w:lang w:eastAsia="en-US"/>
              </w:rPr>
            </w:pPr>
            <w:r w:rsidRPr="00727933">
              <w:rPr>
                <w:rFonts w:eastAsia="Arial"/>
                <w:lang w:eastAsia="en-US"/>
              </w:rPr>
              <w:t>$91,248</w:t>
            </w:r>
          </w:p>
        </w:tc>
      </w:tr>
      <w:tr w:rsidRPr="00727933" w:rsidR="009830A6" w:rsidTr="00EF5276" w14:paraId="2ACF1ED6" w14:textId="77777777">
        <w:tc>
          <w:tcPr>
            <w:tcW w:w="6232" w:type="dxa"/>
            <w:noWrap/>
            <w:hideMark/>
          </w:tcPr>
          <w:p w:rsidRPr="00727933" w:rsidR="009830A6" w:rsidP="00EF5276" w:rsidRDefault="009830A6" w14:paraId="2327AA56" w14:textId="77777777">
            <w:pPr>
              <w:spacing w:before="60" w:after="60" w:line="200" w:lineRule="atLeast"/>
              <w:rPr>
                <w:color w:val="000000"/>
                <w:lang w:eastAsia="en-AU"/>
              </w:rPr>
            </w:pPr>
            <w:r w:rsidRPr="00727933">
              <w:rPr>
                <w:rFonts w:eastAsia="Arial"/>
                <w:lang w:eastAsia="en-US"/>
              </w:rPr>
              <w:t>Apartment, 3 bedrooms, 2 residents - 1 SDA participant</w:t>
            </w:r>
          </w:p>
        </w:tc>
        <w:tc>
          <w:tcPr>
            <w:tcW w:w="1666" w:type="dxa"/>
            <w:noWrap/>
          </w:tcPr>
          <w:p w:rsidRPr="00727933" w:rsidR="009830A6" w:rsidP="00EF5276" w:rsidRDefault="009830A6" w14:paraId="43BE6B60" w14:textId="77777777">
            <w:pPr>
              <w:spacing w:before="80" w:after="80" w:line="240" w:lineRule="atLeast"/>
              <w:jc w:val="center"/>
              <w:rPr>
                <w:rFonts w:eastAsia="Arial"/>
                <w:lang w:eastAsia="en-US"/>
              </w:rPr>
            </w:pPr>
            <w:r w:rsidRPr="00727933">
              <w:rPr>
                <w:rFonts w:eastAsia="Arial"/>
                <w:lang w:eastAsia="en-US"/>
              </w:rPr>
              <w:t>$81,414</w:t>
            </w:r>
          </w:p>
        </w:tc>
        <w:tc>
          <w:tcPr>
            <w:tcW w:w="1666" w:type="dxa"/>
            <w:noWrap/>
          </w:tcPr>
          <w:p w:rsidRPr="00727933" w:rsidR="009830A6" w:rsidP="00EF5276" w:rsidRDefault="009830A6" w14:paraId="7B2A1C4F" w14:textId="77777777">
            <w:pPr>
              <w:spacing w:before="80" w:after="80" w:line="240" w:lineRule="atLeast"/>
              <w:jc w:val="center"/>
              <w:rPr>
                <w:rFonts w:eastAsia="Arial"/>
                <w:lang w:eastAsia="en-US"/>
              </w:rPr>
            </w:pPr>
            <w:r w:rsidRPr="00727933">
              <w:rPr>
                <w:rFonts w:eastAsia="Arial"/>
                <w:lang w:eastAsia="en-US"/>
              </w:rPr>
              <w:t>$83,954</w:t>
            </w:r>
          </w:p>
        </w:tc>
        <w:tc>
          <w:tcPr>
            <w:tcW w:w="1666" w:type="dxa"/>
            <w:noWrap/>
          </w:tcPr>
          <w:p w:rsidRPr="00727933" w:rsidR="009830A6" w:rsidP="00EF5276" w:rsidRDefault="009830A6" w14:paraId="198D0C1F"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5316B9D5" w14:textId="77777777">
            <w:pPr>
              <w:spacing w:before="80" w:after="80" w:line="240" w:lineRule="atLeast"/>
              <w:jc w:val="center"/>
              <w:rPr>
                <w:rFonts w:eastAsia="Arial"/>
                <w:lang w:eastAsia="en-US"/>
              </w:rPr>
            </w:pPr>
            <w:r w:rsidRPr="00727933">
              <w:rPr>
                <w:rFonts w:eastAsia="Arial"/>
                <w:lang w:eastAsia="en-US"/>
              </w:rPr>
              <w:t>N/A</w:t>
            </w:r>
          </w:p>
        </w:tc>
        <w:tc>
          <w:tcPr>
            <w:tcW w:w="1667" w:type="dxa"/>
            <w:noWrap/>
          </w:tcPr>
          <w:p w:rsidRPr="00727933" w:rsidR="009830A6" w:rsidP="00EF5276" w:rsidRDefault="009830A6" w14:paraId="29E3FF8A" w14:textId="77777777">
            <w:pPr>
              <w:spacing w:before="80" w:after="80" w:line="240" w:lineRule="atLeast"/>
              <w:jc w:val="center"/>
              <w:rPr>
                <w:rFonts w:eastAsia="Arial"/>
                <w:lang w:eastAsia="en-US"/>
              </w:rPr>
            </w:pPr>
            <w:r w:rsidRPr="00727933">
              <w:rPr>
                <w:rFonts w:eastAsia="Arial"/>
                <w:lang w:eastAsia="en-US"/>
              </w:rPr>
              <w:t>$91,248</w:t>
            </w:r>
          </w:p>
        </w:tc>
      </w:tr>
      <w:tr w:rsidRPr="00727933" w:rsidR="009830A6" w:rsidTr="00EF5276" w14:paraId="28C61D4A"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66DEB914" w14:textId="77777777">
            <w:pPr>
              <w:spacing w:before="60" w:after="60" w:line="200" w:lineRule="atLeast"/>
              <w:rPr>
                <w:color w:val="000000"/>
                <w:lang w:eastAsia="en-AU"/>
              </w:rPr>
            </w:pPr>
            <w:r w:rsidRPr="00727933">
              <w:rPr>
                <w:rFonts w:eastAsia="Arial"/>
                <w:lang w:eastAsia="en-US"/>
              </w:rPr>
              <w:t>Villa, 2 bedrooms - 1 SDA participant</w:t>
            </w:r>
          </w:p>
        </w:tc>
        <w:tc>
          <w:tcPr>
            <w:tcW w:w="1666" w:type="dxa"/>
            <w:noWrap/>
          </w:tcPr>
          <w:p w:rsidRPr="00727933" w:rsidR="009830A6" w:rsidP="00EF5276" w:rsidRDefault="009830A6" w14:paraId="096F1D18" w14:textId="77777777">
            <w:pPr>
              <w:spacing w:before="80" w:after="80" w:line="240" w:lineRule="atLeast"/>
              <w:jc w:val="center"/>
              <w:rPr>
                <w:rFonts w:eastAsia="Arial"/>
                <w:lang w:eastAsia="en-US"/>
              </w:rPr>
            </w:pPr>
            <w:r w:rsidRPr="00727933">
              <w:rPr>
                <w:rFonts w:eastAsia="Arial"/>
                <w:lang w:eastAsia="en-US"/>
              </w:rPr>
              <w:t>$58,894</w:t>
            </w:r>
          </w:p>
        </w:tc>
        <w:tc>
          <w:tcPr>
            <w:tcW w:w="1666" w:type="dxa"/>
            <w:noWrap/>
          </w:tcPr>
          <w:p w:rsidRPr="00727933" w:rsidR="009830A6" w:rsidP="00EF5276" w:rsidRDefault="009830A6" w14:paraId="06BBD99E" w14:textId="77777777">
            <w:pPr>
              <w:spacing w:before="80" w:after="80" w:line="240" w:lineRule="atLeast"/>
              <w:jc w:val="center"/>
              <w:rPr>
                <w:rFonts w:eastAsia="Arial"/>
                <w:lang w:eastAsia="en-US"/>
              </w:rPr>
            </w:pPr>
            <w:r w:rsidRPr="00727933">
              <w:rPr>
                <w:rFonts w:eastAsia="Arial"/>
                <w:lang w:eastAsia="en-US"/>
              </w:rPr>
              <w:t>$61,708</w:t>
            </w:r>
          </w:p>
        </w:tc>
        <w:tc>
          <w:tcPr>
            <w:tcW w:w="1666" w:type="dxa"/>
            <w:noWrap/>
          </w:tcPr>
          <w:p w:rsidRPr="00727933" w:rsidR="009830A6" w:rsidP="00EF5276" w:rsidRDefault="009830A6" w14:paraId="6F984934" w14:textId="77777777">
            <w:pPr>
              <w:spacing w:before="80" w:after="80" w:line="240" w:lineRule="atLeast"/>
              <w:jc w:val="center"/>
              <w:rPr>
                <w:rFonts w:eastAsia="Arial"/>
                <w:lang w:eastAsia="en-US"/>
              </w:rPr>
            </w:pPr>
            <w:r w:rsidRPr="00727933">
              <w:rPr>
                <w:rFonts w:eastAsia="Arial"/>
                <w:lang w:eastAsia="en-US"/>
              </w:rPr>
              <w:t>$62,992</w:t>
            </w:r>
          </w:p>
        </w:tc>
        <w:tc>
          <w:tcPr>
            <w:tcW w:w="1666" w:type="dxa"/>
            <w:noWrap/>
          </w:tcPr>
          <w:p w:rsidRPr="00727933" w:rsidR="009830A6" w:rsidP="00EF5276" w:rsidRDefault="009830A6" w14:paraId="403D42AE" w14:textId="77777777">
            <w:pPr>
              <w:spacing w:before="80" w:after="80" w:line="240" w:lineRule="atLeast"/>
              <w:jc w:val="center"/>
              <w:rPr>
                <w:rFonts w:eastAsia="Arial"/>
                <w:lang w:eastAsia="en-US"/>
              </w:rPr>
            </w:pPr>
            <w:r w:rsidRPr="00727933">
              <w:rPr>
                <w:rFonts w:eastAsia="Arial"/>
                <w:lang w:eastAsia="en-US"/>
              </w:rPr>
              <w:t>$67,602</w:t>
            </w:r>
          </w:p>
        </w:tc>
        <w:tc>
          <w:tcPr>
            <w:tcW w:w="1667" w:type="dxa"/>
            <w:noWrap/>
          </w:tcPr>
          <w:p w:rsidRPr="00727933" w:rsidR="009830A6" w:rsidP="00EF5276" w:rsidRDefault="009830A6" w14:paraId="0933F18B" w14:textId="77777777">
            <w:pPr>
              <w:spacing w:before="80" w:after="80" w:line="240" w:lineRule="atLeast"/>
              <w:jc w:val="center"/>
              <w:rPr>
                <w:rFonts w:eastAsia="Arial"/>
                <w:lang w:eastAsia="en-US"/>
              </w:rPr>
            </w:pPr>
            <w:r w:rsidRPr="00727933">
              <w:rPr>
                <w:rFonts w:eastAsia="Arial"/>
                <w:lang w:eastAsia="en-US"/>
              </w:rPr>
              <w:t>$69,208</w:t>
            </w:r>
          </w:p>
        </w:tc>
      </w:tr>
      <w:tr w:rsidRPr="00727933" w:rsidR="009830A6" w:rsidTr="00EF5276" w14:paraId="3BF7973E" w14:textId="77777777">
        <w:tc>
          <w:tcPr>
            <w:tcW w:w="6232" w:type="dxa"/>
            <w:noWrap/>
          </w:tcPr>
          <w:p w:rsidRPr="00727933" w:rsidR="009830A6" w:rsidP="00EF5276" w:rsidRDefault="009830A6" w14:paraId="535E77C6" w14:textId="77777777">
            <w:pPr>
              <w:spacing w:before="60" w:after="60" w:line="200" w:lineRule="atLeast"/>
              <w:rPr>
                <w:color w:val="000000"/>
                <w:lang w:eastAsia="en-AU"/>
              </w:rPr>
            </w:pPr>
            <w:r w:rsidRPr="00727933">
              <w:rPr>
                <w:rFonts w:eastAsia="Arial"/>
                <w:lang w:eastAsia="en-US"/>
              </w:rPr>
              <w:t>Villa, 3 bedrooms - 2 SDA participants</w:t>
            </w:r>
          </w:p>
        </w:tc>
        <w:tc>
          <w:tcPr>
            <w:tcW w:w="1666" w:type="dxa"/>
            <w:noWrap/>
          </w:tcPr>
          <w:p w:rsidRPr="00727933" w:rsidR="009830A6" w:rsidP="00EF5276" w:rsidRDefault="009830A6" w14:paraId="6A25C33D" w14:textId="77777777">
            <w:pPr>
              <w:spacing w:before="80" w:after="80" w:line="240" w:lineRule="atLeast"/>
              <w:jc w:val="center"/>
              <w:rPr>
                <w:rFonts w:eastAsia="Arial"/>
                <w:lang w:eastAsia="en-US"/>
              </w:rPr>
            </w:pPr>
            <w:r w:rsidRPr="00727933">
              <w:rPr>
                <w:rFonts w:eastAsia="Arial"/>
                <w:lang w:eastAsia="en-US"/>
              </w:rPr>
              <w:t>$34,099</w:t>
            </w:r>
          </w:p>
        </w:tc>
        <w:tc>
          <w:tcPr>
            <w:tcW w:w="1666" w:type="dxa"/>
            <w:noWrap/>
          </w:tcPr>
          <w:p w:rsidRPr="00727933" w:rsidR="009830A6" w:rsidP="00EF5276" w:rsidRDefault="009830A6" w14:paraId="45BFF2F8" w14:textId="77777777">
            <w:pPr>
              <w:spacing w:before="80" w:after="80" w:line="240" w:lineRule="atLeast"/>
              <w:jc w:val="center"/>
              <w:rPr>
                <w:rFonts w:eastAsia="Arial"/>
                <w:lang w:eastAsia="en-US"/>
              </w:rPr>
            </w:pPr>
            <w:r w:rsidRPr="00727933">
              <w:rPr>
                <w:rFonts w:eastAsia="Arial"/>
                <w:lang w:eastAsia="en-US"/>
              </w:rPr>
              <w:t>$36,143</w:t>
            </w:r>
          </w:p>
        </w:tc>
        <w:tc>
          <w:tcPr>
            <w:tcW w:w="1666" w:type="dxa"/>
            <w:noWrap/>
          </w:tcPr>
          <w:p w:rsidRPr="00727933" w:rsidR="009830A6" w:rsidP="00EF5276" w:rsidRDefault="009830A6" w14:paraId="6FD8FEF0" w14:textId="77777777">
            <w:pPr>
              <w:spacing w:before="80" w:after="80" w:line="240" w:lineRule="atLeast"/>
              <w:jc w:val="center"/>
              <w:rPr>
                <w:rFonts w:eastAsia="Arial"/>
                <w:lang w:eastAsia="en-US"/>
              </w:rPr>
            </w:pPr>
            <w:r w:rsidRPr="00727933">
              <w:rPr>
                <w:rFonts w:eastAsia="Arial"/>
                <w:lang w:eastAsia="en-US"/>
              </w:rPr>
              <w:t>$39,511</w:t>
            </w:r>
          </w:p>
        </w:tc>
        <w:tc>
          <w:tcPr>
            <w:tcW w:w="1666" w:type="dxa"/>
            <w:noWrap/>
          </w:tcPr>
          <w:p w:rsidRPr="00727933" w:rsidR="009830A6" w:rsidP="00EF5276" w:rsidRDefault="009830A6" w14:paraId="72B93E23" w14:textId="77777777">
            <w:pPr>
              <w:spacing w:before="80" w:after="80" w:line="240" w:lineRule="atLeast"/>
              <w:jc w:val="center"/>
              <w:rPr>
                <w:rFonts w:eastAsia="Arial"/>
                <w:lang w:eastAsia="en-US"/>
              </w:rPr>
            </w:pPr>
            <w:r w:rsidRPr="00727933">
              <w:rPr>
                <w:rFonts w:eastAsia="Arial"/>
                <w:lang w:eastAsia="en-US"/>
              </w:rPr>
              <w:t>$41,816</w:t>
            </w:r>
          </w:p>
        </w:tc>
        <w:tc>
          <w:tcPr>
            <w:tcW w:w="1667" w:type="dxa"/>
            <w:noWrap/>
          </w:tcPr>
          <w:p w:rsidRPr="00727933" w:rsidR="009830A6" w:rsidP="00EF5276" w:rsidRDefault="009830A6" w14:paraId="4791B5C8" w14:textId="77777777">
            <w:pPr>
              <w:spacing w:before="80" w:after="80" w:line="240" w:lineRule="atLeast"/>
              <w:jc w:val="center"/>
              <w:rPr>
                <w:rFonts w:eastAsia="Arial"/>
                <w:lang w:eastAsia="en-US"/>
              </w:rPr>
            </w:pPr>
            <w:r w:rsidRPr="00727933">
              <w:rPr>
                <w:rFonts w:eastAsia="Arial"/>
                <w:lang w:eastAsia="en-US"/>
              </w:rPr>
              <w:t>$40,075</w:t>
            </w:r>
          </w:p>
        </w:tc>
      </w:tr>
      <w:tr w:rsidRPr="00727933" w:rsidR="009830A6" w:rsidTr="00EF5276" w14:paraId="6B533DFA"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2471FA58" w14:textId="77777777">
            <w:pPr>
              <w:spacing w:before="60" w:after="60" w:line="200" w:lineRule="atLeast"/>
              <w:rPr>
                <w:color w:val="000000"/>
                <w:lang w:eastAsia="en-AU"/>
              </w:rPr>
            </w:pPr>
            <w:r w:rsidRPr="00727933">
              <w:rPr>
                <w:rFonts w:eastAsia="Arial"/>
                <w:lang w:eastAsia="en-US"/>
              </w:rPr>
              <w:t>Villa, 3 bedrooms - 1 SDA participant</w:t>
            </w:r>
          </w:p>
        </w:tc>
        <w:tc>
          <w:tcPr>
            <w:tcW w:w="1666" w:type="dxa"/>
            <w:noWrap/>
          </w:tcPr>
          <w:p w:rsidRPr="00727933" w:rsidR="009830A6" w:rsidP="00EF5276" w:rsidRDefault="009830A6" w14:paraId="439DCD1F" w14:textId="77777777">
            <w:pPr>
              <w:spacing w:before="80" w:after="80" w:line="240" w:lineRule="atLeast"/>
              <w:jc w:val="center"/>
              <w:rPr>
                <w:rFonts w:eastAsia="Arial"/>
                <w:lang w:eastAsia="en-US"/>
              </w:rPr>
            </w:pPr>
            <w:r w:rsidRPr="00727933">
              <w:rPr>
                <w:rFonts w:eastAsia="Arial"/>
                <w:lang w:eastAsia="en-US"/>
              </w:rPr>
              <w:t>$58,894</w:t>
            </w:r>
          </w:p>
        </w:tc>
        <w:tc>
          <w:tcPr>
            <w:tcW w:w="1666" w:type="dxa"/>
            <w:noWrap/>
          </w:tcPr>
          <w:p w:rsidRPr="00727933" w:rsidR="009830A6" w:rsidP="00EF5276" w:rsidRDefault="009830A6" w14:paraId="17D2FF39" w14:textId="77777777">
            <w:pPr>
              <w:spacing w:before="80" w:after="80" w:line="240" w:lineRule="atLeast"/>
              <w:jc w:val="center"/>
              <w:rPr>
                <w:rFonts w:eastAsia="Arial"/>
                <w:lang w:eastAsia="en-US"/>
              </w:rPr>
            </w:pPr>
            <w:r w:rsidRPr="00727933">
              <w:rPr>
                <w:rFonts w:eastAsia="Arial"/>
                <w:lang w:eastAsia="en-US"/>
              </w:rPr>
              <w:t>$61,708</w:t>
            </w:r>
          </w:p>
        </w:tc>
        <w:tc>
          <w:tcPr>
            <w:tcW w:w="1666" w:type="dxa"/>
            <w:noWrap/>
          </w:tcPr>
          <w:p w:rsidRPr="00727933" w:rsidR="009830A6" w:rsidP="00EF5276" w:rsidRDefault="009830A6" w14:paraId="1495E2D6" w14:textId="77777777">
            <w:pPr>
              <w:spacing w:before="80" w:after="80" w:line="240" w:lineRule="atLeast"/>
              <w:jc w:val="center"/>
              <w:rPr>
                <w:rFonts w:eastAsia="Arial"/>
                <w:lang w:eastAsia="en-US"/>
              </w:rPr>
            </w:pPr>
            <w:r w:rsidRPr="00727933">
              <w:rPr>
                <w:rFonts w:eastAsia="Arial"/>
                <w:lang w:eastAsia="en-US"/>
              </w:rPr>
              <w:t>$62,992</w:t>
            </w:r>
          </w:p>
        </w:tc>
        <w:tc>
          <w:tcPr>
            <w:tcW w:w="1666" w:type="dxa"/>
            <w:noWrap/>
          </w:tcPr>
          <w:p w:rsidRPr="00727933" w:rsidR="009830A6" w:rsidP="00EF5276" w:rsidRDefault="009830A6" w14:paraId="552BD6E6" w14:textId="77777777">
            <w:pPr>
              <w:spacing w:before="80" w:after="80" w:line="240" w:lineRule="atLeast"/>
              <w:jc w:val="center"/>
              <w:rPr>
                <w:rFonts w:eastAsia="Arial"/>
                <w:lang w:eastAsia="en-US"/>
              </w:rPr>
            </w:pPr>
            <w:r w:rsidRPr="00727933">
              <w:rPr>
                <w:rFonts w:eastAsia="Arial"/>
                <w:lang w:eastAsia="en-US"/>
              </w:rPr>
              <w:t>$67,602</w:t>
            </w:r>
          </w:p>
        </w:tc>
        <w:tc>
          <w:tcPr>
            <w:tcW w:w="1667" w:type="dxa"/>
            <w:noWrap/>
          </w:tcPr>
          <w:p w:rsidRPr="00727933" w:rsidR="009830A6" w:rsidP="00EF5276" w:rsidRDefault="009830A6" w14:paraId="0DE02760" w14:textId="77777777">
            <w:pPr>
              <w:spacing w:before="80" w:after="80" w:line="240" w:lineRule="atLeast"/>
              <w:jc w:val="center"/>
              <w:rPr>
                <w:rFonts w:eastAsia="Arial"/>
                <w:lang w:eastAsia="en-US"/>
              </w:rPr>
            </w:pPr>
            <w:r w:rsidRPr="00727933">
              <w:rPr>
                <w:rFonts w:eastAsia="Arial"/>
                <w:lang w:eastAsia="en-US"/>
              </w:rPr>
              <w:t>$69,208</w:t>
            </w:r>
          </w:p>
        </w:tc>
      </w:tr>
      <w:tr w:rsidRPr="00727933" w:rsidR="009830A6" w:rsidTr="00EF5276" w14:paraId="0D350487" w14:textId="77777777">
        <w:tc>
          <w:tcPr>
            <w:tcW w:w="6232" w:type="dxa"/>
            <w:noWrap/>
            <w:hideMark/>
          </w:tcPr>
          <w:p w:rsidRPr="00727933" w:rsidR="009830A6" w:rsidP="00EF5276" w:rsidRDefault="009830A6" w14:paraId="737D912F" w14:textId="77777777">
            <w:pPr>
              <w:spacing w:before="60" w:after="60" w:line="200" w:lineRule="atLeast"/>
              <w:rPr>
                <w:color w:val="000000"/>
                <w:lang w:eastAsia="en-AU"/>
              </w:rPr>
            </w:pPr>
            <w:r w:rsidRPr="00727933">
              <w:rPr>
                <w:rFonts w:eastAsia="Arial"/>
                <w:lang w:eastAsia="en-US"/>
              </w:rPr>
              <w:t>House, 2 bedrooms - 1 SDA participant</w:t>
            </w:r>
          </w:p>
        </w:tc>
        <w:tc>
          <w:tcPr>
            <w:tcW w:w="1666" w:type="dxa"/>
            <w:noWrap/>
          </w:tcPr>
          <w:p w:rsidRPr="00727933" w:rsidR="009830A6" w:rsidP="00EF5276" w:rsidRDefault="009830A6" w14:paraId="3337B189" w14:textId="77777777">
            <w:pPr>
              <w:spacing w:before="80" w:after="80" w:line="240" w:lineRule="atLeast"/>
              <w:jc w:val="center"/>
              <w:rPr>
                <w:rFonts w:eastAsia="Arial"/>
                <w:lang w:eastAsia="en-US"/>
              </w:rPr>
            </w:pPr>
            <w:r w:rsidRPr="00727933">
              <w:rPr>
                <w:rFonts w:eastAsia="Arial"/>
                <w:lang w:eastAsia="en-US"/>
              </w:rPr>
              <w:t>$81,414</w:t>
            </w:r>
          </w:p>
        </w:tc>
        <w:tc>
          <w:tcPr>
            <w:tcW w:w="1666" w:type="dxa"/>
            <w:noWrap/>
          </w:tcPr>
          <w:p w:rsidRPr="00727933" w:rsidR="009830A6" w:rsidP="00EF5276" w:rsidRDefault="009830A6" w14:paraId="7AA2992D" w14:textId="77777777">
            <w:pPr>
              <w:spacing w:before="80" w:after="80" w:line="240" w:lineRule="atLeast"/>
              <w:jc w:val="center"/>
              <w:rPr>
                <w:rFonts w:eastAsia="Arial"/>
                <w:lang w:eastAsia="en-US"/>
              </w:rPr>
            </w:pPr>
            <w:r w:rsidRPr="00727933">
              <w:rPr>
                <w:rFonts w:eastAsia="Arial"/>
                <w:lang w:eastAsia="en-US"/>
              </w:rPr>
              <w:t>$83,954</w:t>
            </w:r>
          </w:p>
        </w:tc>
        <w:tc>
          <w:tcPr>
            <w:tcW w:w="1666" w:type="dxa"/>
            <w:noWrap/>
          </w:tcPr>
          <w:p w:rsidRPr="00727933" w:rsidR="009830A6" w:rsidP="00EF5276" w:rsidRDefault="009830A6" w14:paraId="4ADB4D55" w14:textId="77777777">
            <w:pPr>
              <w:spacing w:before="80" w:after="80" w:line="240" w:lineRule="atLeast"/>
              <w:jc w:val="center"/>
              <w:rPr>
                <w:rFonts w:eastAsia="Arial"/>
                <w:lang w:eastAsia="en-US"/>
              </w:rPr>
            </w:pPr>
            <w:r w:rsidRPr="00727933">
              <w:rPr>
                <w:rFonts w:eastAsia="Arial"/>
                <w:lang w:eastAsia="en-US"/>
              </w:rPr>
              <w:t>$92,573</w:t>
            </w:r>
          </w:p>
        </w:tc>
        <w:tc>
          <w:tcPr>
            <w:tcW w:w="1666" w:type="dxa"/>
            <w:noWrap/>
          </w:tcPr>
          <w:p w:rsidRPr="00727933" w:rsidR="009830A6" w:rsidP="00EF5276" w:rsidRDefault="009830A6" w14:paraId="5A3284A1" w14:textId="77777777">
            <w:pPr>
              <w:spacing w:before="80" w:after="80" w:line="240" w:lineRule="atLeast"/>
              <w:jc w:val="center"/>
              <w:rPr>
                <w:rFonts w:eastAsia="Arial"/>
                <w:lang w:eastAsia="en-US"/>
              </w:rPr>
            </w:pPr>
            <w:r w:rsidRPr="00727933">
              <w:rPr>
                <w:rFonts w:eastAsia="Arial"/>
                <w:lang w:eastAsia="en-US"/>
              </w:rPr>
              <w:t>$103,536</w:t>
            </w:r>
          </w:p>
        </w:tc>
        <w:tc>
          <w:tcPr>
            <w:tcW w:w="1667" w:type="dxa"/>
            <w:noWrap/>
          </w:tcPr>
          <w:p w:rsidRPr="00727933" w:rsidR="009830A6" w:rsidP="00EF5276" w:rsidRDefault="009830A6" w14:paraId="5F16EAA7" w14:textId="77777777">
            <w:pPr>
              <w:spacing w:before="80" w:after="80" w:line="240" w:lineRule="atLeast"/>
              <w:jc w:val="center"/>
              <w:rPr>
                <w:rFonts w:eastAsia="Arial"/>
                <w:lang w:eastAsia="en-US"/>
              </w:rPr>
            </w:pPr>
            <w:r w:rsidRPr="00727933">
              <w:rPr>
                <w:rFonts w:eastAsia="Arial"/>
                <w:lang w:eastAsia="en-US"/>
              </w:rPr>
              <w:t>$91,248</w:t>
            </w:r>
          </w:p>
        </w:tc>
      </w:tr>
      <w:tr w:rsidRPr="00727933" w:rsidR="009830A6" w:rsidTr="00EF5276" w14:paraId="71F98B28"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45FB6C2F" w14:textId="77777777">
            <w:pPr>
              <w:spacing w:before="60" w:after="60" w:line="200" w:lineRule="atLeast"/>
              <w:rPr>
                <w:color w:val="000000"/>
                <w:lang w:eastAsia="en-AU"/>
              </w:rPr>
            </w:pPr>
            <w:r w:rsidRPr="00727933">
              <w:rPr>
                <w:rFonts w:eastAsia="Arial"/>
                <w:lang w:eastAsia="en-US"/>
              </w:rPr>
              <w:t>House, 3 bedrooms - 2 SDA participants</w:t>
            </w:r>
          </w:p>
        </w:tc>
        <w:tc>
          <w:tcPr>
            <w:tcW w:w="1666" w:type="dxa"/>
            <w:noWrap/>
          </w:tcPr>
          <w:p w:rsidRPr="00727933" w:rsidR="009830A6" w:rsidP="00EF5276" w:rsidRDefault="009830A6" w14:paraId="5972294E" w14:textId="77777777">
            <w:pPr>
              <w:spacing w:before="80" w:after="80" w:line="240" w:lineRule="atLeast"/>
              <w:jc w:val="center"/>
              <w:rPr>
                <w:rFonts w:eastAsia="Arial"/>
                <w:lang w:eastAsia="en-US"/>
              </w:rPr>
            </w:pPr>
            <w:r w:rsidRPr="00727933">
              <w:rPr>
                <w:rFonts w:eastAsia="Arial"/>
                <w:lang w:eastAsia="en-US"/>
              </w:rPr>
              <w:t>$67,791</w:t>
            </w:r>
          </w:p>
        </w:tc>
        <w:tc>
          <w:tcPr>
            <w:tcW w:w="1666" w:type="dxa"/>
            <w:noWrap/>
          </w:tcPr>
          <w:p w:rsidRPr="00727933" w:rsidR="009830A6" w:rsidP="00EF5276" w:rsidRDefault="009830A6" w14:paraId="0BA77433" w14:textId="77777777">
            <w:pPr>
              <w:spacing w:before="80" w:after="80" w:line="240" w:lineRule="atLeast"/>
              <w:jc w:val="center"/>
              <w:rPr>
                <w:rFonts w:eastAsia="Arial"/>
                <w:lang w:eastAsia="en-US"/>
              </w:rPr>
            </w:pPr>
            <w:r w:rsidRPr="00727933">
              <w:rPr>
                <w:rFonts w:eastAsia="Arial"/>
                <w:lang w:eastAsia="en-US"/>
              </w:rPr>
              <w:t>$69,574</w:t>
            </w:r>
          </w:p>
        </w:tc>
        <w:tc>
          <w:tcPr>
            <w:tcW w:w="1666" w:type="dxa"/>
            <w:noWrap/>
          </w:tcPr>
          <w:p w:rsidRPr="00727933" w:rsidR="009830A6" w:rsidP="00EF5276" w:rsidRDefault="009830A6" w14:paraId="32217A5B" w14:textId="77777777">
            <w:pPr>
              <w:spacing w:before="80" w:after="80" w:line="240" w:lineRule="atLeast"/>
              <w:jc w:val="center"/>
              <w:rPr>
                <w:rFonts w:eastAsia="Arial"/>
                <w:lang w:eastAsia="en-US"/>
              </w:rPr>
            </w:pPr>
            <w:r w:rsidRPr="00727933">
              <w:rPr>
                <w:rFonts w:eastAsia="Arial"/>
                <w:lang w:eastAsia="en-US"/>
              </w:rPr>
              <w:t>$77,083</w:t>
            </w:r>
          </w:p>
        </w:tc>
        <w:tc>
          <w:tcPr>
            <w:tcW w:w="1666" w:type="dxa"/>
            <w:noWrap/>
          </w:tcPr>
          <w:p w:rsidRPr="00727933" w:rsidR="009830A6" w:rsidP="00EF5276" w:rsidRDefault="009830A6" w14:paraId="495FC6E1" w14:textId="77777777">
            <w:pPr>
              <w:spacing w:before="80" w:after="80" w:line="240" w:lineRule="atLeast"/>
              <w:jc w:val="center"/>
              <w:rPr>
                <w:rFonts w:eastAsia="Arial"/>
                <w:lang w:eastAsia="en-US"/>
              </w:rPr>
            </w:pPr>
            <w:r w:rsidRPr="00727933">
              <w:rPr>
                <w:rFonts w:eastAsia="Arial"/>
                <w:lang w:eastAsia="en-US"/>
              </w:rPr>
              <w:t>$82,565</w:t>
            </w:r>
          </w:p>
        </w:tc>
        <w:tc>
          <w:tcPr>
            <w:tcW w:w="1667" w:type="dxa"/>
            <w:noWrap/>
          </w:tcPr>
          <w:p w:rsidRPr="00727933" w:rsidR="009830A6" w:rsidP="00EF5276" w:rsidRDefault="009830A6" w14:paraId="7A5D8D10" w14:textId="77777777">
            <w:pPr>
              <w:spacing w:before="80" w:after="80" w:line="240" w:lineRule="atLeast"/>
              <w:jc w:val="center"/>
              <w:rPr>
                <w:rFonts w:eastAsia="Arial"/>
                <w:lang w:eastAsia="en-US"/>
              </w:rPr>
            </w:pPr>
            <w:r w:rsidRPr="00727933">
              <w:rPr>
                <w:rFonts w:eastAsia="Arial"/>
                <w:lang w:eastAsia="en-US"/>
              </w:rPr>
              <w:t>$81,767</w:t>
            </w:r>
          </w:p>
        </w:tc>
      </w:tr>
      <w:tr w:rsidRPr="00727933" w:rsidR="009830A6" w:rsidTr="00EF5276" w14:paraId="6CD23753" w14:textId="77777777">
        <w:tc>
          <w:tcPr>
            <w:tcW w:w="6232" w:type="dxa"/>
            <w:noWrap/>
          </w:tcPr>
          <w:p w:rsidRPr="00727933" w:rsidR="009830A6" w:rsidP="00EF5276" w:rsidRDefault="009830A6" w14:paraId="0D5C708D" w14:textId="77777777">
            <w:pPr>
              <w:spacing w:before="60" w:after="60" w:line="200" w:lineRule="atLeast"/>
              <w:rPr>
                <w:color w:val="000000"/>
                <w:lang w:eastAsia="en-AU"/>
              </w:rPr>
            </w:pPr>
            <w:r w:rsidRPr="00727933">
              <w:rPr>
                <w:rFonts w:eastAsia="Arial"/>
                <w:lang w:eastAsia="en-US"/>
              </w:rPr>
              <w:t>House, 3 bedrooms - 1 SDA participant</w:t>
            </w:r>
          </w:p>
        </w:tc>
        <w:tc>
          <w:tcPr>
            <w:tcW w:w="1666" w:type="dxa"/>
            <w:noWrap/>
          </w:tcPr>
          <w:p w:rsidRPr="00727933" w:rsidR="009830A6" w:rsidP="00EF5276" w:rsidRDefault="009830A6" w14:paraId="2E567DCE" w14:textId="77777777">
            <w:pPr>
              <w:spacing w:before="80" w:after="80" w:line="240" w:lineRule="atLeast"/>
              <w:jc w:val="center"/>
              <w:rPr>
                <w:rFonts w:eastAsia="Arial"/>
                <w:lang w:eastAsia="en-US"/>
              </w:rPr>
            </w:pPr>
            <w:r w:rsidRPr="00727933">
              <w:rPr>
                <w:rFonts w:eastAsia="Arial"/>
                <w:lang w:eastAsia="en-US"/>
              </w:rPr>
              <w:t>$81,414</w:t>
            </w:r>
          </w:p>
        </w:tc>
        <w:tc>
          <w:tcPr>
            <w:tcW w:w="1666" w:type="dxa"/>
            <w:noWrap/>
          </w:tcPr>
          <w:p w:rsidRPr="00727933" w:rsidR="009830A6" w:rsidP="00EF5276" w:rsidRDefault="009830A6" w14:paraId="47252499" w14:textId="77777777">
            <w:pPr>
              <w:spacing w:before="80" w:after="80" w:line="240" w:lineRule="atLeast"/>
              <w:jc w:val="center"/>
              <w:rPr>
                <w:rFonts w:eastAsia="Arial"/>
                <w:lang w:eastAsia="en-US"/>
              </w:rPr>
            </w:pPr>
            <w:r w:rsidRPr="00727933">
              <w:rPr>
                <w:rFonts w:eastAsia="Arial"/>
                <w:lang w:eastAsia="en-US"/>
              </w:rPr>
              <w:t>$83,954</w:t>
            </w:r>
          </w:p>
        </w:tc>
        <w:tc>
          <w:tcPr>
            <w:tcW w:w="1666" w:type="dxa"/>
            <w:noWrap/>
          </w:tcPr>
          <w:p w:rsidRPr="00727933" w:rsidR="009830A6" w:rsidP="00EF5276" w:rsidRDefault="009830A6" w14:paraId="76F9D679" w14:textId="77777777">
            <w:pPr>
              <w:spacing w:before="80" w:after="80" w:line="240" w:lineRule="atLeast"/>
              <w:jc w:val="center"/>
              <w:rPr>
                <w:rFonts w:eastAsia="Arial"/>
                <w:lang w:eastAsia="en-US"/>
              </w:rPr>
            </w:pPr>
            <w:r w:rsidRPr="00727933">
              <w:rPr>
                <w:rFonts w:eastAsia="Arial"/>
                <w:lang w:eastAsia="en-US"/>
              </w:rPr>
              <w:t>$92,573</w:t>
            </w:r>
          </w:p>
        </w:tc>
        <w:tc>
          <w:tcPr>
            <w:tcW w:w="1666" w:type="dxa"/>
            <w:noWrap/>
          </w:tcPr>
          <w:p w:rsidRPr="00727933" w:rsidR="009830A6" w:rsidP="00EF5276" w:rsidRDefault="009830A6" w14:paraId="69A5D871" w14:textId="77777777">
            <w:pPr>
              <w:spacing w:before="80" w:after="80" w:line="240" w:lineRule="atLeast"/>
              <w:jc w:val="center"/>
              <w:rPr>
                <w:rFonts w:eastAsia="Arial"/>
                <w:lang w:eastAsia="en-US"/>
              </w:rPr>
            </w:pPr>
            <w:r w:rsidRPr="00727933">
              <w:rPr>
                <w:rFonts w:eastAsia="Arial"/>
                <w:lang w:eastAsia="en-US"/>
              </w:rPr>
              <w:t>$103,536</w:t>
            </w:r>
          </w:p>
        </w:tc>
        <w:tc>
          <w:tcPr>
            <w:tcW w:w="1667" w:type="dxa"/>
            <w:noWrap/>
          </w:tcPr>
          <w:p w:rsidRPr="00727933" w:rsidR="009830A6" w:rsidP="00EF5276" w:rsidRDefault="009830A6" w14:paraId="1A6D43E4" w14:textId="77777777">
            <w:pPr>
              <w:spacing w:before="80" w:after="80" w:line="240" w:lineRule="atLeast"/>
              <w:jc w:val="center"/>
              <w:rPr>
                <w:rFonts w:eastAsia="Arial"/>
                <w:lang w:eastAsia="en-US"/>
              </w:rPr>
            </w:pPr>
            <w:r w:rsidRPr="00727933">
              <w:rPr>
                <w:rFonts w:eastAsia="Arial"/>
                <w:lang w:eastAsia="en-US"/>
              </w:rPr>
              <w:t>$91,248</w:t>
            </w:r>
          </w:p>
        </w:tc>
      </w:tr>
      <w:tr w:rsidRPr="00727933" w:rsidR="009830A6" w:rsidTr="00EF5276" w14:paraId="7DAF1EA2"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57A15F84" w14:textId="77777777">
            <w:pPr>
              <w:spacing w:before="60" w:after="60" w:line="200" w:lineRule="atLeast"/>
              <w:rPr>
                <w:color w:val="000000"/>
                <w:lang w:eastAsia="en-AU"/>
              </w:rPr>
            </w:pPr>
            <w:r w:rsidRPr="00727933">
              <w:rPr>
                <w:rFonts w:eastAsia="Arial"/>
                <w:lang w:eastAsia="en-US"/>
              </w:rPr>
              <w:t>Group home, 4 bedrooms - 3 SDA participants</w:t>
            </w:r>
          </w:p>
        </w:tc>
        <w:tc>
          <w:tcPr>
            <w:tcW w:w="1666" w:type="dxa"/>
            <w:noWrap/>
          </w:tcPr>
          <w:p w:rsidRPr="00727933" w:rsidR="009830A6" w:rsidP="00EF5276" w:rsidRDefault="009830A6" w14:paraId="64DA283D" w14:textId="77777777">
            <w:pPr>
              <w:spacing w:before="80" w:after="80" w:line="240" w:lineRule="atLeast"/>
              <w:jc w:val="center"/>
              <w:rPr>
                <w:rFonts w:eastAsia="Arial"/>
                <w:lang w:eastAsia="en-US"/>
              </w:rPr>
            </w:pPr>
            <w:r w:rsidRPr="00727933">
              <w:rPr>
                <w:rFonts w:eastAsia="Arial"/>
                <w:lang w:eastAsia="en-US"/>
              </w:rPr>
              <w:t>$47,551</w:t>
            </w:r>
          </w:p>
        </w:tc>
        <w:tc>
          <w:tcPr>
            <w:tcW w:w="1666" w:type="dxa"/>
            <w:noWrap/>
          </w:tcPr>
          <w:p w:rsidRPr="00727933" w:rsidR="009830A6" w:rsidP="00EF5276" w:rsidRDefault="009830A6" w14:paraId="20468B79" w14:textId="77777777">
            <w:pPr>
              <w:spacing w:before="80" w:after="80" w:line="240" w:lineRule="atLeast"/>
              <w:jc w:val="center"/>
              <w:rPr>
                <w:rFonts w:eastAsia="Arial"/>
                <w:lang w:eastAsia="en-US"/>
              </w:rPr>
            </w:pPr>
            <w:r w:rsidRPr="00727933">
              <w:rPr>
                <w:rFonts w:eastAsia="Arial"/>
                <w:lang w:eastAsia="en-US"/>
              </w:rPr>
              <w:t>$48,881</w:t>
            </w:r>
          </w:p>
        </w:tc>
        <w:tc>
          <w:tcPr>
            <w:tcW w:w="1666" w:type="dxa"/>
            <w:noWrap/>
          </w:tcPr>
          <w:p w:rsidRPr="00727933" w:rsidR="009830A6" w:rsidP="00EF5276" w:rsidRDefault="009830A6" w14:paraId="4D61563B" w14:textId="77777777">
            <w:pPr>
              <w:spacing w:before="80" w:after="80" w:line="240" w:lineRule="atLeast"/>
              <w:jc w:val="center"/>
              <w:rPr>
                <w:rFonts w:eastAsia="Arial"/>
                <w:lang w:eastAsia="en-US"/>
              </w:rPr>
            </w:pPr>
            <w:r w:rsidRPr="00727933">
              <w:rPr>
                <w:rFonts w:eastAsia="Arial"/>
                <w:lang w:eastAsia="en-US"/>
              </w:rPr>
              <w:t>$52,828</w:t>
            </w:r>
          </w:p>
        </w:tc>
        <w:tc>
          <w:tcPr>
            <w:tcW w:w="1666" w:type="dxa"/>
            <w:noWrap/>
          </w:tcPr>
          <w:p w:rsidRPr="00727933" w:rsidR="009830A6" w:rsidP="00EF5276" w:rsidRDefault="009830A6" w14:paraId="2A35F4E5" w14:textId="77777777">
            <w:pPr>
              <w:spacing w:before="80" w:after="80" w:line="240" w:lineRule="atLeast"/>
              <w:jc w:val="center"/>
              <w:rPr>
                <w:rFonts w:eastAsia="Arial"/>
                <w:lang w:eastAsia="en-US"/>
              </w:rPr>
            </w:pPr>
            <w:r w:rsidRPr="00727933">
              <w:rPr>
                <w:rFonts w:eastAsia="Arial"/>
                <w:lang w:eastAsia="en-US"/>
              </w:rPr>
              <w:t>$56,869</w:t>
            </w:r>
          </w:p>
        </w:tc>
        <w:tc>
          <w:tcPr>
            <w:tcW w:w="1667" w:type="dxa"/>
            <w:noWrap/>
          </w:tcPr>
          <w:p w:rsidRPr="00727933" w:rsidR="009830A6" w:rsidP="00EF5276" w:rsidRDefault="009830A6" w14:paraId="7300B866" w14:textId="77777777">
            <w:pPr>
              <w:spacing w:before="80" w:after="80" w:line="240" w:lineRule="atLeast"/>
              <w:jc w:val="center"/>
              <w:rPr>
                <w:rFonts w:eastAsia="Arial"/>
                <w:lang w:eastAsia="en-US"/>
              </w:rPr>
            </w:pPr>
            <w:r w:rsidRPr="00727933">
              <w:rPr>
                <w:rFonts w:eastAsia="Arial"/>
                <w:lang w:eastAsia="en-US"/>
              </w:rPr>
              <w:t>$57,685</w:t>
            </w:r>
          </w:p>
        </w:tc>
      </w:tr>
      <w:tr w:rsidRPr="00727933" w:rsidR="009830A6" w:rsidTr="00EF5276" w14:paraId="6CD2E46A" w14:textId="77777777">
        <w:tc>
          <w:tcPr>
            <w:tcW w:w="6232" w:type="dxa"/>
            <w:noWrap/>
            <w:hideMark/>
          </w:tcPr>
          <w:p w:rsidRPr="00727933" w:rsidR="009830A6" w:rsidP="00EF5276" w:rsidRDefault="009830A6" w14:paraId="4237172D" w14:textId="77777777">
            <w:pPr>
              <w:spacing w:before="60" w:after="60" w:line="200" w:lineRule="atLeast"/>
              <w:rPr>
                <w:color w:val="000000"/>
                <w:lang w:eastAsia="en-AU"/>
              </w:rPr>
            </w:pPr>
            <w:r w:rsidRPr="00727933">
              <w:rPr>
                <w:rFonts w:eastAsia="Arial"/>
                <w:lang w:eastAsia="en-US"/>
              </w:rPr>
              <w:t>Group home, 4 bedrooms - 2 SDA participants</w:t>
            </w:r>
          </w:p>
        </w:tc>
        <w:tc>
          <w:tcPr>
            <w:tcW w:w="1666" w:type="dxa"/>
            <w:noWrap/>
          </w:tcPr>
          <w:p w:rsidRPr="00727933" w:rsidR="009830A6" w:rsidP="00EF5276" w:rsidRDefault="009830A6" w14:paraId="5680E998" w14:textId="77777777">
            <w:pPr>
              <w:spacing w:before="80" w:after="80" w:line="240" w:lineRule="atLeast"/>
              <w:jc w:val="center"/>
              <w:rPr>
                <w:rFonts w:eastAsia="Arial"/>
                <w:lang w:eastAsia="en-US"/>
              </w:rPr>
            </w:pPr>
            <w:r w:rsidRPr="00727933">
              <w:rPr>
                <w:rFonts w:eastAsia="Arial"/>
                <w:lang w:eastAsia="en-US"/>
              </w:rPr>
              <w:t>$67,791</w:t>
            </w:r>
          </w:p>
        </w:tc>
        <w:tc>
          <w:tcPr>
            <w:tcW w:w="1666" w:type="dxa"/>
            <w:noWrap/>
          </w:tcPr>
          <w:p w:rsidRPr="00727933" w:rsidR="009830A6" w:rsidP="00EF5276" w:rsidRDefault="009830A6" w14:paraId="2A8E5AAA" w14:textId="77777777">
            <w:pPr>
              <w:spacing w:before="80" w:after="80" w:line="240" w:lineRule="atLeast"/>
              <w:jc w:val="center"/>
              <w:rPr>
                <w:rFonts w:eastAsia="Arial"/>
                <w:lang w:eastAsia="en-US"/>
              </w:rPr>
            </w:pPr>
            <w:r w:rsidRPr="00727933">
              <w:rPr>
                <w:rFonts w:eastAsia="Arial"/>
                <w:lang w:eastAsia="en-US"/>
              </w:rPr>
              <w:t>$69,574</w:t>
            </w:r>
          </w:p>
        </w:tc>
        <w:tc>
          <w:tcPr>
            <w:tcW w:w="1666" w:type="dxa"/>
            <w:noWrap/>
          </w:tcPr>
          <w:p w:rsidRPr="00727933" w:rsidR="009830A6" w:rsidP="00EF5276" w:rsidRDefault="009830A6" w14:paraId="3238FB8F" w14:textId="77777777">
            <w:pPr>
              <w:spacing w:before="80" w:after="80" w:line="240" w:lineRule="atLeast"/>
              <w:jc w:val="center"/>
              <w:rPr>
                <w:rFonts w:eastAsia="Arial"/>
                <w:lang w:eastAsia="en-US"/>
              </w:rPr>
            </w:pPr>
            <w:r w:rsidRPr="00727933">
              <w:rPr>
                <w:rFonts w:eastAsia="Arial"/>
                <w:lang w:eastAsia="en-US"/>
              </w:rPr>
              <w:t>$77,083</w:t>
            </w:r>
          </w:p>
        </w:tc>
        <w:tc>
          <w:tcPr>
            <w:tcW w:w="1666" w:type="dxa"/>
            <w:noWrap/>
          </w:tcPr>
          <w:p w:rsidRPr="00727933" w:rsidR="009830A6" w:rsidP="00EF5276" w:rsidRDefault="009830A6" w14:paraId="4F176195" w14:textId="77777777">
            <w:pPr>
              <w:spacing w:before="80" w:after="80" w:line="240" w:lineRule="atLeast"/>
              <w:jc w:val="center"/>
              <w:rPr>
                <w:rFonts w:eastAsia="Arial"/>
                <w:lang w:eastAsia="en-US"/>
              </w:rPr>
            </w:pPr>
            <w:r w:rsidRPr="00727933">
              <w:rPr>
                <w:rFonts w:eastAsia="Arial"/>
                <w:lang w:eastAsia="en-US"/>
              </w:rPr>
              <w:t>$82,565</w:t>
            </w:r>
          </w:p>
        </w:tc>
        <w:tc>
          <w:tcPr>
            <w:tcW w:w="1667" w:type="dxa"/>
            <w:noWrap/>
          </w:tcPr>
          <w:p w:rsidRPr="00727933" w:rsidR="009830A6" w:rsidP="00EF5276" w:rsidRDefault="009830A6" w14:paraId="4F0779A7" w14:textId="77777777">
            <w:pPr>
              <w:spacing w:before="80" w:after="80" w:line="240" w:lineRule="atLeast"/>
              <w:jc w:val="center"/>
              <w:rPr>
                <w:rFonts w:eastAsia="Arial"/>
                <w:lang w:eastAsia="en-US"/>
              </w:rPr>
            </w:pPr>
            <w:r w:rsidRPr="00727933">
              <w:rPr>
                <w:rFonts w:eastAsia="Arial"/>
                <w:lang w:eastAsia="en-US"/>
              </w:rPr>
              <w:t>$81,767</w:t>
            </w:r>
          </w:p>
        </w:tc>
      </w:tr>
      <w:tr w:rsidRPr="00727933" w:rsidR="009830A6" w:rsidTr="00EF5276" w14:paraId="15A1BC40"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7191B429" w14:textId="77777777">
            <w:pPr>
              <w:spacing w:before="60" w:after="60" w:line="200" w:lineRule="atLeast"/>
              <w:rPr>
                <w:color w:val="000000"/>
                <w:lang w:eastAsia="en-AU"/>
              </w:rPr>
            </w:pPr>
            <w:r w:rsidRPr="00727933">
              <w:rPr>
                <w:rFonts w:eastAsia="Arial"/>
                <w:lang w:eastAsia="en-US"/>
              </w:rPr>
              <w:t>Group home, 4 bedrooms - 1 SDA participant</w:t>
            </w:r>
          </w:p>
        </w:tc>
        <w:tc>
          <w:tcPr>
            <w:tcW w:w="1666" w:type="dxa"/>
            <w:noWrap/>
          </w:tcPr>
          <w:p w:rsidRPr="00727933" w:rsidR="009830A6" w:rsidP="00EF5276" w:rsidRDefault="009830A6" w14:paraId="7DB97A42" w14:textId="77777777">
            <w:pPr>
              <w:spacing w:before="80" w:after="80" w:line="240" w:lineRule="atLeast"/>
              <w:jc w:val="center"/>
              <w:rPr>
                <w:rFonts w:eastAsia="Arial"/>
                <w:lang w:eastAsia="en-US"/>
              </w:rPr>
            </w:pPr>
            <w:r w:rsidRPr="00727933">
              <w:rPr>
                <w:rFonts w:eastAsia="Arial"/>
                <w:lang w:eastAsia="en-US"/>
              </w:rPr>
              <w:t>$81,414</w:t>
            </w:r>
          </w:p>
        </w:tc>
        <w:tc>
          <w:tcPr>
            <w:tcW w:w="1666" w:type="dxa"/>
            <w:noWrap/>
          </w:tcPr>
          <w:p w:rsidRPr="00727933" w:rsidR="009830A6" w:rsidP="00EF5276" w:rsidRDefault="009830A6" w14:paraId="4F942F6F" w14:textId="77777777">
            <w:pPr>
              <w:spacing w:before="80" w:after="80" w:line="240" w:lineRule="atLeast"/>
              <w:jc w:val="center"/>
              <w:rPr>
                <w:rFonts w:eastAsia="Arial"/>
                <w:lang w:eastAsia="en-US"/>
              </w:rPr>
            </w:pPr>
            <w:r w:rsidRPr="00727933">
              <w:rPr>
                <w:rFonts w:eastAsia="Arial"/>
                <w:lang w:eastAsia="en-US"/>
              </w:rPr>
              <w:t>$83,954</w:t>
            </w:r>
          </w:p>
        </w:tc>
        <w:tc>
          <w:tcPr>
            <w:tcW w:w="1666" w:type="dxa"/>
            <w:noWrap/>
          </w:tcPr>
          <w:p w:rsidRPr="00727933" w:rsidR="009830A6" w:rsidP="00EF5276" w:rsidRDefault="009830A6" w14:paraId="02ECA01A" w14:textId="77777777">
            <w:pPr>
              <w:spacing w:before="80" w:after="80" w:line="240" w:lineRule="atLeast"/>
              <w:jc w:val="center"/>
              <w:rPr>
                <w:rFonts w:eastAsia="Arial"/>
                <w:lang w:eastAsia="en-US"/>
              </w:rPr>
            </w:pPr>
            <w:r w:rsidRPr="00727933">
              <w:rPr>
                <w:rFonts w:eastAsia="Arial"/>
                <w:lang w:eastAsia="en-US"/>
              </w:rPr>
              <w:t>$92,573</w:t>
            </w:r>
          </w:p>
        </w:tc>
        <w:tc>
          <w:tcPr>
            <w:tcW w:w="1666" w:type="dxa"/>
            <w:noWrap/>
          </w:tcPr>
          <w:p w:rsidRPr="00727933" w:rsidR="009830A6" w:rsidP="00EF5276" w:rsidRDefault="009830A6" w14:paraId="4AC6B2B4" w14:textId="77777777">
            <w:pPr>
              <w:spacing w:before="80" w:after="80" w:line="240" w:lineRule="atLeast"/>
              <w:jc w:val="center"/>
              <w:rPr>
                <w:rFonts w:eastAsia="Arial"/>
                <w:lang w:eastAsia="en-US"/>
              </w:rPr>
            </w:pPr>
            <w:r w:rsidRPr="00727933">
              <w:rPr>
                <w:rFonts w:eastAsia="Arial"/>
                <w:lang w:eastAsia="en-US"/>
              </w:rPr>
              <w:t>$103,536</w:t>
            </w:r>
          </w:p>
        </w:tc>
        <w:tc>
          <w:tcPr>
            <w:tcW w:w="1667" w:type="dxa"/>
            <w:noWrap/>
          </w:tcPr>
          <w:p w:rsidRPr="00727933" w:rsidR="009830A6" w:rsidP="00EF5276" w:rsidRDefault="009830A6" w14:paraId="43C27225" w14:textId="77777777">
            <w:pPr>
              <w:spacing w:before="80" w:after="80" w:line="240" w:lineRule="atLeast"/>
              <w:jc w:val="center"/>
              <w:rPr>
                <w:rFonts w:eastAsia="Arial"/>
                <w:lang w:eastAsia="en-US"/>
              </w:rPr>
            </w:pPr>
            <w:r w:rsidRPr="00727933">
              <w:rPr>
                <w:rFonts w:eastAsia="Arial"/>
                <w:lang w:eastAsia="en-US"/>
              </w:rPr>
              <w:t>$91,248</w:t>
            </w:r>
          </w:p>
        </w:tc>
      </w:tr>
      <w:tr w:rsidRPr="00727933" w:rsidR="009830A6" w:rsidTr="00EF5276" w14:paraId="4B8CFB7D" w14:textId="77777777">
        <w:tc>
          <w:tcPr>
            <w:tcW w:w="6232" w:type="dxa"/>
            <w:noWrap/>
          </w:tcPr>
          <w:p w:rsidRPr="00727933" w:rsidR="009830A6" w:rsidP="00EF5276" w:rsidRDefault="009830A6" w14:paraId="78BFAFAC" w14:textId="77777777">
            <w:pPr>
              <w:spacing w:before="60" w:after="60" w:line="200" w:lineRule="atLeast"/>
              <w:rPr>
                <w:rFonts w:eastAsia="Arial"/>
                <w:lang w:eastAsia="en-US"/>
              </w:rPr>
            </w:pPr>
            <w:r w:rsidRPr="00727933">
              <w:rPr>
                <w:rFonts w:eastAsia="Arial"/>
                <w:lang w:eastAsia="en-US"/>
              </w:rPr>
              <w:t>Group home, 5 bedrooms - 4 SDA participants</w:t>
            </w:r>
          </w:p>
        </w:tc>
        <w:tc>
          <w:tcPr>
            <w:tcW w:w="1666" w:type="dxa"/>
            <w:noWrap/>
          </w:tcPr>
          <w:p w:rsidRPr="00727933" w:rsidR="009830A6" w:rsidP="00EF5276" w:rsidRDefault="009830A6" w14:paraId="6CC3642D" w14:textId="77777777">
            <w:pPr>
              <w:spacing w:before="80" w:after="80" w:line="240" w:lineRule="atLeast"/>
              <w:jc w:val="center"/>
              <w:rPr>
                <w:rFonts w:eastAsia="Arial"/>
                <w:lang w:eastAsia="en-US"/>
              </w:rPr>
            </w:pPr>
            <w:r w:rsidRPr="00727933">
              <w:rPr>
                <w:rFonts w:eastAsia="Arial"/>
                <w:lang w:eastAsia="en-US"/>
              </w:rPr>
              <w:t>$39,310</w:t>
            </w:r>
          </w:p>
        </w:tc>
        <w:tc>
          <w:tcPr>
            <w:tcW w:w="1666" w:type="dxa"/>
            <w:noWrap/>
          </w:tcPr>
          <w:p w:rsidRPr="00727933" w:rsidR="009830A6" w:rsidP="00EF5276" w:rsidRDefault="009830A6" w14:paraId="1EE6F495" w14:textId="77777777">
            <w:pPr>
              <w:spacing w:before="80" w:after="80" w:line="240" w:lineRule="atLeast"/>
              <w:jc w:val="center"/>
              <w:rPr>
                <w:rFonts w:eastAsia="Arial"/>
                <w:lang w:eastAsia="en-US"/>
              </w:rPr>
            </w:pPr>
            <w:r w:rsidRPr="00727933">
              <w:rPr>
                <w:rFonts w:eastAsia="Arial"/>
                <w:lang w:eastAsia="en-US"/>
              </w:rPr>
              <w:t>$40,789</w:t>
            </w:r>
          </w:p>
        </w:tc>
        <w:tc>
          <w:tcPr>
            <w:tcW w:w="1666" w:type="dxa"/>
            <w:noWrap/>
          </w:tcPr>
          <w:p w:rsidRPr="00727933" w:rsidR="009830A6" w:rsidP="00EF5276" w:rsidRDefault="009830A6" w14:paraId="1D41B0B4" w14:textId="77777777">
            <w:pPr>
              <w:spacing w:before="80" w:after="80" w:line="240" w:lineRule="atLeast"/>
              <w:jc w:val="center"/>
              <w:rPr>
                <w:rFonts w:eastAsia="Arial"/>
                <w:lang w:eastAsia="en-US"/>
              </w:rPr>
            </w:pPr>
            <w:r w:rsidRPr="00727933">
              <w:rPr>
                <w:rFonts w:eastAsia="Arial"/>
                <w:lang w:eastAsia="en-US"/>
              </w:rPr>
              <w:t>$44,336</w:t>
            </w:r>
          </w:p>
        </w:tc>
        <w:tc>
          <w:tcPr>
            <w:tcW w:w="1666" w:type="dxa"/>
            <w:noWrap/>
          </w:tcPr>
          <w:p w:rsidRPr="00727933" w:rsidR="009830A6" w:rsidP="00EF5276" w:rsidRDefault="009830A6" w14:paraId="7C24A22F" w14:textId="77777777">
            <w:pPr>
              <w:spacing w:before="80" w:after="80" w:line="240" w:lineRule="atLeast"/>
              <w:jc w:val="center"/>
              <w:rPr>
                <w:rFonts w:eastAsia="Arial"/>
                <w:lang w:eastAsia="en-US"/>
              </w:rPr>
            </w:pPr>
            <w:r w:rsidRPr="00727933">
              <w:rPr>
                <w:rFonts w:eastAsia="Arial"/>
                <w:lang w:eastAsia="en-US"/>
              </w:rPr>
              <w:t>$47,029</w:t>
            </w:r>
          </w:p>
        </w:tc>
        <w:tc>
          <w:tcPr>
            <w:tcW w:w="1667" w:type="dxa"/>
            <w:noWrap/>
          </w:tcPr>
          <w:p w:rsidRPr="00727933" w:rsidR="009830A6" w:rsidP="00EF5276" w:rsidRDefault="009830A6" w14:paraId="246ED924" w14:textId="77777777">
            <w:pPr>
              <w:spacing w:before="80" w:after="80" w:line="240" w:lineRule="atLeast"/>
              <w:jc w:val="center"/>
              <w:rPr>
                <w:rFonts w:eastAsia="Arial"/>
                <w:lang w:eastAsia="en-US"/>
              </w:rPr>
            </w:pPr>
            <w:r w:rsidRPr="00727933">
              <w:rPr>
                <w:rFonts w:eastAsia="Arial"/>
                <w:lang w:eastAsia="en-US"/>
              </w:rPr>
              <w:t>$47,689</w:t>
            </w:r>
          </w:p>
        </w:tc>
      </w:tr>
      <w:tr w:rsidRPr="00727933" w:rsidR="009830A6" w:rsidTr="00EF5276" w14:paraId="1ED2F71F"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7A98DA33" w14:textId="77777777">
            <w:pPr>
              <w:spacing w:before="60" w:after="60" w:line="200" w:lineRule="atLeast"/>
              <w:rPr>
                <w:rFonts w:eastAsia="Arial"/>
                <w:lang w:eastAsia="en-US"/>
              </w:rPr>
            </w:pPr>
            <w:r w:rsidRPr="00727933">
              <w:rPr>
                <w:rFonts w:eastAsia="Arial"/>
                <w:lang w:eastAsia="en-US"/>
              </w:rPr>
              <w:t>Group home, 5 bedrooms - 3 SDA participants</w:t>
            </w:r>
          </w:p>
        </w:tc>
        <w:tc>
          <w:tcPr>
            <w:tcW w:w="1666" w:type="dxa"/>
            <w:noWrap/>
          </w:tcPr>
          <w:p w:rsidRPr="00727933" w:rsidR="009830A6" w:rsidP="00EF5276" w:rsidRDefault="009830A6" w14:paraId="54F7D707" w14:textId="77777777">
            <w:pPr>
              <w:spacing w:before="80" w:after="80" w:line="240" w:lineRule="atLeast"/>
              <w:jc w:val="center"/>
              <w:rPr>
                <w:rFonts w:eastAsia="Arial"/>
                <w:lang w:eastAsia="en-US"/>
              </w:rPr>
            </w:pPr>
            <w:r w:rsidRPr="00727933">
              <w:rPr>
                <w:rFonts w:eastAsia="Arial"/>
                <w:lang w:eastAsia="en-US"/>
              </w:rPr>
              <w:t>$47,551</w:t>
            </w:r>
          </w:p>
        </w:tc>
        <w:tc>
          <w:tcPr>
            <w:tcW w:w="1666" w:type="dxa"/>
            <w:noWrap/>
          </w:tcPr>
          <w:p w:rsidRPr="00727933" w:rsidR="009830A6" w:rsidP="00EF5276" w:rsidRDefault="009830A6" w14:paraId="4301152A" w14:textId="77777777">
            <w:pPr>
              <w:spacing w:before="80" w:after="80" w:line="240" w:lineRule="atLeast"/>
              <w:jc w:val="center"/>
              <w:rPr>
                <w:rFonts w:eastAsia="Arial"/>
                <w:lang w:eastAsia="en-US"/>
              </w:rPr>
            </w:pPr>
            <w:r w:rsidRPr="00727933">
              <w:rPr>
                <w:rFonts w:eastAsia="Arial"/>
                <w:lang w:eastAsia="en-US"/>
              </w:rPr>
              <w:t>$48,881</w:t>
            </w:r>
          </w:p>
        </w:tc>
        <w:tc>
          <w:tcPr>
            <w:tcW w:w="1666" w:type="dxa"/>
            <w:noWrap/>
          </w:tcPr>
          <w:p w:rsidRPr="00727933" w:rsidR="009830A6" w:rsidP="00EF5276" w:rsidRDefault="009830A6" w14:paraId="1B95BC22" w14:textId="77777777">
            <w:pPr>
              <w:spacing w:before="80" w:after="80" w:line="240" w:lineRule="atLeast"/>
              <w:jc w:val="center"/>
              <w:rPr>
                <w:rFonts w:eastAsia="Arial"/>
                <w:lang w:eastAsia="en-US"/>
              </w:rPr>
            </w:pPr>
            <w:r w:rsidRPr="00727933">
              <w:rPr>
                <w:rFonts w:eastAsia="Arial"/>
                <w:lang w:eastAsia="en-US"/>
              </w:rPr>
              <w:t>$52,828</w:t>
            </w:r>
          </w:p>
        </w:tc>
        <w:tc>
          <w:tcPr>
            <w:tcW w:w="1666" w:type="dxa"/>
            <w:noWrap/>
          </w:tcPr>
          <w:p w:rsidRPr="00727933" w:rsidR="009830A6" w:rsidP="00EF5276" w:rsidRDefault="009830A6" w14:paraId="5A5F2FF4" w14:textId="77777777">
            <w:pPr>
              <w:spacing w:before="80" w:after="80" w:line="240" w:lineRule="atLeast"/>
              <w:jc w:val="center"/>
              <w:rPr>
                <w:rFonts w:eastAsia="Arial"/>
                <w:lang w:eastAsia="en-US"/>
              </w:rPr>
            </w:pPr>
            <w:r w:rsidRPr="00727933">
              <w:rPr>
                <w:rFonts w:eastAsia="Arial"/>
                <w:lang w:eastAsia="en-US"/>
              </w:rPr>
              <w:t>$56,869</w:t>
            </w:r>
          </w:p>
        </w:tc>
        <w:tc>
          <w:tcPr>
            <w:tcW w:w="1667" w:type="dxa"/>
            <w:noWrap/>
          </w:tcPr>
          <w:p w:rsidRPr="00727933" w:rsidR="009830A6" w:rsidP="00EF5276" w:rsidRDefault="009830A6" w14:paraId="10BF880C" w14:textId="77777777">
            <w:pPr>
              <w:spacing w:before="80" w:after="80" w:line="240" w:lineRule="atLeast"/>
              <w:jc w:val="center"/>
              <w:rPr>
                <w:rFonts w:eastAsia="Arial"/>
                <w:lang w:eastAsia="en-US"/>
              </w:rPr>
            </w:pPr>
            <w:r w:rsidRPr="00727933">
              <w:rPr>
                <w:rFonts w:eastAsia="Arial"/>
                <w:lang w:eastAsia="en-US"/>
              </w:rPr>
              <w:t>$57,685</w:t>
            </w:r>
          </w:p>
        </w:tc>
      </w:tr>
      <w:tr w:rsidRPr="00727933" w:rsidR="009830A6" w:rsidTr="00EF5276" w14:paraId="668C722A" w14:textId="77777777">
        <w:tc>
          <w:tcPr>
            <w:tcW w:w="6232" w:type="dxa"/>
            <w:noWrap/>
          </w:tcPr>
          <w:p w:rsidRPr="00727933" w:rsidR="009830A6" w:rsidP="00EF5276" w:rsidRDefault="009830A6" w14:paraId="1E5F3409" w14:textId="77777777">
            <w:pPr>
              <w:spacing w:before="60" w:after="60" w:line="200" w:lineRule="atLeast"/>
              <w:rPr>
                <w:rFonts w:eastAsia="Arial"/>
                <w:lang w:eastAsia="en-US"/>
              </w:rPr>
            </w:pPr>
            <w:r w:rsidRPr="00727933">
              <w:rPr>
                <w:rFonts w:eastAsia="Arial"/>
                <w:lang w:eastAsia="en-US"/>
              </w:rPr>
              <w:t>Group home, 5 bedrooms - 2 SDA participants</w:t>
            </w:r>
          </w:p>
        </w:tc>
        <w:tc>
          <w:tcPr>
            <w:tcW w:w="1666" w:type="dxa"/>
            <w:noWrap/>
          </w:tcPr>
          <w:p w:rsidRPr="00727933" w:rsidR="009830A6" w:rsidP="00EF5276" w:rsidRDefault="009830A6" w14:paraId="455BF398" w14:textId="77777777">
            <w:pPr>
              <w:spacing w:before="80" w:after="80" w:line="240" w:lineRule="atLeast"/>
              <w:jc w:val="center"/>
              <w:rPr>
                <w:rFonts w:eastAsia="Arial"/>
                <w:lang w:eastAsia="en-US"/>
              </w:rPr>
            </w:pPr>
            <w:r w:rsidRPr="00727933">
              <w:rPr>
                <w:rFonts w:eastAsia="Arial"/>
                <w:lang w:eastAsia="en-US"/>
              </w:rPr>
              <w:t>$67,791</w:t>
            </w:r>
          </w:p>
        </w:tc>
        <w:tc>
          <w:tcPr>
            <w:tcW w:w="1666" w:type="dxa"/>
            <w:noWrap/>
          </w:tcPr>
          <w:p w:rsidRPr="00727933" w:rsidR="009830A6" w:rsidP="00EF5276" w:rsidRDefault="009830A6" w14:paraId="739CDC24" w14:textId="77777777">
            <w:pPr>
              <w:spacing w:before="80" w:after="80" w:line="240" w:lineRule="atLeast"/>
              <w:jc w:val="center"/>
              <w:rPr>
                <w:rFonts w:eastAsia="Arial"/>
                <w:lang w:eastAsia="en-US"/>
              </w:rPr>
            </w:pPr>
            <w:r w:rsidRPr="00727933">
              <w:rPr>
                <w:rFonts w:eastAsia="Arial"/>
                <w:lang w:eastAsia="en-US"/>
              </w:rPr>
              <w:t>$69,574</w:t>
            </w:r>
          </w:p>
        </w:tc>
        <w:tc>
          <w:tcPr>
            <w:tcW w:w="1666" w:type="dxa"/>
            <w:noWrap/>
          </w:tcPr>
          <w:p w:rsidRPr="00727933" w:rsidR="009830A6" w:rsidP="00EF5276" w:rsidRDefault="009830A6" w14:paraId="63B64DAF" w14:textId="77777777">
            <w:pPr>
              <w:spacing w:before="80" w:after="80" w:line="240" w:lineRule="atLeast"/>
              <w:jc w:val="center"/>
              <w:rPr>
                <w:rFonts w:eastAsia="Arial"/>
                <w:lang w:eastAsia="en-US"/>
              </w:rPr>
            </w:pPr>
            <w:r w:rsidRPr="00727933">
              <w:rPr>
                <w:rFonts w:eastAsia="Arial"/>
                <w:lang w:eastAsia="en-US"/>
              </w:rPr>
              <w:t>$77,083</w:t>
            </w:r>
          </w:p>
        </w:tc>
        <w:tc>
          <w:tcPr>
            <w:tcW w:w="1666" w:type="dxa"/>
            <w:noWrap/>
          </w:tcPr>
          <w:p w:rsidRPr="00727933" w:rsidR="009830A6" w:rsidP="00EF5276" w:rsidRDefault="009830A6" w14:paraId="63CF0F1C" w14:textId="77777777">
            <w:pPr>
              <w:spacing w:before="80" w:after="80" w:line="240" w:lineRule="atLeast"/>
              <w:jc w:val="center"/>
              <w:rPr>
                <w:rFonts w:eastAsia="Arial"/>
                <w:lang w:eastAsia="en-US"/>
              </w:rPr>
            </w:pPr>
            <w:r w:rsidRPr="00727933">
              <w:rPr>
                <w:rFonts w:eastAsia="Arial"/>
                <w:lang w:eastAsia="en-US"/>
              </w:rPr>
              <w:t>$82,565</w:t>
            </w:r>
          </w:p>
        </w:tc>
        <w:tc>
          <w:tcPr>
            <w:tcW w:w="1667" w:type="dxa"/>
            <w:noWrap/>
          </w:tcPr>
          <w:p w:rsidRPr="00727933" w:rsidR="009830A6" w:rsidP="00EF5276" w:rsidRDefault="009830A6" w14:paraId="19838B87" w14:textId="77777777">
            <w:pPr>
              <w:spacing w:before="80" w:after="80" w:line="240" w:lineRule="atLeast"/>
              <w:jc w:val="center"/>
              <w:rPr>
                <w:rFonts w:eastAsia="Arial"/>
                <w:lang w:eastAsia="en-US"/>
              </w:rPr>
            </w:pPr>
            <w:r w:rsidRPr="00727933">
              <w:rPr>
                <w:rFonts w:eastAsia="Arial"/>
                <w:lang w:eastAsia="en-US"/>
              </w:rPr>
              <w:t>$81,767</w:t>
            </w:r>
          </w:p>
        </w:tc>
      </w:tr>
      <w:tr w:rsidRPr="00727933" w:rsidR="009830A6" w:rsidTr="00EF5276" w14:paraId="568D158C"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350490F9" w14:textId="77777777">
            <w:pPr>
              <w:spacing w:before="60" w:after="60" w:line="200" w:lineRule="atLeast"/>
              <w:rPr>
                <w:rFonts w:eastAsia="Arial"/>
                <w:lang w:eastAsia="en-US"/>
              </w:rPr>
            </w:pPr>
            <w:r w:rsidRPr="00727933">
              <w:rPr>
                <w:rFonts w:eastAsia="Arial"/>
                <w:lang w:eastAsia="en-US"/>
              </w:rPr>
              <w:t>Group home, 5 bedrooms - 1 SDA participant</w:t>
            </w:r>
          </w:p>
        </w:tc>
        <w:tc>
          <w:tcPr>
            <w:tcW w:w="1666" w:type="dxa"/>
            <w:noWrap/>
          </w:tcPr>
          <w:p w:rsidRPr="00727933" w:rsidR="009830A6" w:rsidP="00EF5276" w:rsidRDefault="009830A6" w14:paraId="0B3A6086" w14:textId="77777777">
            <w:pPr>
              <w:spacing w:before="80" w:after="80" w:line="240" w:lineRule="atLeast"/>
              <w:jc w:val="center"/>
              <w:rPr>
                <w:rFonts w:eastAsia="Arial"/>
                <w:lang w:eastAsia="en-US"/>
              </w:rPr>
            </w:pPr>
            <w:r w:rsidRPr="00727933">
              <w:rPr>
                <w:rFonts w:eastAsia="Arial"/>
                <w:lang w:eastAsia="en-US"/>
              </w:rPr>
              <w:t>$81,414</w:t>
            </w:r>
          </w:p>
        </w:tc>
        <w:tc>
          <w:tcPr>
            <w:tcW w:w="1666" w:type="dxa"/>
            <w:noWrap/>
          </w:tcPr>
          <w:p w:rsidRPr="00727933" w:rsidR="009830A6" w:rsidP="00EF5276" w:rsidRDefault="009830A6" w14:paraId="5995B3C5" w14:textId="77777777">
            <w:pPr>
              <w:spacing w:before="80" w:after="80" w:line="240" w:lineRule="atLeast"/>
              <w:jc w:val="center"/>
              <w:rPr>
                <w:rFonts w:eastAsia="Arial"/>
                <w:lang w:eastAsia="en-US"/>
              </w:rPr>
            </w:pPr>
            <w:r w:rsidRPr="00727933">
              <w:rPr>
                <w:rFonts w:eastAsia="Arial"/>
                <w:lang w:eastAsia="en-US"/>
              </w:rPr>
              <w:t>$83,954</w:t>
            </w:r>
          </w:p>
        </w:tc>
        <w:tc>
          <w:tcPr>
            <w:tcW w:w="1666" w:type="dxa"/>
            <w:noWrap/>
          </w:tcPr>
          <w:p w:rsidRPr="00727933" w:rsidR="009830A6" w:rsidP="00EF5276" w:rsidRDefault="009830A6" w14:paraId="5F1E6428" w14:textId="77777777">
            <w:pPr>
              <w:spacing w:before="80" w:after="80" w:line="240" w:lineRule="atLeast"/>
              <w:jc w:val="center"/>
              <w:rPr>
                <w:rFonts w:eastAsia="Arial"/>
                <w:lang w:eastAsia="en-US"/>
              </w:rPr>
            </w:pPr>
            <w:r w:rsidRPr="00727933">
              <w:rPr>
                <w:rFonts w:eastAsia="Arial"/>
                <w:lang w:eastAsia="en-US"/>
              </w:rPr>
              <w:t>$92,573</w:t>
            </w:r>
          </w:p>
        </w:tc>
        <w:tc>
          <w:tcPr>
            <w:tcW w:w="1666" w:type="dxa"/>
            <w:noWrap/>
          </w:tcPr>
          <w:p w:rsidRPr="00727933" w:rsidR="009830A6" w:rsidP="00EF5276" w:rsidRDefault="009830A6" w14:paraId="2BF53956" w14:textId="77777777">
            <w:pPr>
              <w:spacing w:before="80" w:after="80" w:line="240" w:lineRule="atLeast"/>
              <w:jc w:val="center"/>
              <w:rPr>
                <w:rFonts w:eastAsia="Arial"/>
                <w:lang w:eastAsia="en-US"/>
              </w:rPr>
            </w:pPr>
            <w:r w:rsidRPr="00727933">
              <w:rPr>
                <w:rFonts w:eastAsia="Arial"/>
                <w:lang w:eastAsia="en-US"/>
              </w:rPr>
              <w:t>$103,536</w:t>
            </w:r>
          </w:p>
        </w:tc>
        <w:tc>
          <w:tcPr>
            <w:tcW w:w="1667" w:type="dxa"/>
            <w:noWrap/>
          </w:tcPr>
          <w:p w:rsidRPr="00727933" w:rsidR="009830A6" w:rsidP="00EF5276" w:rsidRDefault="009830A6" w14:paraId="79A553CF" w14:textId="77777777">
            <w:pPr>
              <w:spacing w:before="80" w:after="80" w:line="240" w:lineRule="atLeast"/>
              <w:jc w:val="center"/>
              <w:rPr>
                <w:rFonts w:eastAsia="Arial"/>
                <w:lang w:eastAsia="en-US"/>
              </w:rPr>
            </w:pPr>
            <w:r w:rsidRPr="00727933">
              <w:rPr>
                <w:rFonts w:eastAsia="Arial"/>
                <w:lang w:eastAsia="en-US"/>
              </w:rPr>
              <w:t>$91,248</w:t>
            </w:r>
          </w:p>
        </w:tc>
      </w:tr>
    </w:tbl>
    <w:p w:rsidR="00D778EF" w:rsidP="009830A6" w:rsidRDefault="00D778EF" w14:paraId="626DFEB2" w14:textId="77777777">
      <w:pPr>
        <w:spacing w:before="100" w:after="100" w:line="300" w:lineRule="atLeast"/>
        <w:rPr>
          <w:rFonts w:eastAsia="Arial" w:cs="Arial"/>
          <w:szCs w:val="22"/>
          <w:lang w:eastAsia="en-US"/>
        </w:rPr>
      </w:pPr>
    </w:p>
    <w:p w:rsidR="00D778EF" w:rsidRDefault="00D778EF" w14:paraId="56A6B27F" w14:textId="77777777">
      <w:pPr>
        <w:spacing w:after="0" w:line="240" w:lineRule="auto"/>
        <w:rPr>
          <w:rFonts w:eastAsia="Arial" w:cs="Arial"/>
          <w:szCs w:val="22"/>
          <w:lang w:eastAsia="en-US"/>
        </w:rPr>
      </w:pPr>
      <w:r>
        <w:rPr>
          <w:rFonts w:eastAsia="Arial" w:cs="Arial"/>
          <w:szCs w:val="22"/>
          <w:lang w:eastAsia="en-US"/>
        </w:rPr>
        <w:br w:type="page"/>
      </w:r>
    </w:p>
    <w:p w:rsidRPr="005330A2" w:rsidR="009830A6" w:rsidP="00F110BD" w:rsidRDefault="009830A6" w14:paraId="2D25D7B3" w14:textId="7947574B">
      <w:pPr>
        <w:pStyle w:val="Caption"/>
        <w:rPr>
          <w:rFonts w:eastAsia="Arial" w:cs="Arial"/>
          <w:szCs w:val="22"/>
          <w:lang w:eastAsia="en-US"/>
        </w:rPr>
      </w:pP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28</w:t>
      </w:r>
      <w:r w:rsidRPr="005330A2">
        <w:rPr>
          <w:rFonts w:eastAsia="Arial" w:cs="Arial"/>
          <w:szCs w:val="22"/>
          <w:lang w:eastAsia="en-US"/>
        </w:rPr>
        <w:fldChar w:fldCharType="end"/>
      </w:r>
      <w:r w:rsidRPr="005330A2">
        <w:rPr>
          <w:rFonts w:eastAsia="Arial" w:cs="Arial"/>
          <w:szCs w:val="22"/>
          <w:lang w:eastAsia="en-US"/>
        </w:rPr>
        <w:t xml:space="preserve">: </w:t>
      </w:r>
      <w:r w:rsidDel="005C5EC2" w:rsidR="00710AB9">
        <w:rPr>
          <w:rFonts w:eastAsia="Arial" w:cs="Arial"/>
          <w:szCs w:val="22"/>
          <w:lang w:eastAsia="en-US"/>
        </w:rPr>
        <w:t xml:space="preserve">Maximum </w:t>
      </w:r>
      <w:r w:rsidR="005C5EC2">
        <w:rPr>
          <w:rFonts w:eastAsia="Arial" w:cs="Arial"/>
          <w:szCs w:val="22"/>
          <w:lang w:eastAsia="en-US"/>
        </w:rPr>
        <w:t>base amount per SDA-eligible participant for pre-2023 new build</w:t>
      </w:r>
      <w:r w:rsidRPr="005330A2">
        <w:rPr>
          <w:rFonts w:eastAsia="Arial" w:cs="Arial"/>
          <w:szCs w:val="22"/>
          <w:lang w:eastAsia="en-US"/>
        </w:rPr>
        <w:t xml:space="preserve">, </w:t>
      </w:r>
      <w:r w:rsidR="004E1416">
        <w:rPr>
          <w:rFonts w:eastAsia="Arial" w:cs="Arial"/>
          <w:szCs w:val="22"/>
          <w:lang w:eastAsia="en-US"/>
        </w:rPr>
        <w:t>w</w:t>
      </w:r>
      <w:r w:rsidR="000434C7">
        <w:rPr>
          <w:rFonts w:eastAsia="Arial" w:cs="Arial"/>
          <w:szCs w:val="22"/>
          <w:lang w:eastAsia="en-US"/>
        </w:rPr>
        <w:t>ithout sprinklers</w:t>
      </w:r>
      <w:r w:rsidRPr="005330A2">
        <w:rPr>
          <w:rFonts w:eastAsia="Arial" w:cs="Arial"/>
          <w:szCs w:val="22"/>
          <w:lang w:eastAsia="en-US"/>
        </w:rPr>
        <w:t xml:space="preserve">, dwellings with </w:t>
      </w:r>
      <w:r w:rsidR="00150D16">
        <w:rPr>
          <w:rFonts w:eastAsia="Arial" w:cs="Arial"/>
          <w:szCs w:val="22"/>
          <w:lang w:eastAsia="en-US"/>
        </w:rPr>
        <w:t>o</w:t>
      </w:r>
      <w:r w:rsidR="00773279">
        <w:rPr>
          <w:rFonts w:eastAsia="Arial" w:cs="Arial"/>
          <w:szCs w:val="22"/>
          <w:lang w:eastAsia="en-US"/>
        </w:rPr>
        <w:t>n-site overnight assistance</w:t>
      </w:r>
    </w:p>
    <w:tbl>
      <w:tblPr>
        <w:tblStyle w:val="GridTable45"/>
        <w:tblW w:w="5001" w:type="pct"/>
        <w:tblLayout w:type="fixed"/>
        <w:tblLook w:val="0420" w:firstRow="1" w:lastRow="0" w:firstColumn="0" w:lastColumn="0" w:noHBand="0" w:noVBand="1"/>
        <w:tblCaption w:val="Table of Per Participant Pre-2023 New Build Without Sprinklers"/>
      </w:tblPr>
      <w:tblGrid>
        <w:gridCol w:w="6232"/>
        <w:gridCol w:w="1666"/>
        <w:gridCol w:w="1666"/>
        <w:gridCol w:w="1666"/>
        <w:gridCol w:w="1666"/>
        <w:gridCol w:w="1667"/>
      </w:tblGrid>
      <w:tr w:rsidRPr="00727933" w:rsidR="009830A6" w:rsidTr="00E01A15" w14:paraId="73C897E5" w14:textId="77777777">
        <w:trPr>
          <w:cnfStyle w:val="100000000000" w:firstRow="1" w:lastRow="0" w:firstColumn="0" w:lastColumn="0" w:oddVBand="0" w:evenVBand="0" w:oddHBand="0" w:evenHBand="0" w:firstRowFirstColumn="0" w:firstRowLastColumn="0" w:lastRowFirstColumn="0" w:lastRowLastColumn="0"/>
          <w:tblHeader/>
        </w:trPr>
        <w:tc>
          <w:tcPr>
            <w:tcW w:w="6232" w:type="dxa"/>
            <w:noWrap/>
          </w:tcPr>
          <w:p w:rsidRPr="00727933" w:rsidR="009830A6" w:rsidP="00EF5276" w:rsidRDefault="009830A6" w14:paraId="1FD0C865" w14:textId="77777777">
            <w:pPr>
              <w:spacing w:before="60" w:after="60" w:line="200" w:lineRule="atLeast"/>
              <w:rPr>
                <w:color w:val="000000"/>
                <w:lang w:eastAsia="en-AU"/>
              </w:rPr>
            </w:pPr>
            <w:r w:rsidRPr="00727933">
              <w:rPr>
                <w:lang w:eastAsia="en-AU"/>
              </w:rPr>
              <w:t xml:space="preserve">Building Type </w:t>
            </w:r>
          </w:p>
        </w:tc>
        <w:tc>
          <w:tcPr>
            <w:tcW w:w="1666" w:type="dxa"/>
            <w:noWrap/>
          </w:tcPr>
          <w:p w:rsidRPr="00727933" w:rsidR="009830A6" w:rsidP="00EF5276" w:rsidRDefault="009830A6" w14:paraId="27A4806B" w14:textId="77777777">
            <w:pPr>
              <w:spacing w:before="80" w:after="80" w:line="240" w:lineRule="atLeast"/>
              <w:jc w:val="center"/>
              <w:rPr>
                <w:rFonts w:eastAsia="Arial"/>
                <w:lang w:eastAsia="en-US"/>
              </w:rPr>
            </w:pPr>
            <w:r w:rsidRPr="00727933">
              <w:rPr>
                <w:lang w:eastAsia="en-AU"/>
              </w:rPr>
              <w:t>Improved Liveability</w:t>
            </w:r>
          </w:p>
        </w:tc>
        <w:tc>
          <w:tcPr>
            <w:tcW w:w="1666" w:type="dxa"/>
            <w:noWrap/>
          </w:tcPr>
          <w:p w:rsidRPr="00727933" w:rsidR="009830A6" w:rsidP="00EF5276" w:rsidRDefault="009830A6" w14:paraId="6CDF4569" w14:textId="77777777">
            <w:pPr>
              <w:spacing w:before="80" w:after="80" w:line="240" w:lineRule="atLeast"/>
              <w:jc w:val="center"/>
              <w:rPr>
                <w:rFonts w:eastAsia="Arial"/>
                <w:lang w:eastAsia="en-US"/>
              </w:rPr>
            </w:pPr>
            <w:r w:rsidRPr="00727933">
              <w:rPr>
                <w:lang w:eastAsia="en-AU"/>
              </w:rPr>
              <w:t>Fully Accessible</w:t>
            </w:r>
          </w:p>
        </w:tc>
        <w:tc>
          <w:tcPr>
            <w:tcW w:w="1666" w:type="dxa"/>
            <w:noWrap/>
          </w:tcPr>
          <w:p w:rsidRPr="00727933" w:rsidR="009830A6" w:rsidP="00EF5276" w:rsidRDefault="009830A6" w14:paraId="4C76C45B" w14:textId="77777777">
            <w:pPr>
              <w:spacing w:before="80" w:after="80" w:line="240" w:lineRule="atLeast"/>
              <w:jc w:val="center"/>
              <w:rPr>
                <w:rFonts w:eastAsia="Arial"/>
                <w:lang w:eastAsia="en-US"/>
              </w:rPr>
            </w:pPr>
            <w:r w:rsidRPr="00727933">
              <w:rPr>
                <w:lang w:eastAsia="en-AU"/>
              </w:rPr>
              <w:t>Robust</w:t>
            </w:r>
          </w:p>
        </w:tc>
        <w:tc>
          <w:tcPr>
            <w:tcW w:w="1666" w:type="dxa"/>
            <w:noWrap/>
          </w:tcPr>
          <w:p w:rsidRPr="00727933" w:rsidR="009830A6" w:rsidP="00EF5276" w:rsidRDefault="009830A6" w14:paraId="0357B09A" w14:textId="77777777">
            <w:pPr>
              <w:spacing w:before="80" w:after="80" w:line="240" w:lineRule="atLeast"/>
              <w:jc w:val="center"/>
              <w:rPr>
                <w:rFonts w:eastAsia="Arial"/>
                <w:lang w:eastAsia="en-US"/>
              </w:rPr>
            </w:pPr>
            <w:r w:rsidRPr="00727933">
              <w:rPr>
                <w:lang w:eastAsia="en-AU"/>
              </w:rPr>
              <w:t>Robust with Breakout Room</w:t>
            </w:r>
          </w:p>
        </w:tc>
        <w:tc>
          <w:tcPr>
            <w:tcW w:w="1667" w:type="dxa"/>
            <w:noWrap/>
          </w:tcPr>
          <w:p w:rsidRPr="00727933" w:rsidR="009830A6" w:rsidP="00EF5276" w:rsidRDefault="009830A6" w14:paraId="561EB9BE" w14:textId="77777777">
            <w:pPr>
              <w:spacing w:before="80" w:after="80" w:line="240" w:lineRule="atLeast"/>
              <w:jc w:val="center"/>
              <w:rPr>
                <w:rFonts w:eastAsia="Arial"/>
                <w:lang w:eastAsia="en-US"/>
              </w:rPr>
            </w:pPr>
            <w:r w:rsidRPr="00727933">
              <w:rPr>
                <w:lang w:eastAsia="en-AU"/>
              </w:rPr>
              <w:t xml:space="preserve">High Physical Support </w:t>
            </w:r>
          </w:p>
        </w:tc>
      </w:tr>
      <w:tr w:rsidRPr="00727933" w:rsidR="009830A6" w:rsidTr="00EF5276" w14:paraId="548C0173"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71781F47" w14:textId="77777777">
            <w:pPr>
              <w:spacing w:before="60" w:after="60" w:line="200" w:lineRule="atLeast"/>
              <w:rPr>
                <w:rFonts w:eastAsia="Arial"/>
                <w:lang w:eastAsia="en-US"/>
              </w:rPr>
            </w:pPr>
            <w:r w:rsidRPr="00727933">
              <w:rPr>
                <w:rFonts w:eastAsia="Arial"/>
                <w:lang w:eastAsia="en-US"/>
              </w:rPr>
              <w:t>Apartment, 2 bedrooms, 2 residents - 1 SDA participant</w:t>
            </w:r>
          </w:p>
        </w:tc>
        <w:tc>
          <w:tcPr>
            <w:tcW w:w="1666" w:type="dxa"/>
            <w:noWrap/>
          </w:tcPr>
          <w:p w:rsidRPr="00727933" w:rsidR="009830A6" w:rsidP="00EF5276" w:rsidRDefault="009830A6" w14:paraId="2854E6FF" w14:textId="77777777">
            <w:pPr>
              <w:spacing w:before="80" w:after="80" w:line="240" w:lineRule="atLeast"/>
              <w:jc w:val="center"/>
              <w:rPr>
                <w:rFonts w:eastAsia="Arial"/>
                <w:lang w:eastAsia="en-US"/>
              </w:rPr>
            </w:pPr>
            <w:r w:rsidRPr="00727933">
              <w:rPr>
                <w:rFonts w:eastAsia="Arial"/>
                <w:lang w:eastAsia="en-US"/>
              </w:rPr>
              <w:t>$94,983</w:t>
            </w:r>
          </w:p>
        </w:tc>
        <w:tc>
          <w:tcPr>
            <w:tcW w:w="1666" w:type="dxa"/>
            <w:noWrap/>
          </w:tcPr>
          <w:p w:rsidRPr="00727933" w:rsidR="009830A6" w:rsidP="00EF5276" w:rsidRDefault="009830A6" w14:paraId="5C2E9662" w14:textId="77777777">
            <w:pPr>
              <w:spacing w:before="80" w:after="80" w:line="240" w:lineRule="atLeast"/>
              <w:jc w:val="center"/>
              <w:rPr>
                <w:rFonts w:eastAsia="Arial"/>
                <w:lang w:eastAsia="en-US"/>
              </w:rPr>
            </w:pPr>
            <w:r w:rsidRPr="00727933">
              <w:rPr>
                <w:rFonts w:eastAsia="Arial"/>
                <w:lang w:eastAsia="en-US"/>
              </w:rPr>
              <w:t>$97,523</w:t>
            </w:r>
          </w:p>
        </w:tc>
        <w:tc>
          <w:tcPr>
            <w:tcW w:w="1666" w:type="dxa"/>
            <w:noWrap/>
          </w:tcPr>
          <w:p w:rsidRPr="00727933" w:rsidR="009830A6" w:rsidP="00EF5276" w:rsidRDefault="009830A6" w14:paraId="024C0DF7"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3AC06079" w14:textId="77777777">
            <w:pPr>
              <w:spacing w:before="80" w:after="80" w:line="240" w:lineRule="atLeast"/>
              <w:jc w:val="center"/>
              <w:rPr>
                <w:rFonts w:eastAsia="Arial"/>
                <w:lang w:eastAsia="en-US"/>
              </w:rPr>
            </w:pPr>
            <w:r w:rsidRPr="00727933">
              <w:rPr>
                <w:rFonts w:eastAsia="Arial"/>
                <w:lang w:eastAsia="en-US"/>
              </w:rPr>
              <w:t>N/A</w:t>
            </w:r>
          </w:p>
        </w:tc>
        <w:tc>
          <w:tcPr>
            <w:tcW w:w="1667" w:type="dxa"/>
            <w:noWrap/>
          </w:tcPr>
          <w:p w:rsidRPr="00727933" w:rsidR="009830A6" w:rsidP="00EF5276" w:rsidRDefault="009830A6" w14:paraId="0141CE17" w14:textId="77777777">
            <w:pPr>
              <w:spacing w:before="80" w:after="80" w:line="240" w:lineRule="atLeast"/>
              <w:jc w:val="center"/>
              <w:rPr>
                <w:rFonts w:eastAsia="Arial"/>
                <w:lang w:eastAsia="en-US"/>
              </w:rPr>
            </w:pPr>
            <w:r w:rsidRPr="00727933">
              <w:rPr>
                <w:rFonts w:eastAsia="Arial"/>
                <w:lang w:eastAsia="en-US"/>
              </w:rPr>
              <w:t>$104,817</w:t>
            </w:r>
          </w:p>
        </w:tc>
      </w:tr>
      <w:tr w:rsidRPr="00727933" w:rsidR="009830A6" w:rsidTr="00EF5276" w14:paraId="465836CC" w14:textId="77777777">
        <w:tc>
          <w:tcPr>
            <w:tcW w:w="6232" w:type="dxa"/>
            <w:noWrap/>
            <w:hideMark/>
          </w:tcPr>
          <w:p w:rsidRPr="00727933" w:rsidR="009830A6" w:rsidP="00EF5276" w:rsidRDefault="009830A6" w14:paraId="1A20825B" w14:textId="77777777">
            <w:pPr>
              <w:spacing w:before="60" w:after="60" w:line="200" w:lineRule="atLeast"/>
              <w:rPr>
                <w:color w:val="000000"/>
                <w:lang w:eastAsia="en-AU"/>
              </w:rPr>
            </w:pPr>
            <w:r w:rsidRPr="00727933">
              <w:rPr>
                <w:rFonts w:eastAsia="Arial"/>
                <w:lang w:eastAsia="en-US"/>
              </w:rPr>
              <w:t>Apartment, 3 bedrooms, 2 residents - 1 SDA participant</w:t>
            </w:r>
          </w:p>
        </w:tc>
        <w:tc>
          <w:tcPr>
            <w:tcW w:w="1666" w:type="dxa"/>
            <w:noWrap/>
          </w:tcPr>
          <w:p w:rsidRPr="00727933" w:rsidR="009830A6" w:rsidP="00EF5276" w:rsidRDefault="009830A6" w14:paraId="6C359960" w14:textId="77777777">
            <w:pPr>
              <w:spacing w:before="80" w:after="80" w:line="240" w:lineRule="atLeast"/>
              <w:jc w:val="center"/>
              <w:rPr>
                <w:rFonts w:eastAsia="Arial"/>
                <w:lang w:eastAsia="en-US"/>
              </w:rPr>
            </w:pPr>
            <w:r w:rsidRPr="00727933">
              <w:rPr>
                <w:rFonts w:eastAsia="Arial"/>
                <w:lang w:eastAsia="en-US"/>
              </w:rPr>
              <w:t>$94,983</w:t>
            </w:r>
          </w:p>
        </w:tc>
        <w:tc>
          <w:tcPr>
            <w:tcW w:w="1666" w:type="dxa"/>
            <w:noWrap/>
          </w:tcPr>
          <w:p w:rsidRPr="00727933" w:rsidR="009830A6" w:rsidP="00EF5276" w:rsidRDefault="009830A6" w14:paraId="5F49DA2E" w14:textId="77777777">
            <w:pPr>
              <w:spacing w:before="80" w:after="80" w:line="240" w:lineRule="atLeast"/>
              <w:jc w:val="center"/>
              <w:rPr>
                <w:rFonts w:eastAsia="Arial"/>
                <w:lang w:eastAsia="en-US"/>
              </w:rPr>
            </w:pPr>
            <w:r w:rsidRPr="00727933">
              <w:rPr>
                <w:rFonts w:eastAsia="Arial"/>
                <w:lang w:eastAsia="en-US"/>
              </w:rPr>
              <w:t>$97,523</w:t>
            </w:r>
          </w:p>
        </w:tc>
        <w:tc>
          <w:tcPr>
            <w:tcW w:w="1666" w:type="dxa"/>
            <w:noWrap/>
          </w:tcPr>
          <w:p w:rsidRPr="00727933" w:rsidR="009830A6" w:rsidP="00EF5276" w:rsidRDefault="009830A6" w14:paraId="2F43FC8A"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5E3C0E33" w14:textId="77777777">
            <w:pPr>
              <w:spacing w:before="80" w:after="80" w:line="240" w:lineRule="atLeast"/>
              <w:jc w:val="center"/>
              <w:rPr>
                <w:rFonts w:eastAsia="Arial"/>
                <w:lang w:eastAsia="en-US"/>
              </w:rPr>
            </w:pPr>
            <w:r w:rsidRPr="00727933">
              <w:rPr>
                <w:rFonts w:eastAsia="Arial"/>
                <w:lang w:eastAsia="en-US"/>
              </w:rPr>
              <w:t>N/A</w:t>
            </w:r>
          </w:p>
        </w:tc>
        <w:tc>
          <w:tcPr>
            <w:tcW w:w="1667" w:type="dxa"/>
            <w:noWrap/>
          </w:tcPr>
          <w:p w:rsidRPr="00727933" w:rsidR="009830A6" w:rsidP="00EF5276" w:rsidRDefault="009830A6" w14:paraId="40F9B316" w14:textId="77777777">
            <w:pPr>
              <w:spacing w:before="80" w:after="80" w:line="240" w:lineRule="atLeast"/>
              <w:jc w:val="center"/>
              <w:rPr>
                <w:rFonts w:eastAsia="Arial"/>
                <w:lang w:eastAsia="en-US"/>
              </w:rPr>
            </w:pPr>
            <w:r w:rsidRPr="00727933">
              <w:rPr>
                <w:rFonts w:eastAsia="Arial"/>
                <w:lang w:eastAsia="en-US"/>
              </w:rPr>
              <w:t>$104,817</w:t>
            </w:r>
          </w:p>
        </w:tc>
      </w:tr>
      <w:tr w:rsidRPr="00727933" w:rsidR="009830A6" w:rsidTr="00EF5276" w14:paraId="5BA94C85"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413B07DA" w14:textId="77777777">
            <w:pPr>
              <w:spacing w:before="60" w:after="60" w:line="200" w:lineRule="atLeast"/>
              <w:rPr>
                <w:color w:val="000000"/>
                <w:lang w:eastAsia="en-AU"/>
              </w:rPr>
            </w:pPr>
            <w:r w:rsidRPr="00727933">
              <w:rPr>
                <w:rFonts w:eastAsia="Arial"/>
                <w:lang w:eastAsia="en-US"/>
              </w:rPr>
              <w:t>Villa, 2 bedrooms - 1 SDA participant</w:t>
            </w:r>
          </w:p>
        </w:tc>
        <w:tc>
          <w:tcPr>
            <w:tcW w:w="1666" w:type="dxa"/>
            <w:noWrap/>
          </w:tcPr>
          <w:p w:rsidRPr="00727933" w:rsidR="009830A6" w:rsidP="00EF5276" w:rsidRDefault="009830A6" w14:paraId="10A90493" w14:textId="77777777">
            <w:pPr>
              <w:spacing w:before="80" w:after="80" w:line="240" w:lineRule="atLeast"/>
              <w:jc w:val="center"/>
              <w:rPr>
                <w:rFonts w:eastAsia="Arial"/>
                <w:lang w:eastAsia="en-US"/>
              </w:rPr>
            </w:pPr>
            <w:r w:rsidRPr="00727933">
              <w:rPr>
                <w:rFonts w:eastAsia="Arial"/>
                <w:lang w:eastAsia="en-US"/>
              </w:rPr>
              <w:t>$61,445</w:t>
            </w:r>
          </w:p>
        </w:tc>
        <w:tc>
          <w:tcPr>
            <w:tcW w:w="1666" w:type="dxa"/>
            <w:noWrap/>
          </w:tcPr>
          <w:p w:rsidRPr="00727933" w:rsidR="009830A6" w:rsidP="00EF5276" w:rsidRDefault="009830A6" w14:paraId="3F212EBB" w14:textId="77777777">
            <w:pPr>
              <w:spacing w:before="80" w:after="80" w:line="240" w:lineRule="atLeast"/>
              <w:jc w:val="center"/>
              <w:rPr>
                <w:rFonts w:eastAsia="Arial"/>
                <w:lang w:eastAsia="en-US"/>
              </w:rPr>
            </w:pPr>
            <w:r w:rsidRPr="00727933">
              <w:rPr>
                <w:rFonts w:eastAsia="Arial"/>
                <w:lang w:eastAsia="en-US"/>
              </w:rPr>
              <w:t>$64,432</w:t>
            </w:r>
          </w:p>
        </w:tc>
        <w:tc>
          <w:tcPr>
            <w:tcW w:w="1666" w:type="dxa"/>
            <w:noWrap/>
          </w:tcPr>
          <w:p w:rsidRPr="00727933" w:rsidR="009830A6" w:rsidP="00EF5276" w:rsidRDefault="009830A6" w14:paraId="770A7FAA" w14:textId="77777777">
            <w:pPr>
              <w:spacing w:before="80" w:after="80" w:line="240" w:lineRule="atLeast"/>
              <w:jc w:val="center"/>
              <w:rPr>
                <w:rFonts w:eastAsia="Arial"/>
                <w:lang w:eastAsia="en-US"/>
              </w:rPr>
            </w:pPr>
            <w:r w:rsidRPr="00727933">
              <w:rPr>
                <w:rFonts w:eastAsia="Arial"/>
                <w:lang w:eastAsia="en-US"/>
              </w:rPr>
              <w:t>$67,712</w:t>
            </w:r>
          </w:p>
        </w:tc>
        <w:tc>
          <w:tcPr>
            <w:tcW w:w="1666" w:type="dxa"/>
            <w:noWrap/>
          </w:tcPr>
          <w:p w:rsidRPr="00727933" w:rsidR="009830A6" w:rsidP="00EF5276" w:rsidRDefault="009830A6" w14:paraId="68D0A4C0" w14:textId="77777777">
            <w:pPr>
              <w:spacing w:before="80" w:after="80" w:line="240" w:lineRule="atLeast"/>
              <w:jc w:val="center"/>
              <w:rPr>
                <w:rFonts w:eastAsia="Arial"/>
                <w:lang w:eastAsia="en-US"/>
              </w:rPr>
            </w:pPr>
            <w:r w:rsidRPr="00727933">
              <w:rPr>
                <w:rFonts w:eastAsia="Arial"/>
                <w:lang w:eastAsia="en-US"/>
              </w:rPr>
              <w:t>$72,320</w:t>
            </w:r>
          </w:p>
        </w:tc>
        <w:tc>
          <w:tcPr>
            <w:tcW w:w="1667" w:type="dxa"/>
            <w:noWrap/>
          </w:tcPr>
          <w:p w:rsidRPr="00727933" w:rsidR="009830A6" w:rsidP="00EF5276" w:rsidRDefault="009830A6" w14:paraId="274D4DAA" w14:textId="77777777">
            <w:pPr>
              <w:spacing w:before="80" w:after="80" w:line="240" w:lineRule="atLeast"/>
              <w:jc w:val="center"/>
              <w:rPr>
                <w:rFonts w:eastAsia="Arial"/>
                <w:lang w:eastAsia="en-US"/>
              </w:rPr>
            </w:pPr>
            <w:r w:rsidRPr="00727933">
              <w:rPr>
                <w:rFonts w:eastAsia="Arial"/>
                <w:lang w:eastAsia="en-US"/>
              </w:rPr>
              <w:t>$72,392</w:t>
            </w:r>
          </w:p>
        </w:tc>
      </w:tr>
      <w:tr w:rsidRPr="00727933" w:rsidR="009830A6" w:rsidTr="00EF5276" w14:paraId="54B66B0A" w14:textId="77777777">
        <w:tc>
          <w:tcPr>
            <w:tcW w:w="6232" w:type="dxa"/>
            <w:noWrap/>
          </w:tcPr>
          <w:p w:rsidRPr="00727933" w:rsidR="009830A6" w:rsidP="00EF5276" w:rsidRDefault="009830A6" w14:paraId="08E97B63" w14:textId="77777777">
            <w:pPr>
              <w:spacing w:before="60" w:after="60" w:line="200" w:lineRule="atLeast"/>
              <w:rPr>
                <w:color w:val="000000"/>
                <w:lang w:eastAsia="en-AU"/>
              </w:rPr>
            </w:pPr>
            <w:r w:rsidRPr="00727933">
              <w:rPr>
                <w:rFonts w:eastAsia="Arial"/>
                <w:lang w:eastAsia="en-US"/>
              </w:rPr>
              <w:t>Villa, 3 bedrooms - 2 SDA participants</w:t>
            </w:r>
          </w:p>
        </w:tc>
        <w:tc>
          <w:tcPr>
            <w:tcW w:w="1666" w:type="dxa"/>
            <w:noWrap/>
          </w:tcPr>
          <w:p w:rsidRPr="00727933" w:rsidR="009830A6" w:rsidP="00EF5276" w:rsidRDefault="009830A6" w14:paraId="002F3C1E" w14:textId="77777777">
            <w:pPr>
              <w:spacing w:before="80" w:after="80" w:line="240" w:lineRule="atLeast"/>
              <w:jc w:val="center"/>
              <w:rPr>
                <w:rFonts w:eastAsia="Arial"/>
                <w:lang w:eastAsia="en-US"/>
              </w:rPr>
            </w:pPr>
            <w:r w:rsidRPr="00727933">
              <w:rPr>
                <w:rFonts w:eastAsia="Arial"/>
                <w:lang w:eastAsia="en-US"/>
              </w:rPr>
              <w:t>$37,005</w:t>
            </w:r>
          </w:p>
        </w:tc>
        <w:tc>
          <w:tcPr>
            <w:tcW w:w="1666" w:type="dxa"/>
            <w:noWrap/>
          </w:tcPr>
          <w:p w:rsidRPr="00727933" w:rsidR="009830A6" w:rsidP="00EF5276" w:rsidRDefault="009830A6" w14:paraId="2F21F263" w14:textId="77777777">
            <w:pPr>
              <w:spacing w:before="80" w:after="80" w:line="240" w:lineRule="atLeast"/>
              <w:jc w:val="center"/>
              <w:rPr>
                <w:rFonts w:eastAsia="Arial"/>
                <w:lang w:eastAsia="en-US"/>
              </w:rPr>
            </w:pPr>
            <w:r w:rsidRPr="00727933">
              <w:rPr>
                <w:rFonts w:eastAsia="Arial"/>
                <w:lang w:eastAsia="en-US"/>
              </w:rPr>
              <w:t>$39,315</w:t>
            </w:r>
          </w:p>
        </w:tc>
        <w:tc>
          <w:tcPr>
            <w:tcW w:w="1666" w:type="dxa"/>
            <w:noWrap/>
          </w:tcPr>
          <w:p w:rsidRPr="00727933" w:rsidR="009830A6" w:rsidP="00EF5276" w:rsidRDefault="009830A6" w14:paraId="445C8F3E" w14:textId="77777777">
            <w:pPr>
              <w:spacing w:before="80" w:after="80" w:line="240" w:lineRule="atLeast"/>
              <w:jc w:val="center"/>
              <w:rPr>
                <w:rFonts w:eastAsia="Arial"/>
                <w:lang w:eastAsia="en-US"/>
              </w:rPr>
            </w:pPr>
            <w:r w:rsidRPr="00727933">
              <w:rPr>
                <w:rFonts w:eastAsia="Arial"/>
                <w:lang w:eastAsia="en-US"/>
              </w:rPr>
              <w:t>$42,247</w:t>
            </w:r>
          </w:p>
        </w:tc>
        <w:tc>
          <w:tcPr>
            <w:tcW w:w="1666" w:type="dxa"/>
            <w:noWrap/>
          </w:tcPr>
          <w:p w:rsidRPr="00727933" w:rsidR="009830A6" w:rsidP="00EF5276" w:rsidRDefault="009830A6" w14:paraId="2DF00621" w14:textId="77777777">
            <w:pPr>
              <w:spacing w:before="80" w:after="80" w:line="240" w:lineRule="atLeast"/>
              <w:jc w:val="center"/>
              <w:rPr>
                <w:rFonts w:eastAsia="Arial"/>
                <w:lang w:eastAsia="en-US"/>
              </w:rPr>
            </w:pPr>
            <w:r w:rsidRPr="00727933">
              <w:rPr>
                <w:rFonts w:eastAsia="Arial"/>
                <w:lang w:eastAsia="en-US"/>
              </w:rPr>
              <w:t>$44,550</w:t>
            </w:r>
          </w:p>
        </w:tc>
        <w:tc>
          <w:tcPr>
            <w:tcW w:w="1667" w:type="dxa"/>
            <w:noWrap/>
          </w:tcPr>
          <w:p w:rsidRPr="00727933" w:rsidR="009830A6" w:rsidP="00EF5276" w:rsidRDefault="009830A6" w14:paraId="6C27FA33" w14:textId="77777777">
            <w:pPr>
              <w:spacing w:before="80" w:after="80" w:line="240" w:lineRule="atLeast"/>
              <w:jc w:val="center"/>
              <w:rPr>
                <w:rFonts w:eastAsia="Arial"/>
                <w:lang w:eastAsia="en-US"/>
              </w:rPr>
            </w:pPr>
            <w:r w:rsidRPr="00727933">
              <w:rPr>
                <w:rFonts w:eastAsia="Arial"/>
                <w:lang w:eastAsia="en-US"/>
              </w:rPr>
              <w:t>$43,758</w:t>
            </w:r>
          </w:p>
        </w:tc>
      </w:tr>
      <w:tr w:rsidRPr="00727933" w:rsidR="009830A6" w:rsidTr="00EF5276" w14:paraId="36D4AEA3"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753549DA" w14:textId="77777777">
            <w:pPr>
              <w:spacing w:before="60" w:after="60" w:line="200" w:lineRule="atLeast"/>
              <w:rPr>
                <w:color w:val="000000"/>
                <w:lang w:eastAsia="en-AU"/>
              </w:rPr>
            </w:pPr>
            <w:r w:rsidRPr="00727933">
              <w:rPr>
                <w:rFonts w:eastAsia="Arial"/>
                <w:lang w:eastAsia="en-US"/>
              </w:rPr>
              <w:t>Villa, 3 bedrooms - 1 SDA participant</w:t>
            </w:r>
          </w:p>
        </w:tc>
        <w:tc>
          <w:tcPr>
            <w:tcW w:w="1666" w:type="dxa"/>
            <w:noWrap/>
          </w:tcPr>
          <w:p w:rsidRPr="00727933" w:rsidR="009830A6" w:rsidP="00EF5276" w:rsidRDefault="009830A6" w14:paraId="185F2DA1" w14:textId="77777777">
            <w:pPr>
              <w:spacing w:before="80" w:after="80" w:line="240" w:lineRule="atLeast"/>
              <w:jc w:val="center"/>
              <w:rPr>
                <w:rFonts w:eastAsia="Arial"/>
                <w:lang w:eastAsia="en-US"/>
              </w:rPr>
            </w:pPr>
            <w:r w:rsidRPr="00727933">
              <w:rPr>
                <w:rFonts w:eastAsia="Arial"/>
                <w:lang w:eastAsia="en-US"/>
              </w:rPr>
              <w:t>$61,445</w:t>
            </w:r>
          </w:p>
        </w:tc>
        <w:tc>
          <w:tcPr>
            <w:tcW w:w="1666" w:type="dxa"/>
            <w:noWrap/>
          </w:tcPr>
          <w:p w:rsidRPr="00727933" w:rsidR="009830A6" w:rsidP="00EF5276" w:rsidRDefault="009830A6" w14:paraId="16662FAA" w14:textId="77777777">
            <w:pPr>
              <w:spacing w:before="80" w:after="80" w:line="240" w:lineRule="atLeast"/>
              <w:jc w:val="center"/>
              <w:rPr>
                <w:rFonts w:eastAsia="Arial"/>
                <w:lang w:eastAsia="en-US"/>
              </w:rPr>
            </w:pPr>
            <w:r w:rsidRPr="00727933">
              <w:rPr>
                <w:rFonts w:eastAsia="Arial"/>
                <w:lang w:eastAsia="en-US"/>
              </w:rPr>
              <w:t>$64,432</w:t>
            </w:r>
          </w:p>
        </w:tc>
        <w:tc>
          <w:tcPr>
            <w:tcW w:w="1666" w:type="dxa"/>
            <w:noWrap/>
          </w:tcPr>
          <w:p w:rsidRPr="00727933" w:rsidR="009830A6" w:rsidP="00EF5276" w:rsidRDefault="009830A6" w14:paraId="693F4CBF" w14:textId="77777777">
            <w:pPr>
              <w:spacing w:before="80" w:after="80" w:line="240" w:lineRule="atLeast"/>
              <w:jc w:val="center"/>
              <w:rPr>
                <w:rFonts w:eastAsia="Arial"/>
                <w:lang w:eastAsia="en-US"/>
              </w:rPr>
            </w:pPr>
            <w:r w:rsidRPr="00727933">
              <w:rPr>
                <w:rFonts w:eastAsia="Arial"/>
                <w:lang w:eastAsia="en-US"/>
              </w:rPr>
              <w:t>$67,712</w:t>
            </w:r>
          </w:p>
        </w:tc>
        <w:tc>
          <w:tcPr>
            <w:tcW w:w="1666" w:type="dxa"/>
            <w:noWrap/>
          </w:tcPr>
          <w:p w:rsidRPr="00727933" w:rsidR="009830A6" w:rsidP="00EF5276" w:rsidRDefault="009830A6" w14:paraId="3C7019DF" w14:textId="77777777">
            <w:pPr>
              <w:spacing w:before="80" w:after="80" w:line="240" w:lineRule="atLeast"/>
              <w:jc w:val="center"/>
              <w:rPr>
                <w:rFonts w:eastAsia="Arial"/>
                <w:lang w:eastAsia="en-US"/>
              </w:rPr>
            </w:pPr>
            <w:r w:rsidRPr="00727933">
              <w:rPr>
                <w:rFonts w:eastAsia="Arial"/>
                <w:lang w:eastAsia="en-US"/>
              </w:rPr>
              <w:t>$72,320</w:t>
            </w:r>
          </w:p>
        </w:tc>
        <w:tc>
          <w:tcPr>
            <w:tcW w:w="1667" w:type="dxa"/>
            <w:noWrap/>
          </w:tcPr>
          <w:p w:rsidRPr="00727933" w:rsidR="009830A6" w:rsidP="00EF5276" w:rsidRDefault="009830A6" w14:paraId="339D5BBA" w14:textId="77777777">
            <w:pPr>
              <w:spacing w:before="80" w:after="80" w:line="240" w:lineRule="atLeast"/>
              <w:jc w:val="center"/>
              <w:rPr>
                <w:rFonts w:eastAsia="Arial"/>
                <w:lang w:eastAsia="en-US"/>
              </w:rPr>
            </w:pPr>
            <w:r w:rsidRPr="00727933">
              <w:rPr>
                <w:rFonts w:eastAsia="Arial"/>
                <w:lang w:eastAsia="en-US"/>
              </w:rPr>
              <w:t>$72,392</w:t>
            </w:r>
          </w:p>
        </w:tc>
      </w:tr>
      <w:tr w:rsidRPr="00727933" w:rsidR="009830A6" w:rsidTr="00EF5276" w14:paraId="2BACA78C" w14:textId="77777777">
        <w:tc>
          <w:tcPr>
            <w:tcW w:w="6232" w:type="dxa"/>
            <w:noWrap/>
            <w:hideMark/>
          </w:tcPr>
          <w:p w:rsidRPr="00727933" w:rsidR="009830A6" w:rsidP="00EF5276" w:rsidRDefault="009830A6" w14:paraId="183C624F" w14:textId="77777777">
            <w:pPr>
              <w:spacing w:before="60" w:after="60" w:line="200" w:lineRule="atLeast"/>
              <w:rPr>
                <w:color w:val="000000"/>
                <w:lang w:eastAsia="en-AU"/>
              </w:rPr>
            </w:pPr>
            <w:r w:rsidRPr="00727933">
              <w:rPr>
                <w:rFonts w:eastAsia="Arial"/>
                <w:lang w:eastAsia="en-US"/>
              </w:rPr>
              <w:t>House, 2 bedrooms - 1 SDA participant</w:t>
            </w:r>
          </w:p>
        </w:tc>
        <w:tc>
          <w:tcPr>
            <w:tcW w:w="1666" w:type="dxa"/>
            <w:noWrap/>
          </w:tcPr>
          <w:p w:rsidRPr="00727933" w:rsidR="009830A6" w:rsidP="00EF5276" w:rsidRDefault="009830A6" w14:paraId="5F9421ED" w14:textId="77777777">
            <w:pPr>
              <w:spacing w:before="80" w:after="80" w:line="240" w:lineRule="atLeast"/>
              <w:jc w:val="center"/>
              <w:rPr>
                <w:rFonts w:eastAsia="Arial"/>
                <w:lang w:eastAsia="en-US"/>
              </w:rPr>
            </w:pPr>
            <w:r w:rsidRPr="00727933">
              <w:rPr>
                <w:rFonts w:eastAsia="Arial"/>
                <w:lang w:eastAsia="en-US"/>
              </w:rPr>
              <w:t>$94,983</w:t>
            </w:r>
          </w:p>
        </w:tc>
        <w:tc>
          <w:tcPr>
            <w:tcW w:w="1666" w:type="dxa"/>
            <w:noWrap/>
          </w:tcPr>
          <w:p w:rsidRPr="00727933" w:rsidR="009830A6" w:rsidP="00EF5276" w:rsidRDefault="009830A6" w14:paraId="50E667E6" w14:textId="77777777">
            <w:pPr>
              <w:spacing w:before="80" w:after="80" w:line="240" w:lineRule="atLeast"/>
              <w:jc w:val="center"/>
              <w:rPr>
                <w:rFonts w:eastAsia="Arial"/>
                <w:lang w:eastAsia="en-US"/>
              </w:rPr>
            </w:pPr>
            <w:r w:rsidRPr="00727933">
              <w:rPr>
                <w:rFonts w:eastAsia="Arial"/>
                <w:lang w:eastAsia="en-US"/>
              </w:rPr>
              <w:t>$97,523</w:t>
            </w:r>
          </w:p>
        </w:tc>
        <w:tc>
          <w:tcPr>
            <w:tcW w:w="1666" w:type="dxa"/>
            <w:noWrap/>
          </w:tcPr>
          <w:p w:rsidRPr="00727933" w:rsidR="009830A6" w:rsidP="00EF5276" w:rsidRDefault="009830A6" w14:paraId="322CC47D" w14:textId="77777777">
            <w:pPr>
              <w:spacing w:before="80" w:after="80" w:line="240" w:lineRule="atLeast"/>
              <w:jc w:val="center"/>
              <w:rPr>
                <w:rFonts w:eastAsia="Arial"/>
                <w:lang w:eastAsia="en-US"/>
              </w:rPr>
            </w:pPr>
            <w:r w:rsidRPr="00727933">
              <w:rPr>
                <w:rFonts w:eastAsia="Arial"/>
                <w:lang w:eastAsia="en-US"/>
              </w:rPr>
              <w:t>$106,876</w:t>
            </w:r>
          </w:p>
        </w:tc>
        <w:tc>
          <w:tcPr>
            <w:tcW w:w="1666" w:type="dxa"/>
            <w:noWrap/>
          </w:tcPr>
          <w:p w:rsidRPr="00727933" w:rsidR="009830A6" w:rsidP="00EF5276" w:rsidRDefault="009830A6" w14:paraId="7A7AB265" w14:textId="77777777">
            <w:pPr>
              <w:spacing w:before="80" w:after="80" w:line="240" w:lineRule="atLeast"/>
              <w:jc w:val="center"/>
              <w:rPr>
                <w:rFonts w:eastAsia="Arial"/>
                <w:lang w:eastAsia="en-US"/>
              </w:rPr>
            </w:pPr>
            <w:r w:rsidRPr="00727933">
              <w:rPr>
                <w:rFonts w:eastAsia="Arial"/>
                <w:lang w:eastAsia="en-US"/>
              </w:rPr>
              <w:t>$117,838</w:t>
            </w:r>
          </w:p>
        </w:tc>
        <w:tc>
          <w:tcPr>
            <w:tcW w:w="1667" w:type="dxa"/>
            <w:noWrap/>
          </w:tcPr>
          <w:p w:rsidRPr="00727933" w:rsidR="009830A6" w:rsidP="00EF5276" w:rsidRDefault="009830A6" w14:paraId="501AB55E" w14:textId="77777777">
            <w:pPr>
              <w:spacing w:before="80" w:after="80" w:line="240" w:lineRule="atLeast"/>
              <w:jc w:val="center"/>
              <w:rPr>
                <w:rFonts w:eastAsia="Arial"/>
                <w:lang w:eastAsia="en-US"/>
              </w:rPr>
            </w:pPr>
            <w:r w:rsidRPr="00727933">
              <w:rPr>
                <w:rFonts w:eastAsia="Arial"/>
                <w:lang w:eastAsia="en-US"/>
              </w:rPr>
              <w:t>$104,817</w:t>
            </w:r>
          </w:p>
        </w:tc>
      </w:tr>
      <w:tr w:rsidRPr="00727933" w:rsidR="009830A6" w:rsidTr="00EF5276" w14:paraId="4B81A8D9"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19A47BE1" w14:textId="77777777">
            <w:pPr>
              <w:spacing w:before="60" w:after="60" w:line="200" w:lineRule="atLeast"/>
              <w:rPr>
                <w:color w:val="000000"/>
                <w:lang w:eastAsia="en-AU"/>
              </w:rPr>
            </w:pPr>
            <w:r w:rsidRPr="00727933">
              <w:rPr>
                <w:rFonts w:eastAsia="Arial"/>
                <w:lang w:eastAsia="en-US"/>
              </w:rPr>
              <w:t>House, 3 bedrooms - 2 SDA participants</w:t>
            </w:r>
          </w:p>
        </w:tc>
        <w:tc>
          <w:tcPr>
            <w:tcW w:w="1666" w:type="dxa"/>
            <w:noWrap/>
          </w:tcPr>
          <w:p w:rsidRPr="00727933" w:rsidR="009830A6" w:rsidP="00EF5276" w:rsidRDefault="009830A6" w14:paraId="56312E4B" w14:textId="77777777">
            <w:pPr>
              <w:spacing w:before="80" w:after="80" w:line="240" w:lineRule="atLeast"/>
              <w:jc w:val="center"/>
              <w:rPr>
                <w:rFonts w:eastAsia="Arial"/>
                <w:lang w:eastAsia="en-US"/>
              </w:rPr>
            </w:pPr>
            <w:r w:rsidRPr="00727933">
              <w:rPr>
                <w:rFonts w:eastAsia="Arial"/>
                <w:lang w:eastAsia="en-US"/>
              </w:rPr>
              <w:t>$74,288</w:t>
            </w:r>
          </w:p>
        </w:tc>
        <w:tc>
          <w:tcPr>
            <w:tcW w:w="1666" w:type="dxa"/>
            <w:noWrap/>
          </w:tcPr>
          <w:p w:rsidRPr="00727933" w:rsidR="009830A6" w:rsidP="00EF5276" w:rsidRDefault="009830A6" w14:paraId="37C9DEFE" w14:textId="77777777">
            <w:pPr>
              <w:spacing w:before="80" w:after="80" w:line="240" w:lineRule="atLeast"/>
              <w:jc w:val="center"/>
              <w:rPr>
                <w:rFonts w:eastAsia="Arial"/>
                <w:lang w:eastAsia="en-US"/>
              </w:rPr>
            </w:pPr>
            <w:r w:rsidRPr="00727933">
              <w:rPr>
                <w:rFonts w:eastAsia="Arial"/>
                <w:lang w:eastAsia="en-US"/>
              </w:rPr>
              <w:t>$75,830</w:t>
            </w:r>
          </w:p>
        </w:tc>
        <w:tc>
          <w:tcPr>
            <w:tcW w:w="1666" w:type="dxa"/>
            <w:noWrap/>
          </w:tcPr>
          <w:p w:rsidRPr="00727933" w:rsidR="009830A6" w:rsidP="00EF5276" w:rsidRDefault="009830A6" w14:paraId="567C97C1" w14:textId="77777777">
            <w:pPr>
              <w:spacing w:before="80" w:after="80" w:line="240" w:lineRule="atLeast"/>
              <w:jc w:val="center"/>
              <w:rPr>
                <w:rFonts w:eastAsia="Arial"/>
                <w:lang w:eastAsia="en-US"/>
              </w:rPr>
            </w:pPr>
            <w:r w:rsidRPr="00727933">
              <w:rPr>
                <w:rFonts w:eastAsia="Arial"/>
                <w:lang w:eastAsia="en-US"/>
              </w:rPr>
              <w:t>$83,589</w:t>
            </w:r>
          </w:p>
        </w:tc>
        <w:tc>
          <w:tcPr>
            <w:tcW w:w="1666" w:type="dxa"/>
            <w:noWrap/>
          </w:tcPr>
          <w:p w:rsidRPr="00727933" w:rsidR="009830A6" w:rsidP="00EF5276" w:rsidRDefault="009830A6" w14:paraId="04D6AD05" w14:textId="77777777">
            <w:pPr>
              <w:spacing w:before="80" w:after="80" w:line="240" w:lineRule="atLeast"/>
              <w:jc w:val="center"/>
              <w:rPr>
                <w:rFonts w:eastAsia="Arial"/>
                <w:lang w:eastAsia="en-US"/>
              </w:rPr>
            </w:pPr>
            <w:r w:rsidRPr="00727933">
              <w:rPr>
                <w:rFonts w:eastAsia="Arial"/>
                <w:lang w:eastAsia="en-US"/>
              </w:rPr>
              <w:t>$89,071</w:t>
            </w:r>
          </w:p>
        </w:tc>
        <w:tc>
          <w:tcPr>
            <w:tcW w:w="1667" w:type="dxa"/>
            <w:noWrap/>
          </w:tcPr>
          <w:p w:rsidRPr="00727933" w:rsidR="009830A6" w:rsidP="00EF5276" w:rsidRDefault="009830A6" w14:paraId="3AB84D7E" w14:textId="77777777">
            <w:pPr>
              <w:spacing w:before="80" w:after="80" w:line="240" w:lineRule="atLeast"/>
              <w:jc w:val="center"/>
              <w:rPr>
                <w:rFonts w:eastAsia="Arial"/>
                <w:lang w:eastAsia="en-US"/>
              </w:rPr>
            </w:pPr>
            <w:r w:rsidRPr="00727933">
              <w:rPr>
                <w:rFonts w:eastAsia="Arial"/>
                <w:lang w:eastAsia="en-US"/>
              </w:rPr>
              <w:t>$88,821</w:t>
            </w:r>
          </w:p>
        </w:tc>
      </w:tr>
      <w:tr w:rsidRPr="00727933" w:rsidR="009830A6" w:rsidTr="00EF5276" w14:paraId="7D36443A" w14:textId="77777777">
        <w:tc>
          <w:tcPr>
            <w:tcW w:w="6232" w:type="dxa"/>
            <w:noWrap/>
          </w:tcPr>
          <w:p w:rsidRPr="00727933" w:rsidR="009830A6" w:rsidP="00EF5276" w:rsidRDefault="009830A6" w14:paraId="48377103" w14:textId="77777777">
            <w:pPr>
              <w:spacing w:before="60" w:after="60" w:line="200" w:lineRule="atLeast"/>
              <w:rPr>
                <w:color w:val="000000"/>
                <w:lang w:eastAsia="en-AU"/>
              </w:rPr>
            </w:pPr>
            <w:r w:rsidRPr="00727933">
              <w:rPr>
                <w:rFonts w:eastAsia="Arial"/>
                <w:lang w:eastAsia="en-US"/>
              </w:rPr>
              <w:t>House, 3 bedrooms - 1 SDA participant</w:t>
            </w:r>
          </w:p>
        </w:tc>
        <w:tc>
          <w:tcPr>
            <w:tcW w:w="1666" w:type="dxa"/>
            <w:noWrap/>
          </w:tcPr>
          <w:p w:rsidRPr="00727933" w:rsidR="009830A6" w:rsidP="00EF5276" w:rsidRDefault="009830A6" w14:paraId="11F75450" w14:textId="77777777">
            <w:pPr>
              <w:spacing w:before="80" w:after="80" w:line="240" w:lineRule="atLeast"/>
              <w:jc w:val="center"/>
              <w:rPr>
                <w:rFonts w:eastAsia="Arial"/>
                <w:lang w:eastAsia="en-US"/>
              </w:rPr>
            </w:pPr>
            <w:r w:rsidRPr="00727933">
              <w:rPr>
                <w:rFonts w:eastAsia="Arial"/>
                <w:lang w:eastAsia="en-US"/>
              </w:rPr>
              <w:t>$94,983</w:t>
            </w:r>
          </w:p>
        </w:tc>
        <w:tc>
          <w:tcPr>
            <w:tcW w:w="1666" w:type="dxa"/>
            <w:noWrap/>
          </w:tcPr>
          <w:p w:rsidRPr="00727933" w:rsidR="009830A6" w:rsidP="00EF5276" w:rsidRDefault="009830A6" w14:paraId="586A3AD5" w14:textId="77777777">
            <w:pPr>
              <w:spacing w:before="80" w:after="80" w:line="240" w:lineRule="atLeast"/>
              <w:jc w:val="center"/>
              <w:rPr>
                <w:rFonts w:eastAsia="Arial"/>
                <w:lang w:eastAsia="en-US"/>
              </w:rPr>
            </w:pPr>
            <w:r w:rsidRPr="00727933">
              <w:rPr>
                <w:rFonts w:eastAsia="Arial"/>
                <w:lang w:eastAsia="en-US"/>
              </w:rPr>
              <w:t>$97,523</w:t>
            </w:r>
          </w:p>
        </w:tc>
        <w:tc>
          <w:tcPr>
            <w:tcW w:w="1666" w:type="dxa"/>
            <w:noWrap/>
          </w:tcPr>
          <w:p w:rsidRPr="00727933" w:rsidR="009830A6" w:rsidP="00EF5276" w:rsidRDefault="009830A6" w14:paraId="7E5FD8F0" w14:textId="77777777">
            <w:pPr>
              <w:spacing w:before="80" w:after="80" w:line="240" w:lineRule="atLeast"/>
              <w:jc w:val="center"/>
              <w:rPr>
                <w:rFonts w:eastAsia="Arial"/>
                <w:lang w:eastAsia="en-US"/>
              </w:rPr>
            </w:pPr>
            <w:r w:rsidRPr="00727933">
              <w:rPr>
                <w:rFonts w:eastAsia="Arial"/>
                <w:lang w:eastAsia="en-US"/>
              </w:rPr>
              <w:t>$106,876</w:t>
            </w:r>
          </w:p>
        </w:tc>
        <w:tc>
          <w:tcPr>
            <w:tcW w:w="1666" w:type="dxa"/>
            <w:noWrap/>
          </w:tcPr>
          <w:p w:rsidRPr="00727933" w:rsidR="009830A6" w:rsidP="00EF5276" w:rsidRDefault="009830A6" w14:paraId="3E126E0B" w14:textId="77777777">
            <w:pPr>
              <w:spacing w:before="80" w:after="80" w:line="240" w:lineRule="atLeast"/>
              <w:jc w:val="center"/>
              <w:rPr>
                <w:rFonts w:eastAsia="Arial"/>
                <w:lang w:eastAsia="en-US"/>
              </w:rPr>
            </w:pPr>
            <w:r w:rsidRPr="00727933">
              <w:rPr>
                <w:rFonts w:eastAsia="Arial"/>
                <w:lang w:eastAsia="en-US"/>
              </w:rPr>
              <w:t>$117,838</w:t>
            </w:r>
          </w:p>
        </w:tc>
        <w:tc>
          <w:tcPr>
            <w:tcW w:w="1667" w:type="dxa"/>
            <w:noWrap/>
          </w:tcPr>
          <w:p w:rsidRPr="00727933" w:rsidR="009830A6" w:rsidP="00EF5276" w:rsidRDefault="009830A6" w14:paraId="64146367" w14:textId="77777777">
            <w:pPr>
              <w:spacing w:before="80" w:after="80" w:line="240" w:lineRule="atLeast"/>
              <w:jc w:val="center"/>
              <w:rPr>
                <w:rFonts w:eastAsia="Arial"/>
                <w:lang w:eastAsia="en-US"/>
              </w:rPr>
            </w:pPr>
            <w:r w:rsidRPr="00727933">
              <w:rPr>
                <w:rFonts w:eastAsia="Arial"/>
                <w:lang w:eastAsia="en-US"/>
              </w:rPr>
              <w:t>$104,817</w:t>
            </w:r>
          </w:p>
        </w:tc>
      </w:tr>
      <w:tr w:rsidRPr="00727933" w:rsidR="009830A6" w:rsidTr="00EF5276" w14:paraId="62DCE0A6"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25E44ECC" w14:textId="77777777">
            <w:pPr>
              <w:spacing w:before="60" w:after="60" w:line="200" w:lineRule="atLeast"/>
              <w:rPr>
                <w:color w:val="000000"/>
                <w:lang w:eastAsia="en-AU"/>
              </w:rPr>
            </w:pPr>
            <w:r w:rsidRPr="00727933">
              <w:rPr>
                <w:rFonts w:eastAsia="Arial"/>
                <w:lang w:eastAsia="en-US"/>
              </w:rPr>
              <w:t>Group home, 4 bedrooms - 3 SDA participants</w:t>
            </w:r>
          </w:p>
        </w:tc>
        <w:tc>
          <w:tcPr>
            <w:tcW w:w="1666" w:type="dxa"/>
            <w:noWrap/>
          </w:tcPr>
          <w:p w:rsidRPr="00727933" w:rsidR="009830A6" w:rsidP="00EF5276" w:rsidRDefault="009830A6" w14:paraId="42AFA6F9" w14:textId="77777777">
            <w:pPr>
              <w:spacing w:before="80" w:after="80" w:line="240" w:lineRule="atLeast"/>
              <w:jc w:val="center"/>
              <w:rPr>
                <w:rFonts w:eastAsia="Arial"/>
                <w:lang w:eastAsia="en-US"/>
              </w:rPr>
            </w:pPr>
            <w:r w:rsidRPr="00727933">
              <w:rPr>
                <w:rFonts w:eastAsia="Arial"/>
                <w:lang w:eastAsia="en-US"/>
              </w:rPr>
              <w:t>$51,205</w:t>
            </w:r>
          </w:p>
        </w:tc>
        <w:tc>
          <w:tcPr>
            <w:tcW w:w="1666" w:type="dxa"/>
            <w:noWrap/>
          </w:tcPr>
          <w:p w:rsidRPr="00727933" w:rsidR="009830A6" w:rsidP="00EF5276" w:rsidRDefault="009830A6" w14:paraId="67A58781" w14:textId="77777777">
            <w:pPr>
              <w:spacing w:before="80" w:after="80" w:line="240" w:lineRule="atLeast"/>
              <w:jc w:val="center"/>
              <w:rPr>
                <w:rFonts w:eastAsia="Arial"/>
                <w:lang w:eastAsia="en-US"/>
              </w:rPr>
            </w:pPr>
            <w:r w:rsidRPr="00727933">
              <w:rPr>
                <w:rFonts w:eastAsia="Arial"/>
                <w:lang w:eastAsia="en-US"/>
              </w:rPr>
              <w:t>$52,463</w:t>
            </w:r>
          </w:p>
        </w:tc>
        <w:tc>
          <w:tcPr>
            <w:tcW w:w="1666" w:type="dxa"/>
            <w:noWrap/>
          </w:tcPr>
          <w:p w:rsidRPr="00727933" w:rsidR="009830A6" w:rsidP="00EF5276" w:rsidRDefault="009830A6" w14:paraId="544C5307" w14:textId="77777777">
            <w:pPr>
              <w:spacing w:before="80" w:after="80" w:line="240" w:lineRule="atLeast"/>
              <w:jc w:val="center"/>
              <w:rPr>
                <w:rFonts w:eastAsia="Arial"/>
                <w:lang w:eastAsia="en-US"/>
              </w:rPr>
            </w:pPr>
            <w:r w:rsidRPr="00727933">
              <w:rPr>
                <w:rFonts w:eastAsia="Arial"/>
                <w:lang w:eastAsia="en-US"/>
              </w:rPr>
              <w:t>$57,624</w:t>
            </w:r>
          </w:p>
        </w:tc>
        <w:tc>
          <w:tcPr>
            <w:tcW w:w="1666" w:type="dxa"/>
            <w:noWrap/>
          </w:tcPr>
          <w:p w:rsidRPr="00727933" w:rsidR="009830A6" w:rsidP="00EF5276" w:rsidRDefault="009830A6" w14:paraId="0F1A145B" w14:textId="77777777">
            <w:pPr>
              <w:spacing w:before="80" w:after="80" w:line="240" w:lineRule="atLeast"/>
              <w:jc w:val="center"/>
              <w:rPr>
                <w:rFonts w:eastAsia="Arial"/>
                <w:lang w:eastAsia="en-US"/>
              </w:rPr>
            </w:pPr>
            <w:r w:rsidRPr="00727933">
              <w:rPr>
                <w:rFonts w:eastAsia="Arial"/>
                <w:lang w:eastAsia="en-US"/>
              </w:rPr>
              <w:t>$61,667</w:t>
            </w:r>
          </w:p>
        </w:tc>
        <w:tc>
          <w:tcPr>
            <w:tcW w:w="1667" w:type="dxa"/>
            <w:noWrap/>
          </w:tcPr>
          <w:p w:rsidRPr="00727933" w:rsidR="009830A6" w:rsidP="00EF5276" w:rsidRDefault="009830A6" w14:paraId="768B8E3E" w14:textId="77777777">
            <w:pPr>
              <w:spacing w:before="80" w:after="80" w:line="240" w:lineRule="atLeast"/>
              <w:jc w:val="center"/>
              <w:rPr>
                <w:rFonts w:eastAsia="Arial"/>
                <w:lang w:eastAsia="en-US"/>
              </w:rPr>
            </w:pPr>
            <w:r w:rsidRPr="00727933">
              <w:rPr>
                <w:rFonts w:eastAsia="Arial"/>
                <w:lang w:eastAsia="en-US"/>
              </w:rPr>
              <w:t>$61,539</w:t>
            </w:r>
          </w:p>
        </w:tc>
      </w:tr>
      <w:tr w:rsidRPr="00727933" w:rsidR="009830A6" w:rsidTr="00EF5276" w14:paraId="7181D60C" w14:textId="77777777">
        <w:tc>
          <w:tcPr>
            <w:tcW w:w="6232" w:type="dxa"/>
            <w:noWrap/>
            <w:hideMark/>
          </w:tcPr>
          <w:p w:rsidRPr="00727933" w:rsidR="009830A6" w:rsidP="00EF5276" w:rsidRDefault="009830A6" w14:paraId="4EA33185" w14:textId="77777777">
            <w:pPr>
              <w:spacing w:before="60" w:after="60" w:line="200" w:lineRule="atLeast"/>
              <w:rPr>
                <w:color w:val="000000"/>
                <w:lang w:eastAsia="en-AU"/>
              </w:rPr>
            </w:pPr>
            <w:r w:rsidRPr="00727933">
              <w:rPr>
                <w:rFonts w:eastAsia="Arial"/>
                <w:lang w:eastAsia="en-US"/>
              </w:rPr>
              <w:t>Group home, 4 bedrooms - 2 SDA participants</w:t>
            </w:r>
          </w:p>
        </w:tc>
        <w:tc>
          <w:tcPr>
            <w:tcW w:w="1666" w:type="dxa"/>
            <w:noWrap/>
          </w:tcPr>
          <w:p w:rsidRPr="00727933" w:rsidR="009830A6" w:rsidP="00EF5276" w:rsidRDefault="009830A6" w14:paraId="65AFA6C3" w14:textId="77777777">
            <w:pPr>
              <w:spacing w:before="80" w:after="80" w:line="240" w:lineRule="atLeast"/>
              <w:jc w:val="center"/>
              <w:rPr>
                <w:rFonts w:eastAsia="Arial"/>
                <w:lang w:eastAsia="en-US"/>
              </w:rPr>
            </w:pPr>
            <w:r w:rsidRPr="00727933">
              <w:rPr>
                <w:rFonts w:eastAsia="Arial"/>
                <w:lang w:eastAsia="en-US"/>
              </w:rPr>
              <w:t>$74,288</w:t>
            </w:r>
          </w:p>
        </w:tc>
        <w:tc>
          <w:tcPr>
            <w:tcW w:w="1666" w:type="dxa"/>
            <w:noWrap/>
          </w:tcPr>
          <w:p w:rsidRPr="00727933" w:rsidR="009830A6" w:rsidP="00EF5276" w:rsidRDefault="009830A6" w14:paraId="1E9D72D0" w14:textId="77777777">
            <w:pPr>
              <w:spacing w:before="80" w:after="80" w:line="240" w:lineRule="atLeast"/>
              <w:jc w:val="center"/>
              <w:rPr>
                <w:rFonts w:eastAsia="Arial"/>
                <w:lang w:eastAsia="en-US"/>
              </w:rPr>
            </w:pPr>
            <w:r w:rsidRPr="00727933">
              <w:rPr>
                <w:rFonts w:eastAsia="Arial"/>
                <w:lang w:eastAsia="en-US"/>
              </w:rPr>
              <w:t>$75,830</w:t>
            </w:r>
          </w:p>
        </w:tc>
        <w:tc>
          <w:tcPr>
            <w:tcW w:w="1666" w:type="dxa"/>
            <w:noWrap/>
          </w:tcPr>
          <w:p w:rsidRPr="00727933" w:rsidR="009830A6" w:rsidP="00EF5276" w:rsidRDefault="009830A6" w14:paraId="194A6597" w14:textId="77777777">
            <w:pPr>
              <w:spacing w:before="80" w:after="80" w:line="240" w:lineRule="atLeast"/>
              <w:jc w:val="center"/>
              <w:rPr>
                <w:rFonts w:eastAsia="Arial"/>
                <w:lang w:eastAsia="en-US"/>
              </w:rPr>
            </w:pPr>
            <w:r w:rsidRPr="00727933">
              <w:rPr>
                <w:rFonts w:eastAsia="Arial"/>
                <w:lang w:eastAsia="en-US"/>
              </w:rPr>
              <w:t>$83,589</w:t>
            </w:r>
          </w:p>
        </w:tc>
        <w:tc>
          <w:tcPr>
            <w:tcW w:w="1666" w:type="dxa"/>
            <w:noWrap/>
          </w:tcPr>
          <w:p w:rsidRPr="00727933" w:rsidR="009830A6" w:rsidP="00EF5276" w:rsidRDefault="009830A6" w14:paraId="56280508" w14:textId="77777777">
            <w:pPr>
              <w:spacing w:before="80" w:after="80" w:line="240" w:lineRule="atLeast"/>
              <w:jc w:val="center"/>
              <w:rPr>
                <w:rFonts w:eastAsia="Arial"/>
                <w:lang w:eastAsia="en-US"/>
              </w:rPr>
            </w:pPr>
            <w:r w:rsidRPr="00727933">
              <w:rPr>
                <w:rFonts w:eastAsia="Arial"/>
                <w:lang w:eastAsia="en-US"/>
              </w:rPr>
              <w:t>$89,071</w:t>
            </w:r>
          </w:p>
        </w:tc>
        <w:tc>
          <w:tcPr>
            <w:tcW w:w="1667" w:type="dxa"/>
            <w:noWrap/>
          </w:tcPr>
          <w:p w:rsidRPr="00727933" w:rsidR="009830A6" w:rsidP="00EF5276" w:rsidRDefault="009830A6" w14:paraId="5855E011" w14:textId="77777777">
            <w:pPr>
              <w:spacing w:before="80" w:after="80" w:line="240" w:lineRule="atLeast"/>
              <w:jc w:val="center"/>
              <w:rPr>
                <w:rFonts w:eastAsia="Arial"/>
                <w:lang w:eastAsia="en-US"/>
              </w:rPr>
            </w:pPr>
            <w:r w:rsidRPr="00727933">
              <w:rPr>
                <w:rFonts w:eastAsia="Arial"/>
                <w:lang w:eastAsia="en-US"/>
              </w:rPr>
              <w:t>$88,821</w:t>
            </w:r>
          </w:p>
        </w:tc>
      </w:tr>
      <w:tr w:rsidRPr="00727933" w:rsidR="009830A6" w:rsidTr="00EF5276" w14:paraId="1ACB3548"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1CFD7D74" w14:textId="77777777">
            <w:pPr>
              <w:spacing w:before="60" w:after="60" w:line="200" w:lineRule="atLeast"/>
              <w:rPr>
                <w:color w:val="000000"/>
                <w:lang w:eastAsia="en-AU"/>
              </w:rPr>
            </w:pPr>
            <w:r w:rsidRPr="00727933">
              <w:rPr>
                <w:rFonts w:eastAsia="Arial"/>
                <w:lang w:eastAsia="en-US"/>
              </w:rPr>
              <w:t>Group home, 4 bedrooms - 1 SDA participant</w:t>
            </w:r>
          </w:p>
        </w:tc>
        <w:tc>
          <w:tcPr>
            <w:tcW w:w="1666" w:type="dxa"/>
            <w:noWrap/>
          </w:tcPr>
          <w:p w:rsidRPr="00727933" w:rsidR="009830A6" w:rsidP="00EF5276" w:rsidRDefault="009830A6" w14:paraId="43C27E9E" w14:textId="77777777">
            <w:pPr>
              <w:spacing w:before="80" w:after="80" w:line="240" w:lineRule="atLeast"/>
              <w:jc w:val="center"/>
              <w:rPr>
                <w:rFonts w:eastAsia="Arial"/>
                <w:lang w:eastAsia="en-US"/>
              </w:rPr>
            </w:pPr>
            <w:r w:rsidRPr="00727933">
              <w:rPr>
                <w:rFonts w:eastAsia="Arial"/>
                <w:lang w:eastAsia="en-US"/>
              </w:rPr>
              <w:t>$94,983</w:t>
            </w:r>
          </w:p>
        </w:tc>
        <w:tc>
          <w:tcPr>
            <w:tcW w:w="1666" w:type="dxa"/>
            <w:noWrap/>
          </w:tcPr>
          <w:p w:rsidRPr="00727933" w:rsidR="009830A6" w:rsidP="00EF5276" w:rsidRDefault="009830A6" w14:paraId="17804513" w14:textId="77777777">
            <w:pPr>
              <w:spacing w:before="80" w:after="80" w:line="240" w:lineRule="atLeast"/>
              <w:jc w:val="center"/>
              <w:rPr>
                <w:rFonts w:eastAsia="Arial"/>
                <w:lang w:eastAsia="en-US"/>
              </w:rPr>
            </w:pPr>
            <w:r w:rsidRPr="00727933">
              <w:rPr>
                <w:rFonts w:eastAsia="Arial"/>
                <w:lang w:eastAsia="en-US"/>
              </w:rPr>
              <w:t>$97,523</w:t>
            </w:r>
          </w:p>
        </w:tc>
        <w:tc>
          <w:tcPr>
            <w:tcW w:w="1666" w:type="dxa"/>
            <w:noWrap/>
          </w:tcPr>
          <w:p w:rsidRPr="00727933" w:rsidR="009830A6" w:rsidP="00EF5276" w:rsidRDefault="009830A6" w14:paraId="2EE69CEE" w14:textId="77777777">
            <w:pPr>
              <w:spacing w:before="80" w:after="80" w:line="240" w:lineRule="atLeast"/>
              <w:jc w:val="center"/>
              <w:rPr>
                <w:rFonts w:eastAsia="Arial"/>
                <w:lang w:eastAsia="en-US"/>
              </w:rPr>
            </w:pPr>
            <w:r w:rsidRPr="00727933">
              <w:rPr>
                <w:rFonts w:eastAsia="Arial"/>
                <w:lang w:eastAsia="en-US"/>
              </w:rPr>
              <w:t>$106,876</w:t>
            </w:r>
          </w:p>
        </w:tc>
        <w:tc>
          <w:tcPr>
            <w:tcW w:w="1666" w:type="dxa"/>
            <w:noWrap/>
          </w:tcPr>
          <w:p w:rsidRPr="00727933" w:rsidR="009830A6" w:rsidP="00EF5276" w:rsidRDefault="009830A6" w14:paraId="601F24AF" w14:textId="77777777">
            <w:pPr>
              <w:spacing w:before="80" w:after="80" w:line="240" w:lineRule="atLeast"/>
              <w:jc w:val="center"/>
              <w:rPr>
                <w:rFonts w:eastAsia="Arial"/>
                <w:lang w:eastAsia="en-US"/>
              </w:rPr>
            </w:pPr>
            <w:r w:rsidRPr="00727933">
              <w:rPr>
                <w:rFonts w:eastAsia="Arial"/>
                <w:lang w:eastAsia="en-US"/>
              </w:rPr>
              <w:t>$117,838</w:t>
            </w:r>
          </w:p>
        </w:tc>
        <w:tc>
          <w:tcPr>
            <w:tcW w:w="1667" w:type="dxa"/>
            <w:noWrap/>
          </w:tcPr>
          <w:p w:rsidRPr="00727933" w:rsidR="009830A6" w:rsidP="00EF5276" w:rsidRDefault="009830A6" w14:paraId="25CF3FB1" w14:textId="77777777">
            <w:pPr>
              <w:spacing w:before="80" w:after="80" w:line="240" w:lineRule="atLeast"/>
              <w:jc w:val="center"/>
              <w:rPr>
                <w:rFonts w:eastAsia="Arial"/>
                <w:lang w:eastAsia="en-US"/>
              </w:rPr>
            </w:pPr>
            <w:r w:rsidRPr="00727933">
              <w:rPr>
                <w:rFonts w:eastAsia="Arial"/>
                <w:lang w:eastAsia="en-US"/>
              </w:rPr>
              <w:t>$104,817</w:t>
            </w:r>
          </w:p>
        </w:tc>
      </w:tr>
      <w:tr w:rsidRPr="00727933" w:rsidR="009830A6" w:rsidTr="00EF5276" w14:paraId="611FB6C3" w14:textId="77777777">
        <w:tc>
          <w:tcPr>
            <w:tcW w:w="6232" w:type="dxa"/>
            <w:noWrap/>
          </w:tcPr>
          <w:p w:rsidRPr="00727933" w:rsidR="009830A6" w:rsidP="00EF5276" w:rsidRDefault="009830A6" w14:paraId="00C7C5AE" w14:textId="77777777">
            <w:pPr>
              <w:spacing w:before="60" w:after="60" w:line="200" w:lineRule="atLeast"/>
              <w:rPr>
                <w:rFonts w:eastAsia="Arial"/>
                <w:lang w:eastAsia="en-US"/>
              </w:rPr>
            </w:pPr>
            <w:r w:rsidRPr="00727933">
              <w:rPr>
                <w:rFonts w:eastAsia="Arial"/>
                <w:lang w:eastAsia="en-US"/>
              </w:rPr>
              <w:t>Group home, 5 bedrooms - 4 SDA participants</w:t>
            </w:r>
          </w:p>
        </w:tc>
        <w:tc>
          <w:tcPr>
            <w:tcW w:w="1666" w:type="dxa"/>
            <w:noWrap/>
          </w:tcPr>
          <w:p w:rsidRPr="00727933" w:rsidR="009830A6" w:rsidP="00EF5276" w:rsidRDefault="009830A6" w14:paraId="0AF7525F" w14:textId="77777777">
            <w:pPr>
              <w:spacing w:before="80" w:after="80" w:line="240" w:lineRule="atLeast"/>
              <w:jc w:val="center"/>
              <w:rPr>
                <w:rFonts w:eastAsia="Arial"/>
                <w:lang w:eastAsia="en-US"/>
              </w:rPr>
            </w:pPr>
            <w:r w:rsidRPr="00727933">
              <w:rPr>
                <w:rFonts w:eastAsia="Arial"/>
                <w:lang w:eastAsia="en-US"/>
              </w:rPr>
              <w:t>$41,919</w:t>
            </w:r>
          </w:p>
        </w:tc>
        <w:tc>
          <w:tcPr>
            <w:tcW w:w="1666" w:type="dxa"/>
            <w:noWrap/>
          </w:tcPr>
          <w:p w:rsidRPr="00727933" w:rsidR="009830A6" w:rsidP="00EF5276" w:rsidRDefault="009830A6" w14:paraId="4D1FB5CB" w14:textId="77777777">
            <w:pPr>
              <w:spacing w:before="80" w:after="80" w:line="240" w:lineRule="atLeast"/>
              <w:jc w:val="center"/>
              <w:rPr>
                <w:rFonts w:eastAsia="Arial"/>
                <w:lang w:eastAsia="en-US"/>
              </w:rPr>
            </w:pPr>
            <w:r w:rsidRPr="00727933">
              <w:rPr>
                <w:rFonts w:eastAsia="Arial"/>
                <w:lang w:eastAsia="en-US"/>
              </w:rPr>
              <w:t>$43,120</w:t>
            </w:r>
          </w:p>
        </w:tc>
        <w:tc>
          <w:tcPr>
            <w:tcW w:w="1666" w:type="dxa"/>
            <w:noWrap/>
          </w:tcPr>
          <w:p w:rsidRPr="00727933" w:rsidR="009830A6" w:rsidP="00EF5276" w:rsidRDefault="009830A6" w14:paraId="548E0353" w14:textId="77777777">
            <w:pPr>
              <w:spacing w:before="80" w:after="80" w:line="240" w:lineRule="atLeast"/>
              <w:jc w:val="center"/>
              <w:rPr>
                <w:rFonts w:eastAsia="Arial"/>
                <w:lang w:eastAsia="en-US"/>
              </w:rPr>
            </w:pPr>
            <w:r w:rsidRPr="00727933">
              <w:rPr>
                <w:rFonts w:eastAsia="Arial"/>
                <w:lang w:eastAsia="en-US"/>
              </w:rPr>
              <w:t>$47,531</w:t>
            </w:r>
          </w:p>
        </w:tc>
        <w:tc>
          <w:tcPr>
            <w:tcW w:w="1666" w:type="dxa"/>
            <w:noWrap/>
          </w:tcPr>
          <w:p w:rsidRPr="00727933" w:rsidR="009830A6" w:rsidP="00EF5276" w:rsidRDefault="009830A6" w14:paraId="67226FC0" w14:textId="77777777">
            <w:pPr>
              <w:spacing w:before="80" w:after="80" w:line="240" w:lineRule="atLeast"/>
              <w:jc w:val="center"/>
              <w:rPr>
                <w:rFonts w:eastAsia="Arial"/>
                <w:lang w:eastAsia="en-US"/>
              </w:rPr>
            </w:pPr>
            <w:r w:rsidRPr="00727933">
              <w:rPr>
                <w:rFonts w:eastAsia="Arial"/>
                <w:lang w:eastAsia="en-US"/>
              </w:rPr>
              <w:t>$50,223</w:t>
            </w:r>
          </w:p>
        </w:tc>
        <w:tc>
          <w:tcPr>
            <w:tcW w:w="1667" w:type="dxa"/>
            <w:noWrap/>
          </w:tcPr>
          <w:p w:rsidRPr="00727933" w:rsidR="009830A6" w:rsidP="00EF5276" w:rsidRDefault="009830A6" w14:paraId="2F260878" w14:textId="77777777">
            <w:pPr>
              <w:spacing w:before="80" w:after="80" w:line="240" w:lineRule="atLeast"/>
              <w:jc w:val="center"/>
              <w:rPr>
                <w:rFonts w:eastAsia="Arial"/>
                <w:lang w:eastAsia="en-US"/>
              </w:rPr>
            </w:pPr>
            <w:r w:rsidRPr="00727933">
              <w:rPr>
                <w:rFonts w:eastAsia="Arial"/>
                <w:lang w:eastAsia="en-US"/>
              </w:rPr>
              <w:t>$50,585</w:t>
            </w:r>
          </w:p>
        </w:tc>
      </w:tr>
      <w:tr w:rsidRPr="00727933" w:rsidR="009830A6" w:rsidTr="00EF5276" w14:paraId="030CDA5C"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18B34882" w14:textId="77777777">
            <w:pPr>
              <w:spacing w:before="60" w:after="60" w:line="200" w:lineRule="atLeast"/>
              <w:rPr>
                <w:rFonts w:eastAsia="Arial"/>
                <w:lang w:eastAsia="en-US"/>
              </w:rPr>
            </w:pPr>
            <w:r w:rsidRPr="00727933">
              <w:rPr>
                <w:rFonts w:eastAsia="Arial"/>
                <w:lang w:eastAsia="en-US"/>
              </w:rPr>
              <w:t>Group home, 5 bedrooms - 3 SDA participants</w:t>
            </w:r>
          </w:p>
        </w:tc>
        <w:tc>
          <w:tcPr>
            <w:tcW w:w="1666" w:type="dxa"/>
            <w:noWrap/>
          </w:tcPr>
          <w:p w:rsidRPr="00727933" w:rsidR="009830A6" w:rsidP="00EF5276" w:rsidRDefault="009830A6" w14:paraId="30F16BC2" w14:textId="77777777">
            <w:pPr>
              <w:spacing w:before="80" w:after="80" w:line="240" w:lineRule="atLeast"/>
              <w:jc w:val="center"/>
              <w:rPr>
                <w:rFonts w:eastAsia="Arial"/>
                <w:lang w:eastAsia="en-US"/>
              </w:rPr>
            </w:pPr>
            <w:r w:rsidRPr="00727933">
              <w:rPr>
                <w:rFonts w:eastAsia="Arial"/>
                <w:lang w:eastAsia="en-US"/>
              </w:rPr>
              <w:t>$51,205</w:t>
            </w:r>
          </w:p>
        </w:tc>
        <w:tc>
          <w:tcPr>
            <w:tcW w:w="1666" w:type="dxa"/>
            <w:noWrap/>
          </w:tcPr>
          <w:p w:rsidRPr="00727933" w:rsidR="009830A6" w:rsidP="00EF5276" w:rsidRDefault="009830A6" w14:paraId="38BFC4B9" w14:textId="77777777">
            <w:pPr>
              <w:spacing w:before="80" w:after="80" w:line="240" w:lineRule="atLeast"/>
              <w:jc w:val="center"/>
              <w:rPr>
                <w:rFonts w:eastAsia="Arial"/>
                <w:lang w:eastAsia="en-US"/>
              </w:rPr>
            </w:pPr>
            <w:r w:rsidRPr="00727933">
              <w:rPr>
                <w:rFonts w:eastAsia="Arial"/>
                <w:lang w:eastAsia="en-US"/>
              </w:rPr>
              <w:t>$52,463</w:t>
            </w:r>
          </w:p>
        </w:tc>
        <w:tc>
          <w:tcPr>
            <w:tcW w:w="1666" w:type="dxa"/>
            <w:noWrap/>
          </w:tcPr>
          <w:p w:rsidRPr="00727933" w:rsidR="009830A6" w:rsidP="00EF5276" w:rsidRDefault="009830A6" w14:paraId="2FEABF7B" w14:textId="77777777">
            <w:pPr>
              <w:spacing w:before="80" w:after="80" w:line="240" w:lineRule="atLeast"/>
              <w:jc w:val="center"/>
              <w:rPr>
                <w:rFonts w:eastAsia="Arial"/>
                <w:lang w:eastAsia="en-US"/>
              </w:rPr>
            </w:pPr>
            <w:r w:rsidRPr="00727933">
              <w:rPr>
                <w:rFonts w:eastAsia="Arial"/>
                <w:lang w:eastAsia="en-US"/>
              </w:rPr>
              <w:t>$57,624</w:t>
            </w:r>
          </w:p>
        </w:tc>
        <w:tc>
          <w:tcPr>
            <w:tcW w:w="1666" w:type="dxa"/>
            <w:noWrap/>
          </w:tcPr>
          <w:p w:rsidRPr="00727933" w:rsidR="009830A6" w:rsidP="00EF5276" w:rsidRDefault="009830A6" w14:paraId="5BC09617" w14:textId="77777777">
            <w:pPr>
              <w:spacing w:before="80" w:after="80" w:line="240" w:lineRule="atLeast"/>
              <w:jc w:val="center"/>
              <w:rPr>
                <w:rFonts w:eastAsia="Arial"/>
                <w:lang w:eastAsia="en-US"/>
              </w:rPr>
            </w:pPr>
            <w:r w:rsidRPr="00727933">
              <w:rPr>
                <w:rFonts w:eastAsia="Arial"/>
                <w:lang w:eastAsia="en-US"/>
              </w:rPr>
              <w:t>$61,667</w:t>
            </w:r>
          </w:p>
        </w:tc>
        <w:tc>
          <w:tcPr>
            <w:tcW w:w="1667" w:type="dxa"/>
            <w:noWrap/>
          </w:tcPr>
          <w:p w:rsidRPr="00727933" w:rsidR="009830A6" w:rsidP="00EF5276" w:rsidRDefault="009830A6" w14:paraId="064AEA58" w14:textId="77777777">
            <w:pPr>
              <w:spacing w:before="80" w:after="80" w:line="240" w:lineRule="atLeast"/>
              <w:jc w:val="center"/>
              <w:rPr>
                <w:rFonts w:eastAsia="Arial"/>
                <w:lang w:eastAsia="en-US"/>
              </w:rPr>
            </w:pPr>
            <w:r w:rsidRPr="00727933">
              <w:rPr>
                <w:rFonts w:eastAsia="Arial"/>
                <w:lang w:eastAsia="en-US"/>
              </w:rPr>
              <w:t>$61,539</w:t>
            </w:r>
          </w:p>
        </w:tc>
      </w:tr>
      <w:tr w:rsidRPr="00727933" w:rsidR="009830A6" w:rsidTr="00EF5276" w14:paraId="1D9F7B6C" w14:textId="77777777">
        <w:tc>
          <w:tcPr>
            <w:tcW w:w="6232" w:type="dxa"/>
            <w:noWrap/>
          </w:tcPr>
          <w:p w:rsidRPr="00727933" w:rsidR="009830A6" w:rsidP="00EF5276" w:rsidRDefault="009830A6" w14:paraId="1F21AB3A" w14:textId="77777777">
            <w:pPr>
              <w:spacing w:before="60" w:after="60" w:line="200" w:lineRule="atLeast"/>
              <w:rPr>
                <w:rFonts w:eastAsia="Arial"/>
                <w:lang w:eastAsia="en-US"/>
              </w:rPr>
            </w:pPr>
            <w:r w:rsidRPr="00727933">
              <w:rPr>
                <w:rFonts w:eastAsia="Arial"/>
                <w:lang w:eastAsia="en-US"/>
              </w:rPr>
              <w:t>Group home, 5 bedrooms - 2 SDA participants</w:t>
            </w:r>
          </w:p>
        </w:tc>
        <w:tc>
          <w:tcPr>
            <w:tcW w:w="1666" w:type="dxa"/>
            <w:noWrap/>
          </w:tcPr>
          <w:p w:rsidRPr="00727933" w:rsidR="009830A6" w:rsidP="00EF5276" w:rsidRDefault="009830A6" w14:paraId="69B2A590" w14:textId="77777777">
            <w:pPr>
              <w:spacing w:before="80" w:after="80" w:line="240" w:lineRule="atLeast"/>
              <w:jc w:val="center"/>
              <w:rPr>
                <w:rFonts w:eastAsia="Arial"/>
                <w:lang w:eastAsia="en-US"/>
              </w:rPr>
            </w:pPr>
            <w:r w:rsidRPr="00727933">
              <w:rPr>
                <w:rFonts w:eastAsia="Arial"/>
                <w:lang w:eastAsia="en-US"/>
              </w:rPr>
              <w:t>$74,288</w:t>
            </w:r>
          </w:p>
        </w:tc>
        <w:tc>
          <w:tcPr>
            <w:tcW w:w="1666" w:type="dxa"/>
            <w:noWrap/>
          </w:tcPr>
          <w:p w:rsidRPr="00727933" w:rsidR="009830A6" w:rsidP="00EF5276" w:rsidRDefault="009830A6" w14:paraId="05867FD3" w14:textId="77777777">
            <w:pPr>
              <w:spacing w:before="80" w:after="80" w:line="240" w:lineRule="atLeast"/>
              <w:jc w:val="center"/>
              <w:rPr>
                <w:rFonts w:eastAsia="Arial"/>
                <w:lang w:eastAsia="en-US"/>
              </w:rPr>
            </w:pPr>
            <w:r w:rsidRPr="00727933">
              <w:rPr>
                <w:rFonts w:eastAsia="Arial"/>
                <w:lang w:eastAsia="en-US"/>
              </w:rPr>
              <w:t>$75,830</w:t>
            </w:r>
          </w:p>
        </w:tc>
        <w:tc>
          <w:tcPr>
            <w:tcW w:w="1666" w:type="dxa"/>
            <w:noWrap/>
          </w:tcPr>
          <w:p w:rsidRPr="00727933" w:rsidR="009830A6" w:rsidP="00EF5276" w:rsidRDefault="009830A6" w14:paraId="13E27475" w14:textId="77777777">
            <w:pPr>
              <w:spacing w:before="80" w:after="80" w:line="240" w:lineRule="atLeast"/>
              <w:jc w:val="center"/>
              <w:rPr>
                <w:rFonts w:eastAsia="Arial"/>
                <w:lang w:eastAsia="en-US"/>
              </w:rPr>
            </w:pPr>
            <w:r w:rsidRPr="00727933">
              <w:rPr>
                <w:rFonts w:eastAsia="Arial"/>
                <w:lang w:eastAsia="en-US"/>
              </w:rPr>
              <w:t>$83,589</w:t>
            </w:r>
          </w:p>
        </w:tc>
        <w:tc>
          <w:tcPr>
            <w:tcW w:w="1666" w:type="dxa"/>
            <w:noWrap/>
          </w:tcPr>
          <w:p w:rsidRPr="00727933" w:rsidR="009830A6" w:rsidP="00EF5276" w:rsidRDefault="009830A6" w14:paraId="719A65D2" w14:textId="77777777">
            <w:pPr>
              <w:spacing w:before="80" w:after="80" w:line="240" w:lineRule="atLeast"/>
              <w:jc w:val="center"/>
              <w:rPr>
                <w:rFonts w:eastAsia="Arial"/>
                <w:lang w:eastAsia="en-US"/>
              </w:rPr>
            </w:pPr>
            <w:r w:rsidRPr="00727933">
              <w:rPr>
                <w:rFonts w:eastAsia="Arial"/>
                <w:lang w:eastAsia="en-US"/>
              </w:rPr>
              <w:t>$89,071</w:t>
            </w:r>
          </w:p>
        </w:tc>
        <w:tc>
          <w:tcPr>
            <w:tcW w:w="1667" w:type="dxa"/>
            <w:noWrap/>
          </w:tcPr>
          <w:p w:rsidRPr="00727933" w:rsidR="009830A6" w:rsidP="00EF5276" w:rsidRDefault="009830A6" w14:paraId="4B4127C5" w14:textId="77777777">
            <w:pPr>
              <w:spacing w:before="80" w:after="80" w:line="240" w:lineRule="atLeast"/>
              <w:jc w:val="center"/>
              <w:rPr>
                <w:rFonts w:eastAsia="Arial"/>
                <w:lang w:eastAsia="en-US"/>
              </w:rPr>
            </w:pPr>
            <w:r w:rsidRPr="00727933">
              <w:rPr>
                <w:rFonts w:eastAsia="Arial"/>
                <w:lang w:eastAsia="en-US"/>
              </w:rPr>
              <w:t>$88,821</w:t>
            </w:r>
          </w:p>
        </w:tc>
      </w:tr>
      <w:tr w:rsidRPr="00727933" w:rsidR="009830A6" w:rsidTr="00EF5276" w14:paraId="29C3F135"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0A4EA352" w14:textId="77777777">
            <w:pPr>
              <w:spacing w:before="60" w:after="60" w:line="200" w:lineRule="atLeast"/>
              <w:rPr>
                <w:rFonts w:eastAsia="Arial"/>
                <w:lang w:eastAsia="en-US"/>
              </w:rPr>
            </w:pPr>
            <w:r w:rsidRPr="00727933">
              <w:rPr>
                <w:rFonts w:eastAsia="Arial"/>
                <w:lang w:eastAsia="en-US"/>
              </w:rPr>
              <w:t>Group home, 5 bedrooms - 1 SDA participant</w:t>
            </w:r>
          </w:p>
        </w:tc>
        <w:tc>
          <w:tcPr>
            <w:tcW w:w="1666" w:type="dxa"/>
            <w:noWrap/>
          </w:tcPr>
          <w:p w:rsidRPr="00727933" w:rsidR="009830A6" w:rsidP="00EF5276" w:rsidRDefault="009830A6" w14:paraId="05DC4667" w14:textId="77777777">
            <w:pPr>
              <w:spacing w:before="80" w:after="80" w:line="240" w:lineRule="atLeast"/>
              <w:jc w:val="center"/>
              <w:rPr>
                <w:rFonts w:eastAsia="Arial"/>
                <w:lang w:eastAsia="en-US"/>
              </w:rPr>
            </w:pPr>
            <w:r w:rsidRPr="00727933">
              <w:rPr>
                <w:rFonts w:eastAsia="Arial"/>
                <w:lang w:eastAsia="en-US"/>
              </w:rPr>
              <w:t>$94,983</w:t>
            </w:r>
          </w:p>
        </w:tc>
        <w:tc>
          <w:tcPr>
            <w:tcW w:w="1666" w:type="dxa"/>
            <w:noWrap/>
          </w:tcPr>
          <w:p w:rsidRPr="00727933" w:rsidR="009830A6" w:rsidP="00EF5276" w:rsidRDefault="009830A6" w14:paraId="6E858713" w14:textId="77777777">
            <w:pPr>
              <w:spacing w:before="80" w:after="80" w:line="240" w:lineRule="atLeast"/>
              <w:jc w:val="center"/>
              <w:rPr>
                <w:rFonts w:eastAsia="Arial"/>
                <w:lang w:eastAsia="en-US"/>
              </w:rPr>
            </w:pPr>
            <w:r w:rsidRPr="00727933">
              <w:rPr>
                <w:rFonts w:eastAsia="Arial"/>
                <w:lang w:eastAsia="en-US"/>
              </w:rPr>
              <w:t>$97,523</w:t>
            </w:r>
          </w:p>
        </w:tc>
        <w:tc>
          <w:tcPr>
            <w:tcW w:w="1666" w:type="dxa"/>
            <w:noWrap/>
          </w:tcPr>
          <w:p w:rsidRPr="00727933" w:rsidR="009830A6" w:rsidP="00EF5276" w:rsidRDefault="009830A6" w14:paraId="139BE3CF" w14:textId="77777777">
            <w:pPr>
              <w:spacing w:before="80" w:after="80" w:line="240" w:lineRule="atLeast"/>
              <w:jc w:val="center"/>
              <w:rPr>
                <w:rFonts w:eastAsia="Arial"/>
                <w:lang w:eastAsia="en-US"/>
              </w:rPr>
            </w:pPr>
            <w:r w:rsidRPr="00727933">
              <w:rPr>
                <w:rFonts w:eastAsia="Arial"/>
                <w:lang w:eastAsia="en-US"/>
              </w:rPr>
              <w:t>$106,876</w:t>
            </w:r>
          </w:p>
        </w:tc>
        <w:tc>
          <w:tcPr>
            <w:tcW w:w="1666" w:type="dxa"/>
            <w:noWrap/>
          </w:tcPr>
          <w:p w:rsidRPr="00727933" w:rsidR="009830A6" w:rsidP="00EF5276" w:rsidRDefault="009830A6" w14:paraId="5E7F3212" w14:textId="77777777">
            <w:pPr>
              <w:spacing w:before="80" w:after="80" w:line="240" w:lineRule="atLeast"/>
              <w:jc w:val="center"/>
              <w:rPr>
                <w:rFonts w:eastAsia="Arial"/>
                <w:lang w:eastAsia="en-US"/>
              </w:rPr>
            </w:pPr>
            <w:r w:rsidRPr="00727933">
              <w:rPr>
                <w:rFonts w:eastAsia="Arial"/>
                <w:lang w:eastAsia="en-US"/>
              </w:rPr>
              <w:t>$117,838</w:t>
            </w:r>
          </w:p>
        </w:tc>
        <w:tc>
          <w:tcPr>
            <w:tcW w:w="1667" w:type="dxa"/>
            <w:noWrap/>
          </w:tcPr>
          <w:p w:rsidRPr="00727933" w:rsidR="009830A6" w:rsidP="00EF5276" w:rsidRDefault="009830A6" w14:paraId="50B0CD61" w14:textId="77777777">
            <w:pPr>
              <w:spacing w:before="80" w:after="80" w:line="240" w:lineRule="atLeast"/>
              <w:jc w:val="center"/>
              <w:rPr>
                <w:rFonts w:eastAsia="Arial"/>
                <w:lang w:eastAsia="en-US"/>
              </w:rPr>
            </w:pPr>
            <w:r w:rsidRPr="00727933">
              <w:rPr>
                <w:rFonts w:eastAsia="Arial"/>
                <w:lang w:eastAsia="en-US"/>
              </w:rPr>
              <w:t>$104,817</w:t>
            </w:r>
          </w:p>
        </w:tc>
      </w:tr>
    </w:tbl>
    <w:p w:rsidRPr="00727933" w:rsidR="009830A6" w:rsidP="009830A6" w:rsidRDefault="009830A6" w14:paraId="5D095877" w14:textId="77777777">
      <w:pPr>
        <w:spacing w:before="100" w:after="100" w:line="300" w:lineRule="atLeast"/>
        <w:rPr>
          <w:rFonts w:eastAsia="Arial" w:cs="Arial"/>
          <w:b/>
          <w:bCs/>
          <w:i/>
          <w:iCs/>
          <w:szCs w:val="22"/>
          <w:lang w:eastAsia="en-US"/>
        </w:rPr>
      </w:pPr>
      <w:bookmarkStart w:name="_Ref137724692" w:id="46"/>
    </w:p>
    <w:p w:rsidRPr="00727933" w:rsidR="009830A6" w:rsidP="009830A6" w:rsidRDefault="009830A6" w14:paraId="4A93C1BE" w14:textId="77777777">
      <w:pPr>
        <w:spacing w:before="100" w:after="100" w:line="300" w:lineRule="atLeast"/>
        <w:rPr>
          <w:rFonts w:eastAsia="Arial" w:cs="Arial"/>
          <w:b/>
          <w:bCs/>
          <w:i/>
          <w:iCs/>
          <w:szCs w:val="22"/>
          <w:lang w:eastAsia="en-US"/>
        </w:rPr>
      </w:pPr>
      <w:r w:rsidRPr="00727933">
        <w:rPr>
          <w:rFonts w:eastAsia="Arial" w:cs="Arial"/>
          <w:b/>
          <w:bCs/>
          <w:i/>
          <w:iCs/>
          <w:szCs w:val="22"/>
          <w:lang w:eastAsia="en-US"/>
        </w:rPr>
        <w:br w:type="page"/>
      </w:r>
    </w:p>
    <w:p w:rsidRPr="005330A2" w:rsidR="009830A6" w:rsidP="00F110BD" w:rsidRDefault="009830A6" w14:paraId="217C812C" w14:textId="1A7D092C">
      <w:pPr>
        <w:pStyle w:val="Caption"/>
        <w:rPr>
          <w:rFonts w:eastAsia="Arial" w:cs="Arial"/>
          <w:szCs w:val="22"/>
          <w:lang w:eastAsia="en-US"/>
        </w:rPr>
      </w:pP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29</w:t>
      </w:r>
      <w:r w:rsidRPr="005330A2">
        <w:rPr>
          <w:rFonts w:eastAsia="Arial" w:cs="Arial"/>
          <w:szCs w:val="22"/>
          <w:lang w:eastAsia="en-US"/>
        </w:rPr>
        <w:fldChar w:fldCharType="end"/>
      </w:r>
      <w:r w:rsidRPr="005330A2">
        <w:rPr>
          <w:rFonts w:eastAsia="Arial" w:cs="Arial"/>
          <w:szCs w:val="22"/>
          <w:lang w:eastAsia="en-US"/>
        </w:rPr>
        <w:t xml:space="preserve">: </w:t>
      </w:r>
      <w:r w:rsidDel="005C5EC2" w:rsidR="00710AB9">
        <w:rPr>
          <w:rFonts w:eastAsia="Arial" w:cs="Arial"/>
          <w:szCs w:val="22"/>
          <w:lang w:eastAsia="en-US"/>
        </w:rPr>
        <w:t xml:space="preserve">Maximum </w:t>
      </w:r>
      <w:r w:rsidR="005C5EC2">
        <w:rPr>
          <w:rFonts w:eastAsia="Arial" w:cs="Arial"/>
          <w:szCs w:val="22"/>
          <w:lang w:eastAsia="en-US"/>
        </w:rPr>
        <w:t>base amount per SDA-eligible participant for pre-2023 new build</w:t>
      </w:r>
      <w:r w:rsidRPr="005330A2">
        <w:rPr>
          <w:rFonts w:eastAsia="Arial" w:cs="Arial"/>
          <w:szCs w:val="22"/>
          <w:lang w:eastAsia="en-US"/>
        </w:rPr>
        <w:t xml:space="preserve">, </w:t>
      </w:r>
      <w:bookmarkEnd w:id="46"/>
      <w:r w:rsidR="00150D16">
        <w:rPr>
          <w:rFonts w:eastAsia="Arial" w:cs="Arial"/>
          <w:szCs w:val="22"/>
          <w:lang w:eastAsia="en-US"/>
        </w:rPr>
        <w:t>with sprinklers</w:t>
      </w:r>
      <w:r w:rsidRPr="005330A2">
        <w:rPr>
          <w:rFonts w:eastAsia="Arial" w:cs="Arial"/>
          <w:szCs w:val="22"/>
          <w:lang w:eastAsia="en-US"/>
        </w:rPr>
        <w:t xml:space="preserve">, dwellings without </w:t>
      </w:r>
      <w:r w:rsidR="00150D16">
        <w:rPr>
          <w:rFonts w:eastAsia="Arial" w:cs="Arial"/>
          <w:szCs w:val="22"/>
          <w:lang w:eastAsia="en-US"/>
        </w:rPr>
        <w:t>o</w:t>
      </w:r>
      <w:r w:rsidR="00773279">
        <w:rPr>
          <w:rFonts w:eastAsia="Arial" w:cs="Arial"/>
          <w:szCs w:val="22"/>
          <w:lang w:eastAsia="en-US"/>
        </w:rPr>
        <w:t>n-site overnight assistance</w:t>
      </w:r>
    </w:p>
    <w:tbl>
      <w:tblPr>
        <w:tblStyle w:val="GridTable45"/>
        <w:tblW w:w="5000" w:type="pct"/>
        <w:tblLayout w:type="fixed"/>
        <w:tblLook w:val="0420" w:firstRow="1" w:lastRow="0" w:firstColumn="0" w:lastColumn="0" w:noHBand="0" w:noVBand="1"/>
        <w:tblCaption w:val="Table of Per Participant Pre-2023 New Build With Sprinklers"/>
      </w:tblPr>
      <w:tblGrid>
        <w:gridCol w:w="6232"/>
        <w:gridCol w:w="1665"/>
        <w:gridCol w:w="1666"/>
        <w:gridCol w:w="1665"/>
        <w:gridCol w:w="1666"/>
        <w:gridCol w:w="1666"/>
      </w:tblGrid>
      <w:tr w:rsidRPr="00727933" w:rsidR="009830A6" w:rsidTr="00E01A15" w14:paraId="0E4F96C6" w14:textId="77777777">
        <w:trPr>
          <w:cnfStyle w:val="100000000000" w:firstRow="1" w:lastRow="0" w:firstColumn="0" w:lastColumn="0" w:oddVBand="0" w:evenVBand="0" w:oddHBand="0" w:evenHBand="0" w:firstRowFirstColumn="0" w:firstRowLastColumn="0" w:lastRowFirstColumn="0" w:lastRowLastColumn="0"/>
          <w:tblHeader/>
        </w:trPr>
        <w:tc>
          <w:tcPr>
            <w:tcW w:w="6232" w:type="dxa"/>
            <w:noWrap/>
            <w:hideMark/>
          </w:tcPr>
          <w:p w:rsidRPr="00727933" w:rsidR="009830A6" w:rsidP="00EF5276" w:rsidRDefault="009830A6" w14:paraId="40744515" w14:textId="77777777">
            <w:pPr>
              <w:spacing w:before="60" w:after="60" w:line="200" w:lineRule="atLeast"/>
              <w:rPr>
                <w:color w:val="000000"/>
                <w:lang w:eastAsia="en-AU"/>
              </w:rPr>
            </w:pPr>
            <w:r w:rsidRPr="00727933">
              <w:rPr>
                <w:lang w:eastAsia="en-AU"/>
              </w:rPr>
              <w:t xml:space="preserve">Building Type </w:t>
            </w:r>
          </w:p>
        </w:tc>
        <w:tc>
          <w:tcPr>
            <w:tcW w:w="1665" w:type="dxa"/>
            <w:noWrap/>
            <w:hideMark/>
          </w:tcPr>
          <w:p w:rsidRPr="00727933" w:rsidR="009830A6" w:rsidP="00EF5276" w:rsidRDefault="009830A6" w14:paraId="478B1723" w14:textId="77777777">
            <w:pPr>
              <w:spacing w:before="60" w:after="60" w:line="200" w:lineRule="atLeast"/>
              <w:jc w:val="center"/>
              <w:rPr>
                <w:lang w:eastAsia="en-AU"/>
              </w:rPr>
            </w:pPr>
            <w:r w:rsidRPr="00727933">
              <w:rPr>
                <w:lang w:eastAsia="en-AU"/>
              </w:rPr>
              <w:t>Improved Liveability</w:t>
            </w:r>
          </w:p>
        </w:tc>
        <w:tc>
          <w:tcPr>
            <w:tcW w:w="1666" w:type="dxa"/>
            <w:noWrap/>
            <w:hideMark/>
          </w:tcPr>
          <w:p w:rsidRPr="00727933" w:rsidR="009830A6" w:rsidP="00EF5276" w:rsidRDefault="009830A6" w14:paraId="3E0371C2" w14:textId="77777777">
            <w:pPr>
              <w:spacing w:before="60" w:after="60" w:line="200" w:lineRule="atLeast"/>
              <w:jc w:val="center"/>
              <w:rPr>
                <w:lang w:eastAsia="en-AU"/>
              </w:rPr>
            </w:pPr>
            <w:r w:rsidRPr="00727933">
              <w:rPr>
                <w:lang w:eastAsia="en-AU"/>
              </w:rPr>
              <w:t>Fully Accessible</w:t>
            </w:r>
          </w:p>
        </w:tc>
        <w:tc>
          <w:tcPr>
            <w:tcW w:w="1665" w:type="dxa"/>
            <w:noWrap/>
            <w:hideMark/>
          </w:tcPr>
          <w:p w:rsidRPr="00727933" w:rsidR="009830A6" w:rsidP="00EF5276" w:rsidRDefault="009830A6" w14:paraId="252FE35D" w14:textId="77777777">
            <w:pPr>
              <w:spacing w:before="60" w:after="60" w:line="200" w:lineRule="atLeast"/>
              <w:jc w:val="center"/>
              <w:rPr>
                <w:lang w:eastAsia="en-AU"/>
              </w:rPr>
            </w:pPr>
            <w:r w:rsidRPr="00727933">
              <w:rPr>
                <w:lang w:eastAsia="en-AU"/>
              </w:rPr>
              <w:t>Robust</w:t>
            </w:r>
          </w:p>
        </w:tc>
        <w:tc>
          <w:tcPr>
            <w:tcW w:w="1666" w:type="dxa"/>
            <w:noWrap/>
            <w:hideMark/>
          </w:tcPr>
          <w:p w:rsidRPr="00727933" w:rsidR="009830A6" w:rsidP="00EF5276" w:rsidRDefault="009830A6" w14:paraId="39322FFE" w14:textId="77777777">
            <w:pPr>
              <w:spacing w:before="60" w:after="60" w:line="200" w:lineRule="atLeast"/>
              <w:jc w:val="center"/>
              <w:rPr>
                <w:lang w:eastAsia="en-AU"/>
              </w:rPr>
            </w:pPr>
            <w:r w:rsidRPr="00727933">
              <w:rPr>
                <w:lang w:eastAsia="en-AU"/>
              </w:rPr>
              <w:t>Robust with Breakout Room</w:t>
            </w:r>
          </w:p>
        </w:tc>
        <w:tc>
          <w:tcPr>
            <w:tcW w:w="1666" w:type="dxa"/>
            <w:noWrap/>
            <w:hideMark/>
          </w:tcPr>
          <w:p w:rsidRPr="00727933" w:rsidR="009830A6" w:rsidP="00EF5276" w:rsidRDefault="009830A6" w14:paraId="5567E882" w14:textId="77777777">
            <w:pPr>
              <w:spacing w:before="60" w:after="60" w:line="200" w:lineRule="atLeast"/>
              <w:jc w:val="center"/>
              <w:rPr>
                <w:lang w:eastAsia="en-AU"/>
              </w:rPr>
            </w:pPr>
            <w:r w:rsidRPr="00727933">
              <w:rPr>
                <w:lang w:eastAsia="en-AU"/>
              </w:rPr>
              <w:t xml:space="preserve">High Physical Support </w:t>
            </w:r>
          </w:p>
        </w:tc>
      </w:tr>
      <w:tr w:rsidRPr="00727933" w:rsidR="009830A6" w:rsidTr="00EF5276" w14:paraId="2694DB06"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1E57F1B7" w14:textId="77777777">
            <w:pPr>
              <w:spacing w:before="60" w:after="60" w:line="200" w:lineRule="atLeast"/>
              <w:rPr>
                <w:color w:val="000000"/>
                <w:lang w:eastAsia="en-AU"/>
              </w:rPr>
            </w:pPr>
            <w:r w:rsidRPr="00727933">
              <w:rPr>
                <w:rFonts w:eastAsia="Arial"/>
                <w:lang w:eastAsia="en-US"/>
              </w:rPr>
              <w:t>Apartment, 2 bedrooms, 2 residents - 1 SDA participant</w:t>
            </w:r>
          </w:p>
        </w:tc>
        <w:tc>
          <w:tcPr>
            <w:tcW w:w="1665" w:type="dxa"/>
            <w:noWrap/>
          </w:tcPr>
          <w:p w:rsidRPr="00727933" w:rsidR="009830A6" w:rsidP="00EF5276" w:rsidRDefault="009830A6" w14:paraId="2EE0AD68" w14:textId="77777777">
            <w:pPr>
              <w:spacing w:before="80" w:after="80" w:line="240" w:lineRule="atLeast"/>
              <w:jc w:val="center"/>
              <w:rPr>
                <w:rFonts w:eastAsia="Arial"/>
                <w:lang w:eastAsia="en-US"/>
              </w:rPr>
            </w:pPr>
            <w:r w:rsidRPr="00727933">
              <w:rPr>
                <w:rFonts w:eastAsia="Arial"/>
                <w:lang w:eastAsia="en-US"/>
              </w:rPr>
              <w:t>$83,059</w:t>
            </w:r>
          </w:p>
        </w:tc>
        <w:tc>
          <w:tcPr>
            <w:tcW w:w="1666" w:type="dxa"/>
            <w:noWrap/>
          </w:tcPr>
          <w:p w:rsidRPr="00727933" w:rsidR="009830A6" w:rsidP="00EF5276" w:rsidRDefault="009830A6" w14:paraId="7C6943E5" w14:textId="77777777">
            <w:pPr>
              <w:spacing w:before="80" w:after="80" w:line="240" w:lineRule="atLeast"/>
              <w:jc w:val="center"/>
              <w:rPr>
                <w:rFonts w:eastAsia="Arial"/>
                <w:lang w:eastAsia="en-US"/>
              </w:rPr>
            </w:pPr>
            <w:r w:rsidRPr="00727933">
              <w:rPr>
                <w:rFonts w:eastAsia="Arial"/>
                <w:lang w:eastAsia="en-US"/>
              </w:rPr>
              <w:t>$85,617</w:t>
            </w:r>
          </w:p>
        </w:tc>
        <w:tc>
          <w:tcPr>
            <w:tcW w:w="1665" w:type="dxa"/>
            <w:noWrap/>
          </w:tcPr>
          <w:p w:rsidRPr="00727933" w:rsidR="009830A6" w:rsidP="00EF5276" w:rsidRDefault="009830A6" w14:paraId="6D5EB594"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6568E5AD"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044001E2" w14:textId="77777777">
            <w:pPr>
              <w:spacing w:before="80" w:after="80" w:line="240" w:lineRule="atLeast"/>
              <w:jc w:val="center"/>
              <w:rPr>
                <w:rFonts w:eastAsia="Arial"/>
                <w:lang w:eastAsia="en-US"/>
              </w:rPr>
            </w:pPr>
            <w:r w:rsidRPr="00727933">
              <w:rPr>
                <w:rFonts w:eastAsia="Arial"/>
                <w:lang w:eastAsia="en-US"/>
              </w:rPr>
              <w:t>$92,928</w:t>
            </w:r>
          </w:p>
        </w:tc>
      </w:tr>
      <w:tr w:rsidRPr="00727933" w:rsidR="009830A6" w:rsidTr="00EF5276" w14:paraId="70CC1E9D" w14:textId="77777777">
        <w:tc>
          <w:tcPr>
            <w:tcW w:w="6232" w:type="dxa"/>
            <w:noWrap/>
            <w:hideMark/>
          </w:tcPr>
          <w:p w:rsidRPr="00727933" w:rsidR="009830A6" w:rsidP="00EF5276" w:rsidRDefault="009830A6" w14:paraId="37A33731" w14:textId="77777777">
            <w:pPr>
              <w:spacing w:before="60" w:after="60" w:line="200" w:lineRule="atLeast"/>
              <w:rPr>
                <w:color w:val="000000"/>
                <w:lang w:eastAsia="en-AU"/>
              </w:rPr>
            </w:pPr>
            <w:r w:rsidRPr="00727933">
              <w:rPr>
                <w:rFonts w:eastAsia="Arial"/>
                <w:lang w:eastAsia="en-US"/>
              </w:rPr>
              <w:t>Apartment, 3 bedrooms, 2 residents - 1 SDA participant</w:t>
            </w:r>
          </w:p>
        </w:tc>
        <w:tc>
          <w:tcPr>
            <w:tcW w:w="1665" w:type="dxa"/>
            <w:noWrap/>
          </w:tcPr>
          <w:p w:rsidRPr="00727933" w:rsidR="009830A6" w:rsidP="00EF5276" w:rsidRDefault="009830A6" w14:paraId="0B892D9E" w14:textId="77777777">
            <w:pPr>
              <w:spacing w:before="80" w:after="80" w:line="240" w:lineRule="atLeast"/>
              <w:jc w:val="center"/>
              <w:rPr>
                <w:rFonts w:eastAsia="Arial"/>
                <w:lang w:eastAsia="en-US"/>
              </w:rPr>
            </w:pPr>
            <w:r w:rsidRPr="00727933">
              <w:rPr>
                <w:rFonts w:eastAsia="Arial"/>
                <w:lang w:eastAsia="en-US"/>
              </w:rPr>
              <w:t>$83,059</w:t>
            </w:r>
          </w:p>
        </w:tc>
        <w:tc>
          <w:tcPr>
            <w:tcW w:w="1666" w:type="dxa"/>
            <w:noWrap/>
          </w:tcPr>
          <w:p w:rsidRPr="00727933" w:rsidR="009830A6" w:rsidP="00EF5276" w:rsidRDefault="009830A6" w14:paraId="28A7BF92" w14:textId="77777777">
            <w:pPr>
              <w:spacing w:before="80" w:after="80" w:line="240" w:lineRule="atLeast"/>
              <w:jc w:val="center"/>
              <w:rPr>
                <w:rFonts w:eastAsia="Arial"/>
                <w:lang w:eastAsia="en-US"/>
              </w:rPr>
            </w:pPr>
            <w:r w:rsidRPr="00727933">
              <w:rPr>
                <w:rFonts w:eastAsia="Arial"/>
                <w:lang w:eastAsia="en-US"/>
              </w:rPr>
              <w:t>$85,617</w:t>
            </w:r>
          </w:p>
        </w:tc>
        <w:tc>
          <w:tcPr>
            <w:tcW w:w="1665" w:type="dxa"/>
            <w:noWrap/>
          </w:tcPr>
          <w:p w:rsidRPr="00727933" w:rsidR="009830A6" w:rsidP="00EF5276" w:rsidRDefault="009830A6" w14:paraId="466D0E38"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60C74D70"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58F2AC62" w14:textId="77777777">
            <w:pPr>
              <w:spacing w:before="80" w:after="80" w:line="240" w:lineRule="atLeast"/>
              <w:jc w:val="center"/>
              <w:rPr>
                <w:rFonts w:eastAsia="Arial"/>
                <w:lang w:eastAsia="en-US"/>
              </w:rPr>
            </w:pPr>
            <w:r w:rsidRPr="00727933">
              <w:rPr>
                <w:rFonts w:eastAsia="Arial"/>
                <w:lang w:eastAsia="en-US"/>
              </w:rPr>
              <w:t>$92,928</w:t>
            </w:r>
          </w:p>
        </w:tc>
      </w:tr>
      <w:tr w:rsidRPr="00727933" w:rsidR="009830A6" w:rsidTr="00EF5276" w14:paraId="7739FAA6"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61BF6644" w14:textId="77777777">
            <w:pPr>
              <w:spacing w:before="60" w:after="60" w:line="200" w:lineRule="atLeast"/>
              <w:rPr>
                <w:color w:val="000000"/>
                <w:lang w:eastAsia="en-AU"/>
              </w:rPr>
            </w:pPr>
            <w:r w:rsidRPr="00727933">
              <w:rPr>
                <w:rFonts w:eastAsia="Arial"/>
                <w:lang w:eastAsia="en-US"/>
              </w:rPr>
              <w:t>Villa, 2 bedrooms - 1 SDA participant</w:t>
            </w:r>
          </w:p>
        </w:tc>
        <w:tc>
          <w:tcPr>
            <w:tcW w:w="1665" w:type="dxa"/>
            <w:noWrap/>
          </w:tcPr>
          <w:p w:rsidRPr="00727933" w:rsidR="009830A6" w:rsidP="00EF5276" w:rsidRDefault="009830A6" w14:paraId="06C33B03" w14:textId="77777777">
            <w:pPr>
              <w:spacing w:before="80" w:after="80" w:line="240" w:lineRule="atLeast"/>
              <w:jc w:val="center"/>
              <w:rPr>
                <w:rFonts w:eastAsia="Arial"/>
                <w:lang w:eastAsia="en-US"/>
              </w:rPr>
            </w:pPr>
            <w:r w:rsidRPr="00727933">
              <w:rPr>
                <w:rFonts w:eastAsia="Arial"/>
                <w:lang w:eastAsia="en-US"/>
              </w:rPr>
              <w:t>$63,942</w:t>
            </w:r>
          </w:p>
        </w:tc>
        <w:tc>
          <w:tcPr>
            <w:tcW w:w="1666" w:type="dxa"/>
            <w:noWrap/>
          </w:tcPr>
          <w:p w:rsidRPr="00727933" w:rsidR="009830A6" w:rsidP="00EF5276" w:rsidRDefault="009830A6" w14:paraId="0ABBA2AE" w14:textId="77777777">
            <w:pPr>
              <w:spacing w:before="80" w:after="80" w:line="240" w:lineRule="atLeast"/>
              <w:jc w:val="center"/>
              <w:rPr>
                <w:rFonts w:eastAsia="Arial"/>
                <w:lang w:eastAsia="en-US"/>
              </w:rPr>
            </w:pPr>
            <w:r w:rsidRPr="00727933">
              <w:rPr>
                <w:rFonts w:eastAsia="Arial"/>
                <w:lang w:eastAsia="en-US"/>
              </w:rPr>
              <w:t>$66,757</w:t>
            </w:r>
          </w:p>
        </w:tc>
        <w:tc>
          <w:tcPr>
            <w:tcW w:w="1665" w:type="dxa"/>
            <w:noWrap/>
          </w:tcPr>
          <w:p w:rsidRPr="00727933" w:rsidR="009830A6" w:rsidP="00EF5276" w:rsidRDefault="009830A6" w14:paraId="5B5CB6B7" w14:textId="77777777">
            <w:pPr>
              <w:spacing w:before="80" w:after="80" w:line="240" w:lineRule="atLeast"/>
              <w:jc w:val="center"/>
              <w:rPr>
                <w:rFonts w:eastAsia="Arial"/>
                <w:lang w:eastAsia="en-US"/>
              </w:rPr>
            </w:pPr>
            <w:r w:rsidRPr="00727933">
              <w:rPr>
                <w:rFonts w:eastAsia="Arial"/>
                <w:lang w:eastAsia="en-US"/>
              </w:rPr>
              <w:t>$68,157</w:t>
            </w:r>
          </w:p>
        </w:tc>
        <w:tc>
          <w:tcPr>
            <w:tcW w:w="1666" w:type="dxa"/>
            <w:noWrap/>
          </w:tcPr>
          <w:p w:rsidRPr="00727933" w:rsidR="009830A6" w:rsidP="00EF5276" w:rsidRDefault="009830A6" w14:paraId="0EDA6B97" w14:textId="77777777">
            <w:pPr>
              <w:spacing w:before="80" w:after="80" w:line="240" w:lineRule="atLeast"/>
              <w:jc w:val="center"/>
              <w:rPr>
                <w:rFonts w:eastAsia="Arial"/>
                <w:lang w:eastAsia="en-US"/>
              </w:rPr>
            </w:pPr>
            <w:r w:rsidRPr="00727933">
              <w:rPr>
                <w:rFonts w:eastAsia="Arial"/>
                <w:lang w:eastAsia="en-US"/>
              </w:rPr>
              <w:t>$72,767</w:t>
            </w:r>
          </w:p>
        </w:tc>
        <w:tc>
          <w:tcPr>
            <w:tcW w:w="1666" w:type="dxa"/>
            <w:noWrap/>
          </w:tcPr>
          <w:p w:rsidRPr="00727933" w:rsidR="009830A6" w:rsidP="00EF5276" w:rsidRDefault="009830A6" w14:paraId="6C5E42EA" w14:textId="77777777">
            <w:pPr>
              <w:spacing w:before="80" w:after="80" w:line="240" w:lineRule="atLeast"/>
              <w:jc w:val="center"/>
              <w:rPr>
                <w:rFonts w:eastAsia="Arial"/>
                <w:lang w:eastAsia="en-US"/>
              </w:rPr>
            </w:pPr>
            <w:r w:rsidRPr="00727933">
              <w:rPr>
                <w:rFonts w:eastAsia="Arial"/>
                <w:lang w:eastAsia="en-US"/>
              </w:rPr>
              <w:t>$74,335</w:t>
            </w:r>
          </w:p>
        </w:tc>
      </w:tr>
      <w:tr w:rsidRPr="00727933" w:rsidR="009830A6" w:rsidTr="00EF5276" w14:paraId="3E303E0C" w14:textId="77777777">
        <w:tc>
          <w:tcPr>
            <w:tcW w:w="6232" w:type="dxa"/>
            <w:noWrap/>
          </w:tcPr>
          <w:p w:rsidRPr="00727933" w:rsidR="009830A6" w:rsidP="00EF5276" w:rsidRDefault="009830A6" w14:paraId="0651A506" w14:textId="77777777">
            <w:pPr>
              <w:spacing w:before="60" w:after="60" w:line="200" w:lineRule="atLeast"/>
              <w:rPr>
                <w:color w:val="000000"/>
                <w:lang w:eastAsia="en-AU"/>
              </w:rPr>
            </w:pPr>
            <w:r w:rsidRPr="00727933">
              <w:rPr>
                <w:rFonts w:eastAsia="Arial"/>
                <w:lang w:eastAsia="en-US"/>
              </w:rPr>
              <w:t>Villa, 3 bedrooms - 2 SDA participants</w:t>
            </w:r>
          </w:p>
        </w:tc>
        <w:tc>
          <w:tcPr>
            <w:tcW w:w="1665" w:type="dxa"/>
            <w:noWrap/>
          </w:tcPr>
          <w:p w:rsidRPr="00727933" w:rsidR="009830A6" w:rsidP="00EF5276" w:rsidRDefault="009830A6" w14:paraId="05348E42" w14:textId="77777777">
            <w:pPr>
              <w:spacing w:before="80" w:after="80" w:line="240" w:lineRule="atLeast"/>
              <w:jc w:val="center"/>
              <w:rPr>
                <w:rFonts w:eastAsia="Arial"/>
                <w:lang w:eastAsia="en-US"/>
              </w:rPr>
            </w:pPr>
            <w:r w:rsidRPr="00727933">
              <w:rPr>
                <w:rFonts w:eastAsia="Arial"/>
                <w:lang w:eastAsia="en-US"/>
              </w:rPr>
              <w:t>$36,951</w:t>
            </w:r>
          </w:p>
        </w:tc>
        <w:tc>
          <w:tcPr>
            <w:tcW w:w="1666" w:type="dxa"/>
            <w:noWrap/>
          </w:tcPr>
          <w:p w:rsidRPr="00727933" w:rsidR="009830A6" w:rsidP="00EF5276" w:rsidRDefault="009830A6" w14:paraId="4C421A7F" w14:textId="77777777">
            <w:pPr>
              <w:spacing w:before="80" w:after="80" w:line="240" w:lineRule="atLeast"/>
              <w:jc w:val="center"/>
              <w:rPr>
                <w:rFonts w:eastAsia="Arial"/>
                <w:lang w:eastAsia="en-US"/>
              </w:rPr>
            </w:pPr>
            <w:r w:rsidRPr="00727933">
              <w:rPr>
                <w:rFonts w:eastAsia="Arial"/>
                <w:lang w:eastAsia="en-US"/>
              </w:rPr>
              <w:t>$38,995</w:t>
            </w:r>
          </w:p>
        </w:tc>
        <w:tc>
          <w:tcPr>
            <w:tcW w:w="1665" w:type="dxa"/>
            <w:noWrap/>
          </w:tcPr>
          <w:p w:rsidRPr="00727933" w:rsidR="009830A6" w:rsidP="00EF5276" w:rsidRDefault="009830A6" w14:paraId="1EFF4D89" w14:textId="77777777">
            <w:pPr>
              <w:spacing w:before="80" w:after="80" w:line="240" w:lineRule="atLeast"/>
              <w:jc w:val="center"/>
              <w:rPr>
                <w:rFonts w:eastAsia="Arial"/>
                <w:lang w:eastAsia="en-US"/>
              </w:rPr>
            </w:pPr>
            <w:r w:rsidRPr="00727933">
              <w:rPr>
                <w:rFonts w:eastAsia="Arial"/>
                <w:lang w:eastAsia="en-US"/>
              </w:rPr>
              <w:t>$42,441</w:t>
            </w:r>
          </w:p>
        </w:tc>
        <w:tc>
          <w:tcPr>
            <w:tcW w:w="1666" w:type="dxa"/>
            <w:noWrap/>
          </w:tcPr>
          <w:p w:rsidRPr="00727933" w:rsidR="009830A6" w:rsidP="00EF5276" w:rsidRDefault="009830A6" w14:paraId="434E3A9D" w14:textId="77777777">
            <w:pPr>
              <w:spacing w:before="80" w:after="80" w:line="240" w:lineRule="atLeast"/>
              <w:jc w:val="center"/>
              <w:rPr>
                <w:rFonts w:eastAsia="Arial"/>
                <w:lang w:eastAsia="en-US"/>
              </w:rPr>
            </w:pPr>
            <w:r w:rsidRPr="00727933">
              <w:rPr>
                <w:rFonts w:eastAsia="Arial"/>
                <w:lang w:eastAsia="en-US"/>
              </w:rPr>
              <w:t>$44,747</w:t>
            </w:r>
          </w:p>
        </w:tc>
        <w:tc>
          <w:tcPr>
            <w:tcW w:w="1666" w:type="dxa"/>
            <w:noWrap/>
          </w:tcPr>
          <w:p w:rsidRPr="00727933" w:rsidR="009830A6" w:rsidP="00EF5276" w:rsidRDefault="009830A6" w14:paraId="2B2B7B91" w14:textId="77777777">
            <w:pPr>
              <w:spacing w:before="80" w:after="80" w:line="240" w:lineRule="atLeast"/>
              <w:jc w:val="center"/>
              <w:rPr>
                <w:rFonts w:eastAsia="Arial"/>
                <w:lang w:eastAsia="en-US"/>
              </w:rPr>
            </w:pPr>
            <w:r w:rsidRPr="00727933">
              <w:rPr>
                <w:rFonts w:eastAsia="Arial"/>
                <w:lang w:eastAsia="en-US"/>
              </w:rPr>
              <w:t>$42,979</w:t>
            </w:r>
          </w:p>
        </w:tc>
      </w:tr>
      <w:tr w:rsidRPr="00727933" w:rsidR="009830A6" w:rsidTr="00EF5276" w14:paraId="574603B8"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5BC91A10" w14:textId="77777777">
            <w:pPr>
              <w:spacing w:before="60" w:after="60" w:line="200" w:lineRule="atLeast"/>
              <w:rPr>
                <w:color w:val="000000"/>
                <w:lang w:eastAsia="en-AU"/>
              </w:rPr>
            </w:pPr>
            <w:r w:rsidRPr="00727933">
              <w:rPr>
                <w:rFonts w:eastAsia="Arial"/>
                <w:lang w:eastAsia="en-US"/>
              </w:rPr>
              <w:t>Villa, 3 bedrooms - 1 SDA participant</w:t>
            </w:r>
          </w:p>
        </w:tc>
        <w:tc>
          <w:tcPr>
            <w:tcW w:w="1665" w:type="dxa"/>
            <w:noWrap/>
          </w:tcPr>
          <w:p w:rsidRPr="00727933" w:rsidR="009830A6" w:rsidP="00EF5276" w:rsidRDefault="009830A6" w14:paraId="4CF9D17F" w14:textId="77777777">
            <w:pPr>
              <w:spacing w:before="80" w:after="80" w:line="240" w:lineRule="atLeast"/>
              <w:jc w:val="center"/>
              <w:rPr>
                <w:rFonts w:eastAsia="Arial"/>
                <w:lang w:eastAsia="en-US"/>
              </w:rPr>
            </w:pPr>
            <w:r w:rsidRPr="00727933">
              <w:rPr>
                <w:rFonts w:eastAsia="Arial"/>
                <w:lang w:eastAsia="en-US"/>
              </w:rPr>
              <w:t>$63,942</w:t>
            </w:r>
          </w:p>
        </w:tc>
        <w:tc>
          <w:tcPr>
            <w:tcW w:w="1666" w:type="dxa"/>
            <w:noWrap/>
          </w:tcPr>
          <w:p w:rsidRPr="00727933" w:rsidR="009830A6" w:rsidP="00EF5276" w:rsidRDefault="009830A6" w14:paraId="26E6CE61" w14:textId="77777777">
            <w:pPr>
              <w:spacing w:before="80" w:after="80" w:line="240" w:lineRule="atLeast"/>
              <w:jc w:val="center"/>
              <w:rPr>
                <w:rFonts w:eastAsia="Arial"/>
                <w:lang w:eastAsia="en-US"/>
              </w:rPr>
            </w:pPr>
            <w:r w:rsidRPr="00727933">
              <w:rPr>
                <w:rFonts w:eastAsia="Arial"/>
                <w:lang w:eastAsia="en-US"/>
              </w:rPr>
              <w:t>$66,757</w:t>
            </w:r>
          </w:p>
        </w:tc>
        <w:tc>
          <w:tcPr>
            <w:tcW w:w="1665" w:type="dxa"/>
            <w:noWrap/>
          </w:tcPr>
          <w:p w:rsidRPr="00727933" w:rsidR="009830A6" w:rsidP="00EF5276" w:rsidRDefault="009830A6" w14:paraId="7F881F86" w14:textId="77777777">
            <w:pPr>
              <w:spacing w:before="80" w:after="80" w:line="240" w:lineRule="atLeast"/>
              <w:jc w:val="center"/>
              <w:rPr>
                <w:rFonts w:eastAsia="Arial"/>
                <w:lang w:eastAsia="en-US"/>
              </w:rPr>
            </w:pPr>
            <w:r w:rsidRPr="00727933">
              <w:rPr>
                <w:rFonts w:eastAsia="Arial"/>
                <w:lang w:eastAsia="en-US"/>
              </w:rPr>
              <w:t>$68,157</w:t>
            </w:r>
          </w:p>
        </w:tc>
        <w:tc>
          <w:tcPr>
            <w:tcW w:w="1666" w:type="dxa"/>
            <w:noWrap/>
          </w:tcPr>
          <w:p w:rsidRPr="00727933" w:rsidR="009830A6" w:rsidP="00EF5276" w:rsidRDefault="009830A6" w14:paraId="242E520A" w14:textId="77777777">
            <w:pPr>
              <w:spacing w:before="80" w:after="80" w:line="240" w:lineRule="atLeast"/>
              <w:jc w:val="center"/>
              <w:rPr>
                <w:rFonts w:eastAsia="Arial"/>
                <w:lang w:eastAsia="en-US"/>
              </w:rPr>
            </w:pPr>
            <w:r w:rsidRPr="00727933">
              <w:rPr>
                <w:rFonts w:eastAsia="Arial"/>
                <w:lang w:eastAsia="en-US"/>
              </w:rPr>
              <w:t>$72,767</w:t>
            </w:r>
          </w:p>
        </w:tc>
        <w:tc>
          <w:tcPr>
            <w:tcW w:w="1666" w:type="dxa"/>
            <w:noWrap/>
          </w:tcPr>
          <w:p w:rsidRPr="00727933" w:rsidR="009830A6" w:rsidP="00EF5276" w:rsidRDefault="009830A6" w14:paraId="200E14F0" w14:textId="77777777">
            <w:pPr>
              <w:spacing w:before="80" w:after="80" w:line="240" w:lineRule="atLeast"/>
              <w:jc w:val="center"/>
              <w:rPr>
                <w:rFonts w:eastAsia="Arial"/>
                <w:lang w:eastAsia="en-US"/>
              </w:rPr>
            </w:pPr>
            <w:r w:rsidRPr="00727933">
              <w:rPr>
                <w:rFonts w:eastAsia="Arial"/>
                <w:lang w:eastAsia="en-US"/>
              </w:rPr>
              <w:t>$74,335</w:t>
            </w:r>
          </w:p>
        </w:tc>
      </w:tr>
      <w:tr w:rsidRPr="00727933" w:rsidR="009830A6" w:rsidTr="00EF5276" w14:paraId="7C1AC0D5" w14:textId="77777777">
        <w:tc>
          <w:tcPr>
            <w:tcW w:w="6232" w:type="dxa"/>
            <w:noWrap/>
            <w:hideMark/>
          </w:tcPr>
          <w:p w:rsidRPr="00727933" w:rsidR="009830A6" w:rsidP="00EF5276" w:rsidRDefault="009830A6" w14:paraId="34097D17" w14:textId="77777777">
            <w:pPr>
              <w:spacing w:before="60" w:after="60" w:line="200" w:lineRule="atLeast"/>
              <w:rPr>
                <w:color w:val="000000"/>
                <w:lang w:eastAsia="en-AU"/>
              </w:rPr>
            </w:pPr>
            <w:r w:rsidRPr="00727933">
              <w:rPr>
                <w:rFonts w:eastAsia="Arial"/>
                <w:lang w:eastAsia="en-US"/>
              </w:rPr>
              <w:t>House, 2 bedrooms - 1 SDA participant</w:t>
            </w:r>
          </w:p>
        </w:tc>
        <w:tc>
          <w:tcPr>
            <w:tcW w:w="1665" w:type="dxa"/>
            <w:noWrap/>
          </w:tcPr>
          <w:p w:rsidRPr="00727933" w:rsidR="009830A6" w:rsidP="00EF5276" w:rsidRDefault="009830A6" w14:paraId="6B10ADA0" w14:textId="77777777">
            <w:pPr>
              <w:spacing w:before="80" w:after="80" w:line="240" w:lineRule="atLeast"/>
              <w:jc w:val="center"/>
              <w:rPr>
                <w:rFonts w:eastAsia="Arial"/>
                <w:lang w:eastAsia="en-US"/>
              </w:rPr>
            </w:pPr>
            <w:r w:rsidRPr="00727933">
              <w:rPr>
                <w:rFonts w:eastAsia="Arial"/>
                <w:lang w:eastAsia="en-US"/>
              </w:rPr>
              <w:t>$83,059</w:t>
            </w:r>
          </w:p>
        </w:tc>
        <w:tc>
          <w:tcPr>
            <w:tcW w:w="1666" w:type="dxa"/>
            <w:noWrap/>
          </w:tcPr>
          <w:p w:rsidRPr="00727933" w:rsidR="009830A6" w:rsidP="00EF5276" w:rsidRDefault="009830A6" w14:paraId="79E1BDE5" w14:textId="77777777">
            <w:pPr>
              <w:spacing w:before="80" w:after="80" w:line="240" w:lineRule="atLeast"/>
              <w:jc w:val="center"/>
              <w:rPr>
                <w:rFonts w:eastAsia="Arial"/>
                <w:lang w:eastAsia="en-US"/>
              </w:rPr>
            </w:pPr>
            <w:r w:rsidRPr="00727933">
              <w:rPr>
                <w:rFonts w:eastAsia="Arial"/>
                <w:lang w:eastAsia="en-US"/>
              </w:rPr>
              <w:t>$85,617</w:t>
            </w:r>
          </w:p>
        </w:tc>
        <w:tc>
          <w:tcPr>
            <w:tcW w:w="1665" w:type="dxa"/>
            <w:noWrap/>
          </w:tcPr>
          <w:p w:rsidRPr="00727933" w:rsidR="009830A6" w:rsidP="00EF5276" w:rsidRDefault="009830A6" w14:paraId="643EF43F" w14:textId="77777777">
            <w:pPr>
              <w:spacing w:before="80" w:after="80" w:line="240" w:lineRule="atLeast"/>
              <w:jc w:val="center"/>
              <w:rPr>
                <w:rFonts w:eastAsia="Arial"/>
                <w:lang w:eastAsia="en-US"/>
              </w:rPr>
            </w:pPr>
            <w:r w:rsidRPr="00727933">
              <w:rPr>
                <w:rFonts w:eastAsia="Arial"/>
                <w:lang w:eastAsia="en-US"/>
              </w:rPr>
              <w:t>$94,004</w:t>
            </w:r>
          </w:p>
        </w:tc>
        <w:tc>
          <w:tcPr>
            <w:tcW w:w="1666" w:type="dxa"/>
            <w:noWrap/>
          </w:tcPr>
          <w:p w:rsidRPr="00727933" w:rsidR="009830A6" w:rsidP="00EF5276" w:rsidRDefault="009830A6" w14:paraId="5E2D110B" w14:textId="77777777">
            <w:pPr>
              <w:spacing w:before="80" w:after="80" w:line="240" w:lineRule="atLeast"/>
              <w:jc w:val="center"/>
              <w:rPr>
                <w:rFonts w:eastAsia="Arial"/>
                <w:lang w:eastAsia="en-US"/>
              </w:rPr>
            </w:pPr>
            <w:r w:rsidRPr="00727933">
              <w:rPr>
                <w:rFonts w:eastAsia="Arial"/>
                <w:lang w:eastAsia="en-US"/>
              </w:rPr>
              <w:t>$104,967</w:t>
            </w:r>
          </w:p>
        </w:tc>
        <w:tc>
          <w:tcPr>
            <w:tcW w:w="1666" w:type="dxa"/>
            <w:noWrap/>
          </w:tcPr>
          <w:p w:rsidRPr="00727933" w:rsidR="009830A6" w:rsidP="00EF5276" w:rsidRDefault="009830A6" w14:paraId="01F3AC04" w14:textId="77777777">
            <w:pPr>
              <w:spacing w:before="80" w:after="80" w:line="240" w:lineRule="atLeast"/>
              <w:jc w:val="center"/>
              <w:rPr>
                <w:rFonts w:eastAsia="Arial"/>
                <w:lang w:eastAsia="en-US"/>
              </w:rPr>
            </w:pPr>
            <w:r w:rsidRPr="00727933">
              <w:rPr>
                <w:rFonts w:eastAsia="Arial"/>
                <w:lang w:eastAsia="en-US"/>
              </w:rPr>
              <w:t>$92,928</w:t>
            </w:r>
          </w:p>
        </w:tc>
      </w:tr>
      <w:tr w:rsidRPr="00727933" w:rsidR="009830A6" w:rsidTr="00EF5276" w14:paraId="51956629"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2964B21B" w14:textId="77777777">
            <w:pPr>
              <w:spacing w:before="60" w:after="60" w:line="200" w:lineRule="atLeast"/>
              <w:rPr>
                <w:color w:val="000000"/>
                <w:lang w:eastAsia="en-AU"/>
              </w:rPr>
            </w:pPr>
            <w:r w:rsidRPr="00727933">
              <w:rPr>
                <w:rFonts w:eastAsia="Arial"/>
                <w:lang w:eastAsia="en-US"/>
              </w:rPr>
              <w:t>House, 3 bedrooms - 2 SDA participants</w:t>
            </w:r>
          </w:p>
        </w:tc>
        <w:tc>
          <w:tcPr>
            <w:tcW w:w="1665" w:type="dxa"/>
            <w:noWrap/>
          </w:tcPr>
          <w:p w:rsidRPr="00727933" w:rsidR="009830A6" w:rsidP="00EF5276" w:rsidRDefault="009830A6" w14:paraId="171170A1" w14:textId="77777777">
            <w:pPr>
              <w:spacing w:before="80" w:after="80" w:line="240" w:lineRule="atLeast"/>
              <w:jc w:val="center"/>
              <w:rPr>
                <w:rFonts w:eastAsia="Arial"/>
                <w:lang w:eastAsia="en-US"/>
              </w:rPr>
            </w:pPr>
            <w:r w:rsidRPr="00727933">
              <w:rPr>
                <w:rFonts w:eastAsia="Arial"/>
                <w:lang w:eastAsia="en-US"/>
              </w:rPr>
              <w:t>$71,663</w:t>
            </w:r>
          </w:p>
        </w:tc>
        <w:tc>
          <w:tcPr>
            <w:tcW w:w="1666" w:type="dxa"/>
            <w:noWrap/>
          </w:tcPr>
          <w:p w:rsidRPr="00727933" w:rsidR="009830A6" w:rsidP="00EF5276" w:rsidRDefault="009830A6" w14:paraId="131A9A85" w14:textId="77777777">
            <w:pPr>
              <w:spacing w:before="80" w:after="80" w:line="240" w:lineRule="atLeast"/>
              <w:jc w:val="center"/>
              <w:rPr>
                <w:rFonts w:eastAsia="Arial"/>
                <w:lang w:eastAsia="en-US"/>
              </w:rPr>
            </w:pPr>
            <w:r w:rsidRPr="00727933">
              <w:rPr>
                <w:rFonts w:eastAsia="Arial"/>
                <w:lang w:eastAsia="en-US"/>
              </w:rPr>
              <w:t>$73,445</w:t>
            </w:r>
          </w:p>
        </w:tc>
        <w:tc>
          <w:tcPr>
            <w:tcW w:w="1665" w:type="dxa"/>
            <w:noWrap/>
          </w:tcPr>
          <w:p w:rsidRPr="00727933" w:rsidR="009830A6" w:rsidP="00EF5276" w:rsidRDefault="009830A6" w14:paraId="7EA6A579" w14:textId="77777777">
            <w:pPr>
              <w:spacing w:before="80" w:after="80" w:line="240" w:lineRule="atLeast"/>
              <w:jc w:val="center"/>
              <w:rPr>
                <w:rFonts w:eastAsia="Arial"/>
                <w:lang w:eastAsia="en-US"/>
              </w:rPr>
            </w:pPr>
            <w:r w:rsidRPr="00727933">
              <w:rPr>
                <w:rFonts w:eastAsia="Arial"/>
                <w:lang w:eastAsia="en-US"/>
              </w:rPr>
              <w:t>$81,106</w:t>
            </w:r>
          </w:p>
        </w:tc>
        <w:tc>
          <w:tcPr>
            <w:tcW w:w="1666" w:type="dxa"/>
            <w:noWrap/>
          </w:tcPr>
          <w:p w:rsidRPr="00727933" w:rsidR="009830A6" w:rsidP="00EF5276" w:rsidRDefault="009830A6" w14:paraId="5A2705E5" w14:textId="77777777">
            <w:pPr>
              <w:spacing w:before="80" w:after="80" w:line="240" w:lineRule="atLeast"/>
              <w:jc w:val="center"/>
              <w:rPr>
                <w:rFonts w:eastAsia="Arial"/>
                <w:lang w:eastAsia="en-US"/>
              </w:rPr>
            </w:pPr>
            <w:r w:rsidRPr="00727933">
              <w:rPr>
                <w:rFonts w:eastAsia="Arial"/>
                <w:lang w:eastAsia="en-US"/>
              </w:rPr>
              <w:t>$86,588</w:t>
            </w:r>
          </w:p>
        </w:tc>
        <w:tc>
          <w:tcPr>
            <w:tcW w:w="1666" w:type="dxa"/>
            <w:noWrap/>
          </w:tcPr>
          <w:p w:rsidRPr="00727933" w:rsidR="009830A6" w:rsidP="00EF5276" w:rsidRDefault="009830A6" w14:paraId="261A149C" w14:textId="77777777">
            <w:pPr>
              <w:spacing w:before="80" w:after="80" w:line="240" w:lineRule="atLeast"/>
              <w:jc w:val="center"/>
              <w:rPr>
                <w:rFonts w:eastAsia="Arial"/>
                <w:lang w:eastAsia="en-US"/>
              </w:rPr>
            </w:pPr>
            <w:r w:rsidRPr="00727933">
              <w:rPr>
                <w:rFonts w:eastAsia="Arial"/>
                <w:lang w:eastAsia="en-US"/>
              </w:rPr>
              <w:t>$85,740</w:t>
            </w:r>
          </w:p>
        </w:tc>
      </w:tr>
      <w:tr w:rsidRPr="00727933" w:rsidR="009830A6" w:rsidTr="00EF5276" w14:paraId="7B6446EC" w14:textId="77777777">
        <w:tc>
          <w:tcPr>
            <w:tcW w:w="6232" w:type="dxa"/>
            <w:noWrap/>
          </w:tcPr>
          <w:p w:rsidRPr="00727933" w:rsidR="009830A6" w:rsidP="00EF5276" w:rsidRDefault="009830A6" w14:paraId="6B7D034A" w14:textId="77777777">
            <w:pPr>
              <w:spacing w:before="60" w:after="60" w:line="200" w:lineRule="atLeast"/>
              <w:rPr>
                <w:color w:val="000000"/>
                <w:lang w:eastAsia="en-AU"/>
              </w:rPr>
            </w:pPr>
            <w:r w:rsidRPr="00727933">
              <w:rPr>
                <w:rFonts w:eastAsia="Arial"/>
                <w:lang w:eastAsia="en-US"/>
              </w:rPr>
              <w:t>House, 3 bedrooms - 1 SDA participant</w:t>
            </w:r>
          </w:p>
        </w:tc>
        <w:tc>
          <w:tcPr>
            <w:tcW w:w="1665" w:type="dxa"/>
            <w:noWrap/>
          </w:tcPr>
          <w:p w:rsidRPr="00727933" w:rsidR="009830A6" w:rsidP="00EF5276" w:rsidRDefault="009830A6" w14:paraId="35F42A44" w14:textId="77777777">
            <w:pPr>
              <w:spacing w:before="80" w:after="80" w:line="240" w:lineRule="atLeast"/>
              <w:jc w:val="center"/>
              <w:rPr>
                <w:rFonts w:eastAsia="Arial"/>
                <w:lang w:eastAsia="en-US"/>
              </w:rPr>
            </w:pPr>
            <w:r w:rsidRPr="00727933">
              <w:rPr>
                <w:rFonts w:eastAsia="Arial"/>
                <w:lang w:eastAsia="en-US"/>
              </w:rPr>
              <w:t>$83,059</w:t>
            </w:r>
          </w:p>
        </w:tc>
        <w:tc>
          <w:tcPr>
            <w:tcW w:w="1666" w:type="dxa"/>
            <w:noWrap/>
          </w:tcPr>
          <w:p w:rsidRPr="00727933" w:rsidR="009830A6" w:rsidP="00EF5276" w:rsidRDefault="009830A6" w14:paraId="73063A42" w14:textId="77777777">
            <w:pPr>
              <w:spacing w:before="80" w:after="80" w:line="240" w:lineRule="atLeast"/>
              <w:jc w:val="center"/>
              <w:rPr>
                <w:rFonts w:eastAsia="Arial"/>
                <w:lang w:eastAsia="en-US"/>
              </w:rPr>
            </w:pPr>
            <w:r w:rsidRPr="00727933">
              <w:rPr>
                <w:rFonts w:eastAsia="Arial"/>
                <w:lang w:eastAsia="en-US"/>
              </w:rPr>
              <w:t>$85,617</w:t>
            </w:r>
          </w:p>
        </w:tc>
        <w:tc>
          <w:tcPr>
            <w:tcW w:w="1665" w:type="dxa"/>
            <w:noWrap/>
          </w:tcPr>
          <w:p w:rsidRPr="00727933" w:rsidR="009830A6" w:rsidP="00EF5276" w:rsidRDefault="009830A6" w14:paraId="50F5E1B9" w14:textId="77777777">
            <w:pPr>
              <w:spacing w:before="80" w:after="80" w:line="240" w:lineRule="atLeast"/>
              <w:jc w:val="center"/>
              <w:rPr>
                <w:rFonts w:eastAsia="Arial"/>
                <w:lang w:eastAsia="en-US"/>
              </w:rPr>
            </w:pPr>
            <w:r w:rsidRPr="00727933">
              <w:rPr>
                <w:rFonts w:eastAsia="Arial"/>
                <w:lang w:eastAsia="en-US"/>
              </w:rPr>
              <w:t>$94,004</w:t>
            </w:r>
          </w:p>
        </w:tc>
        <w:tc>
          <w:tcPr>
            <w:tcW w:w="1666" w:type="dxa"/>
            <w:noWrap/>
          </w:tcPr>
          <w:p w:rsidRPr="00727933" w:rsidR="009830A6" w:rsidP="00EF5276" w:rsidRDefault="009830A6" w14:paraId="03E157D8" w14:textId="77777777">
            <w:pPr>
              <w:spacing w:before="80" w:after="80" w:line="240" w:lineRule="atLeast"/>
              <w:jc w:val="center"/>
              <w:rPr>
                <w:rFonts w:eastAsia="Arial"/>
                <w:lang w:eastAsia="en-US"/>
              </w:rPr>
            </w:pPr>
            <w:r w:rsidRPr="00727933">
              <w:rPr>
                <w:rFonts w:eastAsia="Arial"/>
                <w:lang w:eastAsia="en-US"/>
              </w:rPr>
              <w:t>$104,967</w:t>
            </w:r>
          </w:p>
        </w:tc>
        <w:tc>
          <w:tcPr>
            <w:tcW w:w="1666" w:type="dxa"/>
            <w:noWrap/>
          </w:tcPr>
          <w:p w:rsidRPr="00727933" w:rsidR="009830A6" w:rsidP="00EF5276" w:rsidRDefault="009830A6" w14:paraId="76F3A094" w14:textId="77777777">
            <w:pPr>
              <w:spacing w:before="80" w:after="80" w:line="240" w:lineRule="atLeast"/>
              <w:jc w:val="center"/>
              <w:rPr>
                <w:rFonts w:eastAsia="Arial"/>
                <w:lang w:eastAsia="en-US"/>
              </w:rPr>
            </w:pPr>
            <w:r w:rsidRPr="00727933">
              <w:rPr>
                <w:rFonts w:eastAsia="Arial"/>
                <w:lang w:eastAsia="en-US"/>
              </w:rPr>
              <w:t>$92,928</w:t>
            </w:r>
          </w:p>
        </w:tc>
      </w:tr>
      <w:tr w:rsidRPr="00727933" w:rsidR="009830A6" w:rsidTr="00EF5276" w14:paraId="54F39F0A"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5101C0FF" w14:textId="77777777">
            <w:pPr>
              <w:spacing w:before="60" w:after="60" w:line="200" w:lineRule="atLeast"/>
              <w:rPr>
                <w:color w:val="000000"/>
                <w:lang w:eastAsia="en-AU"/>
              </w:rPr>
            </w:pPr>
            <w:r w:rsidRPr="00727933">
              <w:rPr>
                <w:rFonts w:eastAsia="Arial"/>
                <w:lang w:eastAsia="en-US"/>
              </w:rPr>
              <w:t>Group home, 4 bedrooms - 3 SDA participants</w:t>
            </w:r>
          </w:p>
        </w:tc>
        <w:tc>
          <w:tcPr>
            <w:tcW w:w="1665" w:type="dxa"/>
            <w:noWrap/>
          </w:tcPr>
          <w:p w:rsidRPr="00727933" w:rsidR="009830A6" w:rsidP="00EF5276" w:rsidRDefault="009830A6" w14:paraId="4B55DAD1" w14:textId="77777777">
            <w:pPr>
              <w:spacing w:before="80" w:after="80" w:line="240" w:lineRule="atLeast"/>
              <w:jc w:val="center"/>
              <w:rPr>
                <w:rFonts w:eastAsia="Arial"/>
                <w:lang w:eastAsia="en-US"/>
              </w:rPr>
            </w:pPr>
            <w:r w:rsidRPr="00727933">
              <w:rPr>
                <w:rFonts w:eastAsia="Arial"/>
                <w:lang w:eastAsia="en-US"/>
              </w:rPr>
              <w:t>$50,354</w:t>
            </w:r>
          </w:p>
        </w:tc>
        <w:tc>
          <w:tcPr>
            <w:tcW w:w="1666" w:type="dxa"/>
            <w:noWrap/>
          </w:tcPr>
          <w:p w:rsidRPr="00727933" w:rsidR="009830A6" w:rsidP="00EF5276" w:rsidRDefault="009830A6" w14:paraId="37B85825" w14:textId="77777777">
            <w:pPr>
              <w:spacing w:before="80" w:after="80" w:line="240" w:lineRule="atLeast"/>
              <w:jc w:val="center"/>
              <w:rPr>
                <w:rFonts w:eastAsia="Arial"/>
                <w:lang w:eastAsia="en-US"/>
              </w:rPr>
            </w:pPr>
            <w:r w:rsidRPr="00727933">
              <w:rPr>
                <w:rFonts w:eastAsia="Arial"/>
                <w:lang w:eastAsia="en-US"/>
              </w:rPr>
              <w:t>$51,684</w:t>
            </w:r>
          </w:p>
        </w:tc>
        <w:tc>
          <w:tcPr>
            <w:tcW w:w="1665" w:type="dxa"/>
            <w:noWrap/>
          </w:tcPr>
          <w:p w:rsidRPr="00727933" w:rsidR="009830A6" w:rsidP="00EF5276" w:rsidRDefault="009830A6" w14:paraId="361A6393" w14:textId="77777777">
            <w:pPr>
              <w:spacing w:before="80" w:after="80" w:line="240" w:lineRule="atLeast"/>
              <w:jc w:val="center"/>
              <w:rPr>
                <w:rFonts w:eastAsia="Arial"/>
                <w:lang w:eastAsia="en-US"/>
              </w:rPr>
            </w:pPr>
            <w:r w:rsidRPr="00727933">
              <w:rPr>
                <w:rFonts w:eastAsia="Arial"/>
                <w:lang w:eastAsia="en-US"/>
              </w:rPr>
              <w:t>$55,748</w:t>
            </w:r>
          </w:p>
        </w:tc>
        <w:tc>
          <w:tcPr>
            <w:tcW w:w="1666" w:type="dxa"/>
            <w:noWrap/>
          </w:tcPr>
          <w:p w:rsidRPr="00727933" w:rsidR="009830A6" w:rsidP="00EF5276" w:rsidRDefault="009830A6" w14:paraId="2D6AD9F7" w14:textId="77777777">
            <w:pPr>
              <w:spacing w:before="80" w:after="80" w:line="240" w:lineRule="atLeast"/>
              <w:jc w:val="center"/>
              <w:rPr>
                <w:rFonts w:eastAsia="Arial"/>
                <w:lang w:eastAsia="en-US"/>
              </w:rPr>
            </w:pPr>
            <w:r w:rsidRPr="00727933">
              <w:rPr>
                <w:rFonts w:eastAsia="Arial"/>
                <w:lang w:eastAsia="en-US"/>
              </w:rPr>
              <w:t>$59,789</w:t>
            </w:r>
          </w:p>
        </w:tc>
        <w:tc>
          <w:tcPr>
            <w:tcW w:w="1666" w:type="dxa"/>
            <w:noWrap/>
          </w:tcPr>
          <w:p w:rsidRPr="00727933" w:rsidR="009830A6" w:rsidP="00EF5276" w:rsidRDefault="009830A6" w14:paraId="7738B138" w14:textId="77777777">
            <w:pPr>
              <w:spacing w:before="80" w:after="80" w:line="240" w:lineRule="atLeast"/>
              <w:jc w:val="center"/>
              <w:rPr>
                <w:rFonts w:eastAsia="Arial"/>
                <w:lang w:eastAsia="en-US"/>
              </w:rPr>
            </w:pPr>
            <w:r w:rsidRPr="00727933">
              <w:rPr>
                <w:rFonts w:eastAsia="Arial"/>
                <w:lang w:eastAsia="en-US"/>
              </w:rPr>
              <w:t>$60,564</w:t>
            </w:r>
          </w:p>
        </w:tc>
      </w:tr>
      <w:tr w:rsidRPr="00727933" w:rsidR="009830A6" w:rsidTr="00EF5276" w14:paraId="4B9819E2" w14:textId="77777777">
        <w:tc>
          <w:tcPr>
            <w:tcW w:w="6232" w:type="dxa"/>
            <w:noWrap/>
            <w:hideMark/>
          </w:tcPr>
          <w:p w:rsidRPr="00727933" w:rsidR="009830A6" w:rsidP="00EF5276" w:rsidRDefault="009830A6" w14:paraId="2129197A" w14:textId="77777777">
            <w:pPr>
              <w:spacing w:before="60" w:after="60" w:line="200" w:lineRule="atLeast"/>
              <w:rPr>
                <w:color w:val="000000"/>
                <w:lang w:eastAsia="en-AU"/>
              </w:rPr>
            </w:pPr>
            <w:r w:rsidRPr="00727933">
              <w:rPr>
                <w:rFonts w:eastAsia="Arial"/>
                <w:lang w:eastAsia="en-US"/>
              </w:rPr>
              <w:t>Group home, 4 bedrooms - 2 SDA participants</w:t>
            </w:r>
          </w:p>
        </w:tc>
        <w:tc>
          <w:tcPr>
            <w:tcW w:w="1665" w:type="dxa"/>
            <w:noWrap/>
          </w:tcPr>
          <w:p w:rsidRPr="00727933" w:rsidR="009830A6" w:rsidP="00EF5276" w:rsidRDefault="009830A6" w14:paraId="40C324CD" w14:textId="77777777">
            <w:pPr>
              <w:spacing w:before="80" w:after="80" w:line="240" w:lineRule="atLeast"/>
              <w:jc w:val="center"/>
              <w:rPr>
                <w:rFonts w:eastAsia="Arial"/>
                <w:lang w:eastAsia="en-US"/>
              </w:rPr>
            </w:pPr>
            <w:r w:rsidRPr="00727933">
              <w:rPr>
                <w:rFonts w:eastAsia="Arial"/>
                <w:lang w:eastAsia="en-US"/>
              </w:rPr>
              <w:t>$71,663</w:t>
            </w:r>
          </w:p>
        </w:tc>
        <w:tc>
          <w:tcPr>
            <w:tcW w:w="1666" w:type="dxa"/>
            <w:noWrap/>
          </w:tcPr>
          <w:p w:rsidRPr="00727933" w:rsidR="009830A6" w:rsidP="00EF5276" w:rsidRDefault="009830A6" w14:paraId="1967B141" w14:textId="77777777">
            <w:pPr>
              <w:spacing w:before="80" w:after="80" w:line="240" w:lineRule="atLeast"/>
              <w:jc w:val="center"/>
              <w:rPr>
                <w:rFonts w:eastAsia="Arial"/>
                <w:lang w:eastAsia="en-US"/>
              </w:rPr>
            </w:pPr>
            <w:r w:rsidRPr="00727933">
              <w:rPr>
                <w:rFonts w:eastAsia="Arial"/>
                <w:lang w:eastAsia="en-US"/>
              </w:rPr>
              <w:t>$73,445</w:t>
            </w:r>
          </w:p>
        </w:tc>
        <w:tc>
          <w:tcPr>
            <w:tcW w:w="1665" w:type="dxa"/>
            <w:noWrap/>
          </w:tcPr>
          <w:p w:rsidRPr="00727933" w:rsidR="009830A6" w:rsidP="00EF5276" w:rsidRDefault="009830A6" w14:paraId="3A07C9DA" w14:textId="77777777">
            <w:pPr>
              <w:spacing w:before="80" w:after="80" w:line="240" w:lineRule="atLeast"/>
              <w:jc w:val="center"/>
              <w:rPr>
                <w:rFonts w:eastAsia="Arial"/>
                <w:lang w:eastAsia="en-US"/>
              </w:rPr>
            </w:pPr>
            <w:r w:rsidRPr="00727933">
              <w:rPr>
                <w:rFonts w:eastAsia="Arial"/>
                <w:lang w:eastAsia="en-US"/>
              </w:rPr>
              <w:t>$81,106</w:t>
            </w:r>
          </w:p>
        </w:tc>
        <w:tc>
          <w:tcPr>
            <w:tcW w:w="1666" w:type="dxa"/>
            <w:noWrap/>
          </w:tcPr>
          <w:p w:rsidRPr="00727933" w:rsidR="009830A6" w:rsidP="00EF5276" w:rsidRDefault="009830A6" w14:paraId="57D795B9" w14:textId="77777777">
            <w:pPr>
              <w:spacing w:before="80" w:after="80" w:line="240" w:lineRule="atLeast"/>
              <w:jc w:val="center"/>
              <w:rPr>
                <w:rFonts w:eastAsia="Arial"/>
                <w:lang w:eastAsia="en-US"/>
              </w:rPr>
            </w:pPr>
            <w:r w:rsidRPr="00727933">
              <w:rPr>
                <w:rFonts w:eastAsia="Arial"/>
                <w:lang w:eastAsia="en-US"/>
              </w:rPr>
              <w:t>$86,588</w:t>
            </w:r>
          </w:p>
        </w:tc>
        <w:tc>
          <w:tcPr>
            <w:tcW w:w="1666" w:type="dxa"/>
            <w:noWrap/>
          </w:tcPr>
          <w:p w:rsidRPr="00727933" w:rsidR="009830A6" w:rsidP="00EF5276" w:rsidRDefault="009830A6" w14:paraId="0497B8C5" w14:textId="77777777">
            <w:pPr>
              <w:spacing w:before="80" w:after="80" w:line="240" w:lineRule="atLeast"/>
              <w:jc w:val="center"/>
              <w:rPr>
                <w:rFonts w:eastAsia="Arial"/>
                <w:lang w:eastAsia="en-US"/>
              </w:rPr>
            </w:pPr>
            <w:r w:rsidRPr="00727933">
              <w:rPr>
                <w:rFonts w:eastAsia="Arial"/>
                <w:lang w:eastAsia="en-US"/>
              </w:rPr>
              <w:t>$85,740</w:t>
            </w:r>
          </w:p>
        </w:tc>
      </w:tr>
      <w:tr w:rsidRPr="00727933" w:rsidR="009830A6" w:rsidTr="00EF5276" w14:paraId="5C65AD3C"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2525D569" w14:textId="77777777">
            <w:pPr>
              <w:spacing w:before="60" w:after="60" w:line="200" w:lineRule="atLeast"/>
              <w:rPr>
                <w:color w:val="000000"/>
                <w:lang w:eastAsia="en-AU"/>
              </w:rPr>
            </w:pPr>
            <w:r w:rsidRPr="00727933">
              <w:rPr>
                <w:rFonts w:eastAsia="Arial"/>
                <w:lang w:eastAsia="en-US"/>
              </w:rPr>
              <w:t>Group home, 4 bedrooms - 1 SDA participant</w:t>
            </w:r>
          </w:p>
        </w:tc>
        <w:tc>
          <w:tcPr>
            <w:tcW w:w="1665" w:type="dxa"/>
            <w:noWrap/>
          </w:tcPr>
          <w:p w:rsidRPr="00727933" w:rsidR="009830A6" w:rsidP="00EF5276" w:rsidRDefault="009830A6" w14:paraId="3778DC9C" w14:textId="77777777">
            <w:pPr>
              <w:spacing w:before="80" w:after="80" w:line="240" w:lineRule="atLeast"/>
              <w:jc w:val="center"/>
              <w:rPr>
                <w:rFonts w:eastAsia="Arial"/>
                <w:lang w:eastAsia="en-US"/>
              </w:rPr>
            </w:pPr>
            <w:r w:rsidRPr="00727933">
              <w:rPr>
                <w:rFonts w:eastAsia="Arial"/>
                <w:lang w:eastAsia="en-US"/>
              </w:rPr>
              <w:t>$83,059</w:t>
            </w:r>
          </w:p>
        </w:tc>
        <w:tc>
          <w:tcPr>
            <w:tcW w:w="1666" w:type="dxa"/>
            <w:noWrap/>
          </w:tcPr>
          <w:p w:rsidRPr="00727933" w:rsidR="009830A6" w:rsidP="00EF5276" w:rsidRDefault="009830A6" w14:paraId="32B420BE" w14:textId="77777777">
            <w:pPr>
              <w:spacing w:before="80" w:after="80" w:line="240" w:lineRule="atLeast"/>
              <w:jc w:val="center"/>
              <w:rPr>
                <w:rFonts w:eastAsia="Arial"/>
                <w:lang w:eastAsia="en-US"/>
              </w:rPr>
            </w:pPr>
            <w:r w:rsidRPr="00727933">
              <w:rPr>
                <w:rFonts w:eastAsia="Arial"/>
                <w:lang w:eastAsia="en-US"/>
              </w:rPr>
              <w:t>$85,617</w:t>
            </w:r>
          </w:p>
        </w:tc>
        <w:tc>
          <w:tcPr>
            <w:tcW w:w="1665" w:type="dxa"/>
            <w:noWrap/>
          </w:tcPr>
          <w:p w:rsidRPr="00727933" w:rsidR="009830A6" w:rsidP="00EF5276" w:rsidRDefault="009830A6" w14:paraId="4358EB38" w14:textId="77777777">
            <w:pPr>
              <w:spacing w:before="80" w:after="80" w:line="240" w:lineRule="atLeast"/>
              <w:jc w:val="center"/>
              <w:rPr>
                <w:rFonts w:eastAsia="Arial"/>
                <w:lang w:eastAsia="en-US"/>
              </w:rPr>
            </w:pPr>
            <w:r w:rsidRPr="00727933">
              <w:rPr>
                <w:rFonts w:eastAsia="Arial"/>
                <w:lang w:eastAsia="en-US"/>
              </w:rPr>
              <w:t>$94,004</w:t>
            </w:r>
          </w:p>
        </w:tc>
        <w:tc>
          <w:tcPr>
            <w:tcW w:w="1666" w:type="dxa"/>
            <w:noWrap/>
          </w:tcPr>
          <w:p w:rsidRPr="00727933" w:rsidR="009830A6" w:rsidP="00EF5276" w:rsidRDefault="009830A6" w14:paraId="4544A726" w14:textId="77777777">
            <w:pPr>
              <w:spacing w:before="80" w:after="80" w:line="240" w:lineRule="atLeast"/>
              <w:jc w:val="center"/>
              <w:rPr>
                <w:rFonts w:eastAsia="Arial"/>
                <w:lang w:eastAsia="en-US"/>
              </w:rPr>
            </w:pPr>
            <w:r w:rsidRPr="00727933">
              <w:rPr>
                <w:rFonts w:eastAsia="Arial"/>
                <w:lang w:eastAsia="en-US"/>
              </w:rPr>
              <w:t>$104,967</w:t>
            </w:r>
          </w:p>
        </w:tc>
        <w:tc>
          <w:tcPr>
            <w:tcW w:w="1666" w:type="dxa"/>
            <w:noWrap/>
          </w:tcPr>
          <w:p w:rsidRPr="00727933" w:rsidR="009830A6" w:rsidP="00EF5276" w:rsidRDefault="009830A6" w14:paraId="75CD348B" w14:textId="77777777">
            <w:pPr>
              <w:spacing w:before="80" w:after="80" w:line="240" w:lineRule="atLeast"/>
              <w:jc w:val="center"/>
              <w:rPr>
                <w:rFonts w:eastAsia="Arial"/>
                <w:lang w:eastAsia="en-US"/>
              </w:rPr>
            </w:pPr>
            <w:r w:rsidRPr="00727933">
              <w:rPr>
                <w:rFonts w:eastAsia="Arial"/>
                <w:lang w:eastAsia="en-US"/>
              </w:rPr>
              <w:t>$92,928</w:t>
            </w:r>
          </w:p>
        </w:tc>
      </w:tr>
      <w:tr w:rsidRPr="00727933" w:rsidR="009830A6" w:rsidTr="00EF5276" w14:paraId="7092B829" w14:textId="77777777">
        <w:tc>
          <w:tcPr>
            <w:tcW w:w="6232" w:type="dxa"/>
            <w:noWrap/>
          </w:tcPr>
          <w:p w:rsidRPr="00727933" w:rsidR="009830A6" w:rsidP="00EF5276" w:rsidRDefault="009830A6" w14:paraId="43B3B0A3" w14:textId="77777777">
            <w:pPr>
              <w:spacing w:before="60" w:after="60" w:line="200" w:lineRule="atLeast"/>
              <w:rPr>
                <w:rFonts w:eastAsia="Arial"/>
                <w:lang w:eastAsia="en-US"/>
              </w:rPr>
            </w:pPr>
            <w:r w:rsidRPr="00727933">
              <w:rPr>
                <w:rFonts w:eastAsia="Arial"/>
                <w:lang w:eastAsia="en-US"/>
              </w:rPr>
              <w:t>Group home, 5 bedrooms - 4 SDA participants</w:t>
            </w:r>
          </w:p>
        </w:tc>
        <w:tc>
          <w:tcPr>
            <w:tcW w:w="1665" w:type="dxa"/>
            <w:noWrap/>
          </w:tcPr>
          <w:p w:rsidRPr="00727933" w:rsidR="009830A6" w:rsidP="00EF5276" w:rsidRDefault="009830A6" w14:paraId="5F8C2EE3" w14:textId="77777777">
            <w:pPr>
              <w:spacing w:before="80" w:after="80" w:line="240" w:lineRule="atLeast"/>
              <w:jc w:val="center"/>
              <w:rPr>
                <w:rFonts w:eastAsia="Arial"/>
                <w:lang w:eastAsia="en-US"/>
              </w:rPr>
            </w:pPr>
            <w:r w:rsidRPr="00727933">
              <w:rPr>
                <w:rFonts w:eastAsia="Arial"/>
                <w:lang w:eastAsia="en-US"/>
              </w:rPr>
              <w:t>$41,590</w:t>
            </w:r>
          </w:p>
        </w:tc>
        <w:tc>
          <w:tcPr>
            <w:tcW w:w="1666" w:type="dxa"/>
            <w:noWrap/>
          </w:tcPr>
          <w:p w:rsidRPr="00727933" w:rsidR="009830A6" w:rsidP="00EF5276" w:rsidRDefault="009830A6" w14:paraId="1FEF93DB" w14:textId="77777777">
            <w:pPr>
              <w:spacing w:before="80" w:after="80" w:line="240" w:lineRule="atLeast"/>
              <w:jc w:val="center"/>
              <w:rPr>
                <w:rFonts w:eastAsia="Arial"/>
                <w:lang w:eastAsia="en-US"/>
              </w:rPr>
            </w:pPr>
            <w:r w:rsidRPr="00727933">
              <w:rPr>
                <w:rFonts w:eastAsia="Arial"/>
                <w:lang w:eastAsia="en-US"/>
              </w:rPr>
              <w:t>$43,069</w:t>
            </w:r>
          </w:p>
        </w:tc>
        <w:tc>
          <w:tcPr>
            <w:tcW w:w="1665" w:type="dxa"/>
            <w:noWrap/>
          </w:tcPr>
          <w:p w:rsidRPr="00727933" w:rsidR="009830A6" w:rsidP="00EF5276" w:rsidRDefault="009830A6" w14:paraId="450806C9" w14:textId="77777777">
            <w:pPr>
              <w:spacing w:before="80" w:after="80" w:line="240" w:lineRule="atLeast"/>
              <w:jc w:val="center"/>
              <w:rPr>
                <w:rFonts w:eastAsia="Arial"/>
                <w:lang w:eastAsia="en-US"/>
              </w:rPr>
            </w:pPr>
            <w:r w:rsidRPr="00727933">
              <w:rPr>
                <w:rFonts w:eastAsia="Arial"/>
                <w:lang w:eastAsia="en-US"/>
              </w:rPr>
              <w:t>$46,716</w:t>
            </w:r>
          </w:p>
        </w:tc>
        <w:tc>
          <w:tcPr>
            <w:tcW w:w="1666" w:type="dxa"/>
            <w:noWrap/>
          </w:tcPr>
          <w:p w:rsidRPr="00727933" w:rsidR="009830A6" w:rsidP="00EF5276" w:rsidRDefault="009830A6" w14:paraId="5FF918C5" w14:textId="77777777">
            <w:pPr>
              <w:spacing w:before="80" w:after="80" w:line="240" w:lineRule="atLeast"/>
              <w:jc w:val="center"/>
              <w:rPr>
                <w:rFonts w:eastAsia="Arial"/>
                <w:lang w:eastAsia="en-US"/>
              </w:rPr>
            </w:pPr>
            <w:r w:rsidRPr="00727933">
              <w:rPr>
                <w:rFonts w:eastAsia="Arial"/>
                <w:lang w:eastAsia="en-US"/>
              </w:rPr>
              <w:t>$49,408</w:t>
            </w:r>
          </w:p>
        </w:tc>
        <w:tc>
          <w:tcPr>
            <w:tcW w:w="1666" w:type="dxa"/>
            <w:noWrap/>
          </w:tcPr>
          <w:p w:rsidRPr="00727933" w:rsidR="009830A6" w:rsidP="00EF5276" w:rsidRDefault="009830A6" w14:paraId="72382FE7" w14:textId="77777777">
            <w:pPr>
              <w:spacing w:before="80" w:after="80" w:line="240" w:lineRule="atLeast"/>
              <w:jc w:val="center"/>
              <w:rPr>
                <w:rFonts w:eastAsia="Arial"/>
                <w:lang w:eastAsia="en-US"/>
              </w:rPr>
            </w:pPr>
            <w:r w:rsidRPr="00727933">
              <w:rPr>
                <w:rFonts w:eastAsia="Arial"/>
                <w:lang w:eastAsia="en-US"/>
              </w:rPr>
              <w:t>$50,035</w:t>
            </w:r>
          </w:p>
        </w:tc>
      </w:tr>
      <w:tr w:rsidRPr="00727933" w:rsidR="009830A6" w:rsidTr="00EF5276" w14:paraId="345DC7C8"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47AFF7DA" w14:textId="77777777">
            <w:pPr>
              <w:spacing w:before="60" w:after="60" w:line="200" w:lineRule="atLeast"/>
              <w:rPr>
                <w:rFonts w:eastAsia="Arial"/>
                <w:lang w:eastAsia="en-US"/>
              </w:rPr>
            </w:pPr>
            <w:r w:rsidRPr="00727933">
              <w:rPr>
                <w:rFonts w:eastAsia="Arial"/>
                <w:lang w:eastAsia="en-US"/>
              </w:rPr>
              <w:t>Group home, 5 bedrooms - 3 SDA participants</w:t>
            </w:r>
          </w:p>
        </w:tc>
        <w:tc>
          <w:tcPr>
            <w:tcW w:w="1665" w:type="dxa"/>
            <w:noWrap/>
          </w:tcPr>
          <w:p w:rsidRPr="00727933" w:rsidR="009830A6" w:rsidP="00EF5276" w:rsidRDefault="009830A6" w14:paraId="44C442E2" w14:textId="77777777">
            <w:pPr>
              <w:spacing w:before="80" w:after="80" w:line="240" w:lineRule="atLeast"/>
              <w:jc w:val="center"/>
              <w:rPr>
                <w:rFonts w:eastAsia="Arial"/>
                <w:lang w:eastAsia="en-US"/>
              </w:rPr>
            </w:pPr>
            <w:r w:rsidRPr="00727933">
              <w:rPr>
                <w:rFonts w:eastAsia="Arial"/>
                <w:lang w:eastAsia="en-US"/>
              </w:rPr>
              <w:t>$50,354</w:t>
            </w:r>
          </w:p>
        </w:tc>
        <w:tc>
          <w:tcPr>
            <w:tcW w:w="1666" w:type="dxa"/>
            <w:noWrap/>
          </w:tcPr>
          <w:p w:rsidRPr="00727933" w:rsidR="009830A6" w:rsidP="00EF5276" w:rsidRDefault="009830A6" w14:paraId="3846A607" w14:textId="77777777">
            <w:pPr>
              <w:spacing w:before="80" w:after="80" w:line="240" w:lineRule="atLeast"/>
              <w:jc w:val="center"/>
              <w:rPr>
                <w:rFonts w:eastAsia="Arial"/>
                <w:lang w:eastAsia="en-US"/>
              </w:rPr>
            </w:pPr>
            <w:r w:rsidRPr="00727933">
              <w:rPr>
                <w:rFonts w:eastAsia="Arial"/>
                <w:lang w:eastAsia="en-US"/>
              </w:rPr>
              <w:t>$51,684</w:t>
            </w:r>
          </w:p>
        </w:tc>
        <w:tc>
          <w:tcPr>
            <w:tcW w:w="1665" w:type="dxa"/>
            <w:noWrap/>
          </w:tcPr>
          <w:p w:rsidRPr="00727933" w:rsidR="009830A6" w:rsidP="00EF5276" w:rsidRDefault="009830A6" w14:paraId="095C30CA" w14:textId="77777777">
            <w:pPr>
              <w:spacing w:before="80" w:after="80" w:line="240" w:lineRule="atLeast"/>
              <w:jc w:val="center"/>
              <w:rPr>
                <w:rFonts w:eastAsia="Arial"/>
                <w:lang w:eastAsia="en-US"/>
              </w:rPr>
            </w:pPr>
            <w:r w:rsidRPr="00727933">
              <w:rPr>
                <w:rFonts w:eastAsia="Arial"/>
                <w:lang w:eastAsia="en-US"/>
              </w:rPr>
              <w:t>$55,748</w:t>
            </w:r>
          </w:p>
        </w:tc>
        <w:tc>
          <w:tcPr>
            <w:tcW w:w="1666" w:type="dxa"/>
            <w:noWrap/>
          </w:tcPr>
          <w:p w:rsidRPr="00727933" w:rsidR="009830A6" w:rsidP="00EF5276" w:rsidRDefault="009830A6" w14:paraId="30C86B7B" w14:textId="77777777">
            <w:pPr>
              <w:spacing w:before="80" w:after="80" w:line="240" w:lineRule="atLeast"/>
              <w:jc w:val="center"/>
              <w:rPr>
                <w:rFonts w:eastAsia="Arial"/>
                <w:lang w:eastAsia="en-US"/>
              </w:rPr>
            </w:pPr>
            <w:r w:rsidRPr="00727933">
              <w:rPr>
                <w:rFonts w:eastAsia="Arial"/>
                <w:lang w:eastAsia="en-US"/>
              </w:rPr>
              <w:t>$59,789</w:t>
            </w:r>
          </w:p>
        </w:tc>
        <w:tc>
          <w:tcPr>
            <w:tcW w:w="1666" w:type="dxa"/>
            <w:noWrap/>
          </w:tcPr>
          <w:p w:rsidRPr="00727933" w:rsidR="009830A6" w:rsidP="00EF5276" w:rsidRDefault="009830A6" w14:paraId="13D02D12" w14:textId="77777777">
            <w:pPr>
              <w:spacing w:before="80" w:after="80" w:line="240" w:lineRule="atLeast"/>
              <w:jc w:val="center"/>
              <w:rPr>
                <w:rFonts w:eastAsia="Arial"/>
                <w:lang w:eastAsia="en-US"/>
              </w:rPr>
            </w:pPr>
            <w:r w:rsidRPr="00727933">
              <w:rPr>
                <w:rFonts w:eastAsia="Arial"/>
                <w:lang w:eastAsia="en-US"/>
              </w:rPr>
              <w:t>$60,564</w:t>
            </w:r>
          </w:p>
        </w:tc>
      </w:tr>
      <w:tr w:rsidRPr="00727933" w:rsidR="009830A6" w:rsidTr="00EF5276" w14:paraId="07BD1CBE" w14:textId="77777777">
        <w:tc>
          <w:tcPr>
            <w:tcW w:w="6232" w:type="dxa"/>
            <w:noWrap/>
          </w:tcPr>
          <w:p w:rsidRPr="00727933" w:rsidR="009830A6" w:rsidP="00EF5276" w:rsidRDefault="009830A6" w14:paraId="0CC61EFF" w14:textId="77777777">
            <w:pPr>
              <w:spacing w:before="60" w:after="60" w:line="200" w:lineRule="atLeast"/>
              <w:rPr>
                <w:rFonts w:eastAsia="Arial"/>
                <w:lang w:eastAsia="en-US"/>
              </w:rPr>
            </w:pPr>
            <w:r w:rsidRPr="00727933">
              <w:rPr>
                <w:rFonts w:eastAsia="Arial"/>
                <w:lang w:eastAsia="en-US"/>
              </w:rPr>
              <w:t>Group home, 5 bedrooms - 2 SDA participants</w:t>
            </w:r>
          </w:p>
        </w:tc>
        <w:tc>
          <w:tcPr>
            <w:tcW w:w="1665" w:type="dxa"/>
            <w:noWrap/>
          </w:tcPr>
          <w:p w:rsidRPr="00727933" w:rsidR="009830A6" w:rsidP="00EF5276" w:rsidRDefault="009830A6" w14:paraId="279FE039" w14:textId="77777777">
            <w:pPr>
              <w:spacing w:before="80" w:after="80" w:line="240" w:lineRule="atLeast"/>
              <w:jc w:val="center"/>
              <w:rPr>
                <w:rFonts w:eastAsia="Arial"/>
                <w:lang w:eastAsia="en-US"/>
              </w:rPr>
            </w:pPr>
            <w:r w:rsidRPr="00727933">
              <w:rPr>
                <w:rFonts w:eastAsia="Arial"/>
                <w:lang w:eastAsia="en-US"/>
              </w:rPr>
              <w:t>$71,663</w:t>
            </w:r>
          </w:p>
        </w:tc>
        <w:tc>
          <w:tcPr>
            <w:tcW w:w="1666" w:type="dxa"/>
            <w:noWrap/>
          </w:tcPr>
          <w:p w:rsidRPr="00727933" w:rsidR="009830A6" w:rsidP="00EF5276" w:rsidRDefault="009830A6" w14:paraId="3B69BE67" w14:textId="77777777">
            <w:pPr>
              <w:spacing w:before="80" w:after="80" w:line="240" w:lineRule="atLeast"/>
              <w:jc w:val="center"/>
              <w:rPr>
                <w:rFonts w:eastAsia="Arial"/>
                <w:lang w:eastAsia="en-US"/>
              </w:rPr>
            </w:pPr>
            <w:r w:rsidRPr="00727933">
              <w:rPr>
                <w:rFonts w:eastAsia="Arial"/>
                <w:lang w:eastAsia="en-US"/>
              </w:rPr>
              <w:t>$73,445</w:t>
            </w:r>
          </w:p>
        </w:tc>
        <w:tc>
          <w:tcPr>
            <w:tcW w:w="1665" w:type="dxa"/>
            <w:noWrap/>
          </w:tcPr>
          <w:p w:rsidRPr="00727933" w:rsidR="009830A6" w:rsidP="00EF5276" w:rsidRDefault="009830A6" w14:paraId="62BA4B22" w14:textId="77777777">
            <w:pPr>
              <w:spacing w:before="80" w:after="80" w:line="240" w:lineRule="atLeast"/>
              <w:jc w:val="center"/>
              <w:rPr>
                <w:rFonts w:eastAsia="Arial"/>
                <w:lang w:eastAsia="en-US"/>
              </w:rPr>
            </w:pPr>
            <w:r w:rsidRPr="00727933">
              <w:rPr>
                <w:rFonts w:eastAsia="Arial"/>
                <w:lang w:eastAsia="en-US"/>
              </w:rPr>
              <w:t>$81,106</w:t>
            </w:r>
          </w:p>
        </w:tc>
        <w:tc>
          <w:tcPr>
            <w:tcW w:w="1666" w:type="dxa"/>
            <w:noWrap/>
          </w:tcPr>
          <w:p w:rsidRPr="00727933" w:rsidR="009830A6" w:rsidP="00EF5276" w:rsidRDefault="009830A6" w14:paraId="1FE14FC3" w14:textId="77777777">
            <w:pPr>
              <w:spacing w:before="80" w:after="80" w:line="240" w:lineRule="atLeast"/>
              <w:jc w:val="center"/>
              <w:rPr>
                <w:rFonts w:eastAsia="Arial"/>
                <w:lang w:eastAsia="en-US"/>
              </w:rPr>
            </w:pPr>
            <w:r w:rsidRPr="00727933">
              <w:rPr>
                <w:rFonts w:eastAsia="Arial"/>
                <w:lang w:eastAsia="en-US"/>
              </w:rPr>
              <w:t>$86,588</w:t>
            </w:r>
          </w:p>
        </w:tc>
        <w:tc>
          <w:tcPr>
            <w:tcW w:w="1666" w:type="dxa"/>
            <w:noWrap/>
          </w:tcPr>
          <w:p w:rsidRPr="00727933" w:rsidR="009830A6" w:rsidP="00EF5276" w:rsidRDefault="009830A6" w14:paraId="21BDC1B6" w14:textId="77777777">
            <w:pPr>
              <w:spacing w:before="80" w:after="80" w:line="240" w:lineRule="atLeast"/>
              <w:jc w:val="center"/>
              <w:rPr>
                <w:rFonts w:eastAsia="Arial"/>
                <w:lang w:eastAsia="en-US"/>
              </w:rPr>
            </w:pPr>
            <w:r w:rsidRPr="00727933">
              <w:rPr>
                <w:rFonts w:eastAsia="Arial"/>
                <w:lang w:eastAsia="en-US"/>
              </w:rPr>
              <w:t>$85,740</w:t>
            </w:r>
          </w:p>
        </w:tc>
      </w:tr>
      <w:tr w:rsidRPr="00727933" w:rsidR="009830A6" w:rsidTr="00EF5276" w14:paraId="0C122AF1"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7D044C48" w14:textId="77777777">
            <w:pPr>
              <w:spacing w:before="60" w:after="60" w:line="200" w:lineRule="atLeast"/>
              <w:rPr>
                <w:rFonts w:eastAsia="Arial"/>
                <w:lang w:eastAsia="en-US"/>
              </w:rPr>
            </w:pPr>
            <w:r w:rsidRPr="00727933">
              <w:rPr>
                <w:rFonts w:eastAsia="Arial"/>
                <w:lang w:eastAsia="en-US"/>
              </w:rPr>
              <w:t>Group home, 5 bedrooms - 1 SDA participant</w:t>
            </w:r>
          </w:p>
        </w:tc>
        <w:tc>
          <w:tcPr>
            <w:tcW w:w="1665" w:type="dxa"/>
            <w:noWrap/>
          </w:tcPr>
          <w:p w:rsidRPr="00727933" w:rsidR="009830A6" w:rsidP="00EF5276" w:rsidRDefault="009830A6" w14:paraId="28EF6D41" w14:textId="77777777">
            <w:pPr>
              <w:spacing w:before="80" w:after="80" w:line="240" w:lineRule="atLeast"/>
              <w:jc w:val="center"/>
              <w:rPr>
                <w:rFonts w:eastAsia="Arial"/>
                <w:lang w:eastAsia="en-US"/>
              </w:rPr>
            </w:pPr>
            <w:r w:rsidRPr="00727933">
              <w:rPr>
                <w:rFonts w:eastAsia="Arial"/>
                <w:lang w:eastAsia="en-US"/>
              </w:rPr>
              <w:t>$83,059</w:t>
            </w:r>
          </w:p>
        </w:tc>
        <w:tc>
          <w:tcPr>
            <w:tcW w:w="1666" w:type="dxa"/>
            <w:noWrap/>
          </w:tcPr>
          <w:p w:rsidRPr="00727933" w:rsidR="009830A6" w:rsidP="00EF5276" w:rsidRDefault="009830A6" w14:paraId="043F1D46" w14:textId="77777777">
            <w:pPr>
              <w:spacing w:before="80" w:after="80" w:line="240" w:lineRule="atLeast"/>
              <w:jc w:val="center"/>
              <w:rPr>
                <w:rFonts w:eastAsia="Arial"/>
                <w:lang w:eastAsia="en-US"/>
              </w:rPr>
            </w:pPr>
            <w:r w:rsidRPr="00727933">
              <w:rPr>
                <w:rFonts w:eastAsia="Arial"/>
                <w:lang w:eastAsia="en-US"/>
              </w:rPr>
              <w:t>$85,617</w:t>
            </w:r>
          </w:p>
        </w:tc>
        <w:tc>
          <w:tcPr>
            <w:tcW w:w="1665" w:type="dxa"/>
            <w:noWrap/>
          </w:tcPr>
          <w:p w:rsidRPr="00727933" w:rsidR="009830A6" w:rsidP="00EF5276" w:rsidRDefault="009830A6" w14:paraId="0452C4ED" w14:textId="77777777">
            <w:pPr>
              <w:spacing w:before="80" w:after="80" w:line="240" w:lineRule="atLeast"/>
              <w:jc w:val="center"/>
              <w:rPr>
                <w:rFonts w:eastAsia="Arial"/>
                <w:lang w:eastAsia="en-US"/>
              </w:rPr>
            </w:pPr>
            <w:r w:rsidRPr="00727933">
              <w:rPr>
                <w:rFonts w:eastAsia="Arial"/>
                <w:lang w:eastAsia="en-US"/>
              </w:rPr>
              <w:t>$94,004</w:t>
            </w:r>
          </w:p>
        </w:tc>
        <w:tc>
          <w:tcPr>
            <w:tcW w:w="1666" w:type="dxa"/>
            <w:noWrap/>
          </w:tcPr>
          <w:p w:rsidRPr="00727933" w:rsidR="009830A6" w:rsidP="00EF5276" w:rsidRDefault="009830A6" w14:paraId="765957F0" w14:textId="77777777">
            <w:pPr>
              <w:spacing w:before="80" w:after="80" w:line="240" w:lineRule="atLeast"/>
              <w:jc w:val="center"/>
              <w:rPr>
                <w:rFonts w:eastAsia="Arial"/>
                <w:lang w:eastAsia="en-US"/>
              </w:rPr>
            </w:pPr>
            <w:r w:rsidRPr="00727933">
              <w:rPr>
                <w:rFonts w:eastAsia="Arial"/>
                <w:lang w:eastAsia="en-US"/>
              </w:rPr>
              <w:t>$104,967</w:t>
            </w:r>
          </w:p>
        </w:tc>
        <w:tc>
          <w:tcPr>
            <w:tcW w:w="1666" w:type="dxa"/>
            <w:noWrap/>
          </w:tcPr>
          <w:p w:rsidRPr="00727933" w:rsidR="009830A6" w:rsidP="00EF5276" w:rsidRDefault="009830A6" w14:paraId="5C8F99F5" w14:textId="77777777">
            <w:pPr>
              <w:spacing w:before="80" w:after="80" w:line="240" w:lineRule="atLeast"/>
              <w:jc w:val="center"/>
              <w:rPr>
                <w:rFonts w:eastAsia="Arial"/>
                <w:lang w:eastAsia="en-US"/>
              </w:rPr>
            </w:pPr>
            <w:r w:rsidRPr="00727933">
              <w:rPr>
                <w:rFonts w:eastAsia="Arial"/>
                <w:lang w:eastAsia="en-US"/>
              </w:rPr>
              <w:t>$92,928</w:t>
            </w:r>
          </w:p>
        </w:tc>
      </w:tr>
    </w:tbl>
    <w:p w:rsidRPr="00727933" w:rsidR="009830A6" w:rsidP="009830A6" w:rsidRDefault="009830A6" w14:paraId="30061859" w14:textId="77777777">
      <w:pPr>
        <w:spacing w:before="100" w:after="100" w:line="300" w:lineRule="atLeast"/>
        <w:rPr>
          <w:rFonts w:eastAsia="Arial" w:cs="Arial"/>
          <w:szCs w:val="22"/>
          <w:lang w:eastAsia="en-US"/>
        </w:rPr>
      </w:pPr>
    </w:p>
    <w:p w:rsidRPr="00727933" w:rsidR="009830A6" w:rsidP="009830A6" w:rsidRDefault="009830A6" w14:paraId="74E0DC08" w14:textId="77777777">
      <w:pPr>
        <w:spacing w:before="100" w:after="100" w:line="300" w:lineRule="atLeast"/>
        <w:rPr>
          <w:rFonts w:eastAsia="Arial" w:cs="Arial"/>
          <w:szCs w:val="22"/>
          <w:lang w:eastAsia="en-US"/>
        </w:rPr>
      </w:pPr>
      <w:r w:rsidRPr="00727933">
        <w:rPr>
          <w:rFonts w:eastAsia="Arial" w:cs="Arial"/>
          <w:szCs w:val="22"/>
          <w:lang w:eastAsia="en-US"/>
        </w:rPr>
        <w:br w:type="page"/>
      </w:r>
    </w:p>
    <w:p w:rsidRPr="005330A2" w:rsidR="009830A6" w:rsidP="00F110BD" w:rsidRDefault="009830A6" w14:paraId="7166069B" w14:textId="49D5AF08">
      <w:pPr>
        <w:pStyle w:val="Caption"/>
        <w:rPr>
          <w:rFonts w:eastAsia="Arial" w:cs="Arial"/>
          <w:szCs w:val="22"/>
          <w:lang w:eastAsia="en-US"/>
        </w:rPr>
      </w:pP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30</w:t>
      </w:r>
      <w:r w:rsidRPr="005330A2">
        <w:rPr>
          <w:rFonts w:eastAsia="Arial" w:cs="Arial"/>
          <w:szCs w:val="22"/>
          <w:lang w:eastAsia="en-US"/>
        </w:rPr>
        <w:fldChar w:fldCharType="end"/>
      </w:r>
      <w:r w:rsidRPr="005330A2">
        <w:rPr>
          <w:rFonts w:eastAsia="Arial" w:cs="Arial"/>
          <w:szCs w:val="22"/>
          <w:lang w:eastAsia="en-US"/>
        </w:rPr>
        <w:t xml:space="preserve">: </w:t>
      </w:r>
      <w:r w:rsidDel="005C5EC2" w:rsidR="00710AB9">
        <w:rPr>
          <w:rFonts w:eastAsia="Arial" w:cs="Arial"/>
          <w:szCs w:val="22"/>
          <w:lang w:eastAsia="en-US"/>
        </w:rPr>
        <w:t xml:space="preserve">Maximum </w:t>
      </w:r>
      <w:r w:rsidR="005C5EC2">
        <w:rPr>
          <w:rFonts w:eastAsia="Arial" w:cs="Arial"/>
          <w:szCs w:val="22"/>
          <w:lang w:eastAsia="en-US"/>
        </w:rPr>
        <w:t>base amount per SDA-eligible participant for pre-2023 new build</w:t>
      </w:r>
      <w:r w:rsidRPr="005330A2">
        <w:rPr>
          <w:rFonts w:eastAsia="Arial" w:cs="Arial"/>
          <w:szCs w:val="22"/>
          <w:lang w:eastAsia="en-US"/>
        </w:rPr>
        <w:t xml:space="preserve">, </w:t>
      </w:r>
      <w:r w:rsidR="00150D16">
        <w:rPr>
          <w:rFonts w:eastAsia="Arial" w:cs="Arial"/>
          <w:szCs w:val="22"/>
          <w:lang w:eastAsia="en-US"/>
        </w:rPr>
        <w:t>with sprinklers</w:t>
      </w:r>
      <w:r w:rsidRPr="005330A2">
        <w:rPr>
          <w:rFonts w:eastAsia="Arial" w:cs="Arial"/>
          <w:szCs w:val="22"/>
          <w:lang w:eastAsia="en-US"/>
        </w:rPr>
        <w:t xml:space="preserve">, dwellings with </w:t>
      </w:r>
      <w:r w:rsidR="00150D16">
        <w:rPr>
          <w:rFonts w:eastAsia="Arial" w:cs="Arial"/>
          <w:szCs w:val="22"/>
          <w:lang w:eastAsia="en-US"/>
        </w:rPr>
        <w:t>o</w:t>
      </w:r>
      <w:r w:rsidR="00773279">
        <w:rPr>
          <w:rFonts w:eastAsia="Arial" w:cs="Arial"/>
          <w:szCs w:val="22"/>
          <w:lang w:eastAsia="en-US"/>
        </w:rPr>
        <w:t>n-site overnight assistance</w:t>
      </w:r>
    </w:p>
    <w:tbl>
      <w:tblPr>
        <w:tblStyle w:val="GridTable45"/>
        <w:tblW w:w="5000" w:type="pct"/>
        <w:tblLayout w:type="fixed"/>
        <w:tblLook w:val="0420" w:firstRow="1" w:lastRow="0" w:firstColumn="0" w:lastColumn="0" w:noHBand="0" w:noVBand="1"/>
        <w:tblCaption w:val="Table of Per Participant Pre-2023 New Build With Sprinklers"/>
      </w:tblPr>
      <w:tblGrid>
        <w:gridCol w:w="6232"/>
        <w:gridCol w:w="1665"/>
        <w:gridCol w:w="1666"/>
        <w:gridCol w:w="1665"/>
        <w:gridCol w:w="1666"/>
        <w:gridCol w:w="1666"/>
      </w:tblGrid>
      <w:tr w:rsidRPr="00727933" w:rsidR="009830A6" w:rsidTr="00E01A15" w14:paraId="22EB9720" w14:textId="77777777">
        <w:trPr>
          <w:cnfStyle w:val="100000000000" w:firstRow="1" w:lastRow="0" w:firstColumn="0" w:lastColumn="0" w:oddVBand="0" w:evenVBand="0" w:oddHBand="0" w:evenHBand="0" w:firstRowFirstColumn="0" w:firstRowLastColumn="0" w:lastRowFirstColumn="0" w:lastRowLastColumn="0"/>
          <w:tblHeader/>
        </w:trPr>
        <w:tc>
          <w:tcPr>
            <w:tcW w:w="6232" w:type="dxa"/>
            <w:noWrap/>
          </w:tcPr>
          <w:p w:rsidRPr="00727933" w:rsidR="009830A6" w:rsidP="00EF5276" w:rsidRDefault="009830A6" w14:paraId="72185121" w14:textId="77777777">
            <w:pPr>
              <w:spacing w:before="60" w:after="60" w:line="200" w:lineRule="atLeast"/>
              <w:rPr>
                <w:color w:val="000000"/>
                <w:lang w:eastAsia="en-AU"/>
              </w:rPr>
            </w:pPr>
            <w:r w:rsidRPr="00727933">
              <w:rPr>
                <w:lang w:eastAsia="en-AU"/>
              </w:rPr>
              <w:t xml:space="preserve">Building Type </w:t>
            </w:r>
          </w:p>
        </w:tc>
        <w:tc>
          <w:tcPr>
            <w:tcW w:w="1665" w:type="dxa"/>
            <w:noWrap/>
          </w:tcPr>
          <w:p w:rsidRPr="00727933" w:rsidR="009830A6" w:rsidP="00EF5276" w:rsidRDefault="009830A6" w14:paraId="29ED63B0" w14:textId="77777777">
            <w:pPr>
              <w:spacing w:before="80" w:after="80" w:line="240" w:lineRule="atLeast"/>
              <w:jc w:val="center"/>
              <w:rPr>
                <w:rFonts w:eastAsia="Arial"/>
                <w:lang w:eastAsia="en-US"/>
              </w:rPr>
            </w:pPr>
            <w:r w:rsidRPr="00727933">
              <w:rPr>
                <w:lang w:eastAsia="en-AU"/>
              </w:rPr>
              <w:t>Improved Liveability</w:t>
            </w:r>
          </w:p>
        </w:tc>
        <w:tc>
          <w:tcPr>
            <w:tcW w:w="1666" w:type="dxa"/>
            <w:noWrap/>
          </w:tcPr>
          <w:p w:rsidRPr="00727933" w:rsidR="009830A6" w:rsidP="00EF5276" w:rsidRDefault="009830A6" w14:paraId="131624CB" w14:textId="77777777">
            <w:pPr>
              <w:spacing w:before="80" w:after="80" w:line="240" w:lineRule="atLeast"/>
              <w:jc w:val="center"/>
              <w:rPr>
                <w:rFonts w:eastAsia="Arial"/>
                <w:lang w:eastAsia="en-US"/>
              </w:rPr>
            </w:pPr>
            <w:r w:rsidRPr="00727933">
              <w:rPr>
                <w:lang w:eastAsia="en-AU"/>
              </w:rPr>
              <w:t>Fully Accessible</w:t>
            </w:r>
          </w:p>
        </w:tc>
        <w:tc>
          <w:tcPr>
            <w:tcW w:w="1665" w:type="dxa"/>
            <w:noWrap/>
          </w:tcPr>
          <w:p w:rsidRPr="00727933" w:rsidR="009830A6" w:rsidP="00EF5276" w:rsidRDefault="009830A6" w14:paraId="538E28A8" w14:textId="77777777">
            <w:pPr>
              <w:spacing w:before="80" w:after="80" w:line="240" w:lineRule="atLeast"/>
              <w:jc w:val="center"/>
              <w:rPr>
                <w:rFonts w:eastAsia="Arial"/>
                <w:lang w:eastAsia="en-US"/>
              </w:rPr>
            </w:pPr>
            <w:r w:rsidRPr="00727933">
              <w:rPr>
                <w:lang w:eastAsia="en-AU"/>
              </w:rPr>
              <w:t>Robust</w:t>
            </w:r>
          </w:p>
        </w:tc>
        <w:tc>
          <w:tcPr>
            <w:tcW w:w="1666" w:type="dxa"/>
            <w:noWrap/>
          </w:tcPr>
          <w:p w:rsidRPr="00727933" w:rsidR="009830A6" w:rsidP="00EF5276" w:rsidRDefault="009830A6" w14:paraId="0FBA959E" w14:textId="77777777">
            <w:pPr>
              <w:spacing w:before="80" w:after="80" w:line="240" w:lineRule="atLeast"/>
              <w:jc w:val="center"/>
              <w:rPr>
                <w:rFonts w:eastAsia="Arial"/>
                <w:lang w:eastAsia="en-US"/>
              </w:rPr>
            </w:pPr>
            <w:r w:rsidRPr="00727933">
              <w:rPr>
                <w:lang w:eastAsia="en-AU"/>
              </w:rPr>
              <w:t>Robust with Breakout Room</w:t>
            </w:r>
          </w:p>
        </w:tc>
        <w:tc>
          <w:tcPr>
            <w:tcW w:w="1666" w:type="dxa"/>
            <w:noWrap/>
          </w:tcPr>
          <w:p w:rsidRPr="00727933" w:rsidR="009830A6" w:rsidP="00EF5276" w:rsidRDefault="009830A6" w14:paraId="040A870C" w14:textId="77777777">
            <w:pPr>
              <w:spacing w:before="80" w:after="80" w:line="240" w:lineRule="atLeast"/>
              <w:jc w:val="center"/>
              <w:rPr>
                <w:rFonts w:eastAsia="Arial"/>
                <w:lang w:eastAsia="en-US"/>
              </w:rPr>
            </w:pPr>
            <w:r w:rsidRPr="00727933">
              <w:rPr>
                <w:lang w:eastAsia="en-AU"/>
              </w:rPr>
              <w:t xml:space="preserve">High Physical Support </w:t>
            </w:r>
          </w:p>
        </w:tc>
      </w:tr>
      <w:tr w:rsidRPr="00727933" w:rsidR="009830A6" w:rsidTr="00EF5276" w14:paraId="2E2B2218"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43117034" w14:textId="77777777">
            <w:pPr>
              <w:spacing w:before="60" w:after="60" w:line="200" w:lineRule="atLeast"/>
              <w:rPr>
                <w:rFonts w:eastAsia="Arial"/>
                <w:lang w:eastAsia="en-US"/>
              </w:rPr>
            </w:pPr>
            <w:r w:rsidRPr="00727933">
              <w:rPr>
                <w:rFonts w:eastAsia="Arial"/>
                <w:lang w:eastAsia="en-US"/>
              </w:rPr>
              <w:t>Apartment, 2 bedrooms, 2 residents - 1 SDA participant</w:t>
            </w:r>
          </w:p>
        </w:tc>
        <w:tc>
          <w:tcPr>
            <w:tcW w:w="1665" w:type="dxa"/>
            <w:noWrap/>
          </w:tcPr>
          <w:p w:rsidRPr="00727933" w:rsidR="009830A6" w:rsidP="00EF5276" w:rsidRDefault="009830A6" w14:paraId="0F0A62F8" w14:textId="77777777">
            <w:pPr>
              <w:spacing w:before="80" w:after="80" w:line="240" w:lineRule="atLeast"/>
              <w:jc w:val="center"/>
              <w:rPr>
                <w:rFonts w:eastAsia="Arial"/>
                <w:lang w:eastAsia="en-US"/>
              </w:rPr>
            </w:pPr>
            <w:r w:rsidRPr="00727933">
              <w:rPr>
                <w:rFonts w:eastAsia="Arial"/>
                <w:lang w:eastAsia="en-US"/>
              </w:rPr>
              <w:t>$96,901</w:t>
            </w:r>
          </w:p>
        </w:tc>
        <w:tc>
          <w:tcPr>
            <w:tcW w:w="1666" w:type="dxa"/>
            <w:noWrap/>
          </w:tcPr>
          <w:p w:rsidRPr="00727933" w:rsidR="009830A6" w:rsidP="00EF5276" w:rsidRDefault="009830A6" w14:paraId="1C838309" w14:textId="77777777">
            <w:pPr>
              <w:spacing w:before="80" w:after="80" w:line="240" w:lineRule="atLeast"/>
              <w:jc w:val="center"/>
              <w:rPr>
                <w:rFonts w:eastAsia="Arial"/>
                <w:lang w:eastAsia="en-US"/>
              </w:rPr>
            </w:pPr>
            <w:r w:rsidRPr="00727933">
              <w:rPr>
                <w:rFonts w:eastAsia="Arial"/>
                <w:lang w:eastAsia="en-US"/>
              </w:rPr>
              <w:t>$99,461</w:t>
            </w:r>
          </w:p>
        </w:tc>
        <w:tc>
          <w:tcPr>
            <w:tcW w:w="1665" w:type="dxa"/>
            <w:noWrap/>
          </w:tcPr>
          <w:p w:rsidRPr="00727933" w:rsidR="009830A6" w:rsidP="00EF5276" w:rsidRDefault="009830A6" w14:paraId="7C46B9EC"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405781C7"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781A909F" w14:textId="77777777">
            <w:pPr>
              <w:spacing w:before="80" w:after="80" w:line="240" w:lineRule="atLeast"/>
              <w:jc w:val="center"/>
              <w:rPr>
                <w:rFonts w:eastAsia="Arial"/>
                <w:lang w:eastAsia="en-US"/>
              </w:rPr>
            </w:pPr>
            <w:r w:rsidRPr="00727933">
              <w:rPr>
                <w:rFonts w:eastAsia="Arial"/>
                <w:lang w:eastAsia="en-US"/>
              </w:rPr>
              <w:t>$106,770</w:t>
            </w:r>
          </w:p>
        </w:tc>
      </w:tr>
      <w:tr w:rsidRPr="00727933" w:rsidR="009830A6" w:rsidTr="00EF5276" w14:paraId="1FB4F70D" w14:textId="77777777">
        <w:tc>
          <w:tcPr>
            <w:tcW w:w="6232" w:type="dxa"/>
            <w:noWrap/>
            <w:hideMark/>
          </w:tcPr>
          <w:p w:rsidRPr="00727933" w:rsidR="009830A6" w:rsidP="00EF5276" w:rsidRDefault="009830A6" w14:paraId="47C7AFC9" w14:textId="77777777">
            <w:pPr>
              <w:spacing w:before="60" w:after="60" w:line="200" w:lineRule="atLeast"/>
              <w:rPr>
                <w:color w:val="000000"/>
                <w:lang w:eastAsia="en-AU"/>
              </w:rPr>
            </w:pPr>
            <w:r w:rsidRPr="00727933">
              <w:rPr>
                <w:rFonts w:eastAsia="Arial"/>
                <w:lang w:eastAsia="en-US"/>
              </w:rPr>
              <w:t>Apartment, 3 bedrooms, 2 residents - 1 SDA participant</w:t>
            </w:r>
          </w:p>
        </w:tc>
        <w:tc>
          <w:tcPr>
            <w:tcW w:w="1665" w:type="dxa"/>
            <w:noWrap/>
          </w:tcPr>
          <w:p w:rsidRPr="00727933" w:rsidR="009830A6" w:rsidP="00EF5276" w:rsidRDefault="009830A6" w14:paraId="52AF8D48" w14:textId="77777777">
            <w:pPr>
              <w:spacing w:before="80" w:after="80" w:line="240" w:lineRule="atLeast"/>
              <w:jc w:val="center"/>
              <w:rPr>
                <w:rFonts w:eastAsia="Arial"/>
                <w:lang w:eastAsia="en-US"/>
              </w:rPr>
            </w:pPr>
            <w:r w:rsidRPr="00727933">
              <w:rPr>
                <w:rFonts w:eastAsia="Arial"/>
                <w:lang w:eastAsia="en-US"/>
              </w:rPr>
              <w:t>$96,901</w:t>
            </w:r>
          </w:p>
        </w:tc>
        <w:tc>
          <w:tcPr>
            <w:tcW w:w="1666" w:type="dxa"/>
            <w:noWrap/>
          </w:tcPr>
          <w:p w:rsidRPr="00727933" w:rsidR="009830A6" w:rsidP="00EF5276" w:rsidRDefault="009830A6" w14:paraId="33CBE623" w14:textId="77777777">
            <w:pPr>
              <w:spacing w:before="80" w:after="80" w:line="240" w:lineRule="atLeast"/>
              <w:jc w:val="center"/>
              <w:rPr>
                <w:rFonts w:eastAsia="Arial"/>
                <w:lang w:eastAsia="en-US"/>
              </w:rPr>
            </w:pPr>
            <w:r w:rsidRPr="00727933">
              <w:rPr>
                <w:rFonts w:eastAsia="Arial"/>
                <w:lang w:eastAsia="en-US"/>
              </w:rPr>
              <w:t>$99,461</w:t>
            </w:r>
          </w:p>
        </w:tc>
        <w:tc>
          <w:tcPr>
            <w:tcW w:w="1665" w:type="dxa"/>
            <w:noWrap/>
          </w:tcPr>
          <w:p w:rsidRPr="00727933" w:rsidR="009830A6" w:rsidP="00EF5276" w:rsidRDefault="009830A6" w14:paraId="3048A488"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6DDCCABF" w14:textId="77777777">
            <w:pPr>
              <w:spacing w:before="80" w:after="80" w:line="240" w:lineRule="atLeast"/>
              <w:jc w:val="center"/>
              <w:rPr>
                <w:rFonts w:eastAsia="Arial"/>
                <w:lang w:eastAsia="en-US"/>
              </w:rPr>
            </w:pPr>
            <w:r w:rsidRPr="00727933">
              <w:rPr>
                <w:rFonts w:eastAsia="Arial"/>
                <w:lang w:eastAsia="en-US"/>
              </w:rPr>
              <w:t>N/A</w:t>
            </w:r>
          </w:p>
        </w:tc>
        <w:tc>
          <w:tcPr>
            <w:tcW w:w="1666" w:type="dxa"/>
            <w:noWrap/>
          </w:tcPr>
          <w:p w:rsidRPr="00727933" w:rsidR="009830A6" w:rsidP="00EF5276" w:rsidRDefault="009830A6" w14:paraId="4A5AFD51" w14:textId="77777777">
            <w:pPr>
              <w:spacing w:before="80" w:after="80" w:line="240" w:lineRule="atLeast"/>
              <w:jc w:val="center"/>
              <w:rPr>
                <w:rFonts w:eastAsia="Arial"/>
                <w:lang w:eastAsia="en-US"/>
              </w:rPr>
            </w:pPr>
            <w:r w:rsidRPr="00727933">
              <w:rPr>
                <w:rFonts w:eastAsia="Arial"/>
                <w:lang w:eastAsia="en-US"/>
              </w:rPr>
              <w:t>$106,770</w:t>
            </w:r>
          </w:p>
        </w:tc>
      </w:tr>
      <w:tr w:rsidRPr="00727933" w:rsidR="009830A6" w:rsidTr="00EF5276" w14:paraId="012E3322"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7C767367" w14:textId="77777777">
            <w:pPr>
              <w:spacing w:before="60" w:after="60" w:line="200" w:lineRule="atLeast"/>
              <w:rPr>
                <w:color w:val="000000"/>
                <w:lang w:eastAsia="en-AU"/>
              </w:rPr>
            </w:pPr>
            <w:r w:rsidRPr="00727933">
              <w:rPr>
                <w:rFonts w:eastAsia="Arial"/>
                <w:lang w:eastAsia="en-US"/>
              </w:rPr>
              <w:t>Villa, 2 bedrooms - 1 SDA participant</w:t>
            </w:r>
          </w:p>
        </w:tc>
        <w:tc>
          <w:tcPr>
            <w:tcW w:w="1665" w:type="dxa"/>
            <w:noWrap/>
          </w:tcPr>
          <w:p w:rsidRPr="00727933" w:rsidR="009830A6" w:rsidP="00EF5276" w:rsidRDefault="009830A6" w14:paraId="673633C5" w14:textId="77777777">
            <w:pPr>
              <w:spacing w:before="80" w:after="80" w:line="240" w:lineRule="atLeast"/>
              <w:jc w:val="center"/>
              <w:rPr>
                <w:rFonts w:eastAsia="Arial"/>
                <w:lang w:eastAsia="en-US"/>
              </w:rPr>
            </w:pPr>
            <w:r w:rsidRPr="00727933">
              <w:rPr>
                <w:rFonts w:eastAsia="Arial"/>
                <w:lang w:eastAsia="en-US"/>
              </w:rPr>
              <w:t>$66,799</w:t>
            </w:r>
          </w:p>
        </w:tc>
        <w:tc>
          <w:tcPr>
            <w:tcW w:w="1666" w:type="dxa"/>
            <w:noWrap/>
          </w:tcPr>
          <w:p w:rsidRPr="00727933" w:rsidR="009830A6" w:rsidP="00EF5276" w:rsidRDefault="009830A6" w14:paraId="256D086D" w14:textId="77777777">
            <w:pPr>
              <w:spacing w:before="80" w:after="80" w:line="240" w:lineRule="atLeast"/>
              <w:jc w:val="center"/>
              <w:rPr>
                <w:rFonts w:eastAsia="Arial"/>
                <w:lang w:eastAsia="en-US"/>
              </w:rPr>
            </w:pPr>
            <w:r w:rsidRPr="00727933">
              <w:rPr>
                <w:rFonts w:eastAsia="Arial"/>
                <w:lang w:eastAsia="en-US"/>
              </w:rPr>
              <w:t>$69,785</w:t>
            </w:r>
          </w:p>
        </w:tc>
        <w:tc>
          <w:tcPr>
            <w:tcW w:w="1665" w:type="dxa"/>
            <w:noWrap/>
          </w:tcPr>
          <w:p w:rsidRPr="00727933" w:rsidR="009830A6" w:rsidP="00EF5276" w:rsidRDefault="009830A6" w14:paraId="62E8FABD" w14:textId="77777777">
            <w:pPr>
              <w:spacing w:before="80" w:after="80" w:line="240" w:lineRule="atLeast"/>
              <w:jc w:val="center"/>
              <w:rPr>
                <w:rFonts w:eastAsia="Arial"/>
                <w:lang w:eastAsia="en-US"/>
              </w:rPr>
            </w:pPr>
            <w:r w:rsidRPr="00727933">
              <w:rPr>
                <w:rFonts w:eastAsia="Arial"/>
                <w:lang w:eastAsia="en-US"/>
              </w:rPr>
              <w:t>$73,202</w:t>
            </w:r>
          </w:p>
        </w:tc>
        <w:tc>
          <w:tcPr>
            <w:tcW w:w="1666" w:type="dxa"/>
            <w:noWrap/>
          </w:tcPr>
          <w:p w:rsidRPr="00727933" w:rsidR="009830A6" w:rsidP="00EF5276" w:rsidRDefault="009830A6" w14:paraId="1EE806E5" w14:textId="77777777">
            <w:pPr>
              <w:spacing w:before="80" w:after="80" w:line="240" w:lineRule="atLeast"/>
              <w:jc w:val="center"/>
              <w:rPr>
                <w:rFonts w:eastAsia="Arial"/>
                <w:lang w:eastAsia="en-US"/>
              </w:rPr>
            </w:pPr>
            <w:r w:rsidRPr="00727933">
              <w:rPr>
                <w:rFonts w:eastAsia="Arial"/>
                <w:lang w:eastAsia="en-US"/>
              </w:rPr>
              <w:t>$77,812</w:t>
            </w:r>
          </w:p>
        </w:tc>
        <w:tc>
          <w:tcPr>
            <w:tcW w:w="1666" w:type="dxa"/>
            <w:noWrap/>
          </w:tcPr>
          <w:p w:rsidRPr="00727933" w:rsidR="009830A6" w:rsidP="00EF5276" w:rsidRDefault="009830A6" w14:paraId="465D37B0" w14:textId="77777777">
            <w:pPr>
              <w:spacing w:before="80" w:after="80" w:line="240" w:lineRule="atLeast"/>
              <w:jc w:val="center"/>
              <w:rPr>
                <w:rFonts w:eastAsia="Arial"/>
                <w:lang w:eastAsia="en-US"/>
              </w:rPr>
            </w:pPr>
            <w:r w:rsidRPr="00727933">
              <w:rPr>
                <w:rFonts w:eastAsia="Arial"/>
                <w:lang w:eastAsia="en-US"/>
              </w:rPr>
              <w:t>$77,836</w:t>
            </w:r>
          </w:p>
        </w:tc>
      </w:tr>
      <w:tr w:rsidRPr="00727933" w:rsidR="009830A6" w:rsidTr="00EF5276" w14:paraId="7C03922A" w14:textId="77777777">
        <w:tc>
          <w:tcPr>
            <w:tcW w:w="6232" w:type="dxa"/>
            <w:noWrap/>
          </w:tcPr>
          <w:p w:rsidRPr="00727933" w:rsidR="009830A6" w:rsidP="00EF5276" w:rsidRDefault="009830A6" w14:paraId="646C4ACF" w14:textId="77777777">
            <w:pPr>
              <w:spacing w:before="60" w:after="60" w:line="200" w:lineRule="atLeast"/>
              <w:rPr>
                <w:color w:val="000000"/>
                <w:lang w:eastAsia="en-AU"/>
              </w:rPr>
            </w:pPr>
            <w:r w:rsidRPr="00727933">
              <w:rPr>
                <w:rFonts w:eastAsia="Arial"/>
                <w:lang w:eastAsia="en-US"/>
              </w:rPr>
              <w:t>Villa, 3 bedrooms - 2 SDA participants</w:t>
            </w:r>
          </w:p>
        </w:tc>
        <w:tc>
          <w:tcPr>
            <w:tcW w:w="1665" w:type="dxa"/>
            <w:noWrap/>
          </w:tcPr>
          <w:p w:rsidRPr="00727933" w:rsidR="009830A6" w:rsidP="00EF5276" w:rsidRDefault="009830A6" w14:paraId="297ECE87" w14:textId="77777777">
            <w:pPr>
              <w:spacing w:before="80" w:after="80" w:line="240" w:lineRule="atLeast"/>
              <w:jc w:val="center"/>
              <w:rPr>
                <w:rFonts w:eastAsia="Arial"/>
                <w:lang w:eastAsia="en-US"/>
              </w:rPr>
            </w:pPr>
            <w:r w:rsidRPr="00727933">
              <w:rPr>
                <w:rFonts w:eastAsia="Arial"/>
                <w:lang w:eastAsia="en-US"/>
              </w:rPr>
              <w:t>$40,013</w:t>
            </w:r>
          </w:p>
        </w:tc>
        <w:tc>
          <w:tcPr>
            <w:tcW w:w="1666" w:type="dxa"/>
            <w:noWrap/>
          </w:tcPr>
          <w:p w:rsidRPr="00727933" w:rsidR="009830A6" w:rsidP="00EF5276" w:rsidRDefault="009830A6" w14:paraId="00C5E27F" w14:textId="77777777">
            <w:pPr>
              <w:spacing w:before="80" w:after="80" w:line="240" w:lineRule="atLeast"/>
              <w:jc w:val="center"/>
              <w:rPr>
                <w:rFonts w:eastAsia="Arial"/>
                <w:lang w:eastAsia="en-US"/>
              </w:rPr>
            </w:pPr>
            <w:r w:rsidRPr="00727933">
              <w:rPr>
                <w:rFonts w:eastAsia="Arial"/>
                <w:lang w:eastAsia="en-US"/>
              </w:rPr>
              <w:t>$42,321</w:t>
            </w:r>
          </w:p>
        </w:tc>
        <w:tc>
          <w:tcPr>
            <w:tcW w:w="1665" w:type="dxa"/>
            <w:noWrap/>
          </w:tcPr>
          <w:p w:rsidRPr="00727933" w:rsidR="009830A6" w:rsidP="00EF5276" w:rsidRDefault="009830A6" w14:paraId="428EC042" w14:textId="77777777">
            <w:pPr>
              <w:spacing w:before="80" w:after="80" w:line="240" w:lineRule="atLeast"/>
              <w:jc w:val="center"/>
              <w:rPr>
                <w:rFonts w:eastAsia="Arial"/>
                <w:lang w:eastAsia="en-US"/>
              </w:rPr>
            </w:pPr>
            <w:r w:rsidRPr="00727933">
              <w:rPr>
                <w:rFonts w:eastAsia="Arial"/>
                <w:lang w:eastAsia="en-US"/>
              </w:rPr>
              <w:t>$45,344</w:t>
            </w:r>
          </w:p>
        </w:tc>
        <w:tc>
          <w:tcPr>
            <w:tcW w:w="1666" w:type="dxa"/>
            <w:noWrap/>
          </w:tcPr>
          <w:p w:rsidRPr="00727933" w:rsidR="009830A6" w:rsidP="00EF5276" w:rsidRDefault="009830A6" w14:paraId="79727E90" w14:textId="77777777">
            <w:pPr>
              <w:spacing w:before="80" w:after="80" w:line="240" w:lineRule="atLeast"/>
              <w:jc w:val="center"/>
              <w:rPr>
                <w:rFonts w:eastAsia="Arial"/>
                <w:lang w:eastAsia="en-US"/>
              </w:rPr>
            </w:pPr>
            <w:r w:rsidRPr="00727933">
              <w:rPr>
                <w:rFonts w:eastAsia="Arial"/>
                <w:lang w:eastAsia="en-US"/>
              </w:rPr>
              <w:t>$47,649</w:t>
            </w:r>
          </w:p>
        </w:tc>
        <w:tc>
          <w:tcPr>
            <w:tcW w:w="1666" w:type="dxa"/>
            <w:noWrap/>
          </w:tcPr>
          <w:p w:rsidRPr="00727933" w:rsidR="009830A6" w:rsidP="00EF5276" w:rsidRDefault="009830A6" w14:paraId="386E56C5" w14:textId="77777777">
            <w:pPr>
              <w:spacing w:before="80" w:after="80" w:line="240" w:lineRule="atLeast"/>
              <w:jc w:val="center"/>
              <w:rPr>
                <w:rFonts w:eastAsia="Arial"/>
                <w:lang w:eastAsia="en-US"/>
              </w:rPr>
            </w:pPr>
            <w:r w:rsidRPr="00727933">
              <w:rPr>
                <w:rFonts w:eastAsia="Arial"/>
                <w:lang w:eastAsia="en-US"/>
              </w:rPr>
              <w:t>$46,825</w:t>
            </w:r>
          </w:p>
        </w:tc>
      </w:tr>
      <w:tr w:rsidRPr="00727933" w:rsidR="009830A6" w:rsidTr="00EF5276" w14:paraId="049FDC7A"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300B43DA" w14:textId="77777777">
            <w:pPr>
              <w:spacing w:before="60" w:after="60" w:line="200" w:lineRule="atLeast"/>
              <w:rPr>
                <w:color w:val="000000"/>
                <w:lang w:eastAsia="en-AU"/>
              </w:rPr>
            </w:pPr>
            <w:r w:rsidRPr="00727933">
              <w:rPr>
                <w:rFonts w:eastAsia="Arial"/>
                <w:lang w:eastAsia="en-US"/>
              </w:rPr>
              <w:t>Villa, 3 bedrooms - 1 SDA participant</w:t>
            </w:r>
          </w:p>
        </w:tc>
        <w:tc>
          <w:tcPr>
            <w:tcW w:w="1665" w:type="dxa"/>
            <w:noWrap/>
          </w:tcPr>
          <w:p w:rsidRPr="00727933" w:rsidR="009830A6" w:rsidP="00EF5276" w:rsidRDefault="009830A6" w14:paraId="3B36DFEE" w14:textId="77777777">
            <w:pPr>
              <w:spacing w:before="80" w:after="80" w:line="240" w:lineRule="atLeast"/>
              <w:jc w:val="center"/>
              <w:rPr>
                <w:rFonts w:eastAsia="Arial"/>
                <w:lang w:eastAsia="en-US"/>
              </w:rPr>
            </w:pPr>
            <w:r w:rsidRPr="00727933">
              <w:rPr>
                <w:rFonts w:eastAsia="Arial"/>
                <w:lang w:eastAsia="en-US"/>
              </w:rPr>
              <w:t>$66,799</w:t>
            </w:r>
          </w:p>
        </w:tc>
        <w:tc>
          <w:tcPr>
            <w:tcW w:w="1666" w:type="dxa"/>
            <w:noWrap/>
          </w:tcPr>
          <w:p w:rsidRPr="00727933" w:rsidR="009830A6" w:rsidP="00EF5276" w:rsidRDefault="009830A6" w14:paraId="43399037" w14:textId="77777777">
            <w:pPr>
              <w:spacing w:before="80" w:after="80" w:line="240" w:lineRule="atLeast"/>
              <w:jc w:val="center"/>
              <w:rPr>
                <w:rFonts w:eastAsia="Arial"/>
                <w:lang w:eastAsia="en-US"/>
              </w:rPr>
            </w:pPr>
            <w:r w:rsidRPr="00727933">
              <w:rPr>
                <w:rFonts w:eastAsia="Arial"/>
                <w:lang w:eastAsia="en-US"/>
              </w:rPr>
              <w:t>$69,785</w:t>
            </w:r>
          </w:p>
        </w:tc>
        <w:tc>
          <w:tcPr>
            <w:tcW w:w="1665" w:type="dxa"/>
            <w:noWrap/>
          </w:tcPr>
          <w:p w:rsidRPr="00727933" w:rsidR="009830A6" w:rsidP="00EF5276" w:rsidRDefault="009830A6" w14:paraId="125E7742" w14:textId="77777777">
            <w:pPr>
              <w:spacing w:before="80" w:after="80" w:line="240" w:lineRule="atLeast"/>
              <w:jc w:val="center"/>
              <w:rPr>
                <w:rFonts w:eastAsia="Arial"/>
                <w:lang w:eastAsia="en-US"/>
              </w:rPr>
            </w:pPr>
            <w:r w:rsidRPr="00727933">
              <w:rPr>
                <w:rFonts w:eastAsia="Arial"/>
                <w:lang w:eastAsia="en-US"/>
              </w:rPr>
              <w:t>$73,202</w:t>
            </w:r>
          </w:p>
        </w:tc>
        <w:tc>
          <w:tcPr>
            <w:tcW w:w="1666" w:type="dxa"/>
            <w:noWrap/>
          </w:tcPr>
          <w:p w:rsidRPr="00727933" w:rsidR="009830A6" w:rsidP="00EF5276" w:rsidRDefault="009830A6" w14:paraId="4D11DA52" w14:textId="77777777">
            <w:pPr>
              <w:spacing w:before="80" w:after="80" w:line="240" w:lineRule="atLeast"/>
              <w:jc w:val="center"/>
              <w:rPr>
                <w:rFonts w:eastAsia="Arial"/>
                <w:lang w:eastAsia="en-US"/>
              </w:rPr>
            </w:pPr>
            <w:r w:rsidRPr="00727933">
              <w:rPr>
                <w:rFonts w:eastAsia="Arial"/>
                <w:lang w:eastAsia="en-US"/>
              </w:rPr>
              <w:t>$77,812</w:t>
            </w:r>
          </w:p>
        </w:tc>
        <w:tc>
          <w:tcPr>
            <w:tcW w:w="1666" w:type="dxa"/>
            <w:noWrap/>
          </w:tcPr>
          <w:p w:rsidRPr="00727933" w:rsidR="009830A6" w:rsidP="00EF5276" w:rsidRDefault="009830A6" w14:paraId="40F1503C" w14:textId="77777777">
            <w:pPr>
              <w:spacing w:before="80" w:after="80" w:line="240" w:lineRule="atLeast"/>
              <w:jc w:val="center"/>
              <w:rPr>
                <w:rFonts w:eastAsia="Arial"/>
                <w:lang w:eastAsia="en-US"/>
              </w:rPr>
            </w:pPr>
            <w:r w:rsidRPr="00727933">
              <w:rPr>
                <w:rFonts w:eastAsia="Arial"/>
                <w:lang w:eastAsia="en-US"/>
              </w:rPr>
              <w:t>$77,836</w:t>
            </w:r>
          </w:p>
        </w:tc>
      </w:tr>
      <w:tr w:rsidRPr="00727933" w:rsidR="009830A6" w:rsidTr="00EF5276" w14:paraId="2C7988E3" w14:textId="77777777">
        <w:tc>
          <w:tcPr>
            <w:tcW w:w="6232" w:type="dxa"/>
            <w:noWrap/>
            <w:hideMark/>
          </w:tcPr>
          <w:p w:rsidRPr="00727933" w:rsidR="009830A6" w:rsidP="00EF5276" w:rsidRDefault="009830A6" w14:paraId="03D9DD29" w14:textId="77777777">
            <w:pPr>
              <w:spacing w:before="60" w:after="60" w:line="200" w:lineRule="atLeast"/>
              <w:rPr>
                <w:color w:val="000000"/>
                <w:lang w:eastAsia="en-AU"/>
              </w:rPr>
            </w:pPr>
            <w:r w:rsidRPr="00727933">
              <w:rPr>
                <w:rFonts w:eastAsia="Arial"/>
                <w:lang w:eastAsia="en-US"/>
              </w:rPr>
              <w:t>House, 2 bedrooms - 1 SDA participant</w:t>
            </w:r>
          </w:p>
        </w:tc>
        <w:tc>
          <w:tcPr>
            <w:tcW w:w="1665" w:type="dxa"/>
            <w:noWrap/>
          </w:tcPr>
          <w:p w:rsidRPr="00727933" w:rsidR="009830A6" w:rsidP="00EF5276" w:rsidRDefault="009830A6" w14:paraId="58062125" w14:textId="77777777">
            <w:pPr>
              <w:spacing w:before="80" w:after="80" w:line="240" w:lineRule="atLeast"/>
              <w:jc w:val="center"/>
              <w:rPr>
                <w:rFonts w:eastAsia="Arial"/>
                <w:lang w:eastAsia="en-US"/>
              </w:rPr>
            </w:pPr>
            <w:r w:rsidRPr="00727933">
              <w:rPr>
                <w:rFonts w:eastAsia="Arial"/>
                <w:lang w:eastAsia="en-US"/>
              </w:rPr>
              <w:t>$96,901</w:t>
            </w:r>
          </w:p>
        </w:tc>
        <w:tc>
          <w:tcPr>
            <w:tcW w:w="1666" w:type="dxa"/>
            <w:noWrap/>
          </w:tcPr>
          <w:p w:rsidRPr="00727933" w:rsidR="009830A6" w:rsidP="00EF5276" w:rsidRDefault="009830A6" w14:paraId="7E326B91" w14:textId="77777777">
            <w:pPr>
              <w:spacing w:before="80" w:after="80" w:line="240" w:lineRule="atLeast"/>
              <w:jc w:val="center"/>
              <w:rPr>
                <w:rFonts w:eastAsia="Arial"/>
                <w:lang w:eastAsia="en-US"/>
              </w:rPr>
            </w:pPr>
            <w:r w:rsidRPr="00727933">
              <w:rPr>
                <w:rFonts w:eastAsia="Arial"/>
                <w:lang w:eastAsia="en-US"/>
              </w:rPr>
              <w:t>$99,461</w:t>
            </w:r>
          </w:p>
        </w:tc>
        <w:tc>
          <w:tcPr>
            <w:tcW w:w="1665" w:type="dxa"/>
            <w:noWrap/>
          </w:tcPr>
          <w:p w:rsidRPr="00727933" w:rsidR="009830A6" w:rsidP="00EF5276" w:rsidRDefault="009830A6" w14:paraId="6F55A5CA" w14:textId="77777777">
            <w:pPr>
              <w:spacing w:before="80" w:after="80" w:line="240" w:lineRule="atLeast"/>
              <w:jc w:val="center"/>
              <w:rPr>
                <w:rFonts w:eastAsia="Arial"/>
                <w:lang w:eastAsia="en-US"/>
              </w:rPr>
            </w:pPr>
            <w:r w:rsidRPr="00727933">
              <w:rPr>
                <w:rFonts w:eastAsia="Arial"/>
                <w:lang w:eastAsia="en-US"/>
              </w:rPr>
              <w:t>$108,607</w:t>
            </w:r>
          </w:p>
        </w:tc>
        <w:tc>
          <w:tcPr>
            <w:tcW w:w="1666" w:type="dxa"/>
            <w:noWrap/>
          </w:tcPr>
          <w:p w:rsidRPr="00727933" w:rsidR="009830A6" w:rsidP="00EF5276" w:rsidRDefault="009830A6" w14:paraId="43C629FF" w14:textId="77777777">
            <w:pPr>
              <w:spacing w:before="80" w:after="80" w:line="240" w:lineRule="atLeast"/>
              <w:jc w:val="center"/>
              <w:rPr>
                <w:rFonts w:eastAsia="Arial"/>
                <w:lang w:eastAsia="en-US"/>
              </w:rPr>
            </w:pPr>
            <w:r w:rsidRPr="00727933">
              <w:rPr>
                <w:rFonts w:eastAsia="Arial"/>
                <w:lang w:eastAsia="en-US"/>
              </w:rPr>
              <w:t>$119,569</w:t>
            </w:r>
          </w:p>
        </w:tc>
        <w:tc>
          <w:tcPr>
            <w:tcW w:w="1666" w:type="dxa"/>
            <w:noWrap/>
          </w:tcPr>
          <w:p w:rsidRPr="00727933" w:rsidR="009830A6" w:rsidP="00EF5276" w:rsidRDefault="009830A6" w14:paraId="2445FFF8" w14:textId="77777777">
            <w:pPr>
              <w:spacing w:before="80" w:after="80" w:line="240" w:lineRule="atLeast"/>
              <w:jc w:val="center"/>
              <w:rPr>
                <w:rFonts w:eastAsia="Arial"/>
                <w:lang w:eastAsia="en-US"/>
              </w:rPr>
            </w:pPr>
            <w:r w:rsidRPr="00727933">
              <w:rPr>
                <w:rFonts w:eastAsia="Arial"/>
                <w:lang w:eastAsia="en-US"/>
              </w:rPr>
              <w:t>$106,770</w:t>
            </w:r>
          </w:p>
        </w:tc>
      </w:tr>
      <w:tr w:rsidRPr="00727933" w:rsidR="009830A6" w:rsidTr="00EF5276" w14:paraId="3560C1D9"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4D85445B" w14:textId="77777777">
            <w:pPr>
              <w:spacing w:before="60" w:after="60" w:line="200" w:lineRule="atLeast"/>
              <w:rPr>
                <w:color w:val="000000"/>
                <w:lang w:eastAsia="en-AU"/>
              </w:rPr>
            </w:pPr>
            <w:r w:rsidRPr="00727933">
              <w:rPr>
                <w:rFonts w:eastAsia="Arial"/>
                <w:lang w:eastAsia="en-US"/>
              </w:rPr>
              <w:t>House, 3 bedrooms - 2 SDA participants</w:t>
            </w:r>
          </w:p>
        </w:tc>
        <w:tc>
          <w:tcPr>
            <w:tcW w:w="1665" w:type="dxa"/>
            <w:noWrap/>
          </w:tcPr>
          <w:p w:rsidRPr="00727933" w:rsidR="009830A6" w:rsidP="00EF5276" w:rsidRDefault="009830A6" w14:paraId="0C9C3360" w14:textId="77777777">
            <w:pPr>
              <w:spacing w:before="80" w:after="80" w:line="240" w:lineRule="atLeast"/>
              <w:jc w:val="center"/>
              <w:rPr>
                <w:rFonts w:eastAsia="Arial"/>
                <w:lang w:eastAsia="en-US"/>
              </w:rPr>
            </w:pPr>
            <w:r w:rsidRPr="00727933">
              <w:rPr>
                <w:rFonts w:eastAsia="Arial"/>
                <w:lang w:eastAsia="en-US"/>
              </w:rPr>
              <w:t>$78,421</w:t>
            </w:r>
          </w:p>
        </w:tc>
        <w:tc>
          <w:tcPr>
            <w:tcW w:w="1666" w:type="dxa"/>
            <w:noWrap/>
          </w:tcPr>
          <w:p w:rsidRPr="00727933" w:rsidR="009830A6" w:rsidP="00EF5276" w:rsidRDefault="009830A6" w14:paraId="5F6B94F5" w14:textId="77777777">
            <w:pPr>
              <w:spacing w:before="80" w:after="80" w:line="240" w:lineRule="atLeast"/>
              <w:jc w:val="center"/>
              <w:rPr>
                <w:rFonts w:eastAsia="Arial"/>
                <w:lang w:eastAsia="en-US"/>
              </w:rPr>
            </w:pPr>
            <w:r w:rsidRPr="00727933">
              <w:rPr>
                <w:rFonts w:eastAsia="Arial"/>
                <w:lang w:eastAsia="en-US"/>
              </w:rPr>
              <w:t>$79,964</w:t>
            </w:r>
          </w:p>
        </w:tc>
        <w:tc>
          <w:tcPr>
            <w:tcW w:w="1665" w:type="dxa"/>
            <w:noWrap/>
          </w:tcPr>
          <w:p w:rsidRPr="00727933" w:rsidR="009830A6" w:rsidP="00EF5276" w:rsidRDefault="009830A6" w14:paraId="3D3E65DA" w14:textId="77777777">
            <w:pPr>
              <w:spacing w:before="80" w:after="80" w:line="240" w:lineRule="atLeast"/>
              <w:jc w:val="center"/>
              <w:rPr>
                <w:rFonts w:eastAsia="Arial"/>
                <w:lang w:eastAsia="en-US"/>
              </w:rPr>
            </w:pPr>
            <w:r w:rsidRPr="00727933">
              <w:rPr>
                <w:rFonts w:eastAsia="Arial"/>
                <w:lang w:eastAsia="en-US"/>
              </w:rPr>
              <w:t>$87,893</w:t>
            </w:r>
          </w:p>
        </w:tc>
        <w:tc>
          <w:tcPr>
            <w:tcW w:w="1666" w:type="dxa"/>
            <w:noWrap/>
          </w:tcPr>
          <w:p w:rsidRPr="00727933" w:rsidR="009830A6" w:rsidP="00EF5276" w:rsidRDefault="009830A6" w14:paraId="1DD636C9" w14:textId="77777777">
            <w:pPr>
              <w:spacing w:before="80" w:after="80" w:line="240" w:lineRule="atLeast"/>
              <w:jc w:val="center"/>
              <w:rPr>
                <w:rFonts w:eastAsia="Arial"/>
                <w:lang w:eastAsia="en-US"/>
              </w:rPr>
            </w:pPr>
            <w:r w:rsidRPr="00727933">
              <w:rPr>
                <w:rFonts w:eastAsia="Arial"/>
                <w:lang w:eastAsia="en-US"/>
              </w:rPr>
              <w:t>$93,375</w:t>
            </w:r>
          </w:p>
        </w:tc>
        <w:tc>
          <w:tcPr>
            <w:tcW w:w="1666" w:type="dxa"/>
            <w:noWrap/>
          </w:tcPr>
          <w:p w:rsidRPr="00727933" w:rsidR="009830A6" w:rsidP="00EF5276" w:rsidRDefault="009830A6" w14:paraId="3E0087A6" w14:textId="77777777">
            <w:pPr>
              <w:spacing w:before="80" w:after="80" w:line="240" w:lineRule="atLeast"/>
              <w:jc w:val="center"/>
              <w:rPr>
                <w:rFonts w:eastAsia="Arial"/>
                <w:lang w:eastAsia="en-US"/>
              </w:rPr>
            </w:pPr>
            <w:r w:rsidRPr="00727933">
              <w:rPr>
                <w:rFonts w:eastAsia="Arial"/>
                <w:lang w:eastAsia="en-US"/>
              </w:rPr>
              <w:t>$93,068</w:t>
            </w:r>
          </w:p>
        </w:tc>
      </w:tr>
      <w:tr w:rsidRPr="00727933" w:rsidR="009830A6" w:rsidTr="00EF5276" w14:paraId="30850BD3" w14:textId="77777777">
        <w:tc>
          <w:tcPr>
            <w:tcW w:w="6232" w:type="dxa"/>
            <w:noWrap/>
          </w:tcPr>
          <w:p w:rsidRPr="00727933" w:rsidR="009830A6" w:rsidP="00EF5276" w:rsidRDefault="009830A6" w14:paraId="5BF973CD" w14:textId="77777777">
            <w:pPr>
              <w:spacing w:before="60" w:after="60" w:line="200" w:lineRule="atLeast"/>
              <w:rPr>
                <w:color w:val="000000"/>
                <w:lang w:eastAsia="en-AU"/>
              </w:rPr>
            </w:pPr>
            <w:r w:rsidRPr="00727933">
              <w:rPr>
                <w:rFonts w:eastAsia="Arial"/>
                <w:lang w:eastAsia="en-US"/>
              </w:rPr>
              <w:t>House, 3 bedrooms - 1 SDA participant</w:t>
            </w:r>
          </w:p>
        </w:tc>
        <w:tc>
          <w:tcPr>
            <w:tcW w:w="1665" w:type="dxa"/>
            <w:noWrap/>
          </w:tcPr>
          <w:p w:rsidRPr="00727933" w:rsidR="009830A6" w:rsidP="00EF5276" w:rsidRDefault="009830A6" w14:paraId="0BDC74BD" w14:textId="77777777">
            <w:pPr>
              <w:spacing w:before="80" w:after="80" w:line="240" w:lineRule="atLeast"/>
              <w:jc w:val="center"/>
              <w:rPr>
                <w:rFonts w:eastAsia="Arial"/>
                <w:lang w:eastAsia="en-US"/>
              </w:rPr>
            </w:pPr>
            <w:r w:rsidRPr="00727933">
              <w:rPr>
                <w:rFonts w:eastAsia="Arial"/>
                <w:lang w:eastAsia="en-US"/>
              </w:rPr>
              <w:t>$96,901</w:t>
            </w:r>
          </w:p>
        </w:tc>
        <w:tc>
          <w:tcPr>
            <w:tcW w:w="1666" w:type="dxa"/>
            <w:noWrap/>
          </w:tcPr>
          <w:p w:rsidRPr="00727933" w:rsidR="009830A6" w:rsidP="00EF5276" w:rsidRDefault="009830A6" w14:paraId="23773467" w14:textId="77777777">
            <w:pPr>
              <w:spacing w:before="80" w:after="80" w:line="240" w:lineRule="atLeast"/>
              <w:jc w:val="center"/>
              <w:rPr>
                <w:rFonts w:eastAsia="Arial"/>
                <w:lang w:eastAsia="en-US"/>
              </w:rPr>
            </w:pPr>
            <w:r w:rsidRPr="00727933">
              <w:rPr>
                <w:rFonts w:eastAsia="Arial"/>
                <w:lang w:eastAsia="en-US"/>
              </w:rPr>
              <w:t>$99,461</w:t>
            </w:r>
          </w:p>
        </w:tc>
        <w:tc>
          <w:tcPr>
            <w:tcW w:w="1665" w:type="dxa"/>
            <w:noWrap/>
          </w:tcPr>
          <w:p w:rsidRPr="00727933" w:rsidR="009830A6" w:rsidP="00EF5276" w:rsidRDefault="009830A6" w14:paraId="2F2220AC" w14:textId="77777777">
            <w:pPr>
              <w:spacing w:before="80" w:after="80" w:line="240" w:lineRule="atLeast"/>
              <w:jc w:val="center"/>
              <w:rPr>
                <w:rFonts w:eastAsia="Arial"/>
                <w:lang w:eastAsia="en-US"/>
              </w:rPr>
            </w:pPr>
            <w:r w:rsidRPr="00727933">
              <w:rPr>
                <w:rFonts w:eastAsia="Arial"/>
                <w:lang w:eastAsia="en-US"/>
              </w:rPr>
              <w:t>$108,607</w:t>
            </w:r>
          </w:p>
        </w:tc>
        <w:tc>
          <w:tcPr>
            <w:tcW w:w="1666" w:type="dxa"/>
            <w:noWrap/>
          </w:tcPr>
          <w:p w:rsidRPr="00727933" w:rsidR="009830A6" w:rsidP="00EF5276" w:rsidRDefault="009830A6" w14:paraId="4B4C2460" w14:textId="77777777">
            <w:pPr>
              <w:spacing w:before="80" w:after="80" w:line="240" w:lineRule="atLeast"/>
              <w:jc w:val="center"/>
              <w:rPr>
                <w:rFonts w:eastAsia="Arial"/>
                <w:lang w:eastAsia="en-US"/>
              </w:rPr>
            </w:pPr>
            <w:r w:rsidRPr="00727933">
              <w:rPr>
                <w:rFonts w:eastAsia="Arial"/>
                <w:lang w:eastAsia="en-US"/>
              </w:rPr>
              <w:t>$119,569</w:t>
            </w:r>
          </w:p>
        </w:tc>
        <w:tc>
          <w:tcPr>
            <w:tcW w:w="1666" w:type="dxa"/>
            <w:noWrap/>
          </w:tcPr>
          <w:p w:rsidRPr="00727933" w:rsidR="009830A6" w:rsidP="00EF5276" w:rsidRDefault="009830A6" w14:paraId="431C5210" w14:textId="77777777">
            <w:pPr>
              <w:spacing w:before="80" w:after="80" w:line="240" w:lineRule="atLeast"/>
              <w:jc w:val="center"/>
              <w:rPr>
                <w:rFonts w:eastAsia="Arial"/>
                <w:lang w:eastAsia="en-US"/>
              </w:rPr>
            </w:pPr>
            <w:r w:rsidRPr="00727933">
              <w:rPr>
                <w:rFonts w:eastAsia="Arial"/>
                <w:lang w:eastAsia="en-US"/>
              </w:rPr>
              <w:t>$106,770</w:t>
            </w:r>
          </w:p>
        </w:tc>
      </w:tr>
      <w:tr w:rsidRPr="00727933" w:rsidR="009830A6" w:rsidTr="00EF5276" w14:paraId="035CC69F"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7B237996" w14:textId="77777777">
            <w:pPr>
              <w:spacing w:before="60" w:after="60" w:line="200" w:lineRule="atLeast"/>
              <w:rPr>
                <w:color w:val="000000"/>
                <w:lang w:eastAsia="en-AU"/>
              </w:rPr>
            </w:pPr>
            <w:r w:rsidRPr="00727933">
              <w:rPr>
                <w:rFonts w:eastAsia="Arial"/>
                <w:lang w:eastAsia="en-US"/>
              </w:rPr>
              <w:t>Group home, 4 bedrooms - 3 SDA participants</w:t>
            </w:r>
          </w:p>
        </w:tc>
        <w:tc>
          <w:tcPr>
            <w:tcW w:w="1665" w:type="dxa"/>
            <w:noWrap/>
          </w:tcPr>
          <w:p w:rsidRPr="00727933" w:rsidR="009830A6" w:rsidP="00EF5276" w:rsidRDefault="009830A6" w14:paraId="1AFC6AD4" w14:textId="77777777">
            <w:pPr>
              <w:spacing w:before="80" w:after="80" w:line="240" w:lineRule="atLeast"/>
              <w:jc w:val="center"/>
              <w:rPr>
                <w:rFonts w:eastAsia="Arial"/>
                <w:lang w:eastAsia="en-US"/>
              </w:rPr>
            </w:pPr>
            <w:r w:rsidRPr="00727933">
              <w:rPr>
                <w:rFonts w:eastAsia="Arial"/>
                <w:lang w:eastAsia="en-US"/>
              </w:rPr>
              <w:t>$54,186</w:t>
            </w:r>
          </w:p>
        </w:tc>
        <w:tc>
          <w:tcPr>
            <w:tcW w:w="1666" w:type="dxa"/>
            <w:noWrap/>
          </w:tcPr>
          <w:p w:rsidRPr="00727933" w:rsidR="009830A6" w:rsidP="00EF5276" w:rsidRDefault="009830A6" w14:paraId="609AF9E4" w14:textId="77777777">
            <w:pPr>
              <w:spacing w:before="80" w:after="80" w:line="240" w:lineRule="atLeast"/>
              <w:jc w:val="center"/>
              <w:rPr>
                <w:rFonts w:eastAsia="Arial"/>
                <w:lang w:eastAsia="en-US"/>
              </w:rPr>
            </w:pPr>
            <w:r w:rsidRPr="00727933">
              <w:rPr>
                <w:rFonts w:eastAsia="Arial"/>
                <w:lang w:eastAsia="en-US"/>
              </w:rPr>
              <w:t>$55,443</w:t>
            </w:r>
          </w:p>
        </w:tc>
        <w:tc>
          <w:tcPr>
            <w:tcW w:w="1665" w:type="dxa"/>
            <w:noWrap/>
          </w:tcPr>
          <w:p w:rsidRPr="00727933" w:rsidR="009830A6" w:rsidP="00EF5276" w:rsidRDefault="009830A6" w14:paraId="3471867B" w14:textId="77777777">
            <w:pPr>
              <w:spacing w:before="80" w:after="80" w:line="240" w:lineRule="atLeast"/>
              <w:jc w:val="center"/>
              <w:rPr>
                <w:rFonts w:eastAsia="Arial"/>
                <w:lang w:eastAsia="en-US"/>
              </w:rPr>
            </w:pPr>
            <w:r w:rsidRPr="00727933">
              <w:rPr>
                <w:rFonts w:eastAsia="Arial"/>
                <w:lang w:eastAsia="en-US"/>
              </w:rPr>
              <w:t>$60,736</w:t>
            </w:r>
          </w:p>
        </w:tc>
        <w:tc>
          <w:tcPr>
            <w:tcW w:w="1666" w:type="dxa"/>
            <w:noWrap/>
          </w:tcPr>
          <w:p w:rsidRPr="00727933" w:rsidR="009830A6" w:rsidP="00EF5276" w:rsidRDefault="009830A6" w14:paraId="0240F0AF" w14:textId="77777777">
            <w:pPr>
              <w:spacing w:before="80" w:after="80" w:line="240" w:lineRule="atLeast"/>
              <w:jc w:val="center"/>
              <w:rPr>
                <w:rFonts w:eastAsia="Arial"/>
                <w:lang w:eastAsia="en-US"/>
              </w:rPr>
            </w:pPr>
            <w:r w:rsidRPr="00727933">
              <w:rPr>
                <w:rFonts w:eastAsia="Arial"/>
                <w:lang w:eastAsia="en-US"/>
              </w:rPr>
              <w:t>$64,778</w:t>
            </w:r>
          </w:p>
        </w:tc>
        <w:tc>
          <w:tcPr>
            <w:tcW w:w="1666" w:type="dxa"/>
            <w:noWrap/>
          </w:tcPr>
          <w:p w:rsidRPr="00727933" w:rsidR="009830A6" w:rsidP="00EF5276" w:rsidRDefault="009830A6" w14:paraId="105E0E71" w14:textId="77777777">
            <w:pPr>
              <w:spacing w:before="80" w:after="80" w:line="240" w:lineRule="atLeast"/>
              <w:jc w:val="center"/>
              <w:rPr>
                <w:rFonts w:eastAsia="Arial"/>
                <w:lang w:eastAsia="en-US"/>
              </w:rPr>
            </w:pPr>
            <w:r w:rsidRPr="00727933">
              <w:rPr>
                <w:rFonts w:eastAsia="Arial"/>
                <w:lang w:eastAsia="en-US"/>
              </w:rPr>
              <w:t>$64,608</w:t>
            </w:r>
          </w:p>
        </w:tc>
      </w:tr>
      <w:tr w:rsidRPr="00727933" w:rsidR="009830A6" w:rsidTr="00EF5276" w14:paraId="35F21A18" w14:textId="77777777">
        <w:tc>
          <w:tcPr>
            <w:tcW w:w="6232" w:type="dxa"/>
            <w:noWrap/>
            <w:hideMark/>
          </w:tcPr>
          <w:p w:rsidRPr="00727933" w:rsidR="009830A6" w:rsidP="00EF5276" w:rsidRDefault="009830A6" w14:paraId="193C6368" w14:textId="77777777">
            <w:pPr>
              <w:spacing w:before="60" w:after="60" w:line="200" w:lineRule="atLeast"/>
              <w:rPr>
                <w:color w:val="000000"/>
                <w:lang w:eastAsia="en-AU"/>
              </w:rPr>
            </w:pPr>
            <w:r w:rsidRPr="00727933">
              <w:rPr>
                <w:rFonts w:eastAsia="Arial"/>
                <w:lang w:eastAsia="en-US"/>
              </w:rPr>
              <w:t>Group home, 4 bedrooms - 2 SDA participants</w:t>
            </w:r>
          </w:p>
        </w:tc>
        <w:tc>
          <w:tcPr>
            <w:tcW w:w="1665" w:type="dxa"/>
            <w:noWrap/>
          </w:tcPr>
          <w:p w:rsidRPr="00727933" w:rsidR="009830A6" w:rsidP="00EF5276" w:rsidRDefault="009830A6" w14:paraId="3CBE559D" w14:textId="77777777">
            <w:pPr>
              <w:spacing w:before="80" w:after="80" w:line="240" w:lineRule="atLeast"/>
              <w:jc w:val="center"/>
              <w:rPr>
                <w:rFonts w:eastAsia="Arial"/>
                <w:lang w:eastAsia="en-US"/>
              </w:rPr>
            </w:pPr>
            <w:r w:rsidRPr="00727933">
              <w:rPr>
                <w:rFonts w:eastAsia="Arial"/>
                <w:lang w:eastAsia="en-US"/>
              </w:rPr>
              <w:t>$78,421</w:t>
            </w:r>
          </w:p>
        </w:tc>
        <w:tc>
          <w:tcPr>
            <w:tcW w:w="1666" w:type="dxa"/>
            <w:noWrap/>
          </w:tcPr>
          <w:p w:rsidRPr="00727933" w:rsidR="009830A6" w:rsidP="00EF5276" w:rsidRDefault="009830A6" w14:paraId="6CE730CA" w14:textId="77777777">
            <w:pPr>
              <w:spacing w:before="80" w:after="80" w:line="240" w:lineRule="atLeast"/>
              <w:jc w:val="center"/>
              <w:rPr>
                <w:rFonts w:eastAsia="Arial"/>
                <w:lang w:eastAsia="en-US"/>
              </w:rPr>
            </w:pPr>
            <w:r w:rsidRPr="00727933">
              <w:rPr>
                <w:rFonts w:eastAsia="Arial"/>
                <w:lang w:eastAsia="en-US"/>
              </w:rPr>
              <w:t>$79,964</w:t>
            </w:r>
          </w:p>
        </w:tc>
        <w:tc>
          <w:tcPr>
            <w:tcW w:w="1665" w:type="dxa"/>
            <w:noWrap/>
          </w:tcPr>
          <w:p w:rsidRPr="00727933" w:rsidR="009830A6" w:rsidP="00EF5276" w:rsidRDefault="009830A6" w14:paraId="7C479D88" w14:textId="77777777">
            <w:pPr>
              <w:spacing w:before="80" w:after="80" w:line="240" w:lineRule="atLeast"/>
              <w:jc w:val="center"/>
              <w:rPr>
                <w:rFonts w:eastAsia="Arial"/>
                <w:lang w:eastAsia="en-US"/>
              </w:rPr>
            </w:pPr>
            <w:r w:rsidRPr="00727933">
              <w:rPr>
                <w:rFonts w:eastAsia="Arial"/>
                <w:lang w:eastAsia="en-US"/>
              </w:rPr>
              <w:t>$87,893</w:t>
            </w:r>
          </w:p>
        </w:tc>
        <w:tc>
          <w:tcPr>
            <w:tcW w:w="1666" w:type="dxa"/>
            <w:noWrap/>
          </w:tcPr>
          <w:p w:rsidRPr="00727933" w:rsidR="009830A6" w:rsidP="00EF5276" w:rsidRDefault="009830A6" w14:paraId="627356D3" w14:textId="77777777">
            <w:pPr>
              <w:spacing w:before="80" w:after="80" w:line="240" w:lineRule="atLeast"/>
              <w:jc w:val="center"/>
              <w:rPr>
                <w:rFonts w:eastAsia="Arial"/>
                <w:lang w:eastAsia="en-US"/>
              </w:rPr>
            </w:pPr>
            <w:r w:rsidRPr="00727933">
              <w:rPr>
                <w:rFonts w:eastAsia="Arial"/>
                <w:lang w:eastAsia="en-US"/>
              </w:rPr>
              <w:t>$93,375</w:t>
            </w:r>
          </w:p>
        </w:tc>
        <w:tc>
          <w:tcPr>
            <w:tcW w:w="1666" w:type="dxa"/>
            <w:noWrap/>
          </w:tcPr>
          <w:p w:rsidRPr="00727933" w:rsidR="009830A6" w:rsidP="00EF5276" w:rsidRDefault="009830A6" w14:paraId="7DD6D68F" w14:textId="77777777">
            <w:pPr>
              <w:spacing w:before="80" w:after="80" w:line="240" w:lineRule="atLeast"/>
              <w:jc w:val="center"/>
              <w:rPr>
                <w:rFonts w:eastAsia="Arial"/>
                <w:lang w:eastAsia="en-US"/>
              </w:rPr>
            </w:pPr>
            <w:r w:rsidRPr="00727933">
              <w:rPr>
                <w:rFonts w:eastAsia="Arial"/>
                <w:lang w:eastAsia="en-US"/>
              </w:rPr>
              <w:t>$93,068</w:t>
            </w:r>
          </w:p>
        </w:tc>
      </w:tr>
      <w:tr w:rsidRPr="00727933" w:rsidR="009830A6" w:rsidTr="00EF5276" w14:paraId="21558B99"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23DFE529" w14:textId="77777777">
            <w:pPr>
              <w:spacing w:before="60" w:after="60" w:line="200" w:lineRule="atLeast"/>
              <w:rPr>
                <w:color w:val="000000"/>
                <w:lang w:eastAsia="en-AU"/>
              </w:rPr>
            </w:pPr>
            <w:r w:rsidRPr="00727933">
              <w:rPr>
                <w:rFonts w:eastAsia="Arial"/>
                <w:lang w:eastAsia="en-US"/>
              </w:rPr>
              <w:t>Group home, 4 bedrooms - 1 SDA participant</w:t>
            </w:r>
          </w:p>
        </w:tc>
        <w:tc>
          <w:tcPr>
            <w:tcW w:w="1665" w:type="dxa"/>
            <w:noWrap/>
          </w:tcPr>
          <w:p w:rsidRPr="00727933" w:rsidR="009830A6" w:rsidP="00EF5276" w:rsidRDefault="009830A6" w14:paraId="5F671296" w14:textId="77777777">
            <w:pPr>
              <w:spacing w:before="80" w:after="80" w:line="240" w:lineRule="atLeast"/>
              <w:jc w:val="center"/>
              <w:rPr>
                <w:rFonts w:eastAsia="Arial"/>
                <w:lang w:eastAsia="en-US"/>
              </w:rPr>
            </w:pPr>
            <w:r w:rsidRPr="00727933">
              <w:rPr>
                <w:rFonts w:eastAsia="Arial"/>
                <w:lang w:eastAsia="en-US"/>
              </w:rPr>
              <w:t>$96,901</w:t>
            </w:r>
          </w:p>
        </w:tc>
        <w:tc>
          <w:tcPr>
            <w:tcW w:w="1666" w:type="dxa"/>
            <w:noWrap/>
          </w:tcPr>
          <w:p w:rsidRPr="00727933" w:rsidR="009830A6" w:rsidP="00EF5276" w:rsidRDefault="009830A6" w14:paraId="1040E348" w14:textId="77777777">
            <w:pPr>
              <w:spacing w:before="80" w:after="80" w:line="240" w:lineRule="atLeast"/>
              <w:jc w:val="center"/>
              <w:rPr>
                <w:rFonts w:eastAsia="Arial"/>
                <w:lang w:eastAsia="en-US"/>
              </w:rPr>
            </w:pPr>
            <w:r w:rsidRPr="00727933">
              <w:rPr>
                <w:rFonts w:eastAsia="Arial"/>
                <w:lang w:eastAsia="en-US"/>
              </w:rPr>
              <w:t>$99,461</w:t>
            </w:r>
          </w:p>
        </w:tc>
        <w:tc>
          <w:tcPr>
            <w:tcW w:w="1665" w:type="dxa"/>
            <w:noWrap/>
          </w:tcPr>
          <w:p w:rsidRPr="00727933" w:rsidR="009830A6" w:rsidP="00EF5276" w:rsidRDefault="009830A6" w14:paraId="245BEC04" w14:textId="77777777">
            <w:pPr>
              <w:spacing w:before="80" w:after="80" w:line="240" w:lineRule="atLeast"/>
              <w:jc w:val="center"/>
              <w:rPr>
                <w:rFonts w:eastAsia="Arial"/>
                <w:lang w:eastAsia="en-US"/>
              </w:rPr>
            </w:pPr>
            <w:r w:rsidRPr="00727933">
              <w:rPr>
                <w:rFonts w:eastAsia="Arial"/>
                <w:lang w:eastAsia="en-US"/>
              </w:rPr>
              <w:t>$108,607</w:t>
            </w:r>
          </w:p>
        </w:tc>
        <w:tc>
          <w:tcPr>
            <w:tcW w:w="1666" w:type="dxa"/>
            <w:noWrap/>
          </w:tcPr>
          <w:p w:rsidRPr="00727933" w:rsidR="009830A6" w:rsidP="00EF5276" w:rsidRDefault="009830A6" w14:paraId="757A2B65" w14:textId="77777777">
            <w:pPr>
              <w:spacing w:before="80" w:after="80" w:line="240" w:lineRule="atLeast"/>
              <w:jc w:val="center"/>
              <w:rPr>
                <w:rFonts w:eastAsia="Arial"/>
                <w:lang w:eastAsia="en-US"/>
              </w:rPr>
            </w:pPr>
            <w:r w:rsidRPr="00727933">
              <w:rPr>
                <w:rFonts w:eastAsia="Arial"/>
                <w:lang w:eastAsia="en-US"/>
              </w:rPr>
              <w:t>$119,575</w:t>
            </w:r>
          </w:p>
        </w:tc>
        <w:tc>
          <w:tcPr>
            <w:tcW w:w="1666" w:type="dxa"/>
            <w:noWrap/>
          </w:tcPr>
          <w:p w:rsidRPr="00727933" w:rsidR="009830A6" w:rsidP="00EF5276" w:rsidRDefault="009830A6" w14:paraId="6ADFA8A4" w14:textId="77777777">
            <w:pPr>
              <w:spacing w:before="80" w:after="80" w:line="240" w:lineRule="atLeast"/>
              <w:jc w:val="center"/>
              <w:rPr>
                <w:rFonts w:eastAsia="Arial"/>
                <w:lang w:eastAsia="en-US"/>
              </w:rPr>
            </w:pPr>
            <w:r w:rsidRPr="00727933">
              <w:rPr>
                <w:rFonts w:eastAsia="Arial"/>
                <w:lang w:eastAsia="en-US"/>
              </w:rPr>
              <w:t>$106,770</w:t>
            </w:r>
          </w:p>
        </w:tc>
      </w:tr>
      <w:tr w:rsidRPr="00727933" w:rsidR="009830A6" w:rsidTr="00EF5276" w14:paraId="12E38594" w14:textId="77777777">
        <w:tc>
          <w:tcPr>
            <w:tcW w:w="6232" w:type="dxa"/>
            <w:noWrap/>
          </w:tcPr>
          <w:p w:rsidRPr="00727933" w:rsidR="009830A6" w:rsidP="00EF5276" w:rsidRDefault="009830A6" w14:paraId="69D93556" w14:textId="77777777">
            <w:pPr>
              <w:spacing w:before="60" w:after="60" w:line="200" w:lineRule="atLeast"/>
              <w:rPr>
                <w:rFonts w:eastAsia="Arial"/>
                <w:lang w:eastAsia="en-US"/>
              </w:rPr>
            </w:pPr>
            <w:r w:rsidRPr="00727933">
              <w:rPr>
                <w:rFonts w:eastAsia="Arial"/>
                <w:lang w:eastAsia="en-US"/>
              </w:rPr>
              <w:t>Group home, 5 bedrooms - 4 SDA participants</w:t>
            </w:r>
          </w:p>
        </w:tc>
        <w:tc>
          <w:tcPr>
            <w:tcW w:w="1665" w:type="dxa"/>
            <w:noWrap/>
          </w:tcPr>
          <w:p w:rsidRPr="00727933" w:rsidR="009830A6" w:rsidP="00EF5276" w:rsidRDefault="009830A6" w14:paraId="4CE00C64" w14:textId="77777777">
            <w:pPr>
              <w:spacing w:before="80" w:after="80" w:line="240" w:lineRule="atLeast"/>
              <w:jc w:val="center"/>
              <w:rPr>
                <w:rFonts w:eastAsia="Arial"/>
                <w:lang w:eastAsia="en-US"/>
              </w:rPr>
            </w:pPr>
            <w:r w:rsidRPr="00727933">
              <w:rPr>
                <w:rFonts w:eastAsia="Arial"/>
                <w:lang w:eastAsia="en-US"/>
              </w:rPr>
              <w:t>$44,269</w:t>
            </w:r>
          </w:p>
        </w:tc>
        <w:tc>
          <w:tcPr>
            <w:tcW w:w="1666" w:type="dxa"/>
            <w:noWrap/>
          </w:tcPr>
          <w:p w:rsidRPr="00727933" w:rsidR="009830A6" w:rsidP="00EF5276" w:rsidRDefault="009830A6" w14:paraId="4A484499" w14:textId="77777777">
            <w:pPr>
              <w:spacing w:before="80" w:after="80" w:line="240" w:lineRule="atLeast"/>
              <w:jc w:val="center"/>
              <w:rPr>
                <w:rFonts w:eastAsia="Arial"/>
                <w:lang w:eastAsia="en-US"/>
              </w:rPr>
            </w:pPr>
            <w:r w:rsidRPr="00727933">
              <w:rPr>
                <w:rFonts w:eastAsia="Arial"/>
                <w:lang w:eastAsia="en-US"/>
              </w:rPr>
              <w:t>$45,470</w:t>
            </w:r>
          </w:p>
        </w:tc>
        <w:tc>
          <w:tcPr>
            <w:tcW w:w="1665" w:type="dxa"/>
            <w:noWrap/>
          </w:tcPr>
          <w:p w:rsidRPr="00727933" w:rsidR="009830A6" w:rsidP="00EF5276" w:rsidRDefault="009830A6" w14:paraId="517C8D7A" w14:textId="77777777">
            <w:pPr>
              <w:spacing w:before="80" w:after="80" w:line="240" w:lineRule="atLeast"/>
              <w:jc w:val="center"/>
              <w:rPr>
                <w:rFonts w:eastAsia="Arial"/>
                <w:lang w:eastAsia="en-US"/>
              </w:rPr>
            </w:pPr>
            <w:r w:rsidRPr="00727933">
              <w:rPr>
                <w:rFonts w:eastAsia="Arial"/>
                <w:lang w:eastAsia="en-US"/>
              </w:rPr>
              <w:t>$49,985</w:t>
            </w:r>
          </w:p>
        </w:tc>
        <w:tc>
          <w:tcPr>
            <w:tcW w:w="1666" w:type="dxa"/>
            <w:noWrap/>
          </w:tcPr>
          <w:p w:rsidRPr="00727933" w:rsidR="009830A6" w:rsidP="00EF5276" w:rsidRDefault="009830A6" w14:paraId="324C70BD" w14:textId="77777777">
            <w:pPr>
              <w:spacing w:before="80" w:after="80" w:line="240" w:lineRule="atLeast"/>
              <w:jc w:val="center"/>
              <w:rPr>
                <w:rFonts w:eastAsia="Arial"/>
                <w:lang w:eastAsia="en-US"/>
              </w:rPr>
            </w:pPr>
            <w:r w:rsidRPr="00727933">
              <w:rPr>
                <w:rFonts w:eastAsia="Arial"/>
                <w:lang w:eastAsia="en-US"/>
              </w:rPr>
              <w:t>$52,676</w:t>
            </w:r>
          </w:p>
        </w:tc>
        <w:tc>
          <w:tcPr>
            <w:tcW w:w="1666" w:type="dxa"/>
            <w:noWrap/>
          </w:tcPr>
          <w:p w:rsidRPr="00727933" w:rsidR="009830A6" w:rsidP="00EF5276" w:rsidRDefault="009830A6" w14:paraId="398DE052" w14:textId="77777777">
            <w:pPr>
              <w:spacing w:before="80" w:after="80" w:line="240" w:lineRule="atLeast"/>
              <w:jc w:val="center"/>
              <w:rPr>
                <w:rFonts w:eastAsia="Arial"/>
                <w:lang w:eastAsia="en-US"/>
              </w:rPr>
            </w:pPr>
            <w:r w:rsidRPr="00727933">
              <w:rPr>
                <w:rFonts w:eastAsia="Arial"/>
                <w:lang w:eastAsia="en-US"/>
              </w:rPr>
              <w:t>$53,005</w:t>
            </w:r>
          </w:p>
        </w:tc>
      </w:tr>
      <w:tr w:rsidRPr="00727933" w:rsidR="009830A6" w:rsidTr="00EF5276" w14:paraId="5550389D"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3D8845CC" w14:textId="77777777">
            <w:pPr>
              <w:spacing w:before="60" w:after="60" w:line="200" w:lineRule="atLeast"/>
              <w:rPr>
                <w:rFonts w:eastAsia="Arial"/>
                <w:lang w:eastAsia="en-US"/>
              </w:rPr>
            </w:pPr>
            <w:r w:rsidRPr="00727933">
              <w:rPr>
                <w:rFonts w:eastAsia="Arial"/>
                <w:lang w:eastAsia="en-US"/>
              </w:rPr>
              <w:t>Group home, 5 bedrooms - 3 SDA participants</w:t>
            </w:r>
          </w:p>
        </w:tc>
        <w:tc>
          <w:tcPr>
            <w:tcW w:w="1665" w:type="dxa"/>
            <w:noWrap/>
          </w:tcPr>
          <w:p w:rsidRPr="00727933" w:rsidR="009830A6" w:rsidP="00EF5276" w:rsidRDefault="009830A6" w14:paraId="2FEA8471" w14:textId="77777777">
            <w:pPr>
              <w:spacing w:before="80" w:after="80" w:line="240" w:lineRule="atLeast"/>
              <w:jc w:val="center"/>
              <w:rPr>
                <w:rFonts w:eastAsia="Arial"/>
                <w:lang w:eastAsia="en-US"/>
              </w:rPr>
            </w:pPr>
            <w:r w:rsidRPr="00727933">
              <w:rPr>
                <w:rFonts w:eastAsia="Arial"/>
                <w:lang w:eastAsia="en-US"/>
              </w:rPr>
              <w:t>$54,186</w:t>
            </w:r>
          </w:p>
        </w:tc>
        <w:tc>
          <w:tcPr>
            <w:tcW w:w="1666" w:type="dxa"/>
            <w:noWrap/>
          </w:tcPr>
          <w:p w:rsidRPr="00727933" w:rsidR="009830A6" w:rsidP="00EF5276" w:rsidRDefault="009830A6" w14:paraId="52E7BB04" w14:textId="77777777">
            <w:pPr>
              <w:spacing w:before="80" w:after="80" w:line="240" w:lineRule="atLeast"/>
              <w:jc w:val="center"/>
              <w:rPr>
                <w:rFonts w:eastAsia="Arial"/>
                <w:lang w:eastAsia="en-US"/>
              </w:rPr>
            </w:pPr>
            <w:r w:rsidRPr="00727933">
              <w:rPr>
                <w:rFonts w:eastAsia="Arial"/>
                <w:lang w:eastAsia="en-US"/>
              </w:rPr>
              <w:t>$55,443</w:t>
            </w:r>
          </w:p>
        </w:tc>
        <w:tc>
          <w:tcPr>
            <w:tcW w:w="1665" w:type="dxa"/>
            <w:noWrap/>
          </w:tcPr>
          <w:p w:rsidRPr="00727933" w:rsidR="009830A6" w:rsidP="00EF5276" w:rsidRDefault="009830A6" w14:paraId="1EFE6BBC" w14:textId="77777777">
            <w:pPr>
              <w:spacing w:before="80" w:after="80" w:line="240" w:lineRule="atLeast"/>
              <w:jc w:val="center"/>
              <w:rPr>
                <w:rFonts w:eastAsia="Arial"/>
                <w:lang w:eastAsia="en-US"/>
              </w:rPr>
            </w:pPr>
            <w:r w:rsidRPr="00727933">
              <w:rPr>
                <w:rFonts w:eastAsia="Arial"/>
                <w:lang w:eastAsia="en-US"/>
              </w:rPr>
              <w:t>$60,736</w:t>
            </w:r>
          </w:p>
        </w:tc>
        <w:tc>
          <w:tcPr>
            <w:tcW w:w="1666" w:type="dxa"/>
            <w:noWrap/>
          </w:tcPr>
          <w:p w:rsidRPr="00727933" w:rsidR="009830A6" w:rsidP="00EF5276" w:rsidRDefault="009830A6" w14:paraId="2177D8A0" w14:textId="77777777">
            <w:pPr>
              <w:spacing w:before="80" w:after="80" w:line="240" w:lineRule="atLeast"/>
              <w:jc w:val="center"/>
              <w:rPr>
                <w:rFonts w:eastAsia="Arial"/>
                <w:lang w:eastAsia="en-US"/>
              </w:rPr>
            </w:pPr>
            <w:r w:rsidRPr="00727933">
              <w:rPr>
                <w:rFonts w:eastAsia="Arial"/>
                <w:lang w:eastAsia="en-US"/>
              </w:rPr>
              <w:t>$64,778</w:t>
            </w:r>
          </w:p>
        </w:tc>
        <w:tc>
          <w:tcPr>
            <w:tcW w:w="1666" w:type="dxa"/>
            <w:noWrap/>
          </w:tcPr>
          <w:p w:rsidRPr="00727933" w:rsidR="009830A6" w:rsidP="00EF5276" w:rsidRDefault="009830A6" w14:paraId="0DBE36FD" w14:textId="77777777">
            <w:pPr>
              <w:spacing w:before="80" w:after="80" w:line="240" w:lineRule="atLeast"/>
              <w:jc w:val="center"/>
              <w:rPr>
                <w:rFonts w:eastAsia="Arial"/>
                <w:lang w:eastAsia="en-US"/>
              </w:rPr>
            </w:pPr>
            <w:r w:rsidRPr="00727933">
              <w:rPr>
                <w:rFonts w:eastAsia="Arial"/>
                <w:lang w:eastAsia="en-US"/>
              </w:rPr>
              <w:t>$64,608</w:t>
            </w:r>
          </w:p>
        </w:tc>
      </w:tr>
      <w:tr w:rsidRPr="00727933" w:rsidR="009830A6" w:rsidTr="00EF5276" w14:paraId="47B64A23" w14:textId="77777777">
        <w:tc>
          <w:tcPr>
            <w:tcW w:w="6232" w:type="dxa"/>
            <w:noWrap/>
          </w:tcPr>
          <w:p w:rsidRPr="00727933" w:rsidR="009830A6" w:rsidP="00EF5276" w:rsidRDefault="009830A6" w14:paraId="0198BB6D" w14:textId="77777777">
            <w:pPr>
              <w:spacing w:before="60" w:after="60" w:line="200" w:lineRule="atLeast"/>
              <w:rPr>
                <w:rFonts w:eastAsia="Arial"/>
                <w:lang w:eastAsia="en-US"/>
              </w:rPr>
            </w:pPr>
            <w:r w:rsidRPr="00727933">
              <w:rPr>
                <w:rFonts w:eastAsia="Arial"/>
                <w:lang w:eastAsia="en-US"/>
              </w:rPr>
              <w:t>Group home, 5 bedrooms - 2 SDA participants</w:t>
            </w:r>
          </w:p>
        </w:tc>
        <w:tc>
          <w:tcPr>
            <w:tcW w:w="1665" w:type="dxa"/>
            <w:noWrap/>
          </w:tcPr>
          <w:p w:rsidRPr="00727933" w:rsidR="009830A6" w:rsidP="00EF5276" w:rsidRDefault="009830A6" w14:paraId="5B5AF6A6" w14:textId="77777777">
            <w:pPr>
              <w:spacing w:before="80" w:after="80" w:line="240" w:lineRule="atLeast"/>
              <w:jc w:val="center"/>
              <w:rPr>
                <w:rFonts w:eastAsia="Arial"/>
                <w:lang w:eastAsia="en-US"/>
              </w:rPr>
            </w:pPr>
            <w:r w:rsidRPr="00727933">
              <w:rPr>
                <w:rFonts w:eastAsia="Arial"/>
                <w:lang w:eastAsia="en-US"/>
              </w:rPr>
              <w:t>$78,421</w:t>
            </w:r>
          </w:p>
        </w:tc>
        <w:tc>
          <w:tcPr>
            <w:tcW w:w="1666" w:type="dxa"/>
            <w:noWrap/>
          </w:tcPr>
          <w:p w:rsidRPr="00727933" w:rsidR="009830A6" w:rsidP="00EF5276" w:rsidRDefault="009830A6" w14:paraId="4BB52508" w14:textId="77777777">
            <w:pPr>
              <w:spacing w:before="80" w:after="80" w:line="240" w:lineRule="atLeast"/>
              <w:jc w:val="center"/>
              <w:rPr>
                <w:rFonts w:eastAsia="Arial"/>
                <w:lang w:eastAsia="en-US"/>
              </w:rPr>
            </w:pPr>
            <w:r w:rsidRPr="00727933">
              <w:rPr>
                <w:rFonts w:eastAsia="Arial"/>
                <w:lang w:eastAsia="en-US"/>
              </w:rPr>
              <w:t>$79,964</w:t>
            </w:r>
          </w:p>
        </w:tc>
        <w:tc>
          <w:tcPr>
            <w:tcW w:w="1665" w:type="dxa"/>
            <w:noWrap/>
          </w:tcPr>
          <w:p w:rsidRPr="00727933" w:rsidR="009830A6" w:rsidP="00EF5276" w:rsidRDefault="009830A6" w14:paraId="7F5A8A54" w14:textId="77777777">
            <w:pPr>
              <w:spacing w:before="80" w:after="80" w:line="240" w:lineRule="atLeast"/>
              <w:jc w:val="center"/>
              <w:rPr>
                <w:rFonts w:eastAsia="Arial"/>
                <w:lang w:eastAsia="en-US"/>
              </w:rPr>
            </w:pPr>
            <w:r w:rsidRPr="00727933">
              <w:rPr>
                <w:rFonts w:eastAsia="Arial"/>
                <w:lang w:eastAsia="en-US"/>
              </w:rPr>
              <w:t>$87,893</w:t>
            </w:r>
          </w:p>
        </w:tc>
        <w:tc>
          <w:tcPr>
            <w:tcW w:w="1666" w:type="dxa"/>
            <w:noWrap/>
          </w:tcPr>
          <w:p w:rsidRPr="00727933" w:rsidR="009830A6" w:rsidP="00EF5276" w:rsidRDefault="009830A6" w14:paraId="4F79C455" w14:textId="77777777">
            <w:pPr>
              <w:spacing w:before="80" w:after="80" w:line="240" w:lineRule="atLeast"/>
              <w:jc w:val="center"/>
              <w:rPr>
                <w:rFonts w:eastAsia="Arial"/>
                <w:lang w:eastAsia="en-US"/>
              </w:rPr>
            </w:pPr>
            <w:r w:rsidRPr="00727933">
              <w:rPr>
                <w:rFonts w:eastAsia="Arial"/>
                <w:lang w:eastAsia="en-US"/>
              </w:rPr>
              <w:t>$93,375</w:t>
            </w:r>
          </w:p>
        </w:tc>
        <w:tc>
          <w:tcPr>
            <w:tcW w:w="1666" w:type="dxa"/>
            <w:noWrap/>
          </w:tcPr>
          <w:p w:rsidRPr="00727933" w:rsidR="009830A6" w:rsidP="00EF5276" w:rsidRDefault="009830A6" w14:paraId="0D6DC8A0" w14:textId="77777777">
            <w:pPr>
              <w:spacing w:before="80" w:after="80" w:line="240" w:lineRule="atLeast"/>
              <w:jc w:val="center"/>
              <w:rPr>
                <w:rFonts w:eastAsia="Arial"/>
                <w:lang w:eastAsia="en-US"/>
              </w:rPr>
            </w:pPr>
            <w:r w:rsidRPr="00727933">
              <w:rPr>
                <w:rFonts w:eastAsia="Arial"/>
                <w:lang w:eastAsia="en-US"/>
              </w:rPr>
              <w:t>$93,068</w:t>
            </w:r>
          </w:p>
        </w:tc>
      </w:tr>
      <w:tr w:rsidRPr="00727933" w:rsidR="009830A6" w:rsidTr="00EF5276" w14:paraId="777E4A96"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3746FA68" w14:textId="77777777">
            <w:pPr>
              <w:spacing w:before="60" w:after="60" w:line="200" w:lineRule="atLeast"/>
              <w:rPr>
                <w:rFonts w:eastAsia="Arial"/>
                <w:lang w:eastAsia="en-US"/>
              </w:rPr>
            </w:pPr>
            <w:r w:rsidRPr="00727933">
              <w:rPr>
                <w:rFonts w:eastAsia="Arial"/>
                <w:lang w:eastAsia="en-US"/>
              </w:rPr>
              <w:t>Group home, 5 bedrooms - 1 SDA participant</w:t>
            </w:r>
          </w:p>
        </w:tc>
        <w:tc>
          <w:tcPr>
            <w:tcW w:w="1665" w:type="dxa"/>
            <w:noWrap/>
          </w:tcPr>
          <w:p w:rsidRPr="00727933" w:rsidR="009830A6" w:rsidP="00EF5276" w:rsidRDefault="009830A6" w14:paraId="39012B84" w14:textId="77777777">
            <w:pPr>
              <w:spacing w:before="80" w:after="80" w:line="240" w:lineRule="atLeast"/>
              <w:jc w:val="center"/>
              <w:rPr>
                <w:rFonts w:eastAsia="Arial"/>
                <w:lang w:eastAsia="en-US"/>
              </w:rPr>
            </w:pPr>
            <w:r w:rsidRPr="00727933">
              <w:rPr>
                <w:rFonts w:eastAsia="Arial"/>
                <w:lang w:eastAsia="en-US"/>
              </w:rPr>
              <w:t>$96,901</w:t>
            </w:r>
          </w:p>
        </w:tc>
        <w:tc>
          <w:tcPr>
            <w:tcW w:w="1666" w:type="dxa"/>
            <w:noWrap/>
          </w:tcPr>
          <w:p w:rsidRPr="00727933" w:rsidR="009830A6" w:rsidP="00EF5276" w:rsidRDefault="009830A6" w14:paraId="7CEF4895" w14:textId="77777777">
            <w:pPr>
              <w:spacing w:before="80" w:after="80" w:line="240" w:lineRule="atLeast"/>
              <w:jc w:val="center"/>
              <w:rPr>
                <w:rFonts w:eastAsia="Arial"/>
                <w:lang w:eastAsia="en-US"/>
              </w:rPr>
            </w:pPr>
            <w:r w:rsidRPr="00727933">
              <w:rPr>
                <w:rFonts w:eastAsia="Arial"/>
                <w:lang w:eastAsia="en-US"/>
              </w:rPr>
              <w:t>$99,461</w:t>
            </w:r>
          </w:p>
        </w:tc>
        <w:tc>
          <w:tcPr>
            <w:tcW w:w="1665" w:type="dxa"/>
            <w:noWrap/>
          </w:tcPr>
          <w:p w:rsidRPr="00727933" w:rsidR="009830A6" w:rsidP="00EF5276" w:rsidRDefault="009830A6" w14:paraId="02C06FF9" w14:textId="77777777">
            <w:pPr>
              <w:spacing w:before="80" w:after="80" w:line="240" w:lineRule="atLeast"/>
              <w:jc w:val="center"/>
              <w:rPr>
                <w:rFonts w:eastAsia="Arial"/>
                <w:lang w:eastAsia="en-US"/>
              </w:rPr>
            </w:pPr>
            <w:r w:rsidRPr="00727933">
              <w:rPr>
                <w:rFonts w:eastAsia="Arial"/>
                <w:lang w:eastAsia="en-US"/>
              </w:rPr>
              <w:t>$108,607</w:t>
            </w:r>
          </w:p>
        </w:tc>
        <w:tc>
          <w:tcPr>
            <w:tcW w:w="1666" w:type="dxa"/>
            <w:noWrap/>
          </w:tcPr>
          <w:p w:rsidRPr="00727933" w:rsidR="009830A6" w:rsidP="00EF5276" w:rsidRDefault="009830A6" w14:paraId="2B94500A" w14:textId="77777777">
            <w:pPr>
              <w:spacing w:before="80" w:after="80" w:line="240" w:lineRule="atLeast"/>
              <w:jc w:val="center"/>
              <w:rPr>
                <w:rFonts w:eastAsia="Arial"/>
                <w:lang w:eastAsia="en-US"/>
              </w:rPr>
            </w:pPr>
            <w:r w:rsidRPr="00727933">
              <w:rPr>
                <w:rFonts w:eastAsia="Arial"/>
                <w:lang w:eastAsia="en-US"/>
              </w:rPr>
              <w:t>$119,569</w:t>
            </w:r>
          </w:p>
        </w:tc>
        <w:tc>
          <w:tcPr>
            <w:tcW w:w="1666" w:type="dxa"/>
            <w:noWrap/>
          </w:tcPr>
          <w:p w:rsidRPr="00727933" w:rsidR="009830A6" w:rsidP="00EF5276" w:rsidRDefault="009830A6" w14:paraId="73CF6C65" w14:textId="77777777">
            <w:pPr>
              <w:spacing w:before="80" w:after="80" w:line="240" w:lineRule="atLeast"/>
              <w:jc w:val="center"/>
              <w:rPr>
                <w:rFonts w:eastAsia="Arial"/>
                <w:lang w:eastAsia="en-US"/>
              </w:rPr>
            </w:pPr>
            <w:r w:rsidRPr="00727933">
              <w:rPr>
                <w:rFonts w:eastAsia="Arial"/>
                <w:lang w:eastAsia="en-US"/>
              </w:rPr>
              <w:t>$106,770</w:t>
            </w:r>
          </w:p>
        </w:tc>
      </w:tr>
    </w:tbl>
    <w:p w:rsidRPr="00727933" w:rsidR="009830A6" w:rsidP="009830A6" w:rsidRDefault="009830A6" w14:paraId="43004BE9" w14:textId="77777777">
      <w:pPr>
        <w:spacing w:before="100" w:after="100" w:line="300" w:lineRule="atLeast"/>
        <w:rPr>
          <w:rFonts w:eastAsia="Arial" w:cs="Arial"/>
          <w:b/>
          <w:bCs/>
          <w:i/>
          <w:iCs/>
          <w:szCs w:val="22"/>
          <w:lang w:eastAsia="en-US"/>
        </w:rPr>
      </w:pPr>
      <w:bookmarkStart w:name="_Ref137724694" w:id="47"/>
    </w:p>
    <w:p w:rsidRPr="00727933" w:rsidR="009830A6" w:rsidP="009830A6" w:rsidRDefault="009830A6" w14:paraId="7D6D0760" w14:textId="77777777">
      <w:pPr>
        <w:spacing w:before="100" w:after="100" w:line="300" w:lineRule="atLeast"/>
        <w:rPr>
          <w:rFonts w:eastAsia="Arial" w:cs="Arial"/>
          <w:b/>
          <w:bCs/>
          <w:i/>
          <w:iCs/>
          <w:szCs w:val="22"/>
          <w:lang w:eastAsia="en-US"/>
        </w:rPr>
      </w:pPr>
      <w:r w:rsidRPr="00727933">
        <w:rPr>
          <w:rFonts w:eastAsia="Arial" w:cs="Arial"/>
          <w:b/>
          <w:bCs/>
          <w:i/>
          <w:iCs/>
          <w:szCs w:val="22"/>
          <w:lang w:eastAsia="en-US"/>
        </w:rPr>
        <w:br w:type="page"/>
      </w:r>
    </w:p>
    <w:p w:rsidRPr="009830A6" w:rsidR="009830A6" w:rsidP="009830A6" w:rsidRDefault="009830A6" w14:paraId="3DEAB8C4" w14:textId="16DB2A43">
      <w:pPr>
        <w:pStyle w:val="Heading3"/>
        <w:rPr>
          <w:rFonts w:eastAsia="Arial"/>
        </w:rPr>
      </w:pPr>
      <w:bookmarkStart w:name="_Toc240467443" w:id="48"/>
      <w:r>
        <w:rPr>
          <w:rFonts w:eastAsia="Arial"/>
        </w:rPr>
        <w:t xml:space="preserve">Base </w:t>
      </w:r>
      <w:r w:rsidR="000B3E1D">
        <w:rPr>
          <w:rFonts w:eastAsia="Arial"/>
        </w:rPr>
        <w:t>amounts for existing stock</w:t>
      </w:r>
      <w:bookmarkEnd w:id="48"/>
    </w:p>
    <w:p w:rsidRPr="005330A2" w:rsidR="009830A6" w:rsidP="00F110BD" w:rsidRDefault="009830A6" w14:paraId="5AC0F6FE" w14:textId="20297CC8">
      <w:pPr>
        <w:pStyle w:val="Caption"/>
        <w:rPr>
          <w:rFonts w:eastAsia="Arial" w:cs="Arial"/>
          <w:szCs w:val="22"/>
          <w:lang w:eastAsia="en-US"/>
        </w:rPr>
      </w:pP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31</w:t>
      </w:r>
      <w:r w:rsidRPr="005330A2">
        <w:rPr>
          <w:rFonts w:eastAsia="Arial" w:cs="Arial"/>
          <w:szCs w:val="22"/>
          <w:lang w:eastAsia="en-US"/>
        </w:rPr>
        <w:fldChar w:fldCharType="end"/>
      </w:r>
      <w:r w:rsidRPr="005330A2">
        <w:rPr>
          <w:rFonts w:eastAsia="Arial" w:cs="Arial"/>
          <w:szCs w:val="22"/>
          <w:lang w:eastAsia="en-US"/>
        </w:rPr>
        <w:t xml:space="preserve">: </w:t>
      </w:r>
      <w:r w:rsidDel="005C5EC2" w:rsidR="00710AB9">
        <w:rPr>
          <w:rFonts w:eastAsia="Arial" w:cs="Arial"/>
          <w:szCs w:val="22"/>
          <w:lang w:eastAsia="en-US"/>
        </w:rPr>
        <w:t xml:space="preserve">Maximum </w:t>
      </w:r>
      <w:r w:rsidR="005C5EC2">
        <w:rPr>
          <w:rFonts w:eastAsia="Arial" w:cs="Arial"/>
          <w:szCs w:val="22"/>
          <w:lang w:eastAsia="en-US"/>
        </w:rPr>
        <w:t>base amount per SDA-eligible participant for existing stock</w:t>
      </w:r>
      <w:r w:rsidRPr="005330A2">
        <w:rPr>
          <w:rFonts w:eastAsia="Arial" w:cs="Arial"/>
          <w:szCs w:val="22"/>
          <w:lang w:eastAsia="en-US"/>
        </w:rPr>
        <w:t xml:space="preserve">, </w:t>
      </w:r>
      <w:bookmarkEnd w:id="47"/>
      <w:r w:rsidR="004E1416">
        <w:rPr>
          <w:rFonts w:eastAsia="Arial" w:cs="Arial"/>
          <w:szCs w:val="22"/>
          <w:lang w:eastAsia="en-US"/>
        </w:rPr>
        <w:t>w</w:t>
      </w:r>
      <w:r w:rsidR="000434C7">
        <w:rPr>
          <w:rFonts w:eastAsia="Arial" w:cs="Arial"/>
          <w:szCs w:val="22"/>
          <w:lang w:eastAsia="en-US"/>
        </w:rPr>
        <w:t>ithout sprinklers</w:t>
      </w:r>
      <w:r w:rsidRPr="005330A2">
        <w:rPr>
          <w:rFonts w:eastAsia="Arial" w:cs="Arial"/>
          <w:szCs w:val="22"/>
          <w:lang w:eastAsia="en-US"/>
        </w:rPr>
        <w:t xml:space="preserve">, dwellings without </w:t>
      </w:r>
      <w:r w:rsidR="00150D16">
        <w:rPr>
          <w:rFonts w:eastAsia="Arial" w:cs="Arial"/>
          <w:szCs w:val="22"/>
          <w:lang w:eastAsia="en-US"/>
        </w:rPr>
        <w:t>o</w:t>
      </w:r>
      <w:r w:rsidR="00773279">
        <w:rPr>
          <w:rFonts w:eastAsia="Arial" w:cs="Arial"/>
          <w:szCs w:val="22"/>
          <w:lang w:eastAsia="en-US"/>
        </w:rPr>
        <w:t>n-site overnight assistance</w:t>
      </w:r>
    </w:p>
    <w:tbl>
      <w:tblPr>
        <w:tblStyle w:val="GridTable45"/>
        <w:tblW w:w="5000" w:type="pct"/>
        <w:tblLayout w:type="fixed"/>
        <w:tblLook w:val="0420" w:firstRow="1" w:lastRow="0" w:firstColumn="0" w:lastColumn="0" w:noHBand="0" w:noVBand="1"/>
        <w:tblCaption w:val="Table of Per Participant Existing Stock Without Sprinklers"/>
      </w:tblPr>
      <w:tblGrid>
        <w:gridCol w:w="6232"/>
        <w:gridCol w:w="1388"/>
        <w:gridCol w:w="1447"/>
        <w:gridCol w:w="1560"/>
        <w:gridCol w:w="1157"/>
        <w:gridCol w:w="1388"/>
        <w:gridCol w:w="1388"/>
      </w:tblGrid>
      <w:tr w:rsidRPr="00727933" w:rsidR="009830A6" w:rsidTr="00F77D97" w14:paraId="64838ACA" w14:textId="77777777">
        <w:trPr>
          <w:cnfStyle w:val="100000000000" w:firstRow="1" w:lastRow="0" w:firstColumn="0" w:lastColumn="0" w:oddVBand="0" w:evenVBand="0" w:oddHBand="0" w:evenHBand="0" w:firstRowFirstColumn="0" w:firstRowLastColumn="0" w:lastRowFirstColumn="0" w:lastRowLastColumn="0"/>
          <w:tblHeader/>
        </w:trPr>
        <w:tc>
          <w:tcPr>
            <w:tcW w:w="6232" w:type="dxa"/>
            <w:noWrap/>
            <w:hideMark/>
          </w:tcPr>
          <w:p w:rsidRPr="00727933" w:rsidR="009830A6" w:rsidP="00EF5276" w:rsidRDefault="009830A6" w14:paraId="37D057B3" w14:textId="77777777">
            <w:pPr>
              <w:spacing w:before="60" w:after="60" w:line="200" w:lineRule="atLeast"/>
              <w:rPr>
                <w:color w:val="000000"/>
                <w:lang w:eastAsia="en-AU"/>
              </w:rPr>
            </w:pPr>
            <w:r w:rsidRPr="00727933">
              <w:rPr>
                <w:lang w:eastAsia="en-AU"/>
              </w:rPr>
              <w:t xml:space="preserve">Building Type </w:t>
            </w:r>
          </w:p>
        </w:tc>
        <w:tc>
          <w:tcPr>
            <w:tcW w:w="1388" w:type="dxa"/>
          </w:tcPr>
          <w:p w:rsidRPr="00727933" w:rsidR="009830A6" w:rsidP="00EF5276" w:rsidRDefault="009830A6" w14:paraId="4EC1374E" w14:textId="77777777">
            <w:pPr>
              <w:spacing w:before="60" w:after="60" w:line="200" w:lineRule="atLeast"/>
              <w:jc w:val="center"/>
              <w:rPr>
                <w:lang w:eastAsia="en-AU"/>
              </w:rPr>
            </w:pPr>
            <w:r w:rsidRPr="00727933">
              <w:rPr>
                <w:lang w:eastAsia="en-AU"/>
              </w:rPr>
              <w:t>Basic</w:t>
            </w:r>
          </w:p>
        </w:tc>
        <w:tc>
          <w:tcPr>
            <w:tcW w:w="1447" w:type="dxa"/>
            <w:noWrap/>
            <w:hideMark/>
          </w:tcPr>
          <w:p w:rsidRPr="00727933" w:rsidR="009830A6" w:rsidP="00EF5276" w:rsidRDefault="009830A6" w14:paraId="65739DE6" w14:textId="77777777">
            <w:pPr>
              <w:spacing w:before="60" w:after="60" w:line="200" w:lineRule="atLeast"/>
              <w:jc w:val="center"/>
              <w:rPr>
                <w:lang w:eastAsia="en-AU"/>
              </w:rPr>
            </w:pPr>
            <w:r w:rsidRPr="00727933">
              <w:rPr>
                <w:lang w:eastAsia="en-AU"/>
              </w:rPr>
              <w:t>Improved Liveability</w:t>
            </w:r>
          </w:p>
        </w:tc>
        <w:tc>
          <w:tcPr>
            <w:tcW w:w="1560" w:type="dxa"/>
            <w:noWrap/>
            <w:hideMark/>
          </w:tcPr>
          <w:p w:rsidRPr="00727933" w:rsidR="009830A6" w:rsidP="00EF5276" w:rsidRDefault="009830A6" w14:paraId="1F7D7658" w14:textId="77777777">
            <w:pPr>
              <w:spacing w:before="60" w:after="60" w:line="200" w:lineRule="atLeast"/>
              <w:jc w:val="center"/>
              <w:rPr>
                <w:lang w:eastAsia="en-AU"/>
              </w:rPr>
            </w:pPr>
            <w:r w:rsidRPr="00727933">
              <w:rPr>
                <w:lang w:eastAsia="en-AU"/>
              </w:rPr>
              <w:t>Fully Accessible</w:t>
            </w:r>
          </w:p>
        </w:tc>
        <w:tc>
          <w:tcPr>
            <w:tcW w:w="1157" w:type="dxa"/>
            <w:noWrap/>
            <w:hideMark/>
          </w:tcPr>
          <w:p w:rsidRPr="00727933" w:rsidR="009830A6" w:rsidP="00EF5276" w:rsidRDefault="009830A6" w14:paraId="2B31D620" w14:textId="77777777">
            <w:pPr>
              <w:spacing w:before="60" w:after="60" w:line="200" w:lineRule="atLeast"/>
              <w:jc w:val="center"/>
              <w:rPr>
                <w:lang w:eastAsia="en-AU"/>
              </w:rPr>
            </w:pPr>
            <w:r w:rsidRPr="00727933">
              <w:rPr>
                <w:lang w:eastAsia="en-AU"/>
              </w:rPr>
              <w:t>Robust</w:t>
            </w:r>
          </w:p>
        </w:tc>
        <w:tc>
          <w:tcPr>
            <w:tcW w:w="1388" w:type="dxa"/>
            <w:noWrap/>
            <w:hideMark/>
          </w:tcPr>
          <w:p w:rsidRPr="00727933" w:rsidR="009830A6" w:rsidP="00EF5276" w:rsidRDefault="009830A6" w14:paraId="31F06065" w14:textId="77777777">
            <w:pPr>
              <w:spacing w:before="60" w:after="60" w:line="200" w:lineRule="atLeast"/>
              <w:jc w:val="center"/>
              <w:rPr>
                <w:lang w:eastAsia="en-AU"/>
              </w:rPr>
            </w:pPr>
            <w:r w:rsidRPr="00727933">
              <w:rPr>
                <w:lang w:eastAsia="en-AU"/>
              </w:rPr>
              <w:t>Robust with Breakout Room</w:t>
            </w:r>
          </w:p>
        </w:tc>
        <w:tc>
          <w:tcPr>
            <w:tcW w:w="1388" w:type="dxa"/>
            <w:noWrap/>
            <w:hideMark/>
          </w:tcPr>
          <w:p w:rsidRPr="00727933" w:rsidR="009830A6" w:rsidP="00EF5276" w:rsidRDefault="009830A6" w14:paraId="6DAEC334" w14:textId="77777777">
            <w:pPr>
              <w:spacing w:before="60" w:after="60" w:line="200" w:lineRule="atLeast"/>
              <w:jc w:val="center"/>
              <w:rPr>
                <w:lang w:eastAsia="en-AU"/>
              </w:rPr>
            </w:pPr>
            <w:r w:rsidRPr="00727933">
              <w:rPr>
                <w:lang w:eastAsia="en-AU"/>
              </w:rPr>
              <w:t xml:space="preserve">High Physical Support </w:t>
            </w:r>
          </w:p>
        </w:tc>
      </w:tr>
      <w:tr w:rsidRPr="00727933" w:rsidR="009830A6" w:rsidTr="00F77D97" w14:paraId="5F14CA64"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25704C9D" w14:textId="77777777">
            <w:pPr>
              <w:spacing w:before="60" w:after="60" w:line="200" w:lineRule="atLeast"/>
              <w:rPr>
                <w:color w:val="000000"/>
                <w:lang w:eastAsia="en-AU"/>
              </w:rPr>
            </w:pPr>
            <w:r w:rsidRPr="00727933">
              <w:rPr>
                <w:rFonts w:eastAsia="Arial"/>
                <w:lang w:eastAsia="en-US"/>
              </w:rPr>
              <w:t>Apartment, 2 bedrooms, 2 residents - 1 SDA participant</w:t>
            </w:r>
          </w:p>
        </w:tc>
        <w:tc>
          <w:tcPr>
            <w:tcW w:w="1388" w:type="dxa"/>
          </w:tcPr>
          <w:p w:rsidRPr="00727933" w:rsidR="009830A6" w:rsidP="00EF5276" w:rsidRDefault="009830A6" w14:paraId="6037E5B8" w14:textId="77777777">
            <w:pPr>
              <w:spacing w:before="80" w:after="80" w:line="240" w:lineRule="atLeast"/>
              <w:jc w:val="center"/>
              <w:rPr>
                <w:rFonts w:eastAsia="Arial"/>
                <w:lang w:eastAsia="en-US"/>
              </w:rPr>
            </w:pPr>
            <w:r w:rsidRPr="00727933">
              <w:rPr>
                <w:rFonts w:eastAsia="Arial"/>
                <w:lang w:eastAsia="en-US"/>
              </w:rPr>
              <w:t>$25,598</w:t>
            </w:r>
          </w:p>
        </w:tc>
        <w:tc>
          <w:tcPr>
            <w:tcW w:w="1447" w:type="dxa"/>
            <w:noWrap/>
          </w:tcPr>
          <w:p w:rsidRPr="00727933" w:rsidR="009830A6" w:rsidP="00EF5276" w:rsidRDefault="009830A6" w14:paraId="5B74B702" w14:textId="77777777">
            <w:pPr>
              <w:spacing w:before="80" w:after="80" w:line="240" w:lineRule="atLeast"/>
              <w:jc w:val="center"/>
              <w:rPr>
                <w:rFonts w:eastAsia="Arial"/>
                <w:lang w:eastAsia="en-US"/>
              </w:rPr>
            </w:pPr>
            <w:r w:rsidRPr="00727933">
              <w:rPr>
                <w:rFonts w:eastAsia="Arial"/>
                <w:lang w:eastAsia="en-US"/>
              </w:rPr>
              <w:t>$26,165</w:t>
            </w:r>
          </w:p>
        </w:tc>
        <w:tc>
          <w:tcPr>
            <w:tcW w:w="1560" w:type="dxa"/>
            <w:noWrap/>
          </w:tcPr>
          <w:p w:rsidRPr="00727933" w:rsidR="009830A6" w:rsidP="00EF5276" w:rsidRDefault="009830A6" w14:paraId="279DA889" w14:textId="77777777">
            <w:pPr>
              <w:spacing w:before="80" w:after="80" w:line="240" w:lineRule="atLeast"/>
              <w:jc w:val="center"/>
              <w:rPr>
                <w:rFonts w:eastAsia="Arial"/>
                <w:lang w:eastAsia="en-US"/>
              </w:rPr>
            </w:pPr>
            <w:r w:rsidRPr="00727933">
              <w:rPr>
                <w:rFonts w:eastAsia="Arial"/>
                <w:lang w:eastAsia="en-US"/>
              </w:rPr>
              <w:t>$44,418</w:t>
            </w:r>
          </w:p>
        </w:tc>
        <w:tc>
          <w:tcPr>
            <w:tcW w:w="1157" w:type="dxa"/>
            <w:noWrap/>
          </w:tcPr>
          <w:p w:rsidRPr="00727933" w:rsidR="009830A6" w:rsidP="00EF5276" w:rsidRDefault="009830A6" w14:paraId="66575D51" w14:textId="77777777">
            <w:pPr>
              <w:spacing w:before="80" w:after="80" w:line="240" w:lineRule="atLeast"/>
              <w:jc w:val="center"/>
              <w:rPr>
                <w:rFonts w:eastAsia="Arial"/>
                <w:lang w:eastAsia="en-US"/>
              </w:rPr>
            </w:pPr>
            <w:r w:rsidRPr="00727933">
              <w:rPr>
                <w:rFonts w:eastAsia="Arial"/>
                <w:lang w:eastAsia="en-US"/>
              </w:rPr>
              <w:t>N/A</w:t>
            </w:r>
          </w:p>
        </w:tc>
        <w:tc>
          <w:tcPr>
            <w:tcW w:w="1388" w:type="dxa"/>
            <w:noWrap/>
          </w:tcPr>
          <w:p w:rsidRPr="00727933" w:rsidR="009830A6" w:rsidP="00EF5276" w:rsidRDefault="009830A6" w14:paraId="40A3EC8E" w14:textId="77777777">
            <w:pPr>
              <w:spacing w:before="80" w:after="80" w:line="240" w:lineRule="atLeast"/>
              <w:jc w:val="center"/>
              <w:rPr>
                <w:rFonts w:eastAsia="Arial"/>
                <w:lang w:eastAsia="en-US"/>
              </w:rPr>
            </w:pPr>
            <w:r w:rsidRPr="00727933">
              <w:rPr>
                <w:rFonts w:eastAsia="Arial"/>
                <w:lang w:eastAsia="en-US"/>
              </w:rPr>
              <w:t>N/A</w:t>
            </w:r>
          </w:p>
        </w:tc>
        <w:tc>
          <w:tcPr>
            <w:tcW w:w="1388" w:type="dxa"/>
            <w:noWrap/>
          </w:tcPr>
          <w:p w:rsidRPr="00727933" w:rsidR="009830A6" w:rsidP="00EF5276" w:rsidRDefault="009830A6" w14:paraId="6BB6CE49" w14:textId="77777777">
            <w:pPr>
              <w:spacing w:before="80" w:after="80" w:line="240" w:lineRule="atLeast"/>
              <w:jc w:val="center"/>
              <w:rPr>
                <w:rFonts w:eastAsia="Arial"/>
                <w:lang w:eastAsia="en-US"/>
              </w:rPr>
            </w:pPr>
            <w:r w:rsidRPr="00727933">
              <w:rPr>
                <w:rFonts w:eastAsia="Arial"/>
                <w:lang w:eastAsia="en-US"/>
              </w:rPr>
              <w:t>$69,158</w:t>
            </w:r>
          </w:p>
        </w:tc>
      </w:tr>
      <w:tr w:rsidRPr="00727933" w:rsidR="009830A6" w:rsidTr="00F77D97" w14:paraId="57273CC1" w14:textId="77777777">
        <w:tc>
          <w:tcPr>
            <w:tcW w:w="6232" w:type="dxa"/>
            <w:noWrap/>
            <w:hideMark/>
          </w:tcPr>
          <w:p w:rsidRPr="00727933" w:rsidR="009830A6" w:rsidP="00EF5276" w:rsidRDefault="009830A6" w14:paraId="3BA5528B" w14:textId="77777777">
            <w:pPr>
              <w:spacing w:before="60" w:after="60" w:line="200" w:lineRule="atLeast"/>
              <w:rPr>
                <w:color w:val="000000"/>
                <w:lang w:eastAsia="en-AU"/>
              </w:rPr>
            </w:pPr>
            <w:r w:rsidRPr="00727933">
              <w:rPr>
                <w:rFonts w:eastAsia="Arial"/>
                <w:lang w:eastAsia="en-US"/>
              </w:rPr>
              <w:t>Apartment, 3 bedrooms, 2 residents - 1 SDA participant</w:t>
            </w:r>
          </w:p>
        </w:tc>
        <w:tc>
          <w:tcPr>
            <w:tcW w:w="1388" w:type="dxa"/>
          </w:tcPr>
          <w:p w:rsidRPr="00727933" w:rsidR="009830A6" w:rsidP="00EF5276" w:rsidRDefault="009830A6" w14:paraId="505C6DC5" w14:textId="77777777">
            <w:pPr>
              <w:spacing w:before="80" w:after="80" w:line="240" w:lineRule="atLeast"/>
              <w:jc w:val="center"/>
              <w:rPr>
                <w:rFonts w:eastAsia="Arial"/>
                <w:lang w:eastAsia="en-US"/>
              </w:rPr>
            </w:pPr>
            <w:r w:rsidRPr="00727933">
              <w:rPr>
                <w:rFonts w:eastAsia="Arial"/>
                <w:lang w:eastAsia="en-US"/>
              </w:rPr>
              <w:t>$25,598</w:t>
            </w:r>
          </w:p>
        </w:tc>
        <w:tc>
          <w:tcPr>
            <w:tcW w:w="1447" w:type="dxa"/>
            <w:noWrap/>
          </w:tcPr>
          <w:p w:rsidRPr="00727933" w:rsidR="009830A6" w:rsidP="00EF5276" w:rsidRDefault="009830A6" w14:paraId="04EBFF27" w14:textId="77777777">
            <w:pPr>
              <w:spacing w:before="80" w:after="80" w:line="240" w:lineRule="atLeast"/>
              <w:jc w:val="center"/>
              <w:rPr>
                <w:rFonts w:eastAsia="Arial"/>
                <w:lang w:eastAsia="en-US"/>
              </w:rPr>
            </w:pPr>
            <w:r w:rsidRPr="00727933">
              <w:rPr>
                <w:rFonts w:eastAsia="Arial"/>
                <w:lang w:eastAsia="en-US"/>
              </w:rPr>
              <w:t>$26,165</w:t>
            </w:r>
          </w:p>
        </w:tc>
        <w:tc>
          <w:tcPr>
            <w:tcW w:w="1560" w:type="dxa"/>
            <w:noWrap/>
          </w:tcPr>
          <w:p w:rsidRPr="00727933" w:rsidR="009830A6" w:rsidP="00EF5276" w:rsidRDefault="009830A6" w14:paraId="6CA833D0" w14:textId="77777777">
            <w:pPr>
              <w:spacing w:before="80" w:after="80" w:line="240" w:lineRule="atLeast"/>
              <w:jc w:val="center"/>
              <w:rPr>
                <w:rFonts w:eastAsia="Arial"/>
                <w:lang w:eastAsia="en-US"/>
              </w:rPr>
            </w:pPr>
            <w:r w:rsidRPr="00727933">
              <w:rPr>
                <w:rFonts w:eastAsia="Arial"/>
                <w:lang w:eastAsia="en-US"/>
              </w:rPr>
              <w:t>$44,418</w:t>
            </w:r>
          </w:p>
        </w:tc>
        <w:tc>
          <w:tcPr>
            <w:tcW w:w="1157" w:type="dxa"/>
            <w:noWrap/>
          </w:tcPr>
          <w:p w:rsidRPr="00727933" w:rsidR="009830A6" w:rsidP="00EF5276" w:rsidRDefault="009830A6" w14:paraId="0BD898B1" w14:textId="77777777">
            <w:pPr>
              <w:spacing w:before="80" w:after="80" w:line="240" w:lineRule="atLeast"/>
              <w:jc w:val="center"/>
              <w:rPr>
                <w:rFonts w:eastAsia="Arial"/>
                <w:lang w:eastAsia="en-US"/>
              </w:rPr>
            </w:pPr>
            <w:r w:rsidRPr="00727933">
              <w:rPr>
                <w:rFonts w:eastAsia="Arial"/>
                <w:lang w:eastAsia="en-US"/>
              </w:rPr>
              <w:t>N/A</w:t>
            </w:r>
          </w:p>
        </w:tc>
        <w:tc>
          <w:tcPr>
            <w:tcW w:w="1388" w:type="dxa"/>
            <w:noWrap/>
          </w:tcPr>
          <w:p w:rsidRPr="00727933" w:rsidR="009830A6" w:rsidP="00EF5276" w:rsidRDefault="009830A6" w14:paraId="0F6687F5" w14:textId="77777777">
            <w:pPr>
              <w:spacing w:before="80" w:after="80" w:line="240" w:lineRule="atLeast"/>
              <w:jc w:val="center"/>
              <w:rPr>
                <w:rFonts w:eastAsia="Arial"/>
                <w:lang w:eastAsia="en-US"/>
              </w:rPr>
            </w:pPr>
            <w:r w:rsidRPr="00727933">
              <w:rPr>
                <w:rFonts w:eastAsia="Arial"/>
                <w:lang w:eastAsia="en-US"/>
              </w:rPr>
              <w:t>N/A</w:t>
            </w:r>
          </w:p>
        </w:tc>
        <w:tc>
          <w:tcPr>
            <w:tcW w:w="1388" w:type="dxa"/>
            <w:noWrap/>
          </w:tcPr>
          <w:p w:rsidRPr="00727933" w:rsidR="009830A6" w:rsidP="00EF5276" w:rsidRDefault="009830A6" w14:paraId="6B7A8AAF" w14:textId="77777777">
            <w:pPr>
              <w:spacing w:before="80" w:after="80" w:line="240" w:lineRule="atLeast"/>
              <w:jc w:val="center"/>
              <w:rPr>
                <w:rFonts w:eastAsia="Arial"/>
                <w:lang w:eastAsia="en-US"/>
              </w:rPr>
            </w:pPr>
            <w:r w:rsidRPr="00727933">
              <w:rPr>
                <w:rFonts w:eastAsia="Arial"/>
                <w:lang w:eastAsia="en-US"/>
              </w:rPr>
              <w:t>$69,158</w:t>
            </w:r>
          </w:p>
        </w:tc>
      </w:tr>
      <w:tr w:rsidRPr="00727933" w:rsidR="009830A6" w:rsidTr="00F77D97" w14:paraId="4784DB17"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1752A895" w14:textId="77777777">
            <w:pPr>
              <w:spacing w:before="60" w:after="60" w:line="200" w:lineRule="atLeast"/>
              <w:rPr>
                <w:color w:val="000000"/>
                <w:lang w:eastAsia="en-AU"/>
              </w:rPr>
            </w:pPr>
            <w:r w:rsidRPr="00727933">
              <w:rPr>
                <w:rFonts w:eastAsia="Arial"/>
                <w:lang w:eastAsia="en-US"/>
              </w:rPr>
              <w:t>Villa, 2 bedrooms - 1 SDA participant</w:t>
            </w:r>
          </w:p>
        </w:tc>
        <w:tc>
          <w:tcPr>
            <w:tcW w:w="1388" w:type="dxa"/>
          </w:tcPr>
          <w:p w:rsidRPr="00727933" w:rsidR="009830A6" w:rsidP="00EF5276" w:rsidRDefault="009830A6" w14:paraId="591A2841" w14:textId="77777777">
            <w:pPr>
              <w:spacing w:before="80" w:after="80" w:line="240" w:lineRule="atLeast"/>
              <w:jc w:val="center"/>
              <w:rPr>
                <w:rFonts w:eastAsia="Arial"/>
                <w:lang w:eastAsia="en-US"/>
              </w:rPr>
            </w:pPr>
            <w:r w:rsidRPr="00727933">
              <w:rPr>
                <w:rFonts w:eastAsia="Arial"/>
                <w:lang w:eastAsia="en-US"/>
              </w:rPr>
              <w:t>$12,942</w:t>
            </w:r>
          </w:p>
        </w:tc>
        <w:tc>
          <w:tcPr>
            <w:tcW w:w="1447" w:type="dxa"/>
            <w:noWrap/>
          </w:tcPr>
          <w:p w:rsidRPr="00727933" w:rsidR="009830A6" w:rsidP="00EF5276" w:rsidRDefault="009830A6" w14:paraId="5B87346E" w14:textId="77777777">
            <w:pPr>
              <w:spacing w:before="80" w:after="80" w:line="240" w:lineRule="atLeast"/>
              <w:jc w:val="center"/>
              <w:rPr>
                <w:rFonts w:eastAsia="Arial"/>
                <w:lang w:eastAsia="en-US"/>
              </w:rPr>
            </w:pPr>
            <w:r w:rsidRPr="00727933">
              <w:rPr>
                <w:rFonts w:eastAsia="Arial"/>
                <w:lang w:eastAsia="en-US"/>
              </w:rPr>
              <w:t>$13,284</w:t>
            </w:r>
          </w:p>
        </w:tc>
        <w:tc>
          <w:tcPr>
            <w:tcW w:w="1560" w:type="dxa"/>
            <w:noWrap/>
          </w:tcPr>
          <w:p w:rsidRPr="00727933" w:rsidR="009830A6" w:rsidP="00EF5276" w:rsidRDefault="009830A6" w14:paraId="6CF35299" w14:textId="77777777">
            <w:pPr>
              <w:spacing w:before="80" w:after="80" w:line="240" w:lineRule="atLeast"/>
              <w:jc w:val="center"/>
              <w:rPr>
                <w:rFonts w:eastAsia="Arial"/>
                <w:lang w:eastAsia="en-US"/>
              </w:rPr>
            </w:pPr>
            <w:r w:rsidRPr="00727933">
              <w:rPr>
                <w:rFonts w:eastAsia="Arial"/>
                <w:lang w:eastAsia="en-US"/>
              </w:rPr>
              <w:t>$22,218</w:t>
            </w:r>
          </w:p>
        </w:tc>
        <w:tc>
          <w:tcPr>
            <w:tcW w:w="1157" w:type="dxa"/>
            <w:noWrap/>
          </w:tcPr>
          <w:p w:rsidRPr="00727933" w:rsidR="009830A6" w:rsidP="00EF5276" w:rsidRDefault="009830A6" w14:paraId="4DB4B456" w14:textId="77777777">
            <w:pPr>
              <w:spacing w:before="80" w:after="80" w:line="240" w:lineRule="atLeast"/>
              <w:jc w:val="center"/>
              <w:rPr>
                <w:rFonts w:eastAsia="Arial"/>
                <w:lang w:eastAsia="en-US"/>
              </w:rPr>
            </w:pPr>
            <w:r w:rsidRPr="00727933">
              <w:rPr>
                <w:rFonts w:eastAsia="Arial"/>
                <w:lang w:eastAsia="en-US"/>
              </w:rPr>
              <w:t>$27,593</w:t>
            </w:r>
          </w:p>
        </w:tc>
        <w:tc>
          <w:tcPr>
            <w:tcW w:w="1388" w:type="dxa"/>
            <w:noWrap/>
          </w:tcPr>
          <w:p w:rsidRPr="00727933" w:rsidR="009830A6" w:rsidP="00EF5276" w:rsidRDefault="009830A6" w14:paraId="287731B8" w14:textId="77777777">
            <w:pPr>
              <w:spacing w:before="80" w:after="80" w:line="240" w:lineRule="atLeast"/>
              <w:jc w:val="center"/>
              <w:rPr>
                <w:rFonts w:eastAsia="Arial"/>
                <w:lang w:eastAsia="en-US"/>
              </w:rPr>
            </w:pPr>
            <w:r w:rsidRPr="00727933">
              <w:rPr>
                <w:rFonts w:eastAsia="Arial"/>
                <w:lang w:eastAsia="en-US"/>
              </w:rPr>
              <w:t>$30,337</w:t>
            </w:r>
          </w:p>
        </w:tc>
        <w:tc>
          <w:tcPr>
            <w:tcW w:w="1388" w:type="dxa"/>
            <w:noWrap/>
          </w:tcPr>
          <w:p w:rsidRPr="00727933" w:rsidR="009830A6" w:rsidP="00EF5276" w:rsidRDefault="009830A6" w14:paraId="7FBB1796" w14:textId="77777777">
            <w:pPr>
              <w:spacing w:before="80" w:after="80" w:line="240" w:lineRule="atLeast"/>
              <w:jc w:val="center"/>
              <w:rPr>
                <w:rFonts w:eastAsia="Arial"/>
                <w:lang w:eastAsia="en-US"/>
              </w:rPr>
            </w:pPr>
            <w:r w:rsidRPr="00727933">
              <w:rPr>
                <w:rFonts w:eastAsia="Arial"/>
                <w:lang w:eastAsia="en-US"/>
              </w:rPr>
              <w:t>$36,878</w:t>
            </w:r>
          </w:p>
        </w:tc>
      </w:tr>
      <w:tr w:rsidRPr="00727933" w:rsidR="009830A6" w:rsidTr="00F77D97" w14:paraId="01995EFB" w14:textId="77777777">
        <w:tc>
          <w:tcPr>
            <w:tcW w:w="6232" w:type="dxa"/>
            <w:noWrap/>
          </w:tcPr>
          <w:p w:rsidRPr="00727933" w:rsidR="009830A6" w:rsidP="00EF5276" w:rsidRDefault="009830A6" w14:paraId="4ED5D619" w14:textId="77777777">
            <w:pPr>
              <w:spacing w:before="60" w:after="60" w:line="200" w:lineRule="atLeast"/>
              <w:rPr>
                <w:color w:val="000000"/>
                <w:lang w:eastAsia="en-AU"/>
              </w:rPr>
            </w:pPr>
            <w:r w:rsidRPr="00727933">
              <w:rPr>
                <w:rFonts w:eastAsia="Arial"/>
                <w:lang w:eastAsia="en-US"/>
              </w:rPr>
              <w:t>Villa, 3 bedrooms - 2 SDA participants</w:t>
            </w:r>
          </w:p>
        </w:tc>
        <w:tc>
          <w:tcPr>
            <w:tcW w:w="1388" w:type="dxa"/>
          </w:tcPr>
          <w:p w:rsidRPr="00727933" w:rsidR="009830A6" w:rsidP="00EF5276" w:rsidRDefault="009830A6" w14:paraId="7C8367A0" w14:textId="77777777">
            <w:pPr>
              <w:spacing w:before="80" w:after="80" w:line="240" w:lineRule="atLeast"/>
              <w:jc w:val="center"/>
              <w:rPr>
                <w:rFonts w:eastAsia="Arial"/>
                <w:lang w:eastAsia="en-US"/>
              </w:rPr>
            </w:pPr>
            <w:r w:rsidRPr="00727933">
              <w:rPr>
                <w:rFonts w:eastAsia="Arial"/>
                <w:lang w:eastAsia="en-US"/>
              </w:rPr>
              <w:t>$6,845</w:t>
            </w:r>
          </w:p>
        </w:tc>
        <w:tc>
          <w:tcPr>
            <w:tcW w:w="1447" w:type="dxa"/>
            <w:noWrap/>
          </w:tcPr>
          <w:p w:rsidRPr="00727933" w:rsidR="009830A6" w:rsidP="00EF5276" w:rsidRDefault="009830A6" w14:paraId="582B7091" w14:textId="77777777">
            <w:pPr>
              <w:spacing w:before="80" w:after="80" w:line="240" w:lineRule="atLeast"/>
              <w:jc w:val="center"/>
              <w:rPr>
                <w:rFonts w:eastAsia="Arial"/>
                <w:lang w:eastAsia="en-US"/>
              </w:rPr>
            </w:pPr>
            <w:r w:rsidRPr="00727933">
              <w:rPr>
                <w:rFonts w:eastAsia="Arial"/>
                <w:lang w:eastAsia="en-US"/>
              </w:rPr>
              <w:t>$7,071</w:t>
            </w:r>
          </w:p>
        </w:tc>
        <w:tc>
          <w:tcPr>
            <w:tcW w:w="1560" w:type="dxa"/>
            <w:noWrap/>
          </w:tcPr>
          <w:p w:rsidRPr="00727933" w:rsidR="009830A6" w:rsidP="00EF5276" w:rsidRDefault="009830A6" w14:paraId="158A45DE" w14:textId="77777777">
            <w:pPr>
              <w:spacing w:before="80" w:after="80" w:line="240" w:lineRule="atLeast"/>
              <w:jc w:val="center"/>
              <w:rPr>
                <w:rFonts w:eastAsia="Arial"/>
                <w:lang w:eastAsia="en-US"/>
              </w:rPr>
            </w:pPr>
            <w:r w:rsidRPr="00727933">
              <w:rPr>
                <w:rFonts w:eastAsia="Arial"/>
                <w:lang w:eastAsia="en-US"/>
              </w:rPr>
              <w:t>$12,600</w:t>
            </w:r>
          </w:p>
        </w:tc>
        <w:tc>
          <w:tcPr>
            <w:tcW w:w="1157" w:type="dxa"/>
            <w:noWrap/>
          </w:tcPr>
          <w:p w:rsidRPr="00727933" w:rsidR="009830A6" w:rsidP="00EF5276" w:rsidRDefault="009830A6" w14:paraId="74A70B4B" w14:textId="77777777">
            <w:pPr>
              <w:spacing w:before="80" w:after="80" w:line="240" w:lineRule="atLeast"/>
              <w:jc w:val="center"/>
              <w:rPr>
                <w:rFonts w:eastAsia="Arial"/>
                <w:lang w:eastAsia="en-US"/>
              </w:rPr>
            </w:pPr>
            <w:r w:rsidRPr="00727933">
              <w:rPr>
                <w:rFonts w:eastAsia="Arial"/>
                <w:lang w:eastAsia="en-US"/>
              </w:rPr>
              <w:t>$16,193</w:t>
            </w:r>
          </w:p>
        </w:tc>
        <w:tc>
          <w:tcPr>
            <w:tcW w:w="1388" w:type="dxa"/>
            <w:noWrap/>
          </w:tcPr>
          <w:p w:rsidRPr="00727933" w:rsidR="009830A6" w:rsidP="00EF5276" w:rsidRDefault="009830A6" w14:paraId="47693E8C" w14:textId="77777777">
            <w:pPr>
              <w:spacing w:before="80" w:after="80" w:line="240" w:lineRule="atLeast"/>
              <w:jc w:val="center"/>
              <w:rPr>
                <w:rFonts w:eastAsia="Arial"/>
                <w:lang w:eastAsia="en-US"/>
              </w:rPr>
            </w:pPr>
            <w:r w:rsidRPr="00727933">
              <w:rPr>
                <w:rFonts w:eastAsia="Arial"/>
                <w:lang w:eastAsia="en-US"/>
              </w:rPr>
              <w:t>$17,565</w:t>
            </w:r>
          </w:p>
        </w:tc>
        <w:tc>
          <w:tcPr>
            <w:tcW w:w="1388" w:type="dxa"/>
            <w:noWrap/>
          </w:tcPr>
          <w:p w:rsidRPr="00727933" w:rsidR="009830A6" w:rsidP="00EF5276" w:rsidRDefault="009830A6" w14:paraId="2B9155E8" w14:textId="77777777">
            <w:pPr>
              <w:spacing w:before="80" w:after="80" w:line="240" w:lineRule="atLeast"/>
              <w:jc w:val="center"/>
              <w:rPr>
                <w:rFonts w:eastAsia="Arial"/>
                <w:lang w:eastAsia="en-US"/>
              </w:rPr>
            </w:pPr>
            <w:r w:rsidRPr="00727933">
              <w:rPr>
                <w:rFonts w:eastAsia="Arial"/>
                <w:lang w:eastAsia="en-US"/>
              </w:rPr>
              <w:t>$22,633</w:t>
            </w:r>
          </w:p>
        </w:tc>
      </w:tr>
      <w:tr w:rsidRPr="00727933" w:rsidR="009830A6" w:rsidTr="00F77D97" w14:paraId="0DBA7123"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73DD7169" w14:textId="77777777">
            <w:pPr>
              <w:spacing w:before="60" w:after="60" w:line="200" w:lineRule="atLeast"/>
              <w:rPr>
                <w:color w:val="000000"/>
                <w:lang w:eastAsia="en-AU"/>
              </w:rPr>
            </w:pPr>
            <w:r w:rsidRPr="00727933">
              <w:rPr>
                <w:rFonts w:eastAsia="Arial"/>
                <w:lang w:eastAsia="en-US"/>
              </w:rPr>
              <w:t>Villa, 3 bedrooms - 1 SDA participant</w:t>
            </w:r>
          </w:p>
        </w:tc>
        <w:tc>
          <w:tcPr>
            <w:tcW w:w="1388" w:type="dxa"/>
          </w:tcPr>
          <w:p w:rsidRPr="00727933" w:rsidR="009830A6" w:rsidP="00EF5276" w:rsidRDefault="009830A6" w14:paraId="1154CC20" w14:textId="77777777">
            <w:pPr>
              <w:spacing w:before="80" w:after="80" w:line="240" w:lineRule="atLeast"/>
              <w:jc w:val="center"/>
              <w:rPr>
                <w:rFonts w:eastAsia="Arial"/>
                <w:lang w:eastAsia="en-US"/>
              </w:rPr>
            </w:pPr>
            <w:r w:rsidRPr="00727933">
              <w:rPr>
                <w:rFonts w:eastAsia="Arial"/>
                <w:lang w:eastAsia="en-US"/>
              </w:rPr>
              <w:t>$12,942</w:t>
            </w:r>
          </w:p>
        </w:tc>
        <w:tc>
          <w:tcPr>
            <w:tcW w:w="1447" w:type="dxa"/>
            <w:noWrap/>
          </w:tcPr>
          <w:p w:rsidRPr="00727933" w:rsidR="009830A6" w:rsidP="00EF5276" w:rsidRDefault="009830A6" w14:paraId="7D2793C1" w14:textId="77777777">
            <w:pPr>
              <w:spacing w:before="80" w:after="80" w:line="240" w:lineRule="atLeast"/>
              <w:jc w:val="center"/>
              <w:rPr>
                <w:rFonts w:eastAsia="Arial"/>
                <w:lang w:eastAsia="en-US"/>
              </w:rPr>
            </w:pPr>
            <w:r w:rsidRPr="00727933">
              <w:rPr>
                <w:rFonts w:eastAsia="Arial"/>
                <w:lang w:eastAsia="en-US"/>
              </w:rPr>
              <w:t>$13,284</w:t>
            </w:r>
          </w:p>
        </w:tc>
        <w:tc>
          <w:tcPr>
            <w:tcW w:w="1560" w:type="dxa"/>
            <w:noWrap/>
          </w:tcPr>
          <w:p w:rsidRPr="00727933" w:rsidR="009830A6" w:rsidP="00EF5276" w:rsidRDefault="009830A6" w14:paraId="725C52CA" w14:textId="77777777">
            <w:pPr>
              <w:spacing w:before="80" w:after="80" w:line="240" w:lineRule="atLeast"/>
              <w:jc w:val="center"/>
              <w:rPr>
                <w:rFonts w:eastAsia="Arial"/>
                <w:lang w:eastAsia="en-US"/>
              </w:rPr>
            </w:pPr>
            <w:r w:rsidRPr="00727933">
              <w:rPr>
                <w:rFonts w:eastAsia="Arial"/>
                <w:lang w:eastAsia="en-US"/>
              </w:rPr>
              <w:t>$22,218</w:t>
            </w:r>
          </w:p>
        </w:tc>
        <w:tc>
          <w:tcPr>
            <w:tcW w:w="1157" w:type="dxa"/>
            <w:noWrap/>
          </w:tcPr>
          <w:p w:rsidRPr="00727933" w:rsidR="009830A6" w:rsidP="00EF5276" w:rsidRDefault="009830A6" w14:paraId="5AE0FD00" w14:textId="77777777">
            <w:pPr>
              <w:spacing w:before="80" w:after="80" w:line="240" w:lineRule="atLeast"/>
              <w:jc w:val="center"/>
              <w:rPr>
                <w:rFonts w:eastAsia="Arial"/>
                <w:lang w:eastAsia="en-US"/>
              </w:rPr>
            </w:pPr>
            <w:r w:rsidRPr="00727933">
              <w:rPr>
                <w:rFonts w:eastAsia="Arial"/>
                <w:lang w:eastAsia="en-US"/>
              </w:rPr>
              <w:t>$27,593</w:t>
            </w:r>
          </w:p>
        </w:tc>
        <w:tc>
          <w:tcPr>
            <w:tcW w:w="1388" w:type="dxa"/>
            <w:noWrap/>
          </w:tcPr>
          <w:p w:rsidRPr="00727933" w:rsidR="009830A6" w:rsidP="00EF5276" w:rsidRDefault="009830A6" w14:paraId="0456DF51" w14:textId="77777777">
            <w:pPr>
              <w:spacing w:before="80" w:after="80" w:line="240" w:lineRule="atLeast"/>
              <w:jc w:val="center"/>
              <w:rPr>
                <w:rFonts w:eastAsia="Arial"/>
                <w:lang w:eastAsia="en-US"/>
              </w:rPr>
            </w:pPr>
            <w:r w:rsidRPr="00727933">
              <w:rPr>
                <w:rFonts w:eastAsia="Arial"/>
                <w:lang w:eastAsia="en-US"/>
              </w:rPr>
              <w:t>$30,337</w:t>
            </w:r>
          </w:p>
        </w:tc>
        <w:tc>
          <w:tcPr>
            <w:tcW w:w="1388" w:type="dxa"/>
            <w:noWrap/>
          </w:tcPr>
          <w:p w:rsidRPr="00727933" w:rsidR="009830A6" w:rsidP="00EF5276" w:rsidRDefault="009830A6" w14:paraId="13C1D2A3" w14:textId="77777777">
            <w:pPr>
              <w:spacing w:before="80" w:after="80" w:line="240" w:lineRule="atLeast"/>
              <w:jc w:val="center"/>
              <w:rPr>
                <w:rFonts w:eastAsia="Arial"/>
                <w:lang w:eastAsia="en-US"/>
              </w:rPr>
            </w:pPr>
            <w:r w:rsidRPr="00727933">
              <w:rPr>
                <w:rFonts w:eastAsia="Arial"/>
                <w:lang w:eastAsia="en-US"/>
              </w:rPr>
              <w:t>$36,878</w:t>
            </w:r>
          </w:p>
        </w:tc>
      </w:tr>
      <w:tr w:rsidRPr="00727933" w:rsidR="009830A6" w:rsidTr="00F77D97" w14:paraId="100B685B" w14:textId="77777777">
        <w:tc>
          <w:tcPr>
            <w:tcW w:w="6232" w:type="dxa"/>
            <w:noWrap/>
            <w:hideMark/>
          </w:tcPr>
          <w:p w:rsidRPr="00727933" w:rsidR="009830A6" w:rsidP="00EF5276" w:rsidRDefault="009830A6" w14:paraId="44930EDA" w14:textId="77777777">
            <w:pPr>
              <w:spacing w:before="60" w:after="60" w:line="200" w:lineRule="atLeast"/>
              <w:rPr>
                <w:color w:val="000000"/>
                <w:lang w:eastAsia="en-AU"/>
              </w:rPr>
            </w:pPr>
            <w:r w:rsidRPr="00727933">
              <w:rPr>
                <w:rFonts w:eastAsia="Arial"/>
                <w:lang w:eastAsia="en-US"/>
              </w:rPr>
              <w:t>House, 2 bedrooms - 1 SDA participant</w:t>
            </w:r>
          </w:p>
        </w:tc>
        <w:tc>
          <w:tcPr>
            <w:tcW w:w="1388" w:type="dxa"/>
          </w:tcPr>
          <w:p w:rsidRPr="00727933" w:rsidR="009830A6" w:rsidP="00EF5276" w:rsidRDefault="009830A6" w14:paraId="58AD9171" w14:textId="77777777">
            <w:pPr>
              <w:spacing w:before="80" w:after="80" w:line="240" w:lineRule="atLeast"/>
              <w:jc w:val="center"/>
              <w:rPr>
                <w:rFonts w:eastAsia="Arial"/>
                <w:lang w:eastAsia="en-US"/>
              </w:rPr>
            </w:pPr>
            <w:r w:rsidRPr="00727933">
              <w:rPr>
                <w:rFonts w:eastAsia="Arial"/>
                <w:lang w:eastAsia="en-US"/>
              </w:rPr>
              <w:t>$7,883</w:t>
            </w:r>
          </w:p>
        </w:tc>
        <w:tc>
          <w:tcPr>
            <w:tcW w:w="1447" w:type="dxa"/>
            <w:noWrap/>
          </w:tcPr>
          <w:p w:rsidRPr="00727933" w:rsidR="009830A6" w:rsidP="00EF5276" w:rsidRDefault="009830A6" w14:paraId="15B18A7F" w14:textId="77777777">
            <w:pPr>
              <w:spacing w:before="80" w:after="80" w:line="240" w:lineRule="atLeast"/>
              <w:jc w:val="center"/>
              <w:rPr>
                <w:rFonts w:eastAsia="Arial"/>
                <w:lang w:eastAsia="en-US"/>
              </w:rPr>
            </w:pPr>
            <w:r w:rsidRPr="00727933">
              <w:rPr>
                <w:rFonts w:eastAsia="Arial"/>
                <w:lang w:eastAsia="en-US"/>
              </w:rPr>
              <w:t>$8,046</w:t>
            </w:r>
          </w:p>
        </w:tc>
        <w:tc>
          <w:tcPr>
            <w:tcW w:w="1560" w:type="dxa"/>
            <w:noWrap/>
          </w:tcPr>
          <w:p w:rsidRPr="00727933" w:rsidR="009830A6" w:rsidP="00EF5276" w:rsidRDefault="009830A6" w14:paraId="571AF9EF" w14:textId="77777777">
            <w:pPr>
              <w:spacing w:before="80" w:after="80" w:line="240" w:lineRule="atLeast"/>
              <w:jc w:val="center"/>
              <w:rPr>
                <w:rFonts w:eastAsia="Arial"/>
                <w:lang w:eastAsia="en-US"/>
              </w:rPr>
            </w:pPr>
            <w:r w:rsidRPr="00727933">
              <w:rPr>
                <w:rFonts w:eastAsia="Arial"/>
                <w:lang w:eastAsia="en-US"/>
              </w:rPr>
              <w:t>$13,597</w:t>
            </w:r>
          </w:p>
        </w:tc>
        <w:tc>
          <w:tcPr>
            <w:tcW w:w="1157" w:type="dxa"/>
            <w:noWrap/>
          </w:tcPr>
          <w:p w:rsidRPr="00727933" w:rsidR="009830A6" w:rsidP="00EF5276" w:rsidRDefault="009830A6" w14:paraId="40F330D2" w14:textId="77777777">
            <w:pPr>
              <w:spacing w:before="80" w:after="80" w:line="240" w:lineRule="atLeast"/>
              <w:jc w:val="center"/>
              <w:rPr>
                <w:rFonts w:eastAsia="Arial"/>
                <w:lang w:eastAsia="en-US"/>
              </w:rPr>
            </w:pPr>
            <w:r w:rsidRPr="00727933">
              <w:rPr>
                <w:rFonts w:eastAsia="Arial"/>
                <w:lang w:eastAsia="en-US"/>
              </w:rPr>
              <w:t>$17,647</w:t>
            </w:r>
          </w:p>
        </w:tc>
        <w:tc>
          <w:tcPr>
            <w:tcW w:w="1388" w:type="dxa"/>
            <w:noWrap/>
          </w:tcPr>
          <w:p w:rsidRPr="00727933" w:rsidR="009830A6" w:rsidP="00EF5276" w:rsidRDefault="009830A6" w14:paraId="4CA4D0D0" w14:textId="77777777">
            <w:pPr>
              <w:spacing w:before="80" w:after="80" w:line="240" w:lineRule="atLeast"/>
              <w:jc w:val="center"/>
              <w:rPr>
                <w:rFonts w:eastAsia="Arial"/>
                <w:lang w:eastAsia="en-US"/>
              </w:rPr>
            </w:pPr>
            <w:r w:rsidRPr="00727933">
              <w:rPr>
                <w:rFonts w:eastAsia="Arial"/>
                <w:lang w:eastAsia="en-US"/>
              </w:rPr>
              <w:t>$19,018</w:t>
            </w:r>
          </w:p>
        </w:tc>
        <w:tc>
          <w:tcPr>
            <w:tcW w:w="1388" w:type="dxa"/>
            <w:noWrap/>
          </w:tcPr>
          <w:p w:rsidRPr="00727933" w:rsidR="009830A6" w:rsidP="00EF5276" w:rsidRDefault="009830A6" w14:paraId="69EBA44F" w14:textId="77777777">
            <w:pPr>
              <w:spacing w:before="80" w:after="80" w:line="240" w:lineRule="atLeast"/>
              <w:jc w:val="center"/>
              <w:rPr>
                <w:rFonts w:eastAsia="Arial"/>
                <w:lang w:eastAsia="en-US"/>
              </w:rPr>
            </w:pPr>
            <w:r w:rsidRPr="00727933">
              <w:rPr>
                <w:rFonts w:eastAsia="Arial"/>
                <w:lang w:eastAsia="en-US"/>
              </w:rPr>
              <w:t>$24,130</w:t>
            </w:r>
          </w:p>
        </w:tc>
      </w:tr>
      <w:tr w:rsidRPr="00727933" w:rsidR="009830A6" w:rsidTr="00F77D97" w14:paraId="1BA61151"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20AF35FD" w14:textId="77777777">
            <w:pPr>
              <w:spacing w:before="60" w:after="60" w:line="200" w:lineRule="atLeast"/>
              <w:rPr>
                <w:color w:val="000000"/>
                <w:lang w:eastAsia="en-AU"/>
              </w:rPr>
            </w:pPr>
            <w:r w:rsidRPr="00727933">
              <w:rPr>
                <w:rFonts w:eastAsia="Arial"/>
                <w:lang w:eastAsia="en-US"/>
              </w:rPr>
              <w:t>House, 3 bedrooms - 2 SDA participants</w:t>
            </w:r>
          </w:p>
        </w:tc>
        <w:tc>
          <w:tcPr>
            <w:tcW w:w="1388" w:type="dxa"/>
          </w:tcPr>
          <w:p w:rsidRPr="00727933" w:rsidR="009830A6" w:rsidP="00EF5276" w:rsidRDefault="009830A6" w14:paraId="7CB6F6F6" w14:textId="77777777">
            <w:pPr>
              <w:spacing w:before="80" w:after="80" w:line="240" w:lineRule="atLeast"/>
              <w:jc w:val="center"/>
              <w:rPr>
                <w:rFonts w:eastAsia="Arial"/>
                <w:lang w:eastAsia="en-US"/>
              </w:rPr>
            </w:pPr>
            <w:r w:rsidRPr="00727933">
              <w:rPr>
                <w:rFonts w:eastAsia="Arial"/>
                <w:lang w:eastAsia="en-US"/>
              </w:rPr>
              <w:t>$7,883</w:t>
            </w:r>
          </w:p>
        </w:tc>
        <w:tc>
          <w:tcPr>
            <w:tcW w:w="1447" w:type="dxa"/>
            <w:noWrap/>
          </w:tcPr>
          <w:p w:rsidRPr="00727933" w:rsidR="009830A6" w:rsidP="00EF5276" w:rsidRDefault="009830A6" w14:paraId="122D2339" w14:textId="77777777">
            <w:pPr>
              <w:spacing w:before="80" w:after="80" w:line="240" w:lineRule="atLeast"/>
              <w:jc w:val="center"/>
              <w:rPr>
                <w:rFonts w:eastAsia="Arial"/>
                <w:lang w:eastAsia="en-US"/>
              </w:rPr>
            </w:pPr>
            <w:r w:rsidRPr="00727933">
              <w:rPr>
                <w:rFonts w:eastAsia="Arial"/>
                <w:lang w:eastAsia="en-US"/>
              </w:rPr>
              <w:t>$8,046</w:t>
            </w:r>
          </w:p>
        </w:tc>
        <w:tc>
          <w:tcPr>
            <w:tcW w:w="1560" w:type="dxa"/>
            <w:noWrap/>
          </w:tcPr>
          <w:p w:rsidRPr="00727933" w:rsidR="009830A6" w:rsidP="00EF5276" w:rsidRDefault="009830A6" w14:paraId="68ACEBE4" w14:textId="77777777">
            <w:pPr>
              <w:spacing w:before="80" w:after="80" w:line="240" w:lineRule="atLeast"/>
              <w:jc w:val="center"/>
              <w:rPr>
                <w:rFonts w:eastAsia="Arial"/>
                <w:lang w:eastAsia="en-US"/>
              </w:rPr>
            </w:pPr>
            <w:r w:rsidRPr="00727933">
              <w:rPr>
                <w:rFonts w:eastAsia="Arial"/>
                <w:lang w:eastAsia="en-US"/>
              </w:rPr>
              <w:t>$13,597</w:t>
            </w:r>
          </w:p>
        </w:tc>
        <w:tc>
          <w:tcPr>
            <w:tcW w:w="1157" w:type="dxa"/>
            <w:noWrap/>
          </w:tcPr>
          <w:p w:rsidRPr="00727933" w:rsidR="009830A6" w:rsidP="00EF5276" w:rsidRDefault="009830A6" w14:paraId="4CE26DC8" w14:textId="77777777">
            <w:pPr>
              <w:spacing w:before="80" w:after="80" w:line="240" w:lineRule="atLeast"/>
              <w:jc w:val="center"/>
              <w:rPr>
                <w:rFonts w:eastAsia="Arial"/>
                <w:lang w:eastAsia="en-US"/>
              </w:rPr>
            </w:pPr>
            <w:r w:rsidRPr="00727933">
              <w:rPr>
                <w:rFonts w:eastAsia="Arial"/>
                <w:lang w:eastAsia="en-US"/>
              </w:rPr>
              <w:t>$17,647</w:t>
            </w:r>
          </w:p>
        </w:tc>
        <w:tc>
          <w:tcPr>
            <w:tcW w:w="1388" w:type="dxa"/>
            <w:noWrap/>
          </w:tcPr>
          <w:p w:rsidRPr="00727933" w:rsidR="009830A6" w:rsidP="00EF5276" w:rsidRDefault="009830A6" w14:paraId="259A7756" w14:textId="77777777">
            <w:pPr>
              <w:spacing w:before="80" w:after="80" w:line="240" w:lineRule="atLeast"/>
              <w:jc w:val="center"/>
              <w:rPr>
                <w:rFonts w:eastAsia="Arial"/>
                <w:lang w:eastAsia="en-US"/>
              </w:rPr>
            </w:pPr>
            <w:r w:rsidRPr="00727933">
              <w:rPr>
                <w:rFonts w:eastAsia="Arial"/>
                <w:lang w:eastAsia="en-US"/>
              </w:rPr>
              <w:t>$19,018</w:t>
            </w:r>
          </w:p>
        </w:tc>
        <w:tc>
          <w:tcPr>
            <w:tcW w:w="1388" w:type="dxa"/>
            <w:noWrap/>
          </w:tcPr>
          <w:p w:rsidRPr="00727933" w:rsidR="009830A6" w:rsidP="00EF5276" w:rsidRDefault="009830A6" w14:paraId="31E0E460" w14:textId="77777777">
            <w:pPr>
              <w:spacing w:before="80" w:after="80" w:line="240" w:lineRule="atLeast"/>
              <w:jc w:val="center"/>
              <w:rPr>
                <w:rFonts w:eastAsia="Arial"/>
                <w:lang w:eastAsia="en-US"/>
              </w:rPr>
            </w:pPr>
            <w:r w:rsidRPr="00727933">
              <w:rPr>
                <w:rFonts w:eastAsia="Arial"/>
                <w:lang w:eastAsia="en-US"/>
              </w:rPr>
              <w:t>$24,130</w:t>
            </w:r>
          </w:p>
        </w:tc>
      </w:tr>
      <w:tr w:rsidRPr="00727933" w:rsidR="009830A6" w:rsidTr="00F77D97" w14:paraId="2B1BE966" w14:textId="77777777">
        <w:tc>
          <w:tcPr>
            <w:tcW w:w="6232" w:type="dxa"/>
            <w:noWrap/>
          </w:tcPr>
          <w:p w:rsidRPr="00727933" w:rsidR="009830A6" w:rsidP="00EF5276" w:rsidRDefault="009830A6" w14:paraId="4CF30D1E" w14:textId="77777777">
            <w:pPr>
              <w:spacing w:before="60" w:after="60" w:line="200" w:lineRule="atLeast"/>
              <w:rPr>
                <w:color w:val="000000"/>
                <w:lang w:eastAsia="en-AU"/>
              </w:rPr>
            </w:pPr>
            <w:r w:rsidRPr="00727933">
              <w:rPr>
                <w:rFonts w:eastAsia="Arial"/>
                <w:lang w:eastAsia="en-US"/>
              </w:rPr>
              <w:t>House, 3 bedrooms - 1 SDA participant</w:t>
            </w:r>
          </w:p>
        </w:tc>
        <w:tc>
          <w:tcPr>
            <w:tcW w:w="1388" w:type="dxa"/>
          </w:tcPr>
          <w:p w:rsidRPr="00727933" w:rsidR="009830A6" w:rsidP="00EF5276" w:rsidRDefault="009830A6" w14:paraId="234B16AF" w14:textId="77777777">
            <w:pPr>
              <w:spacing w:before="80" w:after="80" w:line="240" w:lineRule="atLeast"/>
              <w:jc w:val="center"/>
              <w:rPr>
                <w:rFonts w:eastAsia="Arial"/>
                <w:lang w:eastAsia="en-US"/>
              </w:rPr>
            </w:pPr>
            <w:r w:rsidRPr="00727933">
              <w:rPr>
                <w:rFonts w:eastAsia="Arial"/>
                <w:lang w:eastAsia="en-US"/>
              </w:rPr>
              <w:t>$7,883</w:t>
            </w:r>
          </w:p>
        </w:tc>
        <w:tc>
          <w:tcPr>
            <w:tcW w:w="1447" w:type="dxa"/>
            <w:noWrap/>
          </w:tcPr>
          <w:p w:rsidRPr="00727933" w:rsidR="009830A6" w:rsidP="00EF5276" w:rsidRDefault="009830A6" w14:paraId="12B208CD" w14:textId="77777777">
            <w:pPr>
              <w:spacing w:before="80" w:after="80" w:line="240" w:lineRule="atLeast"/>
              <w:jc w:val="center"/>
              <w:rPr>
                <w:rFonts w:eastAsia="Arial"/>
                <w:lang w:eastAsia="en-US"/>
              </w:rPr>
            </w:pPr>
            <w:r w:rsidRPr="00727933">
              <w:rPr>
                <w:rFonts w:eastAsia="Arial"/>
                <w:lang w:eastAsia="en-US"/>
              </w:rPr>
              <w:t>$8,046</w:t>
            </w:r>
          </w:p>
        </w:tc>
        <w:tc>
          <w:tcPr>
            <w:tcW w:w="1560" w:type="dxa"/>
            <w:noWrap/>
          </w:tcPr>
          <w:p w:rsidRPr="00727933" w:rsidR="009830A6" w:rsidP="00EF5276" w:rsidRDefault="009830A6" w14:paraId="5308500D" w14:textId="77777777">
            <w:pPr>
              <w:spacing w:before="80" w:after="80" w:line="240" w:lineRule="atLeast"/>
              <w:jc w:val="center"/>
              <w:rPr>
                <w:rFonts w:eastAsia="Arial"/>
                <w:lang w:eastAsia="en-US"/>
              </w:rPr>
            </w:pPr>
            <w:r w:rsidRPr="00727933">
              <w:rPr>
                <w:rFonts w:eastAsia="Arial"/>
                <w:lang w:eastAsia="en-US"/>
              </w:rPr>
              <w:t>$13,597</w:t>
            </w:r>
          </w:p>
        </w:tc>
        <w:tc>
          <w:tcPr>
            <w:tcW w:w="1157" w:type="dxa"/>
            <w:noWrap/>
          </w:tcPr>
          <w:p w:rsidRPr="00727933" w:rsidR="009830A6" w:rsidP="00EF5276" w:rsidRDefault="009830A6" w14:paraId="00F3E9AE" w14:textId="77777777">
            <w:pPr>
              <w:spacing w:before="80" w:after="80" w:line="240" w:lineRule="atLeast"/>
              <w:jc w:val="center"/>
              <w:rPr>
                <w:rFonts w:eastAsia="Arial"/>
                <w:lang w:eastAsia="en-US"/>
              </w:rPr>
            </w:pPr>
            <w:r w:rsidRPr="00727933">
              <w:rPr>
                <w:rFonts w:eastAsia="Arial"/>
                <w:lang w:eastAsia="en-US"/>
              </w:rPr>
              <w:t>$17,647</w:t>
            </w:r>
          </w:p>
        </w:tc>
        <w:tc>
          <w:tcPr>
            <w:tcW w:w="1388" w:type="dxa"/>
            <w:noWrap/>
          </w:tcPr>
          <w:p w:rsidRPr="00727933" w:rsidR="009830A6" w:rsidP="00EF5276" w:rsidRDefault="009830A6" w14:paraId="28585B5B" w14:textId="77777777">
            <w:pPr>
              <w:spacing w:before="80" w:after="80" w:line="240" w:lineRule="atLeast"/>
              <w:jc w:val="center"/>
              <w:rPr>
                <w:rFonts w:eastAsia="Arial"/>
                <w:lang w:eastAsia="en-US"/>
              </w:rPr>
            </w:pPr>
            <w:r w:rsidRPr="00727933">
              <w:rPr>
                <w:rFonts w:eastAsia="Arial"/>
                <w:lang w:eastAsia="en-US"/>
              </w:rPr>
              <w:t>$19,018</w:t>
            </w:r>
          </w:p>
        </w:tc>
        <w:tc>
          <w:tcPr>
            <w:tcW w:w="1388" w:type="dxa"/>
            <w:noWrap/>
          </w:tcPr>
          <w:p w:rsidRPr="00727933" w:rsidR="009830A6" w:rsidP="00EF5276" w:rsidRDefault="009830A6" w14:paraId="60B56CCD" w14:textId="77777777">
            <w:pPr>
              <w:spacing w:before="80" w:after="80" w:line="240" w:lineRule="atLeast"/>
              <w:jc w:val="center"/>
              <w:rPr>
                <w:rFonts w:eastAsia="Arial"/>
                <w:lang w:eastAsia="en-US"/>
              </w:rPr>
            </w:pPr>
            <w:r w:rsidRPr="00727933">
              <w:rPr>
                <w:rFonts w:eastAsia="Arial"/>
                <w:lang w:eastAsia="en-US"/>
              </w:rPr>
              <w:t>$24,130</w:t>
            </w:r>
          </w:p>
        </w:tc>
      </w:tr>
      <w:tr w:rsidRPr="00727933" w:rsidR="009830A6" w:rsidTr="00F77D97" w14:paraId="37243AFC"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68D5C605" w14:textId="77777777">
            <w:pPr>
              <w:spacing w:before="60" w:after="60" w:line="200" w:lineRule="atLeast"/>
              <w:rPr>
                <w:color w:val="000000"/>
                <w:lang w:eastAsia="en-AU"/>
              </w:rPr>
            </w:pPr>
            <w:r w:rsidRPr="00727933">
              <w:rPr>
                <w:rFonts w:eastAsia="Arial"/>
                <w:lang w:eastAsia="en-US"/>
              </w:rPr>
              <w:t>Group home, 4 bedrooms - 3 SDA participants</w:t>
            </w:r>
          </w:p>
        </w:tc>
        <w:tc>
          <w:tcPr>
            <w:tcW w:w="1388" w:type="dxa"/>
          </w:tcPr>
          <w:p w:rsidRPr="00727933" w:rsidR="009830A6" w:rsidP="00EF5276" w:rsidRDefault="009830A6" w14:paraId="6C1A9118" w14:textId="77777777">
            <w:pPr>
              <w:spacing w:before="80" w:after="80" w:line="240" w:lineRule="atLeast"/>
              <w:jc w:val="center"/>
              <w:rPr>
                <w:rFonts w:eastAsia="Arial"/>
                <w:lang w:eastAsia="en-US"/>
              </w:rPr>
            </w:pPr>
            <w:r w:rsidRPr="00727933">
              <w:rPr>
                <w:rFonts w:eastAsia="Arial"/>
                <w:lang w:eastAsia="en-US"/>
              </w:rPr>
              <w:t>$6,049</w:t>
            </w:r>
          </w:p>
        </w:tc>
        <w:tc>
          <w:tcPr>
            <w:tcW w:w="1447" w:type="dxa"/>
            <w:noWrap/>
          </w:tcPr>
          <w:p w:rsidRPr="00727933" w:rsidR="009830A6" w:rsidP="00EF5276" w:rsidRDefault="009830A6" w14:paraId="523D3968" w14:textId="77777777">
            <w:pPr>
              <w:spacing w:before="80" w:after="80" w:line="240" w:lineRule="atLeast"/>
              <w:jc w:val="center"/>
              <w:rPr>
                <w:rFonts w:eastAsia="Arial"/>
                <w:lang w:eastAsia="en-US"/>
              </w:rPr>
            </w:pPr>
            <w:r w:rsidRPr="00727933">
              <w:rPr>
                <w:rFonts w:eastAsia="Arial"/>
                <w:lang w:eastAsia="en-US"/>
              </w:rPr>
              <w:t>$7,216</w:t>
            </w:r>
          </w:p>
        </w:tc>
        <w:tc>
          <w:tcPr>
            <w:tcW w:w="1560" w:type="dxa"/>
            <w:noWrap/>
          </w:tcPr>
          <w:p w:rsidRPr="00727933" w:rsidR="009830A6" w:rsidP="00EF5276" w:rsidRDefault="009830A6" w14:paraId="11D03602" w14:textId="77777777">
            <w:pPr>
              <w:spacing w:before="80" w:after="80" w:line="240" w:lineRule="atLeast"/>
              <w:jc w:val="center"/>
              <w:rPr>
                <w:rFonts w:eastAsia="Arial"/>
                <w:lang w:eastAsia="en-US"/>
              </w:rPr>
            </w:pPr>
            <w:r w:rsidRPr="00727933">
              <w:rPr>
                <w:rFonts w:eastAsia="Arial"/>
                <w:lang w:eastAsia="en-US"/>
              </w:rPr>
              <w:t>$12,784</w:t>
            </w:r>
          </w:p>
        </w:tc>
        <w:tc>
          <w:tcPr>
            <w:tcW w:w="1157" w:type="dxa"/>
            <w:noWrap/>
          </w:tcPr>
          <w:p w:rsidRPr="00727933" w:rsidR="009830A6" w:rsidP="00EF5276" w:rsidRDefault="009830A6" w14:paraId="7BB49B6D" w14:textId="77777777">
            <w:pPr>
              <w:spacing w:before="80" w:after="80" w:line="240" w:lineRule="atLeast"/>
              <w:jc w:val="center"/>
              <w:rPr>
                <w:rFonts w:eastAsia="Arial"/>
                <w:lang w:eastAsia="en-US"/>
              </w:rPr>
            </w:pPr>
            <w:r w:rsidRPr="00727933">
              <w:rPr>
                <w:rFonts w:eastAsia="Arial"/>
                <w:lang w:eastAsia="en-US"/>
              </w:rPr>
              <w:t>$16,389</w:t>
            </w:r>
          </w:p>
        </w:tc>
        <w:tc>
          <w:tcPr>
            <w:tcW w:w="1388" w:type="dxa"/>
            <w:noWrap/>
          </w:tcPr>
          <w:p w:rsidRPr="00727933" w:rsidR="009830A6" w:rsidP="00EF5276" w:rsidRDefault="009830A6" w14:paraId="5ABBA759" w14:textId="77777777">
            <w:pPr>
              <w:spacing w:before="80" w:after="80" w:line="240" w:lineRule="atLeast"/>
              <w:jc w:val="center"/>
              <w:rPr>
                <w:rFonts w:eastAsia="Arial"/>
                <w:lang w:eastAsia="en-US"/>
              </w:rPr>
            </w:pPr>
            <w:r w:rsidRPr="00727933">
              <w:rPr>
                <w:rFonts w:eastAsia="Arial"/>
                <w:lang w:eastAsia="en-US"/>
              </w:rPr>
              <w:t>$17,398</w:t>
            </w:r>
          </w:p>
        </w:tc>
        <w:tc>
          <w:tcPr>
            <w:tcW w:w="1388" w:type="dxa"/>
            <w:noWrap/>
          </w:tcPr>
          <w:p w:rsidRPr="00727933" w:rsidR="009830A6" w:rsidP="00EF5276" w:rsidRDefault="009830A6" w14:paraId="6C0FD9D2" w14:textId="77777777">
            <w:pPr>
              <w:spacing w:before="80" w:after="80" w:line="240" w:lineRule="atLeast"/>
              <w:jc w:val="center"/>
              <w:rPr>
                <w:rFonts w:eastAsia="Arial"/>
                <w:lang w:eastAsia="en-US"/>
              </w:rPr>
            </w:pPr>
            <w:r w:rsidRPr="00727933">
              <w:rPr>
                <w:rFonts w:eastAsia="Arial"/>
                <w:lang w:eastAsia="en-US"/>
              </w:rPr>
              <w:t>$25,133</w:t>
            </w:r>
          </w:p>
        </w:tc>
      </w:tr>
      <w:tr w:rsidRPr="00727933" w:rsidR="009830A6" w:rsidTr="00F77D97" w14:paraId="6E6E18AD" w14:textId="77777777">
        <w:tc>
          <w:tcPr>
            <w:tcW w:w="6232" w:type="dxa"/>
            <w:noWrap/>
            <w:hideMark/>
          </w:tcPr>
          <w:p w:rsidRPr="00727933" w:rsidR="009830A6" w:rsidP="00EF5276" w:rsidRDefault="009830A6" w14:paraId="03F7AC65" w14:textId="77777777">
            <w:pPr>
              <w:spacing w:before="60" w:after="60" w:line="200" w:lineRule="atLeast"/>
              <w:rPr>
                <w:color w:val="000000"/>
                <w:lang w:eastAsia="en-AU"/>
              </w:rPr>
            </w:pPr>
            <w:r w:rsidRPr="00727933">
              <w:rPr>
                <w:rFonts w:eastAsia="Arial"/>
                <w:lang w:eastAsia="en-US"/>
              </w:rPr>
              <w:t>Group home, 4 bedrooms - 2 SDA participants</w:t>
            </w:r>
          </w:p>
        </w:tc>
        <w:tc>
          <w:tcPr>
            <w:tcW w:w="1388" w:type="dxa"/>
          </w:tcPr>
          <w:p w:rsidRPr="00727933" w:rsidR="009830A6" w:rsidP="00EF5276" w:rsidRDefault="009830A6" w14:paraId="4F9D3FCF" w14:textId="77777777">
            <w:pPr>
              <w:spacing w:before="80" w:after="80" w:line="240" w:lineRule="atLeast"/>
              <w:jc w:val="center"/>
              <w:rPr>
                <w:rFonts w:eastAsia="Arial"/>
                <w:lang w:eastAsia="en-US"/>
              </w:rPr>
            </w:pPr>
            <w:r w:rsidRPr="00727933">
              <w:rPr>
                <w:rFonts w:eastAsia="Arial"/>
                <w:lang w:eastAsia="en-US"/>
              </w:rPr>
              <w:t>$7,883</w:t>
            </w:r>
          </w:p>
        </w:tc>
        <w:tc>
          <w:tcPr>
            <w:tcW w:w="1447" w:type="dxa"/>
            <w:noWrap/>
          </w:tcPr>
          <w:p w:rsidRPr="00727933" w:rsidR="009830A6" w:rsidP="00EF5276" w:rsidRDefault="009830A6" w14:paraId="5EA5CCFA" w14:textId="77777777">
            <w:pPr>
              <w:spacing w:before="80" w:after="80" w:line="240" w:lineRule="atLeast"/>
              <w:jc w:val="center"/>
              <w:rPr>
                <w:rFonts w:eastAsia="Arial"/>
                <w:lang w:eastAsia="en-US"/>
              </w:rPr>
            </w:pPr>
            <w:r w:rsidRPr="00727933">
              <w:rPr>
                <w:rFonts w:eastAsia="Arial"/>
                <w:lang w:eastAsia="en-US"/>
              </w:rPr>
              <w:t>$8,046</w:t>
            </w:r>
          </w:p>
        </w:tc>
        <w:tc>
          <w:tcPr>
            <w:tcW w:w="1560" w:type="dxa"/>
            <w:noWrap/>
          </w:tcPr>
          <w:p w:rsidRPr="00727933" w:rsidR="009830A6" w:rsidP="00EF5276" w:rsidRDefault="009830A6" w14:paraId="19B5786D" w14:textId="77777777">
            <w:pPr>
              <w:spacing w:before="80" w:after="80" w:line="240" w:lineRule="atLeast"/>
              <w:jc w:val="center"/>
              <w:rPr>
                <w:rFonts w:eastAsia="Arial"/>
                <w:lang w:eastAsia="en-US"/>
              </w:rPr>
            </w:pPr>
            <w:r w:rsidRPr="00727933">
              <w:rPr>
                <w:rFonts w:eastAsia="Arial"/>
                <w:lang w:eastAsia="en-US"/>
              </w:rPr>
              <w:t>$13,597</w:t>
            </w:r>
          </w:p>
        </w:tc>
        <w:tc>
          <w:tcPr>
            <w:tcW w:w="1157" w:type="dxa"/>
            <w:noWrap/>
          </w:tcPr>
          <w:p w:rsidRPr="00727933" w:rsidR="009830A6" w:rsidP="00EF5276" w:rsidRDefault="009830A6" w14:paraId="61D9ACC3" w14:textId="77777777">
            <w:pPr>
              <w:spacing w:before="80" w:after="80" w:line="240" w:lineRule="atLeast"/>
              <w:jc w:val="center"/>
              <w:rPr>
                <w:rFonts w:eastAsia="Arial"/>
                <w:lang w:eastAsia="en-US"/>
              </w:rPr>
            </w:pPr>
            <w:r w:rsidRPr="00727933">
              <w:rPr>
                <w:rFonts w:eastAsia="Arial"/>
                <w:lang w:eastAsia="en-US"/>
              </w:rPr>
              <w:t>$17,647</w:t>
            </w:r>
          </w:p>
        </w:tc>
        <w:tc>
          <w:tcPr>
            <w:tcW w:w="1388" w:type="dxa"/>
            <w:noWrap/>
          </w:tcPr>
          <w:p w:rsidRPr="00727933" w:rsidR="009830A6" w:rsidP="00EF5276" w:rsidRDefault="009830A6" w14:paraId="76C59365" w14:textId="77777777">
            <w:pPr>
              <w:spacing w:before="80" w:after="80" w:line="240" w:lineRule="atLeast"/>
              <w:jc w:val="center"/>
              <w:rPr>
                <w:rFonts w:eastAsia="Arial"/>
                <w:lang w:eastAsia="en-US"/>
              </w:rPr>
            </w:pPr>
            <w:r w:rsidRPr="00727933">
              <w:rPr>
                <w:rFonts w:eastAsia="Arial"/>
                <w:lang w:eastAsia="en-US"/>
              </w:rPr>
              <w:t>$19,018</w:t>
            </w:r>
          </w:p>
        </w:tc>
        <w:tc>
          <w:tcPr>
            <w:tcW w:w="1388" w:type="dxa"/>
            <w:noWrap/>
          </w:tcPr>
          <w:p w:rsidRPr="00727933" w:rsidR="009830A6" w:rsidP="00EF5276" w:rsidRDefault="009830A6" w14:paraId="14B492BD" w14:textId="77777777">
            <w:pPr>
              <w:spacing w:before="80" w:after="80" w:line="240" w:lineRule="atLeast"/>
              <w:jc w:val="center"/>
              <w:rPr>
                <w:rFonts w:eastAsia="Arial"/>
                <w:lang w:eastAsia="en-US"/>
              </w:rPr>
            </w:pPr>
            <w:r w:rsidRPr="00727933">
              <w:rPr>
                <w:rFonts w:eastAsia="Arial"/>
                <w:lang w:eastAsia="en-US"/>
              </w:rPr>
              <w:t>$24,130</w:t>
            </w:r>
          </w:p>
        </w:tc>
      </w:tr>
      <w:tr w:rsidRPr="00727933" w:rsidR="009830A6" w:rsidTr="00F77D97" w14:paraId="7169C789"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10B591A6" w14:textId="77777777">
            <w:pPr>
              <w:spacing w:before="60" w:after="60" w:line="200" w:lineRule="atLeast"/>
              <w:rPr>
                <w:color w:val="000000"/>
                <w:lang w:eastAsia="en-AU"/>
              </w:rPr>
            </w:pPr>
            <w:r w:rsidRPr="00727933">
              <w:rPr>
                <w:rFonts w:eastAsia="Arial"/>
                <w:lang w:eastAsia="en-US"/>
              </w:rPr>
              <w:t>Group home, 4 bedrooms - 1 SDA participant</w:t>
            </w:r>
          </w:p>
        </w:tc>
        <w:tc>
          <w:tcPr>
            <w:tcW w:w="1388" w:type="dxa"/>
          </w:tcPr>
          <w:p w:rsidRPr="00727933" w:rsidR="009830A6" w:rsidP="00EF5276" w:rsidRDefault="009830A6" w14:paraId="20A136E4" w14:textId="77777777">
            <w:pPr>
              <w:spacing w:before="80" w:after="80" w:line="240" w:lineRule="atLeast"/>
              <w:jc w:val="center"/>
              <w:rPr>
                <w:rFonts w:eastAsia="Arial"/>
                <w:lang w:eastAsia="en-US"/>
              </w:rPr>
            </w:pPr>
            <w:r w:rsidRPr="00727933">
              <w:rPr>
                <w:rFonts w:eastAsia="Arial"/>
                <w:lang w:eastAsia="en-US"/>
              </w:rPr>
              <w:t>$7,883</w:t>
            </w:r>
          </w:p>
        </w:tc>
        <w:tc>
          <w:tcPr>
            <w:tcW w:w="1447" w:type="dxa"/>
            <w:noWrap/>
          </w:tcPr>
          <w:p w:rsidRPr="00727933" w:rsidR="009830A6" w:rsidP="00EF5276" w:rsidRDefault="009830A6" w14:paraId="63C39B66" w14:textId="77777777">
            <w:pPr>
              <w:spacing w:before="80" w:after="80" w:line="240" w:lineRule="atLeast"/>
              <w:jc w:val="center"/>
              <w:rPr>
                <w:rFonts w:eastAsia="Arial"/>
                <w:lang w:eastAsia="en-US"/>
              </w:rPr>
            </w:pPr>
            <w:r w:rsidRPr="00727933">
              <w:rPr>
                <w:rFonts w:eastAsia="Arial"/>
                <w:lang w:eastAsia="en-US"/>
              </w:rPr>
              <w:t>$8,046</w:t>
            </w:r>
          </w:p>
        </w:tc>
        <w:tc>
          <w:tcPr>
            <w:tcW w:w="1560" w:type="dxa"/>
            <w:noWrap/>
          </w:tcPr>
          <w:p w:rsidRPr="00727933" w:rsidR="009830A6" w:rsidP="00EF5276" w:rsidRDefault="009830A6" w14:paraId="622D7856" w14:textId="77777777">
            <w:pPr>
              <w:spacing w:before="80" w:after="80" w:line="240" w:lineRule="atLeast"/>
              <w:jc w:val="center"/>
              <w:rPr>
                <w:rFonts w:eastAsia="Arial"/>
                <w:lang w:eastAsia="en-US"/>
              </w:rPr>
            </w:pPr>
            <w:r w:rsidRPr="00727933">
              <w:rPr>
                <w:rFonts w:eastAsia="Arial"/>
                <w:lang w:eastAsia="en-US"/>
              </w:rPr>
              <w:t>$13,597</w:t>
            </w:r>
          </w:p>
        </w:tc>
        <w:tc>
          <w:tcPr>
            <w:tcW w:w="1157" w:type="dxa"/>
            <w:noWrap/>
          </w:tcPr>
          <w:p w:rsidRPr="00727933" w:rsidR="009830A6" w:rsidP="00EF5276" w:rsidRDefault="009830A6" w14:paraId="056E64BF" w14:textId="77777777">
            <w:pPr>
              <w:spacing w:before="80" w:after="80" w:line="240" w:lineRule="atLeast"/>
              <w:jc w:val="center"/>
              <w:rPr>
                <w:rFonts w:eastAsia="Arial"/>
                <w:lang w:eastAsia="en-US"/>
              </w:rPr>
            </w:pPr>
            <w:r w:rsidRPr="00727933">
              <w:rPr>
                <w:rFonts w:eastAsia="Arial"/>
                <w:lang w:eastAsia="en-US"/>
              </w:rPr>
              <w:t>$17,647</w:t>
            </w:r>
          </w:p>
        </w:tc>
        <w:tc>
          <w:tcPr>
            <w:tcW w:w="1388" w:type="dxa"/>
            <w:noWrap/>
          </w:tcPr>
          <w:p w:rsidRPr="00727933" w:rsidR="009830A6" w:rsidP="00EF5276" w:rsidRDefault="009830A6" w14:paraId="771B9D45" w14:textId="77777777">
            <w:pPr>
              <w:spacing w:before="80" w:after="80" w:line="240" w:lineRule="atLeast"/>
              <w:jc w:val="center"/>
              <w:rPr>
                <w:rFonts w:eastAsia="Arial"/>
                <w:lang w:eastAsia="en-US"/>
              </w:rPr>
            </w:pPr>
            <w:r w:rsidRPr="00727933">
              <w:rPr>
                <w:rFonts w:eastAsia="Arial"/>
                <w:lang w:eastAsia="en-US"/>
              </w:rPr>
              <w:t>$19,018</w:t>
            </w:r>
          </w:p>
        </w:tc>
        <w:tc>
          <w:tcPr>
            <w:tcW w:w="1388" w:type="dxa"/>
            <w:noWrap/>
          </w:tcPr>
          <w:p w:rsidRPr="00727933" w:rsidR="009830A6" w:rsidP="00EF5276" w:rsidRDefault="009830A6" w14:paraId="796D4E82" w14:textId="77777777">
            <w:pPr>
              <w:spacing w:before="80" w:after="80" w:line="240" w:lineRule="atLeast"/>
              <w:jc w:val="center"/>
              <w:rPr>
                <w:rFonts w:eastAsia="Arial"/>
                <w:lang w:eastAsia="en-US"/>
              </w:rPr>
            </w:pPr>
            <w:r w:rsidRPr="00727933">
              <w:rPr>
                <w:rFonts w:eastAsia="Arial"/>
                <w:lang w:eastAsia="en-US"/>
              </w:rPr>
              <w:t>$24,130</w:t>
            </w:r>
          </w:p>
        </w:tc>
      </w:tr>
      <w:tr w:rsidRPr="00727933" w:rsidR="009830A6" w:rsidTr="00F77D97" w14:paraId="0299C7A8" w14:textId="77777777">
        <w:tc>
          <w:tcPr>
            <w:tcW w:w="6232" w:type="dxa"/>
            <w:noWrap/>
          </w:tcPr>
          <w:p w:rsidRPr="00727933" w:rsidR="009830A6" w:rsidP="00EF5276" w:rsidRDefault="009830A6" w14:paraId="0218CBC8" w14:textId="77777777">
            <w:pPr>
              <w:spacing w:before="60" w:after="60" w:line="200" w:lineRule="atLeast"/>
              <w:rPr>
                <w:rFonts w:eastAsia="Arial"/>
                <w:lang w:eastAsia="en-US"/>
              </w:rPr>
            </w:pPr>
            <w:r w:rsidRPr="00727933">
              <w:rPr>
                <w:rFonts w:eastAsia="Arial"/>
                <w:lang w:eastAsia="en-US"/>
              </w:rPr>
              <w:t>Group home, 5 bedrooms - 4 SDA participants</w:t>
            </w:r>
          </w:p>
        </w:tc>
        <w:tc>
          <w:tcPr>
            <w:tcW w:w="1388" w:type="dxa"/>
          </w:tcPr>
          <w:p w:rsidRPr="00727933" w:rsidR="009830A6" w:rsidP="00EF5276" w:rsidRDefault="009830A6" w14:paraId="0C4E789F" w14:textId="77777777">
            <w:pPr>
              <w:spacing w:before="80" w:after="80" w:line="240" w:lineRule="atLeast"/>
              <w:jc w:val="center"/>
              <w:rPr>
                <w:rFonts w:eastAsia="Arial"/>
                <w:lang w:eastAsia="en-US"/>
              </w:rPr>
            </w:pPr>
            <w:r w:rsidRPr="00727933">
              <w:rPr>
                <w:rFonts w:eastAsia="Arial"/>
                <w:lang w:eastAsia="en-US"/>
              </w:rPr>
              <w:t>$7,462</w:t>
            </w:r>
          </w:p>
        </w:tc>
        <w:tc>
          <w:tcPr>
            <w:tcW w:w="1447" w:type="dxa"/>
            <w:noWrap/>
          </w:tcPr>
          <w:p w:rsidRPr="00727933" w:rsidR="009830A6" w:rsidP="00EF5276" w:rsidRDefault="009830A6" w14:paraId="397631BF" w14:textId="77777777">
            <w:pPr>
              <w:spacing w:before="80" w:after="80" w:line="240" w:lineRule="atLeast"/>
              <w:jc w:val="center"/>
              <w:rPr>
                <w:rFonts w:eastAsia="Arial"/>
                <w:lang w:eastAsia="en-US"/>
              </w:rPr>
            </w:pPr>
            <w:r w:rsidRPr="00727933">
              <w:rPr>
                <w:rFonts w:eastAsia="Arial"/>
                <w:lang w:eastAsia="en-US"/>
              </w:rPr>
              <w:t>$7,702</w:t>
            </w:r>
          </w:p>
        </w:tc>
        <w:tc>
          <w:tcPr>
            <w:tcW w:w="1560" w:type="dxa"/>
            <w:noWrap/>
          </w:tcPr>
          <w:p w:rsidRPr="00727933" w:rsidR="009830A6" w:rsidP="00EF5276" w:rsidRDefault="009830A6" w14:paraId="065F4FE3" w14:textId="77777777">
            <w:pPr>
              <w:spacing w:before="80" w:after="80" w:line="240" w:lineRule="atLeast"/>
              <w:jc w:val="center"/>
              <w:rPr>
                <w:rFonts w:eastAsia="Arial"/>
                <w:lang w:eastAsia="en-US"/>
              </w:rPr>
            </w:pPr>
            <w:r w:rsidRPr="00727933">
              <w:rPr>
                <w:rFonts w:eastAsia="Arial"/>
                <w:lang w:eastAsia="en-US"/>
              </w:rPr>
              <w:t>$12,846</w:t>
            </w:r>
          </w:p>
        </w:tc>
        <w:tc>
          <w:tcPr>
            <w:tcW w:w="1157" w:type="dxa"/>
            <w:noWrap/>
          </w:tcPr>
          <w:p w:rsidRPr="00727933" w:rsidR="009830A6" w:rsidP="00EF5276" w:rsidRDefault="009830A6" w14:paraId="1188640D" w14:textId="77777777">
            <w:pPr>
              <w:spacing w:before="80" w:after="80" w:line="240" w:lineRule="atLeast"/>
              <w:jc w:val="center"/>
              <w:rPr>
                <w:rFonts w:eastAsia="Arial"/>
                <w:lang w:eastAsia="en-US"/>
              </w:rPr>
            </w:pPr>
            <w:r w:rsidRPr="00727933">
              <w:rPr>
                <w:rFonts w:eastAsia="Arial"/>
                <w:lang w:eastAsia="en-US"/>
              </w:rPr>
              <w:t>$16,246</w:t>
            </w:r>
          </w:p>
        </w:tc>
        <w:tc>
          <w:tcPr>
            <w:tcW w:w="1388" w:type="dxa"/>
            <w:noWrap/>
          </w:tcPr>
          <w:p w:rsidRPr="00727933" w:rsidR="009830A6" w:rsidP="00EF5276" w:rsidRDefault="009830A6" w14:paraId="3872FD1F" w14:textId="77777777">
            <w:pPr>
              <w:spacing w:before="80" w:after="80" w:line="240" w:lineRule="atLeast"/>
              <w:jc w:val="center"/>
              <w:rPr>
                <w:rFonts w:eastAsia="Arial"/>
                <w:lang w:eastAsia="en-US"/>
              </w:rPr>
            </w:pPr>
            <w:r w:rsidRPr="00727933">
              <w:rPr>
                <w:rFonts w:eastAsia="Arial"/>
                <w:lang w:eastAsia="en-US"/>
              </w:rPr>
              <w:t>$17,012</w:t>
            </w:r>
          </w:p>
        </w:tc>
        <w:tc>
          <w:tcPr>
            <w:tcW w:w="1388" w:type="dxa"/>
            <w:noWrap/>
          </w:tcPr>
          <w:p w:rsidRPr="00727933" w:rsidR="009830A6" w:rsidP="00EF5276" w:rsidRDefault="009830A6" w14:paraId="2E656328" w14:textId="77777777">
            <w:pPr>
              <w:spacing w:before="80" w:after="80" w:line="240" w:lineRule="atLeast"/>
              <w:jc w:val="center"/>
              <w:rPr>
                <w:rFonts w:eastAsia="Arial"/>
                <w:lang w:eastAsia="en-US"/>
              </w:rPr>
            </w:pPr>
            <w:r w:rsidRPr="00727933">
              <w:rPr>
                <w:rFonts w:eastAsia="Arial"/>
                <w:lang w:eastAsia="en-US"/>
              </w:rPr>
              <w:t>$24,147</w:t>
            </w:r>
          </w:p>
        </w:tc>
      </w:tr>
      <w:tr w:rsidRPr="00727933" w:rsidR="009830A6" w:rsidTr="00F77D97" w14:paraId="5293F20D"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608D2E81" w14:textId="77777777">
            <w:pPr>
              <w:spacing w:before="60" w:after="60" w:line="200" w:lineRule="atLeast"/>
              <w:rPr>
                <w:rFonts w:eastAsia="Arial"/>
                <w:lang w:eastAsia="en-US"/>
              </w:rPr>
            </w:pPr>
            <w:r w:rsidRPr="00727933">
              <w:rPr>
                <w:rFonts w:eastAsia="Arial"/>
                <w:lang w:eastAsia="en-US"/>
              </w:rPr>
              <w:t>Group home, 5 bedrooms - 3 SDA participants</w:t>
            </w:r>
          </w:p>
        </w:tc>
        <w:tc>
          <w:tcPr>
            <w:tcW w:w="1388" w:type="dxa"/>
          </w:tcPr>
          <w:p w:rsidRPr="00727933" w:rsidR="009830A6" w:rsidP="00EF5276" w:rsidRDefault="009830A6" w14:paraId="233DE6BB" w14:textId="77777777">
            <w:pPr>
              <w:spacing w:before="80" w:after="80" w:line="240" w:lineRule="atLeast"/>
              <w:jc w:val="center"/>
              <w:rPr>
                <w:rFonts w:eastAsia="Arial"/>
                <w:lang w:eastAsia="en-US"/>
              </w:rPr>
            </w:pPr>
            <w:r w:rsidRPr="00727933">
              <w:rPr>
                <w:rFonts w:eastAsia="Arial"/>
                <w:lang w:eastAsia="en-US"/>
              </w:rPr>
              <w:t>$6,049</w:t>
            </w:r>
          </w:p>
        </w:tc>
        <w:tc>
          <w:tcPr>
            <w:tcW w:w="1447" w:type="dxa"/>
            <w:noWrap/>
          </w:tcPr>
          <w:p w:rsidRPr="00727933" w:rsidR="009830A6" w:rsidP="00EF5276" w:rsidRDefault="009830A6" w14:paraId="18C95294" w14:textId="77777777">
            <w:pPr>
              <w:spacing w:before="80" w:after="80" w:line="240" w:lineRule="atLeast"/>
              <w:jc w:val="center"/>
              <w:rPr>
                <w:rFonts w:eastAsia="Arial"/>
                <w:lang w:eastAsia="en-US"/>
              </w:rPr>
            </w:pPr>
            <w:r w:rsidRPr="00727933">
              <w:rPr>
                <w:rFonts w:eastAsia="Arial"/>
                <w:lang w:eastAsia="en-US"/>
              </w:rPr>
              <w:t>$7,216</w:t>
            </w:r>
          </w:p>
        </w:tc>
        <w:tc>
          <w:tcPr>
            <w:tcW w:w="1560" w:type="dxa"/>
            <w:noWrap/>
          </w:tcPr>
          <w:p w:rsidRPr="00727933" w:rsidR="009830A6" w:rsidP="00EF5276" w:rsidRDefault="009830A6" w14:paraId="7E71A58B" w14:textId="77777777">
            <w:pPr>
              <w:spacing w:before="80" w:after="80" w:line="240" w:lineRule="atLeast"/>
              <w:jc w:val="center"/>
              <w:rPr>
                <w:rFonts w:eastAsia="Arial"/>
                <w:lang w:eastAsia="en-US"/>
              </w:rPr>
            </w:pPr>
            <w:r w:rsidRPr="00727933">
              <w:rPr>
                <w:rFonts w:eastAsia="Arial"/>
                <w:lang w:eastAsia="en-US"/>
              </w:rPr>
              <w:t>$12,784</w:t>
            </w:r>
          </w:p>
        </w:tc>
        <w:tc>
          <w:tcPr>
            <w:tcW w:w="1157" w:type="dxa"/>
            <w:noWrap/>
          </w:tcPr>
          <w:p w:rsidRPr="00727933" w:rsidR="009830A6" w:rsidP="00EF5276" w:rsidRDefault="009830A6" w14:paraId="68E8C506" w14:textId="77777777">
            <w:pPr>
              <w:spacing w:before="80" w:after="80" w:line="240" w:lineRule="atLeast"/>
              <w:jc w:val="center"/>
              <w:rPr>
                <w:rFonts w:eastAsia="Arial"/>
                <w:lang w:eastAsia="en-US"/>
              </w:rPr>
            </w:pPr>
            <w:r w:rsidRPr="00727933">
              <w:rPr>
                <w:rFonts w:eastAsia="Arial"/>
                <w:lang w:eastAsia="en-US"/>
              </w:rPr>
              <w:t>$16,389</w:t>
            </w:r>
          </w:p>
        </w:tc>
        <w:tc>
          <w:tcPr>
            <w:tcW w:w="1388" w:type="dxa"/>
            <w:noWrap/>
          </w:tcPr>
          <w:p w:rsidRPr="00727933" w:rsidR="009830A6" w:rsidP="00EF5276" w:rsidRDefault="009830A6" w14:paraId="44DB5703" w14:textId="77777777">
            <w:pPr>
              <w:spacing w:before="80" w:after="80" w:line="240" w:lineRule="atLeast"/>
              <w:jc w:val="center"/>
              <w:rPr>
                <w:rFonts w:eastAsia="Arial"/>
                <w:lang w:eastAsia="en-US"/>
              </w:rPr>
            </w:pPr>
            <w:r w:rsidRPr="00727933">
              <w:rPr>
                <w:rFonts w:eastAsia="Arial"/>
                <w:lang w:eastAsia="en-US"/>
              </w:rPr>
              <w:t>$17,398</w:t>
            </w:r>
          </w:p>
        </w:tc>
        <w:tc>
          <w:tcPr>
            <w:tcW w:w="1388" w:type="dxa"/>
            <w:noWrap/>
          </w:tcPr>
          <w:p w:rsidRPr="00727933" w:rsidR="009830A6" w:rsidP="00EF5276" w:rsidRDefault="009830A6" w14:paraId="2DA5F425" w14:textId="77777777">
            <w:pPr>
              <w:spacing w:before="80" w:after="80" w:line="240" w:lineRule="atLeast"/>
              <w:jc w:val="center"/>
              <w:rPr>
                <w:rFonts w:eastAsia="Arial"/>
                <w:lang w:eastAsia="en-US"/>
              </w:rPr>
            </w:pPr>
            <w:r w:rsidRPr="00727933">
              <w:rPr>
                <w:rFonts w:eastAsia="Arial"/>
                <w:lang w:eastAsia="en-US"/>
              </w:rPr>
              <w:t>$25,133</w:t>
            </w:r>
          </w:p>
        </w:tc>
      </w:tr>
      <w:tr w:rsidRPr="00727933" w:rsidR="009830A6" w:rsidTr="00F77D97" w14:paraId="3685F540" w14:textId="77777777">
        <w:tc>
          <w:tcPr>
            <w:tcW w:w="6232" w:type="dxa"/>
            <w:noWrap/>
          </w:tcPr>
          <w:p w:rsidRPr="00727933" w:rsidR="009830A6" w:rsidP="00EF5276" w:rsidRDefault="009830A6" w14:paraId="10B9C8EC" w14:textId="77777777">
            <w:pPr>
              <w:spacing w:before="60" w:after="60" w:line="200" w:lineRule="atLeast"/>
              <w:rPr>
                <w:rFonts w:eastAsia="Arial"/>
                <w:lang w:eastAsia="en-US"/>
              </w:rPr>
            </w:pPr>
            <w:r w:rsidRPr="00727933">
              <w:rPr>
                <w:rFonts w:eastAsia="Arial"/>
                <w:lang w:eastAsia="en-US"/>
              </w:rPr>
              <w:t>Group home, 5 bedrooms - 2 SDA participants</w:t>
            </w:r>
          </w:p>
        </w:tc>
        <w:tc>
          <w:tcPr>
            <w:tcW w:w="1388" w:type="dxa"/>
          </w:tcPr>
          <w:p w:rsidRPr="00727933" w:rsidR="009830A6" w:rsidP="00EF5276" w:rsidRDefault="009830A6" w14:paraId="425DC44D" w14:textId="77777777">
            <w:pPr>
              <w:spacing w:before="80" w:after="80" w:line="240" w:lineRule="atLeast"/>
              <w:jc w:val="center"/>
              <w:rPr>
                <w:rFonts w:eastAsia="Arial"/>
                <w:lang w:eastAsia="en-US"/>
              </w:rPr>
            </w:pPr>
            <w:r w:rsidRPr="00727933">
              <w:rPr>
                <w:rFonts w:eastAsia="Arial"/>
                <w:lang w:eastAsia="en-US"/>
              </w:rPr>
              <w:t>$7,883</w:t>
            </w:r>
          </w:p>
        </w:tc>
        <w:tc>
          <w:tcPr>
            <w:tcW w:w="1447" w:type="dxa"/>
            <w:noWrap/>
          </w:tcPr>
          <w:p w:rsidRPr="00727933" w:rsidR="009830A6" w:rsidP="00EF5276" w:rsidRDefault="009830A6" w14:paraId="22408B27" w14:textId="77777777">
            <w:pPr>
              <w:spacing w:before="80" w:after="80" w:line="240" w:lineRule="atLeast"/>
              <w:jc w:val="center"/>
              <w:rPr>
                <w:rFonts w:eastAsia="Arial"/>
                <w:lang w:eastAsia="en-US"/>
              </w:rPr>
            </w:pPr>
            <w:r w:rsidRPr="00727933">
              <w:rPr>
                <w:rFonts w:eastAsia="Arial"/>
                <w:lang w:eastAsia="en-US"/>
              </w:rPr>
              <w:t>$8,046</w:t>
            </w:r>
          </w:p>
        </w:tc>
        <w:tc>
          <w:tcPr>
            <w:tcW w:w="1560" w:type="dxa"/>
            <w:noWrap/>
          </w:tcPr>
          <w:p w:rsidRPr="00727933" w:rsidR="009830A6" w:rsidP="00EF5276" w:rsidRDefault="009830A6" w14:paraId="21270E18" w14:textId="77777777">
            <w:pPr>
              <w:spacing w:before="80" w:after="80" w:line="240" w:lineRule="atLeast"/>
              <w:jc w:val="center"/>
              <w:rPr>
                <w:rFonts w:eastAsia="Arial"/>
                <w:lang w:eastAsia="en-US"/>
              </w:rPr>
            </w:pPr>
            <w:r w:rsidRPr="00727933">
              <w:rPr>
                <w:rFonts w:eastAsia="Arial"/>
                <w:lang w:eastAsia="en-US"/>
              </w:rPr>
              <w:t>$13,597</w:t>
            </w:r>
          </w:p>
        </w:tc>
        <w:tc>
          <w:tcPr>
            <w:tcW w:w="1157" w:type="dxa"/>
            <w:noWrap/>
          </w:tcPr>
          <w:p w:rsidRPr="00727933" w:rsidR="009830A6" w:rsidP="00EF5276" w:rsidRDefault="009830A6" w14:paraId="725467A9" w14:textId="77777777">
            <w:pPr>
              <w:spacing w:before="80" w:after="80" w:line="240" w:lineRule="atLeast"/>
              <w:jc w:val="center"/>
              <w:rPr>
                <w:rFonts w:eastAsia="Arial"/>
                <w:lang w:eastAsia="en-US"/>
              </w:rPr>
            </w:pPr>
            <w:r w:rsidRPr="00727933">
              <w:rPr>
                <w:rFonts w:eastAsia="Arial"/>
                <w:lang w:eastAsia="en-US"/>
              </w:rPr>
              <w:t>$17,647</w:t>
            </w:r>
          </w:p>
        </w:tc>
        <w:tc>
          <w:tcPr>
            <w:tcW w:w="1388" w:type="dxa"/>
            <w:noWrap/>
          </w:tcPr>
          <w:p w:rsidRPr="00727933" w:rsidR="009830A6" w:rsidP="00EF5276" w:rsidRDefault="009830A6" w14:paraId="2B19C066" w14:textId="77777777">
            <w:pPr>
              <w:spacing w:before="80" w:after="80" w:line="240" w:lineRule="atLeast"/>
              <w:jc w:val="center"/>
              <w:rPr>
                <w:rFonts w:eastAsia="Arial"/>
                <w:lang w:eastAsia="en-US"/>
              </w:rPr>
            </w:pPr>
            <w:r w:rsidRPr="00727933">
              <w:rPr>
                <w:rFonts w:eastAsia="Arial"/>
                <w:lang w:eastAsia="en-US"/>
              </w:rPr>
              <w:t>$19,018</w:t>
            </w:r>
          </w:p>
        </w:tc>
        <w:tc>
          <w:tcPr>
            <w:tcW w:w="1388" w:type="dxa"/>
            <w:noWrap/>
          </w:tcPr>
          <w:p w:rsidRPr="00727933" w:rsidR="009830A6" w:rsidP="00EF5276" w:rsidRDefault="009830A6" w14:paraId="15F6C23A" w14:textId="77777777">
            <w:pPr>
              <w:spacing w:before="80" w:after="80" w:line="240" w:lineRule="atLeast"/>
              <w:jc w:val="center"/>
              <w:rPr>
                <w:rFonts w:eastAsia="Arial"/>
                <w:lang w:eastAsia="en-US"/>
              </w:rPr>
            </w:pPr>
            <w:r w:rsidRPr="00727933">
              <w:rPr>
                <w:rFonts w:eastAsia="Arial"/>
                <w:lang w:eastAsia="en-US"/>
              </w:rPr>
              <w:t>$24,130</w:t>
            </w:r>
          </w:p>
        </w:tc>
      </w:tr>
      <w:tr w:rsidRPr="00727933" w:rsidR="009830A6" w:rsidTr="00F77D97" w14:paraId="54A1D736"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4C1E6B58" w14:textId="77777777">
            <w:pPr>
              <w:spacing w:before="60" w:after="60" w:line="200" w:lineRule="atLeast"/>
              <w:rPr>
                <w:rFonts w:eastAsia="Arial"/>
                <w:lang w:eastAsia="en-US"/>
              </w:rPr>
            </w:pPr>
            <w:r w:rsidRPr="00727933">
              <w:rPr>
                <w:rFonts w:eastAsia="Arial"/>
                <w:lang w:eastAsia="en-US"/>
              </w:rPr>
              <w:t>Group home, 5 bedrooms - 1 SDA participant</w:t>
            </w:r>
          </w:p>
        </w:tc>
        <w:tc>
          <w:tcPr>
            <w:tcW w:w="1388" w:type="dxa"/>
          </w:tcPr>
          <w:p w:rsidRPr="00727933" w:rsidR="009830A6" w:rsidP="00EF5276" w:rsidRDefault="009830A6" w14:paraId="4608F9AB" w14:textId="77777777">
            <w:pPr>
              <w:spacing w:before="80" w:after="80" w:line="240" w:lineRule="atLeast"/>
              <w:jc w:val="center"/>
              <w:rPr>
                <w:rFonts w:eastAsia="Arial"/>
                <w:lang w:eastAsia="en-US"/>
              </w:rPr>
            </w:pPr>
            <w:r w:rsidRPr="00727933">
              <w:rPr>
                <w:rFonts w:eastAsia="Arial"/>
                <w:lang w:eastAsia="en-US"/>
              </w:rPr>
              <w:t>$7,883</w:t>
            </w:r>
          </w:p>
        </w:tc>
        <w:tc>
          <w:tcPr>
            <w:tcW w:w="1447" w:type="dxa"/>
            <w:noWrap/>
          </w:tcPr>
          <w:p w:rsidRPr="00727933" w:rsidR="009830A6" w:rsidP="00EF5276" w:rsidRDefault="009830A6" w14:paraId="615EE1C5" w14:textId="77777777">
            <w:pPr>
              <w:spacing w:before="80" w:after="80" w:line="240" w:lineRule="atLeast"/>
              <w:jc w:val="center"/>
              <w:rPr>
                <w:rFonts w:eastAsia="Arial"/>
                <w:lang w:eastAsia="en-US"/>
              </w:rPr>
            </w:pPr>
            <w:r w:rsidRPr="00727933">
              <w:rPr>
                <w:rFonts w:eastAsia="Arial"/>
                <w:lang w:eastAsia="en-US"/>
              </w:rPr>
              <w:t>$8,046</w:t>
            </w:r>
          </w:p>
        </w:tc>
        <w:tc>
          <w:tcPr>
            <w:tcW w:w="1560" w:type="dxa"/>
            <w:noWrap/>
          </w:tcPr>
          <w:p w:rsidRPr="00727933" w:rsidR="009830A6" w:rsidP="00EF5276" w:rsidRDefault="009830A6" w14:paraId="10083BCE" w14:textId="77777777">
            <w:pPr>
              <w:spacing w:before="80" w:after="80" w:line="240" w:lineRule="atLeast"/>
              <w:jc w:val="center"/>
              <w:rPr>
                <w:rFonts w:eastAsia="Arial"/>
                <w:lang w:eastAsia="en-US"/>
              </w:rPr>
            </w:pPr>
            <w:r w:rsidRPr="00727933">
              <w:rPr>
                <w:rFonts w:eastAsia="Arial"/>
                <w:lang w:eastAsia="en-US"/>
              </w:rPr>
              <w:t>$13,597</w:t>
            </w:r>
          </w:p>
        </w:tc>
        <w:tc>
          <w:tcPr>
            <w:tcW w:w="1157" w:type="dxa"/>
            <w:noWrap/>
          </w:tcPr>
          <w:p w:rsidRPr="00727933" w:rsidR="009830A6" w:rsidP="00EF5276" w:rsidRDefault="009830A6" w14:paraId="26EAFD44" w14:textId="77777777">
            <w:pPr>
              <w:spacing w:before="80" w:after="80" w:line="240" w:lineRule="atLeast"/>
              <w:jc w:val="center"/>
              <w:rPr>
                <w:rFonts w:eastAsia="Arial"/>
                <w:lang w:eastAsia="en-US"/>
              </w:rPr>
            </w:pPr>
            <w:r w:rsidRPr="00727933">
              <w:rPr>
                <w:rFonts w:eastAsia="Arial"/>
                <w:lang w:eastAsia="en-US"/>
              </w:rPr>
              <w:t>$17,647</w:t>
            </w:r>
          </w:p>
        </w:tc>
        <w:tc>
          <w:tcPr>
            <w:tcW w:w="1388" w:type="dxa"/>
            <w:noWrap/>
          </w:tcPr>
          <w:p w:rsidRPr="00727933" w:rsidR="009830A6" w:rsidP="00EF5276" w:rsidRDefault="009830A6" w14:paraId="2002F2B8" w14:textId="77777777">
            <w:pPr>
              <w:spacing w:before="80" w:after="80" w:line="240" w:lineRule="atLeast"/>
              <w:jc w:val="center"/>
              <w:rPr>
                <w:rFonts w:eastAsia="Arial"/>
                <w:lang w:eastAsia="en-US"/>
              </w:rPr>
            </w:pPr>
            <w:r w:rsidRPr="00727933">
              <w:rPr>
                <w:rFonts w:eastAsia="Arial"/>
                <w:lang w:eastAsia="en-US"/>
              </w:rPr>
              <w:t>$19,018</w:t>
            </w:r>
          </w:p>
        </w:tc>
        <w:tc>
          <w:tcPr>
            <w:tcW w:w="1388" w:type="dxa"/>
            <w:noWrap/>
          </w:tcPr>
          <w:p w:rsidRPr="00727933" w:rsidR="009830A6" w:rsidP="00EF5276" w:rsidRDefault="009830A6" w14:paraId="2C264E98" w14:textId="77777777">
            <w:pPr>
              <w:spacing w:before="80" w:after="80" w:line="240" w:lineRule="atLeast"/>
              <w:jc w:val="center"/>
              <w:rPr>
                <w:rFonts w:eastAsia="Arial"/>
                <w:lang w:eastAsia="en-US"/>
              </w:rPr>
            </w:pPr>
            <w:r w:rsidRPr="00727933">
              <w:rPr>
                <w:rFonts w:eastAsia="Arial"/>
                <w:lang w:eastAsia="en-US"/>
              </w:rPr>
              <w:t>$24,130</w:t>
            </w:r>
          </w:p>
        </w:tc>
      </w:tr>
    </w:tbl>
    <w:p w:rsidRPr="005330A2" w:rsidR="009830A6" w:rsidP="00F110BD" w:rsidRDefault="009830A6" w14:paraId="68B0CF1E" w14:textId="379CDAF8">
      <w:pPr>
        <w:pStyle w:val="Caption"/>
        <w:rPr>
          <w:rFonts w:eastAsia="Arial" w:cs="Arial"/>
          <w:szCs w:val="22"/>
          <w:lang w:eastAsia="en-US"/>
        </w:rPr>
      </w:pPr>
      <w:r w:rsidRPr="00727933">
        <w:rPr>
          <w:rFonts w:eastAsia="Arial" w:cs="Arial"/>
          <w:szCs w:val="22"/>
          <w:lang w:eastAsia="en-US"/>
        </w:rPr>
        <w:br w:type="page"/>
      </w: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32</w:t>
      </w:r>
      <w:r w:rsidRPr="005330A2">
        <w:rPr>
          <w:rFonts w:eastAsia="Arial" w:cs="Arial"/>
          <w:szCs w:val="22"/>
          <w:lang w:eastAsia="en-US"/>
        </w:rPr>
        <w:fldChar w:fldCharType="end"/>
      </w:r>
      <w:r w:rsidRPr="005330A2">
        <w:rPr>
          <w:rFonts w:eastAsia="Arial" w:cs="Arial"/>
          <w:szCs w:val="22"/>
          <w:lang w:eastAsia="en-US"/>
        </w:rPr>
        <w:t xml:space="preserve">: </w:t>
      </w:r>
      <w:r w:rsidDel="005C5EC2" w:rsidR="00710AB9">
        <w:rPr>
          <w:rFonts w:eastAsia="Arial" w:cs="Arial"/>
          <w:szCs w:val="22"/>
          <w:lang w:eastAsia="en-US"/>
        </w:rPr>
        <w:t xml:space="preserve">Maximum </w:t>
      </w:r>
      <w:r w:rsidR="005C5EC2">
        <w:rPr>
          <w:rFonts w:eastAsia="Arial" w:cs="Arial"/>
          <w:szCs w:val="22"/>
          <w:lang w:eastAsia="en-US"/>
        </w:rPr>
        <w:t>base amount per SDA-eligible participant for existing stock</w:t>
      </w:r>
      <w:r w:rsidRPr="005330A2">
        <w:rPr>
          <w:rFonts w:eastAsia="Arial" w:cs="Arial"/>
          <w:szCs w:val="22"/>
          <w:lang w:eastAsia="en-US"/>
        </w:rPr>
        <w:t xml:space="preserve">, </w:t>
      </w:r>
      <w:r w:rsidR="004E1416">
        <w:rPr>
          <w:rFonts w:eastAsia="Arial" w:cs="Arial"/>
          <w:szCs w:val="22"/>
          <w:lang w:eastAsia="en-US"/>
        </w:rPr>
        <w:t>w</w:t>
      </w:r>
      <w:r w:rsidR="000434C7">
        <w:rPr>
          <w:rFonts w:eastAsia="Arial" w:cs="Arial"/>
          <w:szCs w:val="22"/>
          <w:lang w:eastAsia="en-US"/>
        </w:rPr>
        <w:t>ithout sprinklers</w:t>
      </w:r>
      <w:r w:rsidRPr="005330A2">
        <w:rPr>
          <w:rFonts w:eastAsia="Arial" w:cs="Arial"/>
          <w:szCs w:val="22"/>
          <w:lang w:eastAsia="en-US"/>
        </w:rPr>
        <w:t xml:space="preserve">, dwellings with </w:t>
      </w:r>
      <w:r w:rsidR="00150D16">
        <w:rPr>
          <w:rFonts w:eastAsia="Arial" w:cs="Arial"/>
          <w:szCs w:val="22"/>
          <w:lang w:eastAsia="en-US"/>
        </w:rPr>
        <w:t>o</w:t>
      </w:r>
      <w:r w:rsidR="00773279">
        <w:rPr>
          <w:rFonts w:eastAsia="Arial" w:cs="Arial"/>
          <w:szCs w:val="22"/>
          <w:lang w:eastAsia="en-US"/>
        </w:rPr>
        <w:t>n-site overnight assistance</w:t>
      </w:r>
    </w:p>
    <w:tbl>
      <w:tblPr>
        <w:tblStyle w:val="GridTable45"/>
        <w:tblW w:w="5000" w:type="pct"/>
        <w:tblLayout w:type="fixed"/>
        <w:tblLook w:val="0420" w:firstRow="1" w:lastRow="0" w:firstColumn="0" w:lastColumn="0" w:noHBand="0" w:noVBand="1"/>
        <w:tblCaption w:val="Table of Per Participant Existing Stock Without Sprinklers"/>
      </w:tblPr>
      <w:tblGrid>
        <w:gridCol w:w="6232"/>
        <w:gridCol w:w="1388"/>
        <w:gridCol w:w="1447"/>
        <w:gridCol w:w="1560"/>
        <w:gridCol w:w="1157"/>
        <w:gridCol w:w="1388"/>
        <w:gridCol w:w="1388"/>
      </w:tblGrid>
      <w:tr w:rsidRPr="00727933" w:rsidR="009830A6" w:rsidTr="00F77D97" w14:paraId="29B091AD" w14:textId="77777777">
        <w:trPr>
          <w:cnfStyle w:val="100000000000" w:firstRow="1" w:lastRow="0" w:firstColumn="0" w:lastColumn="0" w:oddVBand="0" w:evenVBand="0" w:oddHBand="0" w:evenHBand="0" w:firstRowFirstColumn="0" w:firstRowLastColumn="0" w:lastRowFirstColumn="0" w:lastRowLastColumn="0"/>
          <w:tblHeader/>
        </w:trPr>
        <w:tc>
          <w:tcPr>
            <w:tcW w:w="6232" w:type="dxa"/>
            <w:noWrap/>
          </w:tcPr>
          <w:p w:rsidRPr="00727933" w:rsidR="009830A6" w:rsidP="00EF5276" w:rsidRDefault="009830A6" w14:paraId="6206A0B7" w14:textId="77777777">
            <w:pPr>
              <w:spacing w:before="60" w:after="60" w:line="200" w:lineRule="atLeast"/>
              <w:rPr>
                <w:color w:val="000000"/>
                <w:lang w:eastAsia="en-AU"/>
              </w:rPr>
            </w:pPr>
            <w:r w:rsidRPr="00727933">
              <w:rPr>
                <w:lang w:eastAsia="en-AU"/>
              </w:rPr>
              <w:t xml:space="preserve">Building Type </w:t>
            </w:r>
          </w:p>
        </w:tc>
        <w:tc>
          <w:tcPr>
            <w:tcW w:w="1388" w:type="dxa"/>
          </w:tcPr>
          <w:p w:rsidRPr="00727933" w:rsidR="009830A6" w:rsidP="00EF5276" w:rsidRDefault="009830A6" w14:paraId="33507F1F" w14:textId="77777777">
            <w:pPr>
              <w:spacing w:before="80" w:after="80" w:line="240" w:lineRule="atLeast"/>
              <w:jc w:val="center"/>
              <w:rPr>
                <w:rFonts w:eastAsia="Arial"/>
                <w:lang w:eastAsia="en-US"/>
              </w:rPr>
            </w:pPr>
            <w:r w:rsidRPr="00727933">
              <w:rPr>
                <w:lang w:eastAsia="en-AU"/>
              </w:rPr>
              <w:t>Basic</w:t>
            </w:r>
          </w:p>
        </w:tc>
        <w:tc>
          <w:tcPr>
            <w:tcW w:w="1447" w:type="dxa"/>
            <w:noWrap/>
          </w:tcPr>
          <w:p w:rsidRPr="00727933" w:rsidR="009830A6" w:rsidP="00EF5276" w:rsidRDefault="009830A6" w14:paraId="32299EA8" w14:textId="77777777">
            <w:pPr>
              <w:spacing w:before="80" w:after="80" w:line="240" w:lineRule="atLeast"/>
              <w:jc w:val="center"/>
              <w:rPr>
                <w:rFonts w:eastAsia="Arial"/>
                <w:lang w:eastAsia="en-US"/>
              </w:rPr>
            </w:pPr>
            <w:r w:rsidRPr="00727933">
              <w:rPr>
                <w:lang w:eastAsia="en-AU"/>
              </w:rPr>
              <w:t>Improved Liveability</w:t>
            </w:r>
          </w:p>
        </w:tc>
        <w:tc>
          <w:tcPr>
            <w:tcW w:w="1560" w:type="dxa"/>
            <w:noWrap/>
          </w:tcPr>
          <w:p w:rsidRPr="00727933" w:rsidR="009830A6" w:rsidP="00EF5276" w:rsidRDefault="009830A6" w14:paraId="01B85712" w14:textId="77777777">
            <w:pPr>
              <w:spacing w:before="80" w:after="80" w:line="240" w:lineRule="atLeast"/>
              <w:jc w:val="center"/>
              <w:rPr>
                <w:rFonts w:eastAsia="Arial"/>
                <w:lang w:eastAsia="en-US"/>
              </w:rPr>
            </w:pPr>
            <w:r w:rsidRPr="00727933">
              <w:rPr>
                <w:lang w:eastAsia="en-AU"/>
              </w:rPr>
              <w:t>Fully Accessible</w:t>
            </w:r>
          </w:p>
        </w:tc>
        <w:tc>
          <w:tcPr>
            <w:tcW w:w="1157" w:type="dxa"/>
            <w:noWrap/>
          </w:tcPr>
          <w:p w:rsidRPr="00727933" w:rsidR="009830A6" w:rsidP="00EF5276" w:rsidRDefault="009830A6" w14:paraId="17F0FE52" w14:textId="77777777">
            <w:pPr>
              <w:spacing w:before="80" w:after="80" w:line="240" w:lineRule="atLeast"/>
              <w:jc w:val="center"/>
              <w:rPr>
                <w:rFonts w:eastAsia="Arial"/>
                <w:lang w:eastAsia="en-US"/>
              </w:rPr>
            </w:pPr>
            <w:r w:rsidRPr="00727933">
              <w:rPr>
                <w:lang w:eastAsia="en-AU"/>
              </w:rPr>
              <w:t>Robust</w:t>
            </w:r>
          </w:p>
        </w:tc>
        <w:tc>
          <w:tcPr>
            <w:tcW w:w="1388" w:type="dxa"/>
            <w:noWrap/>
          </w:tcPr>
          <w:p w:rsidRPr="00727933" w:rsidR="009830A6" w:rsidP="00EF5276" w:rsidRDefault="009830A6" w14:paraId="13594CC9" w14:textId="77777777">
            <w:pPr>
              <w:spacing w:before="80" w:after="80" w:line="240" w:lineRule="atLeast"/>
              <w:jc w:val="center"/>
              <w:rPr>
                <w:rFonts w:eastAsia="Arial"/>
                <w:lang w:eastAsia="en-US"/>
              </w:rPr>
            </w:pPr>
            <w:r w:rsidRPr="00727933">
              <w:rPr>
                <w:lang w:eastAsia="en-AU"/>
              </w:rPr>
              <w:t>Robust with Breakout Room</w:t>
            </w:r>
          </w:p>
        </w:tc>
        <w:tc>
          <w:tcPr>
            <w:tcW w:w="1388" w:type="dxa"/>
            <w:noWrap/>
          </w:tcPr>
          <w:p w:rsidRPr="00727933" w:rsidR="009830A6" w:rsidP="00EF5276" w:rsidRDefault="009830A6" w14:paraId="63E37FF4" w14:textId="77777777">
            <w:pPr>
              <w:spacing w:before="80" w:after="80" w:line="240" w:lineRule="atLeast"/>
              <w:jc w:val="center"/>
              <w:rPr>
                <w:rFonts w:eastAsia="Arial"/>
                <w:lang w:eastAsia="en-US"/>
              </w:rPr>
            </w:pPr>
            <w:r w:rsidRPr="00727933">
              <w:rPr>
                <w:lang w:eastAsia="en-AU"/>
              </w:rPr>
              <w:t xml:space="preserve">High Physical Support </w:t>
            </w:r>
          </w:p>
        </w:tc>
      </w:tr>
      <w:tr w:rsidRPr="00727933" w:rsidR="009830A6" w:rsidTr="00F77D97" w14:paraId="558FE5BC"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75D1721C" w14:textId="77777777">
            <w:pPr>
              <w:spacing w:before="60" w:after="60" w:line="200" w:lineRule="atLeast"/>
              <w:rPr>
                <w:rFonts w:eastAsia="Arial"/>
                <w:lang w:eastAsia="en-US"/>
              </w:rPr>
            </w:pPr>
            <w:r w:rsidRPr="00727933">
              <w:rPr>
                <w:rFonts w:eastAsia="Arial"/>
                <w:szCs w:val="22"/>
                <w:lang w:eastAsia="en-US"/>
              </w:rPr>
              <w:br w:type="page"/>
            </w:r>
            <w:r w:rsidRPr="00727933">
              <w:rPr>
                <w:rFonts w:eastAsia="Arial"/>
                <w:lang w:eastAsia="en-US"/>
              </w:rPr>
              <w:t>Apartment, 2 bedrooms, 2 residents - 1 SDA participant</w:t>
            </w:r>
          </w:p>
        </w:tc>
        <w:tc>
          <w:tcPr>
            <w:tcW w:w="1388" w:type="dxa"/>
          </w:tcPr>
          <w:p w:rsidRPr="00727933" w:rsidR="009830A6" w:rsidP="00EF5276" w:rsidRDefault="009830A6" w14:paraId="7F139B52" w14:textId="77777777">
            <w:pPr>
              <w:spacing w:before="80" w:after="80" w:line="240" w:lineRule="atLeast"/>
              <w:jc w:val="center"/>
              <w:rPr>
                <w:rFonts w:eastAsia="Arial"/>
                <w:lang w:eastAsia="en-US"/>
              </w:rPr>
            </w:pPr>
            <w:r w:rsidRPr="00727933">
              <w:rPr>
                <w:rFonts w:eastAsia="Arial"/>
                <w:lang w:eastAsia="en-US"/>
              </w:rPr>
              <w:t>N/A</w:t>
            </w:r>
          </w:p>
        </w:tc>
        <w:tc>
          <w:tcPr>
            <w:tcW w:w="1447" w:type="dxa"/>
            <w:noWrap/>
          </w:tcPr>
          <w:p w:rsidRPr="00727933" w:rsidR="009830A6" w:rsidP="00EF5276" w:rsidRDefault="009830A6" w14:paraId="2E3AA26F" w14:textId="77777777">
            <w:pPr>
              <w:spacing w:before="80" w:after="80" w:line="240" w:lineRule="atLeast"/>
              <w:jc w:val="center"/>
              <w:rPr>
                <w:rFonts w:eastAsia="Arial"/>
                <w:lang w:eastAsia="en-US"/>
              </w:rPr>
            </w:pPr>
            <w:r w:rsidRPr="00727933">
              <w:rPr>
                <w:rFonts w:eastAsia="Arial"/>
                <w:lang w:eastAsia="en-US"/>
              </w:rPr>
              <w:t>$30,528</w:t>
            </w:r>
          </w:p>
        </w:tc>
        <w:tc>
          <w:tcPr>
            <w:tcW w:w="1560" w:type="dxa"/>
            <w:noWrap/>
          </w:tcPr>
          <w:p w:rsidRPr="00727933" w:rsidR="009830A6" w:rsidP="00EF5276" w:rsidRDefault="009830A6" w14:paraId="1A7649BA" w14:textId="77777777">
            <w:pPr>
              <w:spacing w:before="80" w:after="80" w:line="240" w:lineRule="atLeast"/>
              <w:jc w:val="center"/>
              <w:rPr>
                <w:rFonts w:eastAsia="Arial"/>
                <w:lang w:eastAsia="en-US"/>
              </w:rPr>
            </w:pPr>
            <w:r w:rsidRPr="00727933">
              <w:rPr>
                <w:rFonts w:eastAsia="Arial"/>
                <w:lang w:eastAsia="en-US"/>
              </w:rPr>
              <w:t>$51,823</w:t>
            </w:r>
          </w:p>
        </w:tc>
        <w:tc>
          <w:tcPr>
            <w:tcW w:w="1157" w:type="dxa"/>
            <w:noWrap/>
          </w:tcPr>
          <w:p w:rsidRPr="00727933" w:rsidR="009830A6" w:rsidP="00EF5276" w:rsidRDefault="009830A6" w14:paraId="46F73066" w14:textId="77777777">
            <w:pPr>
              <w:spacing w:before="80" w:after="80" w:line="240" w:lineRule="atLeast"/>
              <w:jc w:val="center"/>
              <w:rPr>
                <w:rFonts w:eastAsia="Arial"/>
                <w:lang w:eastAsia="en-US"/>
              </w:rPr>
            </w:pPr>
            <w:r w:rsidRPr="00727933">
              <w:rPr>
                <w:rFonts w:eastAsia="Arial"/>
                <w:lang w:eastAsia="en-US"/>
              </w:rPr>
              <w:t>N/A</w:t>
            </w:r>
          </w:p>
        </w:tc>
        <w:tc>
          <w:tcPr>
            <w:tcW w:w="1388" w:type="dxa"/>
            <w:noWrap/>
          </w:tcPr>
          <w:p w:rsidRPr="00727933" w:rsidR="009830A6" w:rsidP="00EF5276" w:rsidRDefault="009830A6" w14:paraId="14088C01" w14:textId="77777777">
            <w:pPr>
              <w:spacing w:before="80" w:after="80" w:line="240" w:lineRule="atLeast"/>
              <w:jc w:val="center"/>
              <w:rPr>
                <w:rFonts w:eastAsia="Arial"/>
                <w:lang w:eastAsia="en-US"/>
              </w:rPr>
            </w:pPr>
            <w:r w:rsidRPr="00727933">
              <w:rPr>
                <w:rFonts w:eastAsia="Arial"/>
                <w:lang w:eastAsia="en-US"/>
              </w:rPr>
              <w:t>N/A</w:t>
            </w:r>
          </w:p>
        </w:tc>
        <w:tc>
          <w:tcPr>
            <w:tcW w:w="1388" w:type="dxa"/>
            <w:noWrap/>
          </w:tcPr>
          <w:p w:rsidRPr="00727933" w:rsidR="009830A6" w:rsidP="00EF5276" w:rsidRDefault="009830A6" w14:paraId="26EFB8C3" w14:textId="77777777">
            <w:pPr>
              <w:spacing w:before="80" w:after="80" w:line="240" w:lineRule="atLeast"/>
              <w:jc w:val="center"/>
              <w:rPr>
                <w:rFonts w:eastAsia="Arial"/>
                <w:lang w:eastAsia="en-US"/>
              </w:rPr>
            </w:pPr>
            <w:r w:rsidRPr="00727933">
              <w:rPr>
                <w:rFonts w:eastAsia="Arial"/>
                <w:lang w:eastAsia="en-US"/>
              </w:rPr>
              <w:t>$80,686</w:t>
            </w:r>
          </w:p>
        </w:tc>
      </w:tr>
      <w:tr w:rsidRPr="00727933" w:rsidR="009830A6" w:rsidTr="00F77D97" w14:paraId="0C1AED33" w14:textId="77777777">
        <w:tc>
          <w:tcPr>
            <w:tcW w:w="6232" w:type="dxa"/>
            <w:noWrap/>
            <w:hideMark/>
          </w:tcPr>
          <w:p w:rsidRPr="00727933" w:rsidR="009830A6" w:rsidP="00EF5276" w:rsidRDefault="009830A6" w14:paraId="0C6D2F6C" w14:textId="77777777">
            <w:pPr>
              <w:spacing w:before="60" w:after="60" w:line="200" w:lineRule="atLeast"/>
              <w:rPr>
                <w:color w:val="000000"/>
                <w:lang w:eastAsia="en-AU"/>
              </w:rPr>
            </w:pPr>
            <w:r w:rsidRPr="00727933">
              <w:rPr>
                <w:rFonts w:eastAsia="Arial"/>
                <w:lang w:eastAsia="en-US"/>
              </w:rPr>
              <w:t>Apartment, 3 bedrooms, 2 residents - 1 SDA participant</w:t>
            </w:r>
          </w:p>
        </w:tc>
        <w:tc>
          <w:tcPr>
            <w:tcW w:w="1388" w:type="dxa"/>
          </w:tcPr>
          <w:p w:rsidRPr="00727933" w:rsidR="009830A6" w:rsidP="00EF5276" w:rsidRDefault="009830A6" w14:paraId="53C0F8B5" w14:textId="77777777">
            <w:pPr>
              <w:spacing w:before="80" w:after="80" w:line="240" w:lineRule="atLeast"/>
              <w:jc w:val="center"/>
              <w:rPr>
                <w:rFonts w:eastAsia="Arial"/>
                <w:lang w:eastAsia="en-US"/>
              </w:rPr>
            </w:pPr>
            <w:r w:rsidRPr="00727933">
              <w:rPr>
                <w:rFonts w:eastAsia="Arial"/>
                <w:lang w:eastAsia="en-US"/>
              </w:rPr>
              <w:t>N/A</w:t>
            </w:r>
          </w:p>
        </w:tc>
        <w:tc>
          <w:tcPr>
            <w:tcW w:w="1447" w:type="dxa"/>
            <w:noWrap/>
          </w:tcPr>
          <w:p w:rsidRPr="00727933" w:rsidR="009830A6" w:rsidP="00EF5276" w:rsidRDefault="009830A6" w14:paraId="2D12139E" w14:textId="77777777">
            <w:pPr>
              <w:spacing w:before="80" w:after="80" w:line="240" w:lineRule="atLeast"/>
              <w:jc w:val="center"/>
              <w:rPr>
                <w:rFonts w:eastAsia="Arial"/>
                <w:lang w:eastAsia="en-US"/>
              </w:rPr>
            </w:pPr>
            <w:r w:rsidRPr="00727933">
              <w:rPr>
                <w:rFonts w:eastAsia="Arial"/>
                <w:lang w:eastAsia="en-US"/>
              </w:rPr>
              <w:t>$30,528</w:t>
            </w:r>
          </w:p>
        </w:tc>
        <w:tc>
          <w:tcPr>
            <w:tcW w:w="1560" w:type="dxa"/>
            <w:noWrap/>
          </w:tcPr>
          <w:p w:rsidRPr="00727933" w:rsidR="009830A6" w:rsidP="00EF5276" w:rsidRDefault="009830A6" w14:paraId="29876267" w14:textId="77777777">
            <w:pPr>
              <w:spacing w:before="80" w:after="80" w:line="240" w:lineRule="atLeast"/>
              <w:jc w:val="center"/>
              <w:rPr>
                <w:rFonts w:eastAsia="Arial"/>
                <w:lang w:eastAsia="en-US"/>
              </w:rPr>
            </w:pPr>
            <w:r w:rsidRPr="00727933">
              <w:rPr>
                <w:rFonts w:eastAsia="Arial"/>
                <w:lang w:eastAsia="en-US"/>
              </w:rPr>
              <w:t>$51,823</w:t>
            </w:r>
          </w:p>
        </w:tc>
        <w:tc>
          <w:tcPr>
            <w:tcW w:w="1157" w:type="dxa"/>
            <w:noWrap/>
          </w:tcPr>
          <w:p w:rsidRPr="00727933" w:rsidR="009830A6" w:rsidP="00EF5276" w:rsidRDefault="009830A6" w14:paraId="49D6C044" w14:textId="77777777">
            <w:pPr>
              <w:spacing w:before="80" w:after="80" w:line="240" w:lineRule="atLeast"/>
              <w:jc w:val="center"/>
              <w:rPr>
                <w:rFonts w:eastAsia="Arial"/>
                <w:lang w:eastAsia="en-US"/>
              </w:rPr>
            </w:pPr>
            <w:r w:rsidRPr="00727933">
              <w:rPr>
                <w:rFonts w:eastAsia="Arial"/>
                <w:lang w:eastAsia="en-US"/>
              </w:rPr>
              <w:t>N/A</w:t>
            </w:r>
          </w:p>
        </w:tc>
        <w:tc>
          <w:tcPr>
            <w:tcW w:w="1388" w:type="dxa"/>
            <w:noWrap/>
          </w:tcPr>
          <w:p w:rsidRPr="00727933" w:rsidR="009830A6" w:rsidP="00EF5276" w:rsidRDefault="009830A6" w14:paraId="4E9AC90B" w14:textId="77777777">
            <w:pPr>
              <w:spacing w:before="80" w:after="80" w:line="240" w:lineRule="atLeast"/>
              <w:jc w:val="center"/>
              <w:rPr>
                <w:rFonts w:eastAsia="Arial"/>
                <w:lang w:eastAsia="en-US"/>
              </w:rPr>
            </w:pPr>
            <w:r w:rsidRPr="00727933">
              <w:rPr>
                <w:rFonts w:eastAsia="Arial"/>
                <w:lang w:eastAsia="en-US"/>
              </w:rPr>
              <w:t>N/A</w:t>
            </w:r>
          </w:p>
        </w:tc>
        <w:tc>
          <w:tcPr>
            <w:tcW w:w="1388" w:type="dxa"/>
            <w:noWrap/>
          </w:tcPr>
          <w:p w:rsidRPr="00727933" w:rsidR="009830A6" w:rsidP="00EF5276" w:rsidRDefault="009830A6" w14:paraId="231F8AC2" w14:textId="77777777">
            <w:pPr>
              <w:spacing w:before="80" w:after="80" w:line="240" w:lineRule="atLeast"/>
              <w:jc w:val="center"/>
              <w:rPr>
                <w:rFonts w:eastAsia="Arial"/>
                <w:lang w:eastAsia="en-US"/>
              </w:rPr>
            </w:pPr>
            <w:r w:rsidRPr="00727933">
              <w:rPr>
                <w:rFonts w:eastAsia="Arial"/>
                <w:lang w:eastAsia="en-US"/>
              </w:rPr>
              <w:t>$80,686</w:t>
            </w:r>
          </w:p>
        </w:tc>
      </w:tr>
      <w:tr w:rsidRPr="00727933" w:rsidR="009830A6" w:rsidTr="00F77D97" w14:paraId="2ACD4BAA" w14:textId="77777777">
        <w:trPr>
          <w:cnfStyle w:val="000000100000" w:firstRow="0" w:lastRow="0" w:firstColumn="0" w:lastColumn="0" w:oddVBand="0" w:evenVBand="0" w:oddHBand="1" w:evenHBand="0" w:firstRowFirstColumn="0" w:firstRowLastColumn="0" w:lastRowFirstColumn="0" w:lastRowLastColumn="0"/>
          <w:trHeight w:val="170"/>
        </w:trPr>
        <w:tc>
          <w:tcPr>
            <w:tcW w:w="6232" w:type="dxa"/>
            <w:noWrap/>
          </w:tcPr>
          <w:p w:rsidRPr="00727933" w:rsidR="009830A6" w:rsidP="00EF5276" w:rsidRDefault="009830A6" w14:paraId="000A8444" w14:textId="77777777">
            <w:pPr>
              <w:spacing w:before="60" w:after="60" w:line="200" w:lineRule="atLeast"/>
              <w:rPr>
                <w:color w:val="000000"/>
                <w:lang w:eastAsia="en-AU"/>
              </w:rPr>
            </w:pPr>
            <w:r w:rsidRPr="00727933">
              <w:rPr>
                <w:rFonts w:eastAsia="Arial"/>
                <w:lang w:eastAsia="en-US"/>
              </w:rPr>
              <w:t>Villa, 2 bedrooms - 1 SDA participant</w:t>
            </w:r>
          </w:p>
        </w:tc>
        <w:tc>
          <w:tcPr>
            <w:tcW w:w="1388" w:type="dxa"/>
          </w:tcPr>
          <w:p w:rsidRPr="00727933" w:rsidR="009830A6" w:rsidP="00EF5276" w:rsidRDefault="009830A6" w14:paraId="2E80C3CD" w14:textId="77777777">
            <w:pPr>
              <w:spacing w:before="80" w:after="80" w:line="240" w:lineRule="atLeast"/>
              <w:jc w:val="center"/>
              <w:rPr>
                <w:rFonts w:eastAsia="Arial"/>
                <w:lang w:eastAsia="en-US"/>
              </w:rPr>
            </w:pPr>
            <w:r w:rsidRPr="00727933">
              <w:rPr>
                <w:rFonts w:eastAsia="Arial"/>
                <w:lang w:eastAsia="en-US"/>
              </w:rPr>
              <w:t>N/A</w:t>
            </w:r>
          </w:p>
        </w:tc>
        <w:tc>
          <w:tcPr>
            <w:tcW w:w="1447" w:type="dxa"/>
            <w:noWrap/>
          </w:tcPr>
          <w:p w:rsidRPr="00727933" w:rsidR="009830A6" w:rsidP="00EF5276" w:rsidRDefault="009830A6" w14:paraId="1CE45190" w14:textId="77777777">
            <w:pPr>
              <w:spacing w:before="80" w:after="80" w:line="240" w:lineRule="atLeast"/>
              <w:jc w:val="center"/>
              <w:rPr>
                <w:rFonts w:eastAsia="Arial"/>
                <w:lang w:eastAsia="en-US"/>
              </w:rPr>
            </w:pPr>
            <w:r w:rsidRPr="00727933">
              <w:rPr>
                <w:rFonts w:eastAsia="Arial"/>
                <w:lang w:eastAsia="en-US"/>
              </w:rPr>
              <w:t>$15,864</w:t>
            </w:r>
          </w:p>
        </w:tc>
        <w:tc>
          <w:tcPr>
            <w:tcW w:w="1560" w:type="dxa"/>
            <w:noWrap/>
          </w:tcPr>
          <w:p w:rsidRPr="00727933" w:rsidR="009830A6" w:rsidP="00EF5276" w:rsidRDefault="009830A6" w14:paraId="7E19CA5D" w14:textId="77777777">
            <w:pPr>
              <w:spacing w:before="80" w:after="80" w:line="240" w:lineRule="atLeast"/>
              <w:jc w:val="center"/>
              <w:rPr>
                <w:rFonts w:eastAsia="Arial"/>
                <w:lang w:eastAsia="en-US"/>
              </w:rPr>
            </w:pPr>
            <w:r w:rsidRPr="00727933">
              <w:rPr>
                <w:rFonts w:eastAsia="Arial"/>
                <w:lang w:eastAsia="en-US"/>
              </w:rPr>
              <w:t>$24,935</w:t>
            </w:r>
          </w:p>
        </w:tc>
        <w:tc>
          <w:tcPr>
            <w:tcW w:w="1157" w:type="dxa"/>
            <w:noWrap/>
          </w:tcPr>
          <w:p w:rsidRPr="00727933" w:rsidR="009830A6" w:rsidP="00EF5276" w:rsidRDefault="009830A6" w14:paraId="3E7555CF" w14:textId="77777777">
            <w:pPr>
              <w:spacing w:before="80" w:after="80" w:line="240" w:lineRule="atLeast"/>
              <w:jc w:val="center"/>
              <w:rPr>
                <w:rFonts w:eastAsia="Arial"/>
                <w:lang w:eastAsia="en-US"/>
              </w:rPr>
            </w:pPr>
            <w:r w:rsidRPr="00727933">
              <w:rPr>
                <w:rFonts w:eastAsia="Arial"/>
                <w:lang w:eastAsia="en-US"/>
              </w:rPr>
              <w:t>$30,973</w:t>
            </w:r>
          </w:p>
        </w:tc>
        <w:tc>
          <w:tcPr>
            <w:tcW w:w="1388" w:type="dxa"/>
            <w:noWrap/>
          </w:tcPr>
          <w:p w:rsidRPr="00727933" w:rsidR="009830A6" w:rsidP="00EF5276" w:rsidRDefault="009830A6" w14:paraId="3669C223" w14:textId="77777777">
            <w:pPr>
              <w:spacing w:before="80" w:after="80" w:line="240" w:lineRule="atLeast"/>
              <w:jc w:val="center"/>
              <w:rPr>
                <w:rFonts w:eastAsia="Arial"/>
                <w:lang w:eastAsia="en-US"/>
              </w:rPr>
            </w:pPr>
            <w:r w:rsidRPr="00727933">
              <w:rPr>
                <w:rFonts w:eastAsia="Arial"/>
                <w:lang w:eastAsia="en-US"/>
              </w:rPr>
              <w:t>$33,714</w:t>
            </w:r>
          </w:p>
        </w:tc>
        <w:tc>
          <w:tcPr>
            <w:tcW w:w="1388" w:type="dxa"/>
            <w:noWrap/>
          </w:tcPr>
          <w:p w:rsidRPr="00727933" w:rsidR="009830A6" w:rsidP="00EF5276" w:rsidRDefault="009830A6" w14:paraId="12498DB0" w14:textId="77777777">
            <w:pPr>
              <w:spacing w:before="80" w:after="80" w:line="240" w:lineRule="atLeast"/>
              <w:jc w:val="center"/>
              <w:rPr>
                <w:rFonts w:eastAsia="Arial"/>
                <w:lang w:eastAsia="en-US"/>
              </w:rPr>
            </w:pPr>
            <w:r w:rsidRPr="00727933">
              <w:rPr>
                <w:rFonts w:eastAsia="Arial"/>
                <w:lang w:eastAsia="en-US"/>
              </w:rPr>
              <w:t>$40,455</w:t>
            </w:r>
          </w:p>
        </w:tc>
      </w:tr>
      <w:tr w:rsidRPr="00727933" w:rsidR="009830A6" w:rsidTr="00F77D97" w14:paraId="04DA491D" w14:textId="77777777">
        <w:tc>
          <w:tcPr>
            <w:tcW w:w="6232" w:type="dxa"/>
            <w:noWrap/>
          </w:tcPr>
          <w:p w:rsidRPr="00727933" w:rsidR="009830A6" w:rsidP="00EF5276" w:rsidRDefault="009830A6" w14:paraId="20DC917A" w14:textId="77777777">
            <w:pPr>
              <w:spacing w:before="60" w:after="60" w:line="200" w:lineRule="atLeast"/>
              <w:rPr>
                <w:color w:val="000000"/>
                <w:lang w:eastAsia="en-AU"/>
              </w:rPr>
            </w:pPr>
            <w:r w:rsidRPr="00727933">
              <w:rPr>
                <w:rFonts w:eastAsia="Arial"/>
                <w:lang w:eastAsia="en-US"/>
              </w:rPr>
              <w:t>Villa, 3 bedrooms - 2 SDA participants</w:t>
            </w:r>
          </w:p>
        </w:tc>
        <w:tc>
          <w:tcPr>
            <w:tcW w:w="1388" w:type="dxa"/>
          </w:tcPr>
          <w:p w:rsidRPr="00727933" w:rsidR="009830A6" w:rsidP="00EF5276" w:rsidRDefault="009830A6" w14:paraId="48C5AB32" w14:textId="77777777">
            <w:pPr>
              <w:spacing w:before="80" w:after="80" w:line="240" w:lineRule="atLeast"/>
              <w:jc w:val="center"/>
              <w:rPr>
                <w:rFonts w:eastAsia="Arial"/>
                <w:lang w:eastAsia="en-US"/>
              </w:rPr>
            </w:pPr>
            <w:r w:rsidRPr="00727933">
              <w:rPr>
                <w:rFonts w:eastAsia="Arial"/>
                <w:lang w:eastAsia="en-US"/>
              </w:rPr>
              <w:t>N/A</w:t>
            </w:r>
          </w:p>
        </w:tc>
        <w:tc>
          <w:tcPr>
            <w:tcW w:w="1447" w:type="dxa"/>
            <w:noWrap/>
          </w:tcPr>
          <w:p w:rsidRPr="00727933" w:rsidR="009830A6" w:rsidP="00EF5276" w:rsidRDefault="009830A6" w14:paraId="624567A4" w14:textId="77777777">
            <w:pPr>
              <w:spacing w:before="80" w:after="80" w:line="240" w:lineRule="atLeast"/>
              <w:jc w:val="center"/>
              <w:rPr>
                <w:rFonts w:eastAsia="Arial"/>
                <w:lang w:eastAsia="en-US"/>
              </w:rPr>
            </w:pPr>
            <w:r w:rsidRPr="00727933">
              <w:rPr>
                <w:rFonts w:eastAsia="Arial"/>
                <w:lang w:eastAsia="en-US"/>
              </w:rPr>
              <w:t>$8,326</w:t>
            </w:r>
          </w:p>
        </w:tc>
        <w:tc>
          <w:tcPr>
            <w:tcW w:w="1560" w:type="dxa"/>
            <w:noWrap/>
          </w:tcPr>
          <w:p w:rsidRPr="00727933" w:rsidR="009830A6" w:rsidP="00EF5276" w:rsidRDefault="009830A6" w14:paraId="1BA5ED8D" w14:textId="77777777">
            <w:pPr>
              <w:spacing w:before="80" w:after="80" w:line="240" w:lineRule="atLeast"/>
              <w:jc w:val="center"/>
              <w:rPr>
                <w:rFonts w:eastAsia="Arial"/>
                <w:lang w:eastAsia="en-US"/>
              </w:rPr>
            </w:pPr>
            <w:r w:rsidRPr="00727933">
              <w:rPr>
                <w:rFonts w:eastAsia="Arial"/>
                <w:lang w:eastAsia="en-US"/>
              </w:rPr>
              <w:t>$13,921</w:t>
            </w:r>
          </w:p>
        </w:tc>
        <w:tc>
          <w:tcPr>
            <w:tcW w:w="1157" w:type="dxa"/>
            <w:noWrap/>
          </w:tcPr>
          <w:p w:rsidRPr="00727933" w:rsidR="009830A6" w:rsidP="00EF5276" w:rsidRDefault="009830A6" w14:paraId="4796EE13" w14:textId="77777777">
            <w:pPr>
              <w:spacing w:before="80" w:after="80" w:line="240" w:lineRule="atLeast"/>
              <w:jc w:val="center"/>
              <w:rPr>
                <w:rFonts w:eastAsia="Arial"/>
                <w:lang w:eastAsia="en-US"/>
              </w:rPr>
            </w:pPr>
            <w:r w:rsidRPr="00727933">
              <w:rPr>
                <w:rFonts w:eastAsia="Arial"/>
                <w:lang w:eastAsia="en-US"/>
              </w:rPr>
              <w:t>$17,821</w:t>
            </w:r>
          </w:p>
        </w:tc>
        <w:tc>
          <w:tcPr>
            <w:tcW w:w="1388" w:type="dxa"/>
            <w:noWrap/>
          </w:tcPr>
          <w:p w:rsidRPr="00727933" w:rsidR="009830A6" w:rsidP="00EF5276" w:rsidRDefault="009830A6" w14:paraId="04381D0E" w14:textId="77777777">
            <w:pPr>
              <w:spacing w:before="80" w:after="80" w:line="240" w:lineRule="atLeast"/>
              <w:jc w:val="center"/>
              <w:rPr>
                <w:rFonts w:eastAsia="Arial"/>
                <w:lang w:eastAsia="en-US"/>
              </w:rPr>
            </w:pPr>
            <w:r w:rsidRPr="00727933">
              <w:rPr>
                <w:rFonts w:eastAsia="Arial"/>
                <w:lang w:eastAsia="en-US"/>
              </w:rPr>
              <w:t>$19,192</w:t>
            </w:r>
          </w:p>
        </w:tc>
        <w:tc>
          <w:tcPr>
            <w:tcW w:w="1388" w:type="dxa"/>
            <w:noWrap/>
          </w:tcPr>
          <w:p w:rsidRPr="00727933" w:rsidR="009830A6" w:rsidP="00EF5276" w:rsidRDefault="009830A6" w14:paraId="77BF66DE" w14:textId="77777777">
            <w:pPr>
              <w:spacing w:before="80" w:after="80" w:line="240" w:lineRule="atLeast"/>
              <w:jc w:val="center"/>
              <w:rPr>
                <w:rFonts w:eastAsia="Arial"/>
                <w:lang w:eastAsia="en-US"/>
              </w:rPr>
            </w:pPr>
            <w:r w:rsidRPr="00727933">
              <w:rPr>
                <w:rFonts w:eastAsia="Arial"/>
                <w:lang w:eastAsia="en-US"/>
              </w:rPr>
              <w:t>$24,355</w:t>
            </w:r>
          </w:p>
        </w:tc>
      </w:tr>
      <w:tr w:rsidRPr="00727933" w:rsidR="009830A6" w:rsidTr="00F77D97" w14:paraId="50EDCABB" w14:textId="77777777">
        <w:trPr>
          <w:cnfStyle w:val="000000100000" w:firstRow="0" w:lastRow="0" w:firstColumn="0" w:lastColumn="0" w:oddVBand="0" w:evenVBand="0" w:oddHBand="1" w:evenHBand="0" w:firstRowFirstColumn="0" w:firstRowLastColumn="0" w:lastRowFirstColumn="0" w:lastRowLastColumn="0"/>
          <w:trHeight w:val="351"/>
        </w:trPr>
        <w:tc>
          <w:tcPr>
            <w:tcW w:w="6232" w:type="dxa"/>
            <w:noWrap/>
            <w:hideMark/>
          </w:tcPr>
          <w:p w:rsidRPr="00727933" w:rsidR="009830A6" w:rsidP="00EF5276" w:rsidRDefault="009830A6" w14:paraId="453397C1" w14:textId="77777777">
            <w:pPr>
              <w:spacing w:before="60" w:after="60" w:line="200" w:lineRule="atLeast"/>
              <w:rPr>
                <w:color w:val="000000"/>
                <w:lang w:eastAsia="en-AU"/>
              </w:rPr>
            </w:pPr>
            <w:r w:rsidRPr="00727933">
              <w:rPr>
                <w:rFonts w:eastAsia="Arial"/>
                <w:lang w:eastAsia="en-US"/>
              </w:rPr>
              <w:t>Villa, 3 bedrooms - 1 SDA participant</w:t>
            </w:r>
          </w:p>
        </w:tc>
        <w:tc>
          <w:tcPr>
            <w:tcW w:w="1388" w:type="dxa"/>
          </w:tcPr>
          <w:p w:rsidRPr="00727933" w:rsidR="009830A6" w:rsidP="00EF5276" w:rsidRDefault="009830A6" w14:paraId="6751A61F" w14:textId="77777777">
            <w:pPr>
              <w:spacing w:before="80" w:after="80" w:line="240" w:lineRule="atLeast"/>
              <w:jc w:val="center"/>
              <w:rPr>
                <w:rFonts w:eastAsia="Arial"/>
                <w:lang w:eastAsia="en-US"/>
              </w:rPr>
            </w:pPr>
            <w:r w:rsidRPr="00727933">
              <w:rPr>
                <w:rFonts w:eastAsia="Arial"/>
                <w:lang w:eastAsia="en-US"/>
              </w:rPr>
              <w:t>N/A</w:t>
            </w:r>
          </w:p>
        </w:tc>
        <w:tc>
          <w:tcPr>
            <w:tcW w:w="1447" w:type="dxa"/>
            <w:noWrap/>
          </w:tcPr>
          <w:p w:rsidRPr="00727933" w:rsidR="009830A6" w:rsidP="00EF5276" w:rsidRDefault="009830A6" w14:paraId="425ED964" w14:textId="77777777">
            <w:pPr>
              <w:spacing w:before="80" w:after="80" w:line="240" w:lineRule="atLeast"/>
              <w:jc w:val="center"/>
              <w:rPr>
                <w:rFonts w:eastAsia="Arial"/>
                <w:lang w:eastAsia="en-US"/>
              </w:rPr>
            </w:pPr>
            <w:r w:rsidRPr="00727933">
              <w:rPr>
                <w:rFonts w:eastAsia="Arial"/>
                <w:lang w:eastAsia="en-US"/>
              </w:rPr>
              <w:t>$15,864</w:t>
            </w:r>
          </w:p>
        </w:tc>
        <w:tc>
          <w:tcPr>
            <w:tcW w:w="1560" w:type="dxa"/>
            <w:noWrap/>
          </w:tcPr>
          <w:p w:rsidRPr="00727933" w:rsidR="009830A6" w:rsidP="00EF5276" w:rsidRDefault="009830A6" w14:paraId="4BC69AE8" w14:textId="77777777">
            <w:pPr>
              <w:spacing w:before="80" w:after="80" w:line="240" w:lineRule="atLeast"/>
              <w:jc w:val="center"/>
              <w:rPr>
                <w:rFonts w:eastAsia="Arial"/>
                <w:lang w:eastAsia="en-US"/>
              </w:rPr>
            </w:pPr>
            <w:r w:rsidRPr="00727933">
              <w:rPr>
                <w:rFonts w:eastAsia="Arial"/>
                <w:lang w:eastAsia="en-US"/>
              </w:rPr>
              <w:t>$24,935</w:t>
            </w:r>
          </w:p>
        </w:tc>
        <w:tc>
          <w:tcPr>
            <w:tcW w:w="1157" w:type="dxa"/>
            <w:noWrap/>
          </w:tcPr>
          <w:p w:rsidRPr="00727933" w:rsidR="009830A6" w:rsidP="00EF5276" w:rsidRDefault="009830A6" w14:paraId="1D319E5C" w14:textId="77777777">
            <w:pPr>
              <w:spacing w:before="80" w:after="80" w:line="240" w:lineRule="atLeast"/>
              <w:jc w:val="center"/>
              <w:rPr>
                <w:rFonts w:eastAsia="Arial"/>
                <w:lang w:eastAsia="en-US"/>
              </w:rPr>
            </w:pPr>
            <w:r w:rsidRPr="00727933">
              <w:rPr>
                <w:rFonts w:eastAsia="Arial"/>
                <w:lang w:eastAsia="en-US"/>
              </w:rPr>
              <w:t>$30,973</w:t>
            </w:r>
          </w:p>
        </w:tc>
        <w:tc>
          <w:tcPr>
            <w:tcW w:w="1388" w:type="dxa"/>
            <w:noWrap/>
          </w:tcPr>
          <w:p w:rsidRPr="00727933" w:rsidR="009830A6" w:rsidP="00EF5276" w:rsidRDefault="009830A6" w14:paraId="1394EE5D" w14:textId="77777777">
            <w:pPr>
              <w:spacing w:before="80" w:after="80" w:line="240" w:lineRule="atLeast"/>
              <w:jc w:val="center"/>
              <w:rPr>
                <w:rFonts w:eastAsia="Arial"/>
                <w:lang w:eastAsia="en-US"/>
              </w:rPr>
            </w:pPr>
            <w:r w:rsidRPr="00727933">
              <w:rPr>
                <w:rFonts w:eastAsia="Arial"/>
                <w:lang w:eastAsia="en-US"/>
              </w:rPr>
              <w:t>$33,714</w:t>
            </w:r>
          </w:p>
        </w:tc>
        <w:tc>
          <w:tcPr>
            <w:tcW w:w="1388" w:type="dxa"/>
            <w:noWrap/>
          </w:tcPr>
          <w:p w:rsidRPr="00727933" w:rsidR="009830A6" w:rsidP="00EF5276" w:rsidRDefault="009830A6" w14:paraId="53892F70" w14:textId="77777777">
            <w:pPr>
              <w:spacing w:before="80" w:after="80" w:line="240" w:lineRule="atLeast"/>
              <w:jc w:val="center"/>
              <w:rPr>
                <w:rFonts w:eastAsia="Arial"/>
                <w:lang w:eastAsia="en-US"/>
              </w:rPr>
            </w:pPr>
            <w:r w:rsidRPr="00727933">
              <w:rPr>
                <w:rFonts w:eastAsia="Arial"/>
                <w:lang w:eastAsia="en-US"/>
              </w:rPr>
              <w:t>$40,455</w:t>
            </w:r>
          </w:p>
        </w:tc>
      </w:tr>
      <w:tr w:rsidRPr="00727933" w:rsidR="009830A6" w:rsidTr="00F77D97" w14:paraId="4854DF1D" w14:textId="77777777">
        <w:tc>
          <w:tcPr>
            <w:tcW w:w="6232" w:type="dxa"/>
            <w:noWrap/>
            <w:hideMark/>
          </w:tcPr>
          <w:p w:rsidRPr="00727933" w:rsidR="009830A6" w:rsidP="00EF5276" w:rsidRDefault="009830A6" w14:paraId="4D87491D" w14:textId="77777777">
            <w:pPr>
              <w:spacing w:before="60" w:after="60" w:line="200" w:lineRule="atLeast"/>
              <w:rPr>
                <w:color w:val="000000"/>
                <w:lang w:eastAsia="en-AU"/>
              </w:rPr>
            </w:pPr>
            <w:r w:rsidRPr="00727933">
              <w:rPr>
                <w:rFonts w:eastAsia="Arial"/>
                <w:lang w:eastAsia="en-US"/>
              </w:rPr>
              <w:t>House, 2 bedrooms - 1 SDA participant</w:t>
            </w:r>
          </w:p>
        </w:tc>
        <w:tc>
          <w:tcPr>
            <w:tcW w:w="1388" w:type="dxa"/>
          </w:tcPr>
          <w:p w:rsidRPr="00727933" w:rsidR="009830A6" w:rsidP="00EF5276" w:rsidRDefault="009830A6" w14:paraId="5A0CCDED" w14:textId="77777777">
            <w:pPr>
              <w:spacing w:before="80" w:after="80" w:line="240" w:lineRule="atLeast"/>
              <w:jc w:val="center"/>
              <w:rPr>
                <w:rFonts w:eastAsia="Arial"/>
                <w:lang w:eastAsia="en-US"/>
              </w:rPr>
            </w:pPr>
            <w:r w:rsidRPr="00727933">
              <w:rPr>
                <w:rFonts w:eastAsia="Arial"/>
                <w:lang w:eastAsia="en-US"/>
              </w:rPr>
              <w:t>N/A</w:t>
            </w:r>
          </w:p>
        </w:tc>
        <w:tc>
          <w:tcPr>
            <w:tcW w:w="1447" w:type="dxa"/>
            <w:noWrap/>
          </w:tcPr>
          <w:p w:rsidRPr="00727933" w:rsidR="009830A6" w:rsidP="00EF5276" w:rsidRDefault="009830A6" w14:paraId="3844E89F" w14:textId="77777777">
            <w:pPr>
              <w:spacing w:before="80" w:after="80" w:line="240" w:lineRule="atLeast"/>
              <w:jc w:val="center"/>
              <w:rPr>
                <w:rFonts w:eastAsia="Arial"/>
                <w:lang w:eastAsia="en-US"/>
              </w:rPr>
            </w:pPr>
            <w:r w:rsidRPr="00727933">
              <w:rPr>
                <w:rFonts w:eastAsia="Arial"/>
                <w:lang w:eastAsia="en-US"/>
              </w:rPr>
              <w:t>$9,302</w:t>
            </w:r>
          </w:p>
        </w:tc>
        <w:tc>
          <w:tcPr>
            <w:tcW w:w="1560" w:type="dxa"/>
            <w:noWrap/>
          </w:tcPr>
          <w:p w:rsidRPr="00727933" w:rsidR="009830A6" w:rsidP="00EF5276" w:rsidRDefault="009830A6" w14:paraId="469CE857" w14:textId="77777777">
            <w:pPr>
              <w:spacing w:before="80" w:after="80" w:line="240" w:lineRule="atLeast"/>
              <w:jc w:val="center"/>
              <w:rPr>
                <w:rFonts w:eastAsia="Arial"/>
                <w:lang w:eastAsia="en-US"/>
              </w:rPr>
            </w:pPr>
            <w:r w:rsidRPr="00727933">
              <w:rPr>
                <w:rFonts w:eastAsia="Arial"/>
                <w:lang w:eastAsia="en-US"/>
              </w:rPr>
              <w:t>$14,917</w:t>
            </w:r>
          </w:p>
        </w:tc>
        <w:tc>
          <w:tcPr>
            <w:tcW w:w="1157" w:type="dxa"/>
            <w:noWrap/>
          </w:tcPr>
          <w:p w:rsidRPr="00727933" w:rsidR="009830A6" w:rsidP="00EF5276" w:rsidRDefault="009830A6" w14:paraId="0C8A1D83" w14:textId="77777777">
            <w:pPr>
              <w:spacing w:before="80" w:after="80" w:line="240" w:lineRule="atLeast"/>
              <w:jc w:val="center"/>
              <w:rPr>
                <w:rFonts w:eastAsia="Arial"/>
                <w:lang w:eastAsia="en-US"/>
              </w:rPr>
            </w:pPr>
            <w:r w:rsidRPr="00727933">
              <w:rPr>
                <w:rFonts w:eastAsia="Arial"/>
                <w:lang w:eastAsia="en-US"/>
              </w:rPr>
              <w:t>$19,276</w:t>
            </w:r>
          </w:p>
        </w:tc>
        <w:tc>
          <w:tcPr>
            <w:tcW w:w="1388" w:type="dxa"/>
            <w:noWrap/>
          </w:tcPr>
          <w:p w:rsidRPr="00727933" w:rsidR="009830A6" w:rsidP="00EF5276" w:rsidRDefault="009830A6" w14:paraId="299ADE24" w14:textId="77777777">
            <w:pPr>
              <w:spacing w:before="80" w:after="80" w:line="240" w:lineRule="atLeast"/>
              <w:jc w:val="center"/>
              <w:rPr>
                <w:rFonts w:eastAsia="Arial"/>
                <w:lang w:eastAsia="en-US"/>
              </w:rPr>
            </w:pPr>
            <w:r w:rsidRPr="00727933">
              <w:rPr>
                <w:rFonts w:eastAsia="Arial"/>
                <w:lang w:eastAsia="en-US"/>
              </w:rPr>
              <w:t>$20,648</w:t>
            </w:r>
          </w:p>
        </w:tc>
        <w:tc>
          <w:tcPr>
            <w:tcW w:w="1388" w:type="dxa"/>
            <w:noWrap/>
          </w:tcPr>
          <w:p w:rsidRPr="00727933" w:rsidR="009830A6" w:rsidP="00EF5276" w:rsidRDefault="009830A6" w14:paraId="3548E3B8" w14:textId="77777777">
            <w:pPr>
              <w:spacing w:before="80" w:after="80" w:line="240" w:lineRule="atLeast"/>
              <w:jc w:val="center"/>
              <w:rPr>
                <w:rFonts w:eastAsia="Arial"/>
                <w:lang w:eastAsia="en-US"/>
              </w:rPr>
            </w:pPr>
            <w:r w:rsidRPr="00727933">
              <w:rPr>
                <w:rFonts w:eastAsia="Arial"/>
                <w:lang w:eastAsia="en-US"/>
              </w:rPr>
              <w:t>$25,849</w:t>
            </w:r>
          </w:p>
        </w:tc>
      </w:tr>
      <w:tr w:rsidRPr="00727933" w:rsidR="009830A6" w:rsidTr="00F77D97" w14:paraId="048445B6"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7B002A22" w14:textId="77777777">
            <w:pPr>
              <w:spacing w:before="60" w:after="60" w:line="200" w:lineRule="atLeast"/>
              <w:rPr>
                <w:color w:val="000000"/>
                <w:lang w:eastAsia="en-AU"/>
              </w:rPr>
            </w:pPr>
            <w:r w:rsidRPr="00727933">
              <w:rPr>
                <w:rFonts w:eastAsia="Arial"/>
                <w:lang w:eastAsia="en-US"/>
              </w:rPr>
              <w:t>House, 3 bedrooms - 2 SDA participants</w:t>
            </w:r>
          </w:p>
        </w:tc>
        <w:tc>
          <w:tcPr>
            <w:tcW w:w="1388" w:type="dxa"/>
          </w:tcPr>
          <w:p w:rsidRPr="00727933" w:rsidR="009830A6" w:rsidP="00EF5276" w:rsidRDefault="009830A6" w14:paraId="505D48F2" w14:textId="77777777">
            <w:pPr>
              <w:spacing w:before="80" w:after="80" w:line="240" w:lineRule="atLeast"/>
              <w:jc w:val="center"/>
              <w:rPr>
                <w:rFonts w:eastAsia="Arial"/>
                <w:lang w:eastAsia="en-US"/>
              </w:rPr>
            </w:pPr>
            <w:r w:rsidRPr="00727933">
              <w:rPr>
                <w:rFonts w:eastAsia="Arial"/>
                <w:lang w:eastAsia="en-US"/>
              </w:rPr>
              <w:t>N/A</w:t>
            </w:r>
          </w:p>
        </w:tc>
        <w:tc>
          <w:tcPr>
            <w:tcW w:w="1447" w:type="dxa"/>
            <w:noWrap/>
          </w:tcPr>
          <w:p w:rsidRPr="00727933" w:rsidR="009830A6" w:rsidP="00EF5276" w:rsidRDefault="009830A6" w14:paraId="25C449A7" w14:textId="77777777">
            <w:pPr>
              <w:spacing w:before="80" w:after="80" w:line="240" w:lineRule="atLeast"/>
              <w:jc w:val="center"/>
              <w:rPr>
                <w:rFonts w:eastAsia="Arial"/>
                <w:lang w:eastAsia="en-US"/>
              </w:rPr>
            </w:pPr>
            <w:r w:rsidRPr="00727933">
              <w:rPr>
                <w:rFonts w:eastAsia="Arial"/>
                <w:lang w:eastAsia="en-US"/>
              </w:rPr>
              <w:t>$9,302</w:t>
            </w:r>
          </w:p>
        </w:tc>
        <w:tc>
          <w:tcPr>
            <w:tcW w:w="1560" w:type="dxa"/>
            <w:noWrap/>
          </w:tcPr>
          <w:p w:rsidRPr="00727933" w:rsidR="009830A6" w:rsidP="00EF5276" w:rsidRDefault="009830A6" w14:paraId="764A480F" w14:textId="77777777">
            <w:pPr>
              <w:spacing w:before="80" w:after="80" w:line="240" w:lineRule="atLeast"/>
              <w:jc w:val="center"/>
              <w:rPr>
                <w:rFonts w:eastAsia="Arial"/>
                <w:lang w:eastAsia="en-US"/>
              </w:rPr>
            </w:pPr>
            <w:r w:rsidRPr="00727933">
              <w:rPr>
                <w:rFonts w:eastAsia="Arial"/>
                <w:lang w:eastAsia="en-US"/>
              </w:rPr>
              <w:t>$14,917</w:t>
            </w:r>
          </w:p>
        </w:tc>
        <w:tc>
          <w:tcPr>
            <w:tcW w:w="1157" w:type="dxa"/>
            <w:noWrap/>
          </w:tcPr>
          <w:p w:rsidRPr="00727933" w:rsidR="009830A6" w:rsidP="00EF5276" w:rsidRDefault="009830A6" w14:paraId="1ABB50BA" w14:textId="77777777">
            <w:pPr>
              <w:spacing w:before="80" w:after="80" w:line="240" w:lineRule="atLeast"/>
              <w:jc w:val="center"/>
              <w:rPr>
                <w:rFonts w:eastAsia="Arial"/>
                <w:lang w:eastAsia="en-US"/>
              </w:rPr>
            </w:pPr>
            <w:r w:rsidRPr="00727933">
              <w:rPr>
                <w:rFonts w:eastAsia="Arial"/>
                <w:lang w:eastAsia="en-US"/>
              </w:rPr>
              <w:t>$19,276</w:t>
            </w:r>
          </w:p>
        </w:tc>
        <w:tc>
          <w:tcPr>
            <w:tcW w:w="1388" w:type="dxa"/>
            <w:noWrap/>
          </w:tcPr>
          <w:p w:rsidRPr="00727933" w:rsidR="009830A6" w:rsidP="00EF5276" w:rsidRDefault="009830A6" w14:paraId="1F14AAFE" w14:textId="77777777">
            <w:pPr>
              <w:spacing w:before="80" w:after="80" w:line="240" w:lineRule="atLeast"/>
              <w:jc w:val="center"/>
              <w:rPr>
                <w:rFonts w:eastAsia="Arial"/>
                <w:lang w:eastAsia="en-US"/>
              </w:rPr>
            </w:pPr>
            <w:r w:rsidRPr="00727933">
              <w:rPr>
                <w:rFonts w:eastAsia="Arial"/>
                <w:lang w:eastAsia="en-US"/>
              </w:rPr>
              <w:t>$20,648</w:t>
            </w:r>
          </w:p>
        </w:tc>
        <w:tc>
          <w:tcPr>
            <w:tcW w:w="1388" w:type="dxa"/>
            <w:noWrap/>
          </w:tcPr>
          <w:p w:rsidRPr="00727933" w:rsidR="009830A6" w:rsidP="00EF5276" w:rsidRDefault="009830A6" w14:paraId="76F08752" w14:textId="77777777">
            <w:pPr>
              <w:spacing w:before="80" w:after="80" w:line="240" w:lineRule="atLeast"/>
              <w:jc w:val="center"/>
              <w:rPr>
                <w:rFonts w:eastAsia="Arial"/>
                <w:lang w:eastAsia="en-US"/>
              </w:rPr>
            </w:pPr>
            <w:r w:rsidRPr="00727933">
              <w:rPr>
                <w:rFonts w:eastAsia="Arial"/>
                <w:lang w:eastAsia="en-US"/>
              </w:rPr>
              <w:t>$25,849</w:t>
            </w:r>
          </w:p>
        </w:tc>
      </w:tr>
      <w:tr w:rsidRPr="00727933" w:rsidR="009830A6" w:rsidTr="00F77D97" w14:paraId="1C511656" w14:textId="77777777">
        <w:tc>
          <w:tcPr>
            <w:tcW w:w="6232" w:type="dxa"/>
            <w:noWrap/>
          </w:tcPr>
          <w:p w:rsidRPr="00727933" w:rsidR="009830A6" w:rsidP="00EF5276" w:rsidRDefault="009830A6" w14:paraId="61730067" w14:textId="77777777">
            <w:pPr>
              <w:spacing w:before="60" w:after="60" w:line="200" w:lineRule="atLeast"/>
              <w:rPr>
                <w:color w:val="000000"/>
                <w:lang w:eastAsia="en-AU"/>
              </w:rPr>
            </w:pPr>
            <w:r w:rsidRPr="00727933">
              <w:rPr>
                <w:rFonts w:eastAsia="Arial"/>
                <w:lang w:eastAsia="en-US"/>
              </w:rPr>
              <w:t>House, 3 bedrooms - 1 SDA participant</w:t>
            </w:r>
          </w:p>
        </w:tc>
        <w:tc>
          <w:tcPr>
            <w:tcW w:w="1388" w:type="dxa"/>
          </w:tcPr>
          <w:p w:rsidRPr="00727933" w:rsidR="009830A6" w:rsidP="00EF5276" w:rsidRDefault="009830A6" w14:paraId="13E34C7B" w14:textId="77777777">
            <w:pPr>
              <w:spacing w:before="80" w:after="80" w:line="240" w:lineRule="atLeast"/>
              <w:jc w:val="center"/>
              <w:rPr>
                <w:rFonts w:eastAsia="Arial"/>
                <w:lang w:eastAsia="en-US"/>
              </w:rPr>
            </w:pPr>
            <w:r w:rsidRPr="00727933">
              <w:rPr>
                <w:rFonts w:eastAsia="Arial"/>
                <w:lang w:eastAsia="en-US"/>
              </w:rPr>
              <w:t>N/A</w:t>
            </w:r>
          </w:p>
        </w:tc>
        <w:tc>
          <w:tcPr>
            <w:tcW w:w="1447" w:type="dxa"/>
            <w:noWrap/>
          </w:tcPr>
          <w:p w:rsidRPr="00727933" w:rsidR="009830A6" w:rsidP="00EF5276" w:rsidRDefault="009830A6" w14:paraId="11F9D517" w14:textId="77777777">
            <w:pPr>
              <w:spacing w:before="80" w:after="80" w:line="240" w:lineRule="atLeast"/>
              <w:jc w:val="center"/>
              <w:rPr>
                <w:rFonts w:eastAsia="Arial"/>
                <w:lang w:eastAsia="en-US"/>
              </w:rPr>
            </w:pPr>
            <w:r w:rsidRPr="00727933">
              <w:rPr>
                <w:rFonts w:eastAsia="Arial"/>
                <w:lang w:eastAsia="en-US"/>
              </w:rPr>
              <w:t>$9,302</w:t>
            </w:r>
          </w:p>
        </w:tc>
        <w:tc>
          <w:tcPr>
            <w:tcW w:w="1560" w:type="dxa"/>
            <w:noWrap/>
          </w:tcPr>
          <w:p w:rsidRPr="00727933" w:rsidR="009830A6" w:rsidP="00EF5276" w:rsidRDefault="009830A6" w14:paraId="387094FE" w14:textId="77777777">
            <w:pPr>
              <w:spacing w:before="80" w:after="80" w:line="240" w:lineRule="atLeast"/>
              <w:jc w:val="center"/>
              <w:rPr>
                <w:rFonts w:eastAsia="Arial"/>
                <w:lang w:eastAsia="en-US"/>
              </w:rPr>
            </w:pPr>
            <w:r w:rsidRPr="00727933">
              <w:rPr>
                <w:rFonts w:eastAsia="Arial"/>
                <w:lang w:eastAsia="en-US"/>
              </w:rPr>
              <w:t>$14,917</w:t>
            </w:r>
          </w:p>
        </w:tc>
        <w:tc>
          <w:tcPr>
            <w:tcW w:w="1157" w:type="dxa"/>
            <w:noWrap/>
          </w:tcPr>
          <w:p w:rsidRPr="00727933" w:rsidR="009830A6" w:rsidP="00EF5276" w:rsidRDefault="009830A6" w14:paraId="5210B29B" w14:textId="77777777">
            <w:pPr>
              <w:spacing w:before="80" w:after="80" w:line="240" w:lineRule="atLeast"/>
              <w:jc w:val="center"/>
              <w:rPr>
                <w:rFonts w:eastAsia="Arial"/>
                <w:lang w:eastAsia="en-US"/>
              </w:rPr>
            </w:pPr>
            <w:r w:rsidRPr="00727933">
              <w:rPr>
                <w:rFonts w:eastAsia="Arial"/>
                <w:lang w:eastAsia="en-US"/>
              </w:rPr>
              <w:t>$19,276</w:t>
            </w:r>
          </w:p>
        </w:tc>
        <w:tc>
          <w:tcPr>
            <w:tcW w:w="1388" w:type="dxa"/>
            <w:noWrap/>
          </w:tcPr>
          <w:p w:rsidRPr="00727933" w:rsidR="009830A6" w:rsidP="00EF5276" w:rsidRDefault="009830A6" w14:paraId="65A0D872" w14:textId="77777777">
            <w:pPr>
              <w:spacing w:before="80" w:after="80" w:line="240" w:lineRule="atLeast"/>
              <w:jc w:val="center"/>
              <w:rPr>
                <w:rFonts w:eastAsia="Arial"/>
                <w:lang w:eastAsia="en-US"/>
              </w:rPr>
            </w:pPr>
            <w:r w:rsidRPr="00727933">
              <w:rPr>
                <w:rFonts w:eastAsia="Arial"/>
                <w:lang w:eastAsia="en-US"/>
              </w:rPr>
              <w:t>$20,648</w:t>
            </w:r>
          </w:p>
        </w:tc>
        <w:tc>
          <w:tcPr>
            <w:tcW w:w="1388" w:type="dxa"/>
            <w:noWrap/>
          </w:tcPr>
          <w:p w:rsidRPr="00727933" w:rsidR="009830A6" w:rsidP="00EF5276" w:rsidRDefault="009830A6" w14:paraId="669C7C15" w14:textId="77777777">
            <w:pPr>
              <w:spacing w:before="80" w:after="80" w:line="240" w:lineRule="atLeast"/>
              <w:jc w:val="center"/>
              <w:rPr>
                <w:rFonts w:eastAsia="Arial"/>
                <w:lang w:eastAsia="en-US"/>
              </w:rPr>
            </w:pPr>
            <w:r w:rsidRPr="00727933">
              <w:rPr>
                <w:rFonts w:eastAsia="Arial"/>
                <w:lang w:eastAsia="en-US"/>
              </w:rPr>
              <w:t>$25,849</w:t>
            </w:r>
          </w:p>
        </w:tc>
      </w:tr>
      <w:tr w:rsidRPr="00727933" w:rsidR="009830A6" w:rsidTr="00F77D97" w14:paraId="00D2E965"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6DD29983" w14:textId="77777777">
            <w:pPr>
              <w:spacing w:before="60" w:after="60" w:line="200" w:lineRule="atLeast"/>
              <w:rPr>
                <w:color w:val="000000"/>
                <w:lang w:eastAsia="en-AU"/>
              </w:rPr>
            </w:pPr>
            <w:r w:rsidRPr="00727933">
              <w:rPr>
                <w:rFonts w:eastAsia="Arial"/>
                <w:lang w:eastAsia="en-US"/>
              </w:rPr>
              <w:t>Group home, 4 bedrooms - 3 SDA participants</w:t>
            </w:r>
          </w:p>
        </w:tc>
        <w:tc>
          <w:tcPr>
            <w:tcW w:w="1388" w:type="dxa"/>
          </w:tcPr>
          <w:p w:rsidRPr="00727933" w:rsidR="009830A6" w:rsidP="00EF5276" w:rsidRDefault="009830A6" w14:paraId="4358203D" w14:textId="77777777">
            <w:pPr>
              <w:spacing w:before="80" w:after="80" w:line="240" w:lineRule="atLeast"/>
              <w:jc w:val="center"/>
              <w:rPr>
                <w:rFonts w:eastAsia="Arial"/>
                <w:lang w:eastAsia="en-US"/>
              </w:rPr>
            </w:pPr>
            <w:r w:rsidRPr="00727933">
              <w:rPr>
                <w:rFonts w:eastAsia="Arial"/>
                <w:lang w:eastAsia="en-US"/>
              </w:rPr>
              <w:t>N/A</w:t>
            </w:r>
          </w:p>
        </w:tc>
        <w:tc>
          <w:tcPr>
            <w:tcW w:w="1447" w:type="dxa"/>
            <w:noWrap/>
          </w:tcPr>
          <w:p w:rsidRPr="00727933" w:rsidR="009830A6" w:rsidP="00EF5276" w:rsidRDefault="009830A6" w14:paraId="26D9A27F" w14:textId="77777777">
            <w:pPr>
              <w:spacing w:before="80" w:after="80" w:line="240" w:lineRule="atLeast"/>
              <w:jc w:val="center"/>
              <w:rPr>
                <w:rFonts w:eastAsia="Arial"/>
                <w:lang w:eastAsia="en-US"/>
              </w:rPr>
            </w:pPr>
            <w:r w:rsidRPr="00727933">
              <w:rPr>
                <w:rFonts w:eastAsia="Arial"/>
                <w:lang w:eastAsia="en-US"/>
              </w:rPr>
              <w:t>$8,156</w:t>
            </w:r>
          </w:p>
        </w:tc>
        <w:tc>
          <w:tcPr>
            <w:tcW w:w="1560" w:type="dxa"/>
            <w:noWrap/>
          </w:tcPr>
          <w:p w:rsidRPr="00727933" w:rsidR="009830A6" w:rsidP="00EF5276" w:rsidRDefault="009830A6" w14:paraId="063BAFEB" w14:textId="77777777">
            <w:pPr>
              <w:spacing w:before="80" w:after="80" w:line="240" w:lineRule="atLeast"/>
              <w:jc w:val="center"/>
              <w:rPr>
                <w:rFonts w:eastAsia="Arial"/>
                <w:lang w:eastAsia="en-US"/>
              </w:rPr>
            </w:pPr>
            <w:r w:rsidRPr="00727933">
              <w:rPr>
                <w:rFonts w:eastAsia="Arial"/>
                <w:lang w:eastAsia="en-US"/>
              </w:rPr>
              <w:t>$13,775</w:t>
            </w:r>
          </w:p>
        </w:tc>
        <w:tc>
          <w:tcPr>
            <w:tcW w:w="1157" w:type="dxa"/>
            <w:noWrap/>
          </w:tcPr>
          <w:p w:rsidRPr="00727933" w:rsidR="009830A6" w:rsidP="00EF5276" w:rsidRDefault="009830A6" w14:paraId="3AD86C50" w14:textId="77777777">
            <w:pPr>
              <w:spacing w:before="80" w:after="80" w:line="240" w:lineRule="atLeast"/>
              <w:jc w:val="center"/>
              <w:rPr>
                <w:rFonts w:eastAsia="Arial"/>
                <w:lang w:eastAsia="en-US"/>
              </w:rPr>
            </w:pPr>
            <w:r w:rsidRPr="00727933">
              <w:rPr>
                <w:rFonts w:eastAsia="Arial"/>
                <w:lang w:eastAsia="en-US"/>
              </w:rPr>
              <w:t>$17,588</w:t>
            </w:r>
          </w:p>
        </w:tc>
        <w:tc>
          <w:tcPr>
            <w:tcW w:w="1388" w:type="dxa"/>
            <w:noWrap/>
          </w:tcPr>
          <w:p w:rsidRPr="00727933" w:rsidR="009830A6" w:rsidP="00EF5276" w:rsidRDefault="009830A6" w14:paraId="1BC01DC5" w14:textId="77777777">
            <w:pPr>
              <w:spacing w:before="80" w:after="80" w:line="240" w:lineRule="atLeast"/>
              <w:jc w:val="center"/>
              <w:rPr>
                <w:rFonts w:eastAsia="Arial"/>
                <w:lang w:eastAsia="en-US"/>
              </w:rPr>
            </w:pPr>
            <w:r w:rsidRPr="00727933">
              <w:rPr>
                <w:rFonts w:eastAsia="Arial"/>
                <w:lang w:eastAsia="en-US"/>
              </w:rPr>
              <w:t>$18,597</w:t>
            </w:r>
          </w:p>
        </w:tc>
        <w:tc>
          <w:tcPr>
            <w:tcW w:w="1388" w:type="dxa"/>
            <w:noWrap/>
          </w:tcPr>
          <w:p w:rsidRPr="00727933" w:rsidR="009830A6" w:rsidP="00EF5276" w:rsidRDefault="009830A6" w14:paraId="3442C6D7" w14:textId="77777777">
            <w:pPr>
              <w:spacing w:before="80" w:after="80" w:line="240" w:lineRule="atLeast"/>
              <w:jc w:val="center"/>
              <w:rPr>
                <w:rFonts w:eastAsia="Arial"/>
                <w:lang w:eastAsia="en-US"/>
              </w:rPr>
            </w:pPr>
            <w:r w:rsidRPr="00727933">
              <w:rPr>
                <w:rFonts w:eastAsia="Arial"/>
                <w:lang w:eastAsia="en-US"/>
              </w:rPr>
              <w:t>$26,521</w:t>
            </w:r>
          </w:p>
        </w:tc>
      </w:tr>
      <w:tr w:rsidRPr="00727933" w:rsidR="009830A6" w:rsidTr="00F77D97" w14:paraId="63B7B728" w14:textId="77777777">
        <w:tc>
          <w:tcPr>
            <w:tcW w:w="6232" w:type="dxa"/>
            <w:noWrap/>
            <w:hideMark/>
          </w:tcPr>
          <w:p w:rsidRPr="00727933" w:rsidR="009830A6" w:rsidP="00EF5276" w:rsidRDefault="009830A6" w14:paraId="36507F84" w14:textId="77777777">
            <w:pPr>
              <w:spacing w:before="60" w:after="60" w:line="200" w:lineRule="atLeast"/>
              <w:rPr>
                <w:color w:val="000000"/>
                <w:lang w:eastAsia="en-AU"/>
              </w:rPr>
            </w:pPr>
            <w:r w:rsidRPr="00727933">
              <w:rPr>
                <w:rFonts w:eastAsia="Arial"/>
                <w:lang w:eastAsia="en-US"/>
              </w:rPr>
              <w:t>Group home, 4 bedrooms - 2 SDA participants</w:t>
            </w:r>
          </w:p>
        </w:tc>
        <w:tc>
          <w:tcPr>
            <w:tcW w:w="1388" w:type="dxa"/>
          </w:tcPr>
          <w:p w:rsidRPr="00727933" w:rsidR="009830A6" w:rsidP="00EF5276" w:rsidRDefault="009830A6" w14:paraId="4938AACB" w14:textId="77777777">
            <w:pPr>
              <w:spacing w:before="80" w:after="80" w:line="240" w:lineRule="atLeast"/>
              <w:jc w:val="center"/>
              <w:rPr>
                <w:rFonts w:eastAsia="Arial"/>
                <w:lang w:eastAsia="en-US"/>
              </w:rPr>
            </w:pPr>
            <w:r w:rsidRPr="00727933">
              <w:rPr>
                <w:rFonts w:eastAsia="Arial"/>
                <w:lang w:eastAsia="en-US"/>
              </w:rPr>
              <w:t>N/A</w:t>
            </w:r>
          </w:p>
        </w:tc>
        <w:tc>
          <w:tcPr>
            <w:tcW w:w="1447" w:type="dxa"/>
            <w:noWrap/>
          </w:tcPr>
          <w:p w:rsidRPr="00727933" w:rsidR="009830A6" w:rsidP="00EF5276" w:rsidRDefault="009830A6" w14:paraId="1DFD09C3" w14:textId="77777777">
            <w:pPr>
              <w:spacing w:before="80" w:after="80" w:line="240" w:lineRule="atLeast"/>
              <w:jc w:val="center"/>
              <w:rPr>
                <w:rFonts w:eastAsia="Arial"/>
                <w:lang w:eastAsia="en-US"/>
              </w:rPr>
            </w:pPr>
            <w:r w:rsidRPr="00727933">
              <w:rPr>
                <w:rFonts w:eastAsia="Arial"/>
                <w:lang w:eastAsia="en-US"/>
              </w:rPr>
              <w:t>$9,302</w:t>
            </w:r>
          </w:p>
        </w:tc>
        <w:tc>
          <w:tcPr>
            <w:tcW w:w="1560" w:type="dxa"/>
            <w:noWrap/>
          </w:tcPr>
          <w:p w:rsidRPr="00727933" w:rsidR="009830A6" w:rsidP="00EF5276" w:rsidRDefault="009830A6" w14:paraId="0F6C336B" w14:textId="77777777">
            <w:pPr>
              <w:spacing w:before="80" w:after="80" w:line="240" w:lineRule="atLeast"/>
              <w:jc w:val="center"/>
              <w:rPr>
                <w:rFonts w:eastAsia="Arial"/>
                <w:lang w:eastAsia="en-US"/>
              </w:rPr>
            </w:pPr>
            <w:r w:rsidRPr="00727933">
              <w:rPr>
                <w:rFonts w:eastAsia="Arial"/>
                <w:lang w:eastAsia="en-US"/>
              </w:rPr>
              <w:t>$14,917</w:t>
            </w:r>
          </w:p>
        </w:tc>
        <w:tc>
          <w:tcPr>
            <w:tcW w:w="1157" w:type="dxa"/>
            <w:noWrap/>
          </w:tcPr>
          <w:p w:rsidRPr="00727933" w:rsidR="009830A6" w:rsidP="00EF5276" w:rsidRDefault="009830A6" w14:paraId="44FD3E7A" w14:textId="77777777">
            <w:pPr>
              <w:spacing w:before="80" w:after="80" w:line="240" w:lineRule="atLeast"/>
              <w:jc w:val="center"/>
              <w:rPr>
                <w:rFonts w:eastAsia="Arial"/>
                <w:lang w:eastAsia="en-US"/>
              </w:rPr>
            </w:pPr>
            <w:r w:rsidRPr="00727933">
              <w:rPr>
                <w:rFonts w:eastAsia="Arial"/>
                <w:lang w:eastAsia="en-US"/>
              </w:rPr>
              <w:t>$19,276</w:t>
            </w:r>
          </w:p>
        </w:tc>
        <w:tc>
          <w:tcPr>
            <w:tcW w:w="1388" w:type="dxa"/>
            <w:noWrap/>
          </w:tcPr>
          <w:p w:rsidRPr="00727933" w:rsidR="009830A6" w:rsidP="00EF5276" w:rsidRDefault="009830A6" w14:paraId="4252A769" w14:textId="77777777">
            <w:pPr>
              <w:spacing w:before="80" w:after="80" w:line="240" w:lineRule="atLeast"/>
              <w:jc w:val="center"/>
              <w:rPr>
                <w:rFonts w:eastAsia="Arial"/>
                <w:lang w:eastAsia="en-US"/>
              </w:rPr>
            </w:pPr>
            <w:r w:rsidRPr="00727933">
              <w:rPr>
                <w:rFonts w:eastAsia="Arial"/>
                <w:lang w:eastAsia="en-US"/>
              </w:rPr>
              <w:t>$20,648</w:t>
            </w:r>
          </w:p>
        </w:tc>
        <w:tc>
          <w:tcPr>
            <w:tcW w:w="1388" w:type="dxa"/>
            <w:noWrap/>
          </w:tcPr>
          <w:p w:rsidRPr="00727933" w:rsidR="009830A6" w:rsidP="00EF5276" w:rsidRDefault="009830A6" w14:paraId="77ED3FDB" w14:textId="77777777">
            <w:pPr>
              <w:spacing w:before="80" w:after="80" w:line="240" w:lineRule="atLeast"/>
              <w:jc w:val="center"/>
              <w:rPr>
                <w:rFonts w:eastAsia="Arial"/>
                <w:lang w:eastAsia="en-US"/>
              </w:rPr>
            </w:pPr>
            <w:r w:rsidRPr="00727933">
              <w:rPr>
                <w:rFonts w:eastAsia="Arial"/>
                <w:lang w:eastAsia="en-US"/>
              </w:rPr>
              <w:t>$25,849</w:t>
            </w:r>
          </w:p>
        </w:tc>
      </w:tr>
      <w:tr w:rsidRPr="00727933" w:rsidR="009830A6" w:rsidTr="00F77D97" w14:paraId="708F6183" w14:textId="77777777">
        <w:trPr>
          <w:cnfStyle w:val="000000100000" w:firstRow="0" w:lastRow="0" w:firstColumn="0" w:lastColumn="0" w:oddVBand="0" w:evenVBand="0" w:oddHBand="1" w:evenHBand="0" w:firstRowFirstColumn="0" w:firstRowLastColumn="0" w:lastRowFirstColumn="0" w:lastRowLastColumn="0"/>
        </w:trPr>
        <w:tc>
          <w:tcPr>
            <w:tcW w:w="6232" w:type="dxa"/>
            <w:noWrap/>
            <w:hideMark/>
          </w:tcPr>
          <w:p w:rsidRPr="00727933" w:rsidR="009830A6" w:rsidP="00EF5276" w:rsidRDefault="009830A6" w14:paraId="19FA6A73" w14:textId="77777777">
            <w:pPr>
              <w:spacing w:before="60" w:after="60" w:line="200" w:lineRule="atLeast"/>
              <w:rPr>
                <w:color w:val="000000"/>
                <w:lang w:eastAsia="en-AU"/>
              </w:rPr>
            </w:pPr>
            <w:r w:rsidRPr="00727933">
              <w:rPr>
                <w:rFonts w:eastAsia="Arial"/>
                <w:lang w:eastAsia="en-US"/>
              </w:rPr>
              <w:t>Group home, 4 bedrooms - 1 SDA participant</w:t>
            </w:r>
          </w:p>
        </w:tc>
        <w:tc>
          <w:tcPr>
            <w:tcW w:w="1388" w:type="dxa"/>
          </w:tcPr>
          <w:p w:rsidRPr="00727933" w:rsidR="009830A6" w:rsidP="00EF5276" w:rsidRDefault="009830A6" w14:paraId="36D28D5A" w14:textId="77777777">
            <w:pPr>
              <w:spacing w:before="80" w:after="80" w:line="240" w:lineRule="atLeast"/>
              <w:jc w:val="center"/>
              <w:rPr>
                <w:rFonts w:eastAsia="Arial"/>
                <w:lang w:eastAsia="en-US"/>
              </w:rPr>
            </w:pPr>
            <w:r w:rsidRPr="00727933">
              <w:rPr>
                <w:rFonts w:eastAsia="Arial"/>
                <w:lang w:eastAsia="en-US"/>
              </w:rPr>
              <w:t>N/A</w:t>
            </w:r>
          </w:p>
        </w:tc>
        <w:tc>
          <w:tcPr>
            <w:tcW w:w="1447" w:type="dxa"/>
            <w:noWrap/>
          </w:tcPr>
          <w:p w:rsidRPr="00727933" w:rsidR="009830A6" w:rsidP="00EF5276" w:rsidRDefault="009830A6" w14:paraId="46858BCA" w14:textId="77777777">
            <w:pPr>
              <w:spacing w:before="80" w:after="80" w:line="240" w:lineRule="atLeast"/>
              <w:jc w:val="center"/>
              <w:rPr>
                <w:rFonts w:eastAsia="Arial"/>
                <w:lang w:eastAsia="en-US"/>
              </w:rPr>
            </w:pPr>
            <w:r w:rsidRPr="00727933">
              <w:rPr>
                <w:rFonts w:eastAsia="Arial"/>
                <w:lang w:eastAsia="en-US"/>
              </w:rPr>
              <w:t>$9,302</w:t>
            </w:r>
          </w:p>
        </w:tc>
        <w:tc>
          <w:tcPr>
            <w:tcW w:w="1560" w:type="dxa"/>
            <w:noWrap/>
          </w:tcPr>
          <w:p w:rsidRPr="00727933" w:rsidR="009830A6" w:rsidP="00EF5276" w:rsidRDefault="009830A6" w14:paraId="0C5092E9" w14:textId="77777777">
            <w:pPr>
              <w:spacing w:before="80" w:after="80" w:line="240" w:lineRule="atLeast"/>
              <w:jc w:val="center"/>
              <w:rPr>
                <w:rFonts w:eastAsia="Arial"/>
                <w:lang w:eastAsia="en-US"/>
              </w:rPr>
            </w:pPr>
            <w:r w:rsidRPr="00727933">
              <w:rPr>
                <w:rFonts w:eastAsia="Arial"/>
                <w:lang w:eastAsia="en-US"/>
              </w:rPr>
              <w:t>$14,917</w:t>
            </w:r>
          </w:p>
        </w:tc>
        <w:tc>
          <w:tcPr>
            <w:tcW w:w="1157" w:type="dxa"/>
            <w:noWrap/>
          </w:tcPr>
          <w:p w:rsidRPr="00727933" w:rsidR="009830A6" w:rsidP="00EF5276" w:rsidRDefault="009830A6" w14:paraId="0A20B5E9" w14:textId="77777777">
            <w:pPr>
              <w:spacing w:before="80" w:after="80" w:line="240" w:lineRule="atLeast"/>
              <w:jc w:val="center"/>
              <w:rPr>
                <w:rFonts w:eastAsia="Arial"/>
                <w:lang w:eastAsia="en-US"/>
              </w:rPr>
            </w:pPr>
            <w:r w:rsidRPr="00727933">
              <w:rPr>
                <w:rFonts w:eastAsia="Arial"/>
                <w:lang w:eastAsia="en-US"/>
              </w:rPr>
              <w:t>$19,276</w:t>
            </w:r>
          </w:p>
        </w:tc>
        <w:tc>
          <w:tcPr>
            <w:tcW w:w="1388" w:type="dxa"/>
            <w:noWrap/>
          </w:tcPr>
          <w:p w:rsidRPr="00727933" w:rsidR="009830A6" w:rsidP="00EF5276" w:rsidRDefault="009830A6" w14:paraId="23EF6724" w14:textId="77777777">
            <w:pPr>
              <w:spacing w:before="80" w:after="80" w:line="240" w:lineRule="atLeast"/>
              <w:jc w:val="center"/>
              <w:rPr>
                <w:rFonts w:eastAsia="Arial"/>
                <w:lang w:eastAsia="en-US"/>
              </w:rPr>
            </w:pPr>
            <w:r w:rsidRPr="00727933">
              <w:rPr>
                <w:rFonts w:eastAsia="Arial"/>
                <w:lang w:eastAsia="en-US"/>
              </w:rPr>
              <w:t>$20,648</w:t>
            </w:r>
          </w:p>
        </w:tc>
        <w:tc>
          <w:tcPr>
            <w:tcW w:w="1388" w:type="dxa"/>
            <w:noWrap/>
          </w:tcPr>
          <w:p w:rsidRPr="00727933" w:rsidR="009830A6" w:rsidP="00EF5276" w:rsidRDefault="009830A6" w14:paraId="32548C19" w14:textId="77777777">
            <w:pPr>
              <w:spacing w:before="80" w:after="80" w:line="240" w:lineRule="atLeast"/>
              <w:jc w:val="center"/>
              <w:rPr>
                <w:rFonts w:eastAsia="Arial"/>
                <w:lang w:eastAsia="en-US"/>
              </w:rPr>
            </w:pPr>
            <w:r w:rsidRPr="00727933">
              <w:rPr>
                <w:rFonts w:eastAsia="Arial"/>
                <w:lang w:eastAsia="en-US"/>
              </w:rPr>
              <w:t>$25,849</w:t>
            </w:r>
          </w:p>
        </w:tc>
      </w:tr>
      <w:tr w:rsidRPr="00727933" w:rsidR="009830A6" w:rsidTr="00F77D97" w14:paraId="520EAF5D" w14:textId="77777777">
        <w:tc>
          <w:tcPr>
            <w:tcW w:w="6232" w:type="dxa"/>
            <w:noWrap/>
          </w:tcPr>
          <w:p w:rsidRPr="00727933" w:rsidR="009830A6" w:rsidP="00EF5276" w:rsidRDefault="009830A6" w14:paraId="479CD4E7" w14:textId="77777777">
            <w:pPr>
              <w:spacing w:before="60" w:after="60" w:line="200" w:lineRule="atLeast"/>
              <w:rPr>
                <w:rFonts w:eastAsia="Arial"/>
                <w:lang w:eastAsia="en-US"/>
              </w:rPr>
            </w:pPr>
            <w:r w:rsidRPr="00727933">
              <w:rPr>
                <w:rFonts w:eastAsia="Arial"/>
                <w:lang w:eastAsia="en-US"/>
              </w:rPr>
              <w:t>Group home, 5 bedrooms - 4 SDA participants</w:t>
            </w:r>
          </w:p>
        </w:tc>
        <w:tc>
          <w:tcPr>
            <w:tcW w:w="1388" w:type="dxa"/>
          </w:tcPr>
          <w:p w:rsidRPr="00727933" w:rsidR="009830A6" w:rsidP="00EF5276" w:rsidRDefault="009830A6" w14:paraId="66A07490" w14:textId="77777777">
            <w:pPr>
              <w:spacing w:before="80" w:after="80" w:line="240" w:lineRule="atLeast"/>
              <w:jc w:val="center"/>
              <w:rPr>
                <w:rFonts w:eastAsia="Arial"/>
                <w:lang w:eastAsia="en-US"/>
              </w:rPr>
            </w:pPr>
            <w:r w:rsidRPr="00727933">
              <w:rPr>
                <w:rFonts w:eastAsia="Arial"/>
                <w:lang w:eastAsia="en-US"/>
              </w:rPr>
              <w:t>N/A</w:t>
            </w:r>
          </w:p>
        </w:tc>
        <w:tc>
          <w:tcPr>
            <w:tcW w:w="1447" w:type="dxa"/>
            <w:noWrap/>
          </w:tcPr>
          <w:p w:rsidRPr="00727933" w:rsidR="009830A6" w:rsidP="00EF5276" w:rsidRDefault="009830A6" w14:paraId="34A49F91" w14:textId="77777777">
            <w:pPr>
              <w:spacing w:before="80" w:after="80" w:line="240" w:lineRule="atLeast"/>
              <w:jc w:val="center"/>
              <w:rPr>
                <w:rFonts w:eastAsia="Arial"/>
                <w:lang w:eastAsia="en-US"/>
              </w:rPr>
            </w:pPr>
            <w:r w:rsidRPr="00727933">
              <w:rPr>
                <w:rFonts w:eastAsia="Arial"/>
                <w:lang w:eastAsia="en-US"/>
              </w:rPr>
              <w:t>$8,417</w:t>
            </w:r>
          </w:p>
        </w:tc>
        <w:tc>
          <w:tcPr>
            <w:tcW w:w="1560" w:type="dxa"/>
            <w:noWrap/>
          </w:tcPr>
          <w:p w:rsidRPr="00727933" w:rsidR="009830A6" w:rsidP="00EF5276" w:rsidRDefault="009830A6" w14:paraId="2A8A3CB1" w14:textId="77777777">
            <w:pPr>
              <w:spacing w:before="80" w:after="80" w:line="240" w:lineRule="atLeast"/>
              <w:jc w:val="center"/>
              <w:rPr>
                <w:rFonts w:eastAsia="Arial"/>
                <w:lang w:eastAsia="en-US"/>
              </w:rPr>
            </w:pPr>
            <w:r w:rsidRPr="00727933">
              <w:rPr>
                <w:rFonts w:eastAsia="Arial"/>
                <w:lang w:eastAsia="en-US"/>
              </w:rPr>
              <w:t>$13,601</w:t>
            </w:r>
          </w:p>
        </w:tc>
        <w:tc>
          <w:tcPr>
            <w:tcW w:w="1157" w:type="dxa"/>
            <w:noWrap/>
          </w:tcPr>
          <w:p w:rsidRPr="00727933" w:rsidR="009830A6" w:rsidP="00EF5276" w:rsidRDefault="009830A6" w14:paraId="144722ED" w14:textId="77777777">
            <w:pPr>
              <w:spacing w:before="80" w:after="80" w:line="240" w:lineRule="atLeast"/>
              <w:jc w:val="center"/>
              <w:rPr>
                <w:rFonts w:eastAsia="Arial"/>
                <w:lang w:eastAsia="en-US"/>
              </w:rPr>
            </w:pPr>
            <w:r w:rsidRPr="00727933">
              <w:rPr>
                <w:rFonts w:eastAsia="Arial"/>
                <w:lang w:eastAsia="en-US"/>
              </w:rPr>
              <w:t>$17,155</w:t>
            </w:r>
          </w:p>
        </w:tc>
        <w:tc>
          <w:tcPr>
            <w:tcW w:w="1388" w:type="dxa"/>
            <w:noWrap/>
          </w:tcPr>
          <w:p w:rsidRPr="00727933" w:rsidR="009830A6" w:rsidP="00EF5276" w:rsidRDefault="009830A6" w14:paraId="0813A2A9" w14:textId="77777777">
            <w:pPr>
              <w:spacing w:before="80" w:after="80" w:line="240" w:lineRule="atLeast"/>
              <w:jc w:val="center"/>
              <w:rPr>
                <w:rFonts w:eastAsia="Arial"/>
                <w:lang w:eastAsia="en-US"/>
              </w:rPr>
            </w:pPr>
            <w:r w:rsidRPr="00727933">
              <w:rPr>
                <w:rFonts w:eastAsia="Arial"/>
                <w:lang w:eastAsia="en-US"/>
              </w:rPr>
              <w:t>$17,922</w:t>
            </w:r>
          </w:p>
        </w:tc>
        <w:tc>
          <w:tcPr>
            <w:tcW w:w="1388" w:type="dxa"/>
            <w:noWrap/>
          </w:tcPr>
          <w:p w:rsidRPr="00727933" w:rsidR="009830A6" w:rsidP="00EF5276" w:rsidRDefault="009830A6" w14:paraId="7453E896" w14:textId="77777777">
            <w:pPr>
              <w:spacing w:before="80" w:after="80" w:line="240" w:lineRule="atLeast"/>
              <w:jc w:val="center"/>
              <w:rPr>
                <w:rFonts w:eastAsia="Arial"/>
                <w:lang w:eastAsia="en-US"/>
              </w:rPr>
            </w:pPr>
            <w:r w:rsidRPr="00727933">
              <w:rPr>
                <w:rFonts w:eastAsia="Arial"/>
                <w:lang w:eastAsia="en-US"/>
              </w:rPr>
              <w:t>$25,191</w:t>
            </w:r>
          </w:p>
        </w:tc>
      </w:tr>
      <w:tr w:rsidRPr="00727933" w:rsidR="009830A6" w:rsidTr="00F77D97" w14:paraId="78EB7B73"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186A59C8" w14:textId="77777777">
            <w:pPr>
              <w:spacing w:before="60" w:after="60" w:line="200" w:lineRule="atLeast"/>
              <w:rPr>
                <w:rFonts w:eastAsia="Arial"/>
                <w:lang w:eastAsia="en-US"/>
              </w:rPr>
            </w:pPr>
            <w:r w:rsidRPr="00727933">
              <w:rPr>
                <w:rFonts w:eastAsia="Arial"/>
                <w:lang w:eastAsia="en-US"/>
              </w:rPr>
              <w:t>Group home, 5 bedrooms - 3 SDA participants</w:t>
            </w:r>
          </w:p>
        </w:tc>
        <w:tc>
          <w:tcPr>
            <w:tcW w:w="1388" w:type="dxa"/>
          </w:tcPr>
          <w:p w:rsidRPr="00727933" w:rsidR="009830A6" w:rsidP="00EF5276" w:rsidRDefault="009830A6" w14:paraId="4302FCB6" w14:textId="77777777">
            <w:pPr>
              <w:spacing w:before="80" w:after="80" w:line="240" w:lineRule="atLeast"/>
              <w:jc w:val="center"/>
              <w:rPr>
                <w:rFonts w:eastAsia="Arial"/>
                <w:lang w:eastAsia="en-US"/>
              </w:rPr>
            </w:pPr>
            <w:r w:rsidRPr="00727933">
              <w:rPr>
                <w:rFonts w:eastAsia="Arial"/>
                <w:lang w:eastAsia="en-US"/>
              </w:rPr>
              <w:t>N/A</w:t>
            </w:r>
          </w:p>
        </w:tc>
        <w:tc>
          <w:tcPr>
            <w:tcW w:w="1447" w:type="dxa"/>
            <w:noWrap/>
          </w:tcPr>
          <w:p w:rsidRPr="00727933" w:rsidR="009830A6" w:rsidP="00EF5276" w:rsidRDefault="009830A6" w14:paraId="64A5AEA7" w14:textId="77777777">
            <w:pPr>
              <w:spacing w:before="80" w:after="80" w:line="240" w:lineRule="atLeast"/>
              <w:jc w:val="center"/>
              <w:rPr>
                <w:rFonts w:eastAsia="Arial"/>
                <w:lang w:eastAsia="en-US"/>
              </w:rPr>
            </w:pPr>
            <w:r w:rsidRPr="00727933">
              <w:rPr>
                <w:rFonts w:eastAsia="Arial"/>
                <w:lang w:eastAsia="en-US"/>
              </w:rPr>
              <w:t>$8,156</w:t>
            </w:r>
          </w:p>
        </w:tc>
        <w:tc>
          <w:tcPr>
            <w:tcW w:w="1560" w:type="dxa"/>
            <w:noWrap/>
          </w:tcPr>
          <w:p w:rsidRPr="00727933" w:rsidR="009830A6" w:rsidP="00EF5276" w:rsidRDefault="009830A6" w14:paraId="432A2305" w14:textId="77777777">
            <w:pPr>
              <w:spacing w:before="80" w:after="80" w:line="240" w:lineRule="atLeast"/>
              <w:jc w:val="center"/>
              <w:rPr>
                <w:rFonts w:eastAsia="Arial"/>
                <w:lang w:eastAsia="en-US"/>
              </w:rPr>
            </w:pPr>
            <w:r w:rsidRPr="00727933">
              <w:rPr>
                <w:rFonts w:eastAsia="Arial"/>
                <w:lang w:eastAsia="en-US"/>
              </w:rPr>
              <w:t>$13,775</w:t>
            </w:r>
          </w:p>
        </w:tc>
        <w:tc>
          <w:tcPr>
            <w:tcW w:w="1157" w:type="dxa"/>
            <w:noWrap/>
          </w:tcPr>
          <w:p w:rsidRPr="00727933" w:rsidR="009830A6" w:rsidP="00EF5276" w:rsidRDefault="009830A6" w14:paraId="428E554D" w14:textId="77777777">
            <w:pPr>
              <w:spacing w:before="80" w:after="80" w:line="240" w:lineRule="atLeast"/>
              <w:jc w:val="center"/>
              <w:rPr>
                <w:rFonts w:eastAsia="Arial"/>
                <w:lang w:eastAsia="en-US"/>
              </w:rPr>
            </w:pPr>
            <w:r w:rsidRPr="00727933">
              <w:rPr>
                <w:rFonts w:eastAsia="Arial"/>
                <w:lang w:eastAsia="en-US"/>
              </w:rPr>
              <w:t>$17,588</w:t>
            </w:r>
          </w:p>
        </w:tc>
        <w:tc>
          <w:tcPr>
            <w:tcW w:w="1388" w:type="dxa"/>
            <w:noWrap/>
          </w:tcPr>
          <w:p w:rsidRPr="00727933" w:rsidR="009830A6" w:rsidP="00EF5276" w:rsidRDefault="009830A6" w14:paraId="696B46AF" w14:textId="77777777">
            <w:pPr>
              <w:spacing w:before="80" w:after="80" w:line="240" w:lineRule="atLeast"/>
              <w:jc w:val="center"/>
              <w:rPr>
                <w:rFonts w:eastAsia="Arial"/>
                <w:lang w:eastAsia="en-US"/>
              </w:rPr>
            </w:pPr>
            <w:r w:rsidRPr="00727933">
              <w:rPr>
                <w:rFonts w:eastAsia="Arial"/>
                <w:lang w:eastAsia="en-US"/>
              </w:rPr>
              <w:t>$18,597</w:t>
            </w:r>
          </w:p>
        </w:tc>
        <w:tc>
          <w:tcPr>
            <w:tcW w:w="1388" w:type="dxa"/>
            <w:noWrap/>
          </w:tcPr>
          <w:p w:rsidRPr="00727933" w:rsidR="009830A6" w:rsidP="00EF5276" w:rsidRDefault="009830A6" w14:paraId="53838E00" w14:textId="77777777">
            <w:pPr>
              <w:spacing w:before="80" w:after="80" w:line="240" w:lineRule="atLeast"/>
              <w:jc w:val="center"/>
              <w:rPr>
                <w:rFonts w:eastAsia="Arial"/>
                <w:lang w:eastAsia="en-US"/>
              </w:rPr>
            </w:pPr>
            <w:r w:rsidRPr="00727933">
              <w:rPr>
                <w:rFonts w:eastAsia="Arial"/>
                <w:lang w:eastAsia="en-US"/>
              </w:rPr>
              <w:t>$26,521</w:t>
            </w:r>
          </w:p>
        </w:tc>
      </w:tr>
      <w:tr w:rsidRPr="00727933" w:rsidR="009830A6" w:rsidTr="00F77D97" w14:paraId="078E9764" w14:textId="77777777">
        <w:tc>
          <w:tcPr>
            <w:tcW w:w="6232" w:type="dxa"/>
            <w:noWrap/>
          </w:tcPr>
          <w:p w:rsidRPr="00727933" w:rsidR="009830A6" w:rsidP="00EF5276" w:rsidRDefault="009830A6" w14:paraId="7CEBE8BA" w14:textId="77777777">
            <w:pPr>
              <w:spacing w:before="60" w:after="0" w:line="200" w:lineRule="atLeast"/>
              <w:rPr>
                <w:rFonts w:eastAsia="Arial"/>
                <w:lang w:eastAsia="en-US"/>
              </w:rPr>
            </w:pPr>
            <w:r w:rsidRPr="00727933">
              <w:rPr>
                <w:rFonts w:eastAsia="Arial"/>
                <w:lang w:eastAsia="en-US"/>
              </w:rPr>
              <w:t>Group home, 5 bedrooms - 2 SDA participants</w:t>
            </w:r>
          </w:p>
        </w:tc>
        <w:tc>
          <w:tcPr>
            <w:tcW w:w="1388" w:type="dxa"/>
          </w:tcPr>
          <w:p w:rsidRPr="00727933" w:rsidR="009830A6" w:rsidP="00EF5276" w:rsidRDefault="009830A6" w14:paraId="014C34D0" w14:textId="77777777">
            <w:pPr>
              <w:spacing w:before="80" w:after="0" w:line="240" w:lineRule="atLeast"/>
              <w:jc w:val="center"/>
              <w:rPr>
                <w:rFonts w:eastAsia="Arial"/>
                <w:lang w:eastAsia="en-US"/>
              </w:rPr>
            </w:pPr>
            <w:r w:rsidRPr="00727933">
              <w:rPr>
                <w:rFonts w:eastAsia="Arial"/>
                <w:lang w:eastAsia="en-US"/>
              </w:rPr>
              <w:t>N/A</w:t>
            </w:r>
          </w:p>
        </w:tc>
        <w:tc>
          <w:tcPr>
            <w:tcW w:w="1447" w:type="dxa"/>
            <w:noWrap/>
          </w:tcPr>
          <w:p w:rsidRPr="00727933" w:rsidR="009830A6" w:rsidP="00EF5276" w:rsidRDefault="009830A6" w14:paraId="6392D22C" w14:textId="77777777">
            <w:pPr>
              <w:spacing w:before="80" w:after="0" w:line="240" w:lineRule="atLeast"/>
              <w:jc w:val="center"/>
              <w:rPr>
                <w:rFonts w:eastAsia="Arial"/>
                <w:lang w:eastAsia="en-US"/>
              </w:rPr>
            </w:pPr>
            <w:r w:rsidRPr="00727933">
              <w:rPr>
                <w:rFonts w:eastAsia="Arial"/>
                <w:lang w:eastAsia="en-US"/>
              </w:rPr>
              <w:t>$9,302</w:t>
            </w:r>
          </w:p>
        </w:tc>
        <w:tc>
          <w:tcPr>
            <w:tcW w:w="1560" w:type="dxa"/>
            <w:noWrap/>
          </w:tcPr>
          <w:p w:rsidRPr="00727933" w:rsidR="009830A6" w:rsidP="00EF5276" w:rsidRDefault="009830A6" w14:paraId="1295CE2F" w14:textId="77777777">
            <w:pPr>
              <w:spacing w:before="80" w:after="0" w:line="240" w:lineRule="atLeast"/>
              <w:jc w:val="center"/>
              <w:rPr>
                <w:rFonts w:eastAsia="Arial"/>
                <w:lang w:eastAsia="en-US"/>
              </w:rPr>
            </w:pPr>
            <w:r w:rsidRPr="00727933">
              <w:rPr>
                <w:rFonts w:eastAsia="Arial"/>
                <w:lang w:eastAsia="en-US"/>
              </w:rPr>
              <w:t>$14,917</w:t>
            </w:r>
          </w:p>
        </w:tc>
        <w:tc>
          <w:tcPr>
            <w:tcW w:w="1157" w:type="dxa"/>
            <w:noWrap/>
          </w:tcPr>
          <w:p w:rsidRPr="00727933" w:rsidR="009830A6" w:rsidP="00EF5276" w:rsidRDefault="009830A6" w14:paraId="1813AB1B" w14:textId="77777777">
            <w:pPr>
              <w:spacing w:before="80" w:after="0" w:line="240" w:lineRule="atLeast"/>
              <w:jc w:val="center"/>
              <w:rPr>
                <w:rFonts w:eastAsia="Arial"/>
                <w:lang w:eastAsia="en-US"/>
              </w:rPr>
            </w:pPr>
            <w:r w:rsidRPr="00727933">
              <w:rPr>
                <w:rFonts w:eastAsia="Arial"/>
                <w:lang w:eastAsia="en-US"/>
              </w:rPr>
              <w:t>$19,276</w:t>
            </w:r>
          </w:p>
        </w:tc>
        <w:tc>
          <w:tcPr>
            <w:tcW w:w="1388" w:type="dxa"/>
            <w:noWrap/>
          </w:tcPr>
          <w:p w:rsidRPr="00727933" w:rsidR="009830A6" w:rsidP="00EF5276" w:rsidRDefault="009830A6" w14:paraId="4597EFF8" w14:textId="77777777">
            <w:pPr>
              <w:spacing w:before="80" w:after="0" w:line="240" w:lineRule="atLeast"/>
              <w:jc w:val="center"/>
              <w:rPr>
                <w:rFonts w:eastAsia="Arial"/>
                <w:lang w:eastAsia="en-US"/>
              </w:rPr>
            </w:pPr>
            <w:r w:rsidRPr="00727933">
              <w:rPr>
                <w:rFonts w:eastAsia="Arial"/>
                <w:lang w:eastAsia="en-US"/>
              </w:rPr>
              <w:t>$20,648</w:t>
            </w:r>
          </w:p>
        </w:tc>
        <w:tc>
          <w:tcPr>
            <w:tcW w:w="1388" w:type="dxa"/>
            <w:noWrap/>
          </w:tcPr>
          <w:p w:rsidRPr="00727933" w:rsidR="009830A6" w:rsidP="00EF5276" w:rsidRDefault="009830A6" w14:paraId="70DDC9AB" w14:textId="77777777">
            <w:pPr>
              <w:spacing w:before="80" w:after="0" w:line="240" w:lineRule="atLeast"/>
              <w:jc w:val="center"/>
              <w:rPr>
                <w:rFonts w:eastAsia="Arial"/>
                <w:lang w:eastAsia="en-US"/>
              </w:rPr>
            </w:pPr>
            <w:r w:rsidRPr="00727933">
              <w:rPr>
                <w:rFonts w:eastAsia="Arial"/>
                <w:lang w:eastAsia="en-US"/>
              </w:rPr>
              <w:t>$25,849</w:t>
            </w:r>
          </w:p>
        </w:tc>
      </w:tr>
      <w:tr w:rsidRPr="00727933" w:rsidR="009830A6" w:rsidTr="00F77D97" w14:paraId="0BDB072D" w14:textId="77777777">
        <w:trPr>
          <w:cnfStyle w:val="000000100000" w:firstRow="0" w:lastRow="0" w:firstColumn="0" w:lastColumn="0" w:oddVBand="0" w:evenVBand="0" w:oddHBand="1" w:evenHBand="0" w:firstRowFirstColumn="0" w:firstRowLastColumn="0" w:lastRowFirstColumn="0" w:lastRowLastColumn="0"/>
        </w:trPr>
        <w:tc>
          <w:tcPr>
            <w:tcW w:w="6232" w:type="dxa"/>
            <w:noWrap/>
          </w:tcPr>
          <w:p w:rsidRPr="00727933" w:rsidR="009830A6" w:rsidP="00EF5276" w:rsidRDefault="009830A6" w14:paraId="04528AF5" w14:textId="77777777">
            <w:pPr>
              <w:spacing w:before="60" w:after="60" w:line="200" w:lineRule="atLeast"/>
              <w:rPr>
                <w:rFonts w:eastAsia="Arial"/>
                <w:lang w:eastAsia="en-US"/>
              </w:rPr>
            </w:pPr>
            <w:r w:rsidRPr="00727933">
              <w:rPr>
                <w:rFonts w:eastAsia="Arial"/>
                <w:lang w:eastAsia="en-US"/>
              </w:rPr>
              <w:t>Group home, 5 bedrooms - 1 SDA participant</w:t>
            </w:r>
          </w:p>
        </w:tc>
        <w:tc>
          <w:tcPr>
            <w:tcW w:w="1388" w:type="dxa"/>
          </w:tcPr>
          <w:p w:rsidRPr="00727933" w:rsidR="009830A6" w:rsidP="00EF5276" w:rsidRDefault="009830A6" w14:paraId="6DA9923F" w14:textId="77777777">
            <w:pPr>
              <w:spacing w:before="80" w:after="80" w:line="240" w:lineRule="atLeast"/>
              <w:jc w:val="center"/>
              <w:rPr>
                <w:rFonts w:eastAsia="Arial"/>
                <w:lang w:eastAsia="en-US"/>
              </w:rPr>
            </w:pPr>
            <w:r w:rsidRPr="00727933">
              <w:rPr>
                <w:rFonts w:eastAsia="Arial"/>
                <w:lang w:eastAsia="en-US"/>
              </w:rPr>
              <w:t>N/A</w:t>
            </w:r>
          </w:p>
        </w:tc>
        <w:tc>
          <w:tcPr>
            <w:tcW w:w="1447" w:type="dxa"/>
            <w:noWrap/>
          </w:tcPr>
          <w:p w:rsidRPr="00727933" w:rsidR="009830A6" w:rsidP="00EF5276" w:rsidRDefault="009830A6" w14:paraId="1D5C7266" w14:textId="77777777">
            <w:pPr>
              <w:spacing w:before="80" w:after="80" w:line="240" w:lineRule="atLeast"/>
              <w:jc w:val="center"/>
              <w:rPr>
                <w:rFonts w:eastAsia="Arial"/>
                <w:lang w:eastAsia="en-US"/>
              </w:rPr>
            </w:pPr>
            <w:r w:rsidRPr="00727933">
              <w:rPr>
                <w:rFonts w:eastAsia="Arial"/>
                <w:lang w:eastAsia="en-US"/>
              </w:rPr>
              <w:t>$9,302</w:t>
            </w:r>
          </w:p>
        </w:tc>
        <w:tc>
          <w:tcPr>
            <w:tcW w:w="1560" w:type="dxa"/>
            <w:noWrap/>
          </w:tcPr>
          <w:p w:rsidRPr="00727933" w:rsidR="009830A6" w:rsidP="00EF5276" w:rsidRDefault="009830A6" w14:paraId="7E9D821A" w14:textId="77777777">
            <w:pPr>
              <w:spacing w:before="80" w:after="80" w:line="240" w:lineRule="atLeast"/>
              <w:jc w:val="center"/>
              <w:rPr>
                <w:rFonts w:eastAsia="Arial"/>
                <w:lang w:eastAsia="en-US"/>
              </w:rPr>
            </w:pPr>
            <w:r w:rsidRPr="00727933">
              <w:rPr>
                <w:rFonts w:eastAsia="Arial"/>
                <w:lang w:eastAsia="en-US"/>
              </w:rPr>
              <w:t>$14,917</w:t>
            </w:r>
          </w:p>
        </w:tc>
        <w:tc>
          <w:tcPr>
            <w:tcW w:w="1157" w:type="dxa"/>
            <w:noWrap/>
          </w:tcPr>
          <w:p w:rsidRPr="00727933" w:rsidR="009830A6" w:rsidP="00EF5276" w:rsidRDefault="009830A6" w14:paraId="7B95117C" w14:textId="77777777">
            <w:pPr>
              <w:spacing w:before="80" w:after="80" w:line="240" w:lineRule="atLeast"/>
              <w:jc w:val="center"/>
              <w:rPr>
                <w:rFonts w:eastAsia="Arial"/>
                <w:lang w:eastAsia="en-US"/>
              </w:rPr>
            </w:pPr>
            <w:r w:rsidRPr="00727933">
              <w:rPr>
                <w:rFonts w:eastAsia="Arial"/>
                <w:lang w:eastAsia="en-US"/>
              </w:rPr>
              <w:t>$19,276</w:t>
            </w:r>
          </w:p>
        </w:tc>
        <w:tc>
          <w:tcPr>
            <w:tcW w:w="1388" w:type="dxa"/>
            <w:noWrap/>
          </w:tcPr>
          <w:p w:rsidRPr="00727933" w:rsidR="009830A6" w:rsidP="00EF5276" w:rsidRDefault="009830A6" w14:paraId="20CCAD92" w14:textId="77777777">
            <w:pPr>
              <w:spacing w:before="80" w:after="80" w:line="240" w:lineRule="atLeast"/>
              <w:jc w:val="center"/>
              <w:rPr>
                <w:rFonts w:eastAsia="Arial"/>
                <w:lang w:eastAsia="en-US"/>
              </w:rPr>
            </w:pPr>
            <w:r w:rsidRPr="00727933">
              <w:rPr>
                <w:rFonts w:eastAsia="Arial"/>
                <w:lang w:eastAsia="en-US"/>
              </w:rPr>
              <w:t>$20,648</w:t>
            </w:r>
          </w:p>
        </w:tc>
        <w:tc>
          <w:tcPr>
            <w:tcW w:w="1388" w:type="dxa"/>
            <w:noWrap/>
          </w:tcPr>
          <w:p w:rsidRPr="00727933" w:rsidR="009830A6" w:rsidP="00EF5276" w:rsidRDefault="009830A6" w14:paraId="672B86B0" w14:textId="77777777">
            <w:pPr>
              <w:spacing w:before="80" w:after="80" w:line="240" w:lineRule="atLeast"/>
              <w:jc w:val="center"/>
              <w:rPr>
                <w:rFonts w:eastAsia="Arial"/>
                <w:lang w:eastAsia="en-US"/>
              </w:rPr>
            </w:pPr>
            <w:r w:rsidRPr="00727933">
              <w:rPr>
                <w:rFonts w:eastAsia="Arial"/>
                <w:lang w:eastAsia="en-US"/>
              </w:rPr>
              <w:t>$25,849</w:t>
            </w:r>
          </w:p>
        </w:tc>
      </w:tr>
    </w:tbl>
    <w:p w:rsidRPr="00727933" w:rsidR="009830A6" w:rsidP="009830A6" w:rsidRDefault="009830A6" w14:paraId="6CAEF8C6" w14:textId="77777777">
      <w:pPr>
        <w:spacing w:before="100" w:after="100" w:line="300" w:lineRule="atLeast"/>
        <w:rPr>
          <w:rFonts w:eastAsia="Arial" w:cs="Arial"/>
          <w:b/>
          <w:bCs/>
          <w:i/>
          <w:iCs/>
          <w:szCs w:val="22"/>
          <w:lang w:eastAsia="en-US"/>
        </w:rPr>
      </w:pPr>
      <w:bookmarkStart w:name="_Ref137724695" w:id="49"/>
      <w:bookmarkStart w:name="_Ref137816761" w:id="50"/>
    </w:p>
    <w:p w:rsidR="00D778EF" w:rsidRDefault="00D778EF" w14:paraId="77ED915A" w14:textId="77777777">
      <w:pPr>
        <w:spacing w:after="0" w:line="240" w:lineRule="auto"/>
        <w:rPr>
          <w:rFonts w:eastAsia="Arial" w:cs="Arial"/>
          <w:szCs w:val="22"/>
          <w:lang w:eastAsia="en-US"/>
        </w:rPr>
      </w:pPr>
      <w:r>
        <w:rPr>
          <w:rFonts w:eastAsia="Arial" w:cs="Arial"/>
          <w:szCs w:val="22"/>
          <w:lang w:eastAsia="en-US"/>
        </w:rPr>
        <w:br w:type="page"/>
      </w:r>
    </w:p>
    <w:p w:rsidRPr="005330A2" w:rsidR="009830A6" w:rsidP="00F110BD" w:rsidRDefault="009830A6" w14:paraId="0F8AC350" w14:textId="506CDAEA">
      <w:pPr>
        <w:pStyle w:val="Caption"/>
        <w:rPr>
          <w:rFonts w:eastAsia="Arial" w:cs="Arial"/>
          <w:szCs w:val="22"/>
          <w:lang w:eastAsia="en-US"/>
        </w:rPr>
      </w:pP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33</w:t>
      </w:r>
      <w:r w:rsidRPr="005330A2">
        <w:rPr>
          <w:rFonts w:eastAsia="Arial" w:cs="Arial"/>
          <w:szCs w:val="22"/>
          <w:lang w:eastAsia="en-US"/>
        </w:rPr>
        <w:fldChar w:fldCharType="end"/>
      </w:r>
      <w:r w:rsidRPr="005330A2">
        <w:rPr>
          <w:rFonts w:eastAsia="Arial" w:cs="Arial"/>
          <w:szCs w:val="22"/>
          <w:lang w:eastAsia="en-US"/>
        </w:rPr>
        <w:t xml:space="preserve">: </w:t>
      </w:r>
      <w:r w:rsidDel="005C5EC2" w:rsidR="00710AB9">
        <w:rPr>
          <w:rFonts w:eastAsia="Arial" w:cs="Arial"/>
          <w:szCs w:val="22"/>
          <w:lang w:eastAsia="en-US"/>
        </w:rPr>
        <w:t xml:space="preserve">Maximum </w:t>
      </w:r>
      <w:r w:rsidR="005C5EC2">
        <w:rPr>
          <w:rFonts w:eastAsia="Arial" w:cs="Arial"/>
          <w:szCs w:val="22"/>
          <w:lang w:eastAsia="en-US"/>
        </w:rPr>
        <w:t>base amount per SDA-eligible participant for existing stock</w:t>
      </w:r>
      <w:bookmarkEnd w:id="49"/>
      <w:bookmarkEnd w:id="50"/>
      <w:r w:rsidR="006071E6">
        <w:rPr>
          <w:rFonts w:eastAsia="Arial" w:cs="Arial"/>
          <w:szCs w:val="22"/>
          <w:lang w:eastAsia="en-US"/>
        </w:rPr>
        <w:t xml:space="preserve">, </w:t>
      </w:r>
      <w:r w:rsidR="00150D16">
        <w:rPr>
          <w:rFonts w:eastAsia="Arial" w:cs="Arial"/>
          <w:szCs w:val="22"/>
          <w:lang w:eastAsia="en-US"/>
        </w:rPr>
        <w:t>with sprinklers</w:t>
      </w:r>
      <w:r w:rsidRPr="005330A2">
        <w:rPr>
          <w:rFonts w:eastAsia="Arial" w:cs="Arial"/>
          <w:szCs w:val="22"/>
          <w:lang w:eastAsia="en-US"/>
        </w:rPr>
        <w:t xml:space="preserve">, dwellings without </w:t>
      </w:r>
      <w:r w:rsidR="00150D16">
        <w:rPr>
          <w:rFonts w:eastAsia="Arial" w:cs="Arial"/>
          <w:szCs w:val="22"/>
          <w:lang w:eastAsia="en-US"/>
        </w:rPr>
        <w:t>o</w:t>
      </w:r>
      <w:r w:rsidR="00773279">
        <w:rPr>
          <w:rFonts w:eastAsia="Arial" w:cs="Arial"/>
          <w:szCs w:val="22"/>
          <w:lang w:eastAsia="en-US"/>
        </w:rPr>
        <w:t>n-site overnight assistance</w:t>
      </w:r>
    </w:p>
    <w:tbl>
      <w:tblPr>
        <w:tblStyle w:val="GridTable45"/>
        <w:tblW w:w="5000" w:type="pct"/>
        <w:tblLayout w:type="fixed"/>
        <w:tblLook w:val="0420" w:firstRow="1" w:lastRow="0" w:firstColumn="0" w:lastColumn="0" w:noHBand="0" w:noVBand="1"/>
        <w:tblCaption w:val="Table of Per Participant Existing Stock With Sprinklers"/>
      </w:tblPr>
      <w:tblGrid>
        <w:gridCol w:w="6374"/>
        <w:gridCol w:w="1276"/>
        <w:gridCol w:w="1452"/>
        <w:gridCol w:w="1525"/>
        <w:gridCol w:w="1204"/>
        <w:gridCol w:w="1364"/>
        <w:gridCol w:w="1365"/>
      </w:tblGrid>
      <w:tr w:rsidRPr="00727933" w:rsidR="009830A6" w:rsidTr="00F77D97" w14:paraId="0BA6ADC7" w14:textId="77777777">
        <w:trPr>
          <w:cnfStyle w:val="100000000000" w:firstRow="1" w:lastRow="0" w:firstColumn="0" w:lastColumn="0" w:oddVBand="0" w:evenVBand="0" w:oddHBand="0" w:evenHBand="0" w:firstRowFirstColumn="0" w:firstRowLastColumn="0" w:lastRowFirstColumn="0" w:lastRowLastColumn="0"/>
          <w:tblHeader/>
        </w:trPr>
        <w:tc>
          <w:tcPr>
            <w:tcW w:w="6374" w:type="dxa"/>
            <w:noWrap/>
            <w:hideMark/>
          </w:tcPr>
          <w:p w:rsidRPr="00727933" w:rsidR="009830A6" w:rsidP="00EF5276" w:rsidRDefault="009830A6" w14:paraId="59737F72" w14:textId="77777777">
            <w:pPr>
              <w:spacing w:before="60" w:after="60" w:line="200" w:lineRule="atLeast"/>
              <w:rPr>
                <w:color w:val="000000"/>
                <w:lang w:eastAsia="en-AU"/>
              </w:rPr>
            </w:pPr>
            <w:r w:rsidRPr="00727933">
              <w:rPr>
                <w:lang w:eastAsia="en-AU"/>
              </w:rPr>
              <w:t xml:space="preserve">Building Type </w:t>
            </w:r>
          </w:p>
        </w:tc>
        <w:tc>
          <w:tcPr>
            <w:tcW w:w="1276" w:type="dxa"/>
          </w:tcPr>
          <w:p w:rsidRPr="00727933" w:rsidR="009830A6" w:rsidP="00EF5276" w:rsidRDefault="009830A6" w14:paraId="3EED18C6" w14:textId="77777777">
            <w:pPr>
              <w:spacing w:before="60" w:after="60" w:line="200" w:lineRule="atLeast"/>
              <w:jc w:val="center"/>
              <w:rPr>
                <w:lang w:eastAsia="en-AU"/>
              </w:rPr>
            </w:pPr>
            <w:r w:rsidRPr="00727933">
              <w:rPr>
                <w:lang w:eastAsia="en-AU"/>
              </w:rPr>
              <w:t>Basic</w:t>
            </w:r>
          </w:p>
        </w:tc>
        <w:tc>
          <w:tcPr>
            <w:tcW w:w="1452" w:type="dxa"/>
            <w:noWrap/>
            <w:hideMark/>
          </w:tcPr>
          <w:p w:rsidRPr="00727933" w:rsidR="009830A6" w:rsidP="00EF5276" w:rsidRDefault="009830A6" w14:paraId="28DC2E09" w14:textId="77777777">
            <w:pPr>
              <w:spacing w:before="60" w:after="60" w:line="200" w:lineRule="atLeast"/>
              <w:jc w:val="center"/>
              <w:rPr>
                <w:lang w:eastAsia="en-AU"/>
              </w:rPr>
            </w:pPr>
            <w:r w:rsidRPr="00727933">
              <w:rPr>
                <w:lang w:eastAsia="en-AU"/>
              </w:rPr>
              <w:t>Improved Liveability</w:t>
            </w:r>
          </w:p>
        </w:tc>
        <w:tc>
          <w:tcPr>
            <w:tcW w:w="1525" w:type="dxa"/>
            <w:noWrap/>
            <w:hideMark/>
          </w:tcPr>
          <w:p w:rsidRPr="00727933" w:rsidR="009830A6" w:rsidP="00EF5276" w:rsidRDefault="009830A6" w14:paraId="21DEDB66" w14:textId="77777777">
            <w:pPr>
              <w:spacing w:before="60" w:after="60" w:line="200" w:lineRule="atLeast"/>
              <w:jc w:val="center"/>
              <w:rPr>
                <w:lang w:eastAsia="en-AU"/>
              </w:rPr>
            </w:pPr>
            <w:r w:rsidRPr="00727933">
              <w:rPr>
                <w:lang w:eastAsia="en-AU"/>
              </w:rPr>
              <w:t>Fully Accessible</w:t>
            </w:r>
          </w:p>
        </w:tc>
        <w:tc>
          <w:tcPr>
            <w:tcW w:w="1204" w:type="dxa"/>
            <w:noWrap/>
            <w:hideMark/>
          </w:tcPr>
          <w:p w:rsidRPr="00727933" w:rsidR="009830A6" w:rsidP="00EF5276" w:rsidRDefault="009830A6" w14:paraId="7D93A082" w14:textId="77777777">
            <w:pPr>
              <w:spacing w:before="60" w:after="60" w:line="200" w:lineRule="atLeast"/>
              <w:jc w:val="center"/>
              <w:rPr>
                <w:lang w:eastAsia="en-AU"/>
              </w:rPr>
            </w:pPr>
            <w:r w:rsidRPr="00727933">
              <w:rPr>
                <w:lang w:eastAsia="en-AU"/>
              </w:rPr>
              <w:t>Robust</w:t>
            </w:r>
          </w:p>
        </w:tc>
        <w:tc>
          <w:tcPr>
            <w:tcW w:w="1364" w:type="dxa"/>
            <w:noWrap/>
            <w:hideMark/>
          </w:tcPr>
          <w:p w:rsidRPr="00727933" w:rsidR="009830A6" w:rsidP="00EF5276" w:rsidRDefault="009830A6" w14:paraId="23818DDE" w14:textId="77777777">
            <w:pPr>
              <w:spacing w:before="60" w:after="60" w:line="200" w:lineRule="atLeast"/>
              <w:jc w:val="center"/>
              <w:rPr>
                <w:lang w:eastAsia="en-AU"/>
              </w:rPr>
            </w:pPr>
            <w:r w:rsidRPr="00727933">
              <w:rPr>
                <w:lang w:eastAsia="en-AU"/>
              </w:rPr>
              <w:t>Robust with Breakout Room</w:t>
            </w:r>
          </w:p>
        </w:tc>
        <w:tc>
          <w:tcPr>
            <w:tcW w:w="1365" w:type="dxa"/>
            <w:noWrap/>
            <w:hideMark/>
          </w:tcPr>
          <w:p w:rsidRPr="00727933" w:rsidR="009830A6" w:rsidP="00EF5276" w:rsidRDefault="009830A6" w14:paraId="3C2C5431" w14:textId="77777777">
            <w:pPr>
              <w:spacing w:before="60" w:after="60" w:line="200" w:lineRule="atLeast"/>
              <w:jc w:val="center"/>
              <w:rPr>
                <w:lang w:eastAsia="en-AU"/>
              </w:rPr>
            </w:pPr>
            <w:r w:rsidRPr="00727933">
              <w:rPr>
                <w:lang w:eastAsia="en-AU"/>
              </w:rPr>
              <w:t xml:space="preserve">High Physical Support </w:t>
            </w:r>
          </w:p>
        </w:tc>
      </w:tr>
      <w:tr w:rsidRPr="00727933" w:rsidR="009830A6" w:rsidTr="00F77D97" w14:paraId="6F0F1FCA" w14:textId="77777777">
        <w:trPr>
          <w:cnfStyle w:val="000000100000" w:firstRow="0" w:lastRow="0" w:firstColumn="0" w:lastColumn="0" w:oddVBand="0" w:evenVBand="0" w:oddHBand="1" w:evenHBand="0" w:firstRowFirstColumn="0" w:firstRowLastColumn="0" w:lastRowFirstColumn="0" w:lastRowLastColumn="0"/>
        </w:trPr>
        <w:tc>
          <w:tcPr>
            <w:tcW w:w="6374" w:type="dxa"/>
            <w:noWrap/>
          </w:tcPr>
          <w:p w:rsidRPr="00727933" w:rsidR="009830A6" w:rsidP="00EF5276" w:rsidRDefault="009830A6" w14:paraId="146553D5" w14:textId="77777777">
            <w:pPr>
              <w:spacing w:before="60" w:after="60" w:line="200" w:lineRule="atLeast"/>
              <w:rPr>
                <w:color w:val="000000"/>
                <w:lang w:eastAsia="en-AU"/>
              </w:rPr>
            </w:pPr>
            <w:r w:rsidRPr="00727933">
              <w:rPr>
                <w:rFonts w:eastAsia="Arial"/>
                <w:lang w:eastAsia="en-US"/>
              </w:rPr>
              <w:t>Apartment, 2 bedrooms, 2 residents - 1 SDA participant</w:t>
            </w:r>
          </w:p>
        </w:tc>
        <w:tc>
          <w:tcPr>
            <w:tcW w:w="1276" w:type="dxa"/>
          </w:tcPr>
          <w:p w:rsidRPr="00727933" w:rsidR="009830A6" w:rsidP="00EF5276" w:rsidRDefault="009830A6" w14:paraId="0E4DD020" w14:textId="77777777">
            <w:pPr>
              <w:spacing w:before="80" w:after="80" w:line="240" w:lineRule="atLeast"/>
              <w:jc w:val="center"/>
              <w:rPr>
                <w:rFonts w:eastAsia="Arial"/>
                <w:lang w:eastAsia="en-US"/>
              </w:rPr>
            </w:pPr>
            <w:r w:rsidRPr="00727933">
              <w:rPr>
                <w:rFonts w:eastAsia="Arial"/>
                <w:lang w:eastAsia="en-US"/>
              </w:rPr>
              <w:t>$25,904</w:t>
            </w:r>
          </w:p>
        </w:tc>
        <w:tc>
          <w:tcPr>
            <w:tcW w:w="1452" w:type="dxa"/>
            <w:noWrap/>
          </w:tcPr>
          <w:p w:rsidRPr="00727933" w:rsidR="009830A6" w:rsidP="00EF5276" w:rsidRDefault="009830A6" w14:paraId="5A360283" w14:textId="77777777">
            <w:pPr>
              <w:spacing w:before="80" w:after="80" w:line="240" w:lineRule="atLeast"/>
              <w:jc w:val="center"/>
              <w:rPr>
                <w:rFonts w:eastAsia="Arial"/>
                <w:lang w:eastAsia="en-US"/>
              </w:rPr>
            </w:pPr>
            <w:r w:rsidRPr="00727933">
              <w:rPr>
                <w:rFonts w:eastAsia="Arial"/>
                <w:lang w:eastAsia="en-US"/>
              </w:rPr>
              <w:t>$26,477</w:t>
            </w:r>
          </w:p>
        </w:tc>
        <w:tc>
          <w:tcPr>
            <w:tcW w:w="1525" w:type="dxa"/>
            <w:noWrap/>
          </w:tcPr>
          <w:p w:rsidRPr="00727933" w:rsidR="009830A6" w:rsidP="00EF5276" w:rsidRDefault="009830A6" w14:paraId="650B3FD8" w14:textId="77777777">
            <w:pPr>
              <w:spacing w:before="80" w:after="80" w:line="240" w:lineRule="atLeast"/>
              <w:jc w:val="center"/>
              <w:rPr>
                <w:rFonts w:eastAsia="Arial"/>
                <w:lang w:eastAsia="en-US"/>
              </w:rPr>
            </w:pPr>
            <w:r w:rsidRPr="00727933">
              <w:rPr>
                <w:rFonts w:eastAsia="Arial"/>
                <w:lang w:eastAsia="en-US"/>
              </w:rPr>
              <w:t>$44,951</w:t>
            </w:r>
          </w:p>
        </w:tc>
        <w:tc>
          <w:tcPr>
            <w:tcW w:w="1204" w:type="dxa"/>
            <w:noWrap/>
          </w:tcPr>
          <w:p w:rsidRPr="00727933" w:rsidR="009830A6" w:rsidP="00EF5276" w:rsidRDefault="009830A6" w14:paraId="7B9D1CA7" w14:textId="77777777">
            <w:pPr>
              <w:spacing w:before="80" w:after="80" w:line="240" w:lineRule="atLeast"/>
              <w:jc w:val="center"/>
              <w:rPr>
                <w:rFonts w:eastAsia="Arial"/>
                <w:lang w:eastAsia="en-US"/>
              </w:rPr>
            </w:pPr>
            <w:r w:rsidRPr="00727933">
              <w:rPr>
                <w:rFonts w:eastAsia="Arial"/>
                <w:lang w:eastAsia="en-US"/>
              </w:rPr>
              <w:t>N/A</w:t>
            </w:r>
          </w:p>
        </w:tc>
        <w:tc>
          <w:tcPr>
            <w:tcW w:w="1364" w:type="dxa"/>
            <w:noWrap/>
          </w:tcPr>
          <w:p w:rsidRPr="00727933" w:rsidR="009830A6" w:rsidP="00EF5276" w:rsidRDefault="009830A6" w14:paraId="5561350B" w14:textId="77777777">
            <w:pPr>
              <w:spacing w:before="80" w:after="80" w:line="240" w:lineRule="atLeast"/>
              <w:jc w:val="center"/>
              <w:rPr>
                <w:rFonts w:eastAsia="Arial"/>
                <w:lang w:eastAsia="en-US"/>
              </w:rPr>
            </w:pPr>
            <w:r w:rsidRPr="00727933">
              <w:rPr>
                <w:rFonts w:eastAsia="Arial"/>
                <w:lang w:eastAsia="en-US"/>
              </w:rPr>
              <w:t>N/A</w:t>
            </w:r>
          </w:p>
        </w:tc>
        <w:tc>
          <w:tcPr>
            <w:tcW w:w="1365" w:type="dxa"/>
            <w:noWrap/>
          </w:tcPr>
          <w:p w:rsidRPr="00727933" w:rsidR="009830A6" w:rsidP="00EF5276" w:rsidRDefault="009830A6" w14:paraId="0D3CC2F0" w14:textId="77777777">
            <w:pPr>
              <w:spacing w:before="80" w:after="80" w:line="240" w:lineRule="atLeast"/>
              <w:jc w:val="center"/>
              <w:rPr>
                <w:rFonts w:eastAsia="Arial"/>
                <w:lang w:eastAsia="en-US"/>
              </w:rPr>
            </w:pPr>
            <w:r w:rsidRPr="00727933">
              <w:rPr>
                <w:rFonts w:eastAsia="Arial"/>
                <w:lang w:eastAsia="en-US"/>
              </w:rPr>
              <w:t>$69,988</w:t>
            </w:r>
          </w:p>
        </w:tc>
      </w:tr>
      <w:tr w:rsidRPr="00727933" w:rsidR="009830A6" w:rsidTr="00F77D97" w14:paraId="0AA57E6B" w14:textId="77777777">
        <w:tc>
          <w:tcPr>
            <w:tcW w:w="6374" w:type="dxa"/>
            <w:noWrap/>
            <w:hideMark/>
          </w:tcPr>
          <w:p w:rsidRPr="00727933" w:rsidR="009830A6" w:rsidP="00EF5276" w:rsidRDefault="009830A6" w14:paraId="324387D6" w14:textId="77777777">
            <w:pPr>
              <w:spacing w:before="60" w:after="60" w:line="200" w:lineRule="atLeast"/>
              <w:rPr>
                <w:color w:val="000000"/>
                <w:lang w:eastAsia="en-AU"/>
              </w:rPr>
            </w:pPr>
            <w:r w:rsidRPr="00727933">
              <w:rPr>
                <w:rFonts w:eastAsia="Arial"/>
                <w:lang w:eastAsia="en-US"/>
              </w:rPr>
              <w:t>Apartment, 3 bedrooms, 2 residents - 1 SDA participant</w:t>
            </w:r>
          </w:p>
        </w:tc>
        <w:tc>
          <w:tcPr>
            <w:tcW w:w="1276" w:type="dxa"/>
          </w:tcPr>
          <w:p w:rsidRPr="00727933" w:rsidR="009830A6" w:rsidP="00EF5276" w:rsidRDefault="009830A6" w14:paraId="63BEF588" w14:textId="77777777">
            <w:pPr>
              <w:spacing w:before="80" w:after="80" w:line="240" w:lineRule="atLeast"/>
              <w:jc w:val="center"/>
              <w:rPr>
                <w:rFonts w:eastAsia="Arial"/>
                <w:lang w:eastAsia="en-US"/>
              </w:rPr>
            </w:pPr>
            <w:r w:rsidRPr="00727933">
              <w:rPr>
                <w:rFonts w:eastAsia="Arial"/>
                <w:lang w:eastAsia="en-US"/>
              </w:rPr>
              <w:t>$25,904</w:t>
            </w:r>
          </w:p>
        </w:tc>
        <w:tc>
          <w:tcPr>
            <w:tcW w:w="1452" w:type="dxa"/>
            <w:noWrap/>
          </w:tcPr>
          <w:p w:rsidRPr="00727933" w:rsidR="009830A6" w:rsidP="00EF5276" w:rsidRDefault="009830A6" w14:paraId="2FDE459D" w14:textId="77777777">
            <w:pPr>
              <w:spacing w:before="80" w:after="80" w:line="240" w:lineRule="atLeast"/>
              <w:jc w:val="center"/>
              <w:rPr>
                <w:rFonts w:eastAsia="Arial"/>
                <w:lang w:eastAsia="en-US"/>
              </w:rPr>
            </w:pPr>
            <w:r w:rsidRPr="00727933">
              <w:rPr>
                <w:rFonts w:eastAsia="Arial"/>
                <w:lang w:eastAsia="en-US"/>
              </w:rPr>
              <w:t>$26,477</w:t>
            </w:r>
          </w:p>
        </w:tc>
        <w:tc>
          <w:tcPr>
            <w:tcW w:w="1525" w:type="dxa"/>
            <w:noWrap/>
          </w:tcPr>
          <w:p w:rsidRPr="00727933" w:rsidR="009830A6" w:rsidP="00EF5276" w:rsidRDefault="009830A6" w14:paraId="7D215E64" w14:textId="77777777">
            <w:pPr>
              <w:spacing w:before="80" w:after="80" w:line="240" w:lineRule="atLeast"/>
              <w:jc w:val="center"/>
              <w:rPr>
                <w:rFonts w:eastAsia="Arial"/>
                <w:lang w:eastAsia="en-US"/>
              </w:rPr>
            </w:pPr>
            <w:r w:rsidRPr="00727933">
              <w:rPr>
                <w:rFonts w:eastAsia="Arial"/>
                <w:lang w:eastAsia="en-US"/>
              </w:rPr>
              <w:t>$44,951</w:t>
            </w:r>
          </w:p>
        </w:tc>
        <w:tc>
          <w:tcPr>
            <w:tcW w:w="1204" w:type="dxa"/>
            <w:noWrap/>
          </w:tcPr>
          <w:p w:rsidRPr="00727933" w:rsidR="009830A6" w:rsidP="00EF5276" w:rsidRDefault="009830A6" w14:paraId="042F11AD" w14:textId="77777777">
            <w:pPr>
              <w:spacing w:before="80" w:after="80" w:line="240" w:lineRule="atLeast"/>
              <w:jc w:val="center"/>
              <w:rPr>
                <w:rFonts w:eastAsia="Arial"/>
                <w:lang w:eastAsia="en-US"/>
              </w:rPr>
            </w:pPr>
            <w:r w:rsidRPr="00727933">
              <w:rPr>
                <w:rFonts w:eastAsia="Arial"/>
                <w:lang w:eastAsia="en-US"/>
              </w:rPr>
              <w:t>N/A</w:t>
            </w:r>
          </w:p>
        </w:tc>
        <w:tc>
          <w:tcPr>
            <w:tcW w:w="1364" w:type="dxa"/>
            <w:noWrap/>
          </w:tcPr>
          <w:p w:rsidRPr="00727933" w:rsidR="009830A6" w:rsidP="00EF5276" w:rsidRDefault="009830A6" w14:paraId="1CC5CA54" w14:textId="77777777">
            <w:pPr>
              <w:spacing w:before="80" w:after="80" w:line="240" w:lineRule="atLeast"/>
              <w:jc w:val="center"/>
              <w:rPr>
                <w:rFonts w:eastAsia="Arial"/>
                <w:lang w:eastAsia="en-US"/>
              </w:rPr>
            </w:pPr>
            <w:r w:rsidRPr="00727933">
              <w:rPr>
                <w:rFonts w:eastAsia="Arial"/>
                <w:lang w:eastAsia="en-US"/>
              </w:rPr>
              <w:t>N/A</w:t>
            </w:r>
          </w:p>
        </w:tc>
        <w:tc>
          <w:tcPr>
            <w:tcW w:w="1365" w:type="dxa"/>
            <w:noWrap/>
          </w:tcPr>
          <w:p w:rsidRPr="00727933" w:rsidR="009830A6" w:rsidP="00EF5276" w:rsidRDefault="009830A6" w14:paraId="6AEFBFFF" w14:textId="77777777">
            <w:pPr>
              <w:spacing w:before="80" w:after="80" w:line="240" w:lineRule="atLeast"/>
              <w:jc w:val="center"/>
              <w:rPr>
                <w:rFonts w:eastAsia="Arial"/>
                <w:lang w:eastAsia="en-US"/>
              </w:rPr>
            </w:pPr>
            <w:r w:rsidRPr="00727933">
              <w:rPr>
                <w:rFonts w:eastAsia="Arial"/>
                <w:lang w:eastAsia="en-US"/>
              </w:rPr>
              <w:t>$69,988</w:t>
            </w:r>
          </w:p>
        </w:tc>
      </w:tr>
      <w:tr w:rsidRPr="00727933" w:rsidR="009830A6" w:rsidTr="00F77D97" w14:paraId="136D1775" w14:textId="77777777">
        <w:trPr>
          <w:cnfStyle w:val="000000100000" w:firstRow="0" w:lastRow="0" w:firstColumn="0" w:lastColumn="0" w:oddVBand="0" w:evenVBand="0" w:oddHBand="1" w:evenHBand="0" w:firstRowFirstColumn="0" w:firstRowLastColumn="0" w:lastRowFirstColumn="0" w:lastRowLastColumn="0"/>
        </w:trPr>
        <w:tc>
          <w:tcPr>
            <w:tcW w:w="6374" w:type="dxa"/>
            <w:noWrap/>
          </w:tcPr>
          <w:p w:rsidRPr="00727933" w:rsidR="009830A6" w:rsidP="00EF5276" w:rsidRDefault="009830A6" w14:paraId="09EF8E30" w14:textId="77777777">
            <w:pPr>
              <w:spacing w:before="60" w:after="60" w:line="200" w:lineRule="atLeast"/>
              <w:rPr>
                <w:color w:val="000000"/>
                <w:lang w:eastAsia="en-AU"/>
              </w:rPr>
            </w:pPr>
            <w:r w:rsidRPr="00727933">
              <w:rPr>
                <w:rFonts w:eastAsia="Arial"/>
                <w:lang w:eastAsia="en-US"/>
              </w:rPr>
              <w:t>Villa, 2 bedrooms - 1 SDA participant</w:t>
            </w:r>
          </w:p>
        </w:tc>
        <w:tc>
          <w:tcPr>
            <w:tcW w:w="1276" w:type="dxa"/>
          </w:tcPr>
          <w:p w:rsidRPr="00727933" w:rsidR="009830A6" w:rsidP="00EF5276" w:rsidRDefault="009830A6" w14:paraId="462E8D92" w14:textId="77777777">
            <w:pPr>
              <w:spacing w:before="80" w:after="80" w:line="240" w:lineRule="atLeast"/>
              <w:jc w:val="center"/>
              <w:rPr>
                <w:rFonts w:eastAsia="Arial"/>
                <w:lang w:eastAsia="en-US"/>
              </w:rPr>
            </w:pPr>
            <w:r w:rsidRPr="00727933">
              <w:rPr>
                <w:rFonts w:eastAsia="Arial"/>
                <w:lang w:eastAsia="en-US"/>
              </w:rPr>
              <w:t>$13,189</w:t>
            </w:r>
          </w:p>
        </w:tc>
        <w:tc>
          <w:tcPr>
            <w:tcW w:w="1452" w:type="dxa"/>
            <w:noWrap/>
          </w:tcPr>
          <w:p w:rsidRPr="00727933" w:rsidR="009830A6" w:rsidP="00EF5276" w:rsidRDefault="009830A6" w14:paraId="02F9F47B" w14:textId="77777777">
            <w:pPr>
              <w:spacing w:before="80" w:after="80" w:line="240" w:lineRule="atLeast"/>
              <w:jc w:val="center"/>
              <w:rPr>
                <w:rFonts w:eastAsia="Arial"/>
                <w:lang w:eastAsia="en-US"/>
              </w:rPr>
            </w:pPr>
            <w:r w:rsidRPr="00727933">
              <w:rPr>
                <w:rFonts w:eastAsia="Arial"/>
                <w:lang w:eastAsia="en-US"/>
              </w:rPr>
              <w:t>$13,536</w:t>
            </w:r>
          </w:p>
        </w:tc>
        <w:tc>
          <w:tcPr>
            <w:tcW w:w="1525" w:type="dxa"/>
            <w:noWrap/>
          </w:tcPr>
          <w:p w:rsidRPr="00727933" w:rsidR="009830A6" w:rsidP="00EF5276" w:rsidRDefault="009830A6" w14:paraId="4A24CF60" w14:textId="77777777">
            <w:pPr>
              <w:spacing w:before="80" w:after="80" w:line="240" w:lineRule="atLeast"/>
              <w:jc w:val="center"/>
              <w:rPr>
                <w:rFonts w:eastAsia="Arial"/>
                <w:lang w:eastAsia="en-US"/>
              </w:rPr>
            </w:pPr>
            <w:r w:rsidRPr="00727933">
              <w:rPr>
                <w:rFonts w:eastAsia="Arial"/>
                <w:lang w:eastAsia="en-US"/>
              </w:rPr>
              <w:t>$22,639</w:t>
            </w:r>
          </w:p>
        </w:tc>
        <w:tc>
          <w:tcPr>
            <w:tcW w:w="1204" w:type="dxa"/>
            <w:noWrap/>
          </w:tcPr>
          <w:p w:rsidRPr="00727933" w:rsidR="009830A6" w:rsidP="00EF5276" w:rsidRDefault="009830A6" w14:paraId="013474AA" w14:textId="77777777">
            <w:pPr>
              <w:spacing w:before="80" w:after="80" w:line="240" w:lineRule="atLeast"/>
              <w:jc w:val="center"/>
              <w:rPr>
                <w:rFonts w:eastAsia="Arial"/>
                <w:lang w:eastAsia="en-US"/>
              </w:rPr>
            </w:pPr>
            <w:r w:rsidRPr="00727933">
              <w:rPr>
                <w:rFonts w:eastAsia="Arial"/>
                <w:lang w:eastAsia="en-US"/>
              </w:rPr>
              <w:t>$28,118</w:t>
            </w:r>
          </w:p>
        </w:tc>
        <w:tc>
          <w:tcPr>
            <w:tcW w:w="1364" w:type="dxa"/>
            <w:noWrap/>
          </w:tcPr>
          <w:p w:rsidRPr="00727933" w:rsidR="009830A6" w:rsidP="00EF5276" w:rsidRDefault="009830A6" w14:paraId="546C5F9E" w14:textId="77777777">
            <w:pPr>
              <w:spacing w:before="80" w:after="80" w:line="240" w:lineRule="atLeast"/>
              <w:jc w:val="center"/>
              <w:rPr>
                <w:rFonts w:eastAsia="Arial"/>
                <w:lang w:eastAsia="en-US"/>
              </w:rPr>
            </w:pPr>
            <w:r w:rsidRPr="00727933">
              <w:rPr>
                <w:rFonts w:eastAsia="Arial"/>
                <w:lang w:eastAsia="en-US"/>
              </w:rPr>
              <w:t>$30,915</w:t>
            </w:r>
          </w:p>
        </w:tc>
        <w:tc>
          <w:tcPr>
            <w:tcW w:w="1365" w:type="dxa"/>
            <w:noWrap/>
          </w:tcPr>
          <w:p w:rsidRPr="00727933" w:rsidR="009830A6" w:rsidP="00EF5276" w:rsidRDefault="009830A6" w14:paraId="5C9D23A3" w14:textId="77777777">
            <w:pPr>
              <w:spacing w:before="80" w:after="80" w:line="240" w:lineRule="atLeast"/>
              <w:jc w:val="center"/>
              <w:rPr>
                <w:rFonts w:eastAsia="Arial"/>
                <w:lang w:eastAsia="en-US"/>
              </w:rPr>
            </w:pPr>
            <w:r w:rsidRPr="00727933">
              <w:rPr>
                <w:rFonts w:eastAsia="Arial"/>
                <w:lang w:eastAsia="en-US"/>
              </w:rPr>
              <w:t>$37,580</w:t>
            </w:r>
          </w:p>
        </w:tc>
      </w:tr>
      <w:tr w:rsidRPr="00727933" w:rsidR="009830A6" w:rsidTr="00F77D97" w14:paraId="63D4A8B1" w14:textId="77777777">
        <w:tc>
          <w:tcPr>
            <w:tcW w:w="6374" w:type="dxa"/>
            <w:noWrap/>
          </w:tcPr>
          <w:p w:rsidRPr="00727933" w:rsidR="009830A6" w:rsidP="00EF5276" w:rsidRDefault="009830A6" w14:paraId="5B29A4EA" w14:textId="77777777">
            <w:pPr>
              <w:spacing w:before="60" w:after="60" w:line="200" w:lineRule="atLeast"/>
              <w:rPr>
                <w:color w:val="000000"/>
                <w:lang w:eastAsia="en-AU"/>
              </w:rPr>
            </w:pPr>
            <w:r w:rsidRPr="00727933">
              <w:rPr>
                <w:rFonts w:eastAsia="Arial"/>
                <w:lang w:eastAsia="en-US"/>
              </w:rPr>
              <w:t>Villa, 3 bedrooms - 2 SDA participants</w:t>
            </w:r>
          </w:p>
        </w:tc>
        <w:tc>
          <w:tcPr>
            <w:tcW w:w="1276" w:type="dxa"/>
          </w:tcPr>
          <w:p w:rsidRPr="00727933" w:rsidR="009830A6" w:rsidP="00EF5276" w:rsidRDefault="009830A6" w14:paraId="67A894CC" w14:textId="77777777">
            <w:pPr>
              <w:spacing w:before="80" w:after="80" w:line="240" w:lineRule="atLeast"/>
              <w:jc w:val="center"/>
              <w:rPr>
                <w:rFonts w:eastAsia="Arial"/>
                <w:lang w:eastAsia="en-US"/>
              </w:rPr>
            </w:pPr>
            <w:r w:rsidRPr="00727933">
              <w:rPr>
                <w:rFonts w:eastAsia="Arial"/>
                <w:lang w:eastAsia="en-US"/>
              </w:rPr>
              <w:t>$6,975</w:t>
            </w:r>
          </w:p>
        </w:tc>
        <w:tc>
          <w:tcPr>
            <w:tcW w:w="1452" w:type="dxa"/>
            <w:noWrap/>
          </w:tcPr>
          <w:p w:rsidRPr="00727933" w:rsidR="009830A6" w:rsidP="00EF5276" w:rsidRDefault="009830A6" w14:paraId="4961569C" w14:textId="77777777">
            <w:pPr>
              <w:spacing w:before="80" w:after="80" w:line="240" w:lineRule="atLeast"/>
              <w:jc w:val="center"/>
              <w:rPr>
                <w:rFonts w:eastAsia="Arial"/>
                <w:lang w:eastAsia="en-US"/>
              </w:rPr>
            </w:pPr>
            <w:r w:rsidRPr="00727933">
              <w:rPr>
                <w:rFonts w:eastAsia="Arial"/>
                <w:lang w:eastAsia="en-US"/>
              </w:rPr>
              <w:t>$7,206</w:t>
            </w:r>
          </w:p>
        </w:tc>
        <w:tc>
          <w:tcPr>
            <w:tcW w:w="1525" w:type="dxa"/>
            <w:noWrap/>
          </w:tcPr>
          <w:p w:rsidRPr="00727933" w:rsidR="009830A6" w:rsidP="00EF5276" w:rsidRDefault="009830A6" w14:paraId="36448C38" w14:textId="77777777">
            <w:pPr>
              <w:spacing w:before="80" w:after="80" w:line="240" w:lineRule="atLeast"/>
              <w:jc w:val="center"/>
              <w:rPr>
                <w:rFonts w:eastAsia="Arial"/>
                <w:lang w:eastAsia="en-US"/>
              </w:rPr>
            </w:pPr>
            <w:r w:rsidRPr="00727933">
              <w:rPr>
                <w:rFonts w:eastAsia="Arial"/>
                <w:lang w:eastAsia="en-US"/>
              </w:rPr>
              <w:t>$12,841</w:t>
            </w:r>
          </w:p>
        </w:tc>
        <w:tc>
          <w:tcPr>
            <w:tcW w:w="1204" w:type="dxa"/>
            <w:noWrap/>
          </w:tcPr>
          <w:p w:rsidRPr="00727933" w:rsidR="009830A6" w:rsidP="00EF5276" w:rsidRDefault="009830A6" w14:paraId="7EC4093F" w14:textId="77777777">
            <w:pPr>
              <w:spacing w:before="80" w:after="80" w:line="240" w:lineRule="atLeast"/>
              <w:jc w:val="center"/>
              <w:rPr>
                <w:rFonts w:eastAsia="Arial"/>
                <w:lang w:eastAsia="en-US"/>
              </w:rPr>
            </w:pPr>
            <w:r w:rsidRPr="00727933">
              <w:rPr>
                <w:rFonts w:eastAsia="Arial"/>
                <w:lang w:eastAsia="en-US"/>
              </w:rPr>
              <w:t>$16,501</w:t>
            </w:r>
          </w:p>
        </w:tc>
        <w:tc>
          <w:tcPr>
            <w:tcW w:w="1364" w:type="dxa"/>
            <w:noWrap/>
          </w:tcPr>
          <w:p w:rsidRPr="00727933" w:rsidR="009830A6" w:rsidP="00EF5276" w:rsidRDefault="009830A6" w14:paraId="41A3ABF9" w14:textId="77777777">
            <w:pPr>
              <w:spacing w:before="80" w:after="80" w:line="240" w:lineRule="atLeast"/>
              <w:jc w:val="center"/>
              <w:rPr>
                <w:rFonts w:eastAsia="Arial"/>
                <w:lang w:eastAsia="en-US"/>
              </w:rPr>
            </w:pPr>
            <w:r w:rsidRPr="00727933">
              <w:rPr>
                <w:rFonts w:eastAsia="Arial"/>
                <w:lang w:eastAsia="en-US"/>
              </w:rPr>
              <w:t>$17,899</w:t>
            </w:r>
          </w:p>
        </w:tc>
        <w:tc>
          <w:tcPr>
            <w:tcW w:w="1365" w:type="dxa"/>
            <w:noWrap/>
          </w:tcPr>
          <w:p w:rsidRPr="00727933" w:rsidR="009830A6" w:rsidP="00EF5276" w:rsidRDefault="009830A6" w14:paraId="3F09537D" w14:textId="77777777">
            <w:pPr>
              <w:spacing w:before="80" w:after="80" w:line="240" w:lineRule="atLeast"/>
              <w:jc w:val="center"/>
              <w:rPr>
                <w:rFonts w:eastAsia="Arial"/>
                <w:lang w:eastAsia="en-US"/>
              </w:rPr>
            </w:pPr>
            <w:r w:rsidRPr="00727933">
              <w:rPr>
                <w:rFonts w:eastAsia="Arial"/>
                <w:lang w:eastAsia="en-US"/>
              </w:rPr>
              <w:t>$23,064</w:t>
            </w:r>
          </w:p>
        </w:tc>
      </w:tr>
      <w:tr w:rsidRPr="00727933" w:rsidR="009830A6" w:rsidTr="00F77D97" w14:paraId="1134DF72" w14:textId="77777777">
        <w:trPr>
          <w:cnfStyle w:val="000000100000" w:firstRow="0" w:lastRow="0" w:firstColumn="0" w:lastColumn="0" w:oddVBand="0" w:evenVBand="0" w:oddHBand="1" w:evenHBand="0" w:firstRowFirstColumn="0" w:firstRowLastColumn="0" w:lastRowFirstColumn="0" w:lastRowLastColumn="0"/>
        </w:trPr>
        <w:tc>
          <w:tcPr>
            <w:tcW w:w="6374" w:type="dxa"/>
            <w:noWrap/>
            <w:hideMark/>
          </w:tcPr>
          <w:p w:rsidRPr="00727933" w:rsidR="009830A6" w:rsidP="00EF5276" w:rsidRDefault="009830A6" w14:paraId="705876AC" w14:textId="77777777">
            <w:pPr>
              <w:spacing w:before="60" w:after="60" w:line="200" w:lineRule="atLeast"/>
              <w:rPr>
                <w:color w:val="000000"/>
                <w:lang w:eastAsia="en-AU"/>
              </w:rPr>
            </w:pPr>
            <w:r w:rsidRPr="00727933">
              <w:rPr>
                <w:rFonts w:eastAsia="Arial"/>
                <w:lang w:eastAsia="en-US"/>
              </w:rPr>
              <w:t>Villa, 3 bedrooms - 1 SDA participant</w:t>
            </w:r>
          </w:p>
        </w:tc>
        <w:tc>
          <w:tcPr>
            <w:tcW w:w="1276" w:type="dxa"/>
          </w:tcPr>
          <w:p w:rsidRPr="00727933" w:rsidR="009830A6" w:rsidP="00EF5276" w:rsidRDefault="009830A6" w14:paraId="0CCDA5AA" w14:textId="77777777">
            <w:pPr>
              <w:spacing w:before="80" w:after="80" w:line="240" w:lineRule="atLeast"/>
              <w:jc w:val="center"/>
              <w:rPr>
                <w:rFonts w:eastAsia="Arial"/>
                <w:lang w:eastAsia="en-US"/>
              </w:rPr>
            </w:pPr>
            <w:r w:rsidRPr="00727933">
              <w:rPr>
                <w:rFonts w:eastAsia="Arial"/>
                <w:lang w:eastAsia="en-US"/>
              </w:rPr>
              <w:t>$13,189</w:t>
            </w:r>
          </w:p>
        </w:tc>
        <w:tc>
          <w:tcPr>
            <w:tcW w:w="1452" w:type="dxa"/>
            <w:noWrap/>
          </w:tcPr>
          <w:p w:rsidRPr="00727933" w:rsidR="009830A6" w:rsidP="00EF5276" w:rsidRDefault="009830A6" w14:paraId="485923EE" w14:textId="77777777">
            <w:pPr>
              <w:spacing w:before="80" w:after="80" w:line="240" w:lineRule="atLeast"/>
              <w:jc w:val="center"/>
              <w:rPr>
                <w:rFonts w:eastAsia="Arial"/>
                <w:lang w:eastAsia="en-US"/>
              </w:rPr>
            </w:pPr>
            <w:r w:rsidRPr="00727933">
              <w:rPr>
                <w:rFonts w:eastAsia="Arial"/>
                <w:lang w:eastAsia="en-US"/>
              </w:rPr>
              <w:t>$13,536</w:t>
            </w:r>
          </w:p>
        </w:tc>
        <w:tc>
          <w:tcPr>
            <w:tcW w:w="1525" w:type="dxa"/>
            <w:noWrap/>
          </w:tcPr>
          <w:p w:rsidRPr="00727933" w:rsidR="009830A6" w:rsidP="00EF5276" w:rsidRDefault="009830A6" w14:paraId="1EC42BA4" w14:textId="77777777">
            <w:pPr>
              <w:spacing w:before="80" w:after="80" w:line="240" w:lineRule="atLeast"/>
              <w:jc w:val="center"/>
              <w:rPr>
                <w:rFonts w:eastAsia="Arial"/>
                <w:lang w:eastAsia="en-US"/>
              </w:rPr>
            </w:pPr>
            <w:r w:rsidRPr="00727933">
              <w:rPr>
                <w:rFonts w:eastAsia="Arial"/>
                <w:lang w:eastAsia="en-US"/>
              </w:rPr>
              <w:t>$22,639</w:t>
            </w:r>
          </w:p>
        </w:tc>
        <w:tc>
          <w:tcPr>
            <w:tcW w:w="1204" w:type="dxa"/>
            <w:noWrap/>
          </w:tcPr>
          <w:p w:rsidRPr="00727933" w:rsidR="009830A6" w:rsidP="00EF5276" w:rsidRDefault="009830A6" w14:paraId="66CB05AC" w14:textId="77777777">
            <w:pPr>
              <w:spacing w:before="80" w:after="80" w:line="240" w:lineRule="atLeast"/>
              <w:jc w:val="center"/>
              <w:rPr>
                <w:rFonts w:eastAsia="Arial"/>
                <w:lang w:eastAsia="en-US"/>
              </w:rPr>
            </w:pPr>
            <w:r w:rsidRPr="00727933">
              <w:rPr>
                <w:rFonts w:eastAsia="Arial"/>
                <w:lang w:eastAsia="en-US"/>
              </w:rPr>
              <w:t>$28,118</w:t>
            </w:r>
          </w:p>
        </w:tc>
        <w:tc>
          <w:tcPr>
            <w:tcW w:w="1364" w:type="dxa"/>
            <w:noWrap/>
          </w:tcPr>
          <w:p w:rsidRPr="00727933" w:rsidR="009830A6" w:rsidP="00EF5276" w:rsidRDefault="009830A6" w14:paraId="15A5822F" w14:textId="77777777">
            <w:pPr>
              <w:spacing w:before="80" w:after="80" w:line="240" w:lineRule="atLeast"/>
              <w:jc w:val="center"/>
              <w:rPr>
                <w:rFonts w:eastAsia="Arial"/>
                <w:lang w:eastAsia="en-US"/>
              </w:rPr>
            </w:pPr>
            <w:r w:rsidRPr="00727933">
              <w:rPr>
                <w:rFonts w:eastAsia="Arial"/>
                <w:lang w:eastAsia="en-US"/>
              </w:rPr>
              <w:t>$30,915</w:t>
            </w:r>
          </w:p>
        </w:tc>
        <w:tc>
          <w:tcPr>
            <w:tcW w:w="1365" w:type="dxa"/>
            <w:noWrap/>
          </w:tcPr>
          <w:p w:rsidRPr="00727933" w:rsidR="009830A6" w:rsidP="00EF5276" w:rsidRDefault="009830A6" w14:paraId="098011BB" w14:textId="77777777">
            <w:pPr>
              <w:spacing w:before="80" w:after="80" w:line="240" w:lineRule="atLeast"/>
              <w:jc w:val="center"/>
              <w:rPr>
                <w:rFonts w:eastAsia="Arial"/>
                <w:lang w:eastAsia="en-US"/>
              </w:rPr>
            </w:pPr>
            <w:r w:rsidRPr="00727933">
              <w:rPr>
                <w:rFonts w:eastAsia="Arial"/>
                <w:lang w:eastAsia="en-US"/>
              </w:rPr>
              <w:t>$37,580</w:t>
            </w:r>
          </w:p>
        </w:tc>
      </w:tr>
      <w:tr w:rsidRPr="00727933" w:rsidR="009830A6" w:rsidTr="00F77D97" w14:paraId="5A79C956" w14:textId="77777777">
        <w:tc>
          <w:tcPr>
            <w:tcW w:w="6374" w:type="dxa"/>
            <w:noWrap/>
            <w:hideMark/>
          </w:tcPr>
          <w:p w:rsidRPr="00727933" w:rsidR="009830A6" w:rsidP="00EF5276" w:rsidRDefault="009830A6" w14:paraId="346CC7D8" w14:textId="77777777">
            <w:pPr>
              <w:spacing w:before="60" w:after="60" w:line="200" w:lineRule="atLeast"/>
              <w:rPr>
                <w:color w:val="000000"/>
                <w:lang w:eastAsia="en-AU"/>
              </w:rPr>
            </w:pPr>
            <w:r w:rsidRPr="00727933">
              <w:rPr>
                <w:rFonts w:eastAsia="Arial"/>
                <w:lang w:eastAsia="en-US"/>
              </w:rPr>
              <w:t>House, 2 bedrooms - 1 SDA participant</w:t>
            </w:r>
          </w:p>
        </w:tc>
        <w:tc>
          <w:tcPr>
            <w:tcW w:w="1276" w:type="dxa"/>
          </w:tcPr>
          <w:p w:rsidRPr="00727933" w:rsidR="009830A6" w:rsidP="00EF5276" w:rsidRDefault="009830A6" w14:paraId="4C3B827C" w14:textId="77777777">
            <w:pPr>
              <w:spacing w:before="80" w:after="80" w:line="240" w:lineRule="atLeast"/>
              <w:jc w:val="center"/>
              <w:rPr>
                <w:rFonts w:eastAsia="Arial"/>
                <w:lang w:eastAsia="en-US"/>
              </w:rPr>
            </w:pPr>
            <w:r w:rsidRPr="00727933">
              <w:rPr>
                <w:rFonts w:eastAsia="Arial"/>
                <w:lang w:eastAsia="en-US"/>
              </w:rPr>
              <w:t>$8,032</w:t>
            </w:r>
          </w:p>
        </w:tc>
        <w:tc>
          <w:tcPr>
            <w:tcW w:w="1452" w:type="dxa"/>
            <w:noWrap/>
          </w:tcPr>
          <w:p w:rsidRPr="00727933" w:rsidR="009830A6" w:rsidP="00EF5276" w:rsidRDefault="009830A6" w14:paraId="2209A0CC" w14:textId="77777777">
            <w:pPr>
              <w:spacing w:before="80" w:after="80" w:line="240" w:lineRule="atLeast"/>
              <w:jc w:val="center"/>
              <w:rPr>
                <w:rFonts w:eastAsia="Arial"/>
                <w:lang w:eastAsia="en-US"/>
              </w:rPr>
            </w:pPr>
            <w:r w:rsidRPr="00727933">
              <w:rPr>
                <w:rFonts w:eastAsia="Arial"/>
                <w:lang w:eastAsia="en-US"/>
              </w:rPr>
              <w:t>$8,200</w:t>
            </w:r>
          </w:p>
        </w:tc>
        <w:tc>
          <w:tcPr>
            <w:tcW w:w="1525" w:type="dxa"/>
            <w:noWrap/>
          </w:tcPr>
          <w:p w:rsidRPr="00727933" w:rsidR="009830A6" w:rsidP="00EF5276" w:rsidRDefault="009830A6" w14:paraId="666A6C1A" w14:textId="77777777">
            <w:pPr>
              <w:spacing w:before="80" w:after="80" w:line="240" w:lineRule="atLeast"/>
              <w:jc w:val="center"/>
              <w:rPr>
                <w:rFonts w:eastAsia="Arial"/>
                <w:lang w:eastAsia="en-US"/>
              </w:rPr>
            </w:pPr>
            <w:r w:rsidRPr="00727933">
              <w:rPr>
                <w:rFonts w:eastAsia="Arial"/>
                <w:lang w:eastAsia="en-US"/>
              </w:rPr>
              <w:t>$13,853</w:t>
            </w:r>
          </w:p>
        </w:tc>
        <w:tc>
          <w:tcPr>
            <w:tcW w:w="1204" w:type="dxa"/>
            <w:noWrap/>
          </w:tcPr>
          <w:p w:rsidRPr="00727933" w:rsidR="009830A6" w:rsidP="00EF5276" w:rsidRDefault="009830A6" w14:paraId="1BC211EA" w14:textId="77777777">
            <w:pPr>
              <w:spacing w:before="80" w:after="80" w:line="240" w:lineRule="atLeast"/>
              <w:jc w:val="center"/>
              <w:rPr>
                <w:rFonts w:eastAsia="Arial"/>
                <w:lang w:eastAsia="en-US"/>
              </w:rPr>
            </w:pPr>
            <w:r w:rsidRPr="00727933">
              <w:rPr>
                <w:rFonts w:eastAsia="Arial"/>
                <w:lang w:eastAsia="en-US"/>
              </w:rPr>
              <w:t>$17,983</w:t>
            </w:r>
          </w:p>
        </w:tc>
        <w:tc>
          <w:tcPr>
            <w:tcW w:w="1364" w:type="dxa"/>
            <w:noWrap/>
          </w:tcPr>
          <w:p w:rsidRPr="00727933" w:rsidR="009830A6" w:rsidP="00EF5276" w:rsidRDefault="009830A6" w14:paraId="7F360A22" w14:textId="77777777">
            <w:pPr>
              <w:spacing w:before="80" w:after="80" w:line="240" w:lineRule="atLeast"/>
              <w:jc w:val="center"/>
              <w:rPr>
                <w:rFonts w:eastAsia="Arial"/>
                <w:lang w:eastAsia="en-US"/>
              </w:rPr>
            </w:pPr>
            <w:r w:rsidRPr="00727933">
              <w:rPr>
                <w:rFonts w:eastAsia="Arial"/>
                <w:lang w:eastAsia="en-US"/>
              </w:rPr>
              <w:t>$19,380</w:t>
            </w:r>
          </w:p>
        </w:tc>
        <w:tc>
          <w:tcPr>
            <w:tcW w:w="1365" w:type="dxa"/>
            <w:noWrap/>
          </w:tcPr>
          <w:p w:rsidRPr="00727933" w:rsidR="009830A6" w:rsidP="00EF5276" w:rsidRDefault="009830A6" w14:paraId="572FA92B" w14:textId="77777777">
            <w:pPr>
              <w:spacing w:before="80" w:after="80" w:line="240" w:lineRule="atLeast"/>
              <w:jc w:val="center"/>
              <w:rPr>
                <w:rFonts w:eastAsia="Arial"/>
                <w:lang w:eastAsia="en-US"/>
              </w:rPr>
            </w:pPr>
            <w:r w:rsidRPr="00727933">
              <w:rPr>
                <w:rFonts w:eastAsia="Arial"/>
                <w:lang w:eastAsia="en-US"/>
              </w:rPr>
              <w:t>$24,588</w:t>
            </w:r>
          </w:p>
        </w:tc>
      </w:tr>
      <w:tr w:rsidRPr="00727933" w:rsidR="009830A6" w:rsidTr="00F77D97" w14:paraId="4042A3B8" w14:textId="77777777">
        <w:trPr>
          <w:cnfStyle w:val="000000100000" w:firstRow="0" w:lastRow="0" w:firstColumn="0" w:lastColumn="0" w:oddVBand="0" w:evenVBand="0" w:oddHBand="1" w:evenHBand="0" w:firstRowFirstColumn="0" w:firstRowLastColumn="0" w:lastRowFirstColumn="0" w:lastRowLastColumn="0"/>
        </w:trPr>
        <w:tc>
          <w:tcPr>
            <w:tcW w:w="6374" w:type="dxa"/>
            <w:noWrap/>
            <w:hideMark/>
          </w:tcPr>
          <w:p w:rsidRPr="00727933" w:rsidR="009830A6" w:rsidP="00EF5276" w:rsidRDefault="009830A6" w14:paraId="0D2DC59B" w14:textId="77777777">
            <w:pPr>
              <w:spacing w:before="60" w:after="60" w:line="200" w:lineRule="atLeast"/>
              <w:rPr>
                <w:color w:val="000000"/>
                <w:lang w:eastAsia="en-AU"/>
              </w:rPr>
            </w:pPr>
            <w:r w:rsidRPr="00727933">
              <w:rPr>
                <w:rFonts w:eastAsia="Arial"/>
                <w:lang w:eastAsia="en-US"/>
              </w:rPr>
              <w:t>House, 3 bedrooms - 2 SDA participants</w:t>
            </w:r>
          </w:p>
        </w:tc>
        <w:tc>
          <w:tcPr>
            <w:tcW w:w="1276" w:type="dxa"/>
          </w:tcPr>
          <w:p w:rsidRPr="00727933" w:rsidR="009830A6" w:rsidP="00EF5276" w:rsidRDefault="009830A6" w14:paraId="30028B39" w14:textId="77777777">
            <w:pPr>
              <w:spacing w:before="80" w:after="80" w:line="240" w:lineRule="atLeast"/>
              <w:jc w:val="center"/>
              <w:rPr>
                <w:rFonts w:eastAsia="Arial"/>
                <w:lang w:eastAsia="en-US"/>
              </w:rPr>
            </w:pPr>
            <w:r w:rsidRPr="00727933">
              <w:rPr>
                <w:rFonts w:eastAsia="Arial"/>
                <w:lang w:eastAsia="en-US"/>
              </w:rPr>
              <w:t>$8,032</w:t>
            </w:r>
          </w:p>
        </w:tc>
        <w:tc>
          <w:tcPr>
            <w:tcW w:w="1452" w:type="dxa"/>
            <w:noWrap/>
          </w:tcPr>
          <w:p w:rsidRPr="00727933" w:rsidR="009830A6" w:rsidP="00EF5276" w:rsidRDefault="009830A6" w14:paraId="6CA3E139" w14:textId="77777777">
            <w:pPr>
              <w:spacing w:before="80" w:after="80" w:line="240" w:lineRule="atLeast"/>
              <w:jc w:val="center"/>
              <w:rPr>
                <w:rFonts w:eastAsia="Arial"/>
                <w:lang w:eastAsia="en-US"/>
              </w:rPr>
            </w:pPr>
            <w:r w:rsidRPr="00727933">
              <w:rPr>
                <w:rFonts w:eastAsia="Arial"/>
                <w:lang w:eastAsia="en-US"/>
              </w:rPr>
              <w:t>$8,200</w:t>
            </w:r>
          </w:p>
        </w:tc>
        <w:tc>
          <w:tcPr>
            <w:tcW w:w="1525" w:type="dxa"/>
            <w:noWrap/>
          </w:tcPr>
          <w:p w:rsidRPr="00727933" w:rsidR="009830A6" w:rsidP="00EF5276" w:rsidRDefault="009830A6" w14:paraId="6604278A" w14:textId="77777777">
            <w:pPr>
              <w:spacing w:before="80" w:after="80" w:line="240" w:lineRule="atLeast"/>
              <w:jc w:val="center"/>
              <w:rPr>
                <w:rFonts w:eastAsia="Arial"/>
                <w:lang w:eastAsia="en-US"/>
              </w:rPr>
            </w:pPr>
            <w:r w:rsidRPr="00727933">
              <w:rPr>
                <w:rFonts w:eastAsia="Arial"/>
                <w:lang w:eastAsia="en-US"/>
              </w:rPr>
              <w:t>$13,853</w:t>
            </w:r>
          </w:p>
        </w:tc>
        <w:tc>
          <w:tcPr>
            <w:tcW w:w="1204" w:type="dxa"/>
            <w:noWrap/>
          </w:tcPr>
          <w:p w:rsidRPr="00727933" w:rsidR="009830A6" w:rsidP="00EF5276" w:rsidRDefault="009830A6" w14:paraId="486DBF43" w14:textId="77777777">
            <w:pPr>
              <w:spacing w:before="80" w:after="80" w:line="240" w:lineRule="atLeast"/>
              <w:jc w:val="center"/>
              <w:rPr>
                <w:rFonts w:eastAsia="Arial"/>
                <w:lang w:eastAsia="en-US"/>
              </w:rPr>
            </w:pPr>
            <w:r w:rsidRPr="00727933">
              <w:rPr>
                <w:rFonts w:eastAsia="Arial"/>
                <w:lang w:eastAsia="en-US"/>
              </w:rPr>
              <w:t>$17,983</w:t>
            </w:r>
          </w:p>
        </w:tc>
        <w:tc>
          <w:tcPr>
            <w:tcW w:w="1364" w:type="dxa"/>
            <w:noWrap/>
          </w:tcPr>
          <w:p w:rsidRPr="00727933" w:rsidR="009830A6" w:rsidP="00EF5276" w:rsidRDefault="009830A6" w14:paraId="354F36EC" w14:textId="77777777">
            <w:pPr>
              <w:spacing w:before="80" w:after="80" w:line="240" w:lineRule="atLeast"/>
              <w:jc w:val="center"/>
              <w:rPr>
                <w:rFonts w:eastAsia="Arial"/>
                <w:lang w:eastAsia="en-US"/>
              </w:rPr>
            </w:pPr>
            <w:r w:rsidRPr="00727933">
              <w:rPr>
                <w:rFonts w:eastAsia="Arial"/>
                <w:lang w:eastAsia="en-US"/>
              </w:rPr>
              <w:t>$19,380</w:t>
            </w:r>
          </w:p>
        </w:tc>
        <w:tc>
          <w:tcPr>
            <w:tcW w:w="1365" w:type="dxa"/>
            <w:noWrap/>
          </w:tcPr>
          <w:p w:rsidRPr="00727933" w:rsidR="009830A6" w:rsidP="00EF5276" w:rsidRDefault="009830A6" w14:paraId="3AFABD72" w14:textId="77777777">
            <w:pPr>
              <w:spacing w:before="80" w:after="80" w:line="240" w:lineRule="atLeast"/>
              <w:jc w:val="center"/>
              <w:rPr>
                <w:rFonts w:eastAsia="Arial"/>
                <w:lang w:eastAsia="en-US"/>
              </w:rPr>
            </w:pPr>
            <w:r w:rsidRPr="00727933">
              <w:rPr>
                <w:rFonts w:eastAsia="Arial"/>
                <w:lang w:eastAsia="en-US"/>
              </w:rPr>
              <w:t>$24,588</w:t>
            </w:r>
          </w:p>
        </w:tc>
      </w:tr>
      <w:tr w:rsidRPr="00727933" w:rsidR="009830A6" w:rsidTr="00F77D97" w14:paraId="6581B45F" w14:textId="77777777">
        <w:tc>
          <w:tcPr>
            <w:tcW w:w="6374" w:type="dxa"/>
            <w:noWrap/>
          </w:tcPr>
          <w:p w:rsidRPr="00727933" w:rsidR="009830A6" w:rsidP="00EF5276" w:rsidRDefault="009830A6" w14:paraId="578F937F" w14:textId="77777777">
            <w:pPr>
              <w:spacing w:before="60" w:after="60" w:line="200" w:lineRule="atLeast"/>
              <w:rPr>
                <w:color w:val="000000"/>
                <w:lang w:eastAsia="en-AU"/>
              </w:rPr>
            </w:pPr>
            <w:r w:rsidRPr="00727933">
              <w:rPr>
                <w:rFonts w:eastAsia="Arial"/>
                <w:lang w:eastAsia="en-US"/>
              </w:rPr>
              <w:t>House, 3 bedrooms - 1 SDA participant</w:t>
            </w:r>
          </w:p>
        </w:tc>
        <w:tc>
          <w:tcPr>
            <w:tcW w:w="1276" w:type="dxa"/>
          </w:tcPr>
          <w:p w:rsidRPr="00727933" w:rsidR="009830A6" w:rsidP="00EF5276" w:rsidRDefault="009830A6" w14:paraId="3A1A5E2E" w14:textId="77777777">
            <w:pPr>
              <w:spacing w:before="80" w:after="80" w:line="240" w:lineRule="atLeast"/>
              <w:jc w:val="center"/>
              <w:rPr>
                <w:rFonts w:eastAsia="Arial"/>
                <w:lang w:eastAsia="en-US"/>
              </w:rPr>
            </w:pPr>
            <w:r w:rsidRPr="00727933">
              <w:rPr>
                <w:rFonts w:eastAsia="Arial"/>
                <w:lang w:eastAsia="en-US"/>
              </w:rPr>
              <w:t>$8,032</w:t>
            </w:r>
          </w:p>
        </w:tc>
        <w:tc>
          <w:tcPr>
            <w:tcW w:w="1452" w:type="dxa"/>
            <w:noWrap/>
          </w:tcPr>
          <w:p w:rsidRPr="00727933" w:rsidR="009830A6" w:rsidP="00EF5276" w:rsidRDefault="009830A6" w14:paraId="209BEBE5" w14:textId="77777777">
            <w:pPr>
              <w:spacing w:before="80" w:after="80" w:line="240" w:lineRule="atLeast"/>
              <w:jc w:val="center"/>
              <w:rPr>
                <w:rFonts w:eastAsia="Arial"/>
                <w:lang w:eastAsia="en-US"/>
              </w:rPr>
            </w:pPr>
            <w:r w:rsidRPr="00727933">
              <w:rPr>
                <w:rFonts w:eastAsia="Arial"/>
                <w:lang w:eastAsia="en-US"/>
              </w:rPr>
              <w:t>$8,200</w:t>
            </w:r>
          </w:p>
        </w:tc>
        <w:tc>
          <w:tcPr>
            <w:tcW w:w="1525" w:type="dxa"/>
            <w:noWrap/>
          </w:tcPr>
          <w:p w:rsidRPr="00727933" w:rsidR="009830A6" w:rsidP="00EF5276" w:rsidRDefault="009830A6" w14:paraId="18B57A39" w14:textId="77777777">
            <w:pPr>
              <w:spacing w:before="80" w:after="80" w:line="240" w:lineRule="atLeast"/>
              <w:jc w:val="center"/>
              <w:rPr>
                <w:rFonts w:eastAsia="Arial"/>
                <w:lang w:eastAsia="en-US"/>
              </w:rPr>
            </w:pPr>
            <w:r w:rsidRPr="00727933">
              <w:rPr>
                <w:rFonts w:eastAsia="Arial"/>
                <w:lang w:eastAsia="en-US"/>
              </w:rPr>
              <w:t>$13,853</w:t>
            </w:r>
          </w:p>
        </w:tc>
        <w:tc>
          <w:tcPr>
            <w:tcW w:w="1204" w:type="dxa"/>
            <w:noWrap/>
          </w:tcPr>
          <w:p w:rsidRPr="00727933" w:rsidR="009830A6" w:rsidP="00EF5276" w:rsidRDefault="009830A6" w14:paraId="051EA1DF" w14:textId="77777777">
            <w:pPr>
              <w:spacing w:before="80" w:after="80" w:line="240" w:lineRule="atLeast"/>
              <w:jc w:val="center"/>
              <w:rPr>
                <w:rFonts w:eastAsia="Arial"/>
                <w:lang w:eastAsia="en-US"/>
              </w:rPr>
            </w:pPr>
            <w:r w:rsidRPr="00727933">
              <w:rPr>
                <w:rFonts w:eastAsia="Arial"/>
                <w:lang w:eastAsia="en-US"/>
              </w:rPr>
              <w:t>$17,983</w:t>
            </w:r>
          </w:p>
        </w:tc>
        <w:tc>
          <w:tcPr>
            <w:tcW w:w="1364" w:type="dxa"/>
            <w:noWrap/>
          </w:tcPr>
          <w:p w:rsidRPr="00727933" w:rsidR="009830A6" w:rsidP="00EF5276" w:rsidRDefault="009830A6" w14:paraId="03348E3B" w14:textId="77777777">
            <w:pPr>
              <w:spacing w:before="80" w:after="80" w:line="240" w:lineRule="atLeast"/>
              <w:jc w:val="center"/>
              <w:rPr>
                <w:rFonts w:eastAsia="Arial"/>
                <w:lang w:eastAsia="en-US"/>
              </w:rPr>
            </w:pPr>
            <w:r w:rsidRPr="00727933">
              <w:rPr>
                <w:rFonts w:eastAsia="Arial"/>
                <w:lang w:eastAsia="en-US"/>
              </w:rPr>
              <w:t>$19,380</w:t>
            </w:r>
          </w:p>
        </w:tc>
        <w:tc>
          <w:tcPr>
            <w:tcW w:w="1365" w:type="dxa"/>
            <w:noWrap/>
          </w:tcPr>
          <w:p w:rsidRPr="00727933" w:rsidR="009830A6" w:rsidP="00EF5276" w:rsidRDefault="009830A6" w14:paraId="124112FA" w14:textId="77777777">
            <w:pPr>
              <w:spacing w:before="80" w:after="80" w:line="240" w:lineRule="atLeast"/>
              <w:jc w:val="center"/>
              <w:rPr>
                <w:rFonts w:eastAsia="Arial"/>
                <w:lang w:eastAsia="en-US"/>
              </w:rPr>
            </w:pPr>
            <w:r w:rsidRPr="00727933">
              <w:rPr>
                <w:rFonts w:eastAsia="Arial"/>
                <w:lang w:eastAsia="en-US"/>
              </w:rPr>
              <w:t>$24,588</w:t>
            </w:r>
          </w:p>
        </w:tc>
      </w:tr>
      <w:tr w:rsidRPr="00727933" w:rsidR="009830A6" w:rsidTr="00F77D97" w14:paraId="0FDF6133" w14:textId="77777777">
        <w:trPr>
          <w:cnfStyle w:val="000000100000" w:firstRow="0" w:lastRow="0" w:firstColumn="0" w:lastColumn="0" w:oddVBand="0" w:evenVBand="0" w:oddHBand="1" w:evenHBand="0" w:firstRowFirstColumn="0" w:firstRowLastColumn="0" w:lastRowFirstColumn="0" w:lastRowLastColumn="0"/>
        </w:trPr>
        <w:tc>
          <w:tcPr>
            <w:tcW w:w="6374" w:type="dxa"/>
            <w:noWrap/>
            <w:hideMark/>
          </w:tcPr>
          <w:p w:rsidRPr="00727933" w:rsidR="009830A6" w:rsidP="00EF5276" w:rsidRDefault="009830A6" w14:paraId="3BF19028" w14:textId="77777777">
            <w:pPr>
              <w:spacing w:before="60" w:after="60" w:line="200" w:lineRule="atLeast"/>
              <w:rPr>
                <w:color w:val="000000"/>
                <w:lang w:eastAsia="en-AU"/>
              </w:rPr>
            </w:pPr>
            <w:r w:rsidRPr="00727933">
              <w:rPr>
                <w:rFonts w:eastAsia="Arial"/>
                <w:lang w:eastAsia="en-US"/>
              </w:rPr>
              <w:t>Group home, 4 bedrooms - 3 SDA participants</w:t>
            </w:r>
          </w:p>
        </w:tc>
        <w:tc>
          <w:tcPr>
            <w:tcW w:w="1276" w:type="dxa"/>
          </w:tcPr>
          <w:p w:rsidRPr="00727933" w:rsidR="009830A6" w:rsidP="00EF5276" w:rsidRDefault="009830A6" w14:paraId="3D341ABC" w14:textId="77777777">
            <w:pPr>
              <w:spacing w:before="80" w:after="80" w:line="240" w:lineRule="atLeast"/>
              <w:jc w:val="center"/>
              <w:rPr>
                <w:rFonts w:eastAsia="Arial"/>
                <w:lang w:eastAsia="en-US"/>
              </w:rPr>
            </w:pPr>
            <w:r w:rsidRPr="00727933">
              <w:rPr>
                <w:rFonts w:eastAsia="Arial"/>
                <w:lang w:eastAsia="en-US"/>
              </w:rPr>
              <w:t>$6,163</w:t>
            </w:r>
          </w:p>
        </w:tc>
        <w:tc>
          <w:tcPr>
            <w:tcW w:w="1452" w:type="dxa"/>
            <w:noWrap/>
          </w:tcPr>
          <w:p w:rsidRPr="00727933" w:rsidR="009830A6" w:rsidP="00EF5276" w:rsidRDefault="009830A6" w14:paraId="12F26DB9" w14:textId="77777777">
            <w:pPr>
              <w:spacing w:before="80" w:after="80" w:line="240" w:lineRule="atLeast"/>
              <w:jc w:val="center"/>
              <w:rPr>
                <w:rFonts w:eastAsia="Arial"/>
                <w:lang w:eastAsia="en-US"/>
              </w:rPr>
            </w:pPr>
            <w:r w:rsidRPr="00727933">
              <w:rPr>
                <w:rFonts w:eastAsia="Arial"/>
                <w:lang w:eastAsia="en-US"/>
              </w:rPr>
              <w:t>$7,354</w:t>
            </w:r>
          </w:p>
        </w:tc>
        <w:tc>
          <w:tcPr>
            <w:tcW w:w="1525" w:type="dxa"/>
            <w:noWrap/>
          </w:tcPr>
          <w:p w:rsidRPr="00727933" w:rsidR="009830A6" w:rsidP="00EF5276" w:rsidRDefault="009830A6" w14:paraId="79681A5C" w14:textId="77777777">
            <w:pPr>
              <w:spacing w:before="80" w:after="80" w:line="240" w:lineRule="atLeast"/>
              <w:jc w:val="center"/>
              <w:rPr>
                <w:rFonts w:eastAsia="Arial"/>
                <w:lang w:eastAsia="en-US"/>
              </w:rPr>
            </w:pPr>
            <w:r w:rsidRPr="00727933">
              <w:rPr>
                <w:rFonts w:eastAsia="Arial"/>
                <w:lang w:eastAsia="en-US"/>
              </w:rPr>
              <w:t>$13,028</w:t>
            </w:r>
          </w:p>
        </w:tc>
        <w:tc>
          <w:tcPr>
            <w:tcW w:w="1204" w:type="dxa"/>
            <w:noWrap/>
          </w:tcPr>
          <w:p w:rsidRPr="00727933" w:rsidR="009830A6" w:rsidP="00EF5276" w:rsidRDefault="009830A6" w14:paraId="29C8388E" w14:textId="77777777">
            <w:pPr>
              <w:spacing w:before="80" w:after="80" w:line="240" w:lineRule="atLeast"/>
              <w:jc w:val="center"/>
              <w:rPr>
                <w:rFonts w:eastAsia="Arial"/>
                <w:lang w:eastAsia="en-US"/>
              </w:rPr>
            </w:pPr>
            <w:r w:rsidRPr="00727933">
              <w:rPr>
                <w:rFonts w:eastAsia="Arial"/>
                <w:lang w:eastAsia="en-US"/>
              </w:rPr>
              <w:t>$16,700</w:t>
            </w:r>
          </w:p>
        </w:tc>
        <w:tc>
          <w:tcPr>
            <w:tcW w:w="1364" w:type="dxa"/>
            <w:noWrap/>
          </w:tcPr>
          <w:p w:rsidRPr="00727933" w:rsidR="009830A6" w:rsidP="00EF5276" w:rsidRDefault="009830A6" w14:paraId="012E6041" w14:textId="77777777">
            <w:pPr>
              <w:spacing w:before="80" w:after="80" w:line="240" w:lineRule="atLeast"/>
              <w:jc w:val="center"/>
              <w:rPr>
                <w:rFonts w:eastAsia="Arial"/>
                <w:lang w:eastAsia="en-US"/>
              </w:rPr>
            </w:pPr>
            <w:r w:rsidRPr="00727933">
              <w:rPr>
                <w:rFonts w:eastAsia="Arial"/>
                <w:lang w:eastAsia="en-US"/>
              </w:rPr>
              <w:t>$17,729</w:t>
            </w:r>
          </w:p>
        </w:tc>
        <w:tc>
          <w:tcPr>
            <w:tcW w:w="1365" w:type="dxa"/>
            <w:noWrap/>
          </w:tcPr>
          <w:p w:rsidRPr="00727933" w:rsidR="009830A6" w:rsidP="00EF5276" w:rsidRDefault="009830A6" w14:paraId="6B2F47B8" w14:textId="77777777">
            <w:pPr>
              <w:spacing w:before="80" w:after="80" w:line="240" w:lineRule="atLeast"/>
              <w:jc w:val="center"/>
              <w:rPr>
                <w:rFonts w:eastAsia="Arial"/>
                <w:lang w:eastAsia="en-US"/>
              </w:rPr>
            </w:pPr>
            <w:r w:rsidRPr="00727933">
              <w:rPr>
                <w:rFonts w:eastAsia="Arial"/>
                <w:lang w:eastAsia="en-US"/>
              </w:rPr>
              <w:t>$25,611</w:t>
            </w:r>
          </w:p>
        </w:tc>
      </w:tr>
      <w:tr w:rsidRPr="00727933" w:rsidR="009830A6" w:rsidTr="00F77D97" w14:paraId="670FBA52" w14:textId="77777777">
        <w:tc>
          <w:tcPr>
            <w:tcW w:w="6374" w:type="dxa"/>
            <w:noWrap/>
            <w:hideMark/>
          </w:tcPr>
          <w:p w:rsidRPr="00727933" w:rsidR="009830A6" w:rsidP="00EF5276" w:rsidRDefault="009830A6" w14:paraId="07A08A38" w14:textId="77777777">
            <w:pPr>
              <w:spacing w:before="60" w:after="60" w:line="200" w:lineRule="atLeast"/>
              <w:rPr>
                <w:color w:val="000000"/>
                <w:lang w:eastAsia="en-AU"/>
              </w:rPr>
            </w:pPr>
            <w:r w:rsidRPr="00727933">
              <w:rPr>
                <w:rFonts w:eastAsia="Arial"/>
                <w:lang w:eastAsia="en-US"/>
              </w:rPr>
              <w:t>Group home, 4 bedrooms - 2 SDA participants</w:t>
            </w:r>
          </w:p>
        </w:tc>
        <w:tc>
          <w:tcPr>
            <w:tcW w:w="1276" w:type="dxa"/>
          </w:tcPr>
          <w:p w:rsidRPr="00727933" w:rsidR="009830A6" w:rsidP="00EF5276" w:rsidRDefault="009830A6" w14:paraId="34E32BA9" w14:textId="77777777">
            <w:pPr>
              <w:spacing w:before="80" w:after="80" w:line="240" w:lineRule="atLeast"/>
              <w:jc w:val="center"/>
              <w:rPr>
                <w:rFonts w:eastAsia="Arial"/>
                <w:lang w:eastAsia="en-US"/>
              </w:rPr>
            </w:pPr>
            <w:r w:rsidRPr="00727933">
              <w:rPr>
                <w:rFonts w:eastAsia="Arial"/>
                <w:lang w:eastAsia="en-US"/>
              </w:rPr>
              <w:t>$8,032</w:t>
            </w:r>
          </w:p>
        </w:tc>
        <w:tc>
          <w:tcPr>
            <w:tcW w:w="1452" w:type="dxa"/>
            <w:noWrap/>
          </w:tcPr>
          <w:p w:rsidRPr="00727933" w:rsidR="009830A6" w:rsidP="00EF5276" w:rsidRDefault="009830A6" w14:paraId="0A0EB768" w14:textId="77777777">
            <w:pPr>
              <w:spacing w:before="80" w:after="80" w:line="240" w:lineRule="atLeast"/>
              <w:jc w:val="center"/>
              <w:rPr>
                <w:rFonts w:eastAsia="Arial"/>
                <w:lang w:eastAsia="en-US"/>
              </w:rPr>
            </w:pPr>
            <w:r w:rsidRPr="00727933">
              <w:rPr>
                <w:rFonts w:eastAsia="Arial"/>
                <w:lang w:eastAsia="en-US"/>
              </w:rPr>
              <w:t>$8,200</w:t>
            </w:r>
          </w:p>
        </w:tc>
        <w:tc>
          <w:tcPr>
            <w:tcW w:w="1525" w:type="dxa"/>
            <w:noWrap/>
          </w:tcPr>
          <w:p w:rsidRPr="00727933" w:rsidR="009830A6" w:rsidP="00EF5276" w:rsidRDefault="009830A6" w14:paraId="719ECF6B" w14:textId="77777777">
            <w:pPr>
              <w:spacing w:before="80" w:after="80" w:line="240" w:lineRule="atLeast"/>
              <w:jc w:val="center"/>
              <w:rPr>
                <w:rFonts w:eastAsia="Arial"/>
                <w:lang w:eastAsia="en-US"/>
              </w:rPr>
            </w:pPr>
            <w:r w:rsidRPr="00727933">
              <w:rPr>
                <w:rFonts w:eastAsia="Arial"/>
                <w:lang w:eastAsia="en-US"/>
              </w:rPr>
              <w:t>$13,853</w:t>
            </w:r>
          </w:p>
        </w:tc>
        <w:tc>
          <w:tcPr>
            <w:tcW w:w="1204" w:type="dxa"/>
            <w:noWrap/>
          </w:tcPr>
          <w:p w:rsidRPr="00727933" w:rsidR="009830A6" w:rsidP="00EF5276" w:rsidRDefault="009830A6" w14:paraId="74883660" w14:textId="77777777">
            <w:pPr>
              <w:spacing w:before="80" w:after="80" w:line="240" w:lineRule="atLeast"/>
              <w:jc w:val="center"/>
              <w:rPr>
                <w:rFonts w:eastAsia="Arial"/>
                <w:lang w:eastAsia="en-US"/>
              </w:rPr>
            </w:pPr>
            <w:r w:rsidRPr="00727933">
              <w:rPr>
                <w:rFonts w:eastAsia="Arial"/>
                <w:lang w:eastAsia="en-US"/>
              </w:rPr>
              <w:t>$17,983</w:t>
            </w:r>
          </w:p>
        </w:tc>
        <w:tc>
          <w:tcPr>
            <w:tcW w:w="1364" w:type="dxa"/>
            <w:noWrap/>
          </w:tcPr>
          <w:p w:rsidRPr="00727933" w:rsidR="009830A6" w:rsidP="00EF5276" w:rsidRDefault="009830A6" w14:paraId="289B007B" w14:textId="77777777">
            <w:pPr>
              <w:spacing w:before="80" w:after="80" w:line="240" w:lineRule="atLeast"/>
              <w:jc w:val="center"/>
              <w:rPr>
                <w:rFonts w:eastAsia="Arial"/>
                <w:lang w:eastAsia="en-US"/>
              </w:rPr>
            </w:pPr>
            <w:r w:rsidRPr="00727933">
              <w:rPr>
                <w:rFonts w:eastAsia="Arial"/>
                <w:lang w:eastAsia="en-US"/>
              </w:rPr>
              <w:t>$19,380</w:t>
            </w:r>
          </w:p>
        </w:tc>
        <w:tc>
          <w:tcPr>
            <w:tcW w:w="1365" w:type="dxa"/>
            <w:noWrap/>
          </w:tcPr>
          <w:p w:rsidRPr="00727933" w:rsidR="009830A6" w:rsidP="00EF5276" w:rsidRDefault="009830A6" w14:paraId="5D6E2F0C" w14:textId="77777777">
            <w:pPr>
              <w:spacing w:before="80" w:after="80" w:line="240" w:lineRule="atLeast"/>
              <w:jc w:val="center"/>
              <w:rPr>
                <w:rFonts w:eastAsia="Arial"/>
                <w:lang w:eastAsia="en-US"/>
              </w:rPr>
            </w:pPr>
            <w:r w:rsidRPr="00727933">
              <w:rPr>
                <w:rFonts w:eastAsia="Arial"/>
                <w:lang w:eastAsia="en-US"/>
              </w:rPr>
              <w:t>$24,588</w:t>
            </w:r>
          </w:p>
        </w:tc>
      </w:tr>
      <w:tr w:rsidRPr="00727933" w:rsidR="009830A6" w:rsidTr="00F77D97" w14:paraId="0A710C23" w14:textId="77777777">
        <w:trPr>
          <w:cnfStyle w:val="000000100000" w:firstRow="0" w:lastRow="0" w:firstColumn="0" w:lastColumn="0" w:oddVBand="0" w:evenVBand="0" w:oddHBand="1" w:evenHBand="0" w:firstRowFirstColumn="0" w:firstRowLastColumn="0" w:lastRowFirstColumn="0" w:lastRowLastColumn="0"/>
        </w:trPr>
        <w:tc>
          <w:tcPr>
            <w:tcW w:w="6374" w:type="dxa"/>
            <w:noWrap/>
            <w:hideMark/>
          </w:tcPr>
          <w:p w:rsidRPr="00727933" w:rsidR="009830A6" w:rsidP="00EF5276" w:rsidRDefault="009830A6" w14:paraId="616BC942" w14:textId="77777777">
            <w:pPr>
              <w:spacing w:before="60" w:after="60" w:line="200" w:lineRule="atLeast"/>
              <w:rPr>
                <w:color w:val="000000"/>
                <w:lang w:eastAsia="en-AU"/>
              </w:rPr>
            </w:pPr>
            <w:r w:rsidRPr="00727933">
              <w:rPr>
                <w:rFonts w:eastAsia="Arial"/>
                <w:lang w:eastAsia="en-US"/>
              </w:rPr>
              <w:t>Group home, 4 bedrooms - 1 SDA participant</w:t>
            </w:r>
          </w:p>
        </w:tc>
        <w:tc>
          <w:tcPr>
            <w:tcW w:w="1276" w:type="dxa"/>
          </w:tcPr>
          <w:p w:rsidRPr="00727933" w:rsidR="009830A6" w:rsidP="00EF5276" w:rsidRDefault="009830A6" w14:paraId="7F14D146" w14:textId="77777777">
            <w:pPr>
              <w:spacing w:before="80" w:after="80" w:line="240" w:lineRule="atLeast"/>
              <w:jc w:val="center"/>
              <w:rPr>
                <w:rFonts w:eastAsia="Arial"/>
                <w:lang w:eastAsia="en-US"/>
              </w:rPr>
            </w:pPr>
            <w:r w:rsidRPr="00727933">
              <w:rPr>
                <w:rFonts w:eastAsia="Arial"/>
                <w:lang w:eastAsia="en-US"/>
              </w:rPr>
              <w:t>$8,032</w:t>
            </w:r>
          </w:p>
        </w:tc>
        <w:tc>
          <w:tcPr>
            <w:tcW w:w="1452" w:type="dxa"/>
            <w:noWrap/>
          </w:tcPr>
          <w:p w:rsidRPr="00727933" w:rsidR="009830A6" w:rsidP="00EF5276" w:rsidRDefault="009830A6" w14:paraId="5CAD64A3" w14:textId="77777777">
            <w:pPr>
              <w:spacing w:before="80" w:after="80" w:line="240" w:lineRule="atLeast"/>
              <w:jc w:val="center"/>
              <w:rPr>
                <w:rFonts w:eastAsia="Arial"/>
                <w:lang w:eastAsia="en-US"/>
              </w:rPr>
            </w:pPr>
            <w:r w:rsidRPr="00727933">
              <w:rPr>
                <w:rFonts w:eastAsia="Arial"/>
                <w:lang w:eastAsia="en-US"/>
              </w:rPr>
              <w:t>$8,200</w:t>
            </w:r>
          </w:p>
        </w:tc>
        <w:tc>
          <w:tcPr>
            <w:tcW w:w="1525" w:type="dxa"/>
            <w:noWrap/>
          </w:tcPr>
          <w:p w:rsidRPr="00727933" w:rsidR="009830A6" w:rsidP="00EF5276" w:rsidRDefault="009830A6" w14:paraId="02FAA4F3" w14:textId="77777777">
            <w:pPr>
              <w:spacing w:before="80" w:after="80" w:line="240" w:lineRule="atLeast"/>
              <w:jc w:val="center"/>
              <w:rPr>
                <w:rFonts w:eastAsia="Arial"/>
                <w:lang w:eastAsia="en-US"/>
              </w:rPr>
            </w:pPr>
            <w:r w:rsidRPr="00727933">
              <w:rPr>
                <w:rFonts w:eastAsia="Arial"/>
                <w:lang w:eastAsia="en-US"/>
              </w:rPr>
              <w:t>$13,853</w:t>
            </w:r>
          </w:p>
        </w:tc>
        <w:tc>
          <w:tcPr>
            <w:tcW w:w="1204" w:type="dxa"/>
            <w:noWrap/>
          </w:tcPr>
          <w:p w:rsidRPr="00727933" w:rsidR="009830A6" w:rsidP="00EF5276" w:rsidRDefault="009830A6" w14:paraId="6496A8AF" w14:textId="77777777">
            <w:pPr>
              <w:spacing w:before="80" w:after="80" w:line="240" w:lineRule="atLeast"/>
              <w:jc w:val="center"/>
              <w:rPr>
                <w:rFonts w:eastAsia="Arial"/>
                <w:lang w:eastAsia="en-US"/>
              </w:rPr>
            </w:pPr>
            <w:r w:rsidRPr="00727933">
              <w:rPr>
                <w:rFonts w:eastAsia="Arial"/>
                <w:lang w:eastAsia="en-US"/>
              </w:rPr>
              <w:t>$17,983</w:t>
            </w:r>
          </w:p>
        </w:tc>
        <w:tc>
          <w:tcPr>
            <w:tcW w:w="1364" w:type="dxa"/>
            <w:noWrap/>
          </w:tcPr>
          <w:p w:rsidRPr="00727933" w:rsidR="009830A6" w:rsidP="00EF5276" w:rsidRDefault="009830A6" w14:paraId="02D23A71" w14:textId="77777777">
            <w:pPr>
              <w:spacing w:before="80" w:after="80" w:line="240" w:lineRule="atLeast"/>
              <w:jc w:val="center"/>
              <w:rPr>
                <w:rFonts w:eastAsia="Arial"/>
                <w:lang w:eastAsia="en-US"/>
              </w:rPr>
            </w:pPr>
            <w:r w:rsidRPr="00727933">
              <w:rPr>
                <w:rFonts w:eastAsia="Arial"/>
                <w:lang w:eastAsia="en-US"/>
              </w:rPr>
              <w:t>$19,380</w:t>
            </w:r>
          </w:p>
        </w:tc>
        <w:tc>
          <w:tcPr>
            <w:tcW w:w="1365" w:type="dxa"/>
            <w:noWrap/>
          </w:tcPr>
          <w:p w:rsidRPr="00727933" w:rsidR="009830A6" w:rsidP="00EF5276" w:rsidRDefault="009830A6" w14:paraId="5618A4A4" w14:textId="77777777">
            <w:pPr>
              <w:spacing w:before="80" w:after="80" w:line="240" w:lineRule="atLeast"/>
              <w:jc w:val="center"/>
              <w:rPr>
                <w:rFonts w:eastAsia="Arial"/>
                <w:lang w:eastAsia="en-US"/>
              </w:rPr>
            </w:pPr>
            <w:r w:rsidRPr="00727933">
              <w:rPr>
                <w:rFonts w:eastAsia="Arial"/>
                <w:lang w:eastAsia="en-US"/>
              </w:rPr>
              <w:t>$24,588</w:t>
            </w:r>
          </w:p>
        </w:tc>
      </w:tr>
      <w:tr w:rsidRPr="00727933" w:rsidR="009830A6" w:rsidTr="00F77D97" w14:paraId="6B32AD32" w14:textId="77777777">
        <w:tc>
          <w:tcPr>
            <w:tcW w:w="6374" w:type="dxa"/>
            <w:noWrap/>
          </w:tcPr>
          <w:p w:rsidRPr="00727933" w:rsidR="009830A6" w:rsidP="00EF5276" w:rsidRDefault="009830A6" w14:paraId="2DEB5C0E" w14:textId="77777777">
            <w:pPr>
              <w:spacing w:before="60" w:after="60" w:line="200" w:lineRule="atLeast"/>
              <w:rPr>
                <w:rFonts w:eastAsia="Arial"/>
                <w:lang w:eastAsia="en-US"/>
              </w:rPr>
            </w:pPr>
            <w:r w:rsidRPr="00727933">
              <w:rPr>
                <w:rFonts w:eastAsia="Arial"/>
                <w:lang w:eastAsia="en-US"/>
              </w:rPr>
              <w:t>Group home, 5 bedrooms - 4 SDA participants</w:t>
            </w:r>
          </w:p>
        </w:tc>
        <w:tc>
          <w:tcPr>
            <w:tcW w:w="1276" w:type="dxa"/>
          </w:tcPr>
          <w:p w:rsidRPr="00727933" w:rsidR="009830A6" w:rsidP="00EF5276" w:rsidRDefault="009830A6" w14:paraId="3937478C" w14:textId="77777777">
            <w:pPr>
              <w:spacing w:before="80" w:after="80" w:line="240" w:lineRule="atLeast"/>
              <w:jc w:val="center"/>
              <w:rPr>
                <w:rFonts w:eastAsia="Arial"/>
                <w:lang w:eastAsia="en-US"/>
              </w:rPr>
            </w:pPr>
            <w:r w:rsidRPr="00727933">
              <w:rPr>
                <w:rFonts w:eastAsia="Arial"/>
                <w:lang w:eastAsia="en-US"/>
              </w:rPr>
              <w:t>$7,604</w:t>
            </w:r>
          </w:p>
        </w:tc>
        <w:tc>
          <w:tcPr>
            <w:tcW w:w="1452" w:type="dxa"/>
            <w:noWrap/>
          </w:tcPr>
          <w:p w:rsidRPr="00727933" w:rsidR="009830A6" w:rsidP="00EF5276" w:rsidRDefault="009830A6" w14:paraId="18C0A41F" w14:textId="77777777">
            <w:pPr>
              <w:spacing w:before="80" w:after="80" w:line="240" w:lineRule="atLeast"/>
              <w:jc w:val="center"/>
              <w:rPr>
                <w:rFonts w:eastAsia="Arial"/>
                <w:lang w:eastAsia="en-US"/>
              </w:rPr>
            </w:pPr>
            <w:r w:rsidRPr="00727933">
              <w:rPr>
                <w:rFonts w:eastAsia="Arial"/>
                <w:lang w:eastAsia="en-US"/>
              </w:rPr>
              <w:t>$7,848</w:t>
            </w:r>
          </w:p>
        </w:tc>
        <w:tc>
          <w:tcPr>
            <w:tcW w:w="1525" w:type="dxa"/>
            <w:noWrap/>
          </w:tcPr>
          <w:p w:rsidRPr="00727933" w:rsidR="009830A6" w:rsidP="00EF5276" w:rsidRDefault="009830A6" w14:paraId="31650012" w14:textId="77777777">
            <w:pPr>
              <w:spacing w:before="80" w:after="80" w:line="240" w:lineRule="atLeast"/>
              <w:jc w:val="center"/>
              <w:rPr>
                <w:rFonts w:eastAsia="Arial"/>
                <w:lang w:eastAsia="en-US"/>
              </w:rPr>
            </w:pPr>
            <w:r w:rsidRPr="00727933">
              <w:rPr>
                <w:rFonts w:eastAsia="Arial"/>
                <w:lang w:eastAsia="en-US"/>
              </w:rPr>
              <w:t>$13,090</w:t>
            </w:r>
          </w:p>
        </w:tc>
        <w:tc>
          <w:tcPr>
            <w:tcW w:w="1204" w:type="dxa"/>
            <w:noWrap/>
          </w:tcPr>
          <w:p w:rsidRPr="00727933" w:rsidR="009830A6" w:rsidP="00EF5276" w:rsidRDefault="009830A6" w14:paraId="0AC07EF8" w14:textId="77777777">
            <w:pPr>
              <w:spacing w:before="80" w:after="80" w:line="240" w:lineRule="atLeast"/>
              <w:jc w:val="center"/>
              <w:rPr>
                <w:rFonts w:eastAsia="Arial"/>
                <w:lang w:eastAsia="en-US"/>
              </w:rPr>
            </w:pPr>
            <w:r w:rsidRPr="00727933">
              <w:rPr>
                <w:rFonts w:eastAsia="Arial"/>
                <w:lang w:eastAsia="en-US"/>
              </w:rPr>
              <w:t>$16,555</w:t>
            </w:r>
          </w:p>
        </w:tc>
        <w:tc>
          <w:tcPr>
            <w:tcW w:w="1364" w:type="dxa"/>
            <w:noWrap/>
          </w:tcPr>
          <w:p w:rsidRPr="00727933" w:rsidR="009830A6" w:rsidP="00EF5276" w:rsidRDefault="009830A6" w14:paraId="15D3AE10" w14:textId="77777777">
            <w:pPr>
              <w:spacing w:before="80" w:after="80" w:line="240" w:lineRule="atLeast"/>
              <w:jc w:val="center"/>
              <w:rPr>
                <w:rFonts w:eastAsia="Arial"/>
                <w:lang w:eastAsia="en-US"/>
              </w:rPr>
            </w:pPr>
            <w:r w:rsidRPr="00727933">
              <w:rPr>
                <w:rFonts w:eastAsia="Arial"/>
                <w:lang w:eastAsia="en-US"/>
              </w:rPr>
              <w:t>$17,334</w:t>
            </w:r>
          </w:p>
        </w:tc>
        <w:tc>
          <w:tcPr>
            <w:tcW w:w="1365" w:type="dxa"/>
            <w:noWrap/>
          </w:tcPr>
          <w:p w:rsidRPr="00727933" w:rsidR="009830A6" w:rsidP="00EF5276" w:rsidRDefault="009830A6" w14:paraId="74C9579A" w14:textId="77777777">
            <w:pPr>
              <w:spacing w:before="80" w:after="80" w:line="240" w:lineRule="atLeast"/>
              <w:jc w:val="center"/>
              <w:rPr>
                <w:rFonts w:eastAsia="Arial"/>
                <w:lang w:eastAsia="en-US"/>
              </w:rPr>
            </w:pPr>
            <w:r w:rsidRPr="00727933">
              <w:rPr>
                <w:rFonts w:eastAsia="Arial"/>
                <w:lang w:eastAsia="en-US"/>
              </w:rPr>
              <w:t>$24,605</w:t>
            </w:r>
          </w:p>
        </w:tc>
      </w:tr>
      <w:tr w:rsidRPr="00727933" w:rsidR="009830A6" w:rsidTr="00F77D97" w14:paraId="679E11A8" w14:textId="77777777">
        <w:trPr>
          <w:cnfStyle w:val="000000100000" w:firstRow="0" w:lastRow="0" w:firstColumn="0" w:lastColumn="0" w:oddVBand="0" w:evenVBand="0" w:oddHBand="1" w:evenHBand="0" w:firstRowFirstColumn="0" w:firstRowLastColumn="0" w:lastRowFirstColumn="0" w:lastRowLastColumn="0"/>
        </w:trPr>
        <w:tc>
          <w:tcPr>
            <w:tcW w:w="6374" w:type="dxa"/>
            <w:noWrap/>
          </w:tcPr>
          <w:p w:rsidRPr="00727933" w:rsidR="009830A6" w:rsidP="00EF5276" w:rsidRDefault="009830A6" w14:paraId="122B59EB" w14:textId="77777777">
            <w:pPr>
              <w:spacing w:before="60" w:after="60" w:line="200" w:lineRule="atLeast"/>
              <w:rPr>
                <w:rFonts w:eastAsia="Arial"/>
                <w:lang w:eastAsia="en-US"/>
              </w:rPr>
            </w:pPr>
            <w:r w:rsidRPr="00727933">
              <w:rPr>
                <w:rFonts w:eastAsia="Arial"/>
                <w:lang w:eastAsia="en-US"/>
              </w:rPr>
              <w:t>Group home, 5 bedrooms - 3 SDA participants</w:t>
            </w:r>
          </w:p>
        </w:tc>
        <w:tc>
          <w:tcPr>
            <w:tcW w:w="1276" w:type="dxa"/>
          </w:tcPr>
          <w:p w:rsidRPr="00727933" w:rsidR="009830A6" w:rsidP="00EF5276" w:rsidRDefault="009830A6" w14:paraId="24253E80" w14:textId="77777777">
            <w:pPr>
              <w:spacing w:before="80" w:after="80" w:line="240" w:lineRule="atLeast"/>
              <w:jc w:val="center"/>
              <w:rPr>
                <w:rFonts w:eastAsia="Arial"/>
                <w:lang w:eastAsia="en-US"/>
              </w:rPr>
            </w:pPr>
            <w:r w:rsidRPr="00727933">
              <w:rPr>
                <w:rFonts w:eastAsia="Arial"/>
                <w:lang w:eastAsia="en-US"/>
              </w:rPr>
              <w:t>$6,163</w:t>
            </w:r>
          </w:p>
        </w:tc>
        <w:tc>
          <w:tcPr>
            <w:tcW w:w="1452" w:type="dxa"/>
            <w:noWrap/>
          </w:tcPr>
          <w:p w:rsidRPr="00727933" w:rsidR="009830A6" w:rsidP="00EF5276" w:rsidRDefault="009830A6" w14:paraId="43DB7BD5" w14:textId="77777777">
            <w:pPr>
              <w:spacing w:before="80" w:after="80" w:line="240" w:lineRule="atLeast"/>
              <w:jc w:val="center"/>
              <w:rPr>
                <w:rFonts w:eastAsia="Arial"/>
                <w:lang w:eastAsia="en-US"/>
              </w:rPr>
            </w:pPr>
            <w:r w:rsidRPr="00727933">
              <w:rPr>
                <w:rFonts w:eastAsia="Arial"/>
                <w:lang w:eastAsia="en-US"/>
              </w:rPr>
              <w:t>$7,354</w:t>
            </w:r>
          </w:p>
        </w:tc>
        <w:tc>
          <w:tcPr>
            <w:tcW w:w="1525" w:type="dxa"/>
            <w:noWrap/>
          </w:tcPr>
          <w:p w:rsidRPr="00727933" w:rsidR="009830A6" w:rsidP="00EF5276" w:rsidRDefault="009830A6" w14:paraId="562A7138" w14:textId="77777777">
            <w:pPr>
              <w:spacing w:before="80" w:after="80" w:line="240" w:lineRule="atLeast"/>
              <w:jc w:val="center"/>
              <w:rPr>
                <w:rFonts w:eastAsia="Arial"/>
                <w:lang w:eastAsia="en-US"/>
              </w:rPr>
            </w:pPr>
            <w:r w:rsidRPr="00727933">
              <w:rPr>
                <w:rFonts w:eastAsia="Arial"/>
                <w:lang w:eastAsia="en-US"/>
              </w:rPr>
              <w:t>$13,028</w:t>
            </w:r>
          </w:p>
        </w:tc>
        <w:tc>
          <w:tcPr>
            <w:tcW w:w="1204" w:type="dxa"/>
            <w:noWrap/>
          </w:tcPr>
          <w:p w:rsidRPr="00727933" w:rsidR="009830A6" w:rsidP="00EF5276" w:rsidRDefault="009830A6" w14:paraId="35465F31" w14:textId="77777777">
            <w:pPr>
              <w:spacing w:before="80" w:after="80" w:line="240" w:lineRule="atLeast"/>
              <w:jc w:val="center"/>
              <w:rPr>
                <w:rFonts w:eastAsia="Arial"/>
                <w:lang w:eastAsia="en-US"/>
              </w:rPr>
            </w:pPr>
            <w:r w:rsidRPr="00727933">
              <w:rPr>
                <w:rFonts w:eastAsia="Arial"/>
                <w:lang w:eastAsia="en-US"/>
              </w:rPr>
              <w:t>$16,700</w:t>
            </w:r>
          </w:p>
        </w:tc>
        <w:tc>
          <w:tcPr>
            <w:tcW w:w="1364" w:type="dxa"/>
            <w:noWrap/>
          </w:tcPr>
          <w:p w:rsidRPr="00727933" w:rsidR="009830A6" w:rsidP="00EF5276" w:rsidRDefault="009830A6" w14:paraId="67BE9937" w14:textId="77777777">
            <w:pPr>
              <w:spacing w:before="80" w:after="80" w:line="240" w:lineRule="atLeast"/>
              <w:jc w:val="center"/>
              <w:rPr>
                <w:rFonts w:eastAsia="Arial"/>
                <w:lang w:eastAsia="en-US"/>
              </w:rPr>
            </w:pPr>
            <w:r w:rsidRPr="00727933">
              <w:rPr>
                <w:rFonts w:eastAsia="Arial"/>
                <w:lang w:eastAsia="en-US"/>
              </w:rPr>
              <w:t>$17,729</w:t>
            </w:r>
          </w:p>
        </w:tc>
        <w:tc>
          <w:tcPr>
            <w:tcW w:w="1365" w:type="dxa"/>
            <w:noWrap/>
          </w:tcPr>
          <w:p w:rsidRPr="00727933" w:rsidR="009830A6" w:rsidP="00EF5276" w:rsidRDefault="009830A6" w14:paraId="1608B896" w14:textId="77777777">
            <w:pPr>
              <w:spacing w:before="80" w:after="80" w:line="240" w:lineRule="atLeast"/>
              <w:jc w:val="center"/>
              <w:rPr>
                <w:rFonts w:eastAsia="Arial"/>
                <w:lang w:eastAsia="en-US"/>
              </w:rPr>
            </w:pPr>
            <w:r w:rsidRPr="00727933">
              <w:rPr>
                <w:rFonts w:eastAsia="Arial"/>
                <w:lang w:eastAsia="en-US"/>
              </w:rPr>
              <w:t>$25,611</w:t>
            </w:r>
          </w:p>
        </w:tc>
      </w:tr>
      <w:tr w:rsidRPr="00727933" w:rsidR="009830A6" w:rsidTr="00F77D97" w14:paraId="614CADB9" w14:textId="77777777">
        <w:tc>
          <w:tcPr>
            <w:tcW w:w="6374" w:type="dxa"/>
            <w:noWrap/>
          </w:tcPr>
          <w:p w:rsidRPr="00727933" w:rsidR="009830A6" w:rsidP="00EF5276" w:rsidRDefault="009830A6" w14:paraId="36183897" w14:textId="77777777">
            <w:pPr>
              <w:spacing w:before="60" w:after="60" w:line="200" w:lineRule="atLeast"/>
              <w:rPr>
                <w:rFonts w:eastAsia="Arial"/>
                <w:lang w:eastAsia="en-US"/>
              </w:rPr>
            </w:pPr>
            <w:r w:rsidRPr="00727933">
              <w:rPr>
                <w:rFonts w:eastAsia="Arial"/>
                <w:lang w:eastAsia="en-US"/>
              </w:rPr>
              <w:t>Group home, 5 bedrooms - 2 SDA participants</w:t>
            </w:r>
          </w:p>
        </w:tc>
        <w:tc>
          <w:tcPr>
            <w:tcW w:w="1276" w:type="dxa"/>
          </w:tcPr>
          <w:p w:rsidRPr="00727933" w:rsidR="009830A6" w:rsidP="00EF5276" w:rsidRDefault="009830A6" w14:paraId="5A3FDB89" w14:textId="77777777">
            <w:pPr>
              <w:spacing w:before="80" w:after="80" w:line="240" w:lineRule="atLeast"/>
              <w:jc w:val="center"/>
              <w:rPr>
                <w:rFonts w:eastAsia="Arial"/>
                <w:lang w:eastAsia="en-US"/>
              </w:rPr>
            </w:pPr>
            <w:r w:rsidRPr="00727933">
              <w:rPr>
                <w:rFonts w:eastAsia="Arial"/>
                <w:lang w:eastAsia="en-US"/>
              </w:rPr>
              <w:t>$8,032</w:t>
            </w:r>
          </w:p>
        </w:tc>
        <w:tc>
          <w:tcPr>
            <w:tcW w:w="1452" w:type="dxa"/>
            <w:noWrap/>
          </w:tcPr>
          <w:p w:rsidRPr="00727933" w:rsidR="009830A6" w:rsidP="00EF5276" w:rsidRDefault="009830A6" w14:paraId="5ED5F913" w14:textId="77777777">
            <w:pPr>
              <w:spacing w:before="80" w:after="80" w:line="240" w:lineRule="atLeast"/>
              <w:jc w:val="center"/>
              <w:rPr>
                <w:rFonts w:eastAsia="Arial"/>
                <w:lang w:eastAsia="en-US"/>
              </w:rPr>
            </w:pPr>
            <w:r w:rsidRPr="00727933">
              <w:rPr>
                <w:rFonts w:eastAsia="Arial"/>
                <w:lang w:eastAsia="en-US"/>
              </w:rPr>
              <w:t>$8,200</w:t>
            </w:r>
          </w:p>
        </w:tc>
        <w:tc>
          <w:tcPr>
            <w:tcW w:w="1525" w:type="dxa"/>
            <w:noWrap/>
          </w:tcPr>
          <w:p w:rsidRPr="00727933" w:rsidR="009830A6" w:rsidP="00EF5276" w:rsidRDefault="009830A6" w14:paraId="51C133BB" w14:textId="77777777">
            <w:pPr>
              <w:spacing w:before="80" w:after="80" w:line="240" w:lineRule="atLeast"/>
              <w:jc w:val="center"/>
              <w:rPr>
                <w:rFonts w:eastAsia="Arial"/>
                <w:lang w:eastAsia="en-US"/>
              </w:rPr>
            </w:pPr>
            <w:r w:rsidRPr="00727933">
              <w:rPr>
                <w:rFonts w:eastAsia="Arial"/>
                <w:lang w:eastAsia="en-US"/>
              </w:rPr>
              <w:t>$13,853</w:t>
            </w:r>
          </w:p>
        </w:tc>
        <w:tc>
          <w:tcPr>
            <w:tcW w:w="1204" w:type="dxa"/>
            <w:noWrap/>
          </w:tcPr>
          <w:p w:rsidRPr="00727933" w:rsidR="009830A6" w:rsidP="00EF5276" w:rsidRDefault="009830A6" w14:paraId="7BEA6100" w14:textId="77777777">
            <w:pPr>
              <w:spacing w:before="80" w:after="80" w:line="240" w:lineRule="atLeast"/>
              <w:jc w:val="center"/>
              <w:rPr>
                <w:rFonts w:eastAsia="Arial"/>
                <w:lang w:eastAsia="en-US"/>
              </w:rPr>
            </w:pPr>
            <w:r w:rsidRPr="00727933">
              <w:rPr>
                <w:rFonts w:eastAsia="Arial"/>
                <w:lang w:eastAsia="en-US"/>
              </w:rPr>
              <w:t>$17,983</w:t>
            </w:r>
          </w:p>
        </w:tc>
        <w:tc>
          <w:tcPr>
            <w:tcW w:w="1364" w:type="dxa"/>
            <w:noWrap/>
          </w:tcPr>
          <w:p w:rsidRPr="00727933" w:rsidR="009830A6" w:rsidP="00EF5276" w:rsidRDefault="009830A6" w14:paraId="6998358F" w14:textId="77777777">
            <w:pPr>
              <w:spacing w:before="80" w:after="80" w:line="240" w:lineRule="atLeast"/>
              <w:jc w:val="center"/>
              <w:rPr>
                <w:rFonts w:eastAsia="Arial"/>
                <w:lang w:eastAsia="en-US"/>
              </w:rPr>
            </w:pPr>
            <w:r w:rsidRPr="00727933">
              <w:rPr>
                <w:rFonts w:eastAsia="Arial"/>
                <w:lang w:eastAsia="en-US"/>
              </w:rPr>
              <w:t>$19,380</w:t>
            </w:r>
          </w:p>
        </w:tc>
        <w:tc>
          <w:tcPr>
            <w:tcW w:w="1365" w:type="dxa"/>
            <w:noWrap/>
          </w:tcPr>
          <w:p w:rsidRPr="00727933" w:rsidR="009830A6" w:rsidP="00EF5276" w:rsidRDefault="009830A6" w14:paraId="0F4B92D5" w14:textId="77777777">
            <w:pPr>
              <w:spacing w:before="80" w:after="80" w:line="240" w:lineRule="atLeast"/>
              <w:jc w:val="center"/>
              <w:rPr>
                <w:rFonts w:eastAsia="Arial"/>
                <w:lang w:eastAsia="en-US"/>
              </w:rPr>
            </w:pPr>
            <w:r w:rsidRPr="00727933">
              <w:rPr>
                <w:rFonts w:eastAsia="Arial"/>
                <w:lang w:eastAsia="en-US"/>
              </w:rPr>
              <w:t>$24,588</w:t>
            </w:r>
          </w:p>
        </w:tc>
      </w:tr>
      <w:tr w:rsidRPr="00727933" w:rsidR="009830A6" w:rsidTr="00F77D97" w14:paraId="3678D6D5" w14:textId="77777777">
        <w:trPr>
          <w:cnfStyle w:val="000000100000" w:firstRow="0" w:lastRow="0" w:firstColumn="0" w:lastColumn="0" w:oddVBand="0" w:evenVBand="0" w:oddHBand="1" w:evenHBand="0" w:firstRowFirstColumn="0" w:firstRowLastColumn="0" w:lastRowFirstColumn="0" w:lastRowLastColumn="0"/>
        </w:trPr>
        <w:tc>
          <w:tcPr>
            <w:tcW w:w="6374" w:type="dxa"/>
            <w:noWrap/>
          </w:tcPr>
          <w:p w:rsidRPr="00727933" w:rsidR="009830A6" w:rsidP="00EF5276" w:rsidRDefault="009830A6" w14:paraId="55B182D3" w14:textId="77777777">
            <w:pPr>
              <w:spacing w:before="60" w:after="60" w:line="200" w:lineRule="atLeast"/>
              <w:rPr>
                <w:rFonts w:eastAsia="Arial"/>
                <w:lang w:eastAsia="en-US"/>
              </w:rPr>
            </w:pPr>
            <w:r w:rsidRPr="00727933">
              <w:rPr>
                <w:rFonts w:eastAsia="Arial"/>
                <w:lang w:eastAsia="en-US"/>
              </w:rPr>
              <w:t>Group home, 5 bedrooms - 1 SDA participant</w:t>
            </w:r>
          </w:p>
        </w:tc>
        <w:tc>
          <w:tcPr>
            <w:tcW w:w="1276" w:type="dxa"/>
          </w:tcPr>
          <w:p w:rsidRPr="00727933" w:rsidR="009830A6" w:rsidP="00EF5276" w:rsidRDefault="009830A6" w14:paraId="15F4B2B8" w14:textId="77777777">
            <w:pPr>
              <w:spacing w:before="80" w:after="80" w:line="240" w:lineRule="atLeast"/>
              <w:jc w:val="center"/>
              <w:rPr>
                <w:rFonts w:eastAsia="Arial"/>
                <w:lang w:eastAsia="en-US"/>
              </w:rPr>
            </w:pPr>
            <w:r w:rsidRPr="00727933">
              <w:rPr>
                <w:rFonts w:eastAsia="Arial"/>
                <w:lang w:eastAsia="en-US"/>
              </w:rPr>
              <w:t>$8,032</w:t>
            </w:r>
          </w:p>
        </w:tc>
        <w:tc>
          <w:tcPr>
            <w:tcW w:w="1452" w:type="dxa"/>
            <w:noWrap/>
          </w:tcPr>
          <w:p w:rsidRPr="00727933" w:rsidR="009830A6" w:rsidP="00EF5276" w:rsidRDefault="009830A6" w14:paraId="6778FD0E" w14:textId="77777777">
            <w:pPr>
              <w:spacing w:before="80" w:after="80" w:line="240" w:lineRule="atLeast"/>
              <w:jc w:val="center"/>
              <w:rPr>
                <w:rFonts w:eastAsia="Arial"/>
                <w:lang w:eastAsia="en-US"/>
              </w:rPr>
            </w:pPr>
            <w:r w:rsidRPr="00727933">
              <w:rPr>
                <w:rFonts w:eastAsia="Arial"/>
                <w:lang w:eastAsia="en-US"/>
              </w:rPr>
              <w:t>$8,200</w:t>
            </w:r>
          </w:p>
        </w:tc>
        <w:tc>
          <w:tcPr>
            <w:tcW w:w="1525" w:type="dxa"/>
            <w:noWrap/>
          </w:tcPr>
          <w:p w:rsidRPr="00727933" w:rsidR="009830A6" w:rsidP="00EF5276" w:rsidRDefault="009830A6" w14:paraId="2790F57A" w14:textId="77777777">
            <w:pPr>
              <w:spacing w:before="80" w:after="80" w:line="240" w:lineRule="atLeast"/>
              <w:jc w:val="center"/>
              <w:rPr>
                <w:rFonts w:eastAsia="Arial"/>
                <w:lang w:eastAsia="en-US"/>
              </w:rPr>
            </w:pPr>
            <w:r w:rsidRPr="00727933">
              <w:rPr>
                <w:rFonts w:eastAsia="Arial"/>
                <w:lang w:eastAsia="en-US"/>
              </w:rPr>
              <w:t>$13,853</w:t>
            </w:r>
          </w:p>
        </w:tc>
        <w:tc>
          <w:tcPr>
            <w:tcW w:w="1204" w:type="dxa"/>
            <w:noWrap/>
          </w:tcPr>
          <w:p w:rsidRPr="00727933" w:rsidR="009830A6" w:rsidP="00EF5276" w:rsidRDefault="009830A6" w14:paraId="7F2618AA" w14:textId="77777777">
            <w:pPr>
              <w:spacing w:before="80" w:after="80" w:line="240" w:lineRule="atLeast"/>
              <w:jc w:val="center"/>
              <w:rPr>
                <w:rFonts w:eastAsia="Arial"/>
                <w:lang w:eastAsia="en-US"/>
              </w:rPr>
            </w:pPr>
            <w:r w:rsidRPr="00727933">
              <w:rPr>
                <w:rFonts w:eastAsia="Arial"/>
                <w:lang w:eastAsia="en-US"/>
              </w:rPr>
              <w:t>$17,983</w:t>
            </w:r>
          </w:p>
        </w:tc>
        <w:tc>
          <w:tcPr>
            <w:tcW w:w="1364" w:type="dxa"/>
            <w:noWrap/>
          </w:tcPr>
          <w:p w:rsidRPr="00727933" w:rsidR="009830A6" w:rsidP="00EF5276" w:rsidRDefault="009830A6" w14:paraId="738D3FAB" w14:textId="77777777">
            <w:pPr>
              <w:spacing w:before="80" w:after="80" w:line="240" w:lineRule="atLeast"/>
              <w:jc w:val="center"/>
              <w:rPr>
                <w:rFonts w:eastAsia="Arial"/>
                <w:lang w:eastAsia="en-US"/>
              </w:rPr>
            </w:pPr>
            <w:r w:rsidRPr="00727933">
              <w:rPr>
                <w:rFonts w:eastAsia="Arial"/>
                <w:lang w:eastAsia="en-US"/>
              </w:rPr>
              <w:t>$19,380</w:t>
            </w:r>
          </w:p>
        </w:tc>
        <w:tc>
          <w:tcPr>
            <w:tcW w:w="1365" w:type="dxa"/>
            <w:noWrap/>
          </w:tcPr>
          <w:p w:rsidRPr="00727933" w:rsidR="009830A6" w:rsidP="00EF5276" w:rsidRDefault="009830A6" w14:paraId="0CD08487" w14:textId="77777777">
            <w:pPr>
              <w:spacing w:before="80" w:after="80" w:line="240" w:lineRule="atLeast"/>
              <w:jc w:val="center"/>
              <w:rPr>
                <w:rFonts w:eastAsia="Arial"/>
                <w:lang w:eastAsia="en-US"/>
              </w:rPr>
            </w:pPr>
            <w:r w:rsidRPr="00727933">
              <w:rPr>
                <w:rFonts w:eastAsia="Arial"/>
                <w:lang w:eastAsia="en-US"/>
              </w:rPr>
              <w:t>$24,588</w:t>
            </w:r>
          </w:p>
        </w:tc>
      </w:tr>
    </w:tbl>
    <w:p w:rsidRPr="00727933" w:rsidR="009830A6" w:rsidP="009830A6" w:rsidRDefault="009830A6" w14:paraId="54D66E2A" w14:textId="77777777">
      <w:pPr>
        <w:spacing w:before="100" w:after="100" w:line="300" w:lineRule="atLeast"/>
        <w:rPr>
          <w:rFonts w:eastAsia="Arial" w:cs="Arial"/>
          <w:szCs w:val="22"/>
          <w:lang w:eastAsia="en-US"/>
        </w:rPr>
      </w:pPr>
    </w:p>
    <w:p w:rsidRPr="00727933" w:rsidR="009830A6" w:rsidP="009830A6" w:rsidRDefault="009830A6" w14:paraId="414D115B" w14:textId="77777777">
      <w:pPr>
        <w:spacing w:before="100" w:after="100" w:line="300" w:lineRule="atLeast"/>
        <w:rPr>
          <w:rFonts w:eastAsia="Arial" w:cs="Arial"/>
          <w:szCs w:val="22"/>
          <w:lang w:eastAsia="en-US"/>
        </w:rPr>
      </w:pPr>
    </w:p>
    <w:p w:rsidRPr="005330A2" w:rsidR="009830A6" w:rsidP="00F110BD" w:rsidRDefault="009830A6" w14:paraId="449FB091" w14:textId="7B1710A1">
      <w:pPr>
        <w:pStyle w:val="Caption"/>
        <w:rPr>
          <w:rFonts w:eastAsia="Arial" w:cs="Arial"/>
          <w:szCs w:val="22"/>
          <w:lang w:eastAsia="en-US"/>
        </w:rPr>
      </w:pP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34</w:t>
      </w:r>
      <w:r w:rsidRPr="005330A2">
        <w:rPr>
          <w:rFonts w:eastAsia="Arial" w:cs="Arial"/>
          <w:szCs w:val="22"/>
          <w:lang w:eastAsia="en-US"/>
        </w:rPr>
        <w:fldChar w:fldCharType="end"/>
      </w:r>
      <w:r w:rsidRPr="005330A2">
        <w:rPr>
          <w:rFonts w:eastAsia="Arial" w:cs="Arial"/>
          <w:szCs w:val="22"/>
          <w:lang w:eastAsia="en-US"/>
        </w:rPr>
        <w:t xml:space="preserve">: </w:t>
      </w:r>
      <w:r w:rsidDel="005C5EC2" w:rsidR="00710AB9">
        <w:rPr>
          <w:rFonts w:eastAsia="Arial" w:cs="Arial"/>
          <w:szCs w:val="22"/>
          <w:lang w:eastAsia="en-US"/>
        </w:rPr>
        <w:t xml:space="preserve">Maximum </w:t>
      </w:r>
      <w:r w:rsidR="005C5EC2">
        <w:rPr>
          <w:rFonts w:eastAsia="Arial" w:cs="Arial"/>
          <w:szCs w:val="22"/>
          <w:lang w:eastAsia="en-US"/>
        </w:rPr>
        <w:t>base amount per SDA-eligible participant for existing stock</w:t>
      </w:r>
      <w:r w:rsidRPr="005330A2">
        <w:rPr>
          <w:rFonts w:eastAsia="Arial" w:cs="Arial"/>
          <w:szCs w:val="22"/>
          <w:lang w:eastAsia="en-US"/>
        </w:rPr>
        <w:t xml:space="preserve">, </w:t>
      </w:r>
      <w:r w:rsidR="00150D16">
        <w:rPr>
          <w:rFonts w:eastAsia="Arial" w:cs="Arial"/>
          <w:szCs w:val="22"/>
          <w:lang w:eastAsia="en-US"/>
        </w:rPr>
        <w:t>with sprinklers</w:t>
      </w:r>
      <w:r w:rsidRPr="005330A2">
        <w:rPr>
          <w:rFonts w:eastAsia="Arial" w:cs="Arial"/>
          <w:szCs w:val="22"/>
          <w:lang w:eastAsia="en-US"/>
        </w:rPr>
        <w:t xml:space="preserve">, dwellings with </w:t>
      </w:r>
      <w:r w:rsidR="00150D16">
        <w:rPr>
          <w:rFonts w:eastAsia="Arial" w:cs="Arial"/>
          <w:szCs w:val="22"/>
          <w:lang w:eastAsia="en-US"/>
        </w:rPr>
        <w:t>o</w:t>
      </w:r>
      <w:r w:rsidR="00773279">
        <w:rPr>
          <w:rFonts w:eastAsia="Arial" w:cs="Arial"/>
          <w:szCs w:val="22"/>
          <w:lang w:eastAsia="en-US"/>
        </w:rPr>
        <w:t>n-site overnight assistance</w:t>
      </w:r>
    </w:p>
    <w:tbl>
      <w:tblPr>
        <w:tblStyle w:val="GridTable44"/>
        <w:tblW w:w="5000" w:type="pct"/>
        <w:tblLayout w:type="fixed"/>
        <w:tblLook w:val="0420" w:firstRow="1" w:lastRow="0" w:firstColumn="0" w:lastColumn="0" w:noHBand="0" w:noVBand="1"/>
        <w:tblCaption w:val="Table of Per Participant Existing Stock With Sprinklers"/>
      </w:tblPr>
      <w:tblGrid>
        <w:gridCol w:w="6374"/>
        <w:gridCol w:w="1276"/>
        <w:gridCol w:w="1452"/>
        <w:gridCol w:w="1525"/>
        <w:gridCol w:w="1204"/>
        <w:gridCol w:w="1364"/>
        <w:gridCol w:w="1365"/>
      </w:tblGrid>
      <w:tr w:rsidRPr="00727933" w:rsidR="009830A6" w:rsidTr="00F77D97" w14:paraId="1F56FC1F" w14:textId="77777777">
        <w:trPr>
          <w:cnfStyle w:val="100000000000" w:firstRow="1" w:lastRow="0" w:firstColumn="0" w:lastColumn="0" w:oddVBand="0" w:evenVBand="0" w:oddHBand="0" w:evenHBand="0" w:firstRowFirstColumn="0" w:firstRowLastColumn="0" w:lastRowFirstColumn="0" w:lastRowLastColumn="0"/>
          <w:tblHeader/>
        </w:trPr>
        <w:tc>
          <w:tcPr>
            <w:tcW w:w="6374" w:type="dxa"/>
            <w:noWrap/>
          </w:tcPr>
          <w:p w:rsidRPr="00727933" w:rsidR="009830A6" w:rsidP="00EF5276" w:rsidRDefault="009830A6" w14:paraId="3D4582B8" w14:textId="77777777">
            <w:pPr>
              <w:spacing w:before="60" w:after="60" w:line="200" w:lineRule="atLeast"/>
              <w:rPr>
                <w:color w:val="000000"/>
                <w:lang w:eastAsia="en-AU"/>
              </w:rPr>
            </w:pPr>
            <w:r w:rsidRPr="00727933">
              <w:rPr>
                <w:lang w:eastAsia="en-AU"/>
              </w:rPr>
              <w:t xml:space="preserve">Building Type </w:t>
            </w:r>
          </w:p>
        </w:tc>
        <w:tc>
          <w:tcPr>
            <w:tcW w:w="1276" w:type="dxa"/>
          </w:tcPr>
          <w:p w:rsidRPr="00727933" w:rsidR="009830A6" w:rsidP="00EF5276" w:rsidRDefault="009830A6" w14:paraId="2EB490BB" w14:textId="77777777">
            <w:pPr>
              <w:spacing w:before="80" w:after="80" w:line="240" w:lineRule="atLeast"/>
              <w:jc w:val="center"/>
              <w:rPr>
                <w:rFonts w:eastAsia="Arial"/>
                <w:lang w:eastAsia="en-US"/>
              </w:rPr>
            </w:pPr>
            <w:r w:rsidRPr="00727933">
              <w:rPr>
                <w:lang w:eastAsia="en-AU"/>
              </w:rPr>
              <w:t>Basic</w:t>
            </w:r>
          </w:p>
        </w:tc>
        <w:tc>
          <w:tcPr>
            <w:tcW w:w="1452" w:type="dxa"/>
            <w:noWrap/>
          </w:tcPr>
          <w:p w:rsidRPr="00727933" w:rsidR="009830A6" w:rsidP="00EF5276" w:rsidRDefault="009830A6" w14:paraId="60211F23" w14:textId="77777777">
            <w:pPr>
              <w:spacing w:before="80" w:after="80" w:line="240" w:lineRule="atLeast"/>
              <w:jc w:val="center"/>
              <w:rPr>
                <w:rFonts w:eastAsia="Arial"/>
                <w:lang w:eastAsia="en-US"/>
              </w:rPr>
            </w:pPr>
            <w:r w:rsidRPr="00727933">
              <w:rPr>
                <w:lang w:eastAsia="en-AU"/>
              </w:rPr>
              <w:t>Improved Liveability</w:t>
            </w:r>
          </w:p>
        </w:tc>
        <w:tc>
          <w:tcPr>
            <w:tcW w:w="1525" w:type="dxa"/>
            <w:noWrap/>
          </w:tcPr>
          <w:p w:rsidRPr="00727933" w:rsidR="009830A6" w:rsidP="00EF5276" w:rsidRDefault="009830A6" w14:paraId="71B46D4F" w14:textId="77777777">
            <w:pPr>
              <w:spacing w:before="80" w:after="80" w:line="240" w:lineRule="atLeast"/>
              <w:jc w:val="center"/>
              <w:rPr>
                <w:rFonts w:eastAsia="Arial"/>
                <w:lang w:eastAsia="en-US"/>
              </w:rPr>
            </w:pPr>
            <w:r w:rsidRPr="00727933">
              <w:rPr>
                <w:lang w:eastAsia="en-AU"/>
              </w:rPr>
              <w:t>Fully Accessible</w:t>
            </w:r>
          </w:p>
        </w:tc>
        <w:tc>
          <w:tcPr>
            <w:tcW w:w="1204" w:type="dxa"/>
            <w:noWrap/>
          </w:tcPr>
          <w:p w:rsidRPr="00727933" w:rsidR="009830A6" w:rsidP="00EF5276" w:rsidRDefault="009830A6" w14:paraId="31D2699C" w14:textId="77777777">
            <w:pPr>
              <w:spacing w:before="80" w:after="80" w:line="240" w:lineRule="atLeast"/>
              <w:jc w:val="center"/>
              <w:rPr>
                <w:rFonts w:eastAsia="Arial"/>
                <w:lang w:eastAsia="en-US"/>
              </w:rPr>
            </w:pPr>
            <w:r w:rsidRPr="00727933">
              <w:rPr>
                <w:lang w:eastAsia="en-AU"/>
              </w:rPr>
              <w:t>Robust</w:t>
            </w:r>
          </w:p>
        </w:tc>
        <w:tc>
          <w:tcPr>
            <w:tcW w:w="1364" w:type="dxa"/>
            <w:noWrap/>
          </w:tcPr>
          <w:p w:rsidRPr="00727933" w:rsidR="009830A6" w:rsidP="00EF5276" w:rsidRDefault="009830A6" w14:paraId="702A4D87" w14:textId="77777777">
            <w:pPr>
              <w:spacing w:before="80" w:after="80" w:line="240" w:lineRule="atLeast"/>
              <w:jc w:val="center"/>
              <w:rPr>
                <w:rFonts w:eastAsia="Arial"/>
                <w:lang w:eastAsia="en-US"/>
              </w:rPr>
            </w:pPr>
            <w:r w:rsidRPr="00727933">
              <w:rPr>
                <w:lang w:eastAsia="en-AU"/>
              </w:rPr>
              <w:t>Robust with Breakout Room</w:t>
            </w:r>
          </w:p>
        </w:tc>
        <w:tc>
          <w:tcPr>
            <w:tcW w:w="1365" w:type="dxa"/>
            <w:noWrap/>
          </w:tcPr>
          <w:p w:rsidRPr="00727933" w:rsidR="009830A6" w:rsidP="00EF5276" w:rsidRDefault="009830A6" w14:paraId="21ED154D" w14:textId="77777777">
            <w:pPr>
              <w:spacing w:before="80" w:after="80" w:line="240" w:lineRule="atLeast"/>
              <w:jc w:val="center"/>
              <w:rPr>
                <w:rFonts w:eastAsia="Arial"/>
                <w:lang w:eastAsia="en-US"/>
              </w:rPr>
            </w:pPr>
            <w:r w:rsidRPr="00727933">
              <w:rPr>
                <w:lang w:eastAsia="en-AU"/>
              </w:rPr>
              <w:t xml:space="preserve">High Physical Support </w:t>
            </w:r>
          </w:p>
        </w:tc>
      </w:tr>
      <w:tr w:rsidRPr="00727933" w:rsidR="009830A6" w:rsidTr="00F77D97" w14:paraId="620C2AB0" w14:textId="77777777">
        <w:trPr>
          <w:cnfStyle w:val="000000100000" w:firstRow="0" w:lastRow="0" w:firstColumn="0" w:lastColumn="0" w:oddVBand="0" w:evenVBand="0" w:oddHBand="1" w:evenHBand="0" w:firstRowFirstColumn="0" w:firstRowLastColumn="0" w:lastRowFirstColumn="0" w:lastRowLastColumn="0"/>
        </w:trPr>
        <w:tc>
          <w:tcPr>
            <w:tcW w:w="6374" w:type="dxa"/>
            <w:noWrap/>
          </w:tcPr>
          <w:p w:rsidRPr="00727933" w:rsidR="009830A6" w:rsidP="00EF5276" w:rsidRDefault="009830A6" w14:paraId="6713003C" w14:textId="77777777">
            <w:pPr>
              <w:spacing w:before="60" w:after="60" w:line="200" w:lineRule="atLeast"/>
              <w:rPr>
                <w:rFonts w:eastAsia="Arial"/>
                <w:lang w:eastAsia="en-US"/>
              </w:rPr>
            </w:pPr>
            <w:r w:rsidRPr="00727933">
              <w:rPr>
                <w:rFonts w:eastAsia="Arial"/>
                <w:lang w:eastAsia="en-US"/>
              </w:rPr>
              <w:t>Apartment, 2 bedrooms, 2 residents - 1 SDA participant</w:t>
            </w:r>
          </w:p>
        </w:tc>
        <w:tc>
          <w:tcPr>
            <w:tcW w:w="1276" w:type="dxa"/>
          </w:tcPr>
          <w:p w:rsidRPr="00727933" w:rsidR="009830A6" w:rsidP="00EF5276" w:rsidRDefault="009830A6" w14:paraId="5EFCE8DE" w14:textId="77777777">
            <w:pPr>
              <w:spacing w:before="80" w:after="80" w:line="240" w:lineRule="atLeast"/>
              <w:jc w:val="center"/>
              <w:rPr>
                <w:rFonts w:eastAsia="Arial"/>
                <w:lang w:eastAsia="en-US"/>
              </w:rPr>
            </w:pPr>
            <w:r w:rsidRPr="00727933">
              <w:rPr>
                <w:rFonts w:eastAsia="Arial"/>
                <w:lang w:eastAsia="en-US"/>
              </w:rPr>
              <w:t>N/A</w:t>
            </w:r>
          </w:p>
        </w:tc>
        <w:tc>
          <w:tcPr>
            <w:tcW w:w="1452" w:type="dxa"/>
            <w:noWrap/>
          </w:tcPr>
          <w:p w:rsidRPr="00727933" w:rsidR="009830A6" w:rsidP="00EF5276" w:rsidRDefault="009830A6" w14:paraId="277E7C25" w14:textId="77777777">
            <w:pPr>
              <w:spacing w:before="80" w:after="80" w:line="240" w:lineRule="atLeast"/>
              <w:jc w:val="center"/>
              <w:rPr>
                <w:rFonts w:eastAsia="Arial"/>
                <w:lang w:eastAsia="en-US"/>
              </w:rPr>
            </w:pPr>
            <w:r w:rsidRPr="00727933">
              <w:rPr>
                <w:rFonts w:eastAsia="Arial"/>
                <w:lang w:eastAsia="en-US"/>
              </w:rPr>
              <w:t>$30,894</w:t>
            </w:r>
          </w:p>
        </w:tc>
        <w:tc>
          <w:tcPr>
            <w:tcW w:w="1525" w:type="dxa"/>
            <w:noWrap/>
          </w:tcPr>
          <w:p w:rsidRPr="00727933" w:rsidR="009830A6" w:rsidP="00EF5276" w:rsidRDefault="009830A6" w14:paraId="3A6D55B5" w14:textId="77777777">
            <w:pPr>
              <w:spacing w:before="80" w:after="80" w:line="240" w:lineRule="atLeast"/>
              <w:jc w:val="center"/>
              <w:rPr>
                <w:rFonts w:eastAsia="Arial"/>
                <w:lang w:eastAsia="en-US"/>
              </w:rPr>
            </w:pPr>
            <w:r w:rsidRPr="00727933">
              <w:rPr>
                <w:rFonts w:eastAsia="Arial"/>
                <w:lang w:eastAsia="en-US"/>
              </w:rPr>
              <w:t>$52,445</w:t>
            </w:r>
          </w:p>
        </w:tc>
        <w:tc>
          <w:tcPr>
            <w:tcW w:w="1204" w:type="dxa"/>
            <w:noWrap/>
          </w:tcPr>
          <w:p w:rsidRPr="00727933" w:rsidR="009830A6" w:rsidP="00EF5276" w:rsidRDefault="009830A6" w14:paraId="0F7DD86C" w14:textId="77777777">
            <w:pPr>
              <w:spacing w:before="80" w:after="80" w:line="240" w:lineRule="atLeast"/>
              <w:jc w:val="center"/>
              <w:rPr>
                <w:rFonts w:eastAsia="Arial"/>
                <w:lang w:eastAsia="en-US"/>
              </w:rPr>
            </w:pPr>
            <w:r w:rsidRPr="00727933">
              <w:rPr>
                <w:rFonts w:eastAsia="Arial"/>
                <w:lang w:eastAsia="en-US"/>
              </w:rPr>
              <w:t>N/A</w:t>
            </w:r>
          </w:p>
        </w:tc>
        <w:tc>
          <w:tcPr>
            <w:tcW w:w="1364" w:type="dxa"/>
            <w:noWrap/>
          </w:tcPr>
          <w:p w:rsidRPr="00727933" w:rsidR="009830A6" w:rsidP="00EF5276" w:rsidRDefault="009830A6" w14:paraId="69E46EA4" w14:textId="77777777">
            <w:pPr>
              <w:spacing w:before="80" w:after="80" w:line="240" w:lineRule="atLeast"/>
              <w:jc w:val="center"/>
              <w:rPr>
                <w:rFonts w:eastAsia="Arial"/>
                <w:lang w:eastAsia="en-US"/>
              </w:rPr>
            </w:pPr>
            <w:r w:rsidRPr="00727933">
              <w:rPr>
                <w:rFonts w:eastAsia="Arial"/>
                <w:lang w:eastAsia="en-US"/>
              </w:rPr>
              <w:t>N/A</w:t>
            </w:r>
          </w:p>
        </w:tc>
        <w:tc>
          <w:tcPr>
            <w:tcW w:w="1365" w:type="dxa"/>
            <w:noWrap/>
          </w:tcPr>
          <w:p w:rsidRPr="00727933" w:rsidR="009830A6" w:rsidP="00EF5276" w:rsidRDefault="009830A6" w14:paraId="7B756763" w14:textId="77777777">
            <w:pPr>
              <w:spacing w:before="80" w:after="80" w:line="240" w:lineRule="atLeast"/>
              <w:jc w:val="center"/>
              <w:rPr>
                <w:rFonts w:eastAsia="Arial"/>
                <w:lang w:eastAsia="en-US"/>
              </w:rPr>
            </w:pPr>
            <w:r w:rsidRPr="00727933">
              <w:rPr>
                <w:rFonts w:eastAsia="Arial"/>
                <w:lang w:eastAsia="en-US"/>
              </w:rPr>
              <w:t>$81,654</w:t>
            </w:r>
          </w:p>
        </w:tc>
      </w:tr>
      <w:tr w:rsidRPr="00727933" w:rsidR="009830A6" w:rsidTr="00F77D97" w14:paraId="09E16A0C" w14:textId="77777777">
        <w:tc>
          <w:tcPr>
            <w:tcW w:w="6374" w:type="dxa"/>
            <w:noWrap/>
            <w:hideMark/>
          </w:tcPr>
          <w:p w:rsidRPr="00727933" w:rsidR="009830A6" w:rsidP="00EF5276" w:rsidRDefault="009830A6" w14:paraId="07CE872B" w14:textId="77777777">
            <w:pPr>
              <w:spacing w:before="60" w:after="60" w:line="200" w:lineRule="atLeast"/>
              <w:rPr>
                <w:color w:val="000000"/>
                <w:lang w:eastAsia="en-AU"/>
              </w:rPr>
            </w:pPr>
            <w:r w:rsidRPr="00727933">
              <w:rPr>
                <w:rFonts w:eastAsia="Arial"/>
                <w:lang w:eastAsia="en-US"/>
              </w:rPr>
              <w:t>Apartment, 3 bedrooms, 2 residents - 1 SDA participant</w:t>
            </w:r>
          </w:p>
        </w:tc>
        <w:tc>
          <w:tcPr>
            <w:tcW w:w="1276" w:type="dxa"/>
          </w:tcPr>
          <w:p w:rsidRPr="00727933" w:rsidR="009830A6" w:rsidP="00EF5276" w:rsidRDefault="009830A6" w14:paraId="19243F4F" w14:textId="77777777">
            <w:pPr>
              <w:spacing w:before="80" w:after="80" w:line="240" w:lineRule="atLeast"/>
              <w:jc w:val="center"/>
              <w:rPr>
                <w:rFonts w:eastAsia="Arial"/>
                <w:lang w:eastAsia="en-US"/>
              </w:rPr>
            </w:pPr>
            <w:r w:rsidRPr="00727933">
              <w:rPr>
                <w:rFonts w:eastAsia="Arial"/>
                <w:lang w:eastAsia="en-US"/>
              </w:rPr>
              <w:t>N/A</w:t>
            </w:r>
          </w:p>
        </w:tc>
        <w:tc>
          <w:tcPr>
            <w:tcW w:w="1452" w:type="dxa"/>
            <w:noWrap/>
          </w:tcPr>
          <w:p w:rsidRPr="00727933" w:rsidR="009830A6" w:rsidP="00EF5276" w:rsidRDefault="009830A6" w14:paraId="1E9D8681" w14:textId="77777777">
            <w:pPr>
              <w:spacing w:before="80" w:after="80" w:line="240" w:lineRule="atLeast"/>
              <w:jc w:val="center"/>
              <w:rPr>
                <w:rFonts w:eastAsia="Arial"/>
                <w:lang w:eastAsia="en-US"/>
              </w:rPr>
            </w:pPr>
            <w:r w:rsidRPr="00727933">
              <w:rPr>
                <w:rFonts w:eastAsia="Arial"/>
                <w:lang w:eastAsia="en-US"/>
              </w:rPr>
              <w:t>$30,894</w:t>
            </w:r>
          </w:p>
        </w:tc>
        <w:tc>
          <w:tcPr>
            <w:tcW w:w="1525" w:type="dxa"/>
            <w:noWrap/>
          </w:tcPr>
          <w:p w:rsidRPr="00727933" w:rsidR="009830A6" w:rsidP="00EF5276" w:rsidRDefault="009830A6" w14:paraId="1C3DBD4F" w14:textId="77777777">
            <w:pPr>
              <w:spacing w:before="80" w:after="80" w:line="240" w:lineRule="atLeast"/>
              <w:jc w:val="center"/>
              <w:rPr>
                <w:rFonts w:eastAsia="Arial"/>
                <w:lang w:eastAsia="en-US"/>
              </w:rPr>
            </w:pPr>
            <w:r w:rsidRPr="00727933">
              <w:rPr>
                <w:rFonts w:eastAsia="Arial"/>
                <w:lang w:eastAsia="en-US"/>
              </w:rPr>
              <w:t>$52,445</w:t>
            </w:r>
          </w:p>
        </w:tc>
        <w:tc>
          <w:tcPr>
            <w:tcW w:w="1204" w:type="dxa"/>
            <w:noWrap/>
          </w:tcPr>
          <w:p w:rsidRPr="00727933" w:rsidR="009830A6" w:rsidP="00EF5276" w:rsidRDefault="009830A6" w14:paraId="07944D41" w14:textId="77777777">
            <w:pPr>
              <w:spacing w:before="80" w:after="80" w:line="240" w:lineRule="atLeast"/>
              <w:jc w:val="center"/>
              <w:rPr>
                <w:rFonts w:eastAsia="Arial"/>
                <w:lang w:eastAsia="en-US"/>
              </w:rPr>
            </w:pPr>
            <w:r w:rsidRPr="00727933">
              <w:rPr>
                <w:rFonts w:eastAsia="Arial"/>
                <w:lang w:eastAsia="en-US"/>
              </w:rPr>
              <w:t>N/A</w:t>
            </w:r>
          </w:p>
        </w:tc>
        <w:tc>
          <w:tcPr>
            <w:tcW w:w="1364" w:type="dxa"/>
            <w:noWrap/>
          </w:tcPr>
          <w:p w:rsidRPr="00727933" w:rsidR="009830A6" w:rsidP="00EF5276" w:rsidRDefault="009830A6" w14:paraId="5F646A03" w14:textId="77777777">
            <w:pPr>
              <w:spacing w:before="80" w:after="80" w:line="240" w:lineRule="atLeast"/>
              <w:jc w:val="center"/>
              <w:rPr>
                <w:rFonts w:eastAsia="Arial"/>
                <w:lang w:eastAsia="en-US"/>
              </w:rPr>
            </w:pPr>
            <w:r w:rsidRPr="00727933">
              <w:rPr>
                <w:rFonts w:eastAsia="Arial"/>
                <w:lang w:eastAsia="en-US"/>
              </w:rPr>
              <w:t>N/A</w:t>
            </w:r>
          </w:p>
        </w:tc>
        <w:tc>
          <w:tcPr>
            <w:tcW w:w="1365" w:type="dxa"/>
            <w:noWrap/>
          </w:tcPr>
          <w:p w:rsidRPr="00727933" w:rsidR="009830A6" w:rsidP="00EF5276" w:rsidRDefault="009830A6" w14:paraId="2A43E629" w14:textId="77777777">
            <w:pPr>
              <w:spacing w:before="80" w:after="80" w:line="240" w:lineRule="atLeast"/>
              <w:jc w:val="center"/>
              <w:rPr>
                <w:rFonts w:eastAsia="Arial"/>
                <w:lang w:eastAsia="en-US"/>
              </w:rPr>
            </w:pPr>
            <w:r w:rsidRPr="00727933">
              <w:rPr>
                <w:rFonts w:eastAsia="Arial"/>
                <w:lang w:eastAsia="en-US"/>
              </w:rPr>
              <w:t>$81,654</w:t>
            </w:r>
          </w:p>
        </w:tc>
      </w:tr>
      <w:tr w:rsidRPr="00727933" w:rsidR="009830A6" w:rsidTr="00F77D97" w14:paraId="14FB4A44" w14:textId="77777777">
        <w:trPr>
          <w:cnfStyle w:val="000000100000" w:firstRow="0" w:lastRow="0" w:firstColumn="0" w:lastColumn="0" w:oddVBand="0" w:evenVBand="0" w:oddHBand="1" w:evenHBand="0" w:firstRowFirstColumn="0" w:firstRowLastColumn="0" w:lastRowFirstColumn="0" w:lastRowLastColumn="0"/>
        </w:trPr>
        <w:tc>
          <w:tcPr>
            <w:tcW w:w="6374" w:type="dxa"/>
            <w:noWrap/>
          </w:tcPr>
          <w:p w:rsidRPr="00727933" w:rsidR="009830A6" w:rsidP="00EF5276" w:rsidRDefault="009830A6" w14:paraId="27ADF5D9" w14:textId="77777777">
            <w:pPr>
              <w:spacing w:before="60" w:after="60" w:line="200" w:lineRule="atLeast"/>
              <w:rPr>
                <w:color w:val="000000"/>
                <w:lang w:eastAsia="en-AU"/>
              </w:rPr>
            </w:pPr>
            <w:r w:rsidRPr="00727933">
              <w:rPr>
                <w:rFonts w:eastAsia="Arial"/>
                <w:lang w:eastAsia="en-US"/>
              </w:rPr>
              <w:t>Villa, 2 bedrooms - 1 SDA participant</w:t>
            </w:r>
          </w:p>
        </w:tc>
        <w:tc>
          <w:tcPr>
            <w:tcW w:w="1276" w:type="dxa"/>
          </w:tcPr>
          <w:p w:rsidRPr="00727933" w:rsidR="009830A6" w:rsidP="00EF5276" w:rsidRDefault="009830A6" w14:paraId="57BD551B" w14:textId="77777777">
            <w:pPr>
              <w:spacing w:before="80" w:after="80" w:line="240" w:lineRule="atLeast"/>
              <w:jc w:val="center"/>
              <w:rPr>
                <w:rFonts w:eastAsia="Arial"/>
                <w:lang w:eastAsia="en-US"/>
              </w:rPr>
            </w:pPr>
            <w:r w:rsidRPr="00727933">
              <w:rPr>
                <w:rFonts w:eastAsia="Arial"/>
                <w:lang w:eastAsia="en-US"/>
              </w:rPr>
              <w:t>N/A</w:t>
            </w:r>
          </w:p>
        </w:tc>
        <w:tc>
          <w:tcPr>
            <w:tcW w:w="1452" w:type="dxa"/>
            <w:noWrap/>
          </w:tcPr>
          <w:p w:rsidRPr="00727933" w:rsidR="009830A6" w:rsidP="00EF5276" w:rsidRDefault="009830A6" w14:paraId="1576CD65" w14:textId="77777777">
            <w:pPr>
              <w:spacing w:before="80" w:after="80" w:line="240" w:lineRule="atLeast"/>
              <w:jc w:val="center"/>
              <w:rPr>
                <w:rFonts w:eastAsia="Arial"/>
                <w:lang w:eastAsia="en-US"/>
              </w:rPr>
            </w:pPr>
            <w:r w:rsidRPr="00727933">
              <w:rPr>
                <w:rFonts w:eastAsia="Arial"/>
                <w:lang w:eastAsia="en-US"/>
              </w:rPr>
              <w:t>$16,165</w:t>
            </w:r>
          </w:p>
        </w:tc>
        <w:tc>
          <w:tcPr>
            <w:tcW w:w="1525" w:type="dxa"/>
            <w:noWrap/>
          </w:tcPr>
          <w:p w:rsidRPr="00727933" w:rsidR="009830A6" w:rsidP="00EF5276" w:rsidRDefault="009830A6" w14:paraId="09B25457" w14:textId="77777777">
            <w:pPr>
              <w:spacing w:before="80" w:after="80" w:line="240" w:lineRule="atLeast"/>
              <w:jc w:val="center"/>
              <w:rPr>
                <w:rFonts w:eastAsia="Arial"/>
                <w:lang w:eastAsia="en-US"/>
              </w:rPr>
            </w:pPr>
            <w:r w:rsidRPr="00727933">
              <w:rPr>
                <w:rFonts w:eastAsia="Arial"/>
                <w:lang w:eastAsia="en-US"/>
              </w:rPr>
              <w:t>$25,407</w:t>
            </w:r>
          </w:p>
        </w:tc>
        <w:tc>
          <w:tcPr>
            <w:tcW w:w="1204" w:type="dxa"/>
            <w:noWrap/>
          </w:tcPr>
          <w:p w:rsidRPr="00727933" w:rsidR="009830A6" w:rsidP="00EF5276" w:rsidRDefault="009830A6" w14:paraId="195A4D5F" w14:textId="77777777">
            <w:pPr>
              <w:spacing w:before="80" w:after="80" w:line="240" w:lineRule="atLeast"/>
              <w:jc w:val="center"/>
              <w:rPr>
                <w:rFonts w:eastAsia="Arial"/>
                <w:lang w:eastAsia="en-US"/>
              </w:rPr>
            </w:pPr>
            <w:r w:rsidRPr="00727933">
              <w:rPr>
                <w:rFonts w:eastAsia="Arial"/>
                <w:lang w:eastAsia="en-US"/>
              </w:rPr>
              <w:t>$31,561</w:t>
            </w:r>
          </w:p>
        </w:tc>
        <w:tc>
          <w:tcPr>
            <w:tcW w:w="1364" w:type="dxa"/>
            <w:noWrap/>
          </w:tcPr>
          <w:p w:rsidRPr="00727933" w:rsidR="009830A6" w:rsidP="00EF5276" w:rsidRDefault="009830A6" w14:paraId="3856FF18" w14:textId="77777777">
            <w:pPr>
              <w:spacing w:before="80" w:after="80" w:line="240" w:lineRule="atLeast"/>
              <w:jc w:val="center"/>
              <w:rPr>
                <w:rFonts w:eastAsia="Arial"/>
                <w:lang w:eastAsia="en-US"/>
              </w:rPr>
            </w:pPr>
            <w:r w:rsidRPr="00727933">
              <w:rPr>
                <w:rFonts w:eastAsia="Arial"/>
                <w:lang w:eastAsia="en-US"/>
              </w:rPr>
              <w:t>$34,356</w:t>
            </w:r>
          </w:p>
        </w:tc>
        <w:tc>
          <w:tcPr>
            <w:tcW w:w="1365" w:type="dxa"/>
            <w:noWrap/>
          </w:tcPr>
          <w:p w:rsidRPr="00727933" w:rsidR="009830A6" w:rsidP="00EF5276" w:rsidRDefault="009830A6" w14:paraId="7C84FD6D" w14:textId="77777777">
            <w:pPr>
              <w:spacing w:before="80" w:after="80" w:line="240" w:lineRule="atLeast"/>
              <w:jc w:val="center"/>
              <w:rPr>
                <w:rFonts w:eastAsia="Arial"/>
                <w:lang w:eastAsia="en-US"/>
              </w:rPr>
            </w:pPr>
            <w:r w:rsidRPr="00727933">
              <w:rPr>
                <w:rFonts w:eastAsia="Arial"/>
                <w:lang w:eastAsia="en-US"/>
              </w:rPr>
              <w:t>$41,225</w:t>
            </w:r>
          </w:p>
        </w:tc>
      </w:tr>
      <w:tr w:rsidRPr="00727933" w:rsidR="009830A6" w:rsidTr="00F77D97" w14:paraId="54D4926B" w14:textId="77777777">
        <w:tc>
          <w:tcPr>
            <w:tcW w:w="6374" w:type="dxa"/>
            <w:noWrap/>
          </w:tcPr>
          <w:p w:rsidRPr="00727933" w:rsidR="009830A6" w:rsidP="00EF5276" w:rsidRDefault="009830A6" w14:paraId="075CDC5D" w14:textId="77777777">
            <w:pPr>
              <w:spacing w:before="60" w:after="60" w:line="200" w:lineRule="atLeast"/>
              <w:rPr>
                <w:color w:val="000000"/>
                <w:lang w:eastAsia="en-AU"/>
              </w:rPr>
            </w:pPr>
            <w:r w:rsidRPr="00727933">
              <w:rPr>
                <w:rFonts w:eastAsia="Arial"/>
                <w:lang w:eastAsia="en-US"/>
              </w:rPr>
              <w:t>Villa, 3 bedrooms - 2 SDA participants</w:t>
            </w:r>
          </w:p>
        </w:tc>
        <w:tc>
          <w:tcPr>
            <w:tcW w:w="1276" w:type="dxa"/>
          </w:tcPr>
          <w:p w:rsidRPr="00727933" w:rsidR="009830A6" w:rsidP="00EF5276" w:rsidRDefault="009830A6" w14:paraId="107E7E1B" w14:textId="77777777">
            <w:pPr>
              <w:spacing w:before="80" w:after="80" w:line="240" w:lineRule="atLeast"/>
              <w:jc w:val="center"/>
              <w:rPr>
                <w:rFonts w:eastAsia="Arial"/>
                <w:lang w:eastAsia="en-US"/>
              </w:rPr>
            </w:pPr>
            <w:r w:rsidRPr="00727933">
              <w:rPr>
                <w:rFonts w:eastAsia="Arial"/>
                <w:lang w:eastAsia="en-US"/>
              </w:rPr>
              <w:t>N/A</w:t>
            </w:r>
          </w:p>
        </w:tc>
        <w:tc>
          <w:tcPr>
            <w:tcW w:w="1452" w:type="dxa"/>
            <w:noWrap/>
          </w:tcPr>
          <w:p w:rsidRPr="00727933" w:rsidR="009830A6" w:rsidP="00EF5276" w:rsidRDefault="009830A6" w14:paraId="5FB88CA0" w14:textId="77777777">
            <w:pPr>
              <w:spacing w:before="80" w:after="80" w:line="240" w:lineRule="atLeast"/>
              <w:jc w:val="center"/>
              <w:rPr>
                <w:rFonts w:eastAsia="Arial"/>
                <w:lang w:eastAsia="en-US"/>
              </w:rPr>
            </w:pPr>
            <w:r w:rsidRPr="00727933">
              <w:rPr>
                <w:rFonts w:eastAsia="Arial"/>
                <w:lang w:eastAsia="en-US"/>
              </w:rPr>
              <w:t>$8,483</w:t>
            </w:r>
          </w:p>
        </w:tc>
        <w:tc>
          <w:tcPr>
            <w:tcW w:w="1525" w:type="dxa"/>
            <w:noWrap/>
          </w:tcPr>
          <w:p w:rsidRPr="00727933" w:rsidR="009830A6" w:rsidP="00EF5276" w:rsidRDefault="009830A6" w14:paraId="45F7C684" w14:textId="77777777">
            <w:pPr>
              <w:spacing w:before="80" w:after="80" w:line="240" w:lineRule="atLeast"/>
              <w:jc w:val="center"/>
              <w:rPr>
                <w:rFonts w:eastAsia="Arial"/>
                <w:lang w:eastAsia="en-US"/>
              </w:rPr>
            </w:pPr>
            <w:r w:rsidRPr="00727933">
              <w:rPr>
                <w:rFonts w:eastAsia="Arial"/>
                <w:lang w:eastAsia="en-US"/>
              </w:rPr>
              <w:t>$14,185</w:t>
            </w:r>
          </w:p>
        </w:tc>
        <w:tc>
          <w:tcPr>
            <w:tcW w:w="1204" w:type="dxa"/>
            <w:noWrap/>
          </w:tcPr>
          <w:p w:rsidRPr="00727933" w:rsidR="009830A6" w:rsidP="00EF5276" w:rsidRDefault="009830A6" w14:paraId="4D87A17A" w14:textId="77777777">
            <w:pPr>
              <w:spacing w:before="80" w:after="80" w:line="240" w:lineRule="atLeast"/>
              <w:jc w:val="center"/>
              <w:rPr>
                <w:rFonts w:eastAsia="Arial"/>
                <w:lang w:eastAsia="en-US"/>
              </w:rPr>
            </w:pPr>
            <w:r w:rsidRPr="00727933">
              <w:rPr>
                <w:rFonts w:eastAsia="Arial"/>
                <w:lang w:eastAsia="en-US"/>
              </w:rPr>
              <w:t>$18,160</w:t>
            </w:r>
          </w:p>
        </w:tc>
        <w:tc>
          <w:tcPr>
            <w:tcW w:w="1364" w:type="dxa"/>
            <w:noWrap/>
          </w:tcPr>
          <w:p w:rsidRPr="00727933" w:rsidR="009830A6" w:rsidP="00EF5276" w:rsidRDefault="009830A6" w14:paraId="674A91E5" w14:textId="77777777">
            <w:pPr>
              <w:spacing w:before="80" w:after="80" w:line="240" w:lineRule="atLeast"/>
              <w:jc w:val="center"/>
              <w:rPr>
                <w:rFonts w:eastAsia="Arial"/>
                <w:lang w:eastAsia="en-US"/>
              </w:rPr>
            </w:pPr>
            <w:r w:rsidRPr="00727933">
              <w:rPr>
                <w:rFonts w:eastAsia="Arial"/>
                <w:lang w:eastAsia="en-US"/>
              </w:rPr>
              <w:t>$19,556</w:t>
            </w:r>
          </w:p>
        </w:tc>
        <w:tc>
          <w:tcPr>
            <w:tcW w:w="1365" w:type="dxa"/>
            <w:noWrap/>
          </w:tcPr>
          <w:p w:rsidRPr="00727933" w:rsidR="009830A6" w:rsidP="00EF5276" w:rsidRDefault="009830A6" w14:paraId="32CBF075" w14:textId="77777777">
            <w:pPr>
              <w:spacing w:before="80" w:after="80" w:line="240" w:lineRule="atLeast"/>
              <w:jc w:val="center"/>
              <w:rPr>
                <w:rFonts w:eastAsia="Arial"/>
                <w:lang w:eastAsia="en-US"/>
              </w:rPr>
            </w:pPr>
            <w:r w:rsidRPr="00727933">
              <w:rPr>
                <w:rFonts w:eastAsia="Arial"/>
                <w:lang w:eastAsia="en-US"/>
              </w:rPr>
              <w:t>$24,817</w:t>
            </w:r>
          </w:p>
        </w:tc>
      </w:tr>
      <w:tr w:rsidRPr="00727933" w:rsidR="009830A6" w:rsidTr="00F77D97" w14:paraId="54F67961" w14:textId="77777777">
        <w:trPr>
          <w:cnfStyle w:val="000000100000" w:firstRow="0" w:lastRow="0" w:firstColumn="0" w:lastColumn="0" w:oddVBand="0" w:evenVBand="0" w:oddHBand="1" w:evenHBand="0" w:firstRowFirstColumn="0" w:firstRowLastColumn="0" w:lastRowFirstColumn="0" w:lastRowLastColumn="0"/>
        </w:trPr>
        <w:tc>
          <w:tcPr>
            <w:tcW w:w="6374" w:type="dxa"/>
            <w:noWrap/>
            <w:hideMark/>
          </w:tcPr>
          <w:p w:rsidRPr="00727933" w:rsidR="009830A6" w:rsidP="00EF5276" w:rsidRDefault="009830A6" w14:paraId="7A01EB82" w14:textId="77777777">
            <w:pPr>
              <w:spacing w:before="60" w:after="60" w:line="200" w:lineRule="atLeast"/>
              <w:rPr>
                <w:color w:val="000000"/>
                <w:lang w:eastAsia="en-AU"/>
              </w:rPr>
            </w:pPr>
            <w:r w:rsidRPr="00727933">
              <w:rPr>
                <w:rFonts w:eastAsia="Arial"/>
                <w:lang w:eastAsia="en-US"/>
              </w:rPr>
              <w:t>Villa, 3 bedrooms - 1 SDA participant</w:t>
            </w:r>
          </w:p>
        </w:tc>
        <w:tc>
          <w:tcPr>
            <w:tcW w:w="1276" w:type="dxa"/>
          </w:tcPr>
          <w:p w:rsidRPr="00727933" w:rsidR="009830A6" w:rsidP="00EF5276" w:rsidRDefault="009830A6" w14:paraId="36B4D5DC" w14:textId="77777777">
            <w:pPr>
              <w:spacing w:before="80" w:after="80" w:line="240" w:lineRule="atLeast"/>
              <w:jc w:val="center"/>
              <w:rPr>
                <w:rFonts w:eastAsia="Arial"/>
                <w:lang w:eastAsia="en-US"/>
              </w:rPr>
            </w:pPr>
            <w:r w:rsidRPr="00727933">
              <w:rPr>
                <w:rFonts w:eastAsia="Arial"/>
                <w:lang w:eastAsia="en-US"/>
              </w:rPr>
              <w:t>N/A</w:t>
            </w:r>
          </w:p>
        </w:tc>
        <w:tc>
          <w:tcPr>
            <w:tcW w:w="1452" w:type="dxa"/>
            <w:noWrap/>
          </w:tcPr>
          <w:p w:rsidRPr="00727933" w:rsidR="009830A6" w:rsidP="00EF5276" w:rsidRDefault="009830A6" w14:paraId="527D27AC" w14:textId="77777777">
            <w:pPr>
              <w:spacing w:before="80" w:after="80" w:line="240" w:lineRule="atLeast"/>
              <w:jc w:val="center"/>
              <w:rPr>
                <w:rFonts w:eastAsia="Arial"/>
                <w:lang w:eastAsia="en-US"/>
              </w:rPr>
            </w:pPr>
            <w:r w:rsidRPr="00727933">
              <w:rPr>
                <w:rFonts w:eastAsia="Arial"/>
                <w:lang w:eastAsia="en-US"/>
              </w:rPr>
              <w:t>$16,165</w:t>
            </w:r>
          </w:p>
        </w:tc>
        <w:tc>
          <w:tcPr>
            <w:tcW w:w="1525" w:type="dxa"/>
            <w:noWrap/>
          </w:tcPr>
          <w:p w:rsidRPr="00727933" w:rsidR="009830A6" w:rsidP="00EF5276" w:rsidRDefault="009830A6" w14:paraId="2667C7A7" w14:textId="77777777">
            <w:pPr>
              <w:spacing w:before="80" w:after="80" w:line="240" w:lineRule="atLeast"/>
              <w:jc w:val="center"/>
              <w:rPr>
                <w:rFonts w:eastAsia="Arial"/>
                <w:lang w:eastAsia="en-US"/>
              </w:rPr>
            </w:pPr>
            <w:r w:rsidRPr="00727933">
              <w:rPr>
                <w:rFonts w:eastAsia="Arial"/>
                <w:lang w:eastAsia="en-US"/>
              </w:rPr>
              <w:t>$25,407</w:t>
            </w:r>
          </w:p>
        </w:tc>
        <w:tc>
          <w:tcPr>
            <w:tcW w:w="1204" w:type="dxa"/>
            <w:noWrap/>
          </w:tcPr>
          <w:p w:rsidRPr="00727933" w:rsidR="009830A6" w:rsidP="00EF5276" w:rsidRDefault="009830A6" w14:paraId="76632728" w14:textId="77777777">
            <w:pPr>
              <w:spacing w:before="80" w:after="80" w:line="240" w:lineRule="atLeast"/>
              <w:jc w:val="center"/>
              <w:rPr>
                <w:rFonts w:eastAsia="Arial"/>
                <w:lang w:eastAsia="en-US"/>
              </w:rPr>
            </w:pPr>
            <w:r w:rsidRPr="00727933">
              <w:rPr>
                <w:rFonts w:eastAsia="Arial"/>
                <w:lang w:eastAsia="en-US"/>
              </w:rPr>
              <w:t>$31,561</w:t>
            </w:r>
          </w:p>
        </w:tc>
        <w:tc>
          <w:tcPr>
            <w:tcW w:w="1364" w:type="dxa"/>
            <w:noWrap/>
          </w:tcPr>
          <w:p w:rsidRPr="00727933" w:rsidR="009830A6" w:rsidP="00EF5276" w:rsidRDefault="009830A6" w14:paraId="54E23366" w14:textId="77777777">
            <w:pPr>
              <w:spacing w:before="80" w:after="80" w:line="240" w:lineRule="atLeast"/>
              <w:jc w:val="center"/>
              <w:rPr>
                <w:rFonts w:eastAsia="Arial"/>
                <w:lang w:eastAsia="en-US"/>
              </w:rPr>
            </w:pPr>
            <w:r w:rsidRPr="00727933">
              <w:rPr>
                <w:rFonts w:eastAsia="Arial"/>
                <w:lang w:eastAsia="en-US"/>
              </w:rPr>
              <w:t>$34,356</w:t>
            </w:r>
          </w:p>
        </w:tc>
        <w:tc>
          <w:tcPr>
            <w:tcW w:w="1365" w:type="dxa"/>
            <w:noWrap/>
          </w:tcPr>
          <w:p w:rsidRPr="00727933" w:rsidR="009830A6" w:rsidP="00EF5276" w:rsidRDefault="009830A6" w14:paraId="04DAB24A" w14:textId="77777777">
            <w:pPr>
              <w:spacing w:before="80" w:after="80" w:line="240" w:lineRule="atLeast"/>
              <w:jc w:val="center"/>
              <w:rPr>
                <w:rFonts w:eastAsia="Arial"/>
                <w:lang w:eastAsia="en-US"/>
              </w:rPr>
            </w:pPr>
            <w:r w:rsidRPr="00727933">
              <w:rPr>
                <w:rFonts w:eastAsia="Arial"/>
                <w:lang w:eastAsia="en-US"/>
              </w:rPr>
              <w:t>$41,225</w:t>
            </w:r>
          </w:p>
        </w:tc>
      </w:tr>
      <w:tr w:rsidRPr="00727933" w:rsidR="009830A6" w:rsidTr="00F77D97" w14:paraId="4E248E1B" w14:textId="77777777">
        <w:tc>
          <w:tcPr>
            <w:tcW w:w="6374" w:type="dxa"/>
            <w:noWrap/>
            <w:hideMark/>
          </w:tcPr>
          <w:p w:rsidRPr="00727933" w:rsidR="009830A6" w:rsidP="00EF5276" w:rsidRDefault="009830A6" w14:paraId="0E9B566F" w14:textId="77777777">
            <w:pPr>
              <w:spacing w:before="60" w:after="60" w:line="200" w:lineRule="atLeast"/>
              <w:rPr>
                <w:color w:val="000000"/>
                <w:lang w:eastAsia="en-AU"/>
              </w:rPr>
            </w:pPr>
            <w:r w:rsidRPr="00727933">
              <w:rPr>
                <w:rFonts w:eastAsia="Arial"/>
                <w:lang w:eastAsia="en-US"/>
              </w:rPr>
              <w:t>House, 2 bedrooms - 1 SDA participant</w:t>
            </w:r>
          </w:p>
        </w:tc>
        <w:tc>
          <w:tcPr>
            <w:tcW w:w="1276" w:type="dxa"/>
          </w:tcPr>
          <w:p w:rsidRPr="00727933" w:rsidR="009830A6" w:rsidP="00EF5276" w:rsidRDefault="009830A6" w14:paraId="784F8BC8" w14:textId="77777777">
            <w:pPr>
              <w:spacing w:before="80" w:after="80" w:line="240" w:lineRule="atLeast"/>
              <w:jc w:val="center"/>
              <w:rPr>
                <w:rFonts w:eastAsia="Arial"/>
                <w:lang w:eastAsia="en-US"/>
              </w:rPr>
            </w:pPr>
            <w:r w:rsidRPr="00727933">
              <w:rPr>
                <w:rFonts w:eastAsia="Arial"/>
                <w:lang w:eastAsia="en-US"/>
              </w:rPr>
              <w:t>N/A</w:t>
            </w:r>
          </w:p>
        </w:tc>
        <w:tc>
          <w:tcPr>
            <w:tcW w:w="1452" w:type="dxa"/>
            <w:noWrap/>
          </w:tcPr>
          <w:p w:rsidRPr="00727933" w:rsidR="009830A6" w:rsidP="00EF5276" w:rsidRDefault="009830A6" w14:paraId="1EB25EFC" w14:textId="77777777">
            <w:pPr>
              <w:spacing w:before="80" w:after="80" w:line="240" w:lineRule="atLeast"/>
              <w:jc w:val="center"/>
              <w:rPr>
                <w:rFonts w:eastAsia="Arial"/>
                <w:lang w:eastAsia="en-US"/>
              </w:rPr>
            </w:pPr>
            <w:r w:rsidRPr="00727933">
              <w:rPr>
                <w:rFonts w:eastAsia="Arial"/>
                <w:lang w:eastAsia="en-US"/>
              </w:rPr>
              <w:t>$9,480</w:t>
            </w:r>
          </w:p>
        </w:tc>
        <w:tc>
          <w:tcPr>
            <w:tcW w:w="1525" w:type="dxa"/>
            <w:noWrap/>
          </w:tcPr>
          <w:p w:rsidRPr="00727933" w:rsidR="009830A6" w:rsidP="00EF5276" w:rsidRDefault="009830A6" w14:paraId="3BF2AF9B" w14:textId="77777777">
            <w:pPr>
              <w:spacing w:before="80" w:after="80" w:line="240" w:lineRule="atLeast"/>
              <w:jc w:val="center"/>
              <w:rPr>
                <w:rFonts w:eastAsia="Arial"/>
                <w:lang w:eastAsia="en-US"/>
              </w:rPr>
            </w:pPr>
            <w:r w:rsidRPr="00727933">
              <w:rPr>
                <w:rFonts w:eastAsia="Arial"/>
                <w:lang w:eastAsia="en-US"/>
              </w:rPr>
              <w:t>$15,202</w:t>
            </w:r>
          </w:p>
        </w:tc>
        <w:tc>
          <w:tcPr>
            <w:tcW w:w="1204" w:type="dxa"/>
            <w:noWrap/>
          </w:tcPr>
          <w:p w:rsidRPr="00727933" w:rsidR="009830A6" w:rsidP="00EF5276" w:rsidRDefault="009830A6" w14:paraId="6847A0C7" w14:textId="77777777">
            <w:pPr>
              <w:spacing w:before="80" w:after="80" w:line="240" w:lineRule="atLeast"/>
              <w:jc w:val="center"/>
              <w:rPr>
                <w:rFonts w:eastAsia="Arial"/>
                <w:lang w:eastAsia="en-US"/>
              </w:rPr>
            </w:pPr>
            <w:r w:rsidRPr="00727933">
              <w:rPr>
                <w:rFonts w:eastAsia="Arial"/>
                <w:lang w:eastAsia="en-US"/>
              </w:rPr>
              <w:t>$19,643</w:t>
            </w:r>
          </w:p>
        </w:tc>
        <w:tc>
          <w:tcPr>
            <w:tcW w:w="1364" w:type="dxa"/>
            <w:noWrap/>
          </w:tcPr>
          <w:p w:rsidRPr="00727933" w:rsidR="009830A6" w:rsidP="00EF5276" w:rsidRDefault="009830A6" w14:paraId="1EEFD979" w14:textId="77777777">
            <w:pPr>
              <w:spacing w:before="80" w:after="80" w:line="240" w:lineRule="atLeast"/>
              <w:jc w:val="center"/>
              <w:rPr>
                <w:rFonts w:eastAsia="Arial"/>
                <w:lang w:eastAsia="en-US"/>
              </w:rPr>
            </w:pPr>
            <w:r w:rsidRPr="00727933">
              <w:rPr>
                <w:rFonts w:eastAsia="Arial"/>
                <w:lang w:eastAsia="en-US"/>
              </w:rPr>
              <w:t>$21,040</w:t>
            </w:r>
          </w:p>
        </w:tc>
        <w:tc>
          <w:tcPr>
            <w:tcW w:w="1365" w:type="dxa"/>
            <w:noWrap/>
          </w:tcPr>
          <w:p w:rsidRPr="00727933" w:rsidR="009830A6" w:rsidP="00EF5276" w:rsidRDefault="009830A6" w14:paraId="7276AF00" w14:textId="77777777">
            <w:pPr>
              <w:spacing w:before="80" w:after="80" w:line="240" w:lineRule="atLeast"/>
              <w:jc w:val="center"/>
              <w:rPr>
                <w:rFonts w:eastAsia="Arial"/>
                <w:lang w:eastAsia="en-US"/>
              </w:rPr>
            </w:pPr>
            <w:r w:rsidRPr="00727933">
              <w:rPr>
                <w:rFonts w:eastAsia="Arial"/>
                <w:lang w:eastAsia="en-US"/>
              </w:rPr>
              <w:t>$26,338</w:t>
            </w:r>
          </w:p>
        </w:tc>
      </w:tr>
      <w:tr w:rsidRPr="00727933" w:rsidR="009830A6" w:rsidTr="00F77D97" w14:paraId="4B82609C" w14:textId="77777777">
        <w:trPr>
          <w:cnfStyle w:val="000000100000" w:firstRow="0" w:lastRow="0" w:firstColumn="0" w:lastColumn="0" w:oddVBand="0" w:evenVBand="0" w:oddHBand="1" w:evenHBand="0" w:firstRowFirstColumn="0" w:firstRowLastColumn="0" w:lastRowFirstColumn="0" w:lastRowLastColumn="0"/>
        </w:trPr>
        <w:tc>
          <w:tcPr>
            <w:tcW w:w="6374" w:type="dxa"/>
            <w:noWrap/>
            <w:hideMark/>
          </w:tcPr>
          <w:p w:rsidRPr="00727933" w:rsidR="009830A6" w:rsidP="00EF5276" w:rsidRDefault="009830A6" w14:paraId="6B6C8C6E" w14:textId="77777777">
            <w:pPr>
              <w:spacing w:before="60" w:after="60" w:line="200" w:lineRule="atLeast"/>
              <w:rPr>
                <w:color w:val="000000"/>
                <w:lang w:eastAsia="en-AU"/>
              </w:rPr>
            </w:pPr>
            <w:r w:rsidRPr="00727933">
              <w:rPr>
                <w:rFonts w:eastAsia="Arial"/>
                <w:lang w:eastAsia="en-US"/>
              </w:rPr>
              <w:t>House, 3 bedrooms - 2 SDA participants</w:t>
            </w:r>
          </w:p>
        </w:tc>
        <w:tc>
          <w:tcPr>
            <w:tcW w:w="1276" w:type="dxa"/>
          </w:tcPr>
          <w:p w:rsidRPr="00727933" w:rsidR="009830A6" w:rsidP="00EF5276" w:rsidRDefault="009830A6" w14:paraId="3E544402" w14:textId="77777777">
            <w:pPr>
              <w:spacing w:before="80" w:after="80" w:line="240" w:lineRule="atLeast"/>
              <w:jc w:val="center"/>
              <w:rPr>
                <w:rFonts w:eastAsia="Arial"/>
                <w:lang w:eastAsia="en-US"/>
              </w:rPr>
            </w:pPr>
            <w:r w:rsidRPr="00727933">
              <w:rPr>
                <w:rFonts w:eastAsia="Arial"/>
                <w:lang w:eastAsia="en-US"/>
              </w:rPr>
              <w:t>N/A</w:t>
            </w:r>
          </w:p>
        </w:tc>
        <w:tc>
          <w:tcPr>
            <w:tcW w:w="1452" w:type="dxa"/>
            <w:noWrap/>
          </w:tcPr>
          <w:p w:rsidRPr="00727933" w:rsidR="009830A6" w:rsidP="00EF5276" w:rsidRDefault="009830A6" w14:paraId="41C1D7DE" w14:textId="77777777">
            <w:pPr>
              <w:spacing w:before="80" w:after="80" w:line="240" w:lineRule="atLeast"/>
              <w:jc w:val="center"/>
              <w:rPr>
                <w:rFonts w:eastAsia="Arial"/>
                <w:lang w:eastAsia="en-US"/>
              </w:rPr>
            </w:pPr>
            <w:r w:rsidRPr="00727933">
              <w:rPr>
                <w:rFonts w:eastAsia="Arial"/>
                <w:lang w:eastAsia="en-US"/>
              </w:rPr>
              <w:t>$9,480</w:t>
            </w:r>
          </w:p>
        </w:tc>
        <w:tc>
          <w:tcPr>
            <w:tcW w:w="1525" w:type="dxa"/>
            <w:noWrap/>
          </w:tcPr>
          <w:p w:rsidRPr="00727933" w:rsidR="009830A6" w:rsidP="00EF5276" w:rsidRDefault="009830A6" w14:paraId="44834301" w14:textId="77777777">
            <w:pPr>
              <w:spacing w:before="80" w:after="80" w:line="240" w:lineRule="atLeast"/>
              <w:jc w:val="center"/>
              <w:rPr>
                <w:rFonts w:eastAsia="Arial"/>
                <w:lang w:eastAsia="en-US"/>
              </w:rPr>
            </w:pPr>
            <w:r w:rsidRPr="00727933">
              <w:rPr>
                <w:rFonts w:eastAsia="Arial"/>
                <w:lang w:eastAsia="en-US"/>
              </w:rPr>
              <w:t>$15,202</w:t>
            </w:r>
          </w:p>
        </w:tc>
        <w:tc>
          <w:tcPr>
            <w:tcW w:w="1204" w:type="dxa"/>
            <w:noWrap/>
          </w:tcPr>
          <w:p w:rsidRPr="00727933" w:rsidR="009830A6" w:rsidP="00EF5276" w:rsidRDefault="009830A6" w14:paraId="7AAE51A8" w14:textId="77777777">
            <w:pPr>
              <w:spacing w:before="80" w:after="80" w:line="240" w:lineRule="atLeast"/>
              <w:jc w:val="center"/>
              <w:rPr>
                <w:rFonts w:eastAsia="Arial"/>
                <w:lang w:eastAsia="en-US"/>
              </w:rPr>
            </w:pPr>
            <w:r w:rsidRPr="00727933">
              <w:rPr>
                <w:rFonts w:eastAsia="Arial"/>
                <w:lang w:eastAsia="en-US"/>
              </w:rPr>
              <w:t>$19,643</w:t>
            </w:r>
          </w:p>
        </w:tc>
        <w:tc>
          <w:tcPr>
            <w:tcW w:w="1364" w:type="dxa"/>
            <w:noWrap/>
          </w:tcPr>
          <w:p w:rsidRPr="00727933" w:rsidR="009830A6" w:rsidP="00EF5276" w:rsidRDefault="009830A6" w14:paraId="0C7F8123" w14:textId="77777777">
            <w:pPr>
              <w:spacing w:before="80" w:after="80" w:line="240" w:lineRule="atLeast"/>
              <w:jc w:val="center"/>
              <w:rPr>
                <w:rFonts w:eastAsia="Arial"/>
                <w:lang w:eastAsia="en-US"/>
              </w:rPr>
            </w:pPr>
            <w:r w:rsidRPr="00727933">
              <w:rPr>
                <w:rFonts w:eastAsia="Arial"/>
                <w:lang w:eastAsia="en-US"/>
              </w:rPr>
              <w:t>$21,040</w:t>
            </w:r>
          </w:p>
        </w:tc>
        <w:tc>
          <w:tcPr>
            <w:tcW w:w="1365" w:type="dxa"/>
            <w:noWrap/>
          </w:tcPr>
          <w:p w:rsidRPr="00727933" w:rsidR="009830A6" w:rsidP="00EF5276" w:rsidRDefault="009830A6" w14:paraId="1289CCCC" w14:textId="77777777">
            <w:pPr>
              <w:spacing w:before="80" w:after="80" w:line="240" w:lineRule="atLeast"/>
              <w:jc w:val="center"/>
              <w:rPr>
                <w:rFonts w:eastAsia="Arial"/>
                <w:lang w:eastAsia="en-US"/>
              </w:rPr>
            </w:pPr>
            <w:r w:rsidRPr="00727933">
              <w:rPr>
                <w:rFonts w:eastAsia="Arial"/>
                <w:lang w:eastAsia="en-US"/>
              </w:rPr>
              <w:t>$26,338</w:t>
            </w:r>
          </w:p>
        </w:tc>
      </w:tr>
      <w:tr w:rsidRPr="00727933" w:rsidR="009830A6" w:rsidTr="00F77D97" w14:paraId="3CAE12D6" w14:textId="77777777">
        <w:tc>
          <w:tcPr>
            <w:tcW w:w="6374" w:type="dxa"/>
            <w:noWrap/>
          </w:tcPr>
          <w:p w:rsidRPr="00727933" w:rsidR="009830A6" w:rsidP="00EF5276" w:rsidRDefault="009830A6" w14:paraId="63C12AD8" w14:textId="77777777">
            <w:pPr>
              <w:spacing w:before="60" w:after="60" w:line="200" w:lineRule="atLeast"/>
              <w:rPr>
                <w:color w:val="000000"/>
                <w:lang w:eastAsia="en-AU"/>
              </w:rPr>
            </w:pPr>
            <w:r w:rsidRPr="00727933">
              <w:rPr>
                <w:rFonts w:eastAsia="Arial"/>
                <w:lang w:eastAsia="en-US"/>
              </w:rPr>
              <w:t>House, 3 bedrooms - 1 SDA participant</w:t>
            </w:r>
          </w:p>
        </w:tc>
        <w:tc>
          <w:tcPr>
            <w:tcW w:w="1276" w:type="dxa"/>
          </w:tcPr>
          <w:p w:rsidRPr="00727933" w:rsidR="009830A6" w:rsidP="00EF5276" w:rsidRDefault="009830A6" w14:paraId="04958913" w14:textId="77777777">
            <w:pPr>
              <w:spacing w:before="80" w:after="80" w:line="240" w:lineRule="atLeast"/>
              <w:jc w:val="center"/>
              <w:rPr>
                <w:rFonts w:eastAsia="Arial"/>
                <w:lang w:eastAsia="en-US"/>
              </w:rPr>
            </w:pPr>
            <w:r w:rsidRPr="00727933">
              <w:rPr>
                <w:rFonts w:eastAsia="Arial"/>
                <w:lang w:eastAsia="en-US"/>
              </w:rPr>
              <w:t>N/A</w:t>
            </w:r>
          </w:p>
        </w:tc>
        <w:tc>
          <w:tcPr>
            <w:tcW w:w="1452" w:type="dxa"/>
            <w:noWrap/>
          </w:tcPr>
          <w:p w:rsidRPr="00727933" w:rsidR="009830A6" w:rsidP="00EF5276" w:rsidRDefault="009830A6" w14:paraId="77B840E4" w14:textId="77777777">
            <w:pPr>
              <w:spacing w:before="80" w:after="80" w:line="240" w:lineRule="atLeast"/>
              <w:jc w:val="center"/>
              <w:rPr>
                <w:rFonts w:eastAsia="Arial"/>
                <w:lang w:eastAsia="en-US"/>
              </w:rPr>
            </w:pPr>
            <w:r w:rsidRPr="00727933">
              <w:rPr>
                <w:rFonts w:eastAsia="Arial"/>
                <w:lang w:eastAsia="en-US"/>
              </w:rPr>
              <w:t>$9,480</w:t>
            </w:r>
          </w:p>
        </w:tc>
        <w:tc>
          <w:tcPr>
            <w:tcW w:w="1525" w:type="dxa"/>
            <w:noWrap/>
          </w:tcPr>
          <w:p w:rsidRPr="00727933" w:rsidR="009830A6" w:rsidP="00EF5276" w:rsidRDefault="009830A6" w14:paraId="729E645C" w14:textId="77777777">
            <w:pPr>
              <w:spacing w:before="80" w:after="80" w:line="240" w:lineRule="atLeast"/>
              <w:jc w:val="center"/>
              <w:rPr>
                <w:rFonts w:eastAsia="Arial"/>
                <w:lang w:eastAsia="en-US"/>
              </w:rPr>
            </w:pPr>
            <w:r w:rsidRPr="00727933">
              <w:rPr>
                <w:rFonts w:eastAsia="Arial"/>
                <w:lang w:eastAsia="en-US"/>
              </w:rPr>
              <w:t>$15,202</w:t>
            </w:r>
          </w:p>
        </w:tc>
        <w:tc>
          <w:tcPr>
            <w:tcW w:w="1204" w:type="dxa"/>
            <w:noWrap/>
          </w:tcPr>
          <w:p w:rsidRPr="00727933" w:rsidR="009830A6" w:rsidP="00EF5276" w:rsidRDefault="009830A6" w14:paraId="417D0F3D" w14:textId="77777777">
            <w:pPr>
              <w:spacing w:before="80" w:after="80" w:line="240" w:lineRule="atLeast"/>
              <w:jc w:val="center"/>
              <w:rPr>
                <w:rFonts w:eastAsia="Arial"/>
                <w:lang w:eastAsia="en-US"/>
              </w:rPr>
            </w:pPr>
            <w:r w:rsidRPr="00727933">
              <w:rPr>
                <w:rFonts w:eastAsia="Arial"/>
                <w:lang w:eastAsia="en-US"/>
              </w:rPr>
              <w:t>$19,643</w:t>
            </w:r>
          </w:p>
        </w:tc>
        <w:tc>
          <w:tcPr>
            <w:tcW w:w="1364" w:type="dxa"/>
            <w:noWrap/>
          </w:tcPr>
          <w:p w:rsidRPr="00727933" w:rsidR="009830A6" w:rsidP="00EF5276" w:rsidRDefault="009830A6" w14:paraId="75BE6DB3" w14:textId="77777777">
            <w:pPr>
              <w:spacing w:before="80" w:after="80" w:line="240" w:lineRule="atLeast"/>
              <w:jc w:val="center"/>
              <w:rPr>
                <w:rFonts w:eastAsia="Arial"/>
                <w:lang w:eastAsia="en-US"/>
              </w:rPr>
            </w:pPr>
            <w:r w:rsidRPr="00727933">
              <w:rPr>
                <w:rFonts w:eastAsia="Arial"/>
                <w:lang w:eastAsia="en-US"/>
              </w:rPr>
              <w:t>$21,040</w:t>
            </w:r>
          </w:p>
        </w:tc>
        <w:tc>
          <w:tcPr>
            <w:tcW w:w="1365" w:type="dxa"/>
            <w:noWrap/>
          </w:tcPr>
          <w:p w:rsidRPr="00727933" w:rsidR="009830A6" w:rsidP="00EF5276" w:rsidRDefault="009830A6" w14:paraId="2583645D" w14:textId="77777777">
            <w:pPr>
              <w:spacing w:before="80" w:after="80" w:line="240" w:lineRule="atLeast"/>
              <w:jc w:val="center"/>
              <w:rPr>
                <w:rFonts w:eastAsia="Arial"/>
                <w:lang w:eastAsia="en-US"/>
              </w:rPr>
            </w:pPr>
            <w:r w:rsidRPr="00727933">
              <w:rPr>
                <w:rFonts w:eastAsia="Arial"/>
                <w:lang w:eastAsia="en-US"/>
              </w:rPr>
              <w:t>$26,338</w:t>
            </w:r>
          </w:p>
        </w:tc>
      </w:tr>
      <w:tr w:rsidRPr="00727933" w:rsidR="009830A6" w:rsidTr="00F77D97" w14:paraId="44C1DE5E" w14:textId="77777777">
        <w:trPr>
          <w:cnfStyle w:val="000000100000" w:firstRow="0" w:lastRow="0" w:firstColumn="0" w:lastColumn="0" w:oddVBand="0" w:evenVBand="0" w:oddHBand="1" w:evenHBand="0" w:firstRowFirstColumn="0" w:firstRowLastColumn="0" w:lastRowFirstColumn="0" w:lastRowLastColumn="0"/>
        </w:trPr>
        <w:tc>
          <w:tcPr>
            <w:tcW w:w="6374" w:type="dxa"/>
            <w:noWrap/>
            <w:hideMark/>
          </w:tcPr>
          <w:p w:rsidRPr="00727933" w:rsidR="009830A6" w:rsidP="00EF5276" w:rsidRDefault="009830A6" w14:paraId="7D15676B" w14:textId="77777777">
            <w:pPr>
              <w:spacing w:before="60" w:after="60" w:line="200" w:lineRule="atLeast"/>
              <w:rPr>
                <w:color w:val="000000"/>
                <w:lang w:eastAsia="en-AU"/>
              </w:rPr>
            </w:pPr>
            <w:r w:rsidRPr="00727933">
              <w:rPr>
                <w:rFonts w:eastAsia="Arial"/>
                <w:lang w:eastAsia="en-US"/>
              </w:rPr>
              <w:t>Group home, 4 bedrooms - 3 SDA participants</w:t>
            </w:r>
          </w:p>
        </w:tc>
        <w:tc>
          <w:tcPr>
            <w:tcW w:w="1276" w:type="dxa"/>
          </w:tcPr>
          <w:p w:rsidRPr="00727933" w:rsidR="009830A6" w:rsidP="00EF5276" w:rsidRDefault="009830A6" w14:paraId="392D5F3E" w14:textId="77777777">
            <w:pPr>
              <w:spacing w:before="80" w:after="80" w:line="240" w:lineRule="atLeast"/>
              <w:jc w:val="center"/>
              <w:rPr>
                <w:rFonts w:eastAsia="Arial"/>
                <w:lang w:eastAsia="en-US"/>
              </w:rPr>
            </w:pPr>
            <w:r w:rsidRPr="00727933">
              <w:rPr>
                <w:rFonts w:eastAsia="Arial"/>
                <w:lang w:eastAsia="en-US"/>
              </w:rPr>
              <w:t>N/A</w:t>
            </w:r>
          </w:p>
        </w:tc>
        <w:tc>
          <w:tcPr>
            <w:tcW w:w="1452" w:type="dxa"/>
            <w:noWrap/>
          </w:tcPr>
          <w:p w:rsidRPr="00727933" w:rsidR="009830A6" w:rsidP="00EF5276" w:rsidRDefault="009830A6" w14:paraId="1CABB29B" w14:textId="77777777">
            <w:pPr>
              <w:spacing w:before="80" w:after="80" w:line="240" w:lineRule="atLeast"/>
              <w:jc w:val="center"/>
              <w:rPr>
                <w:rFonts w:eastAsia="Arial"/>
                <w:lang w:eastAsia="en-US"/>
              </w:rPr>
            </w:pPr>
            <w:r w:rsidRPr="00727933">
              <w:rPr>
                <w:rFonts w:eastAsia="Arial"/>
                <w:lang w:eastAsia="en-US"/>
              </w:rPr>
              <w:t>$8,309</w:t>
            </w:r>
          </w:p>
        </w:tc>
        <w:tc>
          <w:tcPr>
            <w:tcW w:w="1525" w:type="dxa"/>
            <w:noWrap/>
          </w:tcPr>
          <w:p w:rsidRPr="00727933" w:rsidR="009830A6" w:rsidP="00EF5276" w:rsidRDefault="009830A6" w14:paraId="01EF9910" w14:textId="77777777">
            <w:pPr>
              <w:spacing w:before="80" w:after="80" w:line="240" w:lineRule="atLeast"/>
              <w:jc w:val="center"/>
              <w:rPr>
                <w:rFonts w:eastAsia="Arial"/>
                <w:lang w:eastAsia="en-US"/>
              </w:rPr>
            </w:pPr>
            <w:r w:rsidRPr="00727933">
              <w:rPr>
                <w:rFonts w:eastAsia="Arial"/>
                <w:lang w:eastAsia="en-US"/>
              </w:rPr>
              <w:t>$14,035</w:t>
            </w:r>
          </w:p>
        </w:tc>
        <w:tc>
          <w:tcPr>
            <w:tcW w:w="1204" w:type="dxa"/>
            <w:noWrap/>
          </w:tcPr>
          <w:p w:rsidRPr="00727933" w:rsidR="009830A6" w:rsidP="00EF5276" w:rsidRDefault="009830A6" w14:paraId="5FCFA97E" w14:textId="77777777">
            <w:pPr>
              <w:spacing w:before="80" w:after="80" w:line="240" w:lineRule="atLeast"/>
              <w:jc w:val="center"/>
              <w:rPr>
                <w:rFonts w:eastAsia="Arial"/>
                <w:lang w:eastAsia="en-US"/>
              </w:rPr>
            </w:pPr>
            <w:r w:rsidRPr="00727933">
              <w:rPr>
                <w:rFonts w:eastAsia="Arial"/>
                <w:lang w:eastAsia="en-US"/>
              </w:rPr>
              <w:t>$17,922</w:t>
            </w:r>
          </w:p>
        </w:tc>
        <w:tc>
          <w:tcPr>
            <w:tcW w:w="1364" w:type="dxa"/>
            <w:noWrap/>
          </w:tcPr>
          <w:p w:rsidRPr="00727933" w:rsidR="009830A6" w:rsidP="00EF5276" w:rsidRDefault="009830A6" w14:paraId="3CA626D6" w14:textId="77777777">
            <w:pPr>
              <w:spacing w:before="80" w:after="80" w:line="240" w:lineRule="atLeast"/>
              <w:jc w:val="center"/>
              <w:rPr>
                <w:rFonts w:eastAsia="Arial"/>
                <w:lang w:eastAsia="en-US"/>
              </w:rPr>
            </w:pPr>
            <w:r w:rsidRPr="00727933">
              <w:rPr>
                <w:rFonts w:eastAsia="Arial"/>
                <w:lang w:eastAsia="en-US"/>
              </w:rPr>
              <w:t>$18,950</w:t>
            </w:r>
          </w:p>
        </w:tc>
        <w:tc>
          <w:tcPr>
            <w:tcW w:w="1365" w:type="dxa"/>
            <w:noWrap/>
          </w:tcPr>
          <w:p w:rsidRPr="00727933" w:rsidR="009830A6" w:rsidP="00EF5276" w:rsidRDefault="009830A6" w14:paraId="4D2CA4FA" w14:textId="77777777">
            <w:pPr>
              <w:spacing w:before="80" w:after="80" w:line="240" w:lineRule="atLeast"/>
              <w:jc w:val="center"/>
              <w:rPr>
                <w:rFonts w:eastAsia="Arial"/>
                <w:lang w:eastAsia="en-US"/>
              </w:rPr>
            </w:pPr>
            <w:r w:rsidRPr="00727933">
              <w:rPr>
                <w:rFonts w:eastAsia="Arial"/>
                <w:lang w:eastAsia="en-US"/>
              </w:rPr>
              <w:t>$27,027</w:t>
            </w:r>
          </w:p>
        </w:tc>
      </w:tr>
      <w:tr w:rsidRPr="00727933" w:rsidR="009830A6" w:rsidTr="00F77D97" w14:paraId="3F81D3A3" w14:textId="77777777">
        <w:tc>
          <w:tcPr>
            <w:tcW w:w="6374" w:type="dxa"/>
            <w:noWrap/>
            <w:hideMark/>
          </w:tcPr>
          <w:p w:rsidRPr="00727933" w:rsidR="009830A6" w:rsidP="00EF5276" w:rsidRDefault="009830A6" w14:paraId="5C7C83EE" w14:textId="77777777">
            <w:pPr>
              <w:spacing w:before="60" w:after="60" w:line="200" w:lineRule="atLeast"/>
              <w:rPr>
                <w:color w:val="000000"/>
                <w:lang w:eastAsia="en-AU"/>
              </w:rPr>
            </w:pPr>
            <w:r w:rsidRPr="00727933">
              <w:rPr>
                <w:rFonts w:eastAsia="Arial"/>
                <w:lang w:eastAsia="en-US"/>
              </w:rPr>
              <w:t>Group home, 4 bedrooms - 2 SDA participants</w:t>
            </w:r>
          </w:p>
        </w:tc>
        <w:tc>
          <w:tcPr>
            <w:tcW w:w="1276" w:type="dxa"/>
          </w:tcPr>
          <w:p w:rsidRPr="00727933" w:rsidR="009830A6" w:rsidP="00EF5276" w:rsidRDefault="009830A6" w14:paraId="2FDE1BC0" w14:textId="77777777">
            <w:pPr>
              <w:spacing w:before="80" w:after="80" w:line="240" w:lineRule="atLeast"/>
              <w:jc w:val="center"/>
              <w:rPr>
                <w:rFonts w:eastAsia="Arial"/>
                <w:lang w:eastAsia="en-US"/>
              </w:rPr>
            </w:pPr>
            <w:r w:rsidRPr="00727933">
              <w:rPr>
                <w:rFonts w:eastAsia="Arial"/>
                <w:lang w:eastAsia="en-US"/>
              </w:rPr>
              <w:t>N/A</w:t>
            </w:r>
          </w:p>
        </w:tc>
        <w:tc>
          <w:tcPr>
            <w:tcW w:w="1452" w:type="dxa"/>
            <w:noWrap/>
          </w:tcPr>
          <w:p w:rsidRPr="00727933" w:rsidR="009830A6" w:rsidP="00EF5276" w:rsidRDefault="009830A6" w14:paraId="76DB69DE" w14:textId="77777777">
            <w:pPr>
              <w:spacing w:before="80" w:after="80" w:line="240" w:lineRule="atLeast"/>
              <w:jc w:val="center"/>
              <w:rPr>
                <w:rFonts w:eastAsia="Arial"/>
                <w:lang w:eastAsia="en-US"/>
              </w:rPr>
            </w:pPr>
            <w:r w:rsidRPr="00727933">
              <w:rPr>
                <w:rFonts w:eastAsia="Arial"/>
                <w:lang w:eastAsia="en-US"/>
              </w:rPr>
              <w:t>$9,480</w:t>
            </w:r>
          </w:p>
        </w:tc>
        <w:tc>
          <w:tcPr>
            <w:tcW w:w="1525" w:type="dxa"/>
            <w:noWrap/>
          </w:tcPr>
          <w:p w:rsidRPr="00727933" w:rsidR="009830A6" w:rsidP="00EF5276" w:rsidRDefault="009830A6" w14:paraId="5A7950AC" w14:textId="77777777">
            <w:pPr>
              <w:spacing w:before="80" w:after="80" w:line="240" w:lineRule="atLeast"/>
              <w:jc w:val="center"/>
              <w:rPr>
                <w:rFonts w:eastAsia="Arial"/>
                <w:lang w:eastAsia="en-US"/>
              </w:rPr>
            </w:pPr>
            <w:r w:rsidRPr="00727933">
              <w:rPr>
                <w:rFonts w:eastAsia="Arial"/>
                <w:lang w:eastAsia="en-US"/>
              </w:rPr>
              <w:t>$15,202</w:t>
            </w:r>
          </w:p>
        </w:tc>
        <w:tc>
          <w:tcPr>
            <w:tcW w:w="1204" w:type="dxa"/>
            <w:noWrap/>
          </w:tcPr>
          <w:p w:rsidRPr="00727933" w:rsidR="009830A6" w:rsidP="00EF5276" w:rsidRDefault="009830A6" w14:paraId="7B18CD64" w14:textId="77777777">
            <w:pPr>
              <w:spacing w:before="80" w:after="80" w:line="240" w:lineRule="atLeast"/>
              <w:jc w:val="center"/>
              <w:rPr>
                <w:rFonts w:eastAsia="Arial"/>
                <w:lang w:eastAsia="en-US"/>
              </w:rPr>
            </w:pPr>
            <w:r w:rsidRPr="00727933">
              <w:rPr>
                <w:rFonts w:eastAsia="Arial"/>
                <w:lang w:eastAsia="en-US"/>
              </w:rPr>
              <w:t>$19,643</w:t>
            </w:r>
          </w:p>
        </w:tc>
        <w:tc>
          <w:tcPr>
            <w:tcW w:w="1364" w:type="dxa"/>
            <w:noWrap/>
          </w:tcPr>
          <w:p w:rsidRPr="00727933" w:rsidR="009830A6" w:rsidP="00EF5276" w:rsidRDefault="009830A6" w14:paraId="018C7FA6" w14:textId="77777777">
            <w:pPr>
              <w:spacing w:before="80" w:after="80" w:line="240" w:lineRule="atLeast"/>
              <w:jc w:val="center"/>
              <w:rPr>
                <w:rFonts w:eastAsia="Arial"/>
                <w:lang w:eastAsia="en-US"/>
              </w:rPr>
            </w:pPr>
            <w:r w:rsidRPr="00727933">
              <w:rPr>
                <w:rFonts w:eastAsia="Arial"/>
                <w:lang w:eastAsia="en-US"/>
              </w:rPr>
              <w:t>$21,040</w:t>
            </w:r>
          </w:p>
        </w:tc>
        <w:tc>
          <w:tcPr>
            <w:tcW w:w="1365" w:type="dxa"/>
            <w:noWrap/>
          </w:tcPr>
          <w:p w:rsidRPr="00727933" w:rsidR="009830A6" w:rsidP="00EF5276" w:rsidRDefault="009830A6" w14:paraId="0609C2C6" w14:textId="77777777">
            <w:pPr>
              <w:spacing w:before="80" w:after="80" w:line="240" w:lineRule="atLeast"/>
              <w:jc w:val="center"/>
              <w:rPr>
                <w:rFonts w:eastAsia="Arial"/>
                <w:lang w:eastAsia="en-US"/>
              </w:rPr>
            </w:pPr>
            <w:r w:rsidRPr="00727933">
              <w:rPr>
                <w:rFonts w:eastAsia="Arial"/>
                <w:lang w:eastAsia="en-US"/>
              </w:rPr>
              <w:t>$26,338</w:t>
            </w:r>
          </w:p>
        </w:tc>
      </w:tr>
      <w:tr w:rsidRPr="00727933" w:rsidR="009830A6" w:rsidTr="00F77D97" w14:paraId="23D35726" w14:textId="77777777">
        <w:trPr>
          <w:cnfStyle w:val="000000100000" w:firstRow="0" w:lastRow="0" w:firstColumn="0" w:lastColumn="0" w:oddVBand="0" w:evenVBand="0" w:oddHBand="1" w:evenHBand="0" w:firstRowFirstColumn="0" w:firstRowLastColumn="0" w:lastRowFirstColumn="0" w:lastRowLastColumn="0"/>
        </w:trPr>
        <w:tc>
          <w:tcPr>
            <w:tcW w:w="6374" w:type="dxa"/>
            <w:noWrap/>
            <w:hideMark/>
          </w:tcPr>
          <w:p w:rsidRPr="00727933" w:rsidR="009830A6" w:rsidP="00EF5276" w:rsidRDefault="009830A6" w14:paraId="72A0F1E8" w14:textId="77777777">
            <w:pPr>
              <w:spacing w:before="60" w:after="60" w:line="200" w:lineRule="atLeast"/>
              <w:rPr>
                <w:color w:val="000000"/>
                <w:lang w:eastAsia="en-AU"/>
              </w:rPr>
            </w:pPr>
            <w:r w:rsidRPr="00727933">
              <w:rPr>
                <w:rFonts w:eastAsia="Arial"/>
                <w:lang w:eastAsia="en-US"/>
              </w:rPr>
              <w:t>Group home, 4 bedrooms - 1 SDA participant</w:t>
            </w:r>
          </w:p>
        </w:tc>
        <w:tc>
          <w:tcPr>
            <w:tcW w:w="1276" w:type="dxa"/>
          </w:tcPr>
          <w:p w:rsidRPr="00727933" w:rsidR="009830A6" w:rsidP="00EF5276" w:rsidRDefault="009830A6" w14:paraId="236D3C22" w14:textId="77777777">
            <w:pPr>
              <w:spacing w:before="80" w:after="80" w:line="240" w:lineRule="atLeast"/>
              <w:jc w:val="center"/>
              <w:rPr>
                <w:rFonts w:eastAsia="Arial"/>
                <w:lang w:eastAsia="en-US"/>
              </w:rPr>
            </w:pPr>
            <w:r w:rsidRPr="00727933">
              <w:rPr>
                <w:rFonts w:eastAsia="Arial"/>
                <w:lang w:eastAsia="en-US"/>
              </w:rPr>
              <w:t>N/A</w:t>
            </w:r>
          </w:p>
        </w:tc>
        <w:tc>
          <w:tcPr>
            <w:tcW w:w="1452" w:type="dxa"/>
            <w:noWrap/>
          </w:tcPr>
          <w:p w:rsidRPr="00727933" w:rsidR="009830A6" w:rsidP="00EF5276" w:rsidRDefault="009830A6" w14:paraId="30A898BA" w14:textId="77777777">
            <w:pPr>
              <w:spacing w:before="80" w:after="80" w:line="240" w:lineRule="atLeast"/>
              <w:jc w:val="center"/>
              <w:rPr>
                <w:rFonts w:eastAsia="Arial"/>
                <w:lang w:eastAsia="en-US"/>
              </w:rPr>
            </w:pPr>
            <w:r w:rsidRPr="00727933">
              <w:rPr>
                <w:rFonts w:eastAsia="Arial"/>
                <w:lang w:eastAsia="en-US"/>
              </w:rPr>
              <w:t>$9,480</w:t>
            </w:r>
          </w:p>
        </w:tc>
        <w:tc>
          <w:tcPr>
            <w:tcW w:w="1525" w:type="dxa"/>
            <w:noWrap/>
          </w:tcPr>
          <w:p w:rsidRPr="00727933" w:rsidR="009830A6" w:rsidP="00EF5276" w:rsidRDefault="009830A6" w14:paraId="4EF7F023" w14:textId="77777777">
            <w:pPr>
              <w:spacing w:before="80" w:after="80" w:line="240" w:lineRule="atLeast"/>
              <w:jc w:val="center"/>
              <w:rPr>
                <w:rFonts w:eastAsia="Arial"/>
                <w:lang w:eastAsia="en-US"/>
              </w:rPr>
            </w:pPr>
            <w:r w:rsidRPr="00727933">
              <w:rPr>
                <w:rFonts w:eastAsia="Arial"/>
                <w:lang w:eastAsia="en-US"/>
              </w:rPr>
              <w:t>$15,202</w:t>
            </w:r>
          </w:p>
        </w:tc>
        <w:tc>
          <w:tcPr>
            <w:tcW w:w="1204" w:type="dxa"/>
            <w:noWrap/>
          </w:tcPr>
          <w:p w:rsidRPr="00727933" w:rsidR="009830A6" w:rsidP="00EF5276" w:rsidRDefault="009830A6" w14:paraId="18C43D05" w14:textId="77777777">
            <w:pPr>
              <w:spacing w:before="80" w:after="80" w:line="240" w:lineRule="atLeast"/>
              <w:jc w:val="center"/>
              <w:rPr>
                <w:rFonts w:eastAsia="Arial"/>
                <w:lang w:eastAsia="en-US"/>
              </w:rPr>
            </w:pPr>
            <w:r w:rsidRPr="00727933">
              <w:rPr>
                <w:rFonts w:eastAsia="Arial"/>
                <w:lang w:eastAsia="en-US"/>
              </w:rPr>
              <w:t>$19,643</w:t>
            </w:r>
          </w:p>
        </w:tc>
        <w:tc>
          <w:tcPr>
            <w:tcW w:w="1364" w:type="dxa"/>
            <w:noWrap/>
          </w:tcPr>
          <w:p w:rsidRPr="00727933" w:rsidR="009830A6" w:rsidP="00EF5276" w:rsidRDefault="009830A6" w14:paraId="3B65952D" w14:textId="77777777">
            <w:pPr>
              <w:spacing w:before="80" w:after="80" w:line="240" w:lineRule="atLeast"/>
              <w:jc w:val="center"/>
              <w:rPr>
                <w:rFonts w:eastAsia="Arial"/>
                <w:lang w:eastAsia="en-US"/>
              </w:rPr>
            </w:pPr>
            <w:r w:rsidRPr="00727933">
              <w:rPr>
                <w:rFonts w:eastAsia="Arial"/>
                <w:lang w:eastAsia="en-US"/>
              </w:rPr>
              <w:t>$21,040</w:t>
            </w:r>
          </w:p>
        </w:tc>
        <w:tc>
          <w:tcPr>
            <w:tcW w:w="1365" w:type="dxa"/>
            <w:noWrap/>
          </w:tcPr>
          <w:p w:rsidRPr="00727933" w:rsidR="009830A6" w:rsidP="00EF5276" w:rsidRDefault="009830A6" w14:paraId="4318A734" w14:textId="77777777">
            <w:pPr>
              <w:spacing w:before="80" w:after="80" w:line="240" w:lineRule="atLeast"/>
              <w:jc w:val="center"/>
              <w:rPr>
                <w:rFonts w:eastAsia="Arial"/>
                <w:lang w:eastAsia="en-US"/>
              </w:rPr>
            </w:pPr>
            <w:r w:rsidRPr="00727933">
              <w:rPr>
                <w:rFonts w:eastAsia="Arial"/>
                <w:lang w:eastAsia="en-US"/>
              </w:rPr>
              <w:t>$26,338</w:t>
            </w:r>
          </w:p>
        </w:tc>
      </w:tr>
      <w:tr w:rsidRPr="00727933" w:rsidR="009830A6" w:rsidTr="00F77D97" w14:paraId="0A258F05" w14:textId="77777777">
        <w:tc>
          <w:tcPr>
            <w:tcW w:w="6374" w:type="dxa"/>
            <w:noWrap/>
          </w:tcPr>
          <w:p w:rsidRPr="00727933" w:rsidR="009830A6" w:rsidP="00EF5276" w:rsidRDefault="009830A6" w14:paraId="7DC31DCC" w14:textId="77777777">
            <w:pPr>
              <w:spacing w:before="60" w:after="60" w:line="200" w:lineRule="atLeast"/>
              <w:rPr>
                <w:rFonts w:eastAsia="Arial"/>
                <w:lang w:eastAsia="en-US"/>
              </w:rPr>
            </w:pPr>
            <w:r w:rsidRPr="00727933">
              <w:rPr>
                <w:rFonts w:eastAsia="Arial"/>
                <w:lang w:eastAsia="en-US"/>
              </w:rPr>
              <w:t>Group home, 5 bedrooms - 4 SDA participants</w:t>
            </w:r>
          </w:p>
        </w:tc>
        <w:tc>
          <w:tcPr>
            <w:tcW w:w="1276" w:type="dxa"/>
          </w:tcPr>
          <w:p w:rsidRPr="00727933" w:rsidR="009830A6" w:rsidP="00EF5276" w:rsidRDefault="009830A6" w14:paraId="415B28E0" w14:textId="77777777">
            <w:pPr>
              <w:spacing w:before="80" w:after="80" w:line="240" w:lineRule="atLeast"/>
              <w:jc w:val="center"/>
              <w:rPr>
                <w:rFonts w:eastAsia="Arial"/>
                <w:lang w:eastAsia="en-US"/>
              </w:rPr>
            </w:pPr>
            <w:r w:rsidRPr="00727933">
              <w:rPr>
                <w:rFonts w:eastAsia="Arial"/>
                <w:lang w:eastAsia="en-US"/>
              </w:rPr>
              <w:t>N/A</w:t>
            </w:r>
          </w:p>
        </w:tc>
        <w:tc>
          <w:tcPr>
            <w:tcW w:w="1452" w:type="dxa"/>
            <w:noWrap/>
          </w:tcPr>
          <w:p w:rsidRPr="00727933" w:rsidR="009830A6" w:rsidP="00EF5276" w:rsidRDefault="009830A6" w14:paraId="613BE653" w14:textId="77777777">
            <w:pPr>
              <w:spacing w:before="80" w:after="80" w:line="240" w:lineRule="atLeast"/>
              <w:jc w:val="center"/>
              <w:rPr>
                <w:rFonts w:eastAsia="Arial"/>
                <w:lang w:eastAsia="en-US"/>
              </w:rPr>
            </w:pPr>
            <w:r w:rsidRPr="00727933">
              <w:rPr>
                <w:rFonts w:eastAsia="Arial"/>
                <w:lang w:eastAsia="en-US"/>
              </w:rPr>
              <w:t>$8,576</w:t>
            </w:r>
          </w:p>
        </w:tc>
        <w:tc>
          <w:tcPr>
            <w:tcW w:w="1525" w:type="dxa"/>
            <w:noWrap/>
          </w:tcPr>
          <w:p w:rsidRPr="00727933" w:rsidR="009830A6" w:rsidP="00EF5276" w:rsidRDefault="009830A6" w14:paraId="51FFECE5" w14:textId="77777777">
            <w:pPr>
              <w:spacing w:before="80" w:after="80" w:line="240" w:lineRule="atLeast"/>
              <w:jc w:val="center"/>
              <w:rPr>
                <w:rFonts w:eastAsia="Arial"/>
                <w:lang w:eastAsia="en-US"/>
              </w:rPr>
            </w:pPr>
            <w:r w:rsidRPr="00727933">
              <w:rPr>
                <w:rFonts w:eastAsia="Arial"/>
                <w:lang w:eastAsia="en-US"/>
              </w:rPr>
              <w:t>$13,861</w:t>
            </w:r>
          </w:p>
        </w:tc>
        <w:tc>
          <w:tcPr>
            <w:tcW w:w="1204" w:type="dxa"/>
            <w:noWrap/>
          </w:tcPr>
          <w:p w:rsidRPr="00727933" w:rsidR="009830A6" w:rsidP="00EF5276" w:rsidRDefault="009830A6" w14:paraId="622FF8DD" w14:textId="77777777">
            <w:pPr>
              <w:spacing w:before="80" w:after="80" w:line="240" w:lineRule="atLeast"/>
              <w:jc w:val="center"/>
              <w:rPr>
                <w:rFonts w:eastAsia="Arial"/>
                <w:lang w:eastAsia="en-US"/>
              </w:rPr>
            </w:pPr>
            <w:r w:rsidRPr="00727933">
              <w:rPr>
                <w:rFonts w:eastAsia="Arial"/>
                <w:lang w:eastAsia="en-US"/>
              </w:rPr>
              <w:t>$17,482</w:t>
            </w:r>
          </w:p>
        </w:tc>
        <w:tc>
          <w:tcPr>
            <w:tcW w:w="1364" w:type="dxa"/>
            <w:noWrap/>
          </w:tcPr>
          <w:p w:rsidRPr="00727933" w:rsidR="009830A6" w:rsidP="00EF5276" w:rsidRDefault="009830A6" w14:paraId="656B10CC" w14:textId="77777777">
            <w:pPr>
              <w:spacing w:before="80" w:after="80" w:line="240" w:lineRule="atLeast"/>
              <w:jc w:val="center"/>
              <w:rPr>
                <w:rFonts w:eastAsia="Arial"/>
                <w:lang w:eastAsia="en-US"/>
              </w:rPr>
            </w:pPr>
            <w:r w:rsidRPr="00727933">
              <w:rPr>
                <w:rFonts w:eastAsia="Arial"/>
                <w:lang w:eastAsia="en-US"/>
              </w:rPr>
              <w:t>$18,262</w:t>
            </w:r>
          </w:p>
        </w:tc>
        <w:tc>
          <w:tcPr>
            <w:tcW w:w="1365" w:type="dxa"/>
            <w:noWrap/>
          </w:tcPr>
          <w:p w:rsidRPr="00727933" w:rsidR="009830A6" w:rsidP="00EF5276" w:rsidRDefault="009830A6" w14:paraId="57704C22" w14:textId="77777777">
            <w:pPr>
              <w:spacing w:before="80" w:after="80" w:line="240" w:lineRule="atLeast"/>
              <w:jc w:val="center"/>
              <w:rPr>
                <w:rFonts w:eastAsia="Arial"/>
                <w:lang w:eastAsia="en-US"/>
              </w:rPr>
            </w:pPr>
            <w:r w:rsidRPr="00727933">
              <w:rPr>
                <w:rFonts w:eastAsia="Arial"/>
                <w:lang w:eastAsia="en-US"/>
              </w:rPr>
              <w:t>$25,671</w:t>
            </w:r>
          </w:p>
        </w:tc>
      </w:tr>
      <w:tr w:rsidRPr="00727933" w:rsidR="009830A6" w:rsidTr="00F77D97" w14:paraId="281A6574" w14:textId="77777777">
        <w:trPr>
          <w:cnfStyle w:val="000000100000" w:firstRow="0" w:lastRow="0" w:firstColumn="0" w:lastColumn="0" w:oddVBand="0" w:evenVBand="0" w:oddHBand="1" w:evenHBand="0" w:firstRowFirstColumn="0" w:firstRowLastColumn="0" w:lastRowFirstColumn="0" w:lastRowLastColumn="0"/>
        </w:trPr>
        <w:tc>
          <w:tcPr>
            <w:tcW w:w="6374" w:type="dxa"/>
            <w:noWrap/>
          </w:tcPr>
          <w:p w:rsidRPr="00727933" w:rsidR="009830A6" w:rsidP="00EF5276" w:rsidRDefault="009830A6" w14:paraId="5DEC5E0C" w14:textId="77777777">
            <w:pPr>
              <w:spacing w:before="60" w:after="60" w:line="200" w:lineRule="atLeast"/>
              <w:rPr>
                <w:rFonts w:eastAsia="Arial"/>
                <w:lang w:eastAsia="en-US"/>
              </w:rPr>
            </w:pPr>
            <w:r w:rsidRPr="00727933">
              <w:rPr>
                <w:rFonts w:eastAsia="Arial"/>
                <w:lang w:eastAsia="en-US"/>
              </w:rPr>
              <w:t>Group home, 5 bedrooms - 3 SDA participants</w:t>
            </w:r>
          </w:p>
        </w:tc>
        <w:tc>
          <w:tcPr>
            <w:tcW w:w="1276" w:type="dxa"/>
          </w:tcPr>
          <w:p w:rsidRPr="00727933" w:rsidR="009830A6" w:rsidP="00EF5276" w:rsidRDefault="009830A6" w14:paraId="4FE0EB25" w14:textId="77777777">
            <w:pPr>
              <w:spacing w:before="80" w:after="80" w:line="240" w:lineRule="atLeast"/>
              <w:jc w:val="center"/>
              <w:rPr>
                <w:rFonts w:eastAsia="Arial"/>
                <w:lang w:eastAsia="en-US"/>
              </w:rPr>
            </w:pPr>
            <w:r w:rsidRPr="00727933">
              <w:rPr>
                <w:rFonts w:eastAsia="Arial"/>
                <w:lang w:eastAsia="en-US"/>
              </w:rPr>
              <w:t>N/A</w:t>
            </w:r>
          </w:p>
        </w:tc>
        <w:tc>
          <w:tcPr>
            <w:tcW w:w="1452" w:type="dxa"/>
            <w:noWrap/>
          </w:tcPr>
          <w:p w:rsidRPr="00727933" w:rsidR="009830A6" w:rsidP="00EF5276" w:rsidRDefault="009830A6" w14:paraId="02A9BCCB" w14:textId="77777777">
            <w:pPr>
              <w:spacing w:before="80" w:after="80" w:line="240" w:lineRule="atLeast"/>
              <w:jc w:val="center"/>
              <w:rPr>
                <w:rFonts w:eastAsia="Arial"/>
                <w:lang w:eastAsia="en-US"/>
              </w:rPr>
            </w:pPr>
            <w:r w:rsidRPr="00727933">
              <w:rPr>
                <w:rFonts w:eastAsia="Arial"/>
                <w:lang w:eastAsia="en-US"/>
              </w:rPr>
              <w:t>$8,309</w:t>
            </w:r>
          </w:p>
        </w:tc>
        <w:tc>
          <w:tcPr>
            <w:tcW w:w="1525" w:type="dxa"/>
            <w:noWrap/>
          </w:tcPr>
          <w:p w:rsidRPr="00727933" w:rsidR="009830A6" w:rsidP="00EF5276" w:rsidRDefault="009830A6" w14:paraId="44BC5CC3" w14:textId="77777777">
            <w:pPr>
              <w:spacing w:before="80" w:after="80" w:line="240" w:lineRule="atLeast"/>
              <w:jc w:val="center"/>
              <w:rPr>
                <w:rFonts w:eastAsia="Arial"/>
                <w:lang w:eastAsia="en-US"/>
              </w:rPr>
            </w:pPr>
            <w:r w:rsidRPr="00727933">
              <w:rPr>
                <w:rFonts w:eastAsia="Arial"/>
                <w:lang w:eastAsia="en-US"/>
              </w:rPr>
              <w:t>$14,035</w:t>
            </w:r>
          </w:p>
        </w:tc>
        <w:tc>
          <w:tcPr>
            <w:tcW w:w="1204" w:type="dxa"/>
            <w:noWrap/>
          </w:tcPr>
          <w:p w:rsidRPr="00727933" w:rsidR="009830A6" w:rsidP="00EF5276" w:rsidRDefault="009830A6" w14:paraId="093F7458" w14:textId="77777777">
            <w:pPr>
              <w:spacing w:before="80" w:after="80" w:line="240" w:lineRule="atLeast"/>
              <w:jc w:val="center"/>
              <w:rPr>
                <w:rFonts w:eastAsia="Arial"/>
                <w:lang w:eastAsia="en-US"/>
              </w:rPr>
            </w:pPr>
            <w:r w:rsidRPr="00727933">
              <w:rPr>
                <w:rFonts w:eastAsia="Arial"/>
                <w:lang w:eastAsia="en-US"/>
              </w:rPr>
              <w:t>$17,922</w:t>
            </w:r>
          </w:p>
        </w:tc>
        <w:tc>
          <w:tcPr>
            <w:tcW w:w="1364" w:type="dxa"/>
            <w:noWrap/>
          </w:tcPr>
          <w:p w:rsidRPr="00727933" w:rsidR="009830A6" w:rsidP="00EF5276" w:rsidRDefault="009830A6" w14:paraId="625F13BB" w14:textId="77777777">
            <w:pPr>
              <w:spacing w:before="80" w:after="80" w:line="240" w:lineRule="atLeast"/>
              <w:jc w:val="center"/>
              <w:rPr>
                <w:rFonts w:eastAsia="Arial"/>
                <w:lang w:eastAsia="en-US"/>
              </w:rPr>
            </w:pPr>
            <w:r w:rsidRPr="00727933">
              <w:rPr>
                <w:rFonts w:eastAsia="Arial"/>
                <w:lang w:eastAsia="en-US"/>
              </w:rPr>
              <w:t>$18,950</w:t>
            </w:r>
          </w:p>
        </w:tc>
        <w:tc>
          <w:tcPr>
            <w:tcW w:w="1365" w:type="dxa"/>
            <w:noWrap/>
          </w:tcPr>
          <w:p w:rsidRPr="00727933" w:rsidR="009830A6" w:rsidP="00EF5276" w:rsidRDefault="009830A6" w14:paraId="7484DCE0" w14:textId="77777777">
            <w:pPr>
              <w:spacing w:before="80" w:after="80" w:line="240" w:lineRule="atLeast"/>
              <w:jc w:val="center"/>
              <w:rPr>
                <w:rFonts w:eastAsia="Arial"/>
                <w:lang w:eastAsia="en-US"/>
              </w:rPr>
            </w:pPr>
            <w:r w:rsidRPr="00727933">
              <w:rPr>
                <w:rFonts w:eastAsia="Arial"/>
                <w:lang w:eastAsia="en-US"/>
              </w:rPr>
              <w:t>$27,027</w:t>
            </w:r>
          </w:p>
        </w:tc>
      </w:tr>
      <w:tr w:rsidRPr="00727933" w:rsidR="009830A6" w:rsidTr="00F77D97" w14:paraId="3B534086" w14:textId="77777777">
        <w:tc>
          <w:tcPr>
            <w:tcW w:w="6374" w:type="dxa"/>
            <w:noWrap/>
          </w:tcPr>
          <w:p w:rsidRPr="00727933" w:rsidR="009830A6" w:rsidP="00EF5276" w:rsidRDefault="009830A6" w14:paraId="17B2D228" w14:textId="77777777">
            <w:pPr>
              <w:spacing w:before="60" w:after="0" w:line="200" w:lineRule="atLeast"/>
              <w:rPr>
                <w:rFonts w:eastAsia="Arial"/>
                <w:lang w:eastAsia="en-US"/>
              </w:rPr>
            </w:pPr>
            <w:r w:rsidRPr="00727933">
              <w:rPr>
                <w:rFonts w:eastAsia="Arial"/>
                <w:lang w:eastAsia="en-US"/>
              </w:rPr>
              <w:t>Group home, 5 bedrooms - 2 SDA participants</w:t>
            </w:r>
          </w:p>
        </w:tc>
        <w:tc>
          <w:tcPr>
            <w:tcW w:w="1276" w:type="dxa"/>
          </w:tcPr>
          <w:p w:rsidRPr="00727933" w:rsidR="009830A6" w:rsidP="00EF5276" w:rsidRDefault="009830A6" w14:paraId="42351927" w14:textId="77777777">
            <w:pPr>
              <w:spacing w:before="80" w:after="0" w:line="240" w:lineRule="atLeast"/>
              <w:jc w:val="center"/>
              <w:rPr>
                <w:rFonts w:eastAsia="Arial"/>
                <w:lang w:eastAsia="en-US"/>
              </w:rPr>
            </w:pPr>
            <w:r w:rsidRPr="00727933">
              <w:rPr>
                <w:rFonts w:eastAsia="Arial"/>
                <w:lang w:eastAsia="en-US"/>
              </w:rPr>
              <w:t>N/A</w:t>
            </w:r>
          </w:p>
        </w:tc>
        <w:tc>
          <w:tcPr>
            <w:tcW w:w="1452" w:type="dxa"/>
            <w:noWrap/>
          </w:tcPr>
          <w:p w:rsidRPr="00727933" w:rsidR="009830A6" w:rsidP="00EF5276" w:rsidRDefault="009830A6" w14:paraId="0A12D818" w14:textId="77777777">
            <w:pPr>
              <w:spacing w:before="80" w:after="0" w:line="240" w:lineRule="atLeast"/>
              <w:jc w:val="center"/>
              <w:rPr>
                <w:rFonts w:eastAsia="Arial"/>
                <w:lang w:eastAsia="en-US"/>
              </w:rPr>
            </w:pPr>
            <w:r w:rsidRPr="00727933">
              <w:rPr>
                <w:rFonts w:eastAsia="Arial"/>
                <w:lang w:eastAsia="en-US"/>
              </w:rPr>
              <w:t>$9,480</w:t>
            </w:r>
          </w:p>
        </w:tc>
        <w:tc>
          <w:tcPr>
            <w:tcW w:w="1525" w:type="dxa"/>
            <w:noWrap/>
          </w:tcPr>
          <w:p w:rsidRPr="00727933" w:rsidR="009830A6" w:rsidP="00EF5276" w:rsidRDefault="009830A6" w14:paraId="0FF8CBEA" w14:textId="77777777">
            <w:pPr>
              <w:spacing w:before="80" w:after="0" w:line="240" w:lineRule="atLeast"/>
              <w:jc w:val="center"/>
              <w:rPr>
                <w:rFonts w:eastAsia="Arial"/>
                <w:lang w:eastAsia="en-US"/>
              </w:rPr>
            </w:pPr>
            <w:r w:rsidRPr="00727933">
              <w:rPr>
                <w:rFonts w:eastAsia="Arial"/>
                <w:lang w:eastAsia="en-US"/>
              </w:rPr>
              <w:t>$15,202</w:t>
            </w:r>
          </w:p>
        </w:tc>
        <w:tc>
          <w:tcPr>
            <w:tcW w:w="1204" w:type="dxa"/>
            <w:noWrap/>
          </w:tcPr>
          <w:p w:rsidRPr="00727933" w:rsidR="009830A6" w:rsidP="00EF5276" w:rsidRDefault="009830A6" w14:paraId="56B39684" w14:textId="77777777">
            <w:pPr>
              <w:spacing w:before="80" w:after="0" w:line="240" w:lineRule="atLeast"/>
              <w:jc w:val="center"/>
              <w:rPr>
                <w:rFonts w:eastAsia="Arial"/>
                <w:lang w:eastAsia="en-US"/>
              </w:rPr>
            </w:pPr>
            <w:r w:rsidRPr="00727933">
              <w:rPr>
                <w:rFonts w:eastAsia="Arial"/>
                <w:lang w:eastAsia="en-US"/>
              </w:rPr>
              <w:t>$19,643</w:t>
            </w:r>
          </w:p>
        </w:tc>
        <w:tc>
          <w:tcPr>
            <w:tcW w:w="1364" w:type="dxa"/>
            <w:noWrap/>
          </w:tcPr>
          <w:p w:rsidRPr="00727933" w:rsidR="009830A6" w:rsidP="00EF5276" w:rsidRDefault="009830A6" w14:paraId="42A21CDF" w14:textId="77777777">
            <w:pPr>
              <w:spacing w:before="80" w:after="0" w:line="240" w:lineRule="atLeast"/>
              <w:jc w:val="center"/>
              <w:rPr>
                <w:rFonts w:eastAsia="Arial"/>
                <w:lang w:eastAsia="en-US"/>
              </w:rPr>
            </w:pPr>
            <w:r w:rsidRPr="00727933">
              <w:rPr>
                <w:rFonts w:eastAsia="Arial"/>
                <w:lang w:eastAsia="en-US"/>
              </w:rPr>
              <w:t>$21,040</w:t>
            </w:r>
          </w:p>
        </w:tc>
        <w:tc>
          <w:tcPr>
            <w:tcW w:w="1365" w:type="dxa"/>
            <w:noWrap/>
          </w:tcPr>
          <w:p w:rsidRPr="00727933" w:rsidR="009830A6" w:rsidP="00EF5276" w:rsidRDefault="009830A6" w14:paraId="603A6576" w14:textId="77777777">
            <w:pPr>
              <w:spacing w:before="80" w:after="0" w:line="240" w:lineRule="atLeast"/>
              <w:jc w:val="center"/>
              <w:rPr>
                <w:rFonts w:eastAsia="Arial"/>
                <w:lang w:eastAsia="en-US"/>
              </w:rPr>
            </w:pPr>
            <w:r w:rsidRPr="00727933">
              <w:rPr>
                <w:rFonts w:eastAsia="Arial"/>
                <w:lang w:eastAsia="en-US"/>
              </w:rPr>
              <w:t>$26,338</w:t>
            </w:r>
          </w:p>
        </w:tc>
      </w:tr>
      <w:tr w:rsidRPr="00727933" w:rsidR="009830A6" w:rsidTr="00F77D97" w14:paraId="084BE0C1" w14:textId="77777777">
        <w:trPr>
          <w:cnfStyle w:val="000000100000" w:firstRow="0" w:lastRow="0" w:firstColumn="0" w:lastColumn="0" w:oddVBand="0" w:evenVBand="0" w:oddHBand="1" w:evenHBand="0" w:firstRowFirstColumn="0" w:firstRowLastColumn="0" w:lastRowFirstColumn="0" w:lastRowLastColumn="0"/>
        </w:trPr>
        <w:tc>
          <w:tcPr>
            <w:tcW w:w="6374" w:type="dxa"/>
            <w:noWrap/>
          </w:tcPr>
          <w:p w:rsidRPr="00727933" w:rsidR="009830A6" w:rsidP="00EF5276" w:rsidRDefault="009830A6" w14:paraId="03DF3AA9" w14:textId="77777777">
            <w:pPr>
              <w:spacing w:before="60" w:after="60" w:line="200" w:lineRule="atLeast"/>
              <w:rPr>
                <w:rFonts w:eastAsia="Arial"/>
                <w:lang w:eastAsia="en-US"/>
              </w:rPr>
            </w:pPr>
            <w:r w:rsidRPr="00727933">
              <w:rPr>
                <w:rFonts w:eastAsia="Arial"/>
                <w:lang w:eastAsia="en-US"/>
              </w:rPr>
              <w:t>Group home, 5 bedrooms - 1 SDA participant</w:t>
            </w:r>
          </w:p>
        </w:tc>
        <w:tc>
          <w:tcPr>
            <w:tcW w:w="1276" w:type="dxa"/>
          </w:tcPr>
          <w:p w:rsidRPr="00727933" w:rsidR="009830A6" w:rsidP="00EF5276" w:rsidRDefault="009830A6" w14:paraId="25DA210A" w14:textId="77777777">
            <w:pPr>
              <w:spacing w:before="80" w:after="80" w:line="240" w:lineRule="atLeast"/>
              <w:jc w:val="center"/>
              <w:rPr>
                <w:rFonts w:eastAsia="Arial"/>
                <w:lang w:eastAsia="en-US"/>
              </w:rPr>
            </w:pPr>
            <w:r w:rsidRPr="00727933">
              <w:rPr>
                <w:rFonts w:eastAsia="Arial"/>
                <w:lang w:eastAsia="en-US"/>
              </w:rPr>
              <w:t>N/A</w:t>
            </w:r>
          </w:p>
        </w:tc>
        <w:tc>
          <w:tcPr>
            <w:tcW w:w="1452" w:type="dxa"/>
            <w:noWrap/>
          </w:tcPr>
          <w:p w:rsidRPr="00727933" w:rsidR="009830A6" w:rsidP="00EF5276" w:rsidRDefault="009830A6" w14:paraId="3C324696" w14:textId="77777777">
            <w:pPr>
              <w:spacing w:before="80" w:after="80" w:line="240" w:lineRule="atLeast"/>
              <w:jc w:val="center"/>
              <w:rPr>
                <w:rFonts w:eastAsia="Arial"/>
                <w:lang w:eastAsia="en-US"/>
              </w:rPr>
            </w:pPr>
            <w:r w:rsidRPr="00727933">
              <w:rPr>
                <w:rFonts w:eastAsia="Arial"/>
                <w:lang w:eastAsia="en-US"/>
              </w:rPr>
              <w:t>$9,480</w:t>
            </w:r>
          </w:p>
        </w:tc>
        <w:tc>
          <w:tcPr>
            <w:tcW w:w="1525" w:type="dxa"/>
            <w:noWrap/>
          </w:tcPr>
          <w:p w:rsidRPr="00727933" w:rsidR="009830A6" w:rsidP="00EF5276" w:rsidRDefault="009830A6" w14:paraId="6FCACD0B" w14:textId="77777777">
            <w:pPr>
              <w:spacing w:before="80" w:after="80" w:line="240" w:lineRule="atLeast"/>
              <w:jc w:val="center"/>
              <w:rPr>
                <w:rFonts w:eastAsia="Arial"/>
                <w:lang w:eastAsia="en-US"/>
              </w:rPr>
            </w:pPr>
            <w:r w:rsidRPr="00727933">
              <w:rPr>
                <w:rFonts w:eastAsia="Arial"/>
                <w:lang w:eastAsia="en-US"/>
              </w:rPr>
              <w:t>$15,202</w:t>
            </w:r>
          </w:p>
        </w:tc>
        <w:tc>
          <w:tcPr>
            <w:tcW w:w="1204" w:type="dxa"/>
            <w:noWrap/>
          </w:tcPr>
          <w:p w:rsidRPr="00727933" w:rsidR="009830A6" w:rsidP="00EF5276" w:rsidRDefault="009830A6" w14:paraId="5229160E" w14:textId="77777777">
            <w:pPr>
              <w:spacing w:before="80" w:after="80" w:line="240" w:lineRule="atLeast"/>
              <w:jc w:val="center"/>
              <w:rPr>
                <w:rFonts w:eastAsia="Arial"/>
                <w:lang w:eastAsia="en-US"/>
              </w:rPr>
            </w:pPr>
            <w:r w:rsidRPr="00727933">
              <w:rPr>
                <w:rFonts w:eastAsia="Arial"/>
                <w:lang w:eastAsia="en-US"/>
              </w:rPr>
              <w:t>$19,643</w:t>
            </w:r>
          </w:p>
        </w:tc>
        <w:tc>
          <w:tcPr>
            <w:tcW w:w="1364" w:type="dxa"/>
            <w:noWrap/>
          </w:tcPr>
          <w:p w:rsidRPr="00727933" w:rsidR="009830A6" w:rsidP="00EF5276" w:rsidRDefault="009830A6" w14:paraId="0D40090E" w14:textId="77777777">
            <w:pPr>
              <w:spacing w:before="80" w:after="80" w:line="240" w:lineRule="atLeast"/>
              <w:jc w:val="center"/>
              <w:rPr>
                <w:rFonts w:eastAsia="Arial"/>
                <w:lang w:eastAsia="en-US"/>
              </w:rPr>
            </w:pPr>
            <w:r w:rsidRPr="00727933">
              <w:rPr>
                <w:rFonts w:eastAsia="Arial"/>
                <w:lang w:eastAsia="en-US"/>
              </w:rPr>
              <w:t>$21,040</w:t>
            </w:r>
          </w:p>
        </w:tc>
        <w:tc>
          <w:tcPr>
            <w:tcW w:w="1365" w:type="dxa"/>
            <w:noWrap/>
          </w:tcPr>
          <w:p w:rsidRPr="00727933" w:rsidR="009830A6" w:rsidP="00EF5276" w:rsidRDefault="009830A6" w14:paraId="6CA81C20" w14:textId="77777777">
            <w:pPr>
              <w:spacing w:before="80" w:after="80" w:line="240" w:lineRule="atLeast"/>
              <w:jc w:val="center"/>
              <w:rPr>
                <w:rFonts w:eastAsia="Arial"/>
                <w:lang w:eastAsia="en-US"/>
              </w:rPr>
            </w:pPr>
            <w:r w:rsidRPr="00727933">
              <w:rPr>
                <w:rFonts w:eastAsia="Arial"/>
                <w:lang w:eastAsia="en-US"/>
              </w:rPr>
              <w:t>$26,338</w:t>
            </w:r>
          </w:p>
        </w:tc>
      </w:tr>
    </w:tbl>
    <w:p w:rsidR="00D778EF" w:rsidP="00A03DCF" w:rsidRDefault="00D778EF" w14:paraId="19BDED8E" w14:textId="77777777">
      <w:pPr>
        <w:pStyle w:val="Heading2"/>
        <w:spacing w:before="1080"/>
        <w:jc w:val="center"/>
        <w:rPr>
          <w:rFonts w:eastAsia="Arial" w:cs="Arial"/>
        </w:rPr>
        <w:sectPr w:rsidR="00D778EF" w:rsidSect="00E16A52">
          <w:headerReference w:type="default" r:id="rId34"/>
          <w:footerReference w:type="default" r:id="rId35"/>
          <w:headerReference w:type="first" r:id="rId36"/>
          <w:footerReference w:type="first" r:id="rId37"/>
          <w:pgSz w:w="16838" w:h="11906" w:orient="landscape" w:code="9"/>
          <w:pgMar w:top="510" w:right="1134" w:bottom="1134" w:left="1134" w:header="284" w:footer="233" w:gutter="0"/>
          <w:cols w:space="708"/>
          <w:titlePg/>
          <w:docGrid w:linePitch="360"/>
        </w:sectPr>
      </w:pPr>
    </w:p>
    <w:p w:rsidR="00A03DCF" w:rsidP="00A03DCF" w:rsidRDefault="009646F4" w14:paraId="59D5A338" w14:textId="27A96937">
      <w:pPr>
        <w:pStyle w:val="Heading2"/>
        <w:spacing w:before="1080"/>
        <w:jc w:val="center"/>
        <w:rPr>
          <w:rFonts w:eastAsia="Arial" w:cs="Arial"/>
        </w:rPr>
      </w:pPr>
      <w:bookmarkStart w:name="_Toc240467444" w:id="51"/>
      <w:r>
        <w:rPr>
          <w:rFonts w:eastAsia="Arial" w:cs="Arial"/>
        </w:rPr>
        <w:t>Appendix</w:t>
      </w:r>
      <w:r w:rsidRPr="00605F5E" w:rsidR="00A03DCF">
        <w:rPr>
          <w:rFonts w:eastAsia="Arial" w:cs="Arial"/>
        </w:rPr>
        <w:t xml:space="preserve"> </w:t>
      </w:r>
      <w:r w:rsidR="009830A6">
        <w:rPr>
          <w:rFonts w:eastAsia="Arial" w:cs="Arial"/>
        </w:rPr>
        <w:t>3</w:t>
      </w:r>
      <w:r w:rsidRPr="00605F5E" w:rsidR="00A03DCF">
        <w:rPr>
          <w:rFonts w:eastAsia="Arial" w:cs="Arial"/>
        </w:rPr>
        <w:t xml:space="preserve"> – </w:t>
      </w:r>
      <w:r w:rsidR="00A03DCF">
        <w:rPr>
          <w:rFonts w:eastAsia="Arial" w:cs="Arial"/>
        </w:rPr>
        <w:t xml:space="preserve">Location </w:t>
      </w:r>
      <w:r w:rsidR="0027080A">
        <w:rPr>
          <w:rFonts w:eastAsia="Arial" w:cs="Arial"/>
        </w:rPr>
        <w:t>f</w:t>
      </w:r>
      <w:r w:rsidR="00A03DCF">
        <w:rPr>
          <w:rFonts w:eastAsia="Arial" w:cs="Arial"/>
        </w:rPr>
        <w:t>actors</w:t>
      </w:r>
      <w:bookmarkEnd w:id="51"/>
    </w:p>
    <w:p w:rsidR="009B1C7F" w:rsidP="009B1C7F" w:rsidRDefault="009B1C7F" w14:paraId="1CBA319C" w14:textId="47D2C937">
      <w:r>
        <w:t xml:space="preserve">The tables in this Appendix specify the </w:t>
      </w:r>
      <w:r w:rsidR="00760662">
        <w:t>relevant location factors for the purpose of calculating the SDA amount.</w:t>
      </w:r>
    </w:p>
    <w:p w:rsidRPr="00F631BB" w:rsidR="009B1C7F" w:rsidP="00216195" w:rsidRDefault="00F631BB" w14:paraId="365089C3" w14:textId="56D32331">
      <w:pPr>
        <w:spacing w:line="300" w:lineRule="auto"/>
        <w:rPr>
          <w:rFonts w:eastAsia="Arial"/>
          <w:b/>
          <w:bCs/>
        </w:rPr>
      </w:pPr>
      <w:r>
        <w:t xml:space="preserve">To determine the applicable SDA amount, select the relevant base amount from </w:t>
      </w:r>
      <w:r>
        <w:rPr>
          <w:rFonts w:eastAsia="Arial" w:cs="Arial"/>
          <w:lang w:eastAsia="en-US"/>
        </w:rPr>
        <w:t>Appendix 1 or Appendix 2</w:t>
      </w:r>
      <w:r>
        <w:t>, and multiply that base amount by the applicable location factor in this Appendix.</w:t>
      </w:r>
    </w:p>
    <w:p w:rsidRPr="004D3C01" w:rsidR="004D3C01" w:rsidP="00F015D6" w:rsidRDefault="004D3C01" w14:paraId="039DFBB3" w14:textId="2991FF8B">
      <w:pPr>
        <w:pStyle w:val="Heading3"/>
        <w:rPr>
          <w:rFonts w:eastAsia="Arial"/>
          <w:lang w:eastAsia="en-US"/>
        </w:rPr>
      </w:pPr>
      <w:bookmarkStart w:name="_Ref527817644" w:id="52"/>
      <w:bookmarkStart w:name="_Toc40450164" w:id="53"/>
      <w:bookmarkStart w:name="_Ref136598465" w:id="54"/>
      <w:bookmarkStart w:name="_Ref136600568" w:id="55"/>
      <w:bookmarkStart w:name="_Toc236059284" w:id="56"/>
      <w:bookmarkStart w:name="_Toc240467445" w:id="57"/>
      <w:r w:rsidRPr="004D3C01">
        <w:rPr>
          <w:rFonts w:eastAsia="Arial"/>
          <w:lang w:eastAsia="en-US"/>
        </w:rPr>
        <w:t xml:space="preserve">Location </w:t>
      </w:r>
      <w:r w:rsidRPr="004D3C01" w:rsidR="004C31B7">
        <w:rPr>
          <w:rFonts w:eastAsia="Arial"/>
          <w:lang w:eastAsia="en-US"/>
        </w:rPr>
        <w:t>factors</w:t>
      </w:r>
      <w:bookmarkEnd w:id="52"/>
      <w:bookmarkEnd w:id="53"/>
      <w:r w:rsidRPr="004D3C01" w:rsidR="004C31B7">
        <w:rPr>
          <w:rFonts w:eastAsia="Arial"/>
          <w:lang w:eastAsia="en-US"/>
        </w:rPr>
        <w:t xml:space="preserve"> for new </w:t>
      </w:r>
      <w:bookmarkEnd w:id="54"/>
      <w:r w:rsidRPr="004D3C01" w:rsidR="004C31B7">
        <w:rPr>
          <w:rFonts w:eastAsia="Arial"/>
          <w:lang w:eastAsia="en-US"/>
        </w:rPr>
        <w:t>builds</w:t>
      </w:r>
      <w:bookmarkEnd w:id="55"/>
      <w:bookmarkEnd w:id="56"/>
      <w:bookmarkEnd w:id="57"/>
    </w:p>
    <w:p w:rsidRPr="005330A2" w:rsidR="004D3C01" w:rsidP="00F110BD" w:rsidRDefault="004D3C01" w14:paraId="5ECDC636" w14:textId="54B40684">
      <w:pPr>
        <w:pStyle w:val="Caption"/>
        <w:rPr>
          <w:rFonts w:eastAsia="Arial" w:cs="Arial"/>
          <w:szCs w:val="22"/>
          <w:lang w:eastAsia="en-US"/>
        </w:rPr>
      </w:pP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35</w:t>
      </w:r>
      <w:r w:rsidRPr="005330A2">
        <w:rPr>
          <w:rFonts w:eastAsia="Arial" w:cs="Arial"/>
          <w:szCs w:val="22"/>
          <w:lang w:eastAsia="en-US"/>
        </w:rPr>
        <w:fldChar w:fldCharType="end"/>
      </w:r>
      <w:r w:rsidRPr="005330A2">
        <w:rPr>
          <w:rFonts w:eastAsia="Arial" w:cs="Arial"/>
          <w:szCs w:val="22"/>
          <w:lang w:eastAsia="en-US"/>
        </w:rPr>
        <w:t xml:space="preserve">: Location </w:t>
      </w:r>
      <w:r w:rsidRPr="005330A2" w:rsidR="004C31B7">
        <w:rPr>
          <w:rFonts w:eastAsia="Arial" w:cs="Arial"/>
          <w:szCs w:val="22"/>
          <w:lang w:eastAsia="en-US"/>
        </w:rPr>
        <w:t>factors for new builds</w:t>
      </w:r>
    </w:p>
    <w:tbl>
      <w:tblPr>
        <w:tblStyle w:val="GridTable43"/>
        <w:tblW w:w="5000" w:type="pct"/>
        <w:tblLayout w:type="fixed"/>
        <w:tblLook w:val="0420" w:firstRow="1" w:lastRow="0" w:firstColumn="0" w:lastColumn="0" w:noHBand="0" w:noVBand="1"/>
        <w:tblCaption w:val="Location Factors for New Builds"/>
        <w:tblDescription w:val="Table describes the weighting factors applied by location to various accommodation types"/>
      </w:tblPr>
      <w:tblGrid>
        <w:gridCol w:w="3283"/>
        <w:gridCol w:w="1026"/>
        <w:gridCol w:w="1026"/>
        <w:gridCol w:w="1025"/>
        <w:gridCol w:w="1025"/>
        <w:gridCol w:w="1025"/>
        <w:gridCol w:w="1025"/>
        <w:gridCol w:w="1025"/>
        <w:gridCol w:w="1025"/>
        <w:gridCol w:w="1025"/>
        <w:gridCol w:w="1025"/>
        <w:gridCol w:w="1025"/>
      </w:tblGrid>
      <w:tr w:rsidRPr="004D3C01" w:rsidR="004D3C01" w:rsidTr="00EF5276" w14:paraId="21712AC6" w14:textId="77777777">
        <w:trPr>
          <w:cnfStyle w:val="100000000000" w:firstRow="1" w:lastRow="0" w:firstColumn="0" w:lastColumn="0" w:oddVBand="0" w:evenVBand="0" w:oddHBand="0" w:evenHBand="0" w:firstRowFirstColumn="0" w:firstRowLastColumn="0" w:lastRowFirstColumn="0" w:lastRowLastColumn="0"/>
          <w:trHeight w:val="540"/>
          <w:tblHeader/>
        </w:trPr>
        <w:tc>
          <w:tcPr>
            <w:tcW w:w="1127" w:type="pct"/>
            <w:noWrap/>
            <w:vAlign w:val="center"/>
          </w:tcPr>
          <w:p w:rsidRPr="004D3C01" w:rsidR="004D3C01" w:rsidP="004D3C01" w:rsidRDefault="004D3C01" w14:paraId="1739EAB3" w14:textId="77777777">
            <w:pPr>
              <w:spacing w:after="0" w:line="240" w:lineRule="auto"/>
              <w:ind w:left="109"/>
              <w:rPr>
                <w:lang w:eastAsia="en-AU"/>
              </w:rPr>
            </w:pPr>
            <w:r w:rsidRPr="004D3C01">
              <w:rPr>
                <w:lang w:eastAsia="en-AU"/>
              </w:rPr>
              <w:t>Location</w:t>
            </w:r>
          </w:p>
        </w:tc>
        <w:tc>
          <w:tcPr>
            <w:tcW w:w="352" w:type="pct"/>
            <w:vAlign w:val="center"/>
          </w:tcPr>
          <w:p w:rsidRPr="004D3C01" w:rsidR="004D3C01" w:rsidP="004D3C01" w:rsidRDefault="004D3C01" w14:paraId="23ED89C7" w14:textId="77777777">
            <w:pPr>
              <w:spacing w:after="0" w:line="240" w:lineRule="auto"/>
              <w:jc w:val="center"/>
              <w:rPr>
                <w:lang w:eastAsia="en-AU"/>
              </w:rPr>
            </w:pPr>
            <w:r w:rsidRPr="004D3C01">
              <w:rPr>
                <w:lang w:eastAsia="en-AU"/>
              </w:rPr>
              <w:t>Apartment</w:t>
            </w:r>
          </w:p>
          <w:p w:rsidRPr="004D3C01" w:rsidR="004D3C01" w:rsidP="004D3C01" w:rsidRDefault="004D3C01" w14:paraId="6ACB6C56" w14:textId="77777777">
            <w:pPr>
              <w:spacing w:after="0" w:line="240" w:lineRule="auto"/>
              <w:jc w:val="center"/>
              <w:rPr>
                <w:lang w:eastAsia="en-AU"/>
              </w:rPr>
            </w:pPr>
            <w:r w:rsidRPr="004D3C01">
              <w:rPr>
                <w:lang w:eastAsia="en-AU"/>
              </w:rPr>
              <w:t>1 bed</w:t>
            </w:r>
          </w:p>
          <w:p w:rsidRPr="004D3C01" w:rsidR="004D3C01" w:rsidP="004D3C01" w:rsidRDefault="004D3C01" w14:paraId="1907FF4E" w14:textId="77777777">
            <w:pPr>
              <w:spacing w:after="0" w:line="240" w:lineRule="auto"/>
              <w:jc w:val="center"/>
              <w:rPr>
                <w:lang w:eastAsia="en-AU"/>
              </w:rPr>
            </w:pPr>
            <w:r w:rsidRPr="004D3C01">
              <w:rPr>
                <w:lang w:eastAsia="en-AU"/>
              </w:rPr>
              <w:t>1 resident</w:t>
            </w:r>
          </w:p>
        </w:tc>
        <w:tc>
          <w:tcPr>
            <w:tcW w:w="352" w:type="pct"/>
            <w:vAlign w:val="center"/>
          </w:tcPr>
          <w:p w:rsidRPr="004D3C01" w:rsidR="004D3C01" w:rsidP="004D3C01" w:rsidRDefault="004D3C01" w14:paraId="62DA01B7" w14:textId="77777777">
            <w:pPr>
              <w:spacing w:after="0" w:line="240" w:lineRule="auto"/>
              <w:jc w:val="center"/>
              <w:rPr>
                <w:lang w:eastAsia="en-AU"/>
              </w:rPr>
            </w:pPr>
            <w:r w:rsidRPr="004D3C01">
              <w:rPr>
                <w:lang w:eastAsia="en-AU"/>
              </w:rPr>
              <w:t>Apartment</w:t>
            </w:r>
          </w:p>
          <w:p w:rsidRPr="004D3C01" w:rsidR="004D3C01" w:rsidP="004D3C01" w:rsidRDefault="004D3C01" w14:paraId="6080B407" w14:textId="77777777">
            <w:pPr>
              <w:spacing w:after="0" w:line="240" w:lineRule="auto"/>
              <w:jc w:val="center"/>
              <w:rPr>
                <w:lang w:eastAsia="en-AU"/>
              </w:rPr>
            </w:pPr>
            <w:r w:rsidRPr="004D3C01">
              <w:rPr>
                <w:lang w:eastAsia="en-AU"/>
              </w:rPr>
              <w:t>2 beds</w:t>
            </w:r>
          </w:p>
          <w:p w:rsidRPr="004D3C01" w:rsidR="004D3C01" w:rsidP="004D3C01" w:rsidRDefault="004D3C01" w14:paraId="4487559F" w14:textId="77777777">
            <w:pPr>
              <w:spacing w:after="0" w:line="240" w:lineRule="auto"/>
              <w:jc w:val="center"/>
              <w:rPr>
                <w:lang w:eastAsia="en-AU"/>
              </w:rPr>
            </w:pPr>
            <w:r w:rsidRPr="004D3C01">
              <w:rPr>
                <w:lang w:eastAsia="en-AU"/>
              </w:rPr>
              <w:t>1 resident</w:t>
            </w:r>
          </w:p>
        </w:tc>
        <w:tc>
          <w:tcPr>
            <w:tcW w:w="352" w:type="pct"/>
            <w:vAlign w:val="center"/>
          </w:tcPr>
          <w:p w:rsidRPr="004D3C01" w:rsidR="004D3C01" w:rsidP="004D3C01" w:rsidRDefault="004D3C01" w14:paraId="16EC8FE1" w14:textId="77777777">
            <w:pPr>
              <w:spacing w:after="0" w:line="240" w:lineRule="auto"/>
              <w:jc w:val="center"/>
              <w:rPr>
                <w:lang w:eastAsia="en-AU"/>
              </w:rPr>
            </w:pPr>
            <w:r w:rsidRPr="004D3C01">
              <w:rPr>
                <w:lang w:eastAsia="en-AU"/>
              </w:rPr>
              <w:t>Apartment</w:t>
            </w:r>
          </w:p>
          <w:p w:rsidRPr="004D3C01" w:rsidR="004D3C01" w:rsidP="004D3C01" w:rsidRDefault="004D3C01" w14:paraId="0C58596C" w14:textId="77777777">
            <w:pPr>
              <w:spacing w:after="0" w:line="240" w:lineRule="auto"/>
              <w:jc w:val="center"/>
              <w:rPr>
                <w:lang w:eastAsia="en-AU"/>
              </w:rPr>
            </w:pPr>
            <w:r w:rsidRPr="004D3C01">
              <w:rPr>
                <w:lang w:eastAsia="en-AU"/>
              </w:rPr>
              <w:t>2 beds</w:t>
            </w:r>
          </w:p>
          <w:p w:rsidRPr="004D3C01" w:rsidR="004D3C01" w:rsidP="004D3C01" w:rsidRDefault="004D3C01" w14:paraId="346B3DEE" w14:textId="77777777">
            <w:pPr>
              <w:spacing w:after="0" w:line="240" w:lineRule="auto"/>
              <w:jc w:val="center"/>
              <w:rPr>
                <w:lang w:eastAsia="en-AU"/>
              </w:rPr>
            </w:pPr>
            <w:r w:rsidRPr="004D3C01">
              <w:rPr>
                <w:lang w:eastAsia="en-AU"/>
              </w:rPr>
              <w:t>2 residents</w:t>
            </w:r>
          </w:p>
        </w:tc>
        <w:tc>
          <w:tcPr>
            <w:tcW w:w="352" w:type="pct"/>
            <w:vAlign w:val="center"/>
          </w:tcPr>
          <w:p w:rsidRPr="004D3C01" w:rsidR="004D3C01" w:rsidP="004D3C01" w:rsidRDefault="004D3C01" w14:paraId="1133A80F" w14:textId="77777777">
            <w:pPr>
              <w:spacing w:after="0" w:line="240" w:lineRule="auto"/>
              <w:jc w:val="center"/>
              <w:rPr>
                <w:lang w:eastAsia="en-AU"/>
              </w:rPr>
            </w:pPr>
            <w:r w:rsidRPr="004D3C01">
              <w:rPr>
                <w:lang w:eastAsia="en-AU"/>
              </w:rPr>
              <w:t>Apartment</w:t>
            </w:r>
          </w:p>
          <w:p w:rsidRPr="004D3C01" w:rsidR="004D3C01" w:rsidP="004D3C01" w:rsidRDefault="004D3C01" w14:paraId="05C2FDB4" w14:textId="77777777">
            <w:pPr>
              <w:spacing w:after="0" w:line="240" w:lineRule="auto"/>
              <w:jc w:val="center"/>
              <w:rPr>
                <w:lang w:eastAsia="en-AU"/>
              </w:rPr>
            </w:pPr>
            <w:r w:rsidRPr="004D3C01">
              <w:rPr>
                <w:lang w:eastAsia="en-AU"/>
              </w:rPr>
              <w:t>3 beds</w:t>
            </w:r>
          </w:p>
          <w:p w:rsidRPr="004D3C01" w:rsidR="004D3C01" w:rsidP="004D3C01" w:rsidRDefault="004D3C01" w14:paraId="248B82FD" w14:textId="77777777">
            <w:pPr>
              <w:spacing w:after="0" w:line="240" w:lineRule="auto"/>
              <w:jc w:val="center"/>
              <w:rPr>
                <w:lang w:eastAsia="en-AU"/>
              </w:rPr>
            </w:pPr>
            <w:r w:rsidRPr="004D3C01">
              <w:rPr>
                <w:lang w:eastAsia="en-AU"/>
              </w:rPr>
              <w:t>2 residents</w:t>
            </w:r>
          </w:p>
        </w:tc>
        <w:tc>
          <w:tcPr>
            <w:tcW w:w="352" w:type="pct"/>
            <w:vAlign w:val="center"/>
          </w:tcPr>
          <w:p w:rsidRPr="004D3C01" w:rsidR="004D3C01" w:rsidP="004D3C01" w:rsidRDefault="004D3C01" w14:paraId="172CD7EA" w14:textId="77777777">
            <w:pPr>
              <w:spacing w:after="0" w:line="240" w:lineRule="auto"/>
              <w:jc w:val="center"/>
              <w:rPr>
                <w:lang w:eastAsia="en-AU"/>
              </w:rPr>
            </w:pPr>
            <w:r w:rsidRPr="004D3C01">
              <w:rPr>
                <w:lang w:eastAsia="en-AU"/>
              </w:rPr>
              <w:t>Villa Duplex</w:t>
            </w:r>
          </w:p>
          <w:p w:rsidRPr="004D3C01" w:rsidR="004D3C01" w:rsidP="004D3C01" w:rsidRDefault="004D3C01" w14:paraId="2E63E1BC" w14:textId="77777777">
            <w:pPr>
              <w:spacing w:after="0" w:line="240" w:lineRule="auto"/>
              <w:jc w:val="center"/>
              <w:rPr>
                <w:lang w:eastAsia="en-AU"/>
              </w:rPr>
            </w:pPr>
            <w:r w:rsidRPr="004D3C01">
              <w:rPr>
                <w:lang w:eastAsia="en-AU"/>
              </w:rPr>
              <w:t>Townhouse</w:t>
            </w:r>
          </w:p>
          <w:p w:rsidRPr="004D3C01" w:rsidR="004D3C01" w:rsidP="004D3C01" w:rsidRDefault="004D3C01" w14:paraId="48D7A5D7" w14:textId="77777777">
            <w:pPr>
              <w:spacing w:after="0" w:line="240" w:lineRule="auto"/>
              <w:jc w:val="center"/>
              <w:rPr>
                <w:lang w:eastAsia="en-AU"/>
              </w:rPr>
            </w:pPr>
            <w:r w:rsidRPr="004D3C01">
              <w:rPr>
                <w:lang w:eastAsia="en-AU"/>
              </w:rPr>
              <w:t>1 resident</w:t>
            </w:r>
          </w:p>
        </w:tc>
        <w:tc>
          <w:tcPr>
            <w:tcW w:w="352" w:type="pct"/>
            <w:vAlign w:val="center"/>
          </w:tcPr>
          <w:p w:rsidRPr="004D3C01" w:rsidR="004D3C01" w:rsidP="004D3C01" w:rsidRDefault="004D3C01" w14:paraId="1401F9F5" w14:textId="77777777">
            <w:pPr>
              <w:spacing w:after="0" w:line="240" w:lineRule="auto"/>
              <w:jc w:val="center"/>
              <w:rPr>
                <w:lang w:eastAsia="en-AU"/>
              </w:rPr>
            </w:pPr>
            <w:r w:rsidRPr="004D3C01">
              <w:rPr>
                <w:lang w:eastAsia="en-AU"/>
              </w:rPr>
              <w:t>Villa Duplex</w:t>
            </w:r>
          </w:p>
          <w:p w:rsidRPr="004D3C01" w:rsidR="004D3C01" w:rsidP="004D3C01" w:rsidRDefault="004D3C01" w14:paraId="2ADEDF1B" w14:textId="77777777">
            <w:pPr>
              <w:spacing w:after="0" w:line="240" w:lineRule="auto"/>
              <w:jc w:val="center"/>
              <w:rPr>
                <w:lang w:eastAsia="en-AU"/>
              </w:rPr>
            </w:pPr>
            <w:r w:rsidRPr="004D3C01">
              <w:rPr>
                <w:lang w:eastAsia="en-AU"/>
              </w:rPr>
              <w:t>Townhouse</w:t>
            </w:r>
          </w:p>
          <w:p w:rsidRPr="004D3C01" w:rsidR="004D3C01" w:rsidP="004D3C01" w:rsidRDefault="004D3C01" w14:paraId="4321E401" w14:textId="77777777">
            <w:pPr>
              <w:spacing w:after="0" w:line="240" w:lineRule="auto"/>
              <w:jc w:val="center"/>
              <w:rPr>
                <w:lang w:eastAsia="en-AU"/>
              </w:rPr>
            </w:pPr>
            <w:r w:rsidRPr="004D3C01">
              <w:rPr>
                <w:lang w:eastAsia="en-AU"/>
              </w:rPr>
              <w:t>2 residents</w:t>
            </w:r>
          </w:p>
        </w:tc>
        <w:tc>
          <w:tcPr>
            <w:tcW w:w="352" w:type="pct"/>
            <w:vAlign w:val="center"/>
          </w:tcPr>
          <w:p w:rsidRPr="004D3C01" w:rsidR="004D3C01" w:rsidP="004D3C01" w:rsidRDefault="004D3C01" w14:paraId="0634C200" w14:textId="77777777">
            <w:pPr>
              <w:spacing w:after="0" w:line="240" w:lineRule="auto"/>
              <w:jc w:val="center"/>
              <w:rPr>
                <w:lang w:eastAsia="en-AU"/>
              </w:rPr>
            </w:pPr>
            <w:r w:rsidRPr="004D3C01">
              <w:rPr>
                <w:lang w:eastAsia="en-AU"/>
              </w:rPr>
              <w:t>Villa Duplex</w:t>
            </w:r>
          </w:p>
          <w:p w:rsidRPr="004D3C01" w:rsidR="004D3C01" w:rsidP="004D3C01" w:rsidRDefault="004D3C01" w14:paraId="31031FFD" w14:textId="77777777">
            <w:pPr>
              <w:spacing w:after="0" w:line="240" w:lineRule="auto"/>
              <w:jc w:val="center"/>
              <w:rPr>
                <w:lang w:eastAsia="en-AU"/>
              </w:rPr>
            </w:pPr>
            <w:r w:rsidRPr="004D3C01">
              <w:rPr>
                <w:lang w:eastAsia="en-AU"/>
              </w:rPr>
              <w:t>Townhouse</w:t>
            </w:r>
          </w:p>
          <w:p w:rsidRPr="004D3C01" w:rsidR="004D3C01" w:rsidP="004D3C01" w:rsidRDefault="004D3C01" w14:paraId="5FEF0A45" w14:textId="77777777">
            <w:pPr>
              <w:spacing w:after="0" w:line="240" w:lineRule="auto"/>
              <w:jc w:val="center"/>
              <w:rPr>
                <w:lang w:eastAsia="en-AU"/>
              </w:rPr>
            </w:pPr>
            <w:r w:rsidRPr="004D3C01">
              <w:rPr>
                <w:lang w:eastAsia="en-AU"/>
              </w:rPr>
              <w:t>3 residents</w:t>
            </w:r>
          </w:p>
        </w:tc>
        <w:tc>
          <w:tcPr>
            <w:tcW w:w="352" w:type="pct"/>
            <w:vAlign w:val="center"/>
          </w:tcPr>
          <w:p w:rsidRPr="004D3C01" w:rsidR="004D3C01" w:rsidP="004D3C01" w:rsidRDefault="004D3C01" w14:paraId="7069DF57" w14:textId="77777777">
            <w:pPr>
              <w:spacing w:after="0" w:line="240" w:lineRule="auto"/>
              <w:jc w:val="center"/>
              <w:rPr>
                <w:lang w:eastAsia="en-AU"/>
              </w:rPr>
            </w:pPr>
            <w:r w:rsidRPr="004D3C01">
              <w:rPr>
                <w:lang w:eastAsia="en-AU"/>
              </w:rPr>
              <w:t>House</w:t>
            </w:r>
          </w:p>
          <w:p w:rsidRPr="004D3C01" w:rsidR="004D3C01" w:rsidP="004D3C01" w:rsidRDefault="004D3C01" w14:paraId="28AA0A7D" w14:textId="77777777">
            <w:pPr>
              <w:spacing w:after="0" w:line="240" w:lineRule="auto"/>
              <w:jc w:val="center"/>
              <w:rPr>
                <w:lang w:eastAsia="en-AU"/>
              </w:rPr>
            </w:pPr>
            <w:r w:rsidRPr="004D3C01">
              <w:rPr>
                <w:lang w:eastAsia="en-AU"/>
              </w:rPr>
              <w:t>2 residents</w:t>
            </w:r>
          </w:p>
        </w:tc>
        <w:tc>
          <w:tcPr>
            <w:tcW w:w="352" w:type="pct"/>
            <w:vAlign w:val="center"/>
          </w:tcPr>
          <w:p w:rsidRPr="004D3C01" w:rsidR="004D3C01" w:rsidP="004D3C01" w:rsidRDefault="004D3C01" w14:paraId="1E6116E2" w14:textId="77777777">
            <w:pPr>
              <w:spacing w:after="0" w:line="240" w:lineRule="auto"/>
              <w:jc w:val="center"/>
              <w:rPr>
                <w:lang w:eastAsia="en-AU"/>
              </w:rPr>
            </w:pPr>
            <w:r w:rsidRPr="004D3C01">
              <w:rPr>
                <w:lang w:eastAsia="en-AU"/>
              </w:rPr>
              <w:t>House</w:t>
            </w:r>
          </w:p>
          <w:p w:rsidRPr="004D3C01" w:rsidR="004D3C01" w:rsidP="004D3C01" w:rsidRDefault="004D3C01" w14:paraId="0DB79BCB" w14:textId="77777777">
            <w:pPr>
              <w:spacing w:after="0" w:line="240" w:lineRule="auto"/>
              <w:jc w:val="center"/>
              <w:rPr>
                <w:lang w:eastAsia="en-AU"/>
              </w:rPr>
            </w:pPr>
            <w:r w:rsidRPr="004D3C01">
              <w:rPr>
                <w:lang w:eastAsia="en-AU"/>
              </w:rPr>
              <w:t>3 residents</w:t>
            </w:r>
          </w:p>
        </w:tc>
        <w:tc>
          <w:tcPr>
            <w:tcW w:w="352" w:type="pct"/>
            <w:vAlign w:val="center"/>
          </w:tcPr>
          <w:p w:rsidRPr="004D3C01" w:rsidR="004D3C01" w:rsidP="004D3C01" w:rsidRDefault="004D3C01" w14:paraId="57E07D5B" w14:textId="77777777">
            <w:pPr>
              <w:spacing w:after="0" w:line="240" w:lineRule="auto"/>
              <w:jc w:val="center"/>
              <w:rPr>
                <w:lang w:eastAsia="en-AU"/>
              </w:rPr>
            </w:pPr>
            <w:r w:rsidRPr="004D3C01">
              <w:rPr>
                <w:lang w:eastAsia="en-AU"/>
              </w:rPr>
              <w:t>Group Home</w:t>
            </w:r>
          </w:p>
          <w:p w:rsidRPr="004D3C01" w:rsidR="004D3C01" w:rsidP="004D3C01" w:rsidRDefault="004D3C01" w14:paraId="5A35F841" w14:textId="77777777">
            <w:pPr>
              <w:spacing w:after="0" w:line="240" w:lineRule="auto"/>
              <w:jc w:val="center"/>
              <w:rPr>
                <w:lang w:eastAsia="en-AU"/>
              </w:rPr>
            </w:pPr>
            <w:r w:rsidRPr="004D3C01">
              <w:rPr>
                <w:lang w:eastAsia="en-AU"/>
              </w:rPr>
              <w:t>4 residents</w:t>
            </w:r>
          </w:p>
        </w:tc>
        <w:tc>
          <w:tcPr>
            <w:tcW w:w="352" w:type="pct"/>
            <w:vAlign w:val="center"/>
          </w:tcPr>
          <w:p w:rsidRPr="004D3C01" w:rsidR="004D3C01" w:rsidP="004D3C01" w:rsidRDefault="004D3C01" w14:paraId="6381BA8A" w14:textId="77777777">
            <w:pPr>
              <w:spacing w:after="0" w:line="240" w:lineRule="auto"/>
              <w:jc w:val="center"/>
              <w:rPr>
                <w:lang w:eastAsia="en-AU"/>
              </w:rPr>
            </w:pPr>
            <w:r w:rsidRPr="004D3C01">
              <w:rPr>
                <w:lang w:eastAsia="en-AU"/>
              </w:rPr>
              <w:t>Group Home</w:t>
            </w:r>
          </w:p>
          <w:p w:rsidRPr="004D3C01" w:rsidR="004D3C01" w:rsidP="004D3C01" w:rsidRDefault="004D3C01" w14:paraId="02DE33AD" w14:textId="77777777">
            <w:pPr>
              <w:spacing w:after="0" w:line="240" w:lineRule="auto"/>
              <w:jc w:val="center"/>
              <w:rPr>
                <w:lang w:eastAsia="en-AU"/>
              </w:rPr>
            </w:pPr>
            <w:r w:rsidRPr="004D3C01">
              <w:rPr>
                <w:lang w:eastAsia="en-AU"/>
              </w:rPr>
              <w:t>5 residents</w:t>
            </w:r>
          </w:p>
        </w:tc>
      </w:tr>
      <w:tr w:rsidRPr="004D3C01" w:rsidR="004D3C01" w:rsidTr="00EF5276" w14:paraId="23C4679A"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0D82A6E2" w14:textId="77777777">
            <w:pPr>
              <w:spacing w:after="0" w:line="240" w:lineRule="auto"/>
              <w:rPr>
                <w:rFonts w:eastAsia="Arial"/>
                <w:color w:val="000000"/>
                <w:lang w:eastAsia="en-US"/>
              </w:rPr>
            </w:pPr>
            <w:r w:rsidRPr="004D3C01">
              <w:rPr>
                <w:rFonts w:eastAsia="Arial"/>
                <w:color w:val="000000"/>
                <w:lang w:eastAsia="en-US"/>
              </w:rPr>
              <w:t>Median capital city</w:t>
            </w:r>
          </w:p>
        </w:tc>
        <w:tc>
          <w:tcPr>
            <w:tcW w:w="352" w:type="pct"/>
            <w:noWrap/>
          </w:tcPr>
          <w:p w:rsidRPr="004D3C01" w:rsidR="004D3C01" w:rsidP="004D3C01" w:rsidRDefault="004D3C01" w14:paraId="6848D203"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4CADB9D8"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3FBF7DDE"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304C84CB"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028F1CBE"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474E52F4"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22D141BF"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50D40478"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70BC3F64"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00D8CA54"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17D6BAAE" w14:textId="77777777">
            <w:pPr>
              <w:spacing w:after="0" w:line="240" w:lineRule="auto"/>
              <w:jc w:val="center"/>
              <w:rPr>
                <w:rFonts w:eastAsia="Arial"/>
                <w:color w:val="000000"/>
                <w:lang w:eastAsia="en-US"/>
              </w:rPr>
            </w:pPr>
            <w:r w:rsidRPr="004D3C01">
              <w:rPr>
                <w:rFonts w:eastAsia="Arial"/>
                <w:szCs w:val="22"/>
                <w:lang w:eastAsia="en-US"/>
              </w:rPr>
              <w:t>1.00</w:t>
            </w:r>
          </w:p>
        </w:tc>
      </w:tr>
      <w:tr w:rsidRPr="004D3C01" w:rsidR="004D3C01" w:rsidTr="00EF5276" w14:paraId="61D3FEC8" w14:textId="77777777">
        <w:trPr>
          <w:trHeight w:val="240"/>
        </w:trPr>
        <w:tc>
          <w:tcPr>
            <w:tcW w:w="1127" w:type="pct"/>
            <w:noWrap/>
            <w:vAlign w:val="center"/>
          </w:tcPr>
          <w:p w:rsidRPr="004D3C01" w:rsidR="004D3C01" w:rsidP="004D3C01" w:rsidRDefault="004D3C01" w14:paraId="40C73B60" w14:textId="77777777">
            <w:pPr>
              <w:spacing w:after="0" w:line="240" w:lineRule="auto"/>
              <w:rPr>
                <w:rFonts w:eastAsia="Arial"/>
                <w:color w:val="000000"/>
                <w:lang w:eastAsia="en-US"/>
              </w:rPr>
            </w:pPr>
            <w:r w:rsidRPr="004D3C01">
              <w:rPr>
                <w:rFonts w:eastAsia="Arial"/>
                <w:color w:val="000000"/>
                <w:lang w:eastAsia="en-US"/>
              </w:rPr>
              <w:t>ACT - Australian Capital Territory</w:t>
            </w:r>
          </w:p>
        </w:tc>
        <w:tc>
          <w:tcPr>
            <w:tcW w:w="352" w:type="pct"/>
            <w:noWrap/>
          </w:tcPr>
          <w:p w:rsidRPr="004D3C01" w:rsidR="004D3C01" w:rsidP="004D3C01" w:rsidRDefault="004D3C01" w14:paraId="363DAB74"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76E74D91"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tcPr>
          <w:p w:rsidRPr="004D3C01" w:rsidR="004D3C01" w:rsidP="004D3C01" w:rsidRDefault="004D3C01" w14:paraId="22979802"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tcPr>
          <w:p w:rsidRPr="004D3C01" w:rsidR="004D3C01" w:rsidP="004D3C01" w:rsidRDefault="004D3C01" w14:paraId="2CAF4099"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5A4DE614"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79806574" w14:textId="77777777">
            <w:pPr>
              <w:spacing w:after="0" w:line="240" w:lineRule="auto"/>
              <w:jc w:val="center"/>
              <w:rPr>
                <w:rFonts w:eastAsia="Arial"/>
                <w:color w:val="000000"/>
                <w:lang w:eastAsia="en-US"/>
              </w:rPr>
            </w:pPr>
            <w:r w:rsidRPr="004D3C01">
              <w:rPr>
                <w:rFonts w:eastAsia="Arial"/>
                <w:szCs w:val="22"/>
                <w:lang w:eastAsia="en-US"/>
              </w:rPr>
              <w:t>0.95</w:t>
            </w:r>
          </w:p>
        </w:tc>
        <w:tc>
          <w:tcPr>
            <w:tcW w:w="352" w:type="pct"/>
            <w:noWrap/>
          </w:tcPr>
          <w:p w:rsidRPr="004D3C01" w:rsidR="004D3C01" w:rsidP="004D3C01" w:rsidRDefault="004D3C01" w14:paraId="4DC10B53"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tcPr>
          <w:p w:rsidRPr="004D3C01" w:rsidR="004D3C01" w:rsidP="004D3C01" w:rsidRDefault="004D3C01" w14:paraId="01DC567C"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noWrap/>
          </w:tcPr>
          <w:p w:rsidRPr="004D3C01" w:rsidR="004D3C01" w:rsidP="004D3C01" w:rsidRDefault="004D3C01" w14:paraId="7CEE72AA"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noWrap/>
          </w:tcPr>
          <w:p w:rsidRPr="004D3C01" w:rsidR="004D3C01" w:rsidP="004D3C01" w:rsidRDefault="004D3C01" w14:paraId="62B1D6A0"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noWrap/>
          </w:tcPr>
          <w:p w:rsidRPr="004D3C01" w:rsidR="004D3C01" w:rsidP="004D3C01" w:rsidRDefault="004D3C01" w14:paraId="5B839410" w14:textId="77777777">
            <w:pPr>
              <w:spacing w:after="0" w:line="240" w:lineRule="auto"/>
              <w:jc w:val="center"/>
              <w:rPr>
                <w:rFonts w:eastAsia="Arial"/>
                <w:color w:val="000000"/>
                <w:lang w:eastAsia="en-US"/>
              </w:rPr>
            </w:pPr>
            <w:r w:rsidRPr="004D3C01">
              <w:rPr>
                <w:rFonts w:eastAsia="Arial"/>
                <w:szCs w:val="22"/>
                <w:lang w:eastAsia="en-US"/>
              </w:rPr>
              <w:t>0.94</w:t>
            </w:r>
          </w:p>
        </w:tc>
      </w:tr>
      <w:tr w:rsidRPr="004D3C01" w:rsidR="004D3C01" w:rsidTr="00EF5276" w14:paraId="3E97A9FA"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1CE217C0" w14:textId="77777777">
            <w:pPr>
              <w:spacing w:after="0" w:line="240" w:lineRule="auto"/>
              <w:rPr>
                <w:rFonts w:eastAsia="Arial"/>
                <w:color w:val="000000"/>
                <w:lang w:eastAsia="en-US"/>
              </w:rPr>
            </w:pPr>
            <w:r w:rsidRPr="004D3C01">
              <w:rPr>
                <w:rFonts w:eastAsia="Arial"/>
                <w:color w:val="000000"/>
                <w:lang w:eastAsia="en-US"/>
              </w:rPr>
              <w:t>NSW - Capital Region</w:t>
            </w:r>
          </w:p>
        </w:tc>
        <w:tc>
          <w:tcPr>
            <w:tcW w:w="352" w:type="pct"/>
            <w:noWrap/>
          </w:tcPr>
          <w:p w:rsidRPr="004D3C01" w:rsidR="004D3C01" w:rsidP="004D3C01" w:rsidRDefault="004D3C01" w14:paraId="28B5D31B"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noWrap/>
          </w:tcPr>
          <w:p w:rsidRPr="004D3C01" w:rsidR="004D3C01" w:rsidP="004D3C01" w:rsidRDefault="004D3C01" w14:paraId="627068AE"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tcPr>
          <w:p w:rsidRPr="004D3C01" w:rsidR="004D3C01" w:rsidP="004D3C01" w:rsidRDefault="004D3C01" w14:paraId="0D6CCC0E"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tcPr>
          <w:p w:rsidRPr="004D3C01" w:rsidR="004D3C01" w:rsidP="004D3C01" w:rsidRDefault="004D3C01" w14:paraId="21DCFDB2"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noWrap/>
          </w:tcPr>
          <w:p w:rsidRPr="004D3C01" w:rsidR="004D3C01" w:rsidP="004D3C01" w:rsidRDefault="004D3C01" w14:paraId="35FD4984"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50FA1B1A"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noWrap/>
          </w:tcPr>
          <w:p w:rsidRPr="004D3C01" w:rsidR="004D3C01" w:rsidP="004D3C01" w:rsidRDefault="004D3C01" w14:paraId="25EE9F98"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tcPr>
          <w:p w:rsidRPr="004D3C01" w:rsidR="004D3C01" w:rsidP="004D3C01" w:rsidRDefault="004D3C01" w14:paraId="4E6D5A51" w14:textId="77777777">
            <w:pPr>
              <w:spacing w:after="0" w:line="240" w:lineRule="auto"/>
              <w:jc w:val="center"/>
              <w:rPr>
                <w:rFonts w:eastAsia="Arial"/>
                <w:color w:val="000000"/>
                <w:lang w:eastAsia="en-US"/>
              </w:rPr>
            </w:pPr>
            <w:r w:rsidRPr="004D3C01">
              <w:rPr>
                <w:rFonts w:eastAsia="Arial"/>
                <w:szCs w:val="22"/>
                <w:lang w:eastAsia="en-US"/>
              </w:rPr>
              <w:t>0.91</w:t>
            </w:r>
          </w:p>
        </w:tc>
        <w:tc>
          <w:tcPr>
            <w:tcW w:w="352" w:type="pct"/>
            <w:noWrap/>
          </w:tcPr>
          <w:p w:rsidRPr="004D3C01" w:rsidR="004D3C01" w:rsidP="004D3C01" w:rsidRDefault="004D3C01" w14:paraId="542EB5EF" w14:textId="77777777">
            <w:pPr>
              <w:spacing w:after="0" w:line="240" w:lineRule="auto"/>
              <w:jc w:val="center"/>
              <w:rPr>
                <w:rFonts w:eastAsia="Arial"/>
                <w:color w:val="000000"/>
                <w:lang w:eastAsia="en-US"/>
              </w:rPr>
            </w:pPr>
            <w:r w:rsidRPr="004D3C01">
              <w:rPr>
                <w:rFonts w:eastAsia="Arial"/>
                <w:szCs w:val="22"/>
                <w:lang w:eastAsia="en-US"/>
              </w:rPr>
              <w:t>0.91</w:t>
            </w:r>
          </w:p>
        </w:tc>
        <w:tc>
          <w:tcPr>
            <w:tcW w:w="352" w:type="pct"/>
            <w:noWrap/>
          </w:tcPr>
          <w:p w:rsidRPr="004D3C01" w:rsidR="004D3C01" w:rsidP="004D3C01" w:rsidRDefault="004D3C01" w14:paraId="1F0669DE" w14:textId="77777777">
            <w:pPr>
              <w:spacing w:after="0" w:line="240" w:lineRule="auto"/>
              <w:jc w:val="center"/>
              <w:rPr>
                <w:rFonts w:eastAsia="Arial"/>
                <w:color w:val="000000"/>
                <w:lang w:eastAsia="en-US"/>
              </w:rPr>
            </w:pPr>
            <w:r w:rsidRPr="004D3C01">
              <w:rPr>
                <w:rFonts w:eastAsia="Arial"/>
                <w:szCs w:val="22"/>
                <w:lang w:eastAsia="en-US"/>
              </w:rPr>
              <w:t>0.91</w:t>
            </w:r>
          </w:p>
        </w:tc>
        <w:tc>
          <w:tcPr>
            <w:tcW w:w="352" w:type="pct"/>
            <w:noWrap/>
          </w:tcPr>
          <w:p w:rsidRPr="004D3C01" w:rsidR="004D3C01" w:rsidP="004D3C01" w:rsidRDefault="004D3C01" w14:paraId="54182D88" w14:textId="77777777">
            <w:pPr>
              <w:spacing w:after="0" w:line="240" w:lineRule="auto"/>
              <w:jc w:val="center"/>
              <w:rPr>
                <w:rFonts w:eastAsia="Arial"/>
                <w:color w:val="000000"/>
                <w:lang w:eastAsia="en-US"/>
              </w:rPr>
            </w:pPr>
            <w:r w:rsidRPr="004D3C01">
              <w:rPr>
                <w:rFonts w:eastAsia="Arial"/>
                <w:szCs w:val="22"/>
                <w:lang w:eastAsia="en-US"/>
              </w:rPr>
              <w:t>0.91</w:t>
            </w:r>
          </w:p>
        </w:tc>
      </w:tr>
      <w:tr w:rsidRPr="004D3C01" w:rsidR="004D3C01" w:rsidTr="00EF5276" w14:paraId="3B4AC212" w14:textId="77777777">
        <w:trPr>
          <w:trHeight w:val="240"/>
        </w:trPr>
        <w:tc>
          <w:tcPr>
            <w:tcW w:w="1127" w:type="pct"/>
            <w:noWrap/>
            <w:vAlign w:val="center"/>
          </w:tcPr>
          <w:p w:rsidRPr="004D3C01" w:rsidR="004D3C01" w:rsidP="004D3C01" w:rsidRDefault="004D3C01" w14:paraId="5B60A10D" w14:textId="77777777">
            <w:pPr>
              <w:spacing w:after="0" w:line="240" w:lineRule="auto"/>
              <w:rPr>
                <w:rFonts w:eastAsia="Arial"/>
                <w:color w:val="000000"/>
                <w:lang w:eastAsia="en-US"/>
              </w:rPr>
            </w:pPr>
            <w:r w:rsidRPr="004D3C01">
              <w:rPr>
                <w:rFonts w:eastAsia="Arial"/>
                <w:color w:val="000000"/>
                <w:lang w:eastAsia="en-US"/>
              </w:rPr>
              <w:t>NSW - Central Coast</w:t>
            </w:r>
          </w:p>
        </w:tc>
        <w:tc>
          <w:tcPr>
            <w:tcW w:w="352" w:type="pct"/>
            <w:noWrap/>
          </w:tcPr>
          <w:p w:rsidRPr="004D3C01" w:rsidR="004D3C01" w:rsidP="004D3C01" w:rsidRDefault="004D3C01" w14:paraId="250F69A2"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noWrap/>
          </w:tcPr>
          <w:p w:rsidRPr="004D3C01" w:rsidR="004D3C01" w:rsidP="004D3C01" w:rsidRDefault="004D3C01" w14:paraId="5B5433A2"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tcPr>
          <w:p w:rsidRPr="004D3C01" w:rsidR="004D3C01" w:rsidP="004D3C01" w:rsidRDefault="004D3C01" w14:paraId="484DA824"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tcPr>
          <w:p w:rsidRPr="004D3C01" w:rsidR="004D3C01" w:rsidP="004D3C01" w:rsidRDefault="004D3C01" w14:paraId="66384232"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noWrap/>
          </w:tcPr>
          <w:p w:rsidRPr="004D3C01" w:rsidR="004D3C01" w:rsidP="004D3C01" w:rsidRDefault="004D3C01" w14:paraId="17505F31"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0160AB47"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7497796A"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7219C14E"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6119C4FF"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34A747A0"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10738890" w14:textId="77777777">
            <w:pPr>
              <w:spacing w:after="0" w:line="240" w:lineRule="auto"/>
              <w:jc w:val="center"/>
              <w:rPr>
                <w:rFonts w:eastAsia="Arial"/>
                <w:color w:val="000000"/>
                <w:lang w:eastAsia="en-US"/>
              </w:rPr>
            </w:pPr>
            <w:r w:rsidRPr="004D3C01">
              <w:rPr>
                <w:rFonts w:eastAsia="Arial"/>
                <w:szCs w:val="22"/>
                <w:lang w:eastAsia="en-US"/>
              </w:rPr>
              <w:t>1.00</w:t>
            </w:r>
          </w:p>
        </w:tc>
      </w:tr>
      <w:tr w:rsidRPr="004D3C01" w:rsidR="004D3C01" w:rsidTr="00EF5276" w14:paraId="2924C0C2"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3E040A80" w14:textId="77777777">
            <w:pPr>
              <w:spacing w:after="0" w:line="240" w:lineRule="auto"/>
              <w:rPr>
                <w:rFonts w:eastAsia="Arial"/>
                <w:color w:val="000000"/>
                <w:lang w:eastAsia="en-US"/>
              </w:rPr>
            </w:pPr>
            <w:r w:rsidRPr="004D3C01">
              <w:rPr>
                <w:rFonts w:eastAsia="Arial"/>
                <w:color w:val="000000"/>
                <w:lang w:eastAsia="en-US"/>
              </w:rPr>
              <w:t>NSW - Central West</w:t>
            </w:r>
          </w:p>
        </w:tc>
        <w:tc>
          <w:tcPr>
            <w:tcW w:w="352" w:type="pct"/>
            <w:noWrap/>
          </w:tcPr>
          <w:p w:rsidRPr="004D3C01" w:rsidR="004D3C01" w:rsidP="004D3C01" w:rsidRDefault="004D3C01" w14:paraId="3C13A1CC" w14:textId="77777777">
            <w:pPr>
              <w:spacing w:after="0" w:line="240" w:lineRule="auto"/>
              <w:jc w:val="center"/>
              <w:rPr>
                <w:rFonts w:eastAsia="Arial"/>
                <w:color w:val="000000"/>
                <w:lang w:eastAsia="en-US"/>
              </w:rPr>
            </w:pPr>
            <w:r w:rsidRPr="004D3C01">
              <w:rPr>
                <w:rFonts w:eastAsia="Arial"/>
                <w:szCs w:val="22"/>
                <w:lang w:eastAsia="en-US"/>
              </w:rPr>
              <w:t>1.12</w:t>
            </w:r>
          </w:p>
        </w:tc>
        <w:tc>
          <w:tcPr>
            <w:tcW w:w="352" w:type="pct"/>
            <w:noWrap/>
          </w:tcPr>
          <w:p w:rsidRPr="004D3C01" w:rsidR="004D3C01" w:rsidP="004D3C01" w:rsidRDefault="004D3C01" w14:paraId="5832EC05" w14:textId="77777777">
            <w:pPr>
              <w:spacing w:after="0" w:line="240" w:lineRule="auto"/>
              <w:jc w:val="center"/>
              <w:rPr>
                <w:rFonts w:eastAsia="Arial"/>
                <w:color w:val="000000"/>
                <w:lang w:eastAsia="en-US"/>
              </w:rPr>
            </w:pPr>
            <w:r w:rsidRPr="004D3C01">
              <w:rPr>
                <w:rFonts w:eastAsia="Arial"/>
                <w:szCs w:val="22"/>
                <w:lang w:eastAsia="en-US"/>
              </w:rPr>
              <w:t>1.11</w:t>
            </w:r>
          </w:p>
        </w:tc>
        <w:tc>
          <w:tcPr>
            <w:tcW w:w="352" w:type="pct"/>
          </w:tcPr>
          <w:p w:rsidRPr="004D3C01" w:rsidR="004D3C01" w:rsidP="004D3C01" w:rsidRDefault="004D3C01" w14:paraId="34955EA6" w14:textId="77777777">
            <w:pPr>
              <w:spacing w:after="0" w:line="240" w:lineRule="auto"/>
              <w:jc w:val="center"/>
              <w:rPr>
                <w:rFonts w:eastAsia="Arial"/>
                <w:color w:val="000000"/>
                <w:lang w:eastAsia="en-US"/>
              </w:rPr>
            </w:pPr>
            <w:r w:rsidRPr="004D3C01">
              <w:rPr>
                <w:rFonts w:eastAsia="Arial"/>
                <w:szCs w:val="22"/>
                <w:lang w:eastAsia="en-US"/>
              </w:rPr>
              <w:t>1.13</w:t>
            </w:r>
          </w:p>
        </w:tc>
        <w:tc>
          <w:tcPr>
            <w:tcW w:w="352" w:type="pct"/>
          </w:tcPr>
          <w:p w:rsidRPr="004D3C01" w:rsidR="004D3C01" w:rsidP="004D3C01" w:rsidRDefault="004D3C01" w14:paraId="615CD02F" w14:textId="77777777">
            <w:pPr>
              <w:spacing w:after="0" w:line="240" w:lineRule="auto"/>
              <w:jc w:val="center"/>
              <w:rPr>
                <w:rFonts w:eastAsia="Arial"/>
                <w:color w:val="000000"/>
                <w:lang w:eastAsia="en-US"/>
              </w:rPr>
            </w:pPr>
            <w:r w:rsidRPr="004D3C01">
              <w:rPr>
                <w:rFonts w:eastAsia="Arial"/>
                <w:szCs w:val="22"/>
                <w:lang w:eastAsia="en-US"/>
              </w:rPr>
              <w:t>1.11</w:t>
            </w:r>
          </w:p>
        </w:tc>
        <w:tc>
          <w:tcPr>
            <w:tcW w:w="352" w:type="pct"/>
            <w:noWrap/>
          </w:tcPr>
          <w:p w:rsidRPr="004D3C01" w:rsidR="004D3C01" w:rsidP="004D3C01" w:rsidRDefault="004D3C01" w14:paraId="40AB78A9"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0D40C037"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081AC923" w14:textId="77777777">
            <w:pPr>
              <w:spacing w:after="0" w:line="240" w:lineRule="auto"/>
              <w:jc w:val="center"/>
              <w:rPr>
                <w:rFonts w:eastAsia="Arial"/>
                <w:color w:val="000000"/>
                <w:lang w:eastAsia="en-US"/>
              </w:rPr>
            </w:pPr>
            <w:r w:rsidRPr="004D3C01">
              <w:rPr>
                <w:rFonts w:eastAsia="Arial"/>
                <w:szCs w:val="22"/>
                <w:lang w:eastAsia="en-US"/>
              </w:rPr>
              <w:t>0.95</w:t>
            </w:r>
          </w:p>
        </w:tc>
        <w:tc>
          <w:tcPr>
            <w:tcW w:w="352" w:type="pct"/>
          </w:tcPr>
          <w:p w:rsidRPr="004D3C01" w:rsidR="004D3C01" w:rsidP="004D3C01" w:rsidRDefault="004D3C01" w14:paraId="06A2FE50"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noWrap/>
          </w:tcPr>
          <w:p w:rsidRPr="004D3C01" w:rsidR="004D3C01" w:rsidP="004D3C01" w:rsidRDefault="004D3C01" w14:paraId="3602F830"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noWrap/>
          </w:tcPr>
          <w:p w:rsidRPr="004D3C01" w:rsidR="004D3C01" w:rsidP="004D3C01" w:rsidRDefault="004D3C01" w14:paraId="2AF81AF6"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noWrap/>
          </w:tcPr>
          <w:p w:rsidRPr="004D3C01" w:rsidR="004D3C01" w:rsidP="004D3C01" w:rsidRDefault="004D3C01" w14:paraId="0B2F1AD3" w14:textId="77777777">
            <w:pPr>
              <w:spacing w:after="0" w:line="240" w:lineRule="auto"/>
              <w:jc w:val="center"/>
              <w:rPr>
                <w:rFonts w:eastAsia="Arial"/>
                <w:color w:val="000000"/>
                <w:lang w:eastAsia="en-US"/>
              </w:rPr>
            </w:pPr>
            <w:r w:rsidRPr="004D3C01">
              <w:rPr>
                <w:rFonts w:eastAsia="Arial"/>
                <w:szCs w:val="22"/>
                <w:lang w:eastAsia="en-US"/>
              </w:rPr>
              <w:t>0.95</w:t>
            </w:r>
          </w:p>
        </w:tc>
      </w:tr>
      <w:tr w:rsidRPr="004D3C01" w:rsidR="004D3C01" w:rsidTr="00EF5276" w14:paraId="3728A199" w14:textId="77777777">
        <w:trPr>
          <w:trHeight w:val="240"/>
        </w:trPr>
        <w:tc>
          <w:tcPr>
            <w:tcW w:w="1127" w:type="pct"/>
            <w:noWrap/>
            <w:vAlign w:val="center"/>
          </w:tcPr>
          <w:p w:rsidRPr="004D3C01" w:rsidR="004D3C01" w:rsidP="004D3C01" w:rsidRDefault="004D3C01" w14:paraId="02039D7C" w14:textId="77777777">
            <w:pPr>
              <w:spacing w:after="0" w:line="240" w:lineRule="auto"/>
              <w:rPr>
                <w:rFonts w:eastAsia="Arial"/>
                <w:color w:val="000000"/>
                <w:lang w:eastAsia="en-US"/>
              </w:rPr>
            </w:pPr>
            <w:r w:rsidRPr="004D3C01">
              <w:rPr>
                <w:rFonts w:eastAsia="Arial"/>
                <w:color w:val="000000"/>
                <w:lang w:eastAsia="en-US"/>
              </w:rPr>
              <w:t>NSW - Coffs Harbour - Grafton</w:t>
            </w:r>
          </w:p>
        </w:tc>
        <w:tc>
          <w:tcPr>
            <w:tcW w:w="352" w:type="pct"/>
            <w:noWrap/>
          </w:tcPr>
          <w:p w:rsidRPr="004D3C01" w:rsidR="004D3C01" w:rsidP="004D3C01" w:rsidRDefault="004D3C01" w14:paraId="5FBD4AB4" w14:textId="77777777">
            <w:pPr>
              <w:spacing w:after="0" w:line="240" w:lineRule="auto"/>
              <w:jc w:val="center"/>
              <w:rPr>
                <w:rFonts w:eastAsia="Arial"/>
                <w:color w:val="000000"/>
                <w:lang w:eastAsia="en-US"/>
              </w:rPr>
            </w:pPr>
            <w:r w:rsidRPr="004D3C01">
              <w:rPr>
                <w:rFonts w:eastAsia="Arial"/>
                <w:szCs w:val="22"/>
                <w:lang w:eastAsia="en-US"/>
              </w:rPr>
              <w:t>1.07</w:t>
            </w:r>
          </w:p>
        </w:tc>
        <w:tc>
          <w:tcPr>
            <w:tcW w:w="352" w:type="pct"/>
            <w:noWrap/>
          </w:tcPr>
          <w:p w:rsidRPr="004D3C01" w:rsidR="004D3C01" w:rsidP="004D3C01" w:rsidRDefault="004D3C01" w14:paraId="7BE7BF1F"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tcPr>
          <w:p w:rsidRPr="004D3C01" w:rsidR="004D3C01" w:rsidP="004D3C01" w:rsidRDefault="004D3C01" w14:paraId="049BF00B" w14:textId="77777777">
            <w:pPr>
              <w:spacing w:after="0" w:line="240" w:lineRule="auto"/>
              <w:jc w:val="center"/>
              <w:rPr>
                <w:rFonts w:eastAsia="Arial"/>
                <w:color w:val="000000"/>
                <w:lang w:eastAsia="en-US"/>
              </w:rPr>
            </w:pPr>
            <w:r w:rsidRPr="004D3C01">
              <w:rPr>
                <w:rFonts w:eastAsia="Arial"/>
                <w:szCs w:val="22"/>
                <w:lang w:eastAsia="en-US"/>
              </w:rPr>
              <w:t>1.07</w:t>
            </w:r>
          </w:p>
        </w:tc>
        <w:tc>
          <w:tcPr>
            <w:tcW w:w="352" w:type="pct"/>
          </w:tcPr>
          <w:p w:rsidRPr="004D3C01" w:rsidR="004D3C01" w:rsidP="004D3C01" w:rsidRDefault="004D3C01" w14:paraId="6D547923"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noWrap/>
          </w:tcPr>
          <w:p w:rsidRPr="004D3C01" w:rsidR="004D3C01" w:rsidP="004D3C01" w:rsidRDefault="004D3C01" w14:paraId="5CB814D2"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1D03A5B7" w14:textId="77777777">
            <w:pPr>
              <w:spacing w:after="0" w:line="240" w:lineRule="auto"/>
              <w:jc w:val="center"/>
              <w:rPr>
                <w:rFonts w:eastAsia="Arial"/>
                <w:color w:val="000000"/>
                <w:lang w:eastAsia="en-US"/>
              </w:rPr>
            </w:pPr>
            <w:r w:rsidRPr="004D3C01">
              <w:rPr>
                <w:rFonts w:eastAsia="Arial"/>
                <w:szCs w:val="22"/>
                <w:lang w:eastAsia="en-US"/>
              </w:rPr>
              <w:t>0.95</w:t>
            </w:r>
          </w:p>
        </w:tc>
        <w:tc>
          <w:tcPr>
            <w:tcW w:w="352" w:type="pct"/>
            <w:noWrap/>
          </w:tcPr>
          <w:p w:rsidRPr="004D3C01" w:rsidR="004D3C01" w:rsidP="004D3C01" w:rsidRDefault="004D3C01" w14:paraId="2FF926C3"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tcPr>
          <w:p w:rsidRPr="004D3C01" w:rsidR="004D3C01" w:rsidP="004D3C01" w:rsidRDefault="004D3C01" w14:paraId="0450D30C" w14:textId="77777777">
            <w:pPr>
              <w:spacing w:after="0" w:line="240" w:lineRule="auto"/>
              <w:jc w:val="center"/>
              <w:rPr>
                <w:rFonts w:eastAsia="Arial"/>
                <w:color w:val="000000"/>
                <w:lang w:eastAsia="en-US"/>
              </w:rPr>
            </w:pPr>
            <w:r w:rsidRPr="004D3C01">
              <w:rPr>
                <w:rFonts w:eastAsia="Arial"/>
                <w:szCs w:val="22"/>
                <w:lang w:eastAsia="en-US"/>
              </w:rPr>
              <w:t>0.91</w:t>
            </w:r>
          </w:p>
        </w:tc>
        <w:tc>
          <w:tcPr>
            <w:tcW w:w="352" w:type="pct"/>
            <w:noWrap/>
          </w:tcPr>
          <w:p w:rsidRPr="004D3C01" w:rsidR="004D3C01" w:rsidP="004D3C01" w:rsidRDefault="004D3C01" w14:paraId="2BBD1C6C" w14:textId="77777777">
            <w:pPr>
              <w:spacing w:after="0" w:line="240" w:lineRule="auto"/>
              <w:jc w:val="center"/>
              <w:rPr>
                <w:rFonts w:eastAsia="Arial"/>
                <w:color w:val="000000"/>
                <w:lang w:eastAsia="en-US"/>
              </w:rPr>
            </w:pPr>
            <w:r w:rsidRPr="004D3C01">
              <w:rPr>
                <w:rFonts w:eastAsia="Arial"/>
                <w:szCs w:val="22"/>
                <w:lang w:eastAsia="en-US"/>
              </w:rPr>
              <w:t>0.91</w:t>
            </w:r>
          </w:p>
        </w:tc>
        <w:tc>
          <w:tcPr>
            <w:tcW w:w="352" w:type="pct"/>
            <w:noWrap/>
          </w:tcPr>
          <w:p w:rsidRPr="004D3C01" w:rsidR="004D3C01" w:rsidP="004D3C01" w:rsidRDefault="004D3C01" w14:paraId="10F82365" w14:textId="77777777">
            <w:pPr>
              <w:spacing w:after="0" w:line="240" w:lineRule="auto"/>
              <w:jc w:val="center"/>
              <w:rPr>
                <w:rFonts w:eastAsia="Arial"/>
                <w:color w:val="000000"/>
                <w:lang w:eastAsia="en-US"/>
              </w:rPr>
            </w:pPr>
            <w:r w:rsidRPr="004D3C01">
              <w:rPr>
                <w:rFonts w:eastAsia="Arial"/>
                <w:szCs w:val="22"/>
                <w:lang w:eastAsia="en-US"/>
              </w:rPr>
              <w:t>0.91</w:t>
            </w:r>
          </w:p>
        </w:tc>
        <w:tc>
          <w:tcPr>
            <w:tcW w:w="352" w:type="pct"/>
            <w:noWrap/>
          </w:tcPr>
          <w:p w:rsidRPr="004D3C01" w:rsidR="004D3C01" w:rsidP="004D3C01" w:rsidRDefault="004D3C01" w14:paraId="1A728A19" w14:textId="77777777">
            <w:pPr>
              <w:spacing w:after="0" w:line="240" w:lineRule="auto"/>
              <w:jc w:val="center"/>
              <w:rPr>
                <w:rFonts w:eastAsia="Arial"/>
                <w:color w:val="000000"/>
                <w:lang w:eastAsia="en-US"/>
              </w:rPr>
            </w:pPr>
            <w:r w:rsidRPr="004D3C01">
              <w:rPr>
                <w:rFonts w:eastAsia="Arial"/>
                <w:szCs w:val="22"/>
                <w:lang w:eastAsia="en-US"/>
              </w:rPr>
              <w:t>0.91</w:t>
            </w:r>
          </w:p>
        </w:tc>
      </w:tr>
      <w:tr w:rsidRPr="004D3C01" w:rsidR="004D3C01" w:rsidTr="00EF5276" w14:paraId="3A656249"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2CCC2D1F" w14:textId="77777777">
            <w:pPr>
              <w:spacing w:after="0" w:line="240" w:lineRule="auto"/>
              <w:rPr>
                <w:rFonts w:eastAsia="Arial"/>
                <w:color w:val="000000"/>
                <w:lang w:eastAsia="en-US"/>
              </w:rPr>
            </w:pPr>
            <w:r w:rsidRPr="004D3C01">
              <w:rPr>
                <w:rFonts w:eastAsia="Arial"/>
                <w:color w:val="000000"/>
                <w:lang w:eastAsia="en-US"/>
              </w:rPr>
              <w:t>NSW - Far West and Orana</w:t>
            </w:r>
          </w:p>
        </w:tc>
        <w:tc>
          <w:tcPr>
            <w:tcW w:w="352" w:type="pct"/>
            <w:noWrap/>
          </w:tcPr>
          <w:p w:rsidRPr="004D3C01" w:rsidR="004D3C01" w:rsidP="004D3C01" w:rsidRDefault="004D3C01" w14:paraId="2FEBBD21" w14:textId="77777777">
            <w:pPr>
              <w:spacing w:after="0" w:line="240" w:lineRule="auto"/>
              <w:jc w:val="center"/>
              <w:rPr>
                <w:rFonts w:eastAsia="Arial"/>
                <w:color w:val="000000"/>
                <w:lang w:eastAsia="en-US"/>
              </w:rPr>
            </w:pPr>
            <w:r w:rsidRPr="004D3C01">
              <w:rPr>
                <w:rFonts w:eastAsia="Arial"/>
                <w:szCs w:val="22"/>
                <w:lang w:eastAsia="en-US"/>
              </w:rPr>
              <w:t>1.22</w:t>
            </w:r>
          </w:p>
        </w:tc>
        <w:tc>
          <w:tcPr>
            <w:tcW w:w="352" w:type="pct"/>
            <w:noWrap/>
          </w:tcPr>
          <w:p w:rsidRPr="004D3C01" w:rsidR="004D3C01" w:rsidP="004D3C01" w:rsidRDefault="004D3C01" w14:paraId="01C35DAE" w14:textId="77777777">
            <w:pPr>
              <w:spacing w:after="0" w:line="240" w:lineRule="auto"/>
              <w:jc w:val="center"/>
              <w:rPr>
                <w:rFonts w:eastAsia="Arial"/>
                <w:color w:val="000000"/>
                <w:lang w:eastAsia="en-US"/>
              </w:rPr>
            </w:pPr>
            <w:r w:rsidRPr="004D3C01">
              <w:rPr>
                <w:rFonts w:eastAsia="Arial"/>
                <w:szCs w:val="22"/>
                <w:lang w:eastAsia="en-US"/>
              </w:rPr>
              <w:t>1.22</w:t>
            </w:r>
          </w:p>
        </w:tc>
        <w:tc>
          <w:tcPr>
            <w:tcW w:w="352" w:type="pct"/>
          </w:tcPr>
          <w:p w:rsidRPr="004D3C01" w:rsidR="004D3C01" w:rsidP="004D3C01" w:rsidRDefault="004D3C01" w14:paraId="3EED82A6" w14:textId="77777777">
            <w:pPr>
              <w:spacing w:after="0" w:line="240" w:lineRule="auto"/>
              <w:jc w:val="center"/>
              <w:rPr>
                <w:rFonts w:eastAsia="Arial"/>
                <w:color w:val="000000"/>
                <w:lang w:eastAsia="en-US"/>
              </w:rPr>
            </w:pPr>
            <w:r w:rsidRPr="004D3C01">
              <w:rPr>
                <w:rFonts w:eastAsia="Arial"/>
                <w:szCs w:val="22"/>
                <w:lang w:eastAsia="en-US"/>
              </w:rPr>
              <w:t>1.25</w:t>
            </w:r>
          </w:p>
        </w:tc>
        <w:tc>
          <w:tcPr>
            <w:tcW w:w="352" w:type="pct"/>
          </w:tcPr>
          <w:p w:rsidRPr="004D3C01" w:rsidR="004D3C01" w:rsidP="004D3C01" w:rsidRDefault="004D3C01" w14:paraId="38B9FB1D" w14:textId="77777777">
            <w:pPr>
              <w:spacing w:after="0" w:line="240" w:lineRule="auto"/>
              <w:jc w:val="center"/>
              <w:rPr>
                <w:rFonts w:eastAsia="Arial"/>
                <w:color w:val="000000"/>
                <w:lang w:eastAsia="en-US"/>
              </w:rPr>
            </w:pPr>
            <w:r w:rsidRPr="004D3C01">
              <w:rPr>
                <w:rFonts w:eastAsia="Arial"/>
                <w:szCs w:val="22"/>
                <w:lang w:eastAsia="en-US"/>
              </w:rPr>
              <w:t>1.22</w:t>
            </w:r>
          </w:p>
        </w:tc>
        <w:tc>
          <w:tcPr>
            <w:tcW w:w="352" w:type="pct"/>
            <w:noWrap/>
          </w:tcPr>
          <w:p w:rsidRPr="004D3C01" w:rsidR="004D3C01" w:rsidP="004D3C01" w:rsidRDefault="004D3C01" w14:paraId="51E36C17"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noWrap/>
          </w:tcPr>
          <w:p w:rsidRPr="004D3C01" w:rsidR="004D3C01" w:rsidP="004D3C01" w:rsidRDefault="004D3C01" w14:paraId="1CB67F0E"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2035079E"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tcPr>
          <w:p w:rsidRPr="004D3C01" w:rsidR="004D3C01" w:rsidP="004D3C01" w:rsidRDefault="004D3C01" w14:paraId="2D71EF79"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06FCBBD8"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28BEFA81"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419CE0B5" w14:textId="77777777">
            <w:pPr>
              <w:spacing w:after="0" w:line="240" w:lineRule="auto"/>
              <w:jc w:val="center"/>
              <w:rPr>
                <w:rFonts w:eastAsia="Arial"/>
                <w:color w:val="000000"/>
                <w:lang w:eastAsia="en-US"/>
              </w:rPr>
            </w:pPr>
            <w:r w:rsidRPr="004D3C01">
              <w:rPr>
                <w:rFonts w:eastAsia="Arial"/>
                <w:szCs w:val="22"/>
                <w:lang w:eastAsia="en-US"/>
              </w:rPr>
              <w:t>1.02</w:t>
            </w:r>
          </w:p>
        </w:tc>
      </w:tr>
      <w:tr w:rsidRPr="004D3C01" w:rsidR="004D3C01" w:rsidTr="00EF5276" w14:paraId="6FD71895" w14:textId="77777777">
        <w:trPr>
          <w:trHeight w:val="240"/>
        </w:trPr>
        <w:tc>
          <w:tcPr>
            <w:tcW w:w="1127" w:type="pct"/>
            <w:noWrap/>
            <w:vAlign w:val="center"/>
          </w:tcPr>
          <w:p w:rsidRPr="004D3C01" w:rsidR="004D3C01" w:rsidP="004D3C01" w:rsidRDefault="004D3C01" w14:paraId="5E785EE3" w14:textId="77777777">
            <w:pPr>
              <w:spacing w:after="0" w:line="240" w:lineRule="auto"/>
              <w:rPr>
                <w:rFonts w:eastAsia="Arial"/>
                <w:color w:val="000000"/>
                <w:lang w:eastAsia="en-US"/>
              </w:rPr>
            </w:pPr>
            <w:r w:rsidRPr="004D3C01">
              <w:rPr>
                <w:rFonts w:eastAsia="Arial"/>
                <w:color w:val="000000"/>
                <w:lang w:eastAsia="en-US"/>
              </w:rPr>
              <w:t>NSW - Hunter Valley exc Newcastle</w:t>
            </w:r>
          </w:p>
        </w:tc>
        <w:tc>
          <w:tcPr>
            <w:tcW w:w="352" w:type="pct"/>
            <w:noWrap/>
          </w:tcPr>
          <w:p w:rsidRPr="004D3C01" w:rsidR="004D3C01" w:rsidP="004D3C01" w:rsidRDefault="004D3C01" w14:paraId="4ADD1889"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1F031318"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tcPr>
          <w:p w:rsidRPr="004D3C01" w:rsidR="004D3C01" w:rsidP="004D3C01" w:rsidRDefault="004D3C01" w14:paraId="54003298"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tcPr>
          <w:p w:rsidRPr="004D3C01" w:rsidR="004D3C01" w:rsidP="004D3C01" w:rsidRDefault="004D3C01" w14:paraId="26A1D7DF"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29E35A02"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1200C9F5"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43507D91"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tcPr>
          <w:p w:rsidRPr="004D3C01" w:rsidR="004D3C01" w:rsidP="004D3C01" w:rsidRDefault="004D3C01" w14:paraId="01EDFB0C"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21C4A6E5"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10436721" w14:textId="77777777">
            <w:pPr>
              <w:spacing w:after="0" w:line="240" w:lineRule="auto"/>
              <w:jc w:val="center"/>
              <w:rPr>
                <w:rFonts w:eastAsia="Arial"/>
                <w:color w:val="000000"/>
                <w:lang w:eastAsia="en-US"/>
              </w:rPr>
            </w:pPr>
            <w:r w:rsidRPr="004D3C01">
              <w:rPr>
                <w:rFonts w:eastAsia="Arial"/>
                <w:szCs w:val="22"/>
                <w:lang w:eastAsia="en-US"/>
              </w:rPr>
              <w:t>0.88</w:t>
            </w:r>
          </w:p>
        </w:tc>
        <w:tc>
          <w:tcPr>
            <w:tcW w:w="352" w:type="pct"/>
            <w:noWrap/>
          </w:tcPr>
          <w:p w:rsidRPr="004D3C01" w:rsidR="004D3C01" w:rsidP="004D3C01" w:rsidRDefault="004D3C01" w14:paraId="04D80F7E" w14:textId="77777777">
            <w:pPr>
              <w:spacing w:after="0" w:line="240" w:lineRule="auto"/>
              <w:jc w:val="center"/>
              <w:rPr>
                <w:rFonts w:eastAsia="Arial"/>
                <w:color w:val="000000"/>
                <w:lang w:eastAsia="en-US"/>
              </w:rPr>
            </w:pPr>
            <w:r w:rsidRPr="004D3C01">
              <w:rPr>
                <w:rFonts w:eastAsia="Arial"/>
                <w:szCs w:val="22"/>
                <w:lang w:eastAsia="en-US"/>
              </w:rPr>
              <w:t>0.88</w:t>
            </w:r>
          </w:p>
        </w:tc>
      </w:tr>
      <w:tr w:rsidRPr="004D3C01" w:rsidR="004D3C01" w:rsidTr="00EF5276" w14:paraId="7A8F4F3E"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29D6F4BB" w14:textId="77777777">
            <w:pPr>
              <w:spacing w:after="0" w:line="240" w:lineRule="auto"/>
              <w:rPr>
                <w:rFonts w:eastAsia="Arial"/>
                <w:color w:val="000000"/>
                <w:lang w:eastAsia="en-US"/>
              </w:rPr>
            </w:pPr>
            <w:r w:rsidRPr="004D3C01">
              <w:rPr>
                <w:rFonts w:eastAsia="Arial"/>
                <w:color w:val="000000"/>
                <w:lang w:eastAsia="en-US"/>
              </w:rPr>
              <w:t>NSW - Illawarra</w:t>
            </w:r>
          </w:p>
        </w:tc>
        <w:tc>
          <w:tcPr>
            <w:tcW w:w="352" w:type="pct"/>
            <w:noWrap/>
          </w:tcPr>
          <w:p w:rsidRPr="004D3C01" w:rsidR="004D3C01" w:rsidP="004D3C01" w:rsidRDefault="004D3C01" w14:paraId="3677734A"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1F8EB10E"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tcPr>
          <w:p w:rsidRPr="004D3C01" w:rsidR="004D3C01" w:rsidP="004D3C01" w:rsidRDefault="004D3C01" w14:paraId="402B3164"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tcPr>
          <w:p w:rsidRPr="004D3C01" w:rsidR="004D3C01" w:rsidP="004D3C01" w:rsidRDefault="004D3C01" w14:paraId="541291DC"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6772782A"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2D78DBE5"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1098A49B"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tcPr>
          <w:p w:rsidRPr="004D3C01" w:rsidR="004D3C01" w:rsidP="004D3C01" w:rsidRDefault="004D3C01" w14:paraId="4AEF7B91"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6064386C"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7FD583C3"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noWrap/>
          </w:tcPr>
          <w:p w:rsidRPr="004D3C01" w:rsidR="004D3C01" w:rsidP="004D3C01" w:rsidRDefault="004D3C01" w14:paraId="3D2CCBB2" w14:textId="77777777">
            <w:pPr>
              <w:spacing w:after="0" w:line="240" w:lineRule="auto"/>
              <w:jc w:val="center"/>
              <w:rPr>
                <w:rFonts w:eastAsia="Arial"/>
                <w:color w:val="000000"/>
                <w:lang w:eastAsia="en-US"/>
              </w:rPr>
            </w:pPr>
            <w:r w:rsidRPr="004D3C01">
              <w:rPr>
                <w:rFonts w:eastAsia="Arial"/>
                <w:szCs w:val="22"/>
                <w:lang w:eastAsia="en-US"/>
              </w:rPr>
              <w:t>1.05</w:t>
            </w:r>
          </w:p>
        </w:tc>
      </w:tr>
      <w:tr w:rsidRPr="004D3C01" w:rsidR="004D3C01" w:rsidTr="00EF5276" w14:paraId="7BF913B4" w14:textId="77777777">
        <w:trPr>
          <w:trHeight w:val="240"/>
        </w:trPr>
        <w:tc>
          <w:tcPr>
            <w:tcW w:w="1127" w:type="pct"/>
            <w:noWrap/>
            <w:vAlign w:val="center"/>
          </w:tcPr>
          <w:p w:rsidRPr="004D3C01" w:rsidR="004D3C01" w:rsidP="004D3C01" w:rsidRDefault="004D3C01" w14:paraId="66DFE6B9" w14:textId="77777777">
            <w:pPr>
              <w:spacing w:after="0" w:line="240" w:lineRule="auto"/>
              <w:rPr>
                <w:rFonts w:eastAsia="Arial"/>
                <w:color w:val="000000"/>
                <w:lang w:eastAsia="en-US"/>
              </w:rPr>
            </w:pPr>
            <w:r w:rsidRPr="004D3C01">
              <w:rPr>
                <w:rFonts w:eastAsia="Arial"/>
                <w:color w:val="000000"/>
                <w:lang w:eastAsia="en-US"/>
              </w:rPr>
              <w:t>NSW - Mid North Coast</w:t>
            </w:r>
          </w:p>
        </w:tc>
        <w:tc>
          <w:tcPr>
            <w:tcW w:w="352" w:type="pct"/>
            <w:noWrap/>
          </w:tcPr>
          <w:p w:rsidRPr="004D3C01" w:rsidR="004D3C01" w:rsidP="004D3C01" w:rsidRDefault="004D3C01" w14:paraId="36A321F2"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2B5A197B"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tcPr>
          <w:p w:rsidRPr="004D3C01" w:rsidR="004D3C01" w:rsidP="004D3C01" w:rsidRDefault="004D3C01" w14:paraId="3A9051FC"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tcPr>
          <w:p w:rsidRPr="004D3C01" w:rsidR="004D3C01" w:rsidP="004D3C01" w:rsidRDefault="004D3C01" w14:paraId="4DA60344"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74D835EB" w14:textId="77777777">
            <w:pPr>
              <w:spacing w:after="0" w:line="240" w:lineRule="auto"/>
              <w:jc w:val="center"/>
              <w:rPr>
                <w:rFonts w:eastAsia="Arial"/>
                <w:color w:val="000000"/>
                <w:lang w:eastAsia="en-US"/>
              </w:rPr>
            </w:pPr>
            <w:r w:rsidRPr="004D3C01">
              <w:rPr>
                <w:rFonts w:eastAsia="Arial"/>
                <w:szCs w:val="22"/>
                <w:lang w:eastAsia="en-US"/>
              </w:rPr>
              <w:t>0.95</w:t>
            </w:r>
          </w:p>
        </w:tc>
        <w:tc>
          <w:tcPr>
            <w:tcW w:w="352" w:type="pct"/>
            <w:noWrap/>
          </w:tcPr>
          <w:p w:rsidRPr="004D3C01" w:rsidR="004D3C01" w:rsidP="004D3C01" w:rsidRDefault="004D3C01" w14:paraId="25997FFE"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0CD0046D" w14:textId="77777777">
            <w:pPr>
              <w:spacing w:after="0" w:line="240" w:lineRule="auto"/>
              <w:jc w:val="center"/>
              <w:rPr>
                <w:rFonts w:eastAsia="Arial"/>
                <w:color w:val="000000"/>
                <w:lang w:eastAsia="en-US"/>
              </w:rPr>
            </w:pPr>
            <w:r w:rsidRPr="004D3C01">
              <w:rPr>
                <w:rFonts w:eastAsia="Arial"/>
                <w:szCs w:val="22"/>
                <w:lang w:eastAsia="en-US"/>
              </w:rPr>
              <w:t>0.91</w:t>
            </w:r>
          </w:p>
        </w:tc>
        <w:tc>
          <w:tcPr>
            <w:tcW w:w="352" w:type="pct"/>
          </w:tcPr>
          <w:p w:rsidRPr="004D3C01" w:rsidR="004D3C01" w:rsidP="004D3C01" w:rsidRDefault="004D3C01" w14:paraId="23467236"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60984653"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4CCECDA5"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34B41792" w14:textId="77777777">
            <w:pPr>
              <w:spacing w:after="0" w:line="240" w:lineRule="auto"/>
              <w:jc w:val="center"/>
              <w:rPr>
                <w:rFonts w:eastAsia="Arial"/>
                <w:color w:val="000000"/>
                <w:lang w:eastAsia="en-US"/>
              </w:rPr>
            </w:pPr>
            <w:r w:rsidRPr="004D3C01">
              <w:rPr>
                <w:rFonts w:eastAsia="Arial"/>
                <w:szCs w:val="22"/>
                <w:lang w:eastAsia="en-US"/>
              </w:rPr>
              <w:t>0.90</w:t>
            </w:r>
          </w:p>
        </w:tc>
      </w:tr>
      <w:tr w:rsidRPr="004D3C01" w:rsidR="004D3C01" w:rsidTr="00EF5276" w14:paraId="386D454A"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1D75CE2A" w14:textId="77777777">
            <w:pPr>
              <w:spacing w:after="0" w:line="240" w:lineRule="auto"/>
              <w:rPr>
                <w:rFonts w:eastAsia="Arial"/>
                <w:color w:val="000000"/>
                <w:lang w:eastAsia="en-US"/>
              </w:rPr>
            </w:pPr>
            <w:r w:rsidRPr="004D3C01">
              <w:rPr>
                <w:rFonts w:eastAsia="Arial"/>
                <w:color w:val="000000"/>
                <w:lang w:eastAsia="en-US"/>
              </w:rPr>
              <w:t xml:space="preserve">NSW - Murray </w:t>
            </w:r>
          </w:p>
        </w:tc>
        <w:tc>
          <w:tcPr>
            <w:tcW w:w="352" w:type="pct"/>
            <w:noWrap/>
          </w:tcPr>
          <w:p w:rsidRPr="004D3C01" w:rsidR="004D3C01" w:rsidP="004D3C01" w:rsidRDefault="004D3C01" w14:paraId="4B72D8C8"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0FF33AFD"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tcPr>
          <w:p w:rsidRPr="004D3C01" w:rsidR="004D3C01" w:rsidP="004D3C01" w:rsidRDefault="004D3C01" w14:paraId="012AB695"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tcPr>
          <w:p w:rsidRPr="004D3C01" w:rsidR="004D3C01" w:rsidP="004D3C01" w:rsidRDefault="004D3C01" w14:paraId="5EAB2E38"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68190E1B" w14:textId="77777777">
            <w:pPr>
              <w:spacing w:after="0" w:line="240" w:lineRule="auto"/>
              <w:jc w:val="center"/>
              <w:rPr>
                <w:rFonts w:eastAsia="Arial"/>
                <w:color w:val="000000"/>
                <w:lang w:eastAsia="en-US"/>
              </w:rPr>
            </w:pPr>
            <w:r w:rsidRPr="004D3C01">
              <w:rPr>
                <w:rFonts w:eastAsia="Arial"/>
                <w:szCs w:val="22"/>
                <w:lang w:eastAsia="en-US"/>
              </w:rPr>
              <w:t>0.91</w:t>
            </w:r>
          </w:p>
        </w:tc>
        <w:tc>
          <w:tcPr>
            <w:tcW w:w="352" w:type="pct"/>
            <w:noWrap/>
          </w:tcPr>
          <w:p w:rsidRPr="004D3C01" w:rsidR="004D3C01" w:rsidP="004D3C01" w:rsidRDefault="004D3C01" w14:paraId="243F1F77"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24A6E329" w14:textId="77777777">
            <w:pPr>
              <w:spacing w:after="0" w:line="240" w:lineRule="auto"/>
              <w:jc w:val="center"/>
              <w:rPr>
                <w:rFonts w:eastAsia="Arial"/>
                <w:color w:val="000000"/>
                <w:lang w:eastAsia="en-US"/>
              </w:rPr>
            </w:pPr>
            <w:r w:rsidRPr="004D3C01">
              <w:rPr>
                <w:rFonts w:eastAsia="Arial"/>
                <w:szCs w:val="22"/>
                <w:lang w:eastAsia="en-US"/>
              </w:rPr>
              <w:t>0.86</w:t>
            </w:r>
          </w:p>
        </w:tc>
        <w:tc>
          <w:tcPr>
            <w:tcW w:w="352" w:type="pct"/>
          </w:tcPr>
          <w:p w:rsidRPr="004D3C01" w:rsidR="004D3C01" w:rsidP="004D3C01" w:rsidRDefault="004D3C01" w14:paraId="316567F3" w14:textId="77777777">
            <w:pPr>
              <w:spacing w:after="0" w:line="240" w:lineRule="auto"/>
              <w:jc w:val="center"/>
              <w:rPr>
                <w:rFonts w:eastAsia="Arial"/>
                <w:color w:val="000000"/>
                <w:lang w:eastAsia="en-US"/>
              </w:rPr>
            </w:pPr>
            <w:r w:rsidRPr="004D3C01">
              <w:rPr>
                <w:rFonts w:eastAsia="Arial"/>
                <w:szCs w:val="22"/>
                <w:lang w:eastAsia="en-US"/>
              </w:rPr>
              <w:t>0.85</w:t>
            </w:r>
          </w:p>
        </w:tc>
        <w:tc>
          <w:tcPr>
            <w:tcW w:w="352" w:type="pct"/>
            <w:noWrap/>
          </w:tcPr>
          <w:p w:rsidRPr="004D3C01" w:rsidR="004D3C01" w:rsidP="004D3C01" w:rsidRDefault="004D3C01" w14:paraId="1A5196C4" w14:textId="77777777">
            <w:pPr>
              <w:spacing w:after="0" w:line="240" w:lineRule="auto"/>
              <w:jc w:val="center"/>
              <w:rPr>
                <w:rFonts w:eastAsia="Arial"/>
                <w:color w:val="000000"/>
                <w:lang w:eastAsia="en-US"/>
              </w:rPr>
            </w:pPr>
            <w:r w:rsidRPr="004D3C01">
              <w:rPr>
                <w:rFonts w:eastAsia="Arial"/>
                <w:szCs w:val="22"/>
                <w:lang w:eastAsia="en-US"/>
              </w:rPr>
              <w:t>0.85</w:t>
            </w:r>
          </w:p>
        </w:tc>
        <w:tc>
          <w:tcPr>
            <w:tcW w:w="352" w:type="pct"/>
            <w:noWrap/>
          </w:tcPr>
          <w:p w:rsidRPr="004D3C01" w:rsidR="004D3C01" w:rsidP="004D3C01" w:rsidRDefault="004D3C01" w14:paraId="4711AD9A"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0C3DC2F7" w14:textId="77777777">
            <w:pPr>
              <w:spacing w:after="0" w:line="240" w:lineRule="auto"/>
              <w:jc w:val="center"/>
              <w:rPr>
                <w:rFonts w:eastAsia="Arial"/>
                <w:color w:val="000000"/>
                <w:lang w:eastAsia="en-US"/>
              </w:rPr>
            </w:pPr>
            <w:r w:rsidRPr="004D3C01">
              <w:rPr>
                <w:rFonts w:eastAsia="Arial"/>
                <w:szCs w:val="22"/>
                <w:lang w:eastAsia="en-US"/>
              </w:rPr>
              <w:t>0.84</w:t>
            </w:r>
          </w:p>
        </w:tc>
      </w:tr>
      <w:tr w:rsidRPr="004D3C01" w:rsidR="004D3C01" w:rsidTr="00EF5276" w14:paraId="056B3DF6" w14:textId="77777777">
        <w:trPr>
          <w:trHeight w:val="240"/>
        </w:trPr>
        <w:tc>
          <w:tcPr>
            <w:tcW w:w="1127" w:type="pct"/>
            <w:noWrap/>
            <w:vAlign w:val="center"/>
          </w:tcPr>
          <w:p w:rsidRPr="004D3C01" w:rsidR="004D3C01" w:rsidP="004D3C01" w:rsidRDefault="004D3C01" w14:paraId="5307ED44" w14:textId="77777777">
            <w:pPr>
              <w:spacing w:after="0" w:line="240" w:lineRule="auto"/>
              <w:rPr>
                <w:rFonts w:eastAsia="Arial"/>
                <w:color w:val="000000"/>
                <w:lang w:eastAsia="en-US"/>
              </w:rPr>
            </w:pPr>
            <w:r w:rsidRPr="004D3C01">
              <w:rPr>
                <w:rFonts w:eastAsia="Arial"/>
                <w:color w:val="000000"/>
                <w:lang w:eastAsia="en-US"/>
              </w:rPr>
              <w:t>NSW - New England and North West</w:t>
            </w:r>
          </w:p>
        </w:tc>
        <w:tc>
          <w:tcPr>
            <w:tcW w:w="352" w:type="pct"/>
            <w:noWrap/>
          </w:tcPr>
          <w:p w:rsidRPr="004D3C01" w:rsidR="004D3C01" w:rsidP="004D3C01" w:rsidRDefault="004D3C01" w14:paraId="72262B2F"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noWrap/>
          </w:tcPr>
          <w:p w:rsidRPr="004D3C01" w:rsidR="004D3C01" w:rsidP="004D3C01" w:rsidRDefault="004D3C01" w14:paraId="3D538FFA"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tcPr>
          <w:p w:rsidRPr="004D3C01" w:rsidR="004D3C01" w:rsidP="004D3C01" w:rsidRDefault="004D3C01" w14:paraId="49C744DC"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tcPr>
          <w:p w:rsidRPr="004D3C01" w:rsidR="004D3C01" w:rsidP="004D3C01" w:rsidRDefault="004D3C01" w14:paraId="7CA979FE"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0CBA0FD2"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58FD9938"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13EBE073" w14:textId="77777777">
            <w:pPr>
              <w:spacing w:after="0" w:line="240" w:lineRule="auto"/>
              <w:jc w:val="center"/>
              <w:rPr>
                <w:rFonts w:eastAsia="Arial"/>
                <w:color w:val="000000"/>
                <w:lang w:eastAsia="en-US"/>
              </w:rPr>
            </w:pPr>
            <w:r w:rsidRPr="004D3C01">
              <w:rPr>
                <w:rFonts w:eastAsia="Arial"/>
                <w:szCs w:val="22"/>
                <w:lang w:eastAsia="en-US"/>
              </w:rPr>
              <w:t>0.87</w:t>
            </w:r>
          </w:p>
        </w:tc>
        <w:tc>
          <w:tcPr>
            <w:tcW w:w="352" w:type="pct"/>
          </w:tcPr>
          <w:p w:rsidRPr="004D3C01" w:rsidR="004D3C01" w:rsidP="004D3C01" w:rsidRDefault="004D3C01" w14:paraId="5B0E4CDB" w14:textId="77777777">
            <w:pPr>
              <w:spacing w:after="0" w:line="240" w:lineRule="auto"/>
              <w:jc w:val="center"/>
              <w:rPr>
                <w:rFonts w:eastAsia="Arial"/>
                <w:color w:val="000000"/>
                <w:lang w:eastAsia="en-US"/>
              </w:rPr>
            </w:pPr>
            <w:r w:rsidRPr="004D3C01">
              <w:rPr>
                <w:rFonts w:eastAsia="Arial"/>
                <w:szCs w:val="22"/>
                <w:lang w:eastAsia="en-US"/>
              </w:rPr>
              <w:t>0.86</w:t>
            </w:r>
          </w:p>
        </w:tc>
        <w:tc>
          <w:tcPr>
            <w:tcW w:w="352" w:type="pct"/>
            <w:noWrap/>
          </w:tcPr>
          <w:p w:rsidRPr="004D3C01" w:rsidR="004D3C01" w:rsidP="004D3C01" w:rsidRDefault="004D3C01" w14:paraId="4EA7466C" w14:textId="77777777">
            <w:pPr>
              <w:spacing w:after="0" w:line="240" w:lineRule="auto"/>
              <w:jc w:val="center"/>
              <w:rPr>
                <w:rFonts w:eastAsia="Arial"/>
                <w:color w:val="000000"/>
                <w:lang w:eastAsia="en-US"/>
              </w:rPr>
            </w:pPr>
            <w:r w:rsidRPr="004D3C01">
              <w:rPr>
                <w:rFonts w:eastAsia="Arial"/>
                <w:szCs w:val="22"/>
                <w:lang w:eastAsia="en-US"/>
              </w:rPr>
              <w:t>0.86</w:t>
            </w:r>
          </w:p>
        </w:tc>
        <w:tc>
          <w:tcPr>
            <w:tcW w:w="352" w:type="pct"/>
            <w:noWrap/>
          </w:tcPr>
          <w:p w:rsidRPr="004D3C01" w:rsidR="004D3C01" w:rsidP="004D3C01" w:rsidRDefault="004D3C01" w14:paraId="02458769" w14:textId="77777777">
            <w:pPr>
              <w:spacing w:after="0" w:line="240" w:lineRule="auto"/>
              <w:jc w:val="center"/>
              <w:rPr>
                <w:rFonts w:eastAsia="Arial"/>
                <w:color w:val="000000"/>
                <w:lang w:eastAsia="en-US"/>
              </w:rPr>
            </w:pPr>
            <w:r w:rsidRPr="004D3C01">
              <w:rPr>
                <w:rFonts w:eastAsia="Arial"/>
                <w:szCs w:val="22"/>
                <w:lang w:eastAsia="en-US"/>
              </w:rPr>
              <w:t>0.86</w:t>
            </w:r>
          </w:p>
        </w:tc>
        <w:tc>
          <w:tcPr>
            <w:tcW w:w="352" w:type="pct"/>
            <w:noWrap/>
          </w:tcPr>
          <w:p w:rsidRPr="004D3C01" w:rsidR="004D3C01" w:rsidP="004D3C01" w:rsidRDefault="004D3C01" w14:paraId="40688962" w14:textId="77777777">
            <w:pPr>
              <w:spacing w:after="0" w:line="240" w:lineRule="auto"/>
              <w:jc w:val="center"/>
              <w:rPr>
                <w:rFonts w:eastAsia="Arial"/>
                <w:color w:val="000000"/>
                <w:lang w:eastAsia="en-US"/>
              </w:rPr>
            </w:pPr>
            <w:r w:rsidRPr="004D3C01">
              <w:rPr>
                <w:rFonts w:eastAsia="Arial"/>
                <w:szCs w:val="22"/>
                <w:lang w:eastAsia="en-US"/>
              </w:rPr>
              <w:t>0.86</w:t>
            </w:r>
          </w:p>
        </w:tc>
      </w:tr>
      <w:tr w:rsidRPr="004D3C01" w:rsidR="004D3C01" w:rsidTr="00EF5276" w14:paraId="7D1A5FC9"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7E34CA2C" w14:textId="77777777">
            <w:pPr>
              <w:spacing w:after="0" w:line="240" w:lineRule="auto"/>
              <w:rPr>
                <w:rFonts w:eastAsia="Arial"/>
                <w:color w:val="000000"/>
                <w:lang w:eastAsia="en-US"/>
              </w:rPr>
            </w:pPr>
            <w:r w:rsidRPr="004D3C01">
              <w:rPr>
                <w:rFonts w:eastAsia="Arial"/>
                <w:color w:val="000000"/>
                <w:lang w:eastAsia="en-US"/>
              </w:rPr>
              <w:t>NSW - Newcastle and Lake Macquarie</w:t>
            </w:r>
          </w:p>
        </w:tc>
        <w:tc>
          <w:tcPr>
            <w:tcW w:w="352" w:type="pct"/>
            <w:noWrap/>
          </w:tcPr>
          <w:p w:rsidRPr="004D3C01" w:rsidR="004D3C01" w:rsidP="004D3C01" w:rsidRDefault="004D3C01" w14:paraId="4A3D08F2"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noWrap/>
          </w:tcPr>
          <w:p w:rsidRPr="004D3C01" w:rsidR="004D3C01" w:rsidP="004D3C01" w:rsidRDefault="004D3C01" w14:paraId="228D1BA2"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tcPr>
          <w:p w:rsidRPr="004D3C01" w:rsidR="004D3C01" w:rsidP="004D3C01" w:rsidRDefault="004D3C01" w14:paraId="1A69E906"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tcPr>
          <w:p w:rsidRPr="004D3C01" w:rsidR="004D3C01" w:rsidP="004D3C01" w:rsidRDefault="004D3C01" w14:paraId="6C1D567B"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noWrap/>
          </w:tcPr>
          <w:p w:rsidRPr="004D3C01" w:rsidR="004D3C01" w:rsidP="004D3C01" w:rsidRDefault="004D3C01" w14:paraId="3C8B9B94"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52DC5003"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68F6555C"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tcPr>
          <w:p w:rsidRPr="004D3C01" w:rsidR="004D3C01" w:rsidP="004D3C01" w:rsidRDefault="004D3C01" w14:paraId="4D359532"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1BA972C9"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4EA557C5"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3824F6BC" w14:textId="77777777">
            <w:pPr>
              <w:spacing w:after="0" w:line="240" w:lineRule="auto"/>
              <w:jc w:val="center"/>
              <w:rPr>
                <w:rFonts w:eastAsia="Arial"/>
                <w:color w:val="000000"/>
                <w:lang w:eastAsia="en-US"/>
              </w:rPr>
            </w:pPr>
            <w:r w:rsidRPr="004D3C01">
              <w:rPr>
                <w:rFonts w:eastAsia="Arial"/>
                <w:szCs w:val="22"/>
                <w:lang w:eastAsia="en-US"/>
              </w:rPr>
              <w:t>0.99</w:t>
            </w:r>
          </w:p>
        </w:tc>
      </w:tr>
      <w:tr w:rsidRPr="004D3C01" w:rsidR="004D3C01" w:rsidTr="00EF5276" w14:paraId="6E01EA02" w14:textId="77777777">
        <w:trPr>
          <w:trHeight w:val="240"/>
        </w:trPr>
        <w:tc>
          <w:tcPr>
            <w:tcW w:w="1127" w:type="pct"/>
            <w:noWrap/>
            <w:vAlign w:val="center"/>
          </w:tcPr>
          <w:p w:rsidRPr="004D3C01" w:rsidR="004D3C01" w:rsidP="004D3C01" w:rsidRDefault="004D3C01" w14:paraId="77D9ABE2" w14:textId="77777777">
            <w:pPr>
              <w:spacing w:after="0" w:line="240" w:lineRule="auto"/>
              <w:rPr>
                <w:rFonts w:eastAsia="Arial"/>
                <w:color w:val="000000"/>
                <w:lang w:eastAsia="en-US"/>
              </w:rPr>
            </w:pPr>
            <w:r w:rsidRPr="004D3C01">
              <w:rPr>
                <w:rFonts w:eastAsia="Arial"/>
                <w:color w:val="000000"/>
                <w:lang w:eastAsia="en-US"/>
              </w:rPr>
              <w:t>NSW - Richmond - Tweed</w:t>
            </w:r>
          </w:p>
        </w:tc>
        <w:tc>
          <w:tcPr>
            <w:tcW w:w="352" w:type="pct"/>
            <w:noWrap/>
          </w:tcPr>
          <w:p w:rsidRPr="004D3C01" w:rsidR="004D3C01" w:rsidP="004D3C01" w:rsidRDefault="004D3C01" w14:paraId="74A405B1" w14:textId="77777777">
            <w:pPr>
              <w:spacing w:after="0" w:line="240" w:lineRule="auto"/>
              <w:jc w:val="center"/>
              <w:rPr>
                <w:rFonts w:eastAsia="Arial"/>
                <w:color w:val="000000"/>
                <w:lang w:eastAsia="en-US"/>
              </w:rPr>
            </w:pPr>
            <w:r w:rsidRPr="004D3C01">
              <w:rPr>
                <w:rFonts w:eastAsia="Arial"/>
                <w:szCs w:val="22"/>
                <w:lang w:eastAsia="en-US"/>
              </w:rPr>
              <w:t>1.08</w:t>
            </w:r>
          </w:p>
        </w:tc>
        <w:tc>
          <w:tcPr>
            <w:tcW w:w="352" w:type="pct"/>
            <w:noWrap/>
          </w:tcPr>
          <w:p w:rsidRPr="004D3C01" w:rsidR="004D3C01" w:rsidP="004D3C01" w:rsidRDefault="004D3C01" w14:paraId="537B5C99" w14:textId="77777777">
            <w:pPr>
              <w:spacing w:after="0" w:line="240" w:lineRule="auto"/>
              <w:jc w:val="center"/>
              <w:rPr>
                <w:rFonts w:eastAsia="Arial"/>
                <w:color w:val="000000"/>
                <w:lang w:eastAsia="en-US"/>
              </w:rPr>
            </w:pPr>
            <w:r w:rsidRPr="004D3C01">
              <w:rPr>
                <w:rFonts w:eastAsia="Arial"/>
                <w:szCs w:val="22"/>
                <w:lang w:eastAsia="en-US"/>
              </w:rPr>
              <w:t>1.08</w:t>
            </w:r>
          </w:p>
        </w:tc>
        <w:tc>
          <w:tcPr>
            <w:tcW w:w="352" w:type="pct"/>
          </w:tcPr>
          <w:p w:rsidRPr="004D3C01" w:rsidR="004D3C01" w:rsidP="004D3C01" w:rsidRDefault="004D3C01" w14:paraId="3E9C38D1" w14:textId="77777777">
            <w:pPr>
              <w:spacing w:after="0" w:line="240" w:lineRule="auto"/>
              <w:jc w:val="center"/>
              <w:rPr>
                <w:rFonts w:eastAsia="Arial"/>
                <w:color w:val="000000"/>
                <w:lang w:eastAsia="en-US"/>
              </w:rPr>
            </w:pPr>
            <w:r w:rsidRPr="004D3C01">
              <w:rPr>
                <w:rFonts w:eastAsia="Arial"/>
                <w:szCs w:val="22"/>
                <w:lang w:eastAsia="en-US"/>
              </w:rPr>
              <w:t>1.09</w:t>
            </w:r>
          </w:p>
        </w:tc>
        <w:tc>
          <w:tcPr>
            <w:tcW w:w="352" w:type="pct"/>
          </w:tcPr>
          <w:p w:rsidRPr="004D3C01" w:rsidR="004D3C01" w:rsidP="004D3C01" w:rsidRDefault="004D3C01" w14:paraId="0A3C7E99" w14:textId="77777777">
            <w:pPr>
              <w:spacing w:after="0" w:line="240" w:lineRule="auto"/>
              <w:jc w:val="center"/>
              <w:rPr>
                <w:rFonts w:eastAsia="Arial"/>
                <w:color w:val="000000"/>
                <w:lang w:eastAsia="en-US"/>
              </w:rPr>
            </w:pPr>
            <w:r w:rsidRPr="004D3C01">
              <w:rPr>
                <w:rFonts w:eastAsia="Arial"/>
                <w:szCs w:val="22"/>
                <w:lang w:eastAsia="en-US"/>
              </w:rPr>
              <w:t>1.08</w:t>
            </w:r>
          </w:p>
        </w:tc>
        <w:tc>
          <w:tcPr>
            <w:tcW w:w="352" w:type="pct"/>
            <w:noWrap/>
          </w:tcPr>
          <w:p w:rsidRPr="004D3C01" w:rsidR="004D3C01" w:rsidP="004D3C01" w:rsidRDefault="004D3C01" w14:paraId="4DD170CC"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76E12B4E"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37475070"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45E5B154"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17D0B8C9"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3D4DC59F"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6BA32CFE" w14:textId="77777777">
            <w:pPr>
              <w:spacing w:after="0" w:line="240" w:lineRule="auto"/>
              <w:jc w:val="center"/>
              <w:rPr>
                <w:rFonts w:eastAsia="Arial"/>
                <w:color w:val="000000"/>
                <w:lang w:eastAsia="en-US"/>
              </w:rPr>
            </w:pPr>
            <w:r w:rsidRPr="004D3C01">
              <w:rPr>
                <w:rFonts w:eastAsia="Arial"/>
                <w:szCs w:val="22"/>
                <w:lang w:eastAsia="en-US"/>
              </w:rPr>
              <w:t>0.97</w:t>
            </w:r>
          </w:p>
        </w:tc>
      </w:tr>
      <w:tr w:rsidRPr="004D3C01" w:rsidR="004D3C01" w:rsidTr="00EF5276" w14:paraId="50060181"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5A7B318E" w14:textId="77777777">
            <w:pPr>
              <w:spacing w:after="0" w:line="240" w:lineRule="auto"/>
              <w:rPr>
                <w:rFonts w:eastAsia="Arial"/>
                <w:color w:val="000000"/>
                <w:lang w:eastAsia="en-US"/>
              </w:rPr>
            </w:pPr>
            <w:r w:rsidRPr="004D3C01">
              <w:rPr>
                <w:rFonts w:eastAsia="Arial"/>
                <w:color w:val="000000"/>
                <w:lang w:eastAsia="en-US"/>
              </w:rPr>
              <w:t>NSW - Riverina</w:t>
            </w:r>
          </w:p>
        </w:tc>
        <w:tc>
          <w:tcPr>
            <w:tcW w:w="352" w:type="pct"/>
            <w:noWrap/>
          </w:tcPr>
          <w:p w:rsidRPr="004D3C01" w:rsidR="004D3C01" w:rsidP="004D3C01" w:rsidRDefault="004D3C01" w14:paraId="432904E7"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noWrap/>
          </w:tcPr>
          <w:p w:rsidRPr="004D3C01" w:rsidR="004D3C01" w:rsidP="004D3C01" w:rsidRDefault="004D3C01" w14:paraId="17ADF679"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tcPr>
          <w:p w:rsidRPr="004D3C01" w:rsidR="004D3C01" w:rsidP="004D3C01" w:rsidRDefault="004D3C01" w14:paraId="07D550A9"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tcPr>
          <w:p w:rsidRPr="004D3C01" w:rsidR="004D3C01" w:rsidP="004D3C01" w:rsidRDefault="004D3C01" w14:paraId="1D840890"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6D493362"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2C4523D9"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737D0F60"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tcPr>
          <w:p w:rsidRPr="004D3C01" w:rsidR="004D3C01" w:rsidP="004D3C01" w:rsidRDefault="004D3C01" w14:paraId="1FC3C406" w14:textId="77777777">
            <w:pPr>
              <w:spacing w:after="0" w:line="240" w:lineRule="auto"/>
              <w:jc w:val="center"/>
              <w:rPr>
                <w:rFonts w:eastAsia="Arial"/>
                <w:color w:val="000000"/>
                <w:lang w:eastAsia="en-US"/>
              </w:rPr>
            </w:pPr>
            <w:r w:rsidRPr="004D3C01">
              <w:rPr>
                <w:rFonts w:eastAsia="Arial"/>
                <w:szCs w:val="22"/>
                <w:lang w:eastAsia="en-US"/>
              </w:rPr>
              <w:t>0.88</w:t>
            </w:r>
          </w:p>
        </w:tc>
        <w:tc>
          <w:tcPr>
            <w:tcW w:w="352" w:type="pct"/>
            <w:noWrap/>
          </w:tcPr>
          <w:p w:rsidRPr="004D3C01" w:rsidR="004D3C01" w:rsidP="004D3C01" w:rsidRDefault="004D3C01" w14:paraId="3443CE42" w14:textId="77777777">
            <w:pPr>
              <w:spacing w:after="0" w:line="240" w:lineRule="auto"/>
              <w:jc w:val="center"/>
              <w:rPr>
                <w:rFonts w:eastAsia="Arial"/>
                <w:color w:val="000000"/>
                <w:lang w:eastAsia="en-US"/>
              </w:rPr>
            </w:pPr>
            <w:r w:rsidRPr="004D3C01">
              <w:rPr>
                <w:rFonts w:eastAsia="Arial"/>
                <w:szCs w:val="22"/>
                <w:lang w:eastAsia="en-US"/>
              </w:rPr>
              <w:t>0.88</w:t>
            </w:r>
          </w:p>
        </w:tc>
        <w:tc>
          <w:tcPr>
            <w:tcW w:w="352" w:type="pct"/>
            <w:noWrap/>
          </w:tcPr>
          <w:p w:rsidRPr="004D3C01" w:rsidR="004D3C01" w:rsidP="004D3C01" w:rsidRDefault="004D3C01" w14:paraId="284C76AC" w14:textId="77777777">
            <w:pPr>
              <w:spacing w:after="0" w:line="240" w:lineRule="auto"/>
              <w:jc w:val="center"/>
              <w:rPr>
                <w:rFonts w:eastAsia="Arial"/>
                <w:color w:val="000000"/>
                <w:lang w:eastAsia="en-US"/>
              </w:rPr>
            </w:pPr>
            <w:r w:rsidRPr="004D3C01">
              <w:rPr>
                <w:rFonts w:eastAsia="Arial"/>
                <w:szCs w:val="22"/>
                <w:lang w:eastAsia="en-US"/>
              </w:rPr>
              <w:t>0.87</w:t>
            </w:r>
          </w:p>
        </w:tc>
        <w:tc>
          <w:tcPr>
            <w:tcW w:w="352" w:type="pct"/>
            <w:noWrap/>
          </w:tcPr>
          <w:p w:rsidRPr="004D3C01" w:rsidR="004D3C01" w:rsidP="004D3C01" w:rsidRDefault="004D3C01" w14:paraId="18715CE8" w14:textId="77777777">
            <w:pPr>
              <w:spacing w:after="0" w:line="240" w:lineRule="auto"/>
              <w:jc w:val="center"/>
              <w:rPr>
                <w:rFonts w:eastAsia="Arial"/>
                <w:color w:val="000000"/>
                <w:lang w:eastAsia="en-US"/>
              </w:rPr>
            </w:pPr>
            <w:r w:rsidRPr="004D3C01">
              <w:rPr>
                <w:rFonts w:eastAsia="Arial"/>
                <w:szCs w:val="22"/>
                <w:lang w:eastAsia="en-US"/>
              </w:rPr>
              <w:t>0.87</w:t>
            </w:r>
          </w:p>
        </w:tc>
      </w:tr>
      <w:tr w:rsidRPr="004D3C01" w:rsidR="004D3C01" w:rsidTr="00EF5276" w14:paraId="219758C0" w14:textId="77777777">
        <w:trPr>
          <w:trHeight w:val="240"/>
        </w:trPr>
        <w:tc>
          <w:tcPr>
            <w:tcW w:w="1127" w:type="pct"/>
            <w:noWrap/>
            <w:vAlign w:val="center"/>
          </w:tcPr>
          <w:p w:rsidRPr="004D3C01" w:rsidR="004D3C01" w:rsidP="004D3C01" w:rsidRDefault="004D3C01" w14:paraId="117487CF" w14:textId="77777777">
            <w:pPr>
              <w:spacing w:after="0" w:line="240" w:lineRule="auto"/>
              <w:rPr>
                <w:rFonts w:eastAsia="Arial"/>
                <w:color w:val="000000"/>
                <w:lang w:eastAsia="en-US"/>
              </w:rPr>
            </w:pPr>
            <w:r w:rsidRPr="004D3C01">
              <w:rPr>
                <w:rFonts w:eastAsia="Arial"/>
                <w:color w:val="000000"/>
                <w:lang w:eastAsia="en-US"/>
              </w:rPr>
              <w:t>NSW - Southern Highlands and Shoalhaven</w:t>
            </w:r>
          </w:p>
        </w:tc>
        <w:tc>
          <w:tcPr>
            <w:tcW w:w="352" w:type="pct"/>
            <w:noWrap/>
          </w:tcPr>
          <w:p w:rsidRPr="004D3C01" w:rsidR="004D3C01" w:rsidP="004D3C01" w:rsidRDefault="004D3C01" w14:paraId="3E8AD0CA"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noWrap/>
          </w:tcPr>
          <w:p w:rsidRPr="004D3C01" w:rsidR="004D3C01" w:rsidP="004D3C01" w:rsidRDefault="004D3C01" w14:paraId="6E789EE3"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tcPr>
          <w:p w:rsidRPr="004D3C01" w:rsidR="004D3C01" w:rsidP="004D3C01" w:rsidRDefault="004D3C01" w14:paraId="24744B93"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tcPr>
          <w:p w:rsidRPr="004D3C01" w:rsidR="004D3C01" w:rsidP="004D3C01" w:rsidRDefault="004D3C01" w14:paraId="1C840977"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106BE383"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1603E4CB" w14:textId="77777777">
            <w:pPr>
              <w:spacing w:after="0" w:line="240" w:lineRule="auto"/>
              <w:jc w:val="center"/>
              <w:rPr>
                <w:rFonts w:eastAsia="Arial"/>
                <w:color w:val="000000"/>
                <w:lang w:eastAsia="en-US"/>
              </w:rPr>
            </w:pPr>
            <w:r w:rsidRPr="004D3C01">
              <w:rPr>
                <w:rFonts w:eastAsia="Arial"/>
                <w:szCs w:val="22"/>
                <w:lang w:eastAsia="en-US"/>
              </w:rPr>
              <w:t>0.95</w:t>
            </w:r>
          </w:p>
        </w:tc>
        <w:tc>
          <w:tcPr>
            <w:tcW w:w="352" w:type="pct"/>
            <w:noWrap/>
          </w:tcPr>
          <w:p w:rsidRPr="004D3C01" w:rsidR="004D3C01" w:rsidP="004D3C01" w:rsidRDefault="004D3C01" w14:paraId="2E6D0F2C"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tcPr>
          <w:p w:rsidRPr="004D3C01" w:rsidR="004D3C01" w:rsidP="004D3C01" w:rsidRDefault="004D3C01" w14:paraId="28EBD324" w14:textId="77777777">
            <w:pPr>
              <w:spacing w:after="0" w:line="240" w:lineRule="auto"/>
              <w:jc w:val="center"/>
              <w:rPr>
                <w:rFonts w:eastAsia="Arial"/>
                <w:color w:val="000000"/>
                <w:lang w:eastAsia="en-US"/>
              </w:rPr>
            </w:pPr>
            <w:r w:rsidRPr="004D3C01">
              <w:rPr>
                <w:rFonts w:eastAsia="Arial"/>
                <w:szCs w:val="22"/>
                <w:lang w:eastAsia="en-US"/>
              </w:rPr>
              <w:t>0.91</w:t>
            </w:r>
          </w:p>
        </w:tc>
        <w:tc>
          <w:tcPr>
            <w:tcW w:w="352" w:type="pct"/>
            <w:noWrap/>
          </w:tcPr>
          <w:p w:rsidRPr="004D3C01" w:rsidR="004D3C01" w:rsidP="004D3C01" w:rsidRDefault="004D3C01" w14:paraId="7A0FE2D8"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4E7E5F58" w14:textId="77777777">
            <w:pPr>
              <w:spacing w:after="0" w:line="240" w:lineRule="auto"/>
              <w:jc w:val="center"/>
              <w:rPr>
                <w:rFonts w:eastAsia="Arial"/>
                <w:color w:val="000000"/>
                <w:lang w:eastAsia="en-US"/>
              </w:rPr>
            </w:pPr>
            <w:r w:rsidRPr="004D3C01">
              <w:rPr>
                <w:rFonts w:eastAsia="Arial"/>
                <w:szCs w:val="22"/>
                <w:lang w:eastAsia="en-US"/>
              </w:rPr>
              <w:t>0.91</w:t>
            </w:r>
          </w:p>
        </w:tc>
        <w:tc>
          <w:tcPr>
            <w:tcW w:w="352" w:type="pct"/>
            <w:noWrap/>
          </w:tcPr>
          <w:p w:rsidRPr="004D3C01" w:rsidR="004D3C01" w:rsidP="004D3C01" w:rsidRDefault="004D3C01" w14:paraId="611C9BF1" w14:textId="77777777">
            <w:pPr>
              <w:spacing w:after="0" w:line="240" w:lineRule="auto"/>
              <w:jc w:val="center"/>
              <w:rPr>
                <w:rFonts w:eastAsia="Arial"/>
                <w:color w:val="000000"/>
                <w:lang w:eastAsia="en-US"/>
              </w:rPr>
            </w:pPr>
            <w:r w:rsidRPr="004D3C01">
              <w:rPr>
                <w:rFonts w:eastAsia="Arial"/>
                <w:szCs w:val="22"/>
                <w:lang w:eastAsia="en-US"/>
              </w:rPr>
              <w:t>0.91</w:t>
            </w:r>
          </w:p>
        </w:tc>
      </w:tr>
      <w:tr w:rsidRPr="004D3C01" w:rsidR="004D3C01" w:rsidTr="00EF5276" w14:paraId="43B50790"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46347C51" w14:textId="77777777">
            <w:pPr>
              <w:spacing w:after="0" w:line="240" w:lineRule="auto"/>
              <w:rPr>
                <w:rFonts w:eastAsia="Arial"/>
                <w:color w:val="000000"/>
                <w:lang w:eastAsia="en-US"/>
              </w:rPr>
            </w:pPr>
            <w:r w:rsidRPr="004D3C01">
              <w:rPr>
                <w:rFonts w:eastAsia="Arial"/>
                <w:color w:val="000000"/>
                <w:lang w:eastAsia="en-US"/>
              </w:rPr>
              <w:t>NSW - Sydney - Baulkham Hills and Hawkesbury</w:t>
            </w:r>
          </w:p>
        </w:tc>
        <w:tc>
          <w:tcPr>
            <w:tcW w:w="352" w:type="pct"/>
            <w:noWrap/>
          </w:tcPr>
          <w:p w:rsidRPr="004D3C01" w:rsidR="004D3C01" w:rsidP="004D3C01" w:rsidRDefault="004D3C01" w14:paraId="6691FC9A"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09947D3C"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tcPr>
          <w:p w:rsidRPr="004D3C01" w:rsidR="004D3C01" w:rsidP="004D3C01" w:rsidRDefault="004D3C01" w14:paraId="20951FBF"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tcPr>
          <w:p w:rsidRPr="004D3C01" w:rsidR="004D3C01" w:rsidP="004D3C01" w:rsidRDefault="004D3C01" w14:paraId="13EF97AA"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699A0DDA"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56124DC5"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173E55C9"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tcPr>
          <w:p w:rsidRPr="004D3C01" w:rsidR="004D3C01" w:rsidP="004D3C01" w:rsidRDefault="004D3C01" w14:paraId="4D6DC3FB"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0704445C"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49BF3E89"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noWrap/>
          </w:tcPr>
          <w:p w:rsidRPr="004D3C01" w:rsidR="004D3C01" w:rsidP="004D3C01" w:rsidRDefault="004D3C01" w14:paraId="48CEE1B0" w14:textId="77777777">
            <w:pPr>
              <w:spacing w:after="0" w:line="240" w:lineRule="auto"/>
              <w:jc w:val="center"/>
              <w:rPr>
                <w:rFonts w:eastAsia="Arial"/>
                <w:color w:val="000000"/>
                <w:lang w:eastAsia="en-US"/>
              </w:rPr>
            </w:pPr>
            <w:r w:rsidRPr="004D3C01">
              <w:rPr>
                <w:rFonts w:eastAsia="Arial"/>
                <w:szCs w:val="22"/>
                <w:lang w:eastAsia="en-US"/>
              </w:rPr>
              <w:t>1.05</w:t>
            </w:r>
          </w:p>
        </w:tc>
      </w:tr>
      <w:tr w:rsidRPr="004D3C01" w:rsidR="004D3C01" w:rsidTr="00EF5276" w14:paraId="4129B4ED" w14:textId="77777777">
        <w:trPr>
          <w:trHeight w:val="240"/>
        </w:trPr>
        <w:tc>
          <w:tcPr>
            <w:tcW w:w="1127" w:type="pct"/>
            <w:noWrap/>
            <w:vAlign w:val="center"/>
          </w:tcPr>
          <w:p w:rsidRPr="004D3C01" w:rsidR="004D3C01" w:rsidP="004D3C01" w:rsidRDefault="004D3C01" w14:paraId="12EFE500" w14:textId="77777777">
            <w:pPr>
              <w:spacing w:after="0" w:line="240" w:lineRule="auto"/>
              <w:rPr>
                <w:rFonts w:eastAsia="Arial"/>
                <w:color w:val="000000"/>
                <w:lang w:eastAsia="en-US"/>
              </w:rPr>
            </w:pPr>
            <w:r w:rsidRPr="004D3C01">
              <w:rPr>
                <w:rFonts w:eastAsia="Arial"/>
                <w:color w:val="000000"/>
                <w:lang w:eastAsia="en-US"/>
              </w:rPr>
              <w:t>NSW - Sydney - Blacktown</w:t>
            </w:r>
          </w:p>
        </w:tc>
        <w:tc>
          <w:tcPr>
            <w:tcW w:w="352" w:type="pct"/>
            <w:noWrap/>
          </w:tcPr>
          <w:p w:rsidRPr="004D3C01" w:rsidR="004D3C01" w:rsidP="004D3C01" w:rsidRDefault="004D3C01" w14:paraId="1830E1A2"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264CB2E9"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67784AD1"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0CDB1A48"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4C8BF447"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30272382"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6889F24A"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tcPr>
          <w:p w:rsidRPr="004D3C01" w:rsidR="004D3C01" w:rsidP="004D3C01" w:rsidRDefault="004D3C01" w14:paraId="0F20E657"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7C3148D4"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09C3FA2F"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3E6198A5" w14:textId="77777777">
            <w:pPr>
              <w:spacing w:after="0" w:line="240" w:lineRule="auto"/>
              <w:jc w:val="center"/>
              <w:rPr>
                <w:rFonts w:eastAsia="Arial"/>
                <w:color w:val="000000"/>
                <w:lang w:eastAsia="en-US"/>
              </w:rPr>
            </w:pPr>
            <w:r w:rsidRPr="004D3C01">
              <w:rPr>
                <w:rFonts w:eastAsia="Arial"/>
                <w:szCs w:val="22"/>
                <w:lang w:eastAsia="en-US"/>
              </w:rPr>
              <w:t>1.02</w:t>
            </w:r>
          </w:p>
        </w:tc>
      </w:tr>
      <w:tr w:rsidRPr="004D3C01" w:rsidR="004D3C01" w:rsidTr="00EF5276" w14:paraId="54E79117"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780ED0C5" w14:textId="77777777">
            <w:pPr>
              <w:spacing w:after="0" w:line="240" w:lineRule="auto"/>
              <w:rPr>
                <w:rFonts w:eastAsia="Arial"/>
                <w:color w:val="000000"/>
                <w:lang w:eastAsia="en-US"/>
              </w:rPr>
            </w:pPr>
            <w:r w:rsidRPr="004D3C01">
              <w:rPr>
                <w:rFonts w:eastAsia="Arial"/>
                <w:color w:val="000000"/>
                <w:lang w:eastAsia="en-US"/>
              </w:rPr>
              <w:t>NSW - Sydney - City and Inner South</w:t>
            </w:r>
          </w:p>
        </w:tc>
        <w:tc>
          <w:tcPr>
            <w:tcW w:w="352" w:type="pct"/>
            <w:noWrap/>
          </w:tcPr>
          <w:p w:rsidRPr="004D3C01" w:rsidR="004D3C01" w:rsidP="004D3C01" w:rsidRDefault="004D3C01" w14:paraId="6B6C0C40" w14:textId="77777777">
            <w:pPr>
              <w:spacing w:after="0" w:line="240" w:lineRule="auto"/>
              <w:jc w:val="center"/>
              <w:rPr>
                <w:rFonts w:eastAsia="Arial"/>
                <w:color w:val="000000"/>
                <w:lang w:eastAsia="en-US"/>
              </w:rPr>
            </w:pPr>
            <w:r w:rsidRPr="004D3C01">
              <w:rPr>
                <w:rFonts w:eastAsia="Arial"/>
                <w:szCs w:val="22"/>
                <w:lang w:eastAsia="en-US"/>
              </w:rPr>
              <w:t>1.09</w:t>
            </w:r>
          </w:p>
        </w:tc>
        <w:tc>
          <w:tcPr>
            <w:tcW w:w="352" w:type="pct"/>
            <w:noWrap/>
          </w:tcPr>
          <w:p w:rsidRPr="004D3C01" w:rsidR="004D3C01" w:rsidP="004D3C01" w:rsidRDefault="004D3C01" w14:paraId="2B1EE8AA" w14:textId="77777777">
            <w:pPr>
              <w:spacing w:after="0" w:line="240" w:lineRule="auto"/>
              <w:jc w:val="center"/>
              <w:rPr>
                <w:rFonts w:eastAsia="Arial"/>
                <w:color w:val="000000"/>
                <w:lang w:eastAsia="en-US"/>
              </w:rPr>
            </w:pPr>
            <w:r w:rsidRPr="004D3C01">
              <w:rPr>
                <w:rFonts w:eastAsia="Arial"/>
                <w:szCs w:val="22"/>
                <w:lang w:eastAsia="en-US"/>
              </w:rPr>
              <w:t>1.12</w:t>
            </w:r>
          </w:p>
        </w:tc>
        <w:tc>
          <w:tcPr>
            <w:tcW w:w="352" w:type="pct"/>
          </w:tcPr>
          <w:p w:rsidRPr="004D3C01" w:rsidR="004D3C01" w:rsidP="004D3C01" w:rsidRDefault="004D3C01" w14:paraId="5BD08D82" w14:textId="77777777">
            <w:pPr>
              <w:spacing w:after="0" w:line="240" w:lineRule="auto"/>
              <w:jc w:val="center"/>
              <w:rPr>
                <w:rFonts w:eastAsia="Arial"/>
                <w:color w:val="000000"/>
                <w:lang w:eastAsia="en-US"/>
              </w:rPr>
            </w:pPr>
            <w:r w:rsidRPr="004D3C01">
              <w:rPr>
                <w:rFonts w:eastAsia="Arial"/>
                <w:szCs w:val="22"/>
                <w:lang w:eastAsia="en-US"/>
              </w:rPr>
              <w:t>1.14</w:t>
            </w:r>
          </w:p>
        </w:tc>
        <w:tc>
          <w:tcPr>
            <w:tcW w:w="352" w:type="pct"/>
          </w:tcPr>
          <w:p w:rsidRPr="004D3C01" w:rsidR="004D3C01" w:rsidP="004D3C01" w:rsidRDefault="004D3C01" w14:paraId="6AD1A691" w14:textId="77777777">
            <w:pPr>
              <w:spacing w:after="0" w:line="240" w:lineRule="auto"/>
              <w:jc w:val="center"/>
              <w:rPr>
                <w:rFonts w:eastAsia="Arial"/>
                <w:color w:val="000000"/>
                <w:lang w:eastAsia="en-US"/>
              </w:rPr>
            </w:pPr>
            <w:r w:rsidRPr="004D3C01">
              <w:rPr>
                <w:rFonts w:eastAsia="Arial"/>
                <w:szCs w:val="22"/>
                <w:lang w:eastAsia="en-US"/>
              </w:rPr>
              <w:t>1.15</w:t>
            </w:r>
          </w:p>
        </w:tc>
        <w:tc>
          <w:tcPr>
            <w:tcW w:w="352" w:type="pct"/>
            <w:noWrap/>
          </w:tcPr>
          <w:p w:rsidRPr="004D3C01" w:rsidR="004D3C01" w:rsidP="004D3C01" w:rsidRDefault="004D3C01" w14:paraId="07EFE990" w14:textId="77777777">
            <w:pPr>
              <w:spacing w:after="0" w:line="240" w:lineRule="auto"/>
              <w:jc w:val="center"/>
              <w:rPr>
                <w:rFonts w:eastAsia="Arial"/>
                <w:color w:val="000000"/>
                <w:lang w:eastAsia="en-US"/>
              </w:rPr>
            </w:pPr>
            <w:r w:rsidRPr="004D3C01">
              <w:rPr>
                <w:rFonts w:eastAsia="Arial"/>
                <w:szCs w:val="22"/>
                <w:lang w:eastAsia="en-US"/>
              </w:rPr>
              <w:t>1.61</w:t>
            </w:r>
          </w:p>
        </w:tc>
        <w:tc>
          <w:tcPr>
            <w:tcW w:w="352" w:type="pct"/>
            <w:noWrap/>
          </w:tcPr>
          <w:p w:rsidRPr="004D3C01" w:rsidR="004D3C01" w:rsidP="004D3C01" w:rsidRDefault="004D3C01" w14:paraId="19DFE78C" w14:textId="77777777">
            <w:pPr>
              <w:spacing w:after="0" w:line="240" w:lineRule="auto"/>
              <w:jc w:val="center"/>
              <w:rPr>
                <w:rFonts w:eastAsia="Arial"/>
                <w:color w:val="000000"/>
                <w:lang w:eastAsia="en-US"/>
              </w:rPr>
            </w:pPr>
            <w:r w:rsidRPr="004D3C01">
              <w:rPr>
                <w:rFonts w:eastAsia="Arial"/>
                <w:szCs w:val="22"/>
                <w:lang w:eastAsia="en-US"/>
              </w:rPr>
              <w:t>1.72</w:t>
            </w:r>
          </w:p>
        </w:tc>
        <w:tc>
          <w:tcPr>
            <w:tcW w:w="352" w:type="pct"/>
            <w:noWrap/>
          </w:tcPr>
          <w:p w:rsidRPr="004D3C01" w:rsidR="004D3C01" w:rsidP="004D3C01" w:rsidRDefault="004D3C01" w14:paraId="3DC29C1C" w14:textId="77777777">
            <w:pPr>
              <w:spacing w:after="0" w:line="240" w:lineRule="auto"/>
              <w:jc w:val="center"/>
              <w:rPr>
                <w:rFonts w:eastAsia="Arial"/>
                <w:color w:val="000000"/>
                <w:lang w:eastAsia="en-US"/>
              </w:rPr>
            </w:pPr>
            <w:r w:rsidRPr="004D3C01">
              <w:rPr>
                <w:rFonts w:eastAsia="Arial"/>
                <w:szCs w:val="22"/>
                <w:lang w:eastAsia="en-US"/>
              </w:rPr>
              <w:t>1.88</w:t>
            </w:r>
          </w:p>
        </w:tc>
        <w:tc>
          <w:tcPr>
            <w:tcW w:w="352" w:type="pct"/>
          </w:tcPr>
          <w:p w:rsidRPr="004D3C01" w:rsidR="004D3C01" w:rsidP="004D3C01" w:rsidRDefault="004D3C01" w14:paraId="6DEBA520" w14:textId="77777777">
            <w:pPr>
              <w:spacing w:after="0" w:line="240" w:lineRule="auto"/>
              <w:jc w:val="center"/>
              <w:rPr>
                <w:rFonts w:eastAsia="Arial"/>
                <w:color w:val="000000"/>
                <w:lang w:eastAsia="en-US"/>
              </w:rPr>
            </w:pPr>
            <w:r w:rsidRPr="004D3C01">
              <w:rPr>
                <w:rFonts w:eastAsia="Arial"/>
                <w:szCs w:val="22"/>
                <w:lang w:eastAsia="en-US"/>
              </w:rPr>
              <w:t>1.92</w:t>
            </w:r>
          </w:p>
        </w:tc>
        <w:tc>
          <w:tcPr>
            <w:tcW w:w="352" w:type="pct"/>
            <w:noWrap/>
          </w:tcPr>
          <w:p w:rsidRPr="004D3C01" w:rsidR="004D3C01" w:rsidP="004D3C01" w:rsidRDefault="004D3C01" w14:paraId="042ABD5B" w14:textId="77777777">
            <w:pPr>
              <w:spacing w:after="0" w:line="240" w:lineRule="auto"/>
              <w:jc w:val="center"/>
              <w:rPr>
                <w:rFonts w:eastAsia="Arial"/>
                <w:color w:val="000000"/>
                <w:lang w:eastAsia="en-US"/>
              </w:rPr>
            </w:pPr>
            <w:r w:rsidRPr="004D3C01">
              <w:rPr>
                <w:rFonts w:eastAsia="Arial"/>
                <w:szCs w:val="22"/>
                <w:lang w:eastAsia="en-US"/>
              </w:rPr>
              <w:t>1.92</w:t>
            </w:r>
          </w:p>
        </w:tc>
        <w:tc>
          <w:tcPr>
            <w:tcW w:w="352" w:type="pct"/>
            <w:noWrap/>
          </w:tcPr>
          <w:p w:rsidRPr="004D3C01" w:rsidR="004D3C01" w:rsidP="004D3C01" w:rsidRDefault="004D3C01" w14:paraId="76AF01EE" w14:textId="77777777">
            <w:pPr>
              <w:spacing w:after="0" w:line="240" w:lineRule="auto"/>
              <w:jc w:val="center"/>
              <w:rPr>
                <w:rFonts w:eastAsia="Arial"/>
                <w:color w:val="000000"/>
                <w:lang w:eastAsia="en-US"/>
              </w:rPr>
            </w:pPr>
            <w:r w:rsidRPr="004D3C01">
              <w:rPr>
                <w:rFonts w:eastAsia="Arial"/>
                <w:szCs w:val="22"/>
                <w:lang w:eastAsia="en-US"/>
              </w:rPr>
              <w:t>1.97</w:t>
            </w:r>
          </w:p>
        </w:tc>
        <w:tc>
          <w:tcPr>
            <w:tcW w:w="352" w:type="pct"/>
            <w:noWrap/>
          </w:tcPr>
          <w:p w:rsidRPr="004D3C01" w:rsidR="004D3C01" w:rsidP="004D3C01" w:rsidRDefault="004D3C01" w14:paraId="32E9F84E" w14:textId="77777777">
            <w:pPr>
              <w:spacing w:after="0" w:line="240" w:lineRule="auto"/>
              <w:jc w:val="center"/>
              <w:rPr>
                <w:rFonts w:eastAsia="Arial"/>
                <w:color w:val="000000"/>
                <w:lang w:eastAsia="en-US"/>
              </w:rPr>
            </w:pPr>
            <w:r w:rsidRPr="004D3C01">
              <w:rPr>
                <w:rFonts w:eastAsia="Arial"/>
                <w:szCs w:val="22"/>
                <w:lang w:eastAsia="en-US"/>
              </w:rPr>
              <w:t>1.99</w:t>
            </w:r>
          </w:p>
        </w:tc>
      </w:tr>
      <w:tr w:rsidRPr="004D3C01" w:rsidR="004D3C01" w:rsidTr="00EF5276" w14:paraId="5A866A7D" w14:textId="77777777">
        <w:trPr>
          <w:trHeight w:val="240"/>
        </w:trPr>
        <w:tc>
          <w:tcPr>
            <w:tcW w:w="1127" w:type="pct"/>
            <w:noWrap/>
            <w:vAlign w:val="center"/>
          </w:tcPr>
          <w:p w:rsidRPr="004D3C01" w:rsidR="004D3C01" w:rsidP="004D3C01" w:rsidRDefault="004D3C01" w14:paraId="52B60781" w14:textId="77777777">
            <w:pPr>
              <w:spacing w:after="0" w:line="240" w:lineRule="auto"/>
              <w:rPr>
                <w:rFonts w:eastAsia="Arial"/>
                <w:color w:val="000000"/>
                <w:lang w:eastAsia="en-US"/>
              </w:rPr>
            </w:pPr>
            <w:r w:rsidRPr="004D3C01">
              <w:rPr>
                <w:rFonts w:eastAsia="Arial"/>
                <w:color w:val="000000"/>
                <w:lang w:eastAsia="en-US"/>
              </w:rPr>
              <w:t>NSW - Sydney - Eastern Suburbs</w:t>
            </w:r>
          </w:p>
        </w:tc>
        <w:tc>
          <w:tcPr>
            <w:tcW w:w="352" w:type="pct"/>
            <w:noWrap/>
          </w:tcPr>
          <w:p w:rsidRPr="004D3C01" w:rsidR="004D3C01" w:rsidP="004D3C01" w:rsidRDefault="004D3C01" w14:paraId="2C4ACC23" w14:textId="77777777">
            <w:pPr>
              <w:spacing w:after="0" w:line="240" w:lineRule="auto"/>
              <w:jc w:val="center"/>
              <w:rPr>
                <w:rFonts w:eastAsia="Arial"/>
                <w:color w:val="000000"/>
                <w:lang w:eastAsia="en-US"/>
              </w:rPr>
            </w:pPr>
            <w:r w:rsidRPr="004D3C01">
              <w:rPr>
                <w:rFonts w:eastAsia="Arial"/>
                <w:szCs w:val="22"/>
                <w:lang w:eastAsia="en-US"/>
              </w:rPr>
              <w:t>1.09</w:t>
            </w:r>
          </w:p>
        </w:tc>
        <w:tc>
          <w:tcPr>
            <w:tcW w:w="352" w:type="pct"/>
            <w:noWrap/>
          </w:tcPr>
          <w:p w:rsidRPr="004D3C01" w:rsidR="004D3C01" w:rsidP="004D3C01" w:rsidRDefault="004D3C01" w14:paraId="4C86203F" w14:textId="77777777">
            <w:pPr>
              <w:spacing w:after="0" w:line="240" w:lineRule="auto"/>
              <w:jc w:val="center"/>
              <w:rPr>
                <w:rFonts w:eastAsia="Arial"/>
                <w:color w:val="000000"/>
                <w:lang w:eastAsia="en-US"/>
              </w:rPr>
            </w:pPr>
            <w:r w:rsidRPr="004D3C01">
              <w:rPr>
                <w:rFonts w:eastAsia="Arial"/>
                <w:szCs w:val="22"/>
                <w:lang w:eastAsia="en-US"/>
              </w:rPr>
              <w:t>1.12</w:t>
            </w:r>
          </w:p>
        </w:tc>
        <w:tc>
          <w:tcPr>
            <w:tcW w:w="352" w:type="pct"/>
          </w:tcPr>
          <w:p w:rsidRPr="004D3C01" w:rsidR="004D3C01" w:rsidP="004D3C01" w:rsidRDefault="004D3C01" w14:paraId="5090004E" w14:textId="77777777">
            <w:pPr>
              <w:spacing w:after="0" w:line="240" w:lineRule="auto"/>
              <w:jc w:val="center"/>
              <w:rPr>
                <w:rFonts w:eastAsia="Arial"/>
                <w:color w:val="000000"/>
                <w:lang w:eastAsia="en-US"/>
              </w:rPr>
            </w:pPr>
            <w:r w:rsidRPr="004D3C01">
              <w:rPr>
                <w:rFonts w:eastAsia="Arial"/>
                <w:szCs w:val="22"/>
                <w:lang w:eastAsia="en-US"/>
              </w:rPr>
              <w:t>1.14</w:t>
            </w:r>
          </w:p>
        </w:tc>
        <w:tc>
          <w:tcPr>
            <w:tcW w:w="352" w:type="pct"/>
          </w:tcPr>
          <w:p w:rsidRPr="004D3C01" w:rsidR="004D3C01" w:rsidP="004D3C01" w:rsidRDefault="004D3C01" w14:paraId="3F688DFF" w14:textId="77777777">
            <w:pPr>
              <w:spacing w:after="0" w:line="240" w:lineRule="auto"/>
              <w:jc w:val="center"/>
              <w:rPr>
                <w:rFonts w:eastAsia="Arial"/>
                <w:color w:val="000000"/>
                <w:lang w:eastAsia="en-US"/>
              </w:rPr>
            </w:pPr>
            <w:r w:rsidRPr="004D3C01">
              <w:rPr>
                <w:rFonts w:eastAsia="Arial"/>
                <w:szCs w:val="22"/>
                <w:lang w:eastAsia="en-US"/>
              </w:rPr>
              <w:t>1.15</w:t>
            </w:r>
          </w:p>
        </w:tc>
        <w:tc>
          <w:tcPr>
            <w:tcW w:w="352" w:type="pct"/>
            <w:noWrap/>
          </w:tcPr>
          <w:p w:rsidRPr="004D3C01" w:rsidR="004D3C01" w:rsidP="004D3C01" w:rsidRDefault="004D3C01" w14:paraId="291C4B6D" w14:textId="77777777">
            <w:pPr>
              <w:spacing w:after="0" w:line="240" w:lineRule="auto"/>
              <w:jc w:val="center"/>
              <w:rPr>
                <w:rFonts w:eastAsia="Arial"/>
                <w:color w:val="000000"/>
                <w:lang w:eastAsia="en-US"/>
              </w:rPr>
            </w:pPr>
            <w:r w:rsidRPr="004D3C01">
              <w:rPr>
                <w:rFonts w:eastAsia="Arial"/>
                <w:szCs w:val="22"/>
                <w:lang w:eastAsia="en-US"/>
              </w:rPr>
              <w:t>1.60</w:t>
            </w:r>
          </w:p>
        </w:tc>
        <w:tc>
          <w:tcPr>
            <w:tcW w:w="352" w:type="pct"/>
            <w:noWrap/>
          </w:tcPr>
          <w:p w:rsidRPr="004D3C01" w:rsidR="004D3C01" w:rsidP="004D3C01" w:rsidRDefault="004D3C01" w14:paraId="3D865BA1" w14:textId="77777777">
            <w:pPr>
              <w:spacing w:after="0" w:line="240" w:lineRule="auto"/>
              <w:jc w:val="center"/>
              <w:rPr>
                <w:rFonts w:eastAsia="Arial"/>
                <w:color w:val="000000"/>
                <w:lang w:eastAsia="en-US"/>
              </w:rPr>
            </w:pPr>
            <w:r w:rsidRPr="004D3C01">
              <w:rPr>
                <w:rFonts w:eastAsia="Arial"/>
                <w:szCs w:val="22"/>
                <w:lang w:eastAsia="en-US"/>
              </w:rPr>
              <w:t>1.70</w:t>
            </w:r>
          </w:p>
        </w:tc>
        <w:tc>
          <w:tcPr>
            <w:tcW w:w="352" w:type="pct"/>
            <w:noWrap/>
          </w:tcPr>
          <w:p w:rsidRPr="004D3C01" w:rsidR="004D3C01" w:rsidP="004D3C01" w:rsidRDefault="004D3C01" w14:paraId="667610D1" w14:textId="77777777">
            <w:pPr>
              <w:spacing w:after="0" w:line="240" w:lineRule="auto"/>
              <w:jc w:val="center"/>
              <w:rPr>
                <w:rFonts w:eastAsia="Arial"/>
                <w:color w:val="000000"/>
                <w:lang w:eastAsia="en-US"/>
              </w:rPr>
            </w:pPr>
            <w:r w:rsidRPr="004D3C01">
              <w:rPr>
                <w:rFonts w:eastAsia="Arial"/>
                <w:szCs w:val="22"/>
                <w:lang w:eastAsia="en-US"/>
              </w:rPr>
              <w:t>1.86</w:t>
            </w:r>
          </w:p>
        </w:tc>
        <w:tc>
          <w:tcPr>
            <w:tcW w:w="352" w:type="pct"/>
          </w:tcPr>
          <w:p w:rsidRPr="004D3C01" w:rsidR="004D3C01" w:rsidP="004D3C01" w:rsidRDefault="004D3C01" w14:paraId="5A702041" w14:textId="77777777">
            <w:pPr>
              <w:spacing w:after="0" w:line="240" w:lineRule="auto"/>
              <w:jc w:val="center"/>
              <w:rPr>
                <w:rFonts w:eastAsia="Arial"/>
                <w:color w:val="000000"/>
                <w:lang w:eastAsia="en-US"/>
              </w:rPr>
            </w:pPr>
            <w:r w:rsidRPr="004D3C01">
              <w:rPr>
                <w:rFonts w:eastAsia="Arial"/>
                <w:szCs w:val="22"/>
                <w:lang w:eastAsia="en-US"/>
              </w:rPr>
              <w:t>1.90</w:t>
            </w:r>
          </w:p>
        </w:tc>
        <w:tc>
          <w:tcPr>
            <w:tcW w:w="352" w:type="pct"/>
            <w:noWrap/>
          </w:tcPr>
          <w:p w:rsidRPr="004D3C01" w:rsidR="004D3C01" w:rsidP="004D3C01" w:rsidRDefault="004D3C01" w14:paraId="1A9240E5" w14:textId="77777777">
            <w:pPr>
              <w:spacing w:after="0" w:line="240" w:lineRule="auto"/>
              <w:jc w:val="center"/>
              <w:rPr>
                <w:rFonts w:eastAsia="Arial"/>
                <w:color w:val="000000"/>
                <w:lang w:eastAsia="en-US"/>
              </w:rPr>
            </w:pPr>
            <w:r w:rsidRPr="004D3C01">
              <w:rPr>
                <w:rFonts w:eastAsia="Arial"/>
                <w:szCs w:val="22"/>
                <w:lang w:eastAsia="en-US"/>
              </w:rPr>
              <w:t>1.90</w:t>
            </w:r>
          </w:p>
        </w:tc>
        <w:tc>
          <w:tcPr>
            <w:tcW w:w="352" w:type="pct"/>
            <w:noWrap/>
          </w:tcPr>
          <w:p w:rsidRPr="004D3C01" w:rsidR="004D3C01" w:rsidP="004D3C01" w:rsidRDefault="004D3C01" w14:paraId="77D05E84" w14:textId="77777777">
            <w:pPr>
              <w:spacing w:after="0" w:line="240" w:lineRule="auto"/>
              <w:jc w:val="center"/>
              <w:rPr>
                <w:rFonts w:eastAsia="Arial"/>
                <w:color w:val="000000"/>
                <w:lang w:eastAsia="en-US"/>
              </w:rPr>
            </w:pPr>
            <w:r w:rsidRPr="004D3C01">
              <w:rPr>
                <w:rFonts w:eastAsia="Arial"/>
                <w:szCs w:val="22"/>
                <w:lang w:eastAsia="en-US"/>
              </w:rPr>
              <w:t>1.95</w:t>
            </w:r>
          </w:p>
        </w:tc>
        <w:tc>
          <w:tcPr>
            <w:tcW w:w="352" w:type="pct"/>
            <w:noWrap/>
          </w:tcPr>
          <w:p w:rsidRPr="004D3C01" w:rsidR="004D3C01" w:rsidP="004D3C01" w:rsidRDefault="004D3C01" w14:paraId="0FC6D92E" w14:textId="77777777">
            <w:pPr>
              <w:spacing w:after="0" w:line="240" w:lineRule="auto"/>
              <w:jc w:val="center"/>
              <w:rPr>
                <w:rFonts w:eastAsia="Arial"/>
                <w:color w:val="000000"/>
                <w:lang w:eastAsia="en-US"/>
              </w:rPr>
            </w:pPr>
            <w:r w:rsidRPr="004D3C01">
              <w:rPr>
                <w:rFonts w:eastAsia="Arial"/>
                <w:szCs w:val="22"/>
                <w:lang w:eastAsia="en-US"/>
              </w:rPr>
              <w:t>1.96</w:t>
            </w:r>
          </w:p>
        </w:tc>
      </w:tr>
      <w:tr w:rsidRPr="004D3C01" w:rsidR="004D3C01" w:rsidTr="00EF5276" w14:paraId="452C596C"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71B020C3" w14:textId="77777777">
            <w:pPr>
              <w:spacing w:after="0" w:line="240" w:lineRule="auto"/>
              <w:rPr>
                <w:rFonts w:eastAsia="Arial"/>
                <w:color w:val="000000"/>
                <w:lang w:eastAsia="en-US"/>
              </w:rPr>
            </w:pPr>
            <w:r w:rsidRPr="004D3C01">
              <w:rPr>
                <w:rFonts w:eastAsia="Arial"/>
                <w:color w:val="000000"/>
                <w:lang w:eastAsia="en-US"/>
              </w:rPr>
              <w:t>NSW - Sydney - Inner South West</w:t>
            </w:r>
          </w:p>
        </w:tc>
        <w:tc>
          <w:tcPr>
            <w:tcW w:w="352" w:type="pct"/>
            <w:noWrap/>
          </w:tcPr>
          <w:p w:rsidRPr="004D3C01" w:rsidR="004D3C01" w:rsidP="004D3C01" w:rsidRDefault="004D3C01" w14:paraId="0CE5D380"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67EF9650"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tcPr>
          <w:p w:rsidRPr="004D3C01" w:rsidR="004D3C01" w:rsidP="004D3C01" w:rsidRDefault="004D3C01" w14:paraId="6D665978"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tcPr>
          <w:p w:rsidRPr="004D3C01" w:rsidR="004D3C01" w:rsidP="004D3C01" w:rsidRDefault="004D3C01" w14:paraId="0A834BB4"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69FBFCA6" w14:textId="77777777">
            <w:pPr>
              <w:spacing w:after="0" w:line="240" w:lineRule="auto"/>
              <w:jc w:val="center"/>
              <w:rPr>
                <w:rFonts w:eastAsia="Arial"/>
                <w:color w:val="000000"/>
                <w:lang w:eastAsia="en-US"/>
              </w:rPr>
            </w:pPr>
            <w:r w:rsidRPr="004D3C01">
              <w:rPr>
                <w:rFonts w:eastAsia="Arial"/>
                <w:szCs w:val="22"/>
                <w:lang w:eastAsia="en-US"/>
              </w:rPr>
              <w:t>1.09</w:t>
            </w:r>
          </w:p>
        </w:tc>
        <w:tc>
          <w:tcPr>
            <w:tcW w:w="352" w:type="pct"/>
            <w:noWrap/>
          </w:tcPr>
          <w:p w:rsidRPr="004D3C01" w:rsidR="004D3C01" w:rsidP="004D3C01" w:rsidRDefault="004D3C01" w14:paraId="0318585B" w14:textId="77777777">
            <w:pPr>
              <w:spacing w:after="0" w:line="240" w:lineRule="auto"/>
              <w:jc w:val="center"/>
              <w:rPr>
                <w:rFonts w:eastAsia="Arial"/>
                <w:color w:val="000000"/>
                <w:lang w:eastAsia="en-US"/>
              </w:rPr>
            </w:pPr>
            <w:r w:rsidRPr="004D3C01">
              <w:rPr>
                <w:rFonts w:eastAsia="Arial"/>
                <w:szCs w:val="22"/>
                <w:lang w:eastAsia="en-US"/>
              </w:rPr>
              <w:t>1.10</w:t>
            </w:r>
          </w:p>
        </w:tc>
        <w:tc>
          <w:tcPr>
            <w:tcW w:w="352" w:type="pct"/>
            <w:noWrap/>
          </w:tcPr>
          <w:p w:rsidRPr="004D3C01" w:rsidR="004D3C01" w:rsidP="004D3C01" w:rsidRDefault="004D3C01" w14:paraId="58024BB0" w14:textId="77777777">
            <w:pPr>
              <w:spacing w:after="0" w:line="240" w:lineRule="auto"/>
              <w:jc w:val="center"/>
              <w:rPr>
                <w:rFonts w:eastAsia="Arial"/>
                <w:color w:val="000000"/>
                <w:lang w:eastAsia="en-US"/>
              </w:rPr>
            </w:pPr>
            <w:r w:rsidRPr="004D3C01">
              <w:rPr>
                <w:rFonts w:eastAsia="Arial"/>
                <w:szCs w:val="22"/>
                <w:lang w:eastAsia="en-US"/>
              </w:rPr>
              <w:t>1.12</w:t>
            </w:r>
          </w:p>
        </w:tc>
        <w:tc>
          <w:tcPr>
            <w:tcW w:w="352" w:type="pct"/>
          </w:tcPr>
          <w:p w:rsidRPr="004D3C01" w:rsidR="004D3C01" w:rsidP="004D3C01" w:rsidRDefault="004D3C01" w14:paraId="6B1E745B" w14:textId="77777777">
            <w:pPr>
              <w:spacing w:after="0" w:line="240" w:lineRule="auto"/>
              <w:jc w:val="center"/>
              <w:rPr>
                <w:rFonts w:eastAsia="Arial"/>
                <w:color w:val="000000"/>
                <w:lang w:eastAsia="en-US"/>
              </w:rPr>
            </w:pPr>
            <w:r w:rsidRPr="004D3C01">
              <w:rPr>
                <w:rFonts w:eastAsia="Arial"/>
                <w:szCs w:val="22"/>
                <w:lang w:eastAsia="en-US"/>
              </w:rPr>
              <w:t>1.13</w:t>
            </w:r>
          </w:p>
        </w:tc>
        <w:tc>
          <w:tcPr>
            <w:tcW w:w="352" w:type="pct"/>
            <w:noWrap/>
          </w:tcPr>
          <w:p w:rsidRPr="004D3C01" w:rsidR="004D3C01" w:rsidP="004D3C01" w:rsidRDefault="004D3C01" w14:paraId="0A62BA9A" w14:textId="77777777">
            <w:pPr>
              <w:spacing w:after="0" w:line="240" w:lineRule="auto"/>
              <w:jc w:val="center"/>
              <w:rPr>
                <w:rFonts w:eastAsia="Arial"/>
                <w:color w:val="000000"/>
                <w:lang w:eastAsia="en-US"/>
              </w:rPr>
            </w:pPr>
            <w:r w:rsidRPr="004D3C01">
              <w:rPr>
                <w:rFonts w:eastAsia="Arial"/>
                <w:szCs w:val="22"/>
                <w:lang w:eastAsia="en-US"/>
              </w:rPr>
              <w:t>1.13</w:t>
            </w:r>
          </w:p>
        </w:tc>
        <w:tc>
          <w:tcPr>
            <w:tcW w:w="352" w:type="pct"/>
            <w:noWrap/>
          </w:tcPr>
          <w:p w:rsidRPr="004D3C01" w:rsidR="004D3C01" w:rsidP="004D3C01" w:rsidRDefault="004D3C01" w14:paraId="089D5D05" w14:textId="77777777">
            <w:pPr>
              <w:spacing w:after="0" w:line="240" w:lineRule="auto"/>
              <w:jc w:val="center"/>
              <w:rPr>
                <w:rFonts w:eastAsia="Arial"/>
                <w:color w:val="000000"/>
                <w:lang w:eastAsia="en-US"/>
              </w:rPr>
            </w:pPr>
            <w:r w:rsidRPr="004D3C01">
              <w:rPr>
                <w:rFonts w:eastAsia="Arial"/>
                <w:szCs w:val="22"/>
                <w:lang w:eastAsia="en-US"/>
              </w:rPr>
              <w:t>1.14</w:t>
            </w:r>
          </w:p>
        </w:tc>
        <w:tc>
          <w:tcPr>
            <w:tcW w:w="352" w:type="pct"/>
            <w:noWrap/>
          </w:tcPr>
          <w:p w:rsidRPr="004D3C01" w:rsidR="004D3C01" w:rsidP="004D3C01" w:rsidRDefault="004D3C01" w14:paraId="18064FB4" w14:textId="77777777">
            <w:pPr>
              <w:spacing w:after="0" w:line="240" w:lineRule="auto"/>
              <w:jc w:val="center"/>
              <w:rPr>
                <w:rFonts w:eastAsia="Arial"/>
                <w:color w:val="000000"/>
                <w:lang w:eastAsia="en-US"/>
              </w:rPr>
            </w:pPr>
            <w:r w:rsidRPr="004D3C01">
              <w:rPr>
                <w:rFonts w:eastAsia="Arial"/>
                <w:szCs w:val="22"/>
                <w:lang w:eastAsia="en-US"/>
              </w:rPr>
              <w:t>1.14</w:t>
            </w:r>
          </w:p>
        </w:tc>
      </w:tr>
      <w:tr w:rsidRPr="004D3C01" w:rsidR="004D3C01" w:rsidTr="00EF5276" w14:paraId="1D255C7A" w14:textId="77777777">
        <w:trPr>
          <w:trHeight w:val="240"/>
        </w:trPr>
        <w:tc>
          <w:tcPr>
            <w:tcW w:w="1127" w:type="pct"/>
            <w:noWrap/>
            <w:vAlign w:val="center"/>
          </w:tcPr>
          <w:p w:rsidRPr="004D3C01" w:rsidR="004D3C01" w:rsidP="004D3C01" w:rsidRDefault="004D3C01" w14:paraId="516F6471" w14:textId="77777777">
            <w:pPr>
              <w:spacing w:after="0" w:line="240" w:lineRule="auto"/>
              <w:rPr>
                <w:rFonts w:eastAsia="Arial"/>
                <w:color w:val="000000"/>
                <w:lang w:eastAsia="en-US"/>
              </w:rPr>
            </w:pPr>
            <w:r w:rsidRPr="004D3C01">
              <w:rPr>
                <w:rFonts w:eastAsia="Arial"/>
                <w:color w:val="000000"/>
                <w:lang w:eastAsia="en-US"/>
              </w:rPr>
              <w:t>NSW - Sydney - Inner West</w:t>
            </w:r>
          </w:p>
        </w:tc>
        <w:tc>
          <w:tcPr>
            <w:tcW w:w="352" w:type="pct"/>
            <w:noWrap/>
          </w:tcPr>
          <w:p w:rsidRPr="004D3C01" w:rsidR="004D3C01" w:rsidP="004D3C01" w:rsidRDefault="004D3C01" w14:paraId="396D2595"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noWrap/>
          </w:tcPr>
          <w:p w:rsidRPr="004D3C01" w:rsidR="004D3C01" w:rsidP="004D3C01" w:rsidRDefault="004D3C01" w14:paraId="2B479980"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tcPr>
          <w:p w:rsidRPr="004D3C01" w:rsidR="004D3C01" w:rsidP="004D3C01" w:rsidRDefault="004D3C01" w14:paraId="74D88B34" w14:textId="77777777">
            <w:pPr>
              <w:spacing w:after="0" w:line="240" w:lineRule="auto"/>
              <w:jc w:val="center"/>
              <w:rPr>
                <w:rFonts w:eastAsia="Arial"/>
                <w:color w:val="000000"/>
                <w:lang w:eastAsia="en-US"/>
              </w:rPr>
            </w:pPr>
            <w:r w:rsidRPr="004D3C01">
              <w:rPr>
                <w:rFonts w:eastAsia="Arial"/>
                <w:szCs w:val="22"/>
                <w:lang w:eastAsia="en-US"/>
              </w:rPr>
              <w:t>1.07</w:t>
            </w:r>
          </w:p>
        </w:tc>
        <w:tc>
          <w:tcPr>
            <w:tcW w:w="352" w:type="pct"/>
          </w:tcPr>
          <w:p w:rsidRPr="004D3C01" w:rsidR="004D3C01" w:rsidP="004D3C01" w:rsidRDefault="004D3C01" w14:paraId="32614393" w14:textId="77777777">
            <w:pPr>
              <w:spacing w:after="0" w:line="240" w:lineRule="auto"/>
              <w:jc w:val="center"/>
              <w:rPr>
                <w:rFonts w:eastAsia="Arial"/>
                <w:color w:val="000000"/>
                <w:lang w:eastAsia="en-US"/>
              </w:rPr>
            </w:pPr>
            <w:r w:rsidRPr="004D3C01">
              <w:rPr>
                <w:rFonts w:eastAsia="Arial"/>
                <w:szCs w:val="22"/>
                <w:lang w:eastAsia="en-US"/>
              </w:rPr>
              <w:t>1.08</w:t>
            </w:r>
          </w:p>
        </w:tc>
        <w:tc>
          <w:tcPr>
            <w:tcW w:w="352" w:type="pct"/>
            <w:noWrap/>
          </w:tcPr>
          <w:p w:rsidRPr="004D3C01" w:rsidR="004D3C01" w:rsidP="004D3C01" w:rsidRDefault="004D3C01" w14:paraId="586A37A4" w14:textId="77777777">
            <w:pPr>
              <w:spacing w:after="0" w:line="240" w:lineRule="auto"/>
              <w:jc w:val="center"/>
              <w:rPr>
                <w:rFonts w:eastAsia="Arial"/>
                <w:color w:val="000000"/>
                <w:lang w:eastAsia="en-US"/>
              </w:rPr>
            </w:pPr>
            <w:r w:rsidRPr="004D3C01">
              <w:rPr>
                <w:rFonts w:eastAsia="Arial"/>
                <w:szCs w:val="22"/>
                <w:lang w:eastAsia="en-US"/>
              </w:rPr>
              <w:t>1.31</w:t>
            </w:r>
          </w:p>
        </w:tc>
        <w:tc>
          <w:tcPr>
            <w:tcW w:w="352" w:type="pct"/>
            <w:noWrap/>
          </w:tcPr>
          <w:p w:rsidRPr="004D3C01" w:rsidR="004D3C01" w:rsidP="004D3C01" w:rsidRDefault="004D3C01" w14:paraId="7DE5753A" w14:textId="77777777">
            <w:pPr>
              <w:spacing w:after="0" w:line="240" w:lineRule="auto"/>
              <w:jc w:val="center"/>
              <w:rPr>
                <w:rFonts w:eastAsia="Arial"/>
                <w:color w:val="000000"/>
                <w:lang w:eastAsia="en-US"/>
              </w:rPr>
            </w:pPr>
            <w:r w:rsidRPr="004D3C01">
              <w:rPr>
                <w:rFonts w:eastAsia="Arial"/>
                <w:szCs w:val="22"/>
                <w:lang w:eastAsia="en-US"/>
              </w:rPr>
              <w:t>1.36</w:t>
            </w:r>
          </w:p>
        </w:tc>
        <w:tc>
          <w:tcPr>
            <w:tcW w:w="352" w:type="pct"/>
            <w:noWrap/>
          </w:tcPr>
          <w:p w:rsidRPr="004D3C01" w:rsidR="004D3C01" w:rsidP="004D3C01" w:rsidRDefault="004D3C01" w14:paraId="66CF2C6D" w14:textId="77777777">
            <w:pPr>
              <w:spacing w:after="0" w:line="240" w:lineRule="auto"/>
              <w:jc w:val="center"/>
              <w:rPr>
                <w:rFonts w:eastAsia="Arial"/>
                <w:color w:val="000000"/>
                <w:lang w:eastAsia="en-US"/>
              </w:rPr>
            </w:pPr>
            <w:r w:rsidRPr="004D3C01">
              <w:rPr>
                <w:rFonts w:eastAsia="Arial"/>
                <w:szCs w:val="22"/>
                <w:lang w:eastAsia="en-US"/>
              </w:rPr>
              <w:t>1.44</w:t>
            </w:r>
          </w:p>
        </w:tc>
        <w:tc>
          <w:tcPr>
            <w:tcW w:w="352" w:type="pct"/>
          </w:tcPr>
          <w:p w:rsidRPr="004D3C01" w:rsidR="004D3C01" w:rsidP="004D3C01" w:rsidRDefault="004D3C01" w14:paraId="34E84344" w14:textId="77777777">
            <w:pPr>
              <w:spacing w:after="0" w:line="240" w:lineRule="auto"/>
              <w:jc w:val="center"/>
              <w:rPr>
                <w:rFonts w:eastAsia="Arial"/>
                <w:color w:val="000000"/>
                <w:lang w:eastAsia="en-US"/>
              </w:rPr>
            </w:pPr>
            <w:r w:rsidRPr="004D3C01">
              <w:rPr>
                <w:rFonts w:eastAsia="Arial"/>
                <w:szCs w:val="22"/>
                <w:lang w:eastAsia="en-US"/>
              </w:rPr>
              <w:t>1.46</w:t>
            </w:r>
          </w:p>
        </w:tc>
        <w:tc>
          <w:tcPr>
            <w:tcW w:w="352" w:type="pct"/>
            <w:noWrap/>
          </w:tcPr>
          <w:p w:rsidRPr="004D3C01" w:rsidR="004D3C01" w:rsidP="004D3C01" w:rsidRDefault="004D3C01" w14:paraId="4D69503C" w14:textId="77777777">
            <w:pPr>
              <w:spacing w:after="0" w:line="240" w:lineRule="auto"/>
              <w:jc w:val="center"/>
              <w:rPr>
                <w:rFonts w:eastAsia="Arial"/>
                <w:color w:val="000000"/>
                <w:lang w:eastAsia="en-US"/>
              </w:rPr>
            </w:pPr>
            <w:r w:rsidRPr="004D3C01">
              <w:rPr>
                <w:rFonts w:eastAsia="Arial"/>
                <w:szCs w:val="22"/>
                <w:lang w:eastAsia="en-US"/>
              </w:rPr>
              <w:t>1.46</w:t>
            </w:r>
          </w:p>
        </w:tc>
        <w:tc>
          <w:tcPr>
            <w:tcW w:w="352" w:type="pct"/>
            <w:noWrap/>
          </w:tcPr>
          <w:p w:rsidRPr="004D3C01" w:rsidR="004D3C01" w:rsidP="004D3C01" w:rsidRDefault="004D3C01" w14:paraId="5C37E10A" w14:textId="77777777">
            <w:pPr>
              <w:spacing w:after="0" w:line="240" w:lineRule="auto"/>
              <w:jc w:val="center"/>
              <w:rPr>
                <w:rFonts w:eastAsia="Arial"/>
                <w:color w:val="000000"/>
                <w:lang w:eastAsia="en-US"/>
              </w:rPr>
            </w:pPr>
            <w:r w:rsidRPr="004D3C01">
              <w:rPr>
                <w:rFonts w:eastAsia="Arial"/>
                <w:szCs w:val="22"/>
                <w:lang w:eastAsia="en-US"/>
              </w:rPr>
              <w:t>1.49</w:t>
            </w:r>
          </w:p>
        </w:tc>
        <w:tc>
          <w:tcPr>
            <w:tcW w:w="352" w:type="pct"/>
            <w:noWrap/>
          </w:tcPr>
          <w:p w:rsidRPr="004D3C01" w:rsidR="004D3C01" w:rsidP="004D3C01" w:rsidRDefault="004D3C01" w14:paraId="66C13544" w14:textId="77777777">
            <w:pPr>
              <w:spacing w:after="0" w:line="240" w:lineRule="auto"/>
              <w:jc w:val="center"/>
              <w:rPr>
                <w:rFonts w:eastAsia="Arial"/>
                <w:color w:val="000000"/>
                <w:lang w:eastAsia="en-US"/>
              </w:rPr>
            </w:pPr>
            <w:r w:rsidRPr="004D3C01">
              <w:rPr>
                <w:rFonts w:eastAsia="Arial"/>
                <w:szCs w:val="22"/>
                <w:lang w:eastAsia="en-US"/>
              </w:rPr>
              <w:t>1.50</w:t>
            </w:r>
          </w:p>
        </w:tc>
      </w:tr>
      <w:tr w:rsidRPr="004D3C01" w:rsidR="004D3C01" w:rsidTr="00EF5276" w14:paraId="66A3DAA9"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3D5987F1" w14:textId="77777777">
            <w:pPr>
              <w:spacing w:after="0" w:line="240" w:lineRule="auto"/>
              <w:rPr>
                <w:rFonts w:eastAsia="Arial"/>
                <w:color w:val="000000"/>
                <w:lang w:eastAsia="en-US"/>
              </w:rPr>
            </w:pPr>
            <w:r w:rsidRPr="004D3C01">
              <w:rPr>
                <w:rFonts w:eastAsia="Arial"/>
                <w:color w:val="000000"/>
                <w:lang w:eastAsia="en-US"/>
              </w:rPr>
              <w:t>NSW - Sydney - North Sydney and Hornsby</w:t>
            </w:r>
          </w:p>
        </w:tc>
        <w:tc>
          <w:tcPr>
            <w:tcW w:w="352" w:type="pct"/>
            <w:noWrap/>
          </w:tcPr>
          <w:p w:rsidRPr="004D3C01" w:rsidR="004D3C01" w:rsidP="004D3C01" w:rsidRDefault="004D3C01" w14:paraId="2EC0F74D"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noWrap/>
          </w:tcPr>
          <w:p w:rsidRPr="004D3C01" w:rsidR="004D3C01" w:rsidP="004D3C01" w:rsidRDefault="004D3C01" w14:paraId="3BDC1B24"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tcPr>
          <w:p w:rsidRPr="004D3C01" w:rsidR="004D3C01" w:rsidP="004D3C01" w:rsidRDefault="004D3C01" w14:paraId="060A0993"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tcPr>
          <w:p w:rsidRPr="004D3C01" w:rsidR="004D3C01" w:rsidP="004D3C01" w:rsidRDefault="004D3C01" w14:paraId="4A1E098B"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noWrap/>
          </w:tcPr>
          <w:p w:rsidRPr="004D3C01" w:rsidR="004D3C01" w:rsidP="004D3C01" w:rsidRDefault="004D3C01" w14:paraId="7D60FBB9" w14:textId="77777777">
            <w:pPr>
              <w:spacing w:after="0" w:line="240" w:lineRule="auto"/>
              <w:jc w:val="center"/>
              <w:rPr>
                <w:rFonts w:eastAsia="Arial"/>
                <w:color w:val="000000"/>
                <w:lang w:eastAsia="en-US"/>
              </w:rPr>
            </w:pPr>
            <w:r w:rsidRPr="004D3C01">
              <w:rPr>
                <w:rFonts w:eastAsia="Arial"/>
                <w:szCs w:val="22"/>
                <w:lang w:eastAsia="en-US"/>
              </w:rPr>
              <w:t>1.17</w:t>
            </w:r>
          </w:p>
        </w:tc>
        <w:tc>
          <w:tcPr>
            <w:tcW w:w="352" w:type="pct"/>
            <w:noWrap/>
          </w:tcPr>
          <w:p w:rsidRPr="004D3C01" w:rsidR="004D3C01" w:rsidP="004D3C01" w:rsidRDefault="004D3C01" w14:paraId="0CA5ED6F" w14:textId="77777777">
            <w:pPr>
              <w:spacing w:after="0" w:line="240" w:lineRule="auto"/>
              <w:jc w:val="center"/>
              <w:rPr>
                <w:rFonts w:eastAsia="Arial"/>
                <w:color w:val="000000"/>
                <w:lang w:eastAsia="en-US"/>
              </w:rPr>
            </w:pPr>
            <w:r w:rsidRPr="004D3C01">
              <w:rPr>
                <w:rFonts w:eastAsia="Arial"/>
                <w:szCs w:val="22"/>
                <w:lang w:eastAsia="en-US"/>
              </w:rPr>
              <w:t>1.20</w:t>
            </w:r>
          </w:p>
        </w:tc>
        <w:tc>
          <w:tcPr>
            <w:tcW w:w="352" w:type="pct"/>
            <w:noWrap/>
          </w:tcPr>
          <w:p w:rsidRPr="004D3C01" w:rsidR="004D3C01" w:rsidP="004D3C01" w:rsidRDefault="004D3C01" w14:paraId="54926D4D" w14:textId="77777777">
            <w:pPr>
              <w:spacing w:after="0" w:line="240" w:lineRule="auto"/>
              <w:jc w:val="center"/>
              <w:rPr>
                <w:rFonts w:eastAsia="Arial"/>
                <w:color w:val="000000"/>
                <w:lang w:eastAsia="en-US"/>
              </w:rPr>
            </w:pPr>
            <w:r w:rsidRPr="004D3C01">
              <w:rPr>
                <w:rFonts w:eastAsia="Arial"/>
                <w:szCs w:val="22"/>
                <w:lang w:eastAsia="en-US"/>
              </w:rPr>
              <w:t>1.24</w:t>
            </w:r>
          </w:p>
        </w:tc>
        <w:tc>
          <w:tcPr>
            <w:tcW w:w="352" w:type="pct"/>
          </w:tcPr>
          <w:p w:rsidRPr="004D3C01" w:rsidR="004D3C01" w:rsidP="004D3C01" w:rsidRDefault="004D3C01" w14:paraId="107802BC" w14:textId="77777777">
            <w:pPr>
              <w:spacing w:after="0" w:line="240" w:lineRule="auto"/>
              <w:jc w:val="center"/>
              <w:rPr>
                <w:rFonts w:eastAsia="Arial"/>
                <w:color w:val="000000"/>
                <w:lang w:eastAsia="en-US"/>
              </w:rPr>
            </w:pPr>
            <w:r w:rsidRPr="004D3C01">
              <w:rPr>
                <w:rFonts w:eastAsia="Arial"/>
                <w:szCs w:val="22"/>
                <w:lang w:eastAsia="en-US"/>
              </w:rPr>
              <w:t>1.26</w:t>
            </w:r>
          </w:p>
        </w:tc>
        <w:tc>
          <w:tcPr>
            <w:tcW w:w="352" w:type="pct"/>
            <w:noWrap/>
          </w:tcPr>
          <w:p w:rsidRPr="004D3C01" w:rsidR="004D3C01" w:rsidP="004D3C01" w:rsidRDefault="004D3C01" w14:paraId="670D9F04" w14:textId="77777777">
            <w:pPr>
              <w:spacing w:after="0" w:line="240" w:lineRule="auto"/>
              <w:jc w:val="center"/>
              <w:rPr>
                <w:rFonts w:eastAsia="Arial"/>
                <w:color w:val="000000"/>
                <w:lang w:eastAsia="en-US"/>
              </w:rPr>
            </w:pPr>
            <w:r w:rsidRPr="004D3C01">
              <w:rPr>
                <w:rFonts w:eastAsia="Arial"/>
                <w:szCs w:val="22"/>
                <w:lang w:eastAsia="en-US"/>
              </w:rPr>
              <w:t>1.26</w:t>
            </w:r>
          </w:p>
        </w:tc>
        <w:tc>
          <w:tcPr>
            <w:tcW w:w="352" w:type="pct"/>
            <w:noWrap/>
          </w:tcPr>
          <w:p w:rsidRPr="004D3C01" w:rsidR="004D3C01" w:rsidP="004D3C01" w:rsidRDefault="004D3C01" w14:paraId="109A498D" w14:textId="77777777">
            <w:pPr>
              <w:spacing w:after="0" w:line="240" w:lineRule="auto"/>
              <w:jc w:val="center"/>
              <w:rPr>
                <w:rFonts w:eastAsia="Arial"/>
                <w:color w:val="000000"/>
                <w:lang w:eastAsia="en-US"/>
              </w:rPr>
            </w:pPr>
            <w:r w:rsidRPr="004D3C01">
              <w:rPr>
                <w:rFonts w:eastAsia="Arial"/>
                <w:szCs w:val="22"/>
                <w:lang w:eastAsia="en-US"/>
              </w:rPr>
              <w:t>1.27</w:t>
            </w:r>
          </w:p>
        </w:tc>
        <w:tc>
          <w:tcPr>
            <w:tcW w:w="352" w:type="pct"/>
            <w:noWrap/>
          </w:tcPr>
          <w:p w:rsidRPr="004D3C01" w:rsidR="004D3C01" w:rsidP="004D3C01" w:rsidRDefault="004D3C01" w14:paraId="0A046BAF" w14:textId="77777777">
            <w:pPr>
              <w:spacing w:after="0" w:line="240" w:lineRule="auto"/>
              <w:jc w:val="center"/>
              <w:rPr>
                <w:rFonts w:eastAsia="Arial"/>
                <w:color w:val="000000"/>
                <w:lang w:eastAsia="en-US"/>
              </w:rPr>
            </w:pPr>
            <w:r w:rsidRPr="004D3C01">
              <w:rPr>
                <w:rFonts w:eastAsia="Arial"/>
                <w:szCs w:val="22"/>
                <w:lang w:eastAsia="en-US"/>
              </w:rPr>
              <w:t>1.28</w:t>
            </w:r>
          </w:p>
        </w:tc>
      </w:tr>
      <w:tr w:rsidRPr="004D3C01" w:rsidR="004D3C01" w:rsidTr="00EF5276" w14:paraId="7D88C4F3" w14:textId="77777777">
        <w:trPr>
          <w:trHeight w:val="240"/>
        </w:trPr>
        <w:tc>
          <w:tcPr>
            <w:tcW w:w="1127" w:type="pct"/>
            <w:noWrap/>
            <w:vAlign w:val="center"/>
          </w:tcPr>
          <w:p w:rsidRPr="004D3C01" w:rsidR="004D3C01" w:rsidP="004D3C01" w:rsidRDefault="004D3C01" w14:paraId="3708672D" w14:textId="77777777">
            <w:pPr>
              <w:spacing w:after="0" w:line="240" w:lineRule="auto"/>
              <w:rPr>
                <w:rFonts w:eastAsia="Arial"/>
                <w:color w:val="000000"/>
                <w:lang w:eastAsia="en-US"/>
              </w:rPr>
            </w:pPr>
            <w:r w:rsidRPr="004D3C01">
              <w:rPr>
                <w:rFonts w:eastAsia="Arial"/>
                <w:color w:val="000000"/>
                <w:lang w:eastAsia="en-US"/>
              </w:rPr>
              <w:t>NSW - Sydney - Northern Beaches</w:t>
            </w:r>
          </w:p>
        </w:tc>
        <w:tc>
          <w:tcPr>
            <w:tcW w:w="352" w:type="pct"/>
            <w:noWrap/>
          </w:tcPr>
          <w:p w:rsidRPr="004D3C01" w:rsidR="004D3C01" w:rsidP="004D3C01" w:rsidRDefault="004D3C01" w14:paraId="586B04C2"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1CA27765"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tcPr>
          <w:p w:rsidRPr="004D3C01" w:rsidR="004D3C01" w:rsidP="004D3C01" w:rsidRDefault="004D3C01" w14:paraId="1FCB2D44"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tcPr>
          <w:p w:rsidRPr="004D3C01" w:rsidR="004D3C01" w:rsidP="004D3C01" w:rsidRDefault="004D3C01" w14:paraId="50945FCC"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noWrap/>
          </w:tcPr>
          <w:p w:rsidRPr="004D3C01" w:rsidR="004D3C01" w:rsidP="004D3C01" w:rsidRDefault="004D3C01" w14:paraId="672BE3A2" w14:textId="77777777">
            <w:pPr>
              <w:spacing w:after="0" w:line="240" w:lineRule="auto"/>
              <w:jc w:val="center"/>
              <w:rPr>
                <w:rFonts w:eastAsia="Arial"/>
                <w:color w:val="000000"/>
                <w:lang w:eastAsia="en-US"/>
              </w:rPr>
            </w:pPr>
            <w:r w:rsidRPr="004D3C01">
              <w:rPr>
                <w:rFonts w:eastAsia="Arial"/>
                <w:szCs w:val="22"/>
                <w:lang w:eastAsia="en-US"/>
              </w:rPr>
              <w:t>1.21</w:t>
            </w:r>
          </w:p>
        </w:tc>
        <w:tc>
          <w:tcPr>
            <w:tcW w:w="352" w:type="pct"/>
            <w:noWrap/>
          </w:tcPr>
          <w:p w:rsidRPr="004D3C01" w:rsidR="004D3C01" w:rsidP="004D3C01" w:rsidRDefault="004D3C01" w14:paraId="19C8A57B" w14:textId="77777777">
            <w:pPr>
              <w:spacing w:after="0" w:line="240" w:lineRule="auto"/>
              <w:jc w:val="center"/>
              <w:rPr>
                <w:rFonts w:eastAsia="Arial"/>
                <w:color w:val="000000"/>
                <w:lang w:eastAsia="en-US"/>
              </w:rPr>
            </w:pPr>
            <w:r w:rsidRPr="004D3C01">
              <w:rPr>
                <w:rFonts w:eastAsia="Arial"/>
                <w:szCs w:val="22"/>
                <w:lang w:eastAsia="en-US"/>
              </w:rPr>
              <w:t>1.24</w:t>
            </w:r>
          </w:p>
        </w:tc>
        <w:tc>
          <w:tcPr>
            <w:tcW w:w="352" w:type="pct"/>
            <w:noWrap/>
          </w:tcPr>
          <w:p w:rsidRPr="004D3C01" w:rsidR="004D3C01" w:rsidP="004D3C01" w:rsidRDefault="004D3C01" w14:paraId="41811B2D" w14:textId="77777777">
            <w:pPr>
              <w:spacing w:after="0" w:line="240" w:lineRule="auto"/>
              <w:jc w:val="center"/>
              <w:rPr>
                <w:rFonts w:eastAsia="Arial"/>
                <w:color w:val="000000"/>
                <w:lang w:eastAsia="en-US"/>
              </w:rPr>
            </w:pPr>
            <w:r w:rsidRPr="004D3C01">
              <w:rPr>
                <w:rFonts w:eastAsia="Arial"/>
                <w:szCs w:val="22"/>
                <w:lang w:eastAsia="en-US"/>
              </w:rPr>
              <w:t>1.29</w:t>
            </w:r>
          </w:p>
        </w:tc>
        <w:tc>
          <w:tcPr>
            <w:tcW w:w="352" w:type="pct"/>
          </w:tcPr>
          <w:p w:rsidRPr="004D3C01" w:rsidR="004D3C01" w:rsidP="004D3C01" w:rsidRDefault="004D3C01" w14:paraId="10FC6FBB" w14:textId="77777777">
            <w:pPr>
              <w:spacing w:after="0" w:line="240" w:lineRule="auto"/>
              <w:jc w:val="center"/>
              <w:rPr>
                <w:rFonts w:eastAsia="Arial"/>
                <w:color w:val="000000"/>
                <w:lang w:eastAsia="en-US"/>
              </w:rPr>
            </w:pPr>
            <w:r w:rsidRPr="004D3C01">
              <w:rPr>
                <w:rFonts w:eastAsia="Arial"/>
                <w:szCs w:val="22"/>
                <w:lang w:eastAsia="en-US"/>
              </w:rPr>
              <w:t>1.31</w:t>
            </w:r>
          </w:p>
        </w:tc>
        <w:tc>
          <w:tcPr>
            <w:tcW w:w="352" w:type="pct"/>
            <w:noWrap/>
          </w:tcPr>
          <w:p w:rsidRPr="004D3C01" w:rsidR="004D3C01" w:rsidP="004D3C01" w:rsidRDefault="004D3C01" w14:paraId="3F571F5E" w14:textId="77777777">
            <w:pPr>
              <w:spacing w:after="0" w:line="240" w:lineRule="auto"/>
              <w:jc w:val="center"/>
              <w:rPr>
                <w:rFonts w:eastAsia="Arial"/>
                <w:color w:val="000000"/>
                <w:lang w:eastAsia="en-US"/>
              </w:rPr>
            </w:pPr>
            <w:r w:rsidRPr="004D3C01">
              <w:rPr>
                <w:rFonts w:eastAsia="Arial"/>
                <w:szCs w:val="22"/>
                <w:lang w:eastAsia="en-US"/>
              </w:rPr>
              <w:t>1.31</w:t>
            </w:r>
          </w:p>
        </w:tc>
        <w:tc>
          <w:tcPr>
            <w:tcW w:w="352" w:type="pct"/>
            <w:noWrap/>
          </w:tcPr>
          <w:p w:rsidRPr="004D3C01" w:rsidR="004D3C01" w:rsidP="004D3C01" w:rsidRDefault="004D3C01" w14:paraId="0C5B291A" w14:textId="77777777">
            <w:pPr>
              <w:spacing w:after="0" w:line="240" w:lineRule="auto"/>
              <w:jc w:val="center"/>
              <w:rPr>
                <w:rFonts w:eastAsia="Arial"/>
                <w:color w:val="000000"/>
                <w:lang w:eastAsia="en-US"/>
              </w:rPr>
            </w:pPr>
            <w:r w:rsidRPr="004D3C01">
              <w:rPr>
                <w:rFonts w:eastAsia="Arial"/>
                <w:szCs w:val="22"/>
                <w:lang w:eastAsia="en-US"/>
              </w:rPr>
              <w:t>1.33</w:t>
            </w:r>
          </w:p>
        </w:tc>
        <w:tc>
          <w:tcPr>
            <w:tcW w:w="352" w:type="pct"/>
            <w:noWrap/>
          </w:tcPr>
          <w:p w:rsidRPr="004D3C01" w:rsidR="004D3C01" w:rsidP="004D3C01" w:rsidRDefault="004D3C01" w14:paraId="204476A8" w14:textId="77777777">
            <w:pPr>
              <w:spacing w:after="0" w:line="240" w:lineRule="auto"/>
              <w:jc w:val="center"/>
              <w:rPr>
                <w:rFonts w:eastAsia="Arial"/>
                <w:color w:val="000000"/>
                <w:lang w:eastAsia="en-US"/>
              </w:rPr>
            </w:pPr>
            <w:r w:rsidRPr="004D3C01">
              <w:rPr>
                <w:rFonts w:eastAsia="Arial"/>
                <w:szCs w:val="22"/>
                <w:lang w:eastAsia="en-US"/>
              </w:rPr>
              <w:t>1.33</w:t>
            </w:r>
          </w:p>
        </w:tc>
      </w:tr>
      <w:tr w:rsidRPr="004D3C01" w:rsidR="004D3C01" w:rsidTr="00EF5276" w14:paraId="3D401E7A"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02F887C8" w14:textId="77777777">
            <w:pPr>
              <w:spacing w:after="0" w:line="240" w:lineRule="auto"/>
              <w:rPr>
                <w:rFonts w:eastAsia="Arial"/>
                <w:color w:val="000000"/>
                <w:lang w:eastAsia="en-US"/>
              </w:rPr>
            </w:pPr>
            <w:r w:rsidRPr="004D3C01">
              <w:rPr>
                <w:rFonts w:eastAsia="Arial"/>
                <w:color w:val="000000"/>
                <w:lang w:eastAsia="en-US"/>
              </w:rPr>
              <w:t>NSW - Sydney - Outer South West</w:t>
            </w:r>
          </w:p>
        </w:tc>
        <w:tc>
          <w:tcPr>
            <w:tcW w:w="352" w:type="pct"/>
            <w:noWrap/>
          </w:tcPr>
          <w:p w:rsidRPr="004D3C01" w:rsidR="004D3C01" w:rsidP="004D3C01" w:rsidRDefault="004D3C01" w14:paraId="137DAD8B"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57777594"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1CE69592"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tcPr>
          <w:p w:rsidRPr="004D3C01" w:rsidR="004D3C01" w:rsidP="004D3C01" w:rsidRDefault="004D3C01" w14:paraId="5504BD9B"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31EACCA9"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17BA31B5" w14:textId="77777777">
            <w:pPr>
              <w:spacing w:after="0" w:line="240" w:lineRule="auto"/>
              <w:jc w:val="center"/>
              <w:rPr>
                <w:rFonts w:eastAsia="Arial"/>
                <w:color w:val="000000"/>
                <w:lang w:eastAsia="en-US"/>
              </w:rPr>
            </w:pPr>
            <w:r w:rsidRPr="004D3C01">
              <w:rPr>
                <w:rFonts w:eastAsia="Arial"/>
                <w:szCs w:val="22"/>
                <w:lang w:eastAsia="en-US"/>
              </w:rPr>
              <w:t>0.95</w:t>
            </w:r>
          </w:p>
        </w:tc>
        <w:tc>
          <w:tcPr>
            <w:tcW w:w="352" w:type="pct"/>
            <w:noWrap/>
          </w:tcPr>
          <w:p w:rsidRPr="004D3C01" w:rsidR="004D3C01" w:rsidP="004D3C01" w:rsidRDefault="004D3C01" w14:paraId="5D11BD13"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tcPr>
          <w:p w:rsidRPr="004D3C01" w:rsidR="004D3C01" w:rsidP="004D3C01" w:rsidRDefault="004D3C01" w14:paraId="0C8F7752"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76E12A1A"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noWrap/>
          </w:tcPr>
          <w:p w:rsidRPr="004D3C01" w:rsidR="004D3C01" w:rsidP="004D3C01" w:rsidRDefault="004D3C01" w14:paraId="371912D2"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57F3C101" w14:textId="77777777">
            <w:pPr>
              <w:spacing w:after="0" w:line="240" w:lineRule="auto"/>
              <w:jc w:val="center"/>
              <w:rPr>
                <w:rFonts w:eastAsia="Arial"/>
                <w:color w:val="000000"/>
                <w:lang w:eastAsia="en-US"/>
              </w:rPr>
            </w:pPr>
            <w:r w:rsidRPr="004D3C01">
              <w:rPr>
                <w:rFonts w:eastAsia="Arial"/>
                <w:szCs w:val="22"/>
                <w:lang w:eastAsia="en-US"/>
              </w:rPr>
              <w:t>0.93</w:t>
            </w:r>
          </w:p>
        </w:tc>
      </w:tr>
      <w:tr w:rsidRPr="004D3C01" w:rsidR="004D3C01" w:rsidTr="00EF5276" w14:paraId="094EB884" w14:textId="77777777">
        <w:trPr>
          <w:trHeight w:val="240"/>
        </w:trPr>
        <w:tc>
          <w:tcPr>
            <w:tcW w:w="1127" w:type="pct"/>
            <w:noWrap/>
            <w:vAlign w:val="center"/>
          </w:tcPr>
          <w:p w:rsidRPr="004D3C01" w:rsidR="004D3C01" w:rsidP="004D3C01" w:rsidRDefault="004D3C01" w14:paraId="5FDE035D" w14:textId="77777777">
            <w:pPr>
              <w:spacing w:after="0" w:line="240" w:lineRule="auto"/>
              <w:rPr>
                <w:rFonts w:eastAsia="Arial"/>
                <w:color w:val="000000"/>
                <w:lang w:eastAsia="en-US"/>
              </w:rPr>
            </w:pPr>
            <w:r w:rsidRPr="004D3C01">
              <w:rPr>
                <w:rFonts w:eastAsia="Arial"/>
                <w:color w:val="000000"/>
                <w:lang w:eastAsia="en-US"/>
              </w:rPr>
              <w:t>NSW - Sydney - Outer West and Blue Mountains</w:t>
            </w:r>
          </w:p>
        </w:tc>
        <w:tc>
          <w:tcPr>
            <w:tcW w:w="352" w:type="pct"/>
            <w:noWrap/>
          </w:tcPr>
          <w:p w:rsidRPr="004D3C01" w:rsidR="004D3C01" w:rsidP="004D3C01" w:rsidRDefault="004D3C01" w14:paraId="6333E6D7"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592BC110"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tcPr>
          <w:p w:rsidRPr="004D3C01" w:rsidR="004D3C01" w:rsidP="004D3C01" w:rsidRDefault="004D3C01" w14:paraId="7E9A5F6C"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tcPr>
          <w:p w:rsidRPr="004D3C01" w:rsidR="004D3C01" w:rsidP="004D3C01" w:rsidRDefault="004D3C01" w14:paraId="034B9F8F"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noWrap/>
          </w:tcPr>
          <w:p w:rsidRPr="004D3C01" w:rsidR="004D3C01" w:rsidP="004D3C01" w:rsidRDefault="004D3C01" w14:paraId="0734E507"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1342FA3E"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0B86C594" w14:textId="77777777">
            <w:pPr>
              <w:spacing w:after="0" w:line="240" w:lineRule="auto"/>
              <w:jc w:val="center"/>
              <w:rPr>
                <w:rFonts w:eastAsia="Arial"/>
                <w:color w:val="000000"/>
                <w:lang w:eastAsia="en-US"/>
              </w:rPr>
            </w:pPr>
            <w:r w:rsidRPr="004D3C01">
              <w:rPr>
                <w:rFonts w:eastAsia="Arial"/>
                <w:szCs w:val="22"/>
                <w:lang w:eastAsia="en-US"/>
              </w:rPr>
              <w:t>0.95</w:t>
            </w:r>
          </w:p>
        </w:tc>
        <w:tc>
          <w:tcPr>
            <w:tcW w:w="352" w:type="pct"/>
          </w:tcPr>
          <w:p w:rsidRPr="004D3C01" w:rsidR="004D3C01" w:rsidP="004D3C01" w:rsidRDefault="004D3C01" w14:paraId="4C5677AC"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noWrap/>
          </w:tcPr>
          <w:p w:rsidRPr="004D3C01" w:rsidR="004D3C01" w:rsidP="004D3C01" w:rsidRDefault="004D3C01" w14:paraId="2C39ECD2"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noWrap/>
          </w:tcPr>
          <w:p w:rsidRPr="004D3C01" w:rsidR="004D3C01" w:rsidP="004D3C01" w:rsidRDefault="004D3C01" w14:paraId="453F02AA"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noWrap/>
          </w:tcPr>
          <w:p w:rsidRPr="004D3C01" w:rsidR="004D3C01" w:rsidP="004D3C01" w:rsidRDefault="004D3C01" w14:paraId="1D560D73" w14:textId="77777777">
            <w:pPr>
              <w:spacing w:after="0" w:line="240" w:lineRule="auto"/>
              <w:jc w:val="center"/>
              <w:rPr>
                <w:rFonts w:eastAsia="Arial"/>
                <w:color w:val="000000"/>
                <w:lang w:eastAsia="en-US"/>
              </w:rPr>
            </w:pPr>
            <w:r w:rsidRPr="004D3C01">
              <w:rPr>
                <w:rFonts w:eastAsia="Arial"/>
                <w:szCs w:val="22"/>
                <w:lang w:eastAsia="en-US"/>
              </w:rPr>
              <w:t>0.94</w:t>
            </w:r>
          </w:p>
        </w:tc>
      </w:tr>
      <w:tr w:rsidRPr="004D3C01" w:rsidR="004D3C01" w:rsidTr="00EF5276" w14:paraId="7D404DC8"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2C095B39" w14:textId="77777777">
            <w:pPr>
              <w:spacing w:after="0" w:line="240" w:lineRule="auto"/>
              <w:rPr>
                <w:rFonts w:eastAsia="Arial"/>
                <w:color w:val="000000"/>
                <w:lang w:eastAsia="en-US"/>
              </w:rPr>
            </w:pPr>
            <w:r w:rsidRPr="004D3C01">
              <w:rPr>
                <w:rFonts w:eastAsia="Arial"/>
                <w:color w:val="000000"/>
                <w:lang w:eastAsia="en-US"/>
              </w:rPr>
              <w:t>NSW - Sydney - Parramatta</w:t>
            </w:r>
          </w:p>
        </w:tc>
        <w:tc>
          <w:tcPr>
            <w:tcW w:w="352" w:type="pct"/>
            <w:noWrap/>
          </w:tcPr>
          <w:p w:rsidRPr="004D3C01" w:rsidR="004D3C01" w:rsidP="004D3C01" w:rsidRDefault="004D3C01" w14:paraId="7DFD672E"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7D6C48DE"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tcPr>
          <w:p w:rsidRPr="004D3C01" w:rsidR="004D3C01" w:rsidP="004D3C01" w:rsidRDefault="004D3C01" w14:paraId="3E3461E9"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tcPr>
          <w:p w:rsidRPr="004D3C01" w:rsidR="004D3C01" w:rsidP="004D3C01" w:rsidRDefault="004D3C01" w14:paraId="7A9D0BD2"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75DB71DE" w14:textId="77777777">
            <w:pPr>
              <w:spacing w:after="0" w:line="240" w:lineRule="auto"/>
              <w:jc w:val="center"/>
              <w:rPr>
                <w:rFonts w:eastAsia="Arial"/>
                <w:color w:val="000000"/>
                <w:lang w:eastAsia="en-US"/>
              </w:rPr>
            </w:pPr>
            <w:r w:rsidRPr="004D3C01">
              <w:rPr>
                <w:rFonts w:eastAsia="Arial"/>
                <w:szCs w:val="22"/>
                <w:lang w:eastAsia="en-US"/>
              </w:rPr>
              <w:t>1.07</w:t>
            </w:r>
          </w:p>
        </w:tc>
        <w:tc>
          <w:tcPr>
            <w:tcW w:w="352" w:type="pct"/>
            <w:noWrap/>
          </w:tcPr>
          <w:p w:rsidRPr="004D3C01" w:rsidR="004D3C01" w:rsidP="004D3C01" w:rsidRDefault="004D3C01" w14:paraId="7EAC5824" w14:textId="77777777">
            <w:pPr>
              <w:spacing w:after="0" w:line="240" w:lineRule="auto"/>
              <w:jc w:val="center"/>
              <w:rPr>
                <w:rFonts w:eastAsia="Arial"/>
                <w:color w:val="000000"/>
                <w:lang w:eastAsia="en-US"/>
              </w:rPr>
            </w:pPr>
            <w:r w:rsidRPr="004D3C01">
              <w:rPr>
                <w:rFonts w:eastAsia="Arial"/>
                <w:szCs w:val="22"/>
                <w:lang w:eastAsia="en-US"/>
              </w:rPr>
              <w:t>1.08</w:t>
            </w:r>
          </w:p>
        </w:tc>
        <w:tc>
          <w:tcPr>
            <w:tcW w:w="352" w:type="pct"/>
            <w:noWrap/>
          </w:tcPr>
          <w:p w:rsidRPr="004D3C01" w:rsidR="004D3C01" w:rsidP="004D3C01" w:rsidRDefault="004D3C01" w14:paraId="34BE5F14" w14:textId="77777777">
            <w:pPr>
              <w:spacing w:after="0" w:line="240" w:lineRule="auto"/>
              <w:jc w:val="center"/>
              <w:rPr>
                <w:rFonts w:eastAsia="Arial"/>
                <w:color w:val="000000"/>
                <w:lang w:eastAsia="en-US"/>
              </w:rPr>
            </w:pPr>
            <w:r w:rsidRPr="004D3C01">
              <w:rPr>
                <w:rFonts w:eastAsia="Arial"/>
                <w:szCs w:val="22"/>
                <w:lang w:eastAsia="en-US"/>
              </w:rPr>
              <w:t>1.10</w:t>
            </w:r>
          </w:p>
        </w:tc>
        <w:tc>
          <w:tcPr>
            <w:tcW w:w="352" w:type="pct"/>
          </w:tcPr>
          <w:p w:rsidRPr="004D3C01" w:rsidR="004D3C01" w:rsidP="004D3C01" w:rsidRDefault="004D3C01" w14:paraId="065261CE" w14:textId="77777777">
            <w:pPr>
              <w:spacing w:after="0" w:line="240" w:lineRule="auto"/>
              <w:jc w:val="center"/>
              <w:rPr>
                <w:rFonts w:eastAsia="Arial"/>
                <w:color w:val="000000"/>
                <w:lang w:eastAsia="en-US"/>
              </w:rPr>
            </w:pPr>
            <w:r w:rsidRPr="004D3C01">
              <w:rPr>
                <w:rFonts w:eastAsia="Arial"/>
                <w:szCs w:val="22"/>
                <w:lang w:eastAsia="en-US"/>
              </w:rPr>
              <w:t>1.11</w:t>
            </w:r>
          </w:p>
        </w:tc>
        <w:tc>
          <w:tcPr>
            <w:tcW w:w="352" w:type="pct"/>
            <w:noWrap/>
          </w:tcPr>
          <w:p w:rsidRPr="004D3C01" w:rsidR="004D3C01" w:rsidP="004D3C01" w:rsidRDefault="004D3C01" w14:paraId="217EBFA7" w14:textId="77777777">
            <w:pPr>
              <w:spacing w:after="0" w:line="240" w:lineRule="auto"/>
              <w:jc w:val="center"/>
              <w:rPr>
                <w:rFonts w:eastAsia="Arial"/>
                <w:color w:val="000000"/>
                <w:lang w:eastAsia="en-US"/>
              </w:rPr>
            </w:pPr>
            <w:r w:rsidRPr="004D3C01">
              <w:rPr>
                <w:rFonts w:eastAsia="Arial"/>
                <w:szCs w:val="22"/>
                <w:lang w:eastAsia="en-US"/>
              </w:rPr>
              <w:t>1.11</w:t>
            </w:r>
          </w:p>
        </w:tc>
        <w:tc>
          <w:tcPr>
            <w:tcW w:w="352" w:type="pct"/>
            <w:noWrap/>
          </w:tcPr>
          <w:p w:rsidRPr="004D3C01" w:rsidR="004D3C01" w:rsidP="004D3C01" w:rsidRDefault="004D3C01" w14:paraId="168B3CC4" w14:textId="77777777">
            <w:pPr>
              <w:spacing w:after="0" w:line="240" w:lineRule="auto"/>
              <w:jc w:val="center"/>
              <w:rPr>
                <w:rFonts w:eastAsia="Arial"/>
                <w:color w:val="000000"/>
                <w:lang w:eastAsia="en-US"/>
              </w:rPr>
            </w:pPr>
            <w:r w:rsidRPr="004D3C01">
              <w:rPr>
                <w:rFonts w:eastAsia="Arial"/>
                <w:szCs w:val="22"/>
                <w:lang w:eastAsia="en-US"/>
              </w:rPr>
              <w:t>1.11</w:t>
            </w:r>
          </w:p>
        </w:tc>
        <w:tc>
          <w:tcPr>
            <w:tcW w:w="352" w:type="pct"/>
            <w:noWrap/>
          </w:tcPr>
          <w:p w:rsidRPr="004D3C01" w:rsidR="004D3C01" w:rsidP="004D3C01" w:rsidRDefault="004D3C01" w14:paraId="76A6EF89" w14:textId="77777777">
            <w:pPr>
              <w:spacing w:after="0" w:line="240" w:lineRule="auto"/>
              <w:jc w:val="center"/>
              <w:rPr>
                <w:rFonts w:eastAsia="Arial"/>
                <w:color w:val="000000"/>
                <w:lang w:eastAsia="en-US"/>
              </w:rPr>
            </w:pPr>
            <w:r w:rsidRPr="004D3C01">
              <w:rPr>
                <w:rFonts w:eastAsia="Arial"/>
                <w:szCs w:val="22"/>
                <w:lang w:eastAsia="en-US"/>
              </w:rPr>
              <w:t>1.11</w:t>
            </w:r>
          </w:p>
        </w:tc>
      </w:tr>
      <w:tr w:rsidRPr="004D3C01" w:rsidR="004D3C01" w:rsidTr="00EF5276" w14:paraId="781EBC64" w14:textId="77777777">
        <w:trPr>
          <w:trHeight w:val="240"/>
        </w:trPr>
        <w:tc>
          <w:tcPr>
            <w:tcW w:w="1127" w:type="pct"/>
            <w:noWrap/>
            <w:vAlign w:val="center"/>
          </w:tcPr>
          <w:p w:rsidRPr="004D3C01" w:rsidR="004D3C01" w:rsidP="004D3C01" w:rsidRDefault="004D3C01" w14:paraId="26F4EAF8" w14:textId="77777777">
            <w:pPr>
              <w:spacing w:after="0" w:line="240" w:lineRule="auto"/>
              <w:rPr>
                <w:rFonts w:eastAsia="Arial"/>
                <w:color w:val="000000"/>
                <w:lang w:eastAsia="en-US"/>
              </w:rPr>
            </w:pPr>
            <w:r w:rsidRPr="004D3C01">
              <w:rPr>
                <w:rFonts w:eastAsia="Arial"/>
                <w:color w:val="000000"/>
                <w:lang w:eastAsia="en-US"/>
              </w:rPr>
              <w:t>NSW - Sydney - Ryde</w:t>
            </w:r>
          </w:p>
        </w:tc>
        <w:tc>
          <w:tcPr>
            <w:tcW w:w="352" w:type="pct"/>
            <w:noWrap/>
          </w:tcPr>
          <w:p w:rsidRPr="004D3C01" w:rsidR="004D3C01" w:rsidP="004D3C01" w:rsidRDefault="004D3C01" w14:paraId="1CE6E292"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608EB089"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tcPr>
          <w:p w:rsidRPr="004D3C01" w:rsidR="004D3C01" w:rsidP="004D3C01" w:rsidRDefault="004D3C01" w14:paraId="5D176C22"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tcPr>
          <w:p w:rsidRPr="004D3C01" w:rsidR="004D3C01" w:rsidP="004D3C01" w:rsidRDefault="004D3C01" w14:paraId="669C318F"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noWrap/>
          </w:tcPr>
          <w:p w:rsidRPr="004D3C01" w:rsidR="004D3C01" w:rsidP="004D3C01" w:rsidRDefault="004D3C01" w14:paraId="112639A8" w14:textId="77777777">
            <w:pPr>
              <w:spacing w:after="0" w:line="240" w:lineRule="auto"/>
              <w:jc w:val="center"/>
              <w:rPr>
                <w:rFonts w:eastAsia="Arial"/>
                <w:color w:val="000000"/>
                <w:lang w:eastAsia="en-US"/>
              </w:rPr>
            </w:pPr>
            <w:r w:rsidRPr="004D3C01">
              <w:rPr>
                <w:rFonts w:eastAsia="Arial"/>
                <w:szCs w:val="22"/>
                <w:lang w:eastAsia="en-US"/>
              </w:rPr>
              <w:t>1.12</w:t>
            </w:r>
          </w:p>
        </w:tc>
        <w:tc>
          <w:tcPr>
            <w:tcW w:w="352" w:type="pct"/>
            <w:noWrap/>
          </w:tcPr>
          <w:p w:rsidRPr="004D3C01" w:rsidR="004D3C01" w:rsidP="004D3C01" w:rsidRDefault="004D3C01" w14:paraId="027E9B6E" w14:textId="77777777">
            <w:pPr>
              <w:spacing w:after="0" w:line="240" w:lineRule="auto"/>
              <w:jc w:val="center"/>
              <w:rPr>
                <w:rFonts w:eastAsia="Arial"/>
                <w:color w:val="000000"/>
                <w:lang w:eastAsia="en-US"/>
              </w:rPr>
            </w:pPr>
            <w:r w:rsidRPr="004D3C01">
              <w:rPr>
                <w:rFonts w:eastAsia="Arial"/>
                <w:szCs w:val="22"/>
                <w:lang w:eastAsia="en-US"/>
              </w:rPr>
              <w:t>1.14</w:t>
            </w:r>
          </w:p>
        </w:tc>
        <w:tc>
          <w:tcPr>
            <w:tcW w:w="352" w:type="pct"/>
            <w:noWrap/>
          </w:tcPr>
          <w:p w:rsidRPr="004D3C01" w:rsidR="004D3C01" w:rsidP="004D3C01" w:rsidRDefault="004D3C01" w14:paraId="4E1D83AE" w14:textId="77777777">
            <w:pPr>
              <w:spacing w:after="0" w:line="240" w:lineRule="auto"/>
              <w:jc w:val="center"/>
              <w:rPr>
                <w:rFonts w:eastAsia="Arial"/>
                <w:color w:val="000000"/>
                <w:lang w:eastAsia="en-US"/>
              </w:rPr>
            </w:pPr>
            <w:r w:rsidRPr="004D3C01">
              <w:rPr>
                <w:rFonts w:eastAsia="Arial"/>
                <w:szCs w:val="22"/>
                <w:lang w:eastAsia="en-US"/>
              </w:rPr>
              <w:t>1.18</w:t>
            </w:r>
          </w:p>
        </w:tc>
        <w:tc>
          <w:tcPr>
            <w:tcW w:w="352" w:type="pct"/>
          </w:tcPr>
          <w:p w:rsidRPr="004D3C01" w:rsidR="004D3C01" w:rsidP="004D3C01" w:rsidRDefault="004D3C01" w14:paraId="5D51974F" w14:textId="77777777">
            <w:pPr>
              <w:spacing w:after="0" w:line="240" w:lineRule="auto"/>
              <w:jc w:val="center"/>
              <w:rPr>
                <w:rFonts w:eastAsia="Arial"/>
                <w:color w:val="000000"/>
                <w:lang w:eastAsia="en-US"/>
              </w:rPr>
            </w:pPr>
            <w:r w:rsidRPr="004D3C01">
              <w:rPr>
                <w:rFonts w:eastAsia="Arial"/>
                <w:szCs w:val="22"/>
                <w:lang w:eastAsia="en-US"/>
              </w:rPr>
              <w:t>1.19</w:t>
            </w:r>
          </w:p>
        </w:tc>
        <w:tc>
          <w:tcPr>
            <w:tcW w:w="352" w:type="pct"/>
            <w:noWrap/>
          </w:tcPr>
          <w:p w:rsidRPr="004D3C01" w:rsidR="004D3C01" w:rsidP="004D3C01" w:rsidRDefault="004D3C01" w14:paraId="1E268E2A" w14:textId="77777777">
            <w:pPr>
              <w:spacing w:after="0" w:line="240" w:lineRule="auto"/>
              <w:jc w:val="center"/>
              <w:rPr>
                <w:rFonts w:eastAsia="Arial"/>
                <w:color w:val="000000"/>
                <w:lang w:eastAsia="en-US"/>
              </w:rPr>
            </w:pPr>
            <w:r w:rsidRPr="004D3C01">
              <w:rPr>
                <w:rFonts w:eastAsia="Arial"/>
                <w:szCs w:val="22"/>
                <w:lang w:eastAsia="en-US"/>
              </w:rPr>
              <w:t>1.19</w:t>
            </w:r>
          </w:p>
        </w:tc>
        <w:tc>
          <w:tcPr>
            <w:tcW w:w="352" w:type="pct"/>
            <w:noWrap/>
          </w:tcPr>
          <w:p w:rsidRPr="004D3C01" w:rsidR="004D3C01" w:rsidP="004D3C01" w:rsidRDefault="004D3C01" w14:paraId="48289A47" w14:textId="77777777">
            <w:pPr>
              <w:spacing w:after="0" w:line="240" w:lineRule="auto"/>
              <w:jc w:val="center"/>
              <w:rPr>
                <w:rFonts w:eastAsia="Arial"/>
                <w:color w:val="000000"/>
                <w:lang w:eastAsia="en-US"/>
              </w:rPr>
            </w:pPr>
            <w:r w:rsidRPr="004D3C01">
              <w:rPr>
                <w:rFonts w:eastAsia="Arial"/>
                <w:szCs w:val="22"/>
                <w:lang w:eastAsia="en-US"/>
              </w:rPr>
              <w:t>1.20</w:t>
            </w:r>
          </w:p>
        </w:tc>
        <w:tc>
          <w:tcPr>
            <w:tcW w:w="352" w:type="pct"/>
            <w:noWrap/>
          </w:tcPr>
          <w:p w:rsidRPr="004D3C01" w:rsidR="004D3C01" w:rsidP="004D3C01" w:rsidRDefault="004D3C01" w14:paraId="58B37866" w14:textId="77777777">
            <w:pPr>
              <w:spacing w:after="0" w:line="240" w:lineRule="auto"/>
              <w:jc w:val="center"/>
              <w:rPr>
                <w:rFonts w:eastAsia="Arial"/>
                <w:color w:val="000000"/>
                <w:lang w:eastAsia="en-US"/>
              </w:rPr>
            </w:pPr>
            <w:r w:rsidRPr="004D3C01">
              <w:rPr>
                <w:rFonts w:eastAsia="Arial"/>
                <w:szCs w:val="22"/>
                <w:lang w:eastAsia="en-US"/>
              </w:rPr>
              <w:t>1.20</w:t>
            </w:r>
          </w:p>
        </w:tc>
      </w:tr>
      <w:tr w:rsidRPr="004D3C01" w:rsidR="004D3C01" w:rsidTr="00EF5276" w14:paraId="72289AD0"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4E2E3247" w14:textId="77777777">
            <w:pPr>
              <w:spacing w:after="0" w:line="240" w:lineRule="auto"/>
              <w:rPr>
                <w:rFonts w:eastAsia="Arial"/>
                <w:color w:val="000000"/>
                <w:lang w:eastAsia="en-US"/>
              </w:rPr>
            </w:pPr>
            <w:r w:rsidRPr="004D3C01">
              <w:rPr>
                <w:rFonts w:eastAsia="Arial"/>
                <w:color w:val="000000"/>
                <w:lang w:eastAsia="en-US"/>
              </w:rPr>
              <w:t>NSW - Sydney - South West</w:t>
            </w:r>
          </w:p>
        </w:tc>
        <w:tc>
          <w:tcPr>
            <w:tcW w:w="352" w:type="pct"/>
            <w:noWrap/>
          </w:tcPr>
          <w:p w:rsidRPr="004D3C01" w:rsidR="004D3C01" w:rsidP="004D3C01" w:rsidRDefault="004D3C01" w14:paraId="5D4BA1A3"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3984CDDF"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36DAADD1"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7E4B018A"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1E870A70"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3DA8358B"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791ADA94"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16404BBD"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3BA661C2"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79012FFB"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3D9AAE97" w14:textId="77777777">
            <w:pPr>
              <w:spacing w:after="0" w:line="240" w:lineRule="auto"/>
              <w:jc w:val="center"/>
              <w:rPr>
                <w:rFonts w:eastAsia="Arial"/>
                <w:color w:val="000000"/>
                <w:lang w:eastAsia="en-US"/>
              </w:rPr>
            </w:pPr>
            <w:r w:rsidRPr="004D3C01">
              <w:rPr>
                <w:rFonts w:eastAsia="Arial"/>
                <w:szCs w:val="22"/>
                <w:lang w:eastAsia="en-US"/>
              </w:rPr>
              <w:t>1.00</w:t>
            </w:r>
          </w:p>
        </w:tc>
      </w:tr>
      <w:tr w:rsidRPr="004D3C01" w:rsidR="004D3C01" w:rsidTr="00EF5276" w14:paraId="4D02B794" w14:textId="77777777">
        <w:trPr>
          <w:trHeight w:val="240"/>
        </w:trPr>
        <w:tc>
          <w:tcPr>
            <w:tcW w:w="1127" w:type="pct"/>
            <w:noWrap/>
            <w:vAlign w:val="center"/>
          </w:tcPr>
          <w:p w:rsidRPr="004D3C01" w:rsidR="004D3C01" w:rsidP="004D3C01" w:rsidRDefault="004D3C01" w14:paraId="1AC8141A" w14:textId="77777777">
            <w:pPr>
              <w:spacing w:after="0" w:line="240" w:lineRule="auto"/>
              <w:rPr>
                <w:rFonts w:eastAsia="Arial"/>
                <w:color w:val="000000"/>
                <w:lang w:eastAsia="en-US"/>
              </w:rPr>
            </w:pPr>
            <w:r w:rsidRPr="004D3C01">
              <w:rPr>
                <w:rFonts w:eastAsia="Arial"/>
                <w:color w:val="000000"/>
                <w:lang w:eastAsia="en-US"/>
              </w:rPr>
              <w:t>NSW - Sydney - Sutherland</w:t>
            </w:r>
          </w:p>
        </w:tc>
        <w:tc>
          <w:tcPr>
            <w:tcW w:w="352" w:type="pct"/>
            <w:noWrap/>
          </w:tcPr>
          <w:p w:rsidRPr="004D3C01" w:rsidR="004D3C01" w:rsidP="004D3C01" w:rsidRDefault="004D3C01" w14:paraId="08B7EAB6"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12B4039D"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tcPr>
          <w:p w:rsidRPr="004D3C01" w:rsidR="004D3C01" w:rsidP="004D3C01" w:rsidRDefault="004D3C01" w14:paraId="1EFB5A0E"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tcPr>
          <w:p w:rsidRPr="004D3C01" w:rsidR="004D3C01" w:rsidP="004D3C01" w:rsidRDefault="004D3C01" w14:paraId="2BBA9185"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2F6D6B44" w14:textId="77777777">
            <w:pPr>
              <w:spacing w:after="0" w:line="240" w:lineRule="auto"/>
              <w:jc w:val="center"/>
              <w:rPr>
                <w:rFonts w:eastAsia="Arial"/>
                <w:color w:val="000000"/>
                <w:lang w:eastAsia="en-US"/>
              </w:rPr>
            </w:pPr>
            <w:r w:rsidRPr="004D3C01">
              <w:rPr>
                <w:rFonts w:eastAsia="Arial"/>
                <w:szCs w:val="22"/>
                <w:lang w:eastAsia="en-US"/>
              </w:rPr>
              <w:t>1.09</w:t>
            </w:r>
          </w:p>
        </w:tc>
        <w:tc>
          <w:tcPr>
            <w:tcW w:w="352" w:type="pct"/>
            <w:noWrap/>
          </w:tcPr>
          <w:p w:rsidRPr="004D3C01" w:rsidR="004D3C01" w:rsidP="004D3C01" w:rsidRDefault="004D3C01" w14:paraId="13B8E247" w14:textId="77777777">
            <w:pPr>
              <w:spacing w:after="0" w:line="240" w:lineRule="auto"/>
              <w:jc w:val="center"/>
              <w:rPr>
                <w:rFonts w:eastAsia="Arial"/>
                <w:color w:val="000000"/>
                <w:lang w:eastAsia="en-US"/>
              </w:rPr>
            </w:pPr>
            <w:r w:rsidRPr="004D3C01">
              <w:rPr>
                <w:rFonts w:eastAsia="Arial"/>
                <w:szCs w:val="22"/>
                <w:lang w:eastAsia="en-US"/>
              </w:rPr>
              <w:t>1.11</w:t>
            </w:r>
          </w:p>
        </w:tc>
        <w:tc>
          <w:tcPr>
            <w:tcW w:w="352" w:type="pct"/>
            <w:noWrap/>
          </w:tcPr>
          <w:p w:rsidRPr="004D3C01" w:rsidR="004D3C01" w:rsidP="004D3C01" w:rsidRDefault="004D3C01" w14:paraId="36CD77B7" w14:textId="77777777">
            <w:pPr>
              <w:spacing w:after="0" w:line="240" w:lineRule="auto"/>
              <w:jc w:val="center"/>
              <w:rPr>
                <w:rFonts w:eastAsia="Arial"/>
                <w:color w:val="000000"/>
                <w:lang w:eastAsia="en-US"/>
              </w:rPr>
            </w:pPr>
            <w:r w:rsidRPr="004D3C01">
              <w:rPr>
                <w:rFonts w:eastAsia="Arial"/>
                <w:szCs w:val="22"/>
                <w:lang w:eastAsia="en-US"/>
              </w:rPr>
              <w:t>1.13</w:t>
            </w:r>
          </w:p>
        </w:tc>
        <w:tc>
          <w:tcPr>
            <w:tcW w:w="352" w:type="pct"/>
          </w:tcPr>
          <w:p w:rsidRPr="004D3C01" w:rsidR="004D3C01" w:rsidP="004D3C01" w:rsidRDefault="004D3C01" w14:paraId="03766A9F" w14:textId="77777777">
            <w:pPr>
              <w:spacing w:after="0" w:line="240" w:lineRule="auto"/>
              <w:jc w:val="center"/>
              <w:rPr>
                <w:rFonts w:eastAsia="Arial"/>
                <w:color w:val="000000"/>
                <w:lang w:eastAsia="en-US"/>
              </w:rPr>
            </w:pPr>
            <w:r w:rsidRPr="004D3C01">
              <w:rPr>
                <w:rFonts w:eastAsia="Arial"/>
                <w:szCs w:val="22"/>
                <w:lang w:eastAsia="en-US"/>
              </w:rPr>
              <w:t>1.14</w:t>
            </w:r>
          </w:p>
        </w:tc>
        <w:tc>
          <w:tcPr>
            <w:tcW w:w="352" w:type="pct"/>
            <w:noWrap/>
          </w:tcPr>
          <w:p w:rsidRPr="004D3C01" w:rsidR="004D3C01" w:rsidP="004D3C01" w:rsidRDefault="004D3C01" w14:paraId="70E4FFA5" w14:textId="77777777">
            <w:pPr>
              <w:spacing w:after="0" w:line="240" w:lineRule="auto"/>
              <w:jc w:val="center"/>
              <w:rPr>
                <w:rFonts w:eastAsia="Arial"/>
                <w:color w:val="000000"/>
                <w:lang w:eastAsia="en-US"/>
              </w:rPr>
            </w:pPr>
            <w:r w:rsidRPr="004D3C01">
              <w:rPr>
                <w:rFonts w:eastAsia="Arial"/>
                <w:szCs w:val="22"/>
                <w:lang w:eastAsia="en-US"/>
              </w:rPr>
              <w:t>1.14</w:t>
            </w:r>
          </w:p>
        </w:tc>
        <w:tc>
          <w:tcPr>
            <w:tcW w:w="352" w:type="pct"/>
            <w:noWrap/>
          </w:tcPr>
          <w:p w:rsidRPr="004D3C01" w:rsidR="004D3C01" w:rsidP="004D3C01" w:rsidRDefault="004D3C01" w14:paraId="1C304B63" w14:textId="77777777">
            <w:pPr>
              <w:spacing w:after="0" w:line="240" w:lineRule="auto"/>
              <w:jc w:val="center"/>
              <w:rPr>
                <w:rFonts w:eastAsia="Arial"/>
                <w:color w:val="000000"/>
                <w:lang w:eastAsia="en-US"/>
              </w:rPr>
            </w:pPr>
            <w:r w:rsidRPr="004D3C01">
              <w:rPr>
                <w:rFonts w:eastAsia="Arial"/>
                <w:szCs w:val="22"/>
                <w:lang w:eastAsia="en-US"/>
              </w:rPr>
              <w:t>1.15</w:t>
            </w:r>
          </w:p>
        </w:tc>
        <w:tc>
          <w:tcPr>
            <w:tcW w:w="352" w:type="pct"/>
            <w:noWrap/>
          </w:tcPr>
          <w:p w:rsidRPr="004D3C01" w:rsidR="004D3C01" w:rsidP="004D3C01" w:rsidRDefault="004D3C01" w14:paraId="03C8E4EB" w14:textId="77777777">
            <w:pPr>
              <w:spacing w:after="0" w:line="240" w:lineRule="auto"/>
              <w:jc w:val="center"/>
              <w:rPr>
                <w:rFonts w:eastAsia="Arial"/>
                <w:color w:val="000000"/>
                <w:lang w:eastAsia="en-US"/>
              </w:rPr>
            </w:pPr>
            <w:r w:rsidRPr="004D3C01">
              <w:rPr>
                <w:rFonts w:eastAsia="Arial"/>
                <w:szCs w:val="22"/>
                <w:lang w:eastAsia="en-US"/>
              </w:rPr>
              <w:t>1.15</w:t>
            </w:r>
          </w:p>
        </w:tc>
      </w:tr>
      <w:tr w:rsidRPr="004D3C01" w:rsidR="004D3C01" w:rsidTr="00EF5276" w14:paraId="5E0C8E08"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7C49890C" w14:textId="77777777">
            <w:pPr>
              <w:spacing w:after="0" w:line="240" w:lineRule="auto"/>
              <w:rPr>
                <w:rFonts w:eastAsia="Arial"/>
                <w:color w:val="000000"/>
                <w:lang w:eastAsia="en-US"/>
              </w:rPr>
            </w:pPr>
            <w:r w:rsidRPr="004D3C01">
              <w:rPr>
                <w:rFonts w:eastAsia="Arial"/>
                <w:color w:val="000000"/>
                <w:lang w:eastAsia="en-US"/>
              </w:rPr>
              <w:t>NT - Darwin</w:t>
            </w:r>
          </w:p>
        </w:tc>
        <w:tc>
          <w:tcPr>
            <w:tcW w:w="352" w:type="pct"/>
            <w:noWrap/>
          </w:tcPr>
          <w:p w:rsidRPr="004D3C01" w:rsidR="004D3C01" w:rsidP="004D3C01" w:rsidRDefault="004D3C01" w14:paraId="2C1B7ADC" w14:textId="77777777">
            <w:pPr>
              <w:spacing w:after="0" w:line="240" w:lineRule="auto"/>
              <w:jc w:val="center"/>
              <w:rPr>
                <w:rFonts w:eastAsia="Arial"/>
                <w:color w:val="000000"/>
                <w:lang w:eastAsia="en-US"/>
              </w:rPr>
            </w:pPr>
            <w:r w:rsidRPr="004D3C01">
              <w:rPr>
                <w:rFonts w:eastAsia="Arial"/>
                <w:szCs w:val="22"/>
                <w:lang w:eastAsia="en-US"/>
              </w:rPr>
              <w:t>1.35</w:t>
            </w:r>
          </w:p>
        </w:tc>
        <w:tc>
          <w:tcPr>
            <w:tcW w:w="352" w:type="pct"/>
            <w:noWrap/>
          </w:tcPr>
          <w:p w:rsidRPr="004D3C01" w:rsidR="004D3C01" w:rsidP="004D3C01" w:rsidRDefault="004D3C01" w14:paraId="35451A2C" w14:textId="77777777">
            <w:pPr>
              <w:spacing w:after="0" w:line="240" w:lineRule="auto"/>
              <w:jc w:val="center"/>
              <w:rPr>
                <w:rFonts w:eastAsia="Arial"/>
                <w:color w:val="000000"/>
                <w:lang w:eastAsia="en-US"/>
              </w:rPr>
            </w:pPr>
            <w:r w:rsidRPr="004D3C01">
              <w:rPr>
                <w:rFonts w:eastAsia="Arial"/>
                <w:szCs w:val="22"/>
                <w:lang w:eastAsia="en-US"/>
              </w:rPr>
              <w:t>1.35</w:t>
            </w:r>
          </w:p>
        </w:tc>
        <w:tc>
          <w:tcPr>
            <w:tcW w:w="352" w:type="pct"/>
          </w:tcPr>
          <w:p w:rsidRPr="004D3C01" w:rsidR="004D3C01" w:rsidP="004D3C01" w:rsidRDefault="004D3C01" w14:paraId="3709D211" w14:textId="77777777">
            <w:pPr>
              <w:spacing w:after="0" w:line="240" w:lineRule="auto"/>
              <w:jc w:val="center"/>
              <w:rPr>
                <w:rFonts w:eastAsia="Arial"/>
                <w:color w:val="000000"/>
                <w:lang w:eastAsia="en-US"/>
              </w:rPr>
            </w:pPr>
            <w:r w:rsidRPr="004D3C01">
              <w:rPr>
                <w:rFonts w:eastAsia="Arial"/>
                <w:szCs w:val="22"/>
                <w:lang w:eastAsia="en-US"/>
              </w:rPr>
              <w:t>1.41</w:t>
            </w:r>
          </w:p>
        </w:tc>
        <w:tc>
          <w:tcPr>
            <w:tcW w:w="352" w:type="pct"/>
          </w:tcPr>
          <w:p w:rsidRPr="004D3C01" w:rsidR="004D3C01" w:rsidP="004D3C01" w:rsidRDefault="004D3C01" w14:paraId="0ECCA5FA" w14:textId="77777777">
            <w:pPr>
              <w:spacing w:after="0" w:line="240" w:lineRule="auto"/>
              <w:jc w:val="center"/>
              <w:rPr>
                <w:rFonts w:eastAsia="Arial"/>
                <w:color w:val="000000"/>
                <w:lang w:eastAsia="en-US"/>
              </w:rPr>
            </w:pPr>
            <w:r w:rsidRPr="004D3C01">
              <w:rPr>
                <w:rFonts w:eastAsia="Arial"/>
                <w:szCs w:val="22"/>
                <w:lang w:eastAsia="en-US"/>
              </w:rPr>
              <w:t>1.36</w:t>
            </w:r>
          </w:p>
        </w:tc>
        <w:tc>
          <w:tcPr>
            <w:tcW w:w="352" w:type="pct"/>
            <w:noWrap/>
          </w:tcPr>
          <w:p w:rsidRPr="004D3C01" w:rsidR="004D3C01" w:rsidP="004D3C01" w:rsidRDefault="004D3C01" w14:paraId="5C082C74" w14:textId="77777777">
            <w:pPr>
              <w:spacing w:after="0" w:line="240" w:lineRule="auto"/>
              <w:jc w:val="center"/>
              <w:rPr>
                <w:rFonts w:eastAsia="Arial"/>
                <w:color w:val="000000"/>
                <w:lang w:eastAsia="en-US"/>
              </w:rPr>
            </w:pPr>
            <w:r w:rsidRPr="004D3C01">
              <w:rPr>
                <w:rFonts w:eastAsia="Arial"/>
                <w:szCs w:val="22"/>
                <w:lang w:eastAsia="en-US"/>
              </w:rPr>
              <w:t>1.21</w:t>
            </w:r>
          </w:p>
        </w:tc>
        <w:tc>
          <w:tcPr>
            <w:tcW w:w="352" w:type="pct"/>
            <w:noWrap/>
          </w:tcPr>
          <w:p w:rsidRPr="004D3C01" w:rsidR="004D3C01" w:rsidP="004D3C01" w:rsidRDefault="004D3C01" w14:paraId="409E46AA" w14:textId="77777777">
            <w:pPr>
              <w:spacing w:after="0" w:line="240" w:lineRule="auto"/>
              <w:jc w:val="center"/>
              <w:rPr>
                <w:rFonts w:eastAsia="Arial"/>
                <w:color w:val="000000"/>
                <w:lang w:eastAsia="en-US"/>
              </w:rPr>
            </w:pPr>
            <w:r w:rsidRPr="004D3C01">
              <w:rPr>
                <w:rFonts w:eastAsia="Arial"/>
                <w:szCs w:val="22"/>
                <w:lang w:eastAsia="en-US"/>
              </w:rPr>
              <w:t>1.21</w:t>
            </w:r>
          </w:p>
        </w:tc>
        <w:tc>
          <w:tcPr>
            <w:tcW w:w="352" w:type="pct"/>
            <w:noWrap/>
          </w:tcPr>
          <w:p w:rsidRPr="004D3C01" w:rsidR="004D3C01" w:rsidP="004D3C01" w:rsidRDefault="004D3C01" w14:paraId="1309D083" w14:textId="77777777">
            <w:pPr>
              <w:spacing w:after="0" w:line="240" w:lineRule="auto"/>
              <w:jc w:val="center"/>
              <w:rPr>
                <w:rFonts w:eastAsia="Arial"/>
                <w:color w:val="000000"/>
                <w:lang w:eastAsia="en-US"/>
              </w:rPr>
            </w:pPr>
            <w:r w:rsidRPr="004D3C01">
              <w:rPr>
                <w:rFonts w:eastAsia="Arial"/>
                <w:szCs w:val="22"/>
                <w:lang w:eastAsia="en-US"/>
              </w:rPr>
              <w:t>1.21</w:t>
            </w:r>
          </w:p>
        </w:tc>
        <w:tc>
          <w:tcPr>
            <w:tcW w:w="352" w:type="pct"/>
          </w:tcPr>
          <w:p w:rsidRPr="004D3C01" w:rsidR="004D3C01" w:rsidP="004D3C01" w:rsidRDefault="004D3C01" w14:paraId="7A90E284" w14:textId="77777777">
            <w:pPr>
              <w:spacing w:after="0" w:line="240" w:lineRule="auto"/>
              <w:jc w:val="center"/>
              <w:rPr>
                <w:rFonts w:eastAsia="Arial"/>
                <w:color w:val="000000"/>
                <w:lang w:eastAsia="en-US"/>
              </w:rPr>
            </w:pPr>
            <w:r w:rsidRPr="004D3C01">
              <w:rPr>
                <w:rFonts w:eastAsia="Arial"/>
                <w:szCs w:val="22"/>
                <w:lang w:eastAsia="en-US"/>
              </w:rPr>
              <w:t>1.18</w:t>
            </w:r>
          </w:p>
        </w:tc>
        <w:tc>
          <w:tcPr>
            <w:tcW w:w="352" w:type="pct"/>
            <w:noWrap/>
          </w:tcPr>
          <w:p w:rsidRPr="004D3C01" w:rsidR="004D3C01" w:rsidP="004D3C01" w:rsidRDefault="004D3C01" w14:paraId="234ED33F" w14:textId="77777777">
            <w:pPr>
              <w:spacing w:after="0" w:line="240" w:lineRule="auto"/>
              <w:jc w:val="center"/>
              <w:rPr>
                <w:rFonts w:eastAsia="Arial"/>
                <w:color w:val="000000"/>
                <w:lang w:eastAsia="en-US"/>
              </w:rPr>
            </w:pPr>
            <w:r w:rsidRPr="004D3C01">
              <w:rPr>
                <w:rFonts w:eastAsia="Arial"/>
                <w:szCs w:val="22"/>
                <w:lang w:eastAsia="en-US"/>
              </w:rPr>
              <w:t>1.20</w:t>
            </w:r>
          </w:p>
        </w:tc>
        <w:tc>
          <w:tcPr>
            <w:tcW w:w="352" w:type="pct"/>
            <w:noWrap/>
          </w:tcPr>
          <w:p w:rsidRPr="004D3C01" w:rsidR="004D3C01" w:rsidP="004D3C01" w:rsidRDefault="004D3C01" w14:paraId="220AE3F1" w14:textId="77777777">
            <w:pPr>
              <w:spacing w:after="0" w:line="240" w:lineRule="auto"/>
              <w:jc w:val="center"/>
              <w:rPr>
                <w:rFonts w:eastAsia="Arial"/>
                <w:color w:val="000000"/>
                <w:lang w:eastAsia="en-US"/>
              </w:rPr>
            </w:pPr>
            <w:r w:rsidRPr="004D3C01">
              <w:rPr>
                <w:rFonts w:eastAsia="Arial"/>
                <w:szCs w:val="22"/>
                <w:lang w:eastAsia="en-US"/>
              </w:rPr>
              <w:t>1.21</w:t>
            </w:r>
          </w:p>
        </w:tc>
        <w:tc>
          <w:tcPr>
            <w:tcW w:w="352" w:type="pct"/>
            <w:noWrap/>
          </w:tcPr>
          <w:p w:rsidRPr="004D3C01" w:rsidR="004D3C01" w:rsidP="004D3C01" w:rsidRDefault="004D3C01" w14:paraId="16D7560A" w14:textId="77777777">
            <w:pPr>
              <w:spacing w:after="0" w:line="240" w:lineRule="auto"/>
              <w:jc w:val="center"/>
              <w:rPr>
                <w:rFonts w:eastAsia="Arial"/>
                <w:color w:val="000000"/>
                <w:lang w:eastAsia="en-US"/>
              </w:rPr>
            </w:pPr>
            <w:r w:rsidRPr="004D3C01">
              <w:rPr>
                <w:rFonts w:eastAsia="Arial"/>
                <w:szCs w:val="22"/>
                <w:lang w:eastAsia="en-US"/>
              </w:rPr>
              <w:t>1.23</w:t>
            </w:r>
          </w:p>
        </w:tc>
      </w:tr>
      <w:tr w:rsidRPr="004D3C01" w:rsidR="004D3C01" w:rsidTr="00EF5276" w14:paraId="0CECDD85" w14:textId="77777777">
        <w:trPr>
          <w:trHeight w:val="240"/>
        </w:trPr>
        <w:tc>
          <w:tcPr>
            <w:tcW w:w="1127" w:type="pct"/>
            <w:noWrap/>
            <w:vAlign w:val="center"/>
          </w:tcPr>
          <w:p w:rsidRPr="004D3C01" w:rsidR="004D3C01" w:rsidP="004D3C01" w:rsidRDefault="004D3C01" w14:paraId="22B19EED" w14:textId="77777777">
            <w:pPr>
              <w:spacing w:after="0" w:line="240" w:lineRule="auto"/>
              <w:rPr>
                <w:rFonts w:eastAsia="Arial"/>
                <w:color w:val="000000"/>
                <w:lang w:eastAsia="en-US"/>
              </w:rPr>
            </w:pPr>
            <w:r w:rsidRPr="004D3C01">
              <w:rPr>
                <w:rFonts w:eastAsia="Arial"/>
                <w:color w:val="000000"/>
                <w:lang w:eastAsia="en-US"/>
              </w:rPr>
              <w:t>NT - Northern Territory - Outback</w:t>
            </w:r>
          </w:p>
        </w:tc>
        <w:tc>
          <w:tcPr>
            <w:tcW w:w="352" w:type="pct"/>
            <w:noWrap/>
          </w:tcPr>
          <w:p w:rsidRPr="004D3C01" w:rsidR="004D3C01" w:rsidP="004D3C01" w:rsidRDefault="004D3C01" w14:paraId="132AB1A8" w14:textId="77777777">
            <w:pPr>
              <w:spacing w:after="0" w:line="240" w:lineRule="auto"/>
              <w:jc w:val="center"/>
              <w:rPr>
                <w:rFonts w:eastAsia="Arial"/>
                <w:color w:val="000000"/>
                <w:lang w:eastAsia="en-US"/>
              </w:rPr>
            </w:pPr>
            <w:r w:rsidRPr="004D3C01">
              <w:rPr>
                <w:rFonts w:eastAsia="Arial"/>
                <w:szCs w:val="22"/>
                <w:lang w:eastAsia="en-US"/>
              </w:rPr>
              <w:t>1.85</w:t>
            </w:r>
          </w:p>
        </w:tc>
        <w:tc>
          <w:tcPr>
            <w:tcW w:w="352" w:type="pct"/>
            <w:noWrap/>
          </w:tcPr>
          <w:p w:rsidRPr="004D3C01" w:rsidR="004D3C01" w:rsidP="004D3C01" w:rsidRDefault="004D3C01" w14:paraId="67EE3F6A" w14:textId="77777777">
            <w:pPr>
              <w:spacing w:after="0" w:line="240" w:lineRule="auto"/>
              <w:jc w:val="center"/>
              <w:rPr>
                <w:rFonts w:eastAsia="Arial"/>
                <w:color w:val="000000"/>
                <w:lang w:eastAsia="en-US"/>
              </w:rPr>
            </w:pPr>
            <w:r w:rsidRPr="004D3C01">
              <w:rPr>
                <w:rFonts w:eastAsia="Arial"/>
                <w:szCs w:val="22"/>
                <w:lang w:eastAsia="en-US"/>
              </w:rPr>
              <w:t>1.84</w:t>
            </w:r>
          </w:p>
        </w:tc>
        <w:tc>
          <w:tcPr>
            <w:tcW w:w="352" w:type="pct"/>
          </w:tcPr>
          <w:p w:rsidRPr="004D3C01" w:rsidR="004D3C01" w:rsidP="004D3C01" w:rsidRDefault="004D3C01" w14:paraId="3A03A6FD" w14:textId="77777777">
            <w:pPr>
              <w:spacing w:after="0" w:line="240" w:lineRule="auto"/>
              <w:jc w:val="center"/>
              <w:rPr>
                <w:rFonts w:eastAsia="Arial"/>
                <w:color w:val="000000"/>
                <w:lang w:eastAsia="en-US"/>
              </w:rPr>
            </w:pPr>
            <w:r w:rsidRPr="004D3C01">
              <w:rPr>
                <w:rFonts w:eastAsia="Arial"/>
                <w:szCs w:val="22"/>
                <w:lang w:eastAsia="en-US"/>
              </w:rPr>
              <w:t>1.98</w:t>
            </w:r>
          </w:p>
        </w:tc>
        <w:tc>
          <w:tcPr>
            <w:tcW w:w="352" w:type="pct"/>
          </w:tcPr>
          <w:p w:rsidRPr="004D3C01" w:rsidR="004D3C01" w:rsidP="004D3C01" w:rsidRDefault="004D3C01" w14:paraId="392A1DD0" w14:textId="77777777">
            <w:pPr>
              <w:spacing w:after="0" w:line="240" w:lineRule="auto"/>
              <w:jc w:val="center"/>
              <w:rPr>
                <w:rFonts w:eastAsia="Arial"/>
                <w:color w:val="000000"/>
                <w:lang w:eastAsia="en-US"/>
              </w:rPr>
            </w:pPr>
            <w:r w:rsidRPr="004D3C01">
              <w:rPr>
                <w:rFonts w:eastAsia="Arial"/>
                <w:szCs w:val="22"/>
                <w:lang w:eastAsia="en-US"/>
              </w:rPr>
              <w:t>1.87</w:t>
            </w:r>
          </w:p>
        </w:tc>
        <w:tc>
          <w:tcPr>
            <w:tcW w:w="352" w:type="pct"/>
            <w:noWrap/>
          </w:tcPr>
          <w:p w:rsidRPr="004D3C01" w:rsidR="004D3C01" w:rsidP="004D3C01" w:rsidRDefault="004D3C01" w14:paraId="1FC68F9A" w14:textId="77777777">
            <w:pPr>
              <w:spacing w:after="0" w:line="240" w:lineRule="auto"/>
              <w:jc w:val="center"/>
              <w:rPr>
                <w:rFonts w:eastAsia="Arial"/>
                <w:color w:val="000000"/>
                <w:lang w:eastAsia="en-US"/>
              </w:rPr>
            </w:pPr>
            <w:r w:rsidRPr="004D3C01">
              <w:rPr>
                <w:rFonts w:eastAsia="Arial"/>
                <w:szCs w:val="22"/>
                <w:lang w:eastAsia="en-US"/>
              </w:rPr>
              <w:t>1.54</w:t>
            </w:r>
          </w:p>
        </w:tc>
        <w:tc>
          <w:tcPr>
            <w:tcW w:w="352" w:type="pct"/>
            <w:noWrap/>
          </w:tcPr>
          <w:p w:rsidRPr="004D3C01" w:rsidR="004D3C01" w:rsidP="004D3C01" w:rsidRDefault="004D3C01" w14:paraId="1F7FD506" w14:textId="77777777">
            <w:pPr>
              <w:spacing w:after="0" w:line="240" w:lineRule="auto"/>
              <w:jc w:val="center"/>
              <w:rPr>
                <w:rFonts w:eastAsia="Arial"/>
                <w:color w:val="000000"/>
                <w:lang w:eastAsia="en-US"/>
              </w:rPr>
            </w:pPr>
            <w:r w:rsidRPr="004D3C01">
              <w:rPr>
                <w:rFonts w:eastAsia="Arial"/>
                <w:szCs w:val="22"/>
                <w:lang w:eastAsia="en-US"/>
              </w:rPr>
              <w:t>1.54</w:t>
            </w:r>
          </w:p>
        </w:tc>
        <w:tc>
          <w:tcPr>
            <w:tcW w:w="352" w:type="pct"/>
            <w:noWrap/>
          </w:tcPr>
          <w:p w:rsidRPr="004D3C01" w:rsidR="004D3C01" w:rsidP="004D3C01" w:rsidRDefault="004D3C01" w14:paraId="061C0500" w14:textId="77777777">
            <w:pPr>
              <w:spacing w:after="0" w:line="240" w:lineRule="auto"/>
              <w:jc w:val="center"/>
              <w:rPr>
                <w:rFonts w:eastAsia="Arial"/>
                <w:color w:val="000000"/>
                <w:lang w:eastAsia="en-US"/>
              </w:rPr>
            </w:pPr>
            <w:r w:rsidRPr="004D3C01">
              <w:rPr>
                <w:rFonts w:eastAsia="Arial"/>
                <w:szCs w:val="22"/>
                <w:lang w:eastAsia="en-US"/>
              </w:rPr>
              <w:t>1.55</w:t>
            </w:r>
          </w:p>
        </w:tc>
        <w:tc>
          <w:tcPr>
            <w:tcW w:w="352" w:type="pct"/>
          </w:tcPr>
          <w:p w:rsidRPr="004D3C01" w:rsidR="004D3C01" w:rsidP="004D3C01" w:rsidRDefault="004D3C01" w14:paraId="7BF87EDA" w14:textId="77777777">
            <w:pPr>
              <w:spacing w:after="0" w:line="240" w:lineRule="auto"/>
              <w:jc w:val="center"/>
              <w:rPr>
                <w:rFonts w:eastAsia="Arial"/>
                <w:color w:val="000000"/>
                <w:lang w:eastAsia="en-US"/>
              </w:rPr>
            </w:pPr>
            <w:r w:rsidRPr="004D3C01">
              <w:rPr>
                <w:rFonts w:eastAsia="Arial"/>
                <w:szCs w:val="22"/>
                <w:lang w:eastAsia="en-US"/>
              </w:rPr>
              <w:t>1.49</w:t>
            </w:r>
          </w:p>
        </w:tc>
        <w:tc>
          <w:tcPr>
            <w:tcW w:w="352" w:type="pct"/>
            <w:noWrap/>
          </w:tcPr>
          <w:p w:rsidRPr="004D3C01" w:rsidR="004D3C01" w:rsidP="004D3C01" w:rsidRDefault="004D3C01" w14:paraId="072777B2" w14:textId="77777777">
            <w:pPr>
              <w:spacing w:after="0" w:line="240" w:lineRule="auto"/>
              <w:jc w:val="center"/>
              <w:rPr>
                <w:rFonts w:eastAsia="Arial"/>
                <w:color w:val="000000"/>
                <w:lang w:eastAsia="en-US"/>
              </w:rPr>
            </w:pPr>
            <w:r w:rsidRPr="004D3C01">
              <w:rPr>
                <w:rFonts w:eastAsia="Arial"/>
                <w:szCs w:val="22"/>
                <w:lang w:eastAsia="en-US"/>
              </w:rPr>
              <w:t>1.53</w:t>
            </w:r>
          </w:p>
        </w:tc>
        <w:tc>
          <w:tcPr>
            <w:tcW w:w="352" w:type="pct"/>
            <w:noWrap/>
          </w:tcPr>
          <w:p w:rsidRPr="004D3C01" w:rsidR="004D3C01" w:rsidP="004D3C01" w:rsidRDefault="004D3C01" w14:paraId="10279CF1" w14:textId="77777777">
            <w:pPr>
              <w:spacing w:after="0" w:line="240" w:lineRule="auto"/>
              <w:jc w:val="center"/>
              <w:rPr>
                <w:rFonts w:eastAsia="Arial"/>
                <w:color w:val="000000"/>
                <w:lang w:eastAsia="en-US"/>
              </w:rPr>
            </w:pPr>
            <w:r w:rsidRPr="004D3C01">
              <w:rPr>
                <w:rFonts w:eastAsia="Arial"/>
                <w:szCs w:val="22"/>
                <w:lang w:eastAsia="en-US"/>
              </w:rPr>
              <w:t>1.57</w:t>
            </w:r>
          </w:p>
        </w:tc>
        <w:tc>
          <w:tcPr>
            <w:tcW w:w="352" w:type="pct"/>
            <w:noWrap/>
          </w:tcPr>
          <w:p w:rsidRPr="004D3C01" w:rsidR="004D3C01" w:rsidP="004D3C01" w:rsidRDefault="004D3C01" w14:paraId="5ABC82A5" w14:textId="77777777">
            <w:pPr>
              <w:spacing w:after="0" w:line="240" w:lineRule="auto"/>
              <w:jc w:val="center"/>
              <w:rPr>
                <w:rFonts w:eastAsia="Arial"/>
                <w:color w:val="000000"/>
                <w:lang w:eastAsia="en-US"/>
              </w:rPr>
            </w:pPr>
            <w:r w:rsidRPr="004D3C01">
              <w:rPr>
                <w:rFonts w:eastAsia="Arial"/>
                <w:szCs w:val="22"/>
                <w:lang w:eastAsia="en-US"/>
              </w:rPr>
              <w:t>1.61</w:t>
            </w:r>
          </w:p>
        </w:tc>
      </w:tr>
      <w:tr w:rsidRPr="004D3C01" w:rsidR="004D3C01" w:rsidTr="00EF5276" w14:paraId="33E3EE76"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75FAE82B" w14:textId="77777777">
            <w:pPr>
              <w:spacing w:after="0" w:line="240" w:lineRule="auto"/>
              <w:rPr>
                <w:rFonts w:eastAsia="Arial"/>
                <w:color w:val="000000"/>
                <w:lang w:eastAsia="en-US"/>
              </w:rPr>
            </w:pPr>
            <w:r w:rsidRPr="004D3C01">
              <w:rPr>
                <w:rFonts w:eastAsia="Arial"/>
                <w:color w:val="000000"/>
                <w:lang w:eastAsia="en-US"/>
              </w:rPr>
              <w:t>QLD - Brisbane - East</w:t>
            </w:r>
          </w:p>
        </w:tc>
        <w:tc>
          <w:tcPr>
            <w:tcW w:w="352" w:type="pct"/>
            <w:noWrap/>
          </w:tcPr>
          <w:p w:rsidRPr="004D3C01" w:rsidR="004D3C01" w:rsidP="004D3C01" w:rsidRDefault="004D3C01" w14:paraId="35A9A3F2"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48034B29"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41675257"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tcPr>
          <w:p w:rsidRPr="004D3C01" w:rsidR="004D3C01" w:rsidP="004D3C01" w:rsidRDefault="004D3C01" w14:paraId="33CEA368"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195F916B"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noWrap/>
          </w:tcPr>
          <w:p w:rsidRPr="004D3C01" w:rsidR="004D3C01" w:rsidP="004D3C01" w:rsidRDefault="004D3C01" w14:paraId="025A7809"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63BBB3A7"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tcPr>
          <w:p w:rsidRPr="004D3C01" w:rsidR="004D3C01" w:rsidP="004D3C01" w:rsidRDefault="004D3C01" w14:paraId="32E80B54"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0B075116"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32BE7BFB" w14:textId="77777777">
            <w:pPr>
              <w:spacing w:after="0" w:line="240" w:lineRule="auto"/>
              <w:jc w:val="center"/>
              <w:rPr>
                <w:rFonts w:eastAsia="Arial"/>
                <w:color w:val="000000"/>
                <w:lang w:eastAsia="en-US"/>
              </w:rPr>
            </w:pPr>
            <w:r w:rsidRPr="004D3C01">
              <w:rPr>
                <w:rFonts w:eastAsia="Arial"/>
                <w:szCs w:val="22"/>
                <w:lang w:eastAsia="en-US"/>
              </w:rPr>
              <w:t>0.91</w:t>
            </w:r>
          </w:p>
        </w:tc>
        <w:tc>
          <w:tcPr>
            <w:tcW w:w="352" w:type="pct"/>
            <w:noWrap/>
          </w:tcPr>
          <w:p w:rsidRPr="004D3C01" w:rsidR="004D3C01" w:rsidP="004D3C01" w:rsidRDefault="004D3C01" w14:paraId="50A70E7F" w14:textId="77777777">
            <w:pPr>
              <w:spacing w:after="0" w:line="240" w:lineRule="auto"/>
              <w:jc w:val="center"/>
              <w:rPr>
                <w:rFonts w:eastAsia="Arial"/>
                <w:color w:val="000000"/>
                <w:lang w:eastAsia="en-US"/>
              </w:rPr>
            </w:pPr>
            <w:r w:rsidRPr="004D3C01">
              <w:rPr>
                <w:rFonts w:eastAsia="Arial"/>
                <w:szCs w:val="22"/>
                <w:lang w:eastAsia="en-US"/>
              </w:rPr>
              <w:t>0.91</w:t>
            </w:r>
          </w:p>
        </w:tc>
      </w:tr>
      <w:tr w:rsidRPr="004D3C01" w:rsidR="004D3C01" w:rsidTr="00EF5276" w14:paraId="2C28AF69" w14:textId="77777777">
        <w:trPr>
          <w:trHeight w:val="240"/>
        </w:trPr>
        <w:tc>
          <w:tcPr>
            <w:tcW w:w="1127" w:type="pct"/>
            <w:noWrap/>
            <w:vAlign w:val="center"/>
          </w:tcPr>
          <w:p w:rsidRPr="004D3C01" w:rsidR="004D3C01" w:rsidP="004D3C01" w:rsidRDefault="004D3C01" w14:paraId="4A3FF3EB" w14:textId="77777777">
            <w:pPr>
              <w:spacing w:after="0" w:line="240" w:lineRule="auto"/>
              <w:rPr>
                <w:rFonts w:eastAsia="Arial"/>
                <w:color w:val="000000"/>
                <w:lang w:eastAsia="en-US"/>
              </w:rPr>
            </w:pPr>
            <w:r w:rsidRPr="004D3C01">
              <w:rPr>
                <w:rFonts w:eastAsia="Arial"/>
                <w:color w:val="000000"/>
                <w:lang w:eastAsia="en-US"/>
              </w:rPr>
              <w:t>QLD - Brisbane - North</w:t>
            </w:r>
          </w:p>
        </w:tc>
        <w:tc>
          <w:tcPr>
            <w:tcW w:w="352" w:type="pct"/>
            <w:noWrap/>
          </w:tcPr>
          <w:p w:rsidRPr="004D3C01" w:rsidR="004D3C01" w:rsidP="004D3C01" w:rsidRDefault="004D3C01" w14:paraId="127D4A0D"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6B8E99BB"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tcPr>
          <w:p w:rsidRPr="004D3C01" w:rsidR="004D3C01" w:rsidP="004D3C01" w:rsidRDefault="004D3C01" w14:paraId="58AC7FF0"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6CB4EE54"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74280C0A"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3F62E1D4"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4F7E6824"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tcPr>
          <w:p w:rsidRPr="004D3C01" w:rsidR="004D3C01" w:rsidP="004D3C01" w:rsidRDefault="004D3C01" w14:paraId="3F6E1D05"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7E5C30E3"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31CC8022"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0D5C6202" w14:textId="77777777">
            <w:pPr>
              <w:spacing w:after="0" w:line="240" w:lineRule="auto"/>
              <w:jc w:val="center"/>
              <w:rPr>
                <w:rFonts w:eastAsia="Arial"/>
                <w:color w:val="000000"/>
                <w:lang w:eastAsia="en-US"/>
              </w:rPr>
            </w:pPr>
            <w:r w:rsidRPr="004D3C01">
              <w:rPr>
                <w:rFonts w:eastAsia="Arial"/>
                <w:szCs w:val="22"/>
                <w:lang w:eastAsia="en-US"/>
              </w:rPr>
              <w:t>0.98</w:t>
            </w:r>
          </w:p>
        </w:tc>
      </w:tr>
      <w:tr w:rsidRPr="004D3C01" w:rsidR="004D3C01" w:rsidTr="00EF5276" w14:paraId="335E665B"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2FDE09F7" w14:textId="77777777">
            <w:pPr>
              <w:spacing w:after="0" w:line="240" w:lineRule="auto"/>
              <w:rPr>
                <w:rFonts w:eastAsia="Arial"/>
                <w:color w:val="000000"/>
                <w:lang w:eastAsia="en-US"/>
              </w:rPr>
            </w:pPr>
            <w:r w:rsidRPr="004D3C01">
              <w:rPr>
                <w:rFonts w:eastAsia="Arial"/>
                <w:color w:val="000000"/>
                <w:lang w:eastAsia="en-US"/>
              </w:rPr>
              <w:t>QLD - Brisbane - South</w:t>
            </w:r>
          </w:p>
        </w:tc>
        <w:tc>
          <w:tcPr>
            <w:tcW w:w="352" w:type="pct"/>
            <w:noWrap/>
          </w:tcPr>
          <w:p w:rsidRPr="004D3C01" w:rsidR="004D3C01" w:rsidP="004D3C01" w:rsidRDefault="004D3C01" w14:paraId="743112C2"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19A98800"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tcPr>
          <w:p w:rsidRPr="004D3C01" w:rsidR="004D3C01" w:rsidP="004D3C01" w:rsidRDefault="004D3C01" w14:paraId="17D334A8"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tcPr>
          <w:p w:rsidRPr="004D3C01" w:rsidR="004D3C01" w:rsidP="004D3C01" w:rsidRDefault="004D3C01" w14:paraId="1C97BD8B"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044F2CEE"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6C7B591C"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53167F48"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211DCD97"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0F64EAEE"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2D957478"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59A1E86C" w14:textId="77777777">
            <w:pPr>
              <w:spacing w:after="0" w:line="240" w:lineRule="auto"/>
              <w:jc w:val="center"/>
              <w:rPr>
                <w:rFonts w:eastAsia="Arial"/>
                <w:color w:val="000000"/>
                <w:lang w:eastAsia="en-US"/>
              </w:rPr>
            </w:pPr>
            <w:r w:rsidRPr="004D3C01">
              <w:rPr>
                <w:rFonts w:eastAsia="Arial"/>
                <w:szCs w:val="22"/>
                <w:lang w:eastAsia="en-US"/>
              </w:rPr>
              <w:t>1.01</w:t>
            </w:r>
          </w:p>
        </w:tc>
      </w:tr>
      <w:tr w:rsidRPr="004D3C01" w:rsidR="004D3C01" w:rsidTr="00EF5276" w14:paraId="5BF56DC0" w14:textId="77777777">
        <w:trPr>
          <w:trHeight w:val="240"/>
        </w:trPr>
        <w:tc>
          <w:tcPr>
            <w:tcW w:w="1127" w:type="pct"/>
            <w:noWrap/>
            <w:vAlign w:val="center"/>
          </w:tcPr>
          <w:p w:rsidRPr="004D3C01" w:rsidR="004D3C01" w:rsidP="004D3C01" w:rsidRDefault="004D3C01" w14:paraId="478972D8" w14:textId="77777777">
            <w:pPr>
              <w:spacing w:after="0" w:line="240" w:lineRule="auto"/>
              <w:rPr>
                <w:rFonts w:eastAsia="Arial"/>
                <w:color w:val="000000"/>
                <w:lang w:eastAsia="en-US"/>
              </w:rPr>
            </w:pPr>
            <w:r w:rsidRPr="004D3C01">
              <w:rPr>
                <w:rFonts w:eastAsia="Arial"/>
                <w:color w:val="000000"/>
                <w:lang w:eastAsia="en-US"/>
              </w:rPr>
              <w:t>QLD - Brisbane - West</w:t>
            </w:r>
          </w:p>
        </w:tc>
        <w:tc>
          <w:tcPr>
            <w:tcW w:w="352" w:type="pct"/>
            <w:noWrap/>
          </w:tcPr>
          <w:p w:rsidRPr="004D3C01" w:rsidR="004D3C01" w:rsidP="004D3C01" w:rsidRDefault="004D3C01" w14:paraId="7F07B4BD"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65ADA28E"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tcPr>
          <w:p w:rsidRPr="004D3C01" w:rsidR="004D3C01" w:rsidP="004D3C01" w:rsidRDefault="004D3C01" w14:paraId="51421101"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6E933105"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1FCC8EF8"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05958734"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547097D4"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tcPr>
          <w:p w:rsidRPr="004D3C01" w:rsidR="004D3C01" w:rsidP="004D3C01" w:rsidRDefault="004D3C01" w14:paraId="7E7D73DB"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2DD2A294"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04B3D1B9"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01816467" w14:textId="77777777">
            <w:pPr>
              <w:spacing w:after="0" w:line="240" w:lineRule="auto"/>
              <w:jc w:val="center"/>
              <w:rPr>
                <w:rFonts w:eastAsia="Arial"/>
                <w:color w:val="000000"/>
                <w:lang w:eastAsia="en-US"/>
              </w:rPr>
            </w:pPr>
            <w:r w:rsidRPr="004D3C01">
              <w:rPr>
                <w:rFonts w:eastAsia="Arial"/>
                <w:szCs w:val="22"/>
                <w:lang w:eastAsia="en-US"/>
              </w:rPr>
              <w:t>0.98</w:t>
            </w:r>
          </w:p>
        </w:tc>
      </w:tr>
      <w:tr w:rsidRPr="004D3C01" w:rsidR="004D3C01" w:rsidTr="00EF5276" w14:paraId="33DBFA83"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718050A4" w14:textId="77777777">
            <w:pPr>
              <w:spacing w:after="0" w:line="240" w:lineRule="auto"/>
              <w:rPr>
                <w:rFonts w:eastAsia="Arial"/>
                <w:color w:val="000000"/>
                <w:lang w:eastAsia="en-US"/>
              </w:rPr>
            </w:pPr>
            <w:r w:rsidRPr="004D3C01">
              <w:rPr>
                <w:rFonts w:eastAsia="Arial"/>
                <w:color w:val="000000"/>
                <w:lang w:eastAsia="en-US"/>
              </w:rPr>
              <w:t>QLD - Brisbane Inner City</w:t>
            </w:r>
          </w:p>
        </w:tc>
        <w:tc>
          <w:tcPr>
            <w:tcW w:w="352" w:type="pct"/>
            <w:noWrap/>
          </w:tcPr>
          <w:p w:rsidRPr="004D3C01" w:rsidR="004D3C01" w:rsidP="004D3C01" w:rsidRDefault="004D3C01" w14:paraId="62A28C7A"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10F4098D"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7D1F28E8"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2F713F73"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269BD94C" w14:textId="77777777">
            <w:pPr>
              <w:spacing w:after="0" w:line="240" w:lineRule="auto"/>
              <w:jc w:val="center"/>
              <w:rPr>
                <w:rFonts w:eastAsia="Arial"/>
                <w:color w:val="000000"/>
                <w:lang w:eastAsia="en-US"/>
              </w:rPr>
            </w:pPr>
            <w:r w:rsidRPr="004D3C01">
              <w:rPr>
                <w:rFonts w:eastAsia="Arial"/>
                <w:szCs w:val="22"/>
                <w:lang w:eastAsia="en-US"/>
              </w:rPr>
              <w:t>1.12</w:t>
            </w:r>
          </w:p>
        </w:tc>
        <w:tc>
          <w:tcPr>
            <w:tcW w:w="352" w:type="pct"/>
            <w:noWrap/>
          </w:tcPr>
          <w:p w:rsidRPr="004D3C01" w:rsidR="004D3C01" w:rsidP="004D3C01" w:rsidRDefault="004D3C01" w14:paraId="43EC0D21" w14:textId="77777777">
            <w:pPr>
              <w:spacing w:after="0" w:line="240" w:lineRule="auto"/>
              <w:jc w:val="center"/>
              <w:rPr>
                <w:rFonts w:eastAsia="Arial"/>
                <w:color w:val="000000"/>
                <w:lang w:eastAsia="en-US"/>
              </w:rPr>
            </w:pPr>
            <w:r w:rsidRPr="004D3C01">
              <w:rPr>
                <w:rFonts w:eastAsia="Arial"/>
                <w:szCs w:val="22"/>
                <w:lang w:eastAsia="en-US"/>
              </w:rPr>
              <w:t>1.14</w:t>
            </w:r>
          </w:p>
        </w:tc>
        <w:tc>
          <w:tcPr>
            <w:tcW w:w="352" w:type="pct"/>
            <w:noWrap/>
          </w:tcPr>
          <w:p w:rsidRPr="004D3C01" w:rsidR="004D3C01" w:rsidP="004D3C01" w:rsidRDefault="004D3C01" w14:paraId="51C080A1" w14:textId="77777777">
            <w:pPr>
              <w:spacing w:after="0" w:line="240" w:lineRule="auto"/>
              <w:jc w:val="center"/>
              <w:rPr>
                <w:rFonts w:eastAsia="Arial"/>
                <w:color w:val="000000"/>
                <w:lang w:eastAsia="en-US"/>
              </w:rPr>
            </w:pPr>
            <w:r w:rsidRPr="004D3C01">
              <w:rPr>
                <w:rFonts w:eastAsia="Arial"/>
                <w:szCs w:val="22"/>
                <w:lang w:eastAsia="en-US"/>
              </w:rPr>
              <w:t>1.17</w:t>
            </w:r>
          </w:p>
        </w:tc>
        <w:tc>
          <w:tcPr>
            <w:tcW w:w="352" w:type="pct"/>
          </w:tcPr>
          <w:p w:rsidRPr="004D3C01" w:rsidR="004D3C01" w:rsidP="004D3C01" w:rsidRDefault="004D3C01" w14:paraId="611391EE" w14:textId="77777777">
            <w:pPr>
              <w:spacing w:after="0" w:line="240" w:lineRule="auto"/>
              <w:jc w:val="center"/>
              <w:rPr>
                <w:rFonts w:eastAsia="Arial"/>
                <w:color w:val="000000"/>
                <w:lang w:eastAsia="en-US"/>
              </w:rPr>
            </w:pPr>
            <w:r w:rsidRPr="004D3C01">
              <w:rPr>
                <w:rFonts w:eastAsia="Arial"/>
                <w:szCs w:val="22"/>
                <w:lang w:eastAsia="en-US"/>
              </w:rPr>
              <w:t>1.19</w:t>
            </w:r>
          </w:p>
        </w:tc>
        <w:tc>
          <w:tcPr>
            <w:tcW w:w="352" w:type="pct"/>
            <w:noWrap/>
          </w:tcPr>
          <w:p w:rsidRPr="004D3C01" w:rsidR="004D3C01" w:rsidP="004D3C01" w:rsidRDefault="004D3C01" w14:paraId="46D23173" w14:textId="77777777">
            <w:pPr>
              <w:spacing w:after="0" w:line="240" w:lineRule="auto"/>
              <w:jc w:val="center"/>
              <w:rPr>
                <w:rFonts w:eastAsia="Arial"/>
                <w:color w:val="000000"/>
                <w:lang w:eastAsia="en-US"/>
              </w:rPr>
            </w:pPr>
            <w:r w:rsidRPr="004D3C01">
              <w:rPr>
                <w:rFonts w:eastAsia="Arial"/>
                <w:szCs w:val="22"/>
                <w:lang w:eastAsia="en-US"/>
              </w:rPr>
              <w:t>1.18</w:t>
            </w:r>
          </w:p>
        </w:tc>
        <w:tc>
          <w:tcPr>
            <w:tcW w:w="352" w:type="pct"/>
            <w:noWrap/>
          </w:tcPr>
          <w:p w:rsidRPr="004D3C01" w:rsidR="004D3C01" w:rsidP="004D3C01" w:rsidRDefault="004D3C01" w14:paraId="08BFE864" w14:textId="77777777">
            <w:pPr>
              <w:spacing w:after="0" w:line="240" w:lineRule="auto"/>
              <w:jc w:val="center"/>
              <w:rPr>
                <w:rFonts w:eastAsia="Arial"/>
                <w:color w:val="000000"/>
                <w:lang w:eastAsia="en-US"/>
              </w:rPr>
            </w:pPr>
            <w:r w:rsidRPr="004D3C01">
              <w:rPr>
                <w:rFonts w:eastAsia="Arial"/>
                <w:szCs w:val="22"/>
                <w:lang w:eastAsia="en-US"/>
              </w:rPr>
              <w:t>1.20</w:t>
            </w:r>
          </w:p>
        </w:tc>
        <w:tc>
          <w:tcPr>
            <w:tcW w:w="352" w:type="pct"/>
            <w:noWrap/>
          </w:tcPr>
          <w:p w:rsidRPr="004D3C01" w:rsidR="004D3C01" w:rsidP="004D3C01" w:rsidRDefault="004D3C01" w14:paraId="4542EF1D" w14:textId="77777777">
            <w:pPr>
              <w:spacing w:after="0" w:line="240" w:lineRule="auto"/>
              <w:jc w:val="center"/>
              <w:rPr>
                <w:rFonts w:eastAsia="Arial"/>
                <w:color w:val="000000"/>
                <w:lang w:eastAsia="en-US"/>
              </w:rPr>
            </w:pPr>
            <w:r w:rsidRPr="004D3C01">
              <w:rPr>
                <w:rFonts w:eastAsia="Arial"/>
                <w:szCs w:val="22"/>
                <w:lang w:eastAsia="en-US"/>
              </w:rPr>
              <w:t>1.20</w:t>
            </w:r>
          </w:p>
        </w:tc>
      </w:tr>
      <w:tr w:rsidRPr="004D3C01" w:rsidR="004D3C01" w:rsidTr="00EF5276" w14:paraId="4E19D2D0" w14:textId="77777777">
        <w:trPr>
          <w:trHeight w:val="240"/>
        </w:trPr>
        <w:tc>
          <w:tcPr>
            <w:tcW w:w="1127" w:type="pct"/>
            <w:noWrap/>
            <w:vAlign w:val="center"/>
          </w:tcPr>
          <w:p w:rsidRPr="004D3C01" w:rsidR="004D3C01" w:rsidP="004D3C01" w:rsidRDefault="004D3C01" w14:paraId="1926384D" w14:textId="77777777">
            <w:pPr>
              <w:spacing w:after="0" w:line="240" w:lineRule="auto"/>
              <w:rPr>
                <w:rFonts w:eastAsia="Arial"/>
                <w:color w:val="000000"/>
                <w:lang w:eastAsia="en-US"/>
              </w:rPr>
            </w:pPr>
            <w:r w:rsidRPr="004D3C01">
              <w:rPr>
                <w:rFonts w:eastAsia="Arial"/>
                <w:color w:val="000000"/>
                <w:lang w:eastAsia="en-US"/>
              </w:rPr>
              <w:t>QLD - Cairns</w:t>
            </w:r>
          </w:p>
        </w:tc>
        <w:tc>
          <w:tcPr>
            <w:tcW w:w="352" w:type="pct"/>
            <w:noWrap/>
          </w:tcPr>
          <w:p w:rsidRPr="004D3C01" w:rsidR="004D3C01" w:rsidP="004D3C01" w:rsidRDefault="004D3C01" w14:paraId="6A4AAB1A" w14:textId="77777777">
            <w:pPr>
              <w:spacing w:after="0" w:line="240" w:lineRule="auto"/>
              <w:jc w:val="center"/>
              <w:rPr>
                <w:rFonts w:eastAsia="Arial"/>
                <w:color w:val="000000"/>
                <w:lang w:eastAsia="en-US"/>
              </w:rPr>
            </w:pPr>
            <w:r w:rsidRPr="004D3C01">
              <w:rPr>
                <w:rFonts w:eastAsia="Arial"/>
                <w:szCs w:val="22"/>
                <w:lang w:eastAsia="en-US"/>
              </w:rPr>
              <w:t>1.14</w:t>
            </w:r>
          </w:p>
        </w:tc>
        <w:tc>
          <w:tcPr>
            <w:tcW w:w="352" w:type="pct"/>
            <w:noWrap/>
          </w:tcPr>
          <w:p w:rsidRPr="004D3C01" w:rsidR="004D3C01" w:rsidP="004D3C01" w:rsidRDefault="004D3C01" w14:paraId="4D92E913" w14:textId="77777777">
            <w:pPr>
              <w:spacing w:after="0" w:line="240" w:lineRule="auto"/>
              <w:jc w:val="center"/>
              <w:rPr>
                <w:rFonts w:eastAsia="Arial"/>
                <w:color w:val="000000"/>
                <w:lang w:eastAsia="en-US"/>
              </w:rPr>
            </w:pPr>
            <w:r w:rsidRPr="004D3C01">
              <w:rPr>
                <w:rFonts w:eastAsia="Arial"/>
                <w:szCs w:val="22"/>
                <w:lang w:eastAsia="en-US"/>
              </w:rPr>
              <w:t>1.14</w:t>
            </w:r>
          </w:p>
        </w:tc>
        <w:tc>
          <w:tcPr>
            <w:tcW w:w="352" w:type="pct"/>
          </w:tcPr>
          <w:p w:rsidRPr="004D3C01" w:rsidR="004D3C01" w:rsidP="004D3C01" w:rsidRDefault="004D3C01" w14:paraId="18045592" w14:textId="77777777">
            <w:pPr>
              <w:spacing w:after="0" w:line="240" w:lineRule="auto"/>
              <w:jc w:val="center"/>
              <w:rPr>
                <w:rFonts w:eastAsia="Arial"/>
                <w:color w:val="000000"/>
                <w:lang w:eastAsia="en-US"/>
              </w:rPr>
            </w:pPr>
            <w:r w:rsidRPr="004D3C01">
              <w:rPr>
                <w:rFonts w:eastAsia="Arial"/>
                <w:szCs w:val="22"/>
                <w:lang w:eastAsia="en-US"/>
              </w:rPr>
              <w:t>1.16</w:t>
            </w:r>
          </w:p>
        </w:tc>
        <w:tc>
          <w:tcPr>
            <w:tcW w:w="352" w:type="pct"/>
          </w:tcPr>
          <w:p w:rsidRPr="004D3C01" w:rsidR="004D3C01" w:rsidP="004D3C01" w:rsidRDefault="004D3C01" w14:paraId="79538971" w14:textId="77777777">
            <w:pPr>
              <w:spacing w:after="0" w:line="240" w:lineRule="auto"/>
              <w:jc w:val="center"/>
              <w:rPr>
                <w:rFonts w:eastAsia="Arial"/>
                <w:color w:val="000000"/>
                <w:lang w:eastAsia="en-US"/>
              </w:rPr>
            </w:pPr>
            <w:r w:rsidRPr="004D3C01">
              <w:rPr>
                <w:rFonts w:eastAsia="Arial"/>
                <w:szCs w:val="22"/>
                <w:lang w:eastAsia="en-US"/>
              </w:rPr>
              <w:t>1.14</w:t>
            </w:r>
          </w:p>
        </w:tc>
        <w:tc>
          <w:tcPr>
            <w:tcW w:w="352" w:type="pct"/>
            <w:noWrap/>
          </w:tcPr>
          <w:p w:rsidRPr="004D3C01" w:rsidR="004D3C01" w:rsidP="004D3C01" w:rsidRDefault="004D3C01" w14:paraId="14CCB83A"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0CC44C6F"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61B4FD1D"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tcPr>
          <w:p w:rsidRPr="004D3C01" w:rsidR="004D3C01" w:rsidP="004D3C01" w:rsidRDefault="004D3C01" w14:paraId="775F239D"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17E63553"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75986B38"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73563AC7" w14:textId="77777777">
            <w:pPr>
              <w:spacing w:after="0" w:line="240" w:lineRule="auto"/>
              <w:jc w:val="center"/>
              <w:rPr>
                <w:rFonts w:eastAsia="Arial"/>
                <w:color w:val="000000"/>
                <w:lang w:eastAsia="en-US"/>
              </w:rPr>
            </w:pPr>
            <w:r w:rsidRPr="004D3C01">
              <w:rPr>
                <w:rFonts w:eastAsia="Arial"/>
                <w:szCs w:val="22"/>
                <w:lang w:eastAsia="en-US"/>
              </w:rPr>
              <w:t>0.97</w:t>
            </w:r>
          </w:p>
        </w:tc>
      </w:tr>
      <w:tr w:rsidRPr="004D3C01" w:rsidR="004D3C01" w:rsidTr="00EF5276" w14:paraId="2C5FB844"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4FB94C67" w14:textId="77777777">
            <w:pPr>
              <w:spacing w:after="0" w:line="240" w:lineRule="auto"/>
              <w:rPr>
                <w:rFonts w:eastAsia="Arial"/>
                <w:color w:val="000000"/>
                <w:lang w:eastAsia="en-US"/>
              </w:rPr>
            </w:pPr>
            <w:r w:rsidRPr="004D3C01">
              <w:rPr>
                <w:rFonts w:eastAsia="Arial"/>
                <w:color w:val="000000"/>
                <w:lang w:eastAsia="en-US"/>
              </w:rPr>
              <w:t>QLD - Central Queensland</w:t>
            </w:r>
          </w:p>
        </w:tc>
        <w:tc>
          <w:tcPr>
            <w:tcW w:w="352" w:type="pct"/>
            <w:noWrap/>
          </w:tcPr>
          <w:p w:rsidRPr="004D3C01" w:rsidR="004D3C01" w:rsidP="004D3C01" w:rsidRDefault="004D3C01" w14:paraId="12B4F944" w14:textId="77777777">
            <w:pPr>
              <w:spacing w:after="0" w:line="240" w:lineRule="auto"/>
              <w:jc w:val="center"/>
              <w:rPr>
                <w:rFonts w:eastAsia="Arial"/>
                <w:color w:val="000000"/>
                <w:lang w:eastAsia="en-US"/>
              </w:rPr>
            </w:pPr>
            <w:r w:rsidRPr="004D3C01">
              <w:rPr>
                <w:rFonts w:eastAsia="Arial"/>
                <w:szCs w:val="22"/>
                <w:lang w:eastAsia="en-US"/>
              </w:rPr>
              <w:t>1.23</w:t>
            </w:r>
          </w:p>
        </w:tc>
        <w:tc>
          <w:tcPr>
            <w:tcW w:w="352" w:type="pct"/>
            <w:noWrap/>
          </w:tcPr>
          <w:p w:rsidRPr="004D3C01" w:rsidR="004D3C01" w:rsidP="004D3C01" w:rsidRDefault="004D3C01" w14:paraId="43CB641E" w14:textId="77777777">
            <w:pPr>
              <w:spacing w:after="0" w:line="240" w:lineRule="auto"/>
              <w:jc w:val="center"/>
              <w:rPr>
                <w:rFonts w:eastAsia="Arial"/>
                <w:color w:val="000000"/>
                <w:lang w:eastAsia="en-US"/>
              </w:rPr>
            </w:pPr>
            <w:r w:rsidRPr="004D3C01">
              <w:rPr>
                <w:rFonts w:eastAsia="Arial"/>
                <w:szCs w:val="22"/>
                <w:lang w:eastAsia="en-US"/>
              </w:rPr>
              <w:t>1.22</w:t>
            </w:r>
          </w:p>
        </w:tc>
        <w:tc>
          <w:tcPr>
            <w:tcW w:w="352" w:type="pct"/>
          </w:tcPr>
          <w:p w:rsidRPr="004D3C01" w:rsidR="004D3C01" w:rsidP="004D3C01" w:rsidRDefault="004D3C01" w14:paraId="6CCCB880" w14:textId="77777777">
            <w:pPr>
              <w:spacing w:after="0" w:line="240" w:lineRule="auto"/>
              <w:jc w:val="center"/>
              <w:rPr>
                <w:rFonts w:eastAsia="Arial"/>
                <w:color w:val="000000"/>
                <w:lang w:eastAsia="en-US"/>
              </w:rPr>
            </w:pPr>
            <w:r w:rsidRPr="004D3C01">
              <w:rPr>
                <w:rFonts w:eastAsia="Arial"/>
                <w:szCs w:val="22"/>
                <w:lang w:eastAsia="en-US"/>
              </w:rPr>
              <w:t>1.26</w:t>
            </w:r>
          </w:p>
        </w:tc>
        <w:tc>
          <w:tcPr>
            <w:tcW w:w="352" w:type="pct"/>
          </w:tcPr>
          <w:p w:rsidRPr="004D3C01" w:rsidR="004D3C01" w:rsidP="004D3C01" w:rsidRDefault="004D3C01" w14:paraId="04CEEC08" w14:textId="77777777">
            <w:pPr>
              <w:spacing w:after="0" w:line="240" w:lineRule="auto"/>
              <w:jc w:val="center"/>
              <w:rPr>
                <w:rFonts w:eastAsia="Arial"/>
                <w:color w:val="000000"/>
                <w:lang w:eastAsia="en-US"/>
              </w:rPr>
            </w:pPr>
            <w:r w:rsidRPr="004D3C01">
              <w:rPr>
                <w:rFonts w:eastAsia="Arial"/>
                <w:szCs w:val="22"/>
                <w:lang w:eastAsia="en-US"/>
              </w:rPr>
              <w:t>1.22</w:t>
            </w:r>
          </w:p>
        </w:tc>
        <w:tc>
          <w:tcPr>
            <w:tcW w:w="352" w:type="pct"/>
            <w:noWrap/>
          </w:tcPr>
          <w:p w:rsidRPr="004D3C01" w:rsidR="004D3C01" w:rsidP="004D3C01" w:rsidRDefault="004D3C01" w14:paraId="1141A72E" w14:textId="77777777">
            <w:pPr>
              <w:spacing w:after="0" w:line="240" w:lineRule="auto"/>
              <w:jc w:val="center"/>
              <w:rPr>
                <w:rFonts w:eastAsia="Arial"/>
                <w:color w:val="000000"/>
                <w:lang w:eastAsia="en-US"/>
              </w:rPr>
            </w:pPr>
            <w:r w:rsidRPr="004D3C01">
              <w:rPr>
                <w:rFonts w:eastAsia="Arial"/>
                <w:szCs w:val="22"/>
                <w:lang w:eastAsia="en-US"/>
              </w:rPr>
              <w:t>1.07</w:t>
            </w:r>
          </w:p>
        </w:tc>
        <w:tc>
          <w:tcPr>
            <w:tcW w:w="352" w:type="pct"/>
            <w:noWrap/>
          </w:tcPr>
          <w:p w:rsidRPr="004D3C01" w:rsidR="004D3C01" w:rsidP="004D3C01" w:rsidRDefault="004D3C01" w14:paraId="1EB75300"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noWrap/>
          </w:tcPr>
          <w:p w:rsidRPr="004D3C01" w:rsidR="004D3C01" w:rsidP="004D3C01" w:rsidRDefault="004D3C01" w14:paraId="79F7DED2"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tcPr>
          <w:p w:rsidRPr="004D3C01" w:rsidR="004D3C01" w:rsidP="004D3C01" w:rsidRDefault="004D3C01" w14:paraId="352C047E"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74B52652"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noWrap/>
          </w:tcPr>
          <w:p w:rsidRPr="004D3C01" w:rsidR="004D3C01" w:rsidP="004D3C01" w:rsidRDefault="004D3C01" w14:paraId="648BFBBE"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noWrap/>
          </w:tcPr>
          <w:p w:rsidRPr="004D3C01" w:rsidR="004D3C01" w:rsidP="004D3C01" w:rsidRDefault="004D3C01" w14:paraId="69458DD9" w14:textId="77777777">
            <w:pPr>
              <w:spacing w:after="0" w:line="240" w:lineRule="auto"/>
              <w:jc w:val="center"/>
              <w:rPr>
                <w:rFonts w:eastAsia="Arial"/>
                <w:color w:val="000000"/>
                <w:lang w:eastAsia="en-US"/>
              </w:rPr>
            </w:pPr>
            <w:r w:rsidRPr="004D3C01">
              <w:rPr>
                <w:rFonts w:eastAsia="Arial"/>
                <w:szCs w:val="22"/>
                <w:lang w:eastAsia="en-US"/>
              </w:rPr>
              <w:t>1.05</w:t>
            </w:r>
          </w:p>
        </w:tc>
      </w:tr>
      <w:tr w:rsidRPr="004D3C01" w:rsidR="004D3C01" w:rsidTr="00EF5276" w14:paraId="3F83CC18" w14:textId="77777777">
        <w:trPr>
          <w:trHeight w:val="240"/>
        </w:trPr>
        <w:tc>
          <w:tcPr>
            <w:tcW w:w="1127" w:type="pct"/>
            <w:noWrap/>
            <w:vAlign w:val="center"/>
          </w:tcPr>
          <w:p w:rsidRPr="004D3C01" w:rsidR="004D3C01" w:rsidP="004D3C01" w:rsidRDefault="004D3C01" w14:paraId="6F2CDAE6" w14:textId="77777777">
            <w:pPr>
              <w:spacing w:after="0" w:line="240" w:lineRule="auto"/>
              <w:rPr>
                <w:rFonts w:eastAsia="Arial"/>
                <w:color w:val="000000"/>
                <w:lang w:eastAsia="en-US"/>
              </w:rPr>
            </w:pPr>
            <w:r w:rsidRPr="004D3C01">
              <w:rPr>
                <w:rFonts w:eastAsia="Arial"/>
                <w:color w:val="000000"/>
                <w:lang w:eastAsia="en-US"/>
              </w:rPr>
              <w:t>QLD - Darling Downs - Maranoa</w:t>
            </w:r>
          </w:p>
        </w:tc>
        <w:tc>
          <w:tcPr>
            <w:tcW w:w="352" w:type="pct"/>
            <w:noWrap/>
          </w:tcPr>
          <w:p w:rsidRPr="004D3C01" w:rsidR="004D3C01" w:rsidP="004D3C01" w:rsidRDefault="004D3C01" w14:paraId="26D68D5C"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noWrap/>
          </w:tcPr>
          <w:p w:rsidRPr="004D3C01" w:rsidR="004D3C01" w:rsidP="004D3C01" w:rsidRDefault="004D3C01" w14:paraId="0FF9DA2B"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tcPr>
          <w:p w:rsidRPr="004D3C01" w:rsidR="004D3C01" w:rsidP="004D3C01" w:rsidRDefault="004D3C01" w14:paraId="7F334BA1"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tcPr>
          <w:p w:rsidRPr="004D3C01" w:rsidR="004D3C01" w:rsidP="004D3C01" w:rsidRDefault="004D3C01" w14:paraId="6DE95F8A"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2D031B4F" w14:textId="77777777">
            <w:pPr>
              <w:spacing w:after="0" w:line="240" w:lineRule="auto"/>
              <w:jc w:val="center"/>
              <w:rPr>
                <w:rFonts w:eastAsia="Arial"/>
                <w:color w:val="000000"/>
                <w:lang w:eastAsia="en-US"/>
              </w:rPr>
            </w:pPr>
            <w:r w:rsidRPr="004D3C01">
              <w:rPr>
                <w:rFonts w:eastAsia="Arial"/>
                <w:szCs w:val="22"/>
                <w:lang w:eastAsia="en-US"/>
              </w:rPr>
              <w:t>0.91</w:t>
            </w:r>
          </w:p>
        </w:tc>
        <w:tc>
          <w:tcPr>
            <w:tcW w:w="352" w:type="pct"/>
            <w:noWrap/>
          </w:tcPr>
          <w:p w:rsidRPr="004D3C01" w:rsidR="004D3C01" w:rsidP="004D3C01" w:rsidRDefault="004D3C01" w14:paraId="6B3B6802"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61120B69" w14:textId="77777777">
            <w:pPr>
              <w:spacing w:after="0" w:line="240" w:lineRule="auto"/>
              <w:jc w:val="center"/>
              <w:rPr>
                <w:rFonts w:eastAsia="Arial"/>
                <w:color w:val="000000"/>
                <w:lang w:eastAsia="en-US"/>
              </w:rPr>
            </w:pPr>
            <w:r w:rsidRPr="004D3C01">
              <w:rPr>
                <w:rFonts w:eastAsia="Arial"/>
                <w:szCs w:val="22"/>
                <w:lang w:eastAsia="en-US"/>
              </w:rPr>
              <w:t>0.86</w:t>
            </w:r>
          </w:p>
        </w:tc>
        <w:tc>
          <w:tcPr>
            <w:tcW w:w="352" w:type="pct"/>
          </w:tcPr>
          <w:p w:rsidRPr="004D3C01" w:rsidR="004D3C01" w:rsidP="004D3C01" w:rsidRDefault="004D3C01" w14:paraId="0C4CB090" w14:textId="77777777">
            <w:pPr>
              <w:spacing w:after="0" w:line="240" w:lineRule="auto"/>
              <w:jc w:val="center"/>
              <w:rPr>
                <w:rFonts w:eastAsia="Arial"/>
                <w:color w:val="000000"/>
                <w:lang w:eastAsia="en-US"/>
              </w:rPr>
            </w:pPr>
            <w:r w:rsidRPr="004D3C01">
              <w:rPr>
                <w:rFonts w:eastAsia="Arial"/>
                <w:szCs w:val="22"/>
                <w:lang w:eastAsia="en-US"/>
              </w:rPr>
              <w:t>0.85</w:t>
            </w:r>
          </w:p>
        </w:tc>
        <w:tc>
          <w:tcPr>
            <w:tcW w:w="352" w:type="pct"/>
            <w:noWrap/>
          </w:tcPr>
          <w:p w:rsidRPr="004D3C01" w:rsidR="004D3C01" w:rsidP="004D3C01" w:rsidRDefault="004D3C01" w14:paraId="751E29A0" w14:textId="77777777">
            <w:pPr>
              <w:spacing w:after="0" w:line="240" w:lineRule="auto"/>
              <w:jc w:val="center"/>
              <w:rPr>
                <w:rFonts w:eastAsia="Arial"/>
                <w:color w:val="000000"/>
                <w:lang w:eastAsia="en-US"/>
              </w:rPr>
            </w:pPr>
            <w:r w:rsidRPr="004D3C01">
              <w:rPr>
                <w:rFonts w:eastAsia="Arial"/>
                <w:szCs w:val="22"/>
                <w:lang w:eastAsia="en-US"/>
              </w:rPr>
              <w:t>0.85</w:t>
            </w:r>
          </w:p>
        </w:tc>
        <w:tc>
          <w:tcPr>
            <w:tcW w:w="352" w:type="pct"/>
            <w:noWrap/>
          </w:tcPr>
          <w:p w:rsidRPr="004D3C01" w:rsidR="004D3C01" w:rsidP="004D3C01" w:rsidRDefault="004D3C01" w14:paraId="212FCA80"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41784F37" w14:textId="77777777">
            <w:pPr>
              <w:spacing w:after="0" w:line="240" w:lineRule="auto"/>
              <w:jc w:val="center"/>
              <w:rPr>
                <w:rFonts w:eastAsia="Arial"/>
                <w:color w:val="000000"/>
                <w:lang w:eastAsia="en-US"/>
              </w:rPr>
            </w:pPr>
            <w:r w:rsidRPr="004D3C01">
              <w:rPr>
                <w:rFonts w:eastAsia="Arial"/>
                <w:szCs w:val="22"/>
                <w:lang w:eastAsia="en-US"/>
              </w:rPr>
              <w:t>0.84</w:t>
            </w:r>
          </w:p>
        </w:tc>
      </w:tr>
      <w:tr w:rsidRPr="004D3C01" w:rsidR="004D3C01" w:rsidTr="00EF5276" w14:paraId="5FDAA724"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3E3989C3" w14:textId="77777777">
            <w:pPr>
              <w:spacing w:after="0" w:line="240" w:lineRule="auto"/>
              <w:rPr>
                <w:rFonts w:eastAsia="Arial"/>
                <w:color w:val="000000"/>
                <w:lang w:eastAsia="en-US"/>
              </w:rPr>
            </w:pPr>
            <w:r w:rsidRPr="004D3C01">
              <w:rPr>
                <w:rFonts w:eastAsia="Arial"/>
                <w:color w:val="000000"/>
                <w:lang w:eastAsia="en-US"/>
              </w:rPr>
              <w:t>QLD - Gold Coast</w:t>
            </w:r>
          </w:p>
        </w:tc>
        <w:tc>
          <w:tcPr>
            <w:tcW w:w="352" w:type="pct"/>
            <w:noWrap/>
          </w:tcPr>
          <w:p w:rsidRPr="004D3C01" w:rsidR="004D3C01" w:rsidP="004D3C01" w:rsidRDefault="004D3C01" w14:paraId="4066DDE6"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455B9526"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6575AF6A"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tcPr>
          <w:p w:rsidRPr="004D3C01" w:rsidR="004D3C01" w:rsidP="004D3C01" w:rsidRDefault="004D3C01" w14:paraId="6ED762D3"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57F73961"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42611A7A"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224184CD" w14:textId="77777777">
            <w:pPr>
              <w:spacing w:after="0" w:line="240" w:lineRule="auto"/>
              <w:jc w:val="center"/>
              <w:rPr>
                <w:rFonts w:eastAsia="Arial"/>
                <w:color w:val="000000"/>
                <w:lang w:eastAsia="en-US"/>
              </w:rPr>
            </w:pPr>
            <w:r w:rsidRPr="004D3C01">
              <w:rPr>
                <w:rFonts w:eastAsia="Arial"/>
                <w:szCs w:val="22"/>
                <w:lang w:eastAsia="en-US"/>
              </w:rPr>
              <w:t>0.91</w:t>
            </w:r>
          </w:p>
        </w:tc>
        <w:tc>
          <w:tcPr>
            <w:tcW w:w="352" w:type="pct"/>
          </w:tcPr>
          <w:p w:rsidRPr="004D3C01" w:rsidR="004D3C01" w:rsidP="004D3C01" w:rsidRDefault="004D3C01" w14:paraId="46907514"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2EE85A7B"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22E3EED6"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1D4E4C87" w14:textId="77777777">
            <w:pPr>
              <w:spacing w:after="0" w:line="240" w:lineRule="auto"/>
              <w:jc w:val="center"/>
              <w:rPr>
                <w:rFonts w:eastAsia="Arial"/>
                <w:color w:val="000000"/>
                <w:lang w:eastAsia="en-US"/>
              </w:rPr>
            </w:pPr>
            <w:r w:rsidRPr="004D3C01">
              <w:rPr>
                <w:rFonts w:eastAsia="Arial"/>
                <w:szCs w:val="22"/>
                <w:lang w:eastAsia="en-US"/>
              </w:rPr>
              <w:t>0.89</w:t>
            </w:r>
          </w:p>
        </w:tc>
      </w:tr>
      <w:tr w:rsidRPr="004D3C01" w:rsidR="004D3C01" w:rsidTr="00EF5276" w14:paraId="1892EBFA" w14:textId="77777777">
        <w:trPr>
          <w:trHeight w:val="240"/>
        </w:trPr>
        <w:tc>
          <w:tcPr>
            <w:tcW w:w="1127" w:type="pct"/>
            <w:noWrap/>
            <w:vAlign w:val="center"/>
          </w:tcPr>
          <w:p w:rsidRPr="004D3C01" w:rsidR="004D3C01" w:rsidP="004D3C01" w:rsidRDefault="004D3C01" w14:paraId="624AF096" w14:textId="77777777">
            <w:pPr>
              <w:spacing w:after="0" w:line="240" w:lineRule="auto"/>
              <w:rPr>
                <w:rFonts w:eastAsia="Arial"/>
                <w:color w:val="000000"/>
                <w:lang w:eastAsia="en-US"/>
              </w:rPr>
            </w:pPr>
            <w:r w:rsidRPr="004D3C01">
              <w:rPr>
                <w:rFonts w:eastAsia="Arial"/>
                <w:color w:val="000000"/>
                <w:lang w:eastAsia="en-US"/>
              </w:rPr>
              <w:t>QLD - Ipswich</w:t>
            </w:r>
          </w:p>
        </w:tc>
        <w:tc>
          <w:tcPr>
            <w:tcW w:w="352" w:type="pct"/>
            <w:noWrap/>
          </w:tcPr>
          <w:p w:rsidRPr="004D3C01" w:rsidR="004D3C01" w:rsidP="004D3C01" w:rsidRDefault="004D3C01" w14:paraId="6FFC8288"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452885A8"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tcPr>
          <w:p w:rsidRPr="004D3C01" w:rsidR="004D3C01" w:rsidP="004D3C01" w:rsidRDefault="004D3C01" w14:paraId="3E9C4763" w14:textId="77777777">
            <w:pPr>
              <w:spacing w:after="0" w:line="240" w:lineRule="auto"/>
              <w:jc w:val="center"/>
              <w:rPr>
                <w:rFonts w:eastAsia="Arial"/>
                <w:color w:val="000000"/>
                <w:lang w:eastAsia="en-US"/>
              </w:rPr>
            </w:pPr>
            <w:r w:rsidRPr="004D3C01">
              <w:rPr>
                <w:rFonts w:eastAsia="Arial"/>
                <w:szCs w:val="22"/>
                <w:lang w:eastAsia="en-US"/>
              </w:rPr>
              <w:t>0.95</w:t>
            </w:r>
          </w:p>
        </w:tc>
        <w:tc>
          <w:tcPr>
            <w:tcW w:w="352" w:type="pct"/>
          </w:tcPr>
          <w:p w:rsidRPr="004D3C01" w:rsidR="004D3C01" w:rsidP="004D3C01" w:rsidRDefault="004D3C01" w14:paraId="0C6B7424" w14:textId="77777777">
            <w:pPr>
              <w:spacing w:after="0" w:line="240" w:lineRule="auto"/>
              <w:jc w:val="center"/>
              <w:rPr>
                <w:rFonts w:eastAsia="Arial"/>
                <w:color w:val="000000"/>
                <w:lang w:eastAsia="en-US"/>
              </w:rPr>
            </w:pPr>
            <w:r w:rsidRPr="004D3C01">
              <w:rPr>
                <w:rFonts w:eastAsia="Arial"/>
                <w:szCs w:val="22"/>
                <w:lang w:eastAsia="en-US"/>
              </w:rPr>
              <w:t>0.95</w:t>
            </w:r>
          </w:p>
        </w:tc>
        <w:tc>
          <w:tcPr>
            <w:tcW w:w="352" w:type="pct"/>
            <w:noWrap/>
          </w:tcPr>
          <w:p w:rsidRPr="004D3C01" w:rsidR="004D3C01" w:rsidP="004D3C01" w:rsidRDefault="004D3C01" w14:paraId="11532E05"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3F193E59" w14:textId="77777777">
            <w:pPr>
              <w:spacing w:after="0" w:line="240" w:lineRule="auto"/>
              <w:jc w:val="center"/>
              <w:rPr>
                <w:rFonts w:eastAsia="Arial"/>
                <w:color w:val="000000"/>
                <w:lang w:eastAsia="en-US"/>
              </w:rPr>
            </w:pPr>
            <w:r w:rsidRPr="004D3C01">
              <w:rPr>
                <w:rFonts w:eastAsia="Arial"/>
                <w:szCs w:val="22"/>
                <w:lang w:eastAsia="en-US"/>
              </w:rPr>
              <w:t>0.87</w:t>
            </w:r>
          </w:p>
        </w:tc>
        <w:tc>
          <w:tcPr>
            <w:tcW w:w="352" w:type="pct"/>
            <w:noWrap/>
          </w:tcPr>
          <w:p w:rsidRPr="004D3C01" w:rsidR="004D3C01" w:rsidP="004D3C01" w:rsidRDefault="004D3C01" w14:paraId="4679AF94" w14:textId="77777777">
            <w:pPr>
              <w:spacing w:after="0" w:line="240" w:lineRule="auto"/>
              <w:jc w:val="center"/>
              <w:rPr>
                <w:rFonts w:eastAsia="Arial"/>
                <w:color w:val="000000"/>
                <w:lang w:eastAsia="en-US"/>
              </w:rPr>
            </w:pPr>
            <w:r w:rsidRPr="004D3C01">
              <w:rPr>
                <w:rFonts w:eastAsia="Arial"/>
                <w:szCs w:val="22"/>
                <w:lang w:eastAsia="en-US"/>
              </w:rPr>
              <w:t>0.85</w:t>
            </w:r>
          </w:p>
        </w:tc>
        <w:tc>
          <w:tcPr>
            <w:tcW w:w="352" w:type="pct"/>
          </w:tcPr>
          <w:p w:rsidRPr="004D3C01" w:rsidR="004D3C01" w:rsidP="004D3C01" w:rsidRDefault="004D3C01" w14:paraId="45519309"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6582AB0A"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60E8989D" w14:textId="77777777">
            <w:pPr>
              <w:spacing w:after="0" w:line="240" w:lineRule="auto"/>
              <w:jc w:val="center"/>
              <w:rPr>
                <w:rFonts w:eastAsia="Arial"/>
                <w:color w:val="000000"/>
                <w:lang w:eastAsia="en-US"/>
              </w:rPr>
            </w:pPr>
            <w:r w:rsidRPr="004D3C01">
              <w:rPr>
                <w:rFonts w:eastAsia="Arial"/>
                <w:szCs w:val="22"/>
                <w:lang w:eastAsia="en-US"/>
              </w:rPr>
              <w:t>0.83</w:t>
            </w:r>
          </w:p>
        </w:tc>
        <w:tc>
          <w:tcPr>
            <w:tcW w:w="352" w:type="pct"/>
            <w:noWrap/>
          </w:tcPr>
          <w:p w:rsidRPr="004D3C01" w:rsidR="004D3C01" w:rsidP="004D3C01" w:rsidRDefault="004D3C01" w14:paraId="5633B426" w14:textId="77777777">
            <w:pPr>
              <w:spacing w:after="0" w:line="240" w:lineRule="auto"/>
              <w:jc w:val="center"/>
              <w:rPr>
                <w:rFonts w:eastAsia="Arial"/>
                <w:color w:val="000000"/>
                <w:lang w:eastAsia="en-US"/>
              </w:rPr>
            </w:pPr>
            <w:r w:rsidRPr="004D3C01">
              <w:rPr>
                <w:rFonts w:eastAsia="Arial"/>
                <w:szCs w:val="22"/>
                <w:lang w:eastAsia="en-US"/>
              </w:rPr>
              <w:t>0.83</w:t>
            </w:r>
          </w:p>
        </w:tc>
      </w:tr>
      <w:tr w:rsidRPr="004D3C01" w:rsidR="004D3C01" w:rsidTr="00EF5276" w14:paraId="5CB9D3D1"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577384F3" w14:textId="77777777">
            <w:pPr>
              <w:spacing w:after="0" w:line="240" w:lineRule="auto"/>
              <w:rPr>
                <w:rFonts w:eastAsia="Arial"/>
                <w:color w:val="000000"/>
                <w:lang w:eastAsia="en-US"/>
              </w:rPr>
            </w:pPr>
            <w:r w:rsidRPr="004D3C01">
              <w:rPr>
                <w:rFonts w:eastAsia="Arial"/>
                <w:color w:val="000000"/>
                <w:lang w:eastAsia="en-US"/>
              </w:rPr>
              <w:t>QLD - Logan - Beaudesert</w:t>
            </w:r>
          </w:p>
        </w:tc>
        <w:tc>
          <w:tcPr>
            <w:tcW w:w="352" w:type="pct"/>
            <w:noWrap/>
          </w:tcPr>
          <w:p w:rsidRPr="004D3C01" w:rsidR="004D3C01" w:rsidP="004D3C01" w:rsidRDefault="004D3C01" w14:paraId="05C041C9" w14:textId="77777777">
            <w:pPr>
              <w:spacing w:after="0" w:line="240" w:lineRule="auto"/>
              <w:jc w:val="center"/>
              <w:rPr>
                <w:rFonts w:eastAsia="Arial"/>
                <w:color w:val="000000"/>
                <w:lang w:eastAsia="en-US"/>
              </w:rPr>
            </w:pPr>
            <w:r w:rsidRPr="004D3C01">
              <w:rPr>
                <w:rFonts w:eastAsia="Arial"/>
                <w:szCs w:val="22"/>
                <w:lang w:eastAsia="en-US"/>
              </w:rPr>
              <w:t>1.08</w:t>
            </w:r>
          </w:p>
        </w:tc>
        <w:tc>
          <w:tcPr>
            <w:tcW w:w="352" w:type="pct"/>
            <w:noWrap/>
          </w:tcPr>
          <w:p w:rsidRPr="004D3C01" w:rsidR="004D3C01" w:rsidP="004D3C01" w:rsidRDefault="004D3C01" w14:paraId="3BA877E3" w14:textId="77777777">
            <w:pPr>
              <w:spacing w:after="0" w:line="240" w:lineRule="auto"/>
              <w:jc w:val="center"/>
              <w:rPr>
                <w:rFonts w:eastAsia="Arial"/>
                <w:color w:val="000000"/>
                <w:lang w:eastAsia="en-US"/>
              </w:rPr>
            </w:pPr>
            <w:r w:rsidRPr="004D3C01">
              <w:rPr>
                <w:rFonts w:eastAsia="Arial"/>
                <w:szCs w:val="22"/>
                <w:lang w:eastAsia="en-US"/>
              </w:rPr>
              <w:t>1.07</w:t>
            </w:r>
          </w:p>
        </w:tc>
        <w:tc>
          <w:tcPr>
            <w:tcW w:w="352" w:type="pct"/>
          </w:tcPr>
          <w:p w:rsidRPr="004D3C01" w:rsidR="004D3C01" w:rsidP="004D3C01" w:rsidRDefault="004D3C01" w14:paraId="490C1E53" w14:textId="77777777">
            <w:pPr>
              <w:spacing w:after="0" w:line="240" w:lineRule="auto"/>
              <w:jc w:val="center"/>
              <w:rPr>
                <w:rFonts w:eastAsia="Arial"/>
                <w:color w:val="000000"/>
                <w:lang w:eastAsia="en-US"/>
              </w:rPr>
            </w:pPr>
            <w:r w:rsidRPr="004D3C01">
              <w:rPr>
                <w:rFonts w:eastAsia="Arial"/>
                <w:szCs w:val="22"/>
                <w:lang w:eastAsia="en-US"/>
              </w:rPr>
              <w:t>1.08</w:t>
            </w:r>
          </w:p>
        </w:tc>
        <w:tc>
          <w:tcPr>
            <w:tcW w:w="352" w:type="pct"/>
          </w:tcPr>
          <w:p w:rsidRPr="004D3C01" w:rsidR="004D3C01" w:rsidP="004D3C01" w:rsidRDefault="004D3C01" w14:paraId="70F42E57" w14:textId="77777777">
            <w:pPr>
              <w:spacing w:after="0" w:line="240" w:lineRule="auto"/>
              <w:jc w:val="center"/>
              <w:rPr>
                <w:rFonts w:eastAsia="Arial"/>
                <w:color w:val="000000"/>
                <w:lang w:eastAsia="en-US"/>
              </w:rPr>
            </w:pPr>
            <w:r w:rsidRPr="004D3C01">
              <w:rPr>
                <w:rFonts w:eastAsia="Arial"/>
                <w:szCs w:val="22"/>
                <w:lang w:eastAsia="en-US"/>
              </w:rPr>
              <w:t>1.07</w:t>
            </w:r>
          </w:p>
        </w:tc>
        <w:tc>
          <w:tcPr>
            <w:tcW w:w="352" w:type="pct"/>
            <w:noWrap/>
          </w:tcPr>
          <w:p w:rsidRPr="004D3C01" w:rsidR="004D3C01" w:rsidP="004D3C01" w:rsidRDefault="004D3C01" w14:paraId="62A2B7CA"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1771A7B6"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7E3BB719"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tcPr>
          <w:p w:rsidRPr="004D3C01" w:rsidR="004D3C01" w:rsidP="004D3C01" w:rsidRDefault="004D3C01" w14:paraId="53EC2CF2"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26852B4A"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5DDA7485"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20B50CD4" w14:textId="77777777">
            <w:pPr>
              <w:spacing w:after="0" w:line="240" w:lineRule="auto"/>
              <w:jc w:val="center"/>
              <w:rPr>
                <w:rFonts w:eastAsia="Arial"/>
                <w:color w:val="000000"/>
                <w:lang w:eastAsia="en-US"/>
              </w:rPr>
            </w:pPr>
            <w:r w:rsidRPr="004D3C01">
              <w:rPr>
                <w:rFonts w:eastAsia="Arial"/>
                <w:szCs w:val="22"/>
                <w:lang w:eastAsia="en-US"/>
              </w:rPr>
              <w:t>0.93</w:t>
            </w:r>
          </w:p>
        </w:tc>
      </w:tr>
      <w:tr w:rsidRPr="004D3C01" w:rsidR="004D3C01" w:rsidTr="00EF5276" w14:paraId="122E4150" w14:textId="77777777">
        <w:trPr>
          <w:trHeight w:val="240"/>
        </w:trPr>
        <w:tc>
          <w:tcPr>
            <w:tcW w:w="1127" w:type="pct"/>
            <w:noWrap/>
            <w:vAlign w:val="center"/>
          </w:tcPr>
          <w:p w:rsidRPr="004D3C01" w:rsidR="004D3C01" w:rsidP="004D3C01" w:rsidRDefault="004D3C01" w14:paraId="5FFFD89C" w14:textId="77777777">
            <w:pPr>
              <w:spacing w:after="0" w:line="240" w:lineRule="auto"/>
              <w:rPr>
                <w:rFonts w:eastAsia="Arial"/>
                <w:color w:val="000000"/>
                <w:lang w:eastAsia="en-US"/>
              </w:rPr>
            </w:pPr>
            <w:r w:rsidRPr="004D3C01">
              <w:rPr>
                <w:rFonts w:eastAsia="Arial"/>
                <w:color w:val="000000"/>
                <w:lang w:eastAsia="en-US"/>
              </w:rPr>
              <w:t>QLD - Mackay - Isaac - Whitsunday</w:t>
            </w:r>
          </w:p>
        </w:tc>
        <w:tc>
          <w:tcPr>
            <w:tcW w:w="352" w:type="pct"/>
            <w:noWrap/>
          </w:tcPr>
          <w:p w:rsidRPr="004D3C01" w:rsidR="004D3C01" w:rsidP="004D3C01" w:rsidRDefault="004D3C01" w14:paraId="7525B0C9" w14:textId="77777777">
            <w:pPr>
              <w:spacing w:after="0" w:line="240" w:lineRule="auto"/>
              <w:jc w:val="center"/>
              <w:rPr>
                <w:rFonts w:eastAsia="Arial"/>
                <w:color w:val="000000"/>
                <w:lang w:eastAsia="en-US"/>
              </w:rPr>
            </w:pPr>
            <w:r w:rsidRPr="004D3C01">
              <w:rPr>
                <w:rFonts w:eastAsia="Arial"/>
                <w:szCs w:val="22"/>
                <w:lang w:eastAsia="en-US"/>
              </w:rPr>
              <w:t>1.20</w:t>
            </w:r>
          </w:p>
        </w:tc>
        <w:tc>
          <w:tcPr>
            <w:tcW w:w="352" w:type="pct"/>
            <w:noWrap/>
          </w:tcPr>
          <w:p w:rsidRPr="004D3C01" w:rsidR="004D3C01" w:rsidP="004D3C01" w:rsidRDefault="004D3C01" w14:paraId="41FC003D" w14:textId="77777777">
            <w:pPr>
              <w:spacing w:after="0" w:line="240" w:lineRule="auto"/>
              <w:jc w:val="center"/>
              <w:rPr>
                <w:rFonts w:eastAsia="Arial"/>
                <w:color w:val="000000"/>
                <w:lang w:eastAsia="en-US"/>
              </w:rPr>
            </w:pPr>
            <w:r w:rsidRPr="004D3C01">
              <w:rPr>
                <w:rFonts w:eastAsia="Arial"/>
                <w:szCs w:val="22"/>
                <w:lang w:eastAsia="en-US"/>
              </w:rPr>
              <w:t>1.20</w:t>
            </w:r>
          </w:p>
        </w:tc>
        <w:tc>
          <w:tcPr>
            <w:tcW w:w="352" w:type="pct"/>
          </w:tcPr>
          <w:p w:rsidRPr="004D3C01" w:rsidR="004D3C01" w:rsidP="004D3C01" w:rsidRDefault="004D3C01" w14:paraId="7BA1E951" w14:textId="77777777">
            <w:pPr>
              <w:spacing w:after="0" w:line="240" w:lineRule="auto"/>
              <w:jc w:val="center"/>
              <w:rPr>
                <w:rFonts w:eastAsia="Arial"/>
                <w:color w:val="000000"/>
                <w:lang w:eastAsia="en-US"/>
              </w:rPr>
            </w:pPr>
            <w:r w:rsidRPr="004D3C01">
              <w:rPr>
                <w:rFonts w:eastAsia="Arial"/>
                <w:szCs w:val="22"/>
                <w:lang w:eastAsia="en-US"/>
              </w:rPr>
              <w:t>1.23</w:t>
            </w:r>
          </w:p>
        </w:tc>
        <w:tc>
          <w:tcPr>
            <w:tcW w:w="352" w:type="pct"/>
          </w:tcPr>
          <w:p w:rsidRPr="004D3C01" w:rsidR="004D3C01" w:rsidP="004D3C01" w:rsidRDefault="004D3C01" w14:paraId="0D80BB5F" w14:textId="77777777">
            <w:pPr>
              <w:spacing w:after="0" w:line="240" w:lineRule="auto"/>
              <w:jc w:val="center"/>
              <w:rPr>
                <w:rFonts w:eastAsia="Arial"/>
                <w:color w:val="000000"/>
                <w:lang w:eastAsia="en-US"/>
              </w:rPr>
            </w:pPr>
            <w:r w:rsidRPr="004D3C01">
              <w:rPr>
                <w:rFonts w:eastAsia="Arial"/>
                <w:szCs w:val="22"/>
                <w:lang w:eastAsia="en-US"/>
              </w:rPr>
              <w:t>1.20</w:t>
            </w:r>
          </w:p>
        </w:tc>
        <w:tc>
          <w:tcPr>
            <w:tcW w:w="352" w:type="pct"/>
            <w:noWrap/>
          </w:tcPr>
          <w:p w:rsidRPr="004D3C01" w:rsidR="004D3C01" w:rsidP="004D3C01" w:rsidRDefault="004D3C01" w14:paraId="1EA0D134"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noWrap/>
          </w:tcPr>
          <w:p w:rsidRPr="004D3C01" w:rsidR="004D3C01" w:rsidP="004D3C01" w:rsidRDefault="004D3C01" w14:paraId="1A867961"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noWrap/>
          </w:tcPr>
          <w:p w:rsidRPr="004D3C01" w:rsidR="004D3C01" w:rsidP="004D3C01" w:rsidRDefault="004D3C01" w14:paraId="33EB4EA3"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tcPr>
          <w:p w:rsidRPr="004D3C01" w:rsidR="004D3C01" w:rsidP="004D3C01" w:rsidRDefault="004D3C01" w14:paraId="6534993B"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2DE75A5B"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1F821A72"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noWrap/>
          </w:tcPr>
          <w:p w:rsidRPr="004D3C01" w:rsidR="004D3C01" w:rsidP="004D3C01" w:rsidRDefault="004D3C01" w14:paraId="5D3D4288" w14:textId="77777777">
            <w:pPr>
              <w:spacing w:after="0" w:line="240" w:lineRule="auto"/>
              <w:jc w:val="center"/>
              <w:rPr>
                <w:rFonts w:eastAsia="Arial"/>
                <w:color w:val="000000"/>
                <w:lang w:eastAsia="en-US"/>
              </w:rPr>
            </w:pPr>
            <w:r w:rsidRPr="004D3C01">
              <w:rPr>
                <w:rFonts w:eastAsia="Arial"/>
                <w:szCs w:val="22"/>
                <w:lang w:eastAsia="en-US"/>
              </w:rPr>
              <w:t>1.04</w:t>
            </w:r>
          </w:p>
        </w:tc>
      </w:tr>
      <w:tr w:rsidRPr="004D3C01" w:rsidR="004D3C01" w:rsidTr="00EF5276" w14:paraId="2B5EF0E9"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138C4EBD" w14:textId="77777777">
            <w:pPr>
              <w:spacing w:after="0" w:line="240" w:lineRule="auto"/>
              <w:rPr>
                <w:rFonts w:eastAsia="Arial"/>
                <w:color w:val="000000"/>
                <w:lang w:eastAsia="en-US"/>
              </w:rPr>
            </w:pPr>
            <w:r w:rsidRPr="004D3C01">
              <w:rPr>
                <w:rFonts w:eastAsia="Arial"/>
                <w:color w:val="000000"/>
                <w:lang w:eastAsia="en-US"/>
              </w:rPr>
              <w:t>QLD - Moreton Bay - North</w:t>
            </w:r>
          </w:p>
        </w:tc>
        <w:tc>
          <w:tcPr>
            <w:tcW w:w="352" w:type="pct"/>
            <w:noWrap/>
          </w:tcPr>
          <w:p w:rsidRPr="004D3C01" w:rsidR="004D3C01" w:rsidP="004D3C01" w:rsidRDefault="004D3C01" w14:paraId="08B576BD"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3498EE7A"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tcPr>
          <w:p w:rsidRPr="004D3C01" w:rsidR="004D3C01" w:rsidP="004D3C01" w:rsidRDefault="004D3C01" w14:paraId="6A01928A"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tcPr>
          <w:p w:rsidRPr="004D3C01" w:rsidR="004D3C01" w:rsidP="004D3C01" w:rsidRDefault="004D3C01" w14:paraId="595F9844"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43614444"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0584BD33"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505AEE7F"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tcPr>
          <w:p w:rsidRPr="004D3C01" w:rsidR="004D3C01" w:rsidP="004D3C01" w:rsidRDefault="004D3C01" w14:paraId="4B7C54FA"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7BD4E8A9"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31EEA68A"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2B77BB73" w14:textId="77777777">
            <w:pPr>
              <w:spacing w:after="0" w:line="240" w:lineRule="auto"/>
              <w:jc w:val="center"/>
              <w:rPr>
                <w:rFonts w:eastAsia="Arial"/>
                <w:color w:val="000000"/>
                <w:lang w:eastAsia="en-US"/>
              </w:rPr>
            </w:pPr>
            <w:r w:rsidRPr="004D3C01">
              <w:rPr>
                <w:rFonts w:eastAsia="Arial"/>
                <w:szCs w:val="22"/>
                <w:lang w:eastAsia="en-US"/>
              </w:rPr>
              <w:t>0.89</w:t>
            </w:r>
          </w:p>
        </w:tc>
      </w:tr>
      <w:tr w:rsidRPr="004D3C01" w:rsidR="004D3C01" w:rsidTr="00EF5276" w14:paraId="527D13A3" w14:textId="77777777">
        <w:trPr>
          <w:trHeight w:val="240"/>
        </w:trPr>
        <w:tc>
          <w:tcPr>
            <w:tcW w:w="1127" w:type="pct"/>
            <w:noWrap/>
            <w:vAlign w:val="center"/>
          </w:tcPr>
          <w:p w:rsidRPr="004D3C01" w:rsidR="004D3C01" w:rsidP="004D3C01" w:rsidRDefault="004D3C01" w14:paraId="744CF515" w14:textId="77777777">
            <w:pPr>
              <w:spacing w:after="0" w:line="240" w:lineRule="auto"/>
              <w:rPr>
                <w:rFonts w:eastAsia="Arial"/>
                <w:color w:val="000000"/>
                <w:lang w:eastAsia="en-US"/>
              </w:rPr>
            </w:pPr>
            <w:r w:rsidRPr="004D3C01">
              <w:rPr>
                <w:rFonts w:eastAsia="Arial"/>
                <w:color w:val="000000"/>
                <w:lang w:eastAsia="en-US"/>
              </w:rPr>
              <w:t>QLD - Moreton Bay - South</w:t>
            </w:r>
          </w:p>
        </w:tc>
        <w:tc>
          <w:tcPr>
            <w:tcW w:w="352" w:type="pct"/>
            <w:noWrap/>
          </w:tcPr>
          <w:p w:rsidRPr="004D3C01" w:rsidR="004D3C01" w:rsidP="004D3C01" w:rsidRDefault="004D3C01" w14:paraId="476309AF"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3D775D82"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tcPr>
          <w:p w:rsidRPr="004D3C01" w:rsidR="004D3C01" w:rsidP="004D3C01" w:rsidRDefault="004D3C01" w14:paraId="274B2363"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08995AAB"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7E381375"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484F5854" w14:textId="77777777">
            <w:pPr>
              <w:spacing w:after="0" w:line="240" w:lineRule="auto"/>
              <w:jc w:val="center"/>
              <w:rPr>
                <w:rFonts w:eastAsia="Arial"/>
                <w:color w:val="000000"/>
                <w:lang w:eastAsia="en-US"/>
              </w:rPr>
            </w:pPr>
            <w:r w:rsidRPr="004D3C01">
              <w:rPr>
                <w:rFonts w:eastAsia="Arial"/>
                <w:szCs w:val="22"/>
                <w:lang w:eastAsia="en-US"/>
              </w:rPr>
              <w:t>0.91</w:t>
            </w:r>
          </w:p>
        </w:tc>
        <w:tc>
          <w:tcPr>
            <w:tcW w:w="352" w:type="pct"/>
            <w:noWrap/>
          </w:tcPr>
          <w:p w:rsidRPr="004D3C01" w:rsidR="004D3C01" w:rsidP="004D3C01" w:rsidRDefault="004D3C01" w14:paraId="26FC6CDA"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tcPr>
          <w:p w:rsidRPr="004D3C01" w:rsidR="004D3C01" w:rsidP="004D3C01" w:rsidRDefault="004D3C01" w14:paraId="3CE8B4F9"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46737CC3"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5786298B" w14:textId="77777777">
            <w:pPr>
              <w:spacing w:after="0" w:line="240" w:lineRule="auto"/>
              <w:jc w:val="center"/>
              <w:rPr>
                <w:rFonts w:eastAsia="Arial"/>
                <w:color w:val="000000"/>
                <w:lang w:eastAsia="en-US"/>
              </w:rPr>
            </w:pPr>
            <w:r w:rsidRPr="004D3C01">
              <w:rPr>
                <w:rFonts w:eastAsia="Arial"/>
                <w:szCs w:val="22"/>
                <w:lang w:eastAsia="en-US"/>
              </w:rPr>
              <w:t>0.88</w:t>
            </w:r>
          </w:p>
        </w:tc>
        <w:tc>
          <w:tcPr>
            <w:tcW w:w="352" w:type="pct"/>
            <w:noWrap/>
          </w:tcPr>
          <w:p w:rsidRPr="004D3C01" w:rsidR="004D3C01" w:rsidP="004D3C01" w:rsidRDefault="004D3C01" w14:paraId="50F49821" w14:textId="77777777">
            <w:pPr>
              <w:spacing w:after="0" w:line="240" w:lineRule="auto"/>
              <w:jc w:val="center"/>
              <w:rPr>
                <w:rFonts w:eastAsia="Arial"/>
                <w:color w:val="000000"/>
                <w:lang w:eastAsia="en-US"/>
              </w:rPr>
            </w:pPr>
            <w:r w:rsidRPr="004D3C01">
              <w:rPr>
                <w:rFonts w:eastAsia="Arial"/>
                <w:szCs w:val="22"/>
                <w:lang w:eastAsia="en-US"/>
              </w:rPr>
              <w:t>0.88</w:t>
            </w:r>
          </w:p>
        </w:tc>
      </w:tr>
      <w:tr w:rsidRPr="004D3C01" w:rsidR="004D3C01" w:rsidTr="00EF5276" w14:paraId="54D510AF"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23673267" w14:textId="77777777">
            <w:pPr>
              <w:spacing w:after="0" w:line="240" w:lineRule="auto"/>
              <w:rPr>
                <w:rFonts w:eastAsia="Arial"/>
                <w:color w:val="000000"/>
                <w:lang w:eastAsia="en-US"/>
              </w:rPr>
            </w:pPr>
            <w:r w:rsidRPr="004D3C01">
              <w:rPr>
                <w:rFonts w:eastAsia="Arial"/>
                <w:color w:val="000000"/>
                <w:lang w:eastAsia="en-US"/>
              </w:rPr>
              <w:t>QLD - Queensland - Outback</w:t>
            </w:r>
          </w:p>
        </w:tc>
        <w:tc>
          <w:tcPr>
            <w:tcW w:w="352" w:type="pct"/>
            <w:noWrap/>
          </w:tcPr>
          <w:p w:rsidRPr="004D3C01" w:rsidR="004D3C01" w:rsidP="004D3C01" w:rsidRDefault="004D3C01" w14:paraId="49055942" w14:textId="77777777">
            <w:pPr>
              <w:spacing w:after="0" w:line="240" w:lineRule="auto"/>
              <w:jc w:val="center"/>
              <w:rPr>
                <w:rFonts w:eastAsia="Arial"/>
                <w:color w:val="000000"/>
                <w:lang w:eastAsia="en-US"/>
              </w:rPr>
            </w:pPr>
            <w:r w:rsidRPr="004D3C01">
              <w:rPr>
                <w:rFonts w:eastAsia="Arial"/>
                <w:szCs w:val="22"/>
                <w:lang w:eastAsia="en-US"/>
              </w:rPr>
              <w:t>1.66</w:t>
            </w:r>
          </w:p>
        </w:tc>
        <w:tc>
          <w:tcPr>
            <w:tcW w:w="352" w:type="pct"/>
            <w:noWrap/>
          </w:tcPr>
          <w:p w:rsidRPr="004D3C01" w:rsidR="004D3C01" w:rsidP="004D3C01" w:rsidRDefault="004D3C01" w14:paraId="6D3E0986" w14:textId="77777777">
            <w:pPr>
              <w:spacing w:after="0" w:line="240" w:lineRule="auto"/>
              <w:jc w:val="center"/>
              <w:rPr>
                <w:rFonts w:eastAsia="Arial"/>
                <w:color w:val="000000"/>
                <w:lang w:eastAsia="en-US"/>
              </w:rPr>
            </w:pPr>
            <w:r w:rsidRPr="004D3C01">
              <w:rPr>
                <w:rFonts w:eastAsia="Arial"/>
                <w:szCs w:val="22"/>
                <w:lang w:eastAsia="en-US"/>
              </w:rPr>
              <w:t>1.65</w:t>
            </w:r>
          </w:p>
        </w:tc>
        <w:tc>
          <w:tcPr>
            <w:tcW w:w="352" w:type="pct"/>
          </w:tcPr>
          <w:p w:rsidRPr="004D3C01" w:rsidR="004D3C01" w:rsidP="004D3C01" w:rsidRDefault="004D3C01" w14:paraId="00003DA3" w14:textId="77777777">
            <w:pPr>
              <w:spacing w:after="0" w:line="240" w:lineRule="auto"/>
              <w:jc w:val="center"/>
              <w:rPr>
                <w:rFonts w:eastAsia="Arial"/>
                <w:color w:val="000000"/>
                <w:lang w:eastAsia="en-US"/>
              </w:rPr>
            </w:pPr>
            <w:r w:rsidRPr="004D3C01">
              <w:rPr>
                <w:rFonts w:eastAsia="Arial"/>
                <w:szCs w:val="22"/>
                <w:lang w:eastAsia="en-US"/>
              </w:rPr>
              <w:t>1.76</w:t>
            </w:r>
          </w:p>
        </w:tc>
        <w:tc>
          <w:tcPr>
            <w:tcW w:w="352" w:type="pct"/>
          </w:tcPr>
          <w:p w:rsidRPr="004D3C01" w:rsidR="004D3C01" w:rsidP="004D3C01" w:rsidRDefault="004D3C01" w14:paraId="244955AE" w14:textId="77777777">
            <w:pPr>
              <w:spacing w:after="0" w:line="240" w:lineRule="auto"/>
              <w:jc w:val="center"/>
              <w:rPr>
                <w:rFonts w:eastAsia="Arial"/>
                <w:color w:val="000000"/>
                <w:lang w:eastAsia="en-US"/>
              </w:rPr>
            </w:pPr>
            <w:r w:rsidRPr="004D3C01">
              <w:rPr>
                <w:rFonts w:eastAsia="Arial"/>
                <w:szCs w:val="22"/>
                <w:lang w:eastAsia="en-US"/>
              </w:rPr>
              <w:t>1.67</w:t>
            </w:r>
          </w:p>
        </w:tc>
        <w:tc>
          <w:tcPr>
            <w:tcW w:w="352" w:type="pct"/>
            <w:noWrap/>
          </w:tcPr>
          <w:p w:rsidRPr="004D3C01" w:rsidR="004D3C01" w:rsidP="004D3C01" w:rsidRDefault="004D3C01" w14:paraId="2C68C849" w14:textId="77777777">
            <w:pPr>
              <w:spacing w:after="0" w:line="240" w:lineRule="auto"/>
              <w:jc w:val="center"/>
              <w:rPr>
                <w:rFonts w:eastAsia="Arial"/>
                <w:color w:val="000000"/>
                <w:lang w:eastAsia="en-US"/>
              </w:rPr>
            </w:pPr>
            <w:r w:rsidRPr="004D3C01">
              <w:rPr>
                <w:rFonts w:eastAsia="Arial"/>
                <w:szCs w:val="22"/>
                <w:lang w:eastAsia="en-US"/>
              </w:rPr>
              <w:t>1.40</w:t>
            </w:r>
          </w:p>
        </w:tc>
        <w:tc>
          <w:tcPr>
            <w:tcW w:w="352" w:type="pct"/>
            <w:noWrap/>
          </w:tcPr>
          <w:p w:rsidRPr="004D3C01" w:rsidR="004D3C01" w:rsidP="004D3C01" w:rsidRDefault="004D3C01" w14:paraId="4AD85224" w14:textId="77777777">
            <w:pPr>
              <w:spacing w:after="0" w:line="240" w:lineRule="auto"/>
              <w:jc w:val="center"/>
              <w:rPr>
                <w:rFonts w:eastAsia="Arial"/>
                <w:color w:val="000000"/>
                <w:lang w:eastAsia="en-US"/>
              </w:rPr>
            </w:pPr>
            <w:r w:rsidRPr="004D3C01">
              <w:rPr>
                <w:rFonts w:eastAsia="Arial"/>
                <w:szCs w:val="22"/>
                <w:lang w:eastAsia="en-US"/>
              </w:rPr>
              <w:t>1.39</w:t>
            </w:r>
          </w:p>
        </w:tc>
        <w:tc>
          <w:tcPr>
            <w:tcW w:w="352" w:type="pct"/>
            <w:noWrap/>
          </w:tcPr>
          <w:p w:rsidRPr="004D3C01" w:rsidR="004D3C01" w:rsidP="004D3C01" w:rsidRDefault="004D3C01" w14:paraId="67D3FCB4" w14:textId="77777777">
            <w:pPr>
              <w:spacing w:after="0" w:line="240" w:lineRule="auto"/>
              <w:jc w:val="center"/>
              <w:rPr>
                <w:rFonts w:eastAsia="Arial"/>
                <w:color w:val="000000"/>
                <w:lang w:eastAsia="en-US"/>
              </w:rPr>
            </w:pPr>
            <w:r w:rsidRPr="004D3C01">
              <w:rPr>
                <w:rFonts w:eastAsia="Arial"/>
                <w:szCs w:val="22"/>
                <w:lang w:eastAsia="en-US"/>
              </w:rPr>
              <w:t>1.39</w:t>
            </w:r>
          </w:p>
        </w:tc>
        <w:tc>
          <w:tcPr>
            <w:tcW w:w="352" w:type="pct"/>
          </w:tcPr>
          <w:p w:rsidRPr="004D3C01" w:rsidR="004D3C01" w:rsidP="004D3C01" w:rsidRDefault="004D3C01" w14:paraId="4A92661F" w14:textId="77777777">
            <w:pPr>
              <w:spacing w:after="0" w:line="240" w:lineRule="auto"/>
              <w:jc w:val="center"/>
              <w:rPr>
                <w:rFonts w:eastAsia="Arial"/>
                <w:color w:val="000000"/>
                <w:lang w:eastAsia="en-US"/>
              </w:rPr>
            </w:pPr>
            <w:r w:rsidRPr="004D3C01">
              <w:rPr>
                <w:rFonts w:eastAsia="Arial"/>
                <w:szCs w:val="22"/>
                <w:lang w:eastAsia="en-US"/>
              </w:rPr>
              <w:t>1.34</w:t>
            </w:r>
          </w:p>
        </w:tc>
        <w:tc>
          <w:tcPr>
            <w:tcW w:w="352" w:type="pct"/>
            <w:noWrap/>
          </w:tcPr>
          <w:p w:rsidRPr="004D3C01" w:rsidR="004D3C01" w:rsidP="004D3C01" w:rsidRDefault="004D3C01" w14:paraId="6D64A034" w14:textId="77777777">
            <w:pPr>
              <w:spacing w:after="0" w:line="240" w:lineRule="auto"/>
              <w:jc w:val="center"/>
              <w:rPr>
                <w:rFonts w:eastAsia="Arial"/>
                <w:color w:val="000000"/>
                <w:lang w:eastAsia="en-US"/>
              </w:rPr>
            </w:pPr>
            <w:r w:rsidRPr="004D3C01">
              <w:rPr>
                <w:rFonts w:eastAsia="Arial"/>
                <w:szCs w:val="22"/>
                <w:lang w:eastAsia="en-US"/>
              </w:rPr>
              <w:t>1.37</w:t>
            </w:r>
          </w:p>
        </w:tc>
        <w:tc>
          <w:tcPr>
            <w:tcW w:w="352" w:type="pct"/>
            <w:noWrap/>
          </w:tcPr>
          <w:p w:rsidRPr="004D3C01" w:rsidR="004D3C01" w:rsidP="004D3C01" w:rsidRDefault="004D3C01" w14:paraId="4862EF24" w14:textId="77777777">
            <w:pPr>
              <w:spacing w:after="0" w:line="240" w:lineRule="auto"/>
              <w:jc w:val="center"/>
              <w:rPr>
                <w:rFonts w:eastAsia="Arial"/>
                <w:color w:val="000000"/>
                <w:lang w:eastAsia="en-US"/>
              </w:rPr>
            </w:pPr>
            <w:r w:rsidRPr="004D3C01">
              <w:rPr>
                <w:rFonts w:eastAsia="Arial"/>
                <w:szCs w:val="22"/>
                <w:lang w:eastAsia="en-US"/>
              </w:rPr>
              <w:t>1.40</w:t>
            </w:r>
          </w:p>
        </w:tc>
        <w:tc>
          <w:tcPr>
            <w:tcW w:w="352" w:type="pct"/>
            <w:noWrap/>
          </w:tcPr>
          <w:p w:rsidRPr="004D3C01" w:rsidR="004D3C01" w:rsidP="004D3C01" w:rsidRDefault="004D3C01" w14:paraId="167D027C" w14:textId="77777777">
            <w:pPr>
              <w:spacing w:after="0" w:line="240" w:lineRule="auto"/>
              <w:jc w:val="center"/>
              <w:rPr>
                <w:rFonts w:eastAsia="Arial"/>
                <w:color w:val="000000"/>
                <w:lang w:eastAsia="en-US"/>
              </w:rPr>
            </w:pPr>
            <w:r w:rsidRPr="004D3C01">
              <w:rPr>
                <w:rFonts w:eastAsia="Arial"/>
                <w:szCs w:val="22"/>
                <w:lang w:eastAsia="en-US"/>
              </w:rPr>
              <w:t>1.43</w:t>
            </w:r>
          </w:p>
        </w:tc>
      </w:tr>
      <w:tr w:rsidRPr="004D3C01" w:rsidR="004D3C01" w:rsidTr="00EF5276" w14:paraId="53269A1A" w14:textId="77777777">
        <w:trPr>
          <w:trHeight w:val="240"/>
        </w:trPr>
        <w:tc>
          <w:tcPr>
            <w:tcW w:w="1127" w:type="pct"/>
            <w:noWrap/>
            <w:vAlign w:val="center"/>
          </w:tcPr>
          <w:p w:rsidRPr="004D3C01" w:rsidR="004D3C01" w:rsidP="004D3C01" w:rsidRDefault="004D3C01" w14:paraId="0CEDE7EA" w14:textId="77777777">
            <w:pPr>
              <w:spacing w:after="0" w:line="240" w:lineRule="auto"/>
              <w:rPr>
                <w:rFonts w:eastAsia="Arial"/>
                <w:color w:val="000000"/>
                <w:lang w:eastAsia="en-US"/>
              </w:rPr>
            </w:pPr>
            <w:r w:rsidRPr="004D3C01">
              <w:rPr>
                <w:rFonts w:eastAsia="Arial"/>
                <w:color w:val="000000"/>
                <w:lang w:eastAsia="en-US"/>
              </w:rPr>
              <w:t>QLD - Sunshine Coast</w:t>
            </w:r>
          </w:p>
        </w:tc>
        <w:tc>
          <w:tcPr>
            <w:tcW w:w="352" w:type="pct"/>
            <w:noWrap/>
          </w:tcPr>
          <w:p w:rsidRPr="004D3C01" w:rsidR="004D3C01" w:rsidP="004D3C01" w:rsidRDefault="004D3C01" w14:paraId="1DE6A36C"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34182E8B"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1EBE48D7"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tcPr>
          <w:p w:rsidRPr="004D3C01" w:rsidR="004D3C01" w:rsidP="004D3C01" w:rsidRDefault="004D3C01" w14:paraId="04FD1861"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7C9D0485"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2EC366DE"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194E1291" w14:textId="77777777">
            <w:pPr>
              <w:spacing w:after="0" w:line="240" w:lineRule="auto"/>
              <w:jc w:val="center"/>
              <w:rPr>
                <w:rFonts w:eastAsia="Arial"/>
                <w:color w:val="000000"/>
                <w:lang w:eastAsia="en-US"/>
              </w:rPr>
            </w:pPr>
            <w:r w:rsidRPr="004D3C01">
              <w:rPr>
                <w:rFonts w:eastAsia="Arial"/>
                <w:szCs w:val="22"/>
                <w:lang w:eastAsia="en-US"/>
              </w:rPr>
              <w:t>0.87</w:t>
            </w:r>
          </w:p>
        </w:tc>
        <w:tc>
          <w:tcPr>
            <w:tcW w:w="352" w:type="pct"/>
          </w:tcPr>
          <w:p w:rsidRPr="004D3C01" w:rsidR="004D3C01" w:rsidP="004D3C01" w:rsidRDefault="004D3C01" w14:paraId="632AF5D4" w14:textId="77777777">
            <w:pPr>
              <w:spacing w:after="0" w:line="240" w:lineRule="auto"/>
              <w:jc w:val="center"/>
              <w:rPr>
                <w:rFonts w:eastAsia="Arial"/>
                <w:color w:val="000000"/>
                <w:lang w:eastAsia="en-US"/>
              </w:rPr>
            </w:pPr>
            <w:r w:rsidRPr="004D3C01">
              <w:rPr>
                <w:rFonts w:eastAsia="Arial"/>
                <w:szCs w:val="22"/>
                <w:lang w:eastAsia="en-US"/>
              </w:rPr>
              <w:t>0.86</w:t>
            </w:r>
          </w:p>
        </w:tc>
        <w:tc>
          <w:tcPr>
            <w:tcW w:w="352" w:type="pct"/>
            <w:noWrap/>
          </w:tcPr>
          <w:p w:rsidRPr="004D3C01" w:rsidR="004D3C01" w:rsidP="004D3C01" w:rsidRDefault="004D3C01" w14:paraId="0225A5DA" w14:textId="77777777">
            <w:pPr>
              <w:spacing w:after="0" w:line="240" w:lineRule="auto"/>
              <w:jc w:val="center"/>
              <w:rPr>
                <w:rFonts w:eastAsia="Arial"/>
                <w:color w:val="000000"/>
                <w:lang w:eastAsia="en-US"/>
              </w:rPr>
            </w:pPr>
            <w:r w:rsidRPr="004D3C01">
              <w:rPr>
                <w:rFonts w:eastAsia="Arial"/>
                <w:szCs w:val="22"/>
                <w:lang w:eastAsia="en-US"/>
              </w:rPr>
              <w:t>0.86</w:t>
            </w:r>
          </w:p>
        </w:tc>
        <w:tc>
          <w:tcPr>
            <w:tcW w:w="352" w:type="pct"/>
            <w:noWrap/>
          </w:tcPr>
          <w:p w:rsidRPr="004D3C01" w:rsidR="004D3C01" w:rsidP="004D3C01" w:rsidRDefault="004D3C01" w14:paraId="79585BE2" w14:textId="77777777">
            <w:pPr>
              <w:spacing w:after="0" w:line="240" w:lineRule="auto"/>
              <w:jc w:val="center"/>
              <w:rPr>
                <w:rFonts w:eastAsia="Arial"/>
                <w:color w:val="000000"/>
                <w:lang w:eastAsia="en-US"/>
              </w:rPr>
            </w:pPr>
            <w:r w:rsidRPr="004D3C01">
              <w:rPr>
                <w:rFonts w:eastAsia="Arial"/>
                <w:szCs w:val="22"/>
                <w:lang w:eastAsia="en-US"/>
              </w:rPr>
              <w:t>0.85</w:t>
            </w:r>
          </w:p>
        </w:tc>
        <w:tc>
          <w:tcPr>
            <w:tcW w:w="352" w:type="pct"/>
            <w:noWrap/>
          </w:tcPr>
          <w:p w:rsidRPr="004D3C01" w:rsidR="004D3C01" w:rsidP="004D3C01" w:rsidRDefault="004D3C01" w14:paraId="4DC9D614" w14:textId="77777777">
            <w:pPr>
              <w:spacing w:after="0" w:line="240" w:lineRule="auto"/>
              <w:jc w:val="center"/>
              <w:rPr>
                <w:rFonts w:eastAsia="Arial"/>
                <w:color w:val="000000"/>
                <w:lang w:eastAsia="en-US"/>
              </w:rPr>
            </w:pPr>
            <w:r w:rsidRPr="004D3C01">
              <w:rPr>
                <w:rFonts w:eastAsia="Arial"/>
                <w:szCs w:val="22"/>
                <w:lang w:eastAsia="en-US"/>
              </w:rPr>
              <w:t>0.85</w:t>
            </w:r>
          </w:p>
        </w:tc>
      </w:tr>
      <w:tr w:rsidRPr="004D3C01" w:rsidR="004D3C01" w:rsidTr="00EF5276" w14:paraId="68162DF7"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0AF2B350" w14:textId="77777777">
            <w:pPr>
              <w:spacing w:after="0" w:line="240" w:lineRule="auto"/>
              <w:rPr>
                <w:rFonts w:eastAsia="Arial"/>
                <w:color w:val="000000"/>
                <w:lang w:eastAsia="en-US"/>
              </w:rPr>
            </w:pPr>
            <w:r w:rsidRPr="004D3C01">
              <w:rPr>
                <w:rFonts w:eastAsia="Arial"/>
                <w:color w:val="000000"/>
                <w:lang w:eastAsia="en-US"/>
              </w:rPr>
              <w:t>QLD - Toowoomba</w:t>
            </w:r>
          </w:p>
        </w:tc>
        <w:tc>
          <w:tcPr>
            <w:tcW w:w="352" w:type="pct"/>
            <w:noWrap/>
          </w:tcPr>
          <w:p w:rsidRPr="004D3C01" w:rsidR="004D3C01" w:rsidP="004D3C01" w:rsidRDefault="004D3C01" w14:paraId="1BD5ABB4"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6F28CF3C"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0BA32F81"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0E622156"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65A59FEE"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1DF55670" w14:textId="77777777">
            <w:pPr>
              <w:spacing w:after="0" w:line="240" w:lineRule="auto"/>
              <w:jc w:val="center"/>
              <w:rPr>
                <w:rFonts w:eastAsia="Arial"/>
                <w:color w:val="000000"/>
                <w:lang w:eastAsia="en-US"/>
              </w:rPr>
            </w:pPr>
            <w:r w:rsidRPr="004D3C01">
              <w:rPr>
                <w:rFonts w:eastAsia="Arial"/>
                <w:szCs w:val="22"/>
                <w:lang w:eastAsia="en-US"/>
              </w:rPr>
              <w:t>0.87</w:t>
            </w:r>
          </w:p>
        </w:tc>
        <w:tc>
          <w:tcPr>
            <w:tcW w:w="352" w:type="pct"/>
            <w:noWrap/>
          </w:tcPr>
          <w:p w:rsidRPr="004D3C01" w:rsidR="004D3C01" w:rsidP="004D3C01" w:rsidRDefault="004D3C01" w14:paraId="6801CC85"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tcPr>
          <w:p w:rsidRPr="004D3C01" w:rsidR="004D3C01" w:rsidP="004D3C01" w:rsidRDefault="004D3C01" w14:paraId="280FEF3F"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065A1111"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484D7019" w14:textId="77777777">
            <w:pPr>
              <w:spacing w:after="0" w:line="240" w:lineRule="auto"/>
              <w:jc w:val="center"/>
              <w:rPr>
                <w:rFonts w:eastAsia="Arial"/>
                <w:color w:val="000000"/>
                <w:lang w:eastAsia="en-US"/>
              </w:rPr>
            </w:pPr>
            <w:r w:rsidRPr="004D3C01">
              <w:rPr>
                <w:rFonts w:eastAsia="Arial"/>
                <w:szCs w:val="22"/>
                <w:lang w:eastAsia="en-US"/>
              </w:rPr>
              <w:t>0.83</w:t>
            </w:r>
          </w:p>
        </w:tc>
        <w:tc>
          <w:tcPr>
            <w:tcW w:w="352" w:type="pct"/>
            <w:noWrap/>
          </w:tcPr>
          <w:p w:rsidRPr="004D3C01" w:rsidR="004D3C01" w:rsidP="004D3C01" w:rsidRDefault="004D3C01" w14:paraId="5DD24E64" w14:textId="77777777">
            <w:pPr>
              <w:spacing w:after="0" w:line="240" w:lineRule="auto"/>
              <w:jc w:val="center"/>
              <w:rPr>
                <w:rFonts w:eastAsia="Arial"/>
                <w:color w:val="000000"/>
                <w:lang w:eastAsia="en-US"/>
              </w:rPr>
            </w:pPr>
            <w:r w:rsidRPr="004D3C01">
              <w:rPr>
                <w:rFonts w:eastAsia="Arial"/>
                <w:szCs w:val="22"/>
                <w:lang w:eastAsia="en-US"/>
              </w:rPr>
              <w:t>0.82</w:t>
            </w:r>
          </w:p>
        </w:tc>
      </w:tr>
      <w:tr w:rsidRPr="004D3C01" w:rsidR="004D3C01" w:rsidTr="00EF5276" w14:paraId="186B303E" w14:textId="77777777">
        <w:trPr>
          <w:trHeight w:val="240"/>
        </w:trPr>
        <w:tc>
          <w:tcPr>
            <w:tcW w:w="1127" w:type="pct"/>
            <w:noWrap/>
            <w:vAlign w:val="center"/>
          </w:tcPr>
          <w:p w:rsidRPr="004D3C01" w:rsidR="004D3C01" w:rsidP="004D3C01" w:rsidRDefault="004D3C01" w14:paraId="35EE3C31" w14:textId="77777777">
            <w:pPr>
              <w:spacing w:after="0" w:line="240" w:lineRule="auto"/>
              <w:rPr>
                <w:rFonts w:eastAsia="Arial"/>
                <w:color w:val="000000"/>
                <w:lang w:eastAsia="en-US"/>
              </w:rPr>
            </w:pPr>
            <w:r w:rsidRPr="004D3C01">
              <w:rPr>
                <w:rFonts w:eastAsia="Arial"/>
                <w:color w:val="000000"/>
                <w:lang w:eastAsia="en-US"/>
              </w:rPr>
              <w:t>QLD - Townsville</w:t>
            </w:r>
          </w:p>
        </w:tc>
        <w:tc>
          <w:tcPr>
            <w:tcW w:w="352" w:type="pct"/>
            <w:noWrap/>
          </w:tcPr>
          <w:p w:rsidRPr="004D3C01" w:rsidR="004D3C01" w:rsidP="004D3C01" w:rsidRDefault="004D3C01" w14:paraId="0F87E704" w14:textId="77777777">
            <w:pPr>
              <w:spacing w:after="0" w:line="240" w:lineRule="auto"/>
              <w:jc w:val="center"/>
              <w:rPr>
                <w:rFonts w:eastAsia="Arial"/>
                <w:color w:val="000000"/>
                <w:lang w:eastAsia="en-US"/>
              </w:rPr>
            </w:pPr>
            <w:r w:rsidRPr="004D3C01">
              <w:rPr>
                <w:rFonts w:eastAsia="Arial"/>
                <w:szCs w:val="22"/>
                <w:lang w:eastAsia="en-US"/>
              </w:rPr>
              <w:t>1.17</w:t>
            </w:r>
          </w:p>
        </w:tc>
        <w:tc>
          <w:tcPr>
            <w:tcW w:w="352" w:type="pct"/>
            <w:noWrap/>
          </w:tcPr>
          <w:p w:rsidRPr="004D3C01" w:rsidR="004D3C01" w:rsidP="004D3C01" w:rsidRDefault="004D3C01" w14:paraId="6BB6354E" w14:textId="77777777">
            <w:pPr>
              <w:spacing w:after="0" w:line="240" w:lineRule="auto"/>
              <w:jc w:val="center"/>
              <w:rPr>
                <w:rFonts w:eastAsia="Arial"/>
                <w:color w:val="000000"/>
                <w:lang w:eastAsia="en-US"/>
              </w:rPr>
            </w:pPr>
            <w:r w:rsidRPr="004D3C01">
              <w:rPr>
                <w:rFonts w:eastAsia="Arial"/>
                <w:szCs w:val="22"/>
                <w:lang w:eastAsia="en-US"/>
              </w:rPr>
              <w:t>1.17</w:t>
            </w:r>
          </w:p>
        </w:tc>
        <w:tc>
          <w:tcPr>
            <w:tcW w:w="352" w:type="pct"/>
          </w:tcPr>
          <w:p w:rsidRPr="004D3C01" w:rsidR="004D3C01" w:rsidP="004D3C01" w:rsidRDefault="004D3C01" w14:paraId="4827DBA9" w14:textId="77777777">
            <w:pPr>
              <w:spacing w:after="0" w:line="240" w:lineRule="auto"/>
              <w:jc w:val="center"/>
              <w:rPr>
                <w:rFonts w:eastAsia="Arial"/>
                <w:color w:val="000000"/>
                <w:lang w:eastAsia="en-US"/>
              </w:rPr>
            </w:pPr>
            <w:r w:rsidRPr="004D3C01">
              <w:rPr>
                <w:rFonts w:eastAsia="Arial"/>
                <w:szCs w:val="22"/>
                <w:lang w:eastAsia="en-US"/>
              </w:rPr>
              <w:t>1.20</w:t>
            </w:r>
          </w:p>
        </w:tc>
        <w:tc>
          <w:tcPr>
            <w:tcW w:w="352" w:type="pct"/>
          </w:tcPr>
          <w:p w:rsidRPr="004D3C01" w:rsidR="004D3C01" w:rsidP="004D3C01" w:rsidRDefault="004D3C01" w14:paraId="3C22B2A5" w14:textId="77777777">
            <w:pPr>
              <w:spacing w:after="0" w:line="240" w:lineRule="auto"/>
              <w:jc w:val="center"/>
              <w:rPr>
                <w:rFonts w:eastAsia="Arial"/>
                <w:color w:val="000000"/>
                <w:lang w:eastAsia="en-US"/>
              </w:rPr>
            </w:pPr>
            <w:r w:rsidRPr="004D3C01">
              <w:rPr>
                <w:rFonts w:eastAsia="Arial"/>
                <w:szCs w:val="22"/>
                <w:lang w:eastAsia="en-US"/>
              </w:rPr>
              <w:t>1.17</w:t>
            </w:r>
          </w:p>
        </w:tc>
        <w:tc>
          <w:tcPr>
            <w:tcW w:w="352" w:type="pct"/>
            <w:noWrap/>
          </w:tcPr>
          <w:p w:rsidRPr="004D3C01" w:rsidR="004D3C01" w:rsidP="004D3C01" w:rsidRDefault="004D3C01" w14:paraId="1A2C2C06"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2BA1B1FB"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noWrap/>
          </w:tcPr>
          <w:p w:rsidRPr="004D3C01" w:rsidR="004D3C01" w:rsidP="004D3C01" w:rsidRDefault="004D3C01" w14:paraId="7535AED1"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tcPr>
          <w:p w:rsidRPr="004D3C01" w:rsidR="004D3C01" w:rsidP="004D3C01" w:rsidRDefault="004D3C01" w14:paraId="27807074"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0566D49B"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54F6F634"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21501610" w14:textId="77777777">
            <w:pPr>
              <w:spacing w:after="0" w:line="240" w:lineRule="auto"/>
              <w:jc w:val="center"/>
              <w:rPr>
                <w:rFonts w:eastAsia="Arial"/>
                <w:color w:val="000000"/>
                <w:lang w:eastAsia="en-US"/>
              </w:rPr>
            </w:pPr>
            <w:r w:rsidRPr="004D3C01">
              <w:rPr>
                <w:rFonts w:eastAsia="Arial"/>
                <w:szCs w:val="22"/>
                <w:lang w:eastAsia="en-US"/>
              </w:rPr>
              <w:t>1.01</w:t>
            </w:r>
          </w:p>
        </w:tc>
      </w:tr>
      <w:tr w:rsidRPr="004D3C01" w:rsidR="004D3C01" w:rsidTr="00EF5276" w14:paraId="60481FD1"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6326787D" w14:textId="77777777">
            <w:pPr>
              <w:spacing w:after="0" w:line="240" w:lineRule="auto"/>
              <w:rPr>
                <w:rFonts w:eastAsia="Arial"/>
                <w:color w:val="000000"/>
                <w:lang w:eastAsia="en-US"/>
              </w:rPr>
            </w:pPr>
            <w:r w:rsidRPr="004D3C01">
              <w:rPr>
                <w:rFonts w:eastAsia="Arial"/>
                <w:color w:val="000000"/>
                <w:lang w:eastAsia="en-US"/>
              </w:rPr>
              <w:t>QLD - Wide Bay</w:t>
            </w:r>
          </w:p>
        </w:tc>
        <w:tc>
          <w:tcPr>
            <w:tcW w:w="352" w:type="pct"/>
            <w:noWrap/>
          </w:tcPr>
          <w:p w:rsidRPr="004D3C01" w:rsidR="004D3C01" w:rsidP="004D3C01" w:rsidRDefault="004D3C01" w14:paraId="55E93591"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6EB8D390"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43993DFD"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68EBE45B"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3CA461E8"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094CDBE0" w14:textId="77777777">
            <w:pPr>
              <w:spacing w:after="0" w:line="240" w:lineRule="auto"/>
              <w:jc w:val="center"/>
              <w:rPr>
                <w:rFonts w:eastAsia="Arial"/>
                <w:color w:val="000000"/>
                <w:lang w:eastAsia="en-US"/>
              </w:rPr>
            </w:pPr>
            <w:r w:rsidRPr="004D3C01">
              <w:rPr>
                <w:rFonts w:eastAsia="Arial"/>
                <w:szCs w:val="22"/>
                <w:lang w:eastAsia="en-US"/>
              </w:rPr>
              <w:t>0.88</w:t>
            </w:r>
          </w:p>
        </w:tc>
        <w:tc>
          <w:tcPr>
            <w:tcW w:w="352" w:type="pct"/>
            <w:noWrap/>
          </w:tcPr>
          <w:p w:rsidRPr="004D3C01" w:rsidR="004D3C01" w:rsidP="004D3C01" w:rsidRDefault="004D3C01" w14:paraId="649BC4A3" w14:textId="77777777">
            <w:pPr>
              <w:spacing w:after="0" w:line="240" w:lineRule="auto"/>
              <w:jc w:val="center"/>
              <w:rPr>
                <w:rFonts w:eastAsia="Arial"/>
                <w:color w:val="000000"/>
                <w:lang w:eastAsia="en-US"/>
              </w:rPr>
            </w:pPr>
            <w:r w:rsidRPr="004D3C01">
              <w:rPr>
                <w:rFonts w:eastAsia="Arial"/>
                <w:szCs w:val="22"/>
                <w:lang w:eastAsia="en-US"/>
              </w:rPr>
              <w:t>0.85</w:t>
            </w:r>
          </w:p>
        </w:tc>
        <w:tc>
          <w:tcPr>
            <w:tcW w:w="352" w:type="pct"/>
          </w:tcPr>
          <w:p w:rsidRPr="004D3C01" w:rsidR="004D3C01" w:rsidP="004D3C01" w:rsidRDefault="004D3C01" w14:paraId="46D39E1F"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3F65DD3C"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41E515B2"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0C7E31C6" w14:textId="77777777">
            <w:pPr>
              <w:spacing w:after="0" w:line="240" w:lineRule="auto"/>
              <w:jc w:val="center"/>
              <w:rPr>
                <w:rFonts w:eastAsia="Arial"/>
                <w:color w:val="000000"/>
                <w:lang w:eastAsia="en-US"/>
              </w:rPr>
            </w:pPr>
            <w:r w:rsidRPr="004D3C01">
              <w:rPr>
                <w:rFonts w:eastAsia="Arial"/>
                <w:szCs w:val="22"/>
                <w:lang w:eastAsia="en-US"/>
              </w:rPr>
              <w:t>0.84</w:t>
            </w:r>
          </w:p>
        </w:tc>
      </w:tr>
      <w:tr w:rsidRPr="004D3C01" w:rsidR="004D3C01" w:rsidTr="00EF5276" w14:paraId="7256E64B" w14:textId="77777777">
        <w:trPr>
          <w:trHeight w:val="240"/>
        </w:trPr>
        <w:tc>
          <w:tcPr>
            <w:tcW w:w="1127" w:type="pct"/>
            <w:noWrap/>
            <w:vAlign w:val="center"/>
          </w:tcPr>
          <w:p w:rsidRPr="004D3C01" w:rsidR="004D3C01" w:rsidP="004D3C01" w:rsidRDefault="004D3C01" w14:paraId="49F9792E" w14:textId="77777777">
            <w:pPr>
              <w:spacing w:after="0" w:line="240" w:lineRule="auto"/>
              <w:rPr>
                <w:rFonts w:eastAsia="Arial"/>
                <w:color w:val="000000"/>
                <w:lang w:eastAsia="en-US"/>
              </w:rPr>
            </w:pPr>
            <w:r w:rsidRPr="004D3C01">
              <w:rPr>
                <w:rFonts w:eastAsia="Arial"/>
                <w:color w:val="000000"/>
                <w:lang w:eastAsia="en-US"/>
              </w:rPr>
              <w:t>SA - Adelaide - Central and Hills</w:t>
            </w:r>
          </w:p>
        </w:tc>
        <w:tc>
          <w:tcPr>
            <w:tcW w:w="352" w:type="pct"/>
            <w:noWrap/>
          </w:tcPr>
          <w:p w:rsidRPr="004D3C01" w:rsidR="004D3C01" w:rsidP="004D3C01" w:rsidRDefault="004D3C01" w14:paraId="02AAB4E7"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69EAB790"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tcPr>
          <w:p w:rsidRPr="004D3C01" w:rsidR="004D3C01" w:rsidP="004D3C01" w:rsidRDefault="004D3C01" w14:paraId="6C91119D"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tcPr>
          <w:p w:rsidRPr="004D3C01" w:rsidR="004D3C01" w:rsidP="004D3C01" w:rsidRDefault="004D3C01" w14:paraId="145DA003"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66D03CD3"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5DBA4B29"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4EE23BEF"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58222A12"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31B4E41C"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039FCB69"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244B2854" w14:textId="77777777">
            <w:pPr>
              <w:spacing w:after="0" w:line="240" w:lineRule="auto"/>
              <w:jc w:val="center"/>
              <w:rPr>
                <w:rFonts w:eastAsia="Arial"/>
                <w:color w:val="000000"/>
                <w:lang w:eastAsia="en-US"/>
              </w:rPr>
            </w:pPr>
            <w:r w:rsidRPr="004D3C01">
              <w:rPr>
                <w:rFonts w:eastAsia="Arial"/>
                <w:szCs w:val="22"/>
                <w:lang w:eastAsia="en-US"/>
              </w:rPr>
              <w:t>1.00</w:t>
            </w:r>
          </w:p>
        </w:tc>
      </w:tr>
      <w:tr w:rsidRPr="004D3C01" w:rsidR="004D3C01" w:rsidTr="00EF5276" w14:paraId="4FC406A5"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0ACDCBE7" w14:textId="77777777">
            <w:pPr>
              <w:spacing w:after="0" w:line="240" w:lineRule="auto"/>
              <w:rPr>
                <w:rFonts w:eastAsia="Arial"/>
                <w:color w:val="000000"/>
                <w:lang w:eastAsia="en-US"/>
              </w:rPr>
            </w:pPr>
            <w:r w:rsidRPr="004D3C01">
              <w:rPr>
                <w:rFonts w:eastAsia="Arial"/>
                <w:color w:val="000000"/>
                <w:lang w:eastAsia="en-US"/>
              </w:rPr>
              <w:t>SA - Adelaide - North</w:t>
            </w:r>
          </w:p>
        </w:tc>
        <w:tc>
          <w:tcPr>
            <w:tcW w:w="352" w:type="pct"/>
            <w:noWrap/>
          </w:tcPr>
          <w:p w:rsidRPr="004D3C01" w:rsidR="004D3C01" w:rsidP="004D3C01" w:rsidRDefault="004D3C01" w14:paraId="14140BC0" w14:textId="77777777">
            <w:pPr>
              <w:spacing w:after="0" w:line="240" w:lineRule="auto"/>
              <w:jc w:val="center"/>
              <w:rPr>
                <w:rFonts w:eastAsia="Arial"/>
                <w:color w:val="000000"/>
                <w:lang w:eastAsia="en-US"/>
              </w:rPr>
            </w:pPr>
            <w:r w:rsidRPr="004D3C01">
              <w:rPr>
                <w:rFonts w:eastAsia="Arial"/>
                <w:szCs w:val="22"/>
                <w:lang w:eastAsia="en-US"/>
              </w:rPr>
              <w:t>1.11</w:t>
            </w:r>
          </w:p>
        </w:tc>
        <w:tc>
          <w:tcPr>
            <w:tcW w:w="352" w:type="pct"/>
            <w:noWrap/>
          </w:tcPr>
          <w:p w:rsidRPr="004D3C01" w:rsidR="004D3C01" w:rsidP="004D3C01" w:rsidRDefault="004D3C01" w14:paraId="60138C61" w14:textId="77777777">
            <w:pPr>
              <w:spacing w:after="0" w:line="240" w:lineRule="auto"/>
              <w:jc w:val="center"/>
              <w:rPr>
                <w:rFonts w:eastAsia="Arial"/>
                <w:color w:val="000000"/>
                <w:lang w:eastAsia="en-US"/>
              </w:rPr>
            </w:pPr>
            <w:r w:rsidRPr="004D3C01">
              <w:rPr>
                <w:rFonts w:eastAsia="Arial"/>
                <w:szCs w:val="22"/>
                <w:lang w:eastAsia="en-US"/>
              </w:rPr>
              <w:t>1.11</w:t>
            </w:r>
          </w:p>
        </w:tc>
        <w:tc>
          <w:tcPr>
            <w:tcW w:w="352" w:type="pct"/>
          </w:tcPr>
          <w:p w:rsidRPr="004D3C01" w:rsidR="004D3C01" w:rsidP="004D3C01" w:rsidRDefault="004D3C01" w14:paraId="68FD57F4" w14:textId="77777777">
            <w:pPr>
              <w:spacing w:after="0" w:line="240" w:lineRule="auto"/>
              <w:jc w:val="center"/>
              <w:rPr>
                <w:rFonts w:eastAsia="Arial"/>
                <w:color w:val="000000"/>
                <w:lang w:eastAsia="en-US"/>
              </w:rPr>
            </w:pPr>
            <w:r w:rsidRPr="004D3C01">
              <w:rPr>
                <w:rFonts w:eastAsia="Arial"/>
                <w:szCs w:val="22"/>
                <w:lang w:eastAsia="en-US"/>
              </w:rPr>
              <w:t>1.12</w:t>
            </w:r>
          </w:p>
        </w:tc>
        <w:tc>
          <w:tcPr>
            <w:tcW w:w="352" w:type="pct"/>
          </w:tcPr>
          <w:p w:rsidRPr="004D3C01" w:rsidR="004D3C01" w:rsidP="004D3C01" w:rsidRDefault="004D3C01" w14:paraId="5A240900" w14:textId="77777777">
            <w:pPr>
              <w:spacing w:after="0" w:line="240" w:lineRule="auto"/>
              <w:jc w:val="center"/>
              <w:rPr>
                <w:rFonts w:eastAsia="Arial"/>
                <w:color w:val="000000"/>
                <w:lang w:eastAsia="en-US"/>
              </w:rPr>
            </w:pPr>
            <w:r w:rsidRPr="004D3C01">
              <w:rPr>
                <w:rFonts w:eastAsia="Arial"/>
                <w:szCs w:val="22"/>
                <w:lang w:eastAsia="en-US"/>
              </w:rPr>
              <w:t>1.11</w:t>
            </w:r>
          </w:p>
        </w:tc>
        <w:tc>
          <w:tcPr>
            <w:tcW w:w="352" w:type="pct"/>
            <w:noWrap/>
          </w:tcPr>
          <w:p w:rsidRPr="004D3C01" w:rsidR="004D3C01" w:rsidP="004D3C01" w:rsidRDefault="004D3C01" w14:paraId="337A2B47"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70DB1A4E"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208D2889"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6258CF88"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041E845A"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21C83269"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1842A516" w14:textId="77777777">
            <w:pPr>
              <w:spacing w:after="0" w:line="240" w:lineRule="auto"/>
              <w:jc w:val="center"/>
              <w:rPr>
                <w:rFonts w:eastAsia="Arial"/>
                <w:color w:val="000000"/>
                <w:lang w:eastAsia="en-US"/>
              </w:rPr>
            </w:pPr>
            <w:r w:rsidRPr="004D3C01">
              <w:rPr>
                <w:rFonts w:eastAsia="Arial"/>
                <w:szCs w:val="22"/>
                <w:lang w:eastAsia="en-US"/>
              </w:rPr>
              <w:t>1.00</w:t>
            </w:r>
          </w:p>
        </w:tc>
      </w:tr>
      <w:tr w:rsidRPr="004D3C01" w:rsidR="004D3C01" w:rsidTr="00EF5276" w14:paraId="2EE4D2C1" w14:textId="77777777">
        <w:trPr>
          <w:trHeight w:val="240"/>
        </w:trPr>
        <w:tc>
          <w:tcPr>
            <w:tcW w:w="1127" w:type="pct"/>
            <w:noWrap/>
            <w:vAlign w:val="center"/>
          </w:tcPr>
          <w:p w:rsidRPr="004D3C01" w:rsidR="004D3C01" w:rsidP="004D3C01" w:rsidRDefault="004D3C01" w14:paraId="2E3FD6FD" w14:textId="77777777">
            <w:pPr>
              <w:spacing w:after="0" w:line="240" w:lineRule="auto"/>
              <w:rPr>
                <w:rFonts w:eastAsia="Arial"/>
                <w:color w:val="000000"/>
                <w:lang w:eastAsia="en-US"/>
              </w:rPr>
            </w:pPr>
            <w:r w:rsidRPr="004D3C01">
              <w:rPr>
                <w:rFonts w:eastAsia="Arial"/>
                <w:color w:val="000000"/>
                <w:lang w:eastAsia="en-US"/>
              </w:rPr>
              <w:t>SA - Adelaide - South</w:t>
            </w:r>
          </w:p>
        </w:tc>
        <w:tc>
          <w:tcPr>
            <w:tcW w:w="352" w:type="pct"/>
            <w:noWrap/>
          </w:tcPr>
          <w:p w:rsidRPr="004D3C01" w:rsidR="004D3C01" w:rsidP="004D3C01" w:rsidRDefault="004D3C01" w14:paraId="622762BA"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noWrap/>
          </w:tcPr>
          <w:p w:rsidRPr="004D3C01" w:rsidR="004D3C01" w:rsidP="004D3C01" w:rsidRDefault="004D3C01" w14:paraId="1C0369F7"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tcPr>
          <w:p w:rsidRPr="004D3C01" w:rsidR="004D3C01" w:rsidP="004D3C01" w:rsidRDefault="004D3C01" w14:paraId="4A04EDE4"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tcPr>
          <w:p w:rsidRPr="004D3C01" w:rsidR="004D3C01" w:rsidP="004D3C01" w:rsidRDefault="004D3C01" w14:paraId="3A271068"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noWrap/>
          </w:tcPr>
          <w:p w:rsidRPr="004D3C01" w:rsidR="004D3C01" w:rsidP="004D3C01" w:rsidRDefault="004D3C01" w14:paraId="07AD31B0"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1A57E07E"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384BF40D"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54DE6BFD"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73E1BDDF"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363E029B"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03F6D20C" w14:textId="77777777">
            <w:pPr>
              <w:spacing w:after="0" w:line="240" w:lineRule="auto"/>
              <w:jc w:val="center"/>
              <w:rPr>
                <w:rFonts w:eastAsia="Arial"/>
                <w:color w:val="000000"/>
                <w:lang w:eastAsia="en-US"/>
              </w:rPr>
            </w:pPr>
            <w:r w:rsidRPr="004D3C01">
              <w:rPr>
                <w:rFonts w:eastAsia="Arial"/>
                <w:szCs w:val="22"/>
                <w:lang w:eastAsia="en-US"/>
              </w:rPr>
              <w:t>1.00</w:t>
            </w:r>
          </w:p>
        </w:tc>
      </w:tr>
      <w:tr w:rsidRPr="004D3C01" w:rsidR="004D3C01" w:rsidTr="00EF5276" w14:paraId="02B72664"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1B75F907" w14:textId="77777777">
            <w:pPr>
              <w:spacing w:after="0" w:line="240" w:lineRule="auto"/>
              <w:rPr>
                <w:rFonts w:eastAsia="Arial"/>
                <w:color w:val="000000"/>
                <w:lang w:eastAsia="en-US"/>
              </w:rPr>
            </w:pPr>
            <w:r w:rsidRPr="004D3C01">
              <w:rPr>
                <w:rFonts w:eastAsia="Arial"/>
                <w:color w:val="000000"/>
                <w:lang w:eastAsia="en-US"/>
              </w:rPr>
              <w:t>SA - Adelaide - West</w:t>
            </w:r>
          </w:p>
        </w:tc>
        <w:tc>
          <w:tcPr>
            <w:tcW w:w="352" w:type="pct"/>
            <w:noWrap/>
          </w:tcPr>
          <w:p w:rsidRPr="004D3C01" w:rsidR="004D3C01" w:rsidP="004D3C01" w:rsidRDefault="004D3C01" w14:paraId="17DF3CE4" w14:textId="77777777">
            <w:pPr>
              <w:spacing w:after="0" w:line="240" w:lineRule="auto"/>
              <w:jc w:val="center"/>
              <w:rPr>
                <w:rFonts w:eastAsia="Arial"/>
                <w:color w:val="000000"/>
                <w:lang w:eastAsia="en-US"/>
              </w:rPr>
            </w:pPr>
            <w:r w:rsidRPr="004D3C01">
              <w:rPr>
                <w:rFonts w:eastAsia="Arial"/>
                <w:szCs w:val="22"/>
                <w:lang w:eastAsia="en-US"/>
              </w:rPr>
              <w:t>1.09</w:t>
            </w:r>
          </w:p>
        </w:tc>
        <w:tc>
          <w:tcPr>
            <w:tcW w:w="352" w:type="pct"/>
            <w:noWrap/>
          </w:tcPr>
          <w:p w:rsidRPr="004D3C01" w:rsidR="004D3C01" w:rsidP="004D3C01" w:rsidRDefault="004D3C01" w14:paraId="6A2FA4E8" w14:textId="77777777">
            <w:pPr>
              <w:spacing w:after="0" w:line="240" w:lineRule="auto"/>
              <w:jc w:val="center"/>
              <w:rPr>
                <w:rFonts w:eastAsia="Arial"/>
                <w:color w:val="000000"/>
                <w:lang w:eastAsia="en-US"/>
              </w:rPr>
            </w:pPr>
            <w:r w:rsidRPr="004D3C01">
              <w:rPr>
                <w:rFonts w:eastAsia="Arial"/>
                <w:szCs w:val="22"/>
                <w:lang w:eastAsia="en-US"/>
              </w:rPr>
              <w:t>1.09</w:t>
            </w:r>
          </w:p>
        </w:tc>
        <w:tc>
          <w:tcPr>
            <w:tcW w:w="352" w:type="pct"/>
          </w:tcPr>
          <w:p w:rsidRPr="004D3C01" w:rsidR="004D3C01" w:rsidP="004D3C01" w:rsidRDefault="004D3C01" w14:paraId="40D64D52" w14:textId="77777777">
            <w:pPr>
              <w:spacing w:after="0" w:line="240" w:lineRule="auto"/>
              <w:jc w:val="center"/>
              <w:rPr>
                <w:rFonts w:eastAsia="Arial"/>
                <w:color w:val="000000"/>
                <w:lang w:eastAsia="en-US"/>
              </w:rPr>
            </w:pPr>
            <w:r w:rsidRPr="004D3C01">
              <w:rPr>
                <w:rFonts w:eastAsia="Arial"/>
                <w:szCs w:val="22"/>
                <w:lang w:eastAsia="en-US"/>
              </w:rPr>
              <w:t>1.10</w:t>
            </w:r>
          </w:p>
        </w:tc>
        <w:tc>
          <w:tcPr>
            <w:tcW w:w="352" w:type="pct"/>
          </w:tcPr>
          <w:p w:rsidRPr="004D3C01" w:rsidR="004D3C01" w:rsidP="004D3C01" w:rsidRDefault="004D3C01" w14:paraId="786111FC" w14:textId="77777777">
            <w:pPr>
              <w:spacing w:after="0" w:line="240" w:lineRule="auto"/>
              <w:jc w:val="center"/>
              <w:rPr>
                <w:rFonts w:eastAsia="Arial"/>
                <w:color w:val="000000"/>
                <w:lang w:eastAsia="en-US"/>
              </w:rPr>
            </w:pPr>
            <w:r w:rsidRPr="004D3C01">
              <w:rPr>
                <w:rFonts w:eastAsia="Arial"/>
                <w:szCs w:val="22"/>
                <w:lang w:eastAsia="en-US"/>
              </w:rPr>
              <w:t>1.09</w:t>
            </w:r>
          </w:p>
        </w:tc>
        <w:tc>
          <w:tcPr>
            <w:tcW w:w="352" w:type="pct"/>
            <w:noWrap/>
          </w:tcPr>
          <w:p w:rsidRPr="004D3C01" w:rsidR="004D3C01" w:rsidP="004D3C01" w:rsidRDefault="004D3C01" w14:paraId="3EFBF086"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noWrap/>
          </w:tcPr>
          <w:p w:rsidRPr="004D3C01" w:rsidR="004D3C01" w:rsidP="004D3C01" w:rsidRDefault="004D3C01" w14:paraId="624727CF"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noWrap/>
          </w:tcPr>
          <w:p w:rsidRPr="004D3C01" w:rsidR="004D3C01" w:rsidP="004D3C01" w:rsidRDefault="004D3C01" w14:paraId="5ECF15F3" w14:textId="77777777">
            <w:pPr>
              <w:spacing w:after="0" w:line="240" w:lineRule="auto"/>
              <w:jc w:val="center"/>
              <w:rPr>
                <w:rFonts w:eastAsia="Arial"/>
                <w:color w:val="000000"/>
                <w:lang w:eastAsia="en-US"/>
              </w:rPr>
            </w:pPr>
            <w:r w:rsidRPr="004D3C01">
              <w:rPr>
                <w:rFonts w:eastAsia="Arial"/>
                <w:szCs w:val="22"/>
                <w:lang w:eastAsia="en-US"/>
              </w:rPr>
              <w:t>1.07</w:t>
            </w:r>
          </w:p>
        </w:tc>
        <w:tc>
          <w:tcPr>
            <w:tcW w:w="352" w:type="pct"/>
          </w:tcPr>
          <w:p w:rsidRPr="004D3C01" w:rsidR="004D3C01" w:rsidP="004D3C01" w:rsidRDefault="004D3C01" w14:paraId="4989FEBE"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noWrap/>
          </w:tcPr>
          <w:p w:rsidRPr="004D3C01" w:rsidR="004D3C01" w:rsidP="004D3C01" w:rsidRDefault="004D3C01" w14:paraId="4DFE9557"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noWrap/>
          </w:tcPr>
          <w:p w:rsidRPr="004D3C01" w:rsidR="004D3C01" w:rsidP="004D3C01" w:rsidRDefault="004D3C01" w14:paraId="3AB40E09" w14:textId="77777777">
            <w:pPr>
              <w:spacing w:after="0" w:line="240" w:lineRule="auto"/>
              <w:jc w:val="center"/>
              <w:rPr>
                <w:rFonts w:eastAsia="Arial"/>
                <w:color w:val="000000"/>
                <w:lang w:eastAsia="en-US"/>
              </w:rPr>
            </w:pPr>
            <w:r w:rsidRPr="004D3C01">
              <w:rPr>
                <w:rFonts w:eastAsia="Arial"/>
                <w:szCs w:val="22"/>
                <w:lang w:eastAsia="en-US"/>
              </w:rPr>
              <w:t>1.07</w:t>
            </w:r>
          </w:p>
        </w:tc>
        <w:tc>
          <w:tcPr>
            <w:tcW w:w="352" w:type="pct"/>
            <w:noWrap/>
          </w:tcPr>
          <w:p w:rsidRPr="004D3C01" w:rsidR="004D3C01" w:rsidP="004D3C01" w:rsidRDefault="004D3C01" w14:paraId="288B4A89" w14:textId="77777777">
            <w:pPr>
              <w:spacing w:after="0" w:line="240" w:lineRule="auto"/>
              <w:jc w:val="center"/>
              <w:rPr>
                <w:rFonts w:eastAsia="Arial"/>
                <w:color w:val="000000"/>
                <w:lang w:eastAsia="en-US"/>
              </w:rPr>
            </w:pPr>
            <w:r w:rsidRPr="004D3C01">
              <w:rPr>
                <w:rFonts w:eastAsia="Arial"/>
                <w:szCs w:val="22"/>
                <w:lang w:eastAsia="en-US"/>
              </w:rPr>
              <w:t>1.07</w:t>
            </w:r>
          </w:p>
        </w:tc>
      </w:tr>
      <w:tr w:rsidRPr="004D3C01" w:rsidR="004D3C01" w:rsidTr="00EF5276" w14:paraId="451F5E54" w14:textId="77777777">
        <w:trPr>
          <w:trHeight w:val="240"/>
        </w:trPr>
        <w:tc>
          <w:tcPr>
            <w:tcW w:w="1127" w:type="pct"/>
            <w:noWrap/>
            <w:vAlign w:val="center"/>
          </w:tcPr>
          <w:p w:rsidRPr="004D3C01" w:rsidR="004D3C01" w:rsidP="004D3C01" w:rsidRDefault="004D3C01" w14:paraId="47487BC8" w14:textId="77777777">
            <w:pPr>
              <w:spacing w:after="0" w:line="240" w:lineRule="auto"/>
              <w:rPr>
                <w:rFonts w:eastAsia="Arial"/>
                <w:color w:val="000000"/>
                <w:lang w:eastAsia="en-US"/>
              </w:rPr>
            </w:pPr>
            <w:r w:rsidRPr="004D3C01">
              <w:rPr>
                <w:rFonts w:eastAsia="Arial"/>
                <w:color w:val="000000"/>
                <w:lang w:eastAsia="en-US"/>
              </w:rPr>
              <w:t>SA - Barossa - Yorke - Mid North</w:t>
            </w:r>
          </w:p>
        </w:tc>
        <w:tc>
          <w:tcPr>
            <w:tcW w:w="352" w:type="pct"/>
            <w:noWrap/>
          </w:tcPr>
          <w:p w:rsidRPr="004D3C01" w:rsidR="004D3C01" w:rsidP="004D3C01" w:rsidRDefault="004D3C01" w14:paraId="42C17D01" w14:textId="77777777">
            <w:pPr>
              <w:spacing w:after="0" w:line="240" w:lineRule="auto"/>
              <w:jc w:val="center"/>
              <w:rPr>
                <w:rFonts w:eastAsia="Arial"/>
                <w:color w:val="000000"/>
                <w:lang w:eastAsia="en-US"/>
              </w:rPr>
            </w:pPr>
            <w:r w:rsidRPr="004D3C01">
              <w:rPr>
                <w:rFonts w:eastAsia="Arial"/>
                <w:szCs w:val="22"/>
                <w:lang w:eastAsia="en-US"/>
              </w:rPr>
              <w:t>1.21</w:t>
            </w:r>
          </w:p>
        </w:tc>
        <w:tc>
          <w:tcPr>
            <w:tcW w:w="352" w:type="pct"/>
            <w:noWrap/>
          </w:tcPr>
          <w:p w:rsidRPr="004D3C01" w:rsidR="004D3C01" w:rsidP="004D3C01" w:rsidRDefault="004D3C01" w14:paraId="13E55593" w14:textId="77777777">
            <w:pPr>
              <w:spacing w:after="0" w:line="240" w:lineRule="auto"/>
              <w:jc w:val="center"/>
              <w:rPr>
                <w:rFonts w:eastAsia="Arial"/>
                <w:color w:val="000000"/>
                <w:lang w:eastAsia="en-US"/>
              </w:rPr>
            </w:pPr>
            <w:r w:rsidRPr="004D3C01">
              <w:rPr>
                <w:rFonts w:eastAsia="Arial"/>
                <w:szCs w:val="22"/>
                <w:lang w:eastAsia="en-US"/>
              </w:rPr>
              <w:t>1.21</w:t>
            </w:r>
          </w:p>
        </w:tc>
        <w:tc>
          <w:tcPr>
            <w:tcW w:w="352" w:type="pct"/>
          </w:tcPr>
          <w:p w:rsidRPr="004D3C01" w:rsidR="004D3C01" w:rsidP="004D3C01" w:rsidRDefault="004D3C01" w14:paraId="6010A372" w14:textId="77777777">
            <w:pPr>
              <w:spacing w:after="0" w:line="240" w:lineRule="auto"/>
              <w:jc w:val="center"/>
              <w:rPr>
                <w:rFonts w:eastAsia="Arial"/>
                <w:color w:val="000000"/>
                <w:lang w:eastAsia="en-US"/>
              </w:rPr>
            </w:pPr>
            <w:r w:rsidRPr="004D3C01">
              <w:rPr>
                <w:rFonts w:eastAsia="Arial"/>
                <w:szCs w:val="22"/>
                <w:lang w:eastAsia="en-US"/>
              </w:rPr>
              <w:t>1.24</w:t>
            </w:r>
          </w:p>
        </w:tc>
        <w:tc>
          <w:tcPr>
            <w:tcW w:w="352" w:type="pct"/>
          </w:tcPr>
          <w:p w:rsidRPr="004D3C01" w:rsidR="004D3C01" w:rsidP="004D3C01" w:rsidRDefault="004D3C01" w14:paraId="795B2B58" w14:textId="77777777">
            <w:pPr>
              <w:spacing w:after="0" w:line="240" w:lineRule="auto"/>
              <w:jc w:val="center"/>
              <w:rPr>
                <w:rFonts w:eastAsia="Arial"/>
                <w:color w:val="000000"/>
                <w:lang w:eastAsia="en-US"/>
              </w:rPr>
            </w:pPr>
            <w:r w:rsidRPr="004D3C01">
              <w:rPr>
                <w:rFonts w:eastAsia="Arial"/>
                <w:szCs w:val="22"/>
                <w:lang w:eastAsia="en-US"/>
              </w:rPr>
              <w:t>1.21</w:t>
            </w:r>
          </w:p>
        </w:tc>
        <w:tc>
          <w:tcPr>
            <w:tcW w:w="352" w:type="pct"/>
            <w:noWrap/>
          </w:tcPr>
          <w:p w:rsidRPr="004D3C01" w:rsidR="004D3C01" w:rsidP="004D3C01" w:rsidRDefault="004D3C01" w14:paraId="399AD47E"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noWrap/>
          </w:tcPr>
          <w:p w:rsidRPr="004D3C01" w:rsidR="004D3C01" w:rsidP="004D3C01" w:rsidRDefault="004D3C01" w14:paraId="03D6B3A1"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5EB5D066"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tcPr>
          <w:p w:rsidRPr="004D3C01" w:rsidR="004D3C01" w:rsidP="004D3C01" w:rsidRDefault="004D3C01" w14:paraId="0008B9A4"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69C68139"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7F584DD5"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79AEE1F5" w14:textId="77777777">
            <w:pPr>
              <w:spacing w:after="0" w:line="240" w:lineRule="auto"/>
              <w:jc w:val="center"/>
              <w:rPr>
                <w:rFonts w:eastAsia="Arial"/>
                <w:color w:val="000000"/>
                <w:lang w:eastAsia="en-US"/>
              </w:rPr>
            </w:pPr>
            <w:r w:rsidRPr="004D3C01">
              <w:rPr>
                <w:rFonts w:eastAsia="Arial"/>
                <w:szCs w:val="22"/>
                <w:lang w:eastAsia="en-US"/>
              </w:rPr>
              <w:t>1.02</w:t>
            </w:r>
          </w:p>
        </w:tc>
      </w:tr>
      <w:tr w:rsidRPr="004D3C01" w:rsidR="004D3C01" w:rsidTr="00EF5276" w14:paraId="7C54B9A7"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5F728CC3" w14:textId="77777777">
            <w:pPr>
              <w:spacing w:after="0" w:line="240" w:lineRule="auto"/>
              <w:rPr>
                <w:rFonts w:eastAsia="Arial"/>
                <w:color w:val="000000"/>
                <w:lang w:eastAsia="en-US"/>
              </w:rPr>
            </w:pPr>
            <w:r w:rsidRPr="004D3C01">
              <w:rPr>
                <w:rFonts w:eastAsia="Arial"/>
                <w:color w:val="000000"/>
                <w:lang w:eastAsia="en-US"/>
              </w:rPr>
              <w:t>SA - South Australia - Outback</w:t>
            </w:r>
          </w:p>
        </w:tc>
        <w:tc>
          <w:tcPr>
            <w:tcW w:w="352" w:type="pct"/>
            <w:noWrap/>
          </w:tcPr>
          <w:p w:rsidRPr="004D3C01" w:rsidR="004D3C01" w:rsidP="004D3C01" w:rsidRDefault="004D3C01" w14:paraId="488F0349" w14:textId="77777777">
            <w:pPr>
              <w:spacing w:after="0" w:line="240" w:lineRule="auto"/>
              <w:jc w:val="center"/>
              <w:rPr>
                <w:rFonts w:eastAsia="Arial"/>
                <w:color w:val="000000"/>
                <w:lang w:eastAsia="en-US"/>
              </w:rPr>
            </w:pPr>
            <w:r w:rsidRPr="004D3C01">
              <w:rPr>
                <w:rFonts w:eastAsia="Arial"/>
                <w:szCs w:val="22"/>
                <w:lang w:eastAsia="en-US"/>
              </w:rPr>
              <w:t>1.39</w:t>
            </w:r>
          </w:p>
        </w:tc>
        <w:tc>
          <w:tcPr>
            <w:tcW w:w="352" w:type="pct"/>
            <w:noWrap/>
          </w:tcPr>
          <w:p w:rsidRPr="004D3C01" w:rsidR="004D3C01" w:rsidP="004D3C01" w:rsidRDefault="004D3C01" w14:paraId="317DD752" w14:textId="77777777">
            <w:pPr>
              <w:spacing w:after="0" w:line="240" w:lineRule="auto"/>
              <w:jc w:val="center"/>
              <w:rPr>
                <w:rFonts w:eastAsia="Arial"/>
                <w:color w:val="000000"/>
                <w:lang w:eastAsia="en-US"/>
              </w:rPr>
            </w:pPr>
            <w:r w:rsidRPr="004D3C01">
              <w:rPr>
                <w:rFonts w:eastAsia="Arial"/>
                <w:szCs w:val="22"/>
                <w:lang w:eastAsia="en-US"/>
              </w:rPr>
              <w:t>1.38</w:t>
            </w:r>
          </w:p>
        </w:tc>
        <w:tc>
          <w:tcPr>
            <w:tcW w:w="352" w:type="pct"/>
          </w:tcPr>
          <w:p w:rsidRPr="004D3C01" w:rsidR="004D3C01" w:rsidP="004D3C01" w:rsidRDefault="004D3C01" w14:paraId="43BA296C" w14:textId="77777777">
            <w:pPr>
              <w:spacing w:after="0" w:line="240" w:lineRule="auto"/>
              <w:jc w:val="center"/>
              <w:rPr>
                <w:rFonts w:eastAsia="Arial"/>
                <w:color w:val="000000"/>
                <w:lang w:eastAsia="en-US"/>
              </w:rPr>
            </w:pPr>
            <w:r w:rsidRPr="004D3C01">
              <w:rPr>
                <w:rFonts w:eastAsia="Arial"/>
                <w:szCs w:val="22"/>
                <w:lang w:eastAsia="en-US"/>
              </w:rPr>
              <w:t>1.45</w:t>
            </w:r>
          </w:p>
        </w:tc>
        <w:tc>
          <w:tcPr>
            <w:tcW w:w="352" w:type="pct"/>
          </w:tcPr>
          <w:p w:rsidRPr="004D3C01" w:rsidR="004D3C01" w:rsidP="004D3C01" w:rsidRDefault="004D3C01" w14:paraId="57D3FCC2" w14:textId="77777777">
            <w:pPr>
              <w:spacing w:after="0" w:line="240" w:lineRule="auto"/>
              <w:jc w:val="center"/>
              <w:rPr>
                <w:rFonts w:eastAsia="Arial"/>
                <w:color w:val="000000"/>
                <w:lang w:eastAsia="en-US"/>
              </w:rPr>
            </w:pPr>
            <w:r w:rsidRPr="004D3C01">
              <w:rPr>
                <w:rFonts w:eastAsia="Arial"/>
                <w:szCs w:val="22"/>
                <w:lang w:eastAsia="en-US"/>
              </w:rPr>
              <w:t>1.39</w:t>
            </w:r>
          </w:p>
        </w:tc>
        <w:tc>
          <w:tcPr>
            <w:tcW w:w="352" w:type="pct"/>
            <w:noWrap/>
          </w:tcPr>
          <w:p w:rsidRPr="004D3C01" w:rsidR="004D3C01" w:rsidP="004D3C01" w:rsidRDefault="004D3C01" w14:paraId="7A948739" w14:textId="77777777">
            <w:pPr>
              <w:spacing w:after="0" w:line="240" w:lineRule="auto"/>
              <w:jc w:val="center"/>
              <w:rPr>
                <w:rFonts w:eastAsia="Arial"/>
                <w:color w:val="000000"/>
                <w:lang w:eastAsia="en-US"/>
              </w:rPr>
            </w:pPr>
            <w:r w:rsidRPr="004D3C01">
              <w:rPr>
                <w:rFonts w:eastAsia="Arial"/>
                <w:szCs w:val="22"/>
                <w:lang w:eastAsia="en-US"/>
              </w:rPr>
              <w:t>1.19</w:t>
            </w:r>
          </w:p>
        </w:tc>
        <w:tc>
          <w:tcPr>
            <w:tcW w:w="352" w:type="pct"/>
            <w:noWrap/>
          </w:tcPr>
          <w:p w:rsidRPr="004D3C01" w:rsidR="004D3C01" w:rsidP="004D3C01" w:rsidRDefault="004D3C01" w14:paraId="2F14935D" w14:textId="77777777">
            <w:pPr>
              <w:spacing w:after="0" w:line="240" w:lineRule="auto"/>
              <w:jc w:val="center"/>
              <w:rPr>
                <w:rFonts w:eastAsia="Arial"/>
                <w:color w:val="000000"/>
                <w:lang w:eastAsia="en-US"/>
              </w:rPr>
            </w:pPr>
            <w:r w:rsidRPr="004D3C01">
              <w:rPr>
                <w:rFonts w:eastAsia="Arial"/>
                <w:szCs w:val="22"/>
                <w:lang w:eastAsia="en-US"/>
              </w:rPr>
              <w:t>1.18</w:t>
            </w:r>
          </w:p>
        </w:tc>
        <w:tc>
          <w:tcPr>
            <w:tcW w:w="352" w:type="pct"/>
            <w:noWrap/>
          </w:tcPr>
          <w:p w:rsidRPr="004D3C01" w:rsidR="004D3C01" w:rsidP="004D3C01" w:rsidRDefault="004D3C01" w14:paraId="436621CA" w14:textId="77777777">
            <w:pPr>
              <w:spacing w:after="0" w:line="240" w:lineRule="auto"/>
              <w:jc w:val="center"/>
              <w:rPr>
                <w:rFonts w:eastAsia="Arial"/>
                <w:color w:val="000000"/>
                <w:lang w:eastAsia="en-US"/>
              </w:rPr>
            </w:pPr>
            <w:r w:rsidRPr="004D3C01">
              <w:rPr>
                <w:rFonts w:eastAsia="Arial"/>
                <w:szCs w:val="22"/>
                <w:lang w:eastAsia="en-US"/>
              </w:rPr>
              <w:t>1.16</w:t>
            </w:r>
          </w:p>
        </w:tc>
        <w:tc>
          <w:tcPr>
            <w:tcW w:w="352" w:type="pct"/>
          </w:tcPr>
          <w:p w:rsidRPr="004D3C01" w:rsidR="004D3C01" w:rsidP="004D3C01" w:rsidRDefault="004D3C01" w14:paraId="402B1567" w14:textId="77777777">
            <w:pPr>
              <w:spacing w:after="0" w:line="240" w:lineRule="auto"/>
              <w:jc w:val="center"/>
              <w:rPr>
                <w:rFonts w:eastAsia="Arial"/>
                <w:color w:val="000000"/>
                <w:lang w:eastAsia="en-US"/>
              </w:rPr>
            </w:pPr>
            <w:r w:rsidRPr="004D3C01">
              <w:rPr>
                <w:rFonts w:eastAsia="Arial"/>
                <w:szCs w:val="22"/>
                <w:lang w:eastAsia="en-US"/>
              </w:rPr>
              <w:t>1.13</w:t>
            </w:r>
          </w:p>
        </w:tc>
        <w:tc>
          <w:tcPr>
            <w:tcW w:w="352" w:type="pct"/>
            <w:noWrap/>
          </w:tcPr>
          <w:p w:rsidRPr="004D3C01" w:rsidR="004D3C01" w:rsidP="004D3C01" w:rsidRDefault="004D3C01" w14:paraId="4FE0F426" w14:textId="77777777">
            <w:pPr>
              <w:spacing w:after="0" w:line="240" w:lineRule="auto"/>
              <w:jc w:val="center"/>
              <w:rPr>
                <w:rFonts w:eastAsia="Arial"/>
                <w:color w:val="000000"/>
                <w:lang w:eastAsia="en-US"/>
              </w:rPr>
            </w:pPr>
            <w:r w:rsidRPr="004D3C01">
              <w:rPr>
                <w:rFonts w:eastAsia="Arial"/>
                <w:szCs w:val="22"/>
                <w:lang w:eastAsia="en-US"/>
              </w:rPr>
              <w:t>1.15</w:t>
            </w:r>
          </w:p>
        </w:tc>
        <w:tc>
          <w:tcPr>
            <w:tcW w:w="352" w:type="pct"/>
            <w:noWrap/>
          </w:tcPr>
          <w:p w:rsidRPr="004D3C01" w:rsidR="004D3C01" w:rsidP="004D3C01" w:rsidRDefault="004D3C01" w14:paraId="04032695" w14:textId="77777777">
            <w:pPr>
              <w:spacing w:after="0" w:line="240" w:lineRule="auto"/>
              <w:jc w:val="center"/>
              <w:rPr>
                <w:rFonts w:eastAsia="Arial"/>
                <w:color w:val="000000"/>
                <w:lang w:eastAsia="en-US"/>
              </w:rPr>
            </w:pPr>
            <w:r w:rsidRPr="004D3C01">
              <w:rPr>
                <w:rFonts w:eastAsia="Arial"/>
                <w:szCs w:val="22"/>
                <w:lang w:eastAsia="en-US"/>
              </w:rPr>
              <w:t>1.16</w:t>
            </w:r>
          </w:p>
        </w:tc>
        <w:tc>
          <w:tcPr>
            <w:tcW w:w="352" w:type="pct"/>
            <w:noWrap/>
          </w:tcPr>
          <w:p w:rsidRPr="004D3C01" w:rsidR="004D3C01" w:rsidP="004D3C01" w:rsidRDefault="004D3C01" w14:paraId="07EBCE44" w14:textId="77777777">
            <w:pPr>
              <w:spacing w:after="0" w:line="240" w:lineRule="auto"/>
              <w:jc w:val="center"/>
              <w:rPr>
                <w:rFonts w:eastAsia="Arial"/>
                <w:color w:val="000000"/>
                <w:lang w:eastAsia="en-US"/>
              </w:rPr>
            </w:pPr>
            <w:r w:rsidRPr="004D3C01">
              <w:rPr>
                <w:rFonts w:eastAsia="Arial"/>
                <w:szCs w:val="22"/>
                <w:lang w:eastAsia="en-US"/>
              </w:rPr>
              <w:t>1.18</w:t>
            </w:r>
          </w:p>
        </w:tc>
      </w:tr>
      <w:tr w:rsidRPr="004D3C01" w:rsidR="004D3C01" w:rsidTr="00EF5276" w14:paraId="2539DA02" w14:textId="77777777">
        <w:trPr>
          <w:trHeight w:val="240"/>
        </w:trPr>
        <w:tc>
          <w:tcPr>
            <w:tcW w:w="1127" w:type="pct"/>
            <w:noWrap/>
            <w:vAlign w:val="center"/>
          </w:tcPr>
          <w:p w:rsidRPr="004D3C01" w:rsidR="004D3C01" w:rsidP="004D3C01" w:rsidRDefault="004D3C01" w14:paraId="59632949" w14:textId="77777777">
            <w:pPr>
              <w:spacing w:after="0" w:line="240" w:lineRule="auto"/>
              <w:rPr>
                <w:rFonts w:eastAsia="Arial"/>
                <w:color w:val="000000"/>
                <w:lang w:eastAsia="en-US"/>
              </w:rPr>
            </w:pPr>
            <w:r w:rsidRPr="004D3C01">
              <w:rPr>
                <w:rFonts w:eastAsia="Arial"/>
                <w:color w:val="000000"/>
                <w:lang w:eastAsia="en-US"/>
              </w:rPr>
              <w:t>SA - South Australia - South East</w:t>
            </w:r>
          </w:p>
        </w:tc>
        <w:tc>
          <w:tcPr>
            <w:tcW w:w="352" w:type="pct"/>
            <w:noWrap/>
          </w:tcPr>
          <w:p w:rsidRPr="004D3C01" w:rsidR="004D3C01" w:rsidP="004D3C01" w:rsidRDefault="004D3C01" w14:paraId="4C33CBD5" w14:textId="77777777">
            <w:pPr>
              <w:spacing w:after="0" w:line="240" w:lineRule="auto"/>
              <w:jc w:val="center"/>
              <w:rPr>
                <w:rFonts w:eastAsia="Arial"/>
                <w:color w:val="000000"/>
                <w:lang w:eastAsia="en-US"/>
              </w:rPr>
            </w:pPr>
            <w:r w:rsidRPr="004D3C01">
              <w:rPr>
                <w:rFonts w:eastAsia="Arial"/>
                <w:szCs w:val="22"/>
                <w:lang w:eastAsia="en-US"/>
              </w:rPr>
              <w:t>1.11</w:t>
            </w:r>
          </w:p>
        </w:tc>
        <w:tc>
          <w:tcPr>
            <w:tcW w:w="352" w:type="pct"/>
            <w:noWrap/>
          </w:tcPr>
          <w:p w:rsidRPr="004D3C01" w:rsidR="004D3C01" w:rsidP="004D3C01" w:rsidRDefault="004D3C01" w14:paraId="7A1F7CF2" w14:textId="77777777">
            <w:pPr>
              <w:spacing w:after="0" w:line="240" w:lineRule="auto"/>
              <w:jc w:val="center"/>
              <w:rPr>
                <w:rFonts w:eastAsia="Arial"/>
                <w:color w:val="000000"/>
                <w:lang w:eastAsia="en-US"/>
              </w:rPr>
            </w:pPr>
            <w:r w:rsidRPr="004D3C01">
              <w:rPr>
                <w:rFonts w:eastAsia="Arial"/>
                <w:szCs w:val="22"/>
                <w:lang w:eastAsia="en-US"/>
              </w:rPr>
              <w:t>1.10</w:t>
            </w:r>
          </w:p>
        </w:tc>
        <w:tc>
          <w:tcPr>
            <w:tcW w:w="352" w:type="pct"/>
          </w:tcPr>
          <w:p w:rsidRPr="004D3C01" w:rsidR="004D3C01" w:rsidP="004D3C01" w:rsidRDefault="004D3C01" w14:paraId="25095690" w14:textId="77777777">
            <w:pPr>
              <w:spacing w:after="0" w:line="240" w:lineRule="auto"/>
              <w:jc w:val="center"/>
              <w:rPr>
                <w:rFonts w:eastAsia="Arial"/>
                <w:color w:val="000000"/>
                <w:lang w:eastAsia="en-US"/>
              </w:rPr>
            </w:pPr>
            <w:r w:rsidRPr="004D3C01">
              <w:rPr>
                <w:rFonts w:eastAsia="Arial"/>
                <w:szCs w:val="22"/>
                <w:lang w:eastAsia="en-US"/>
              </w:rPr>
              <w:t>1.12</w:t>
            </w:r>
          </w:p>
        </w:tc>
        <w:tc>
          <w:tcPr>
            <w:tcW w:w="352" w:type="pct"/>
          </w:tcPr>
          <w:p w:rsidRPr="004D3C01" w:rsidR="004D3C01" w:rsidP="004D3C01" w:rsidRDefault="004D3C01" w14:paraId="724A9585" w14:textId="77777777">
            <w:pPr>
              <w:spacing w:after="0" w:line="240" w:lineRule="auto"/>
              <w:jc w:val="center"/>
              <w:rPr>
                <w:rFonts w:eastAsia="Arial"/>
                <w:color w:val="000000"/>
                <w:lang w:eastAsia="en-US"/>
              </w:rPr>
            </w:pPr>
            <w:r w:rsidRPr="004D3C01">
              <w:rPr>
                <w:rFonts w:eastAsia="Arial"/>
                <w:szCs w:val="22"/>
                <w:lang w:eastAsia="en-US"/>
              </w:rPr>
              <w:t>1.10</w:t>
            </w:r>
          </w:p>
        </w:tc>
        <w:tc>
          <w:tcPr>
            <w:tcW w:w="352" w:type="pct"/>
            <w:noWrap/>
          </w:tcPr>
          <w:p w:rsidRPr="004D3C01" w:rsidR="004D3C01" w:rsidP="004D3C01" w:rsidRDefault="004D3C01" w14:paraId="32570CE6"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50969784"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3C3F7321"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tcPr>
          <w:p w:rsidRPr="004D3C01" w:rsidR="004D3C01" w:rsidP="004D3C01" w:rsidRDefault="004D3C01" w14:paraId="69307A19"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03C90B5E"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52C5D968"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0B3256D5" w14:textId="77777777">
            <w:pPr>
              <w:spacing w:after="0" w:line="240" w:lineRule="auto"/>
              <w:jc w:val="center"/>
              <w:rPr>
                <w:rFonts w:eastAsia="Arial"/>
                <w:color w:val="000000"/>
                <w:lang w:eastAsia="en-US"/>
              </w:rPr>
            </w:pPr>
            <w:r w:rsidRPr="004D3C01">
              <w:rPr>
                <w:rFonts w:eastAsia="Arial"/>
                <w:szCs w:val="22"/>
                <w:lang w:eastAsia="en-US"/>
              </w:rPr>
              <w:t>0.93</w:t>
            </w:r>
          </w:p>
        </w:tc>
      </w:tr>
      <w:tr w:rsidRPr="004D3C01" w:rsidR="004D3C01" w:rsidTr="00EF5276" w14:paraId="61AD6B21"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376D5425" w14:textId="77777777">
            <w:pPr>
              <w:spacing w:after="0" w:line="240" w:lineRule="auto"/>
              <w:rPr>
                <w:rFonts w:eastAsia="Arial"/>
                <w:color w:val="000000"/>
                <w:lang w:eastAsia="en-US"/>
              </w:rPr>
            </w:pPr>
            <w:r w:rsidRPr="004D3C01">
              <w:rPr>
                <w:rFonts w:eastAsia="Arial"/>
                <w:color w:val="000000"/>
                <w:lang w:eastAsia="en-US"/>
              </w:rPr>
              <w:t>TAS - Hobart</w:t>
            </w:r>
          </w:p>
        </w:tc>
        <w:tc>
          <w:tcPr>
            <w:tcW w:w="352" w:type="pct"/>
            <w:noWrap/>
          </w:tcPr>
          <w:p w:rsidRPr="004D3C01" w:rsidR="004D3C01" w:rsidP="004D3C01" w:rsidRDefault="004D3C01" w14:paraId="7841EBFA"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1406BC2D"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tcPr>
          <w:p w:rsidRPr="004D3C01" w:rsidR="004D3C01" w:rsidP="004D3C01" w:rsidRDefault="004D3C01" w14:paraId="616DC29E"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tcPr>
          <w:p w:rsidRPr="004D3C01" w:rsidR="004D3C01" w:rsidP="004D3C01" w:rsidRDefault="004D3C01" w14:paraId="4AD0110C"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2B2AD78C"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noWrap/>
          </w:tcPr>
          <w:p w:rsidRPr="004D3C01" w:rsidR="004D3C01" w:rsidP="004D3C01" w:rsidRDefault="004D3C01" w14:paraId="259BD5B3"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66620493"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tcPr>
          <w:p w:rsidRPr="004D3C01" w:rsidR="004D3C01" w:rsidP="004D3C01" w:rsidRDefault="004D3C01" w14:paraId="59565F5B"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61950BBC"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2DF017CB"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6ECDA12F" w14:textId="77777777">
            <w:pPr>
              <w:spacing w:after="0" w:line="240" w:lineRule="auto"/>
              <w:jc w:val="center"/>
              <w:rPr>
                <w:rFonts w:eastAsia="Arial"/>
                <w:color w:val="000000"/>
                <w:lang w:eastAsia="en-US"/>
              </w:rPr>
            </w:pPr>
            <w:r w:rsidRPr="004D3C01">
              <w:rPr>
                <w:rFonts w:eastAsia="Arial"/>
                <w:szCs w:val="22"/>
                <w:lang w:eastAsia="en-US"/>
              </w:rPr>
              <w:t>0.89</w:t>
            </w:r>
          </w:p>
        </w:tc>
      </w:tr>
      <w:tr w:rsidRPr="004D3C01" w:rsidR="004D3C01" w:rsidTr="00EF5276" w14:paraId="2E358E34" w14:textId="77777777">
        <w:trPr>
          <w:trHeight w:val="240"/>
        </w:trPr>
        <w:tc>
          <w:tcPr>
            <w:tcW w:w="1127" w:type="pct"/>
            <w:noWrap/>
            <w:vAlign w:val="center"/>
          </w:tcPr>
          <w:p w:rsidRPr="004D3C01" w:rsidR="004D3C01" w:rsidP="004D3C01" w:rsidRDefault="004D3C01" w14:paraId="54F3AFEC" w14:textId="77777777">
            <w:pPr>
              <w:spacing w:after="0" w:line="240" w:lineRule="auto"/>
              <w:rPr>
                <w:rFonts w:eastAsia="Arial"/>
                <w:color w:val="000000"/>
                <w:lang w:eastAsia="en-US"/>
              </w:rPr>
            </w:pPr>
            <w:r w:rsidRPr="004D3C01">
              <w:rPr>
                <w:rFonts w:eastAsia="Arial"/>
                <w:color w:val="000000"/>
                <w:lang w:eastAsia="en-US"/>
              </w:rPr>
              <w:t>TAS - Launceston and North East</w:t>
            </w:r>
          </w:p>
        </w:tc>
        <w:tc>
          <w:tcPr>
            <w:tcW w:w="352" w:type="pct"/>
            <w:noWrap/>
          </w:tcPr>
          <w:p w:rsidRPr="004D3C01" w:rsidR="004D3C01" w:rsidP="004D3C01" w:rsidRDefault="004D3C01" w14:paraId="23B0CFE5"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noWrap/>
          </w:tcPr>
          <w:p w:rsidRPr="004D3C01" w:rsidR="004D3C01" w:rsidP="004D3C01" w:rsidRDefault="004D3C01" w14:paraId="512451E4"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tcPr>
          <w:p w:rsidRPr="004D3C01" w:rsidR="004D3C01" w:rsidP="004D3C01" w:rsidRDefault="004D3C01" w14:paraId="79667F87"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tcPr>
          <w:p w:rsidRPr="004D3C01" w:rsidR="004D3C01" w:rsidP="004D3C01" w:rsidRDefault="004D3C01" w14:paraId="6C3746DE"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noWrap/>
          </w:tcPr>
          <w:p w:rsidRPr="004D3C01" w:rsidR="004D3C01" w:rsidP="004D3C01" w:rsidRDefault="004D3C01" w14:paraId="1FA690FC"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noWrap/>
          </w:tcPr>
          <w:p w:rsidRPr="004D3C01" w:rsidR="004D3C01" w:rsidP="004D3C01" w:rsidRDefault="004D3C01" w14:paraId="5414E165"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4017D554"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tcPr>
          <w:p w:rsidRPr="004D3C01" w:rsidR="004D3C01" w:rsidP="004D3C01" w:rsidRDefault="004D3C01" w14:paraId="6D5FD819" w14:textId="77777777">
            <w:pPr>
              <w:spacing w:after="0" w:line="240" w:lineRule="auto"/>
              <w:jc w:val="center"/>
              <w:rPr>
                <w:rFonts w:eastAsia="Arial"/>
                <w:color w:val="000000"/>
                <w:lang w:eastAsia="en-US"/>
              </w:rPr>
            </w:pPr>
            <w:r w:rsidRPr="004D3C01">
              <w:rPr>
                <w:rFonts w:eastAsia="Arial"/>
                <w:szCs w:val="22"/>
                <w:lang w:eastAsia="en-US"/>
              </w:rPr>
              <w:t>0.88</w:t>
            </w:r>
          </w:p>
        </w:tc>
        <w:tc>
          <w:tcPr>
            <w:tcW w:w="352" w:type="pct"/>
            <w:noWrap/>
          </w:tcPr>
          <w:p w:rsidRPr="004D3C01" w:rsidR="004D3C01" w:rsidP="004D3C01" w:rsidRDefault="004D3C01" w14:paraId="10F21618"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3246567C" w14:textId="77777777">
            <w:pPr>
              <w:spacing w:after="0" w:line="240" w:lineRule="auto"/>
              <w:jc w:val="center"/>
              <w:rPr>
                <w:rFonts w:eastAsia="Arial"/>
                <w:color w:val="000000"/>
                <w:lang w:eastAsia="en-US"/>
              </w:rPr>
            </w:pPr>
            <w:r w:rsidRPr="004D3C01">
              <w:rPr>
                <w:rFonts w:eastAsia="Arial"/>
                <w:szCs w:val="22"/>
                <w:lang w:eastAsia="en-US"/>
              </w:rPr>
              <w:t>0.88</w:t>
            </w:r>
          </w:p>
        </w:tc>
        <w:tc>
          <w:tcPr>
            <w:tcW w:w="352" w:type="pct"/>
            <w:noWrap/>
          </w:tcPr>
          <w:p w:rsidRPr="004D3C01" w:rsidR="004D3C01" w:rsidP="004D3C01" w:rsidRDefault="004D3C01" w14:paraId="4F709CA0" w14:textId="77777777">
            <w:pPr>
              <w:spacing w:after="0" w:line="240" w:lineRule="auto"/>
              <w:jc w:val="center"/>
              <w:rPr>
                <w:rFonts w:eastAsia="Arial"/>
                <w:color w:val="000000"/>
                <w:lang w:eastAsia="en-US"/>
              </w:rPr>
            </w:pPr>
            <w:r w:rsidRPr="004D3C01">
              <w:rPr>
                <w:rFonts w:eastAsia="Arial"/>
                <w:szCs w:val="22"/>
                <w:lang w:eastAsia="en-US"/>
              </w:rPr>
              <w:t>0.88</w:t>
            </w:r>
          </w:p>
        </w:tc>
      </w:tr>
      <w:tr w:rsidRPr="004D3C01" w:rsidR="004D3C01" w:rsidTr="00EF5276" w14:paraId="41390EEA"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579D1FD4" w14:textId="77777777">
            <w:pPr>
              <w:spacing w:after="0" w:line="240" w:lineRule="auto"/>
              <w:rPr>
                <w:rFonts w:eastAsia="Arial"/>
                <w:color w:val="000000"/>
                <w:lang w:eastAsia="en-US"/>
              </w:rPr>
            </w:pPr>
            <w:r w:rsidRPr="004D3C01">
              <w:rPr>
                <w:rFonts w:eastAsia="Arial"/>
                <w:color w:val="000000"/>
                <w:lang w:eastAsia="en-US"/>
              </w:rPr>
              <w:t>TAS - South East</w:t>
            </w:r>
          </w:p>
        </w:tc>
        <w:tc>
          <w:tcPr>
            <w:tcW w:w="352" w:type="pct"/>
            <w:noWrap/>
          </w:tcPr>
          <w:p w:rsidRPr="004D3C01" w:rsidR="004D3C01" w:rsidP="004D3C01" w:rsidRDefault="004D3C01" w14:paraId="41DAF809" w14:textId="77777777">
            <w:pPr>
              <w:spacing w:after="0" w:line="240" w:lineRule="auto"/>
              <w:jc w:val="center"/>
              <w:rPr>
                <w:rFonts w:eastAsia="Arial"/>
                <w:color w:val="000000"/>
                <w:lang w:eastAsia="en-US"/>
              </w:rPr>
            </w:pPr>
            <w:r w:rsidRPr="004D3C01">
              <w:rPr>
                <w:rFonts w:eastAsia="Arial"/>
                <w:szCs w:val="22"/>
                <w:lang w:eastAsia="en-US"/>
              </w:rPr>
              <w:t>1.13</w:t>
            </w:r>
          </w:p>
        </w:tc>
        <w:tc>
          <w:tcPr>
            <w:tcW w:w="352" w:type="pct"/>
            <w:noWrap/>
          </w:tcPr>
          <w:p w:rsidRPr="004D3C01" w:rsidR="004D3C01" w:rsidP="004D3C01" w:rsidRDefault="004D3C01" w14:paraId="086A39F4" w14:textId="77777777">
            <w:pPr>
              <w:spacing w:after="0" w:line="240" w:lineRule="auto"/>
              <w:jc w:val="center"/>
              <w:rPr>
                <w:rFonts w:eastAsia="Arial"/>
                <w:color w:val="000000"/>
                <w:lang w:eastAsia="en-US"/>
              </w:rPr>
            </w:pPr>
            <w:r w:rsidRPr="004D3C01">
              <w:rPr>
                <w:rFonts w:eastAsia="Arial"/>
                <w:szCs w:val="22"/>
                <w:lang w:eastAsia="en-US"/>
              </w:rPr>
              <w:t>1.13</w:t>
            </w:r>
          </w:p>
        </w:tc>
        <w:tc>
          <w:tcPr>
            <w:tcW w:w="352" w:type="pct"/>
          </w:tcPr>
          <w:p w:rsidRPr="004D3C01" w:rsidR="004D3C01" w:rsidP="004D3C01" w:rsidRDefault="004D3C01" w14:paraId="6E3E0075" w14:textId="77777777">
            <w:pPr>
              <w:spacing w:after="0" w:line="240" w:lineRule="auto"/>
              <w:jc w:val="center"/>
              <w:rPr>
                <w:rFonts w:eastAsia="Arial"/>
                <w:color w:val="000000"/>
                <w:lang w:eastAsia="en-US"/>
              </w:rPr>
            </w:pPr>
            <w:r w:rsidRPr="004D3C01">
              <w:rPr>
                <w:rFonts w:eastAsia="Arial"/>
                <w:szCs w:val="22"/>
                <w:lang w:eastAsia="en-US"/>
              </w:rPr>
              <w:t>1.15</w:t>
            </w:r>
          </w:p>
        </w:tc>
        <w:tc>
          <w:tcPr>
            <w:tcW w:w="352" w:type="pct"/>
          </w:tcPr>
          <w:p w:rsidRPr="004D3C01" w:rsidR="004D3C01" w:rsidP="004D3C01" w:rsidRDefault="004D3C01" w14:paraId="5BA478E5" w14:textId="77777777">
            <w:pPr>
              <w:spacing w:after="0" w:line="240" w:lineRule="auto"/>
              <w:jc w:val="center"/>
              <w:rPr>
                <w:rFonts w:eastAsia="Arial"/>
                <w:color w:val="000000"/>
                <w:lang w:eastAsia="en-US"/>
              </w:rPr>
            </w:pPr>
            <w:r w:rsidRPr="004D3C01">
              <w:rPr>
                <w:rFonts w:eastAsia="Arial"/>
                <w:szCs w:val="22"/>
                <w:lang w:eastAsia="en-US"/>
              </w:rPr>
              <w:t>1.12</w:t>
            </w:r>
          </w:p>
        </w:tc>
        <w:tc>
          <w:tcPr>
            <w:tcW w:w="352" w:type="pct"/>
            <w:noWrap/>
          </w:tcPr>
          <w:p w:rsidRPr="004D3C01" w:rsidR="004D3C01" w:rsidP="004D3C01" w:rsidRDefault="004D3C01" w14:paraId="4FBED4B6"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66F33D0E"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1C7A345B"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tcPr>
          <w:p w:rsidRPr="004D3C01" w:rsidR="004D3C01" w:rsidP="004D3C01" w:rsidRDefault="004D3C01" w14:paraId="17373A9D"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3CD04B50"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1DE61155"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1E33B87B" w14:textId="77777777">
            <w:pPr>
              <w:spacing w:after="0" w:line="240" w:lineRule="auto"/>
              <w:jc w:val="center"/>
              <w:rPr>
                <w:rFonts w:eastAsia="Arial"/>
                <w:color w:val="000000"/>
                <w:lang w:eastAsia="en-US"/>
              </w:rPr>
            </w:pPr>
            <w:r w:rsidRPr="004D3C01">
              <w:rPr>
                <w:rFonts w:eastAsia="Arial"/>
                <w:szCs w:val="22"/>
                <w:lang w:eastAsia="en-US"/>
              </w:rPr>
              <w:t>0.94</w:t>
            </w:r>
          </w:p>
        </w:tc>
      </w:tr>
      <w:tr w:rsidRPr="004D3C01" w:rsidR="004D3C01" w:rsidTr="00EF5276" w14:paraId="79BF94EA" w14:textId="77777777">
        <w:trPr>
          <w:trHeight w:val="240"/>
        </w:trPr>
        <w:tc>
          <w:tcPr>
            <w:tcW w:w="1127" w:type="pct"/>
            <w:noWrap/>
            <w:vAlign w:val="center"/>
          </w:tcPr>
          <w:p w:rsidRPr="004D3C01" w:rsidR="004D3C01" w:rsidP="004D3C01" w:rsidRDefault="004D3C01" w14:paraId="44FE04BE" w14:textId="77777777">
            <w:pPr>
              <w:spacing w:after="0" w:line="240" w:lineRule="auto"/>
              <w:rPr>
                <w:rFonts w:eastAsia="Arial"/>
                <w:color w:val="000000"/>
                <w:lang w:eastAsia="en-US"/>
              </w:rPr>
            </w:pPr>
            <w:r w:rsidRPr="004D3C01">
              <w:rPr>
                <w:rFonts w:eastAsia="Arial"/>
                <w:color w:val="000000"/>
                <w:lang w:eastAsia="en-US"/>
              </w:rPr>
              <w:t>TAS - West and North West</w:t>
            </w:r>
          </w:p>
        </w:tc>
        <w:tc>
          <w:tcPr>
            <w:tcW w:w="352" w:type="pct"/>
            <w:noWrap/>
          </w:tcPr>
          <w:p w:rsidRPr="004D3C01" w:rsidR="004D3C01" w:rsidP="004D3C01" w:rsidRDefault="004D3C01" w14:paraId="6008CFC7" w14:textId="77777777">
            <w:pPr>
              <w:spacing w:after="0" w:line="240" w:lineRule="auto"/>
              <w:jc w:val="center"/>
              <w:rPr>
                <w:rFonts w:eastAsia="Arial"/>
                <w:color w:val="000000"/>
                <w:lang w:eastAsia="en-US"/>
              </w:rPr>
            </w:pPr>
            <w:r w:rsidRPr="004D3C01">
              <w:rPr>
                <w:rFonts w:eastAsia="Arial"/>
                <w:szCs w:val="22"/>
                <w:lang w:eastAsia="en-US"/>
              </w:rPr>
              <w:t>1.12</w:t>
            </w:r>
          </w:p>
        </w:tc>
        <w:tc>
          <w:tcPr>
            <w:tcW w:w="352" w:type="pct"/>
            <w:noWrap/>
          </w:tcPr>
          <w:p w:rsidRPr="004D3C01" w:rsidR="004D3C01" w:rsidP="004D3C01" w:rsidRDefault="004D3C01" w14:paraId="4D17EE91" w14:textId="77777777">
            <w:pPr>
              <w:spacing w:after="0" w:line="240" w:lineRule="auto"/>
              <w:jc w:val="center"/>
              <w:rPr>
                <w:rFonts w:eastAsia="Arial"/>
                <w:color w:val="000000"/>
                <w:lang w:eastAsia="en-US"/>
              </w:rPr>
            </w:pPr>
            <w:r w:rsidRPr="004D3C01">
              <w:rPr>
                <w:rFonts w:eastAsia="Arial"/>
                <w:szCs w:val="22"/>
                <w:lang w:eastAsia="en-US"/>
              </w:rPr>
              <w:t>1.11</w:t>
            </w:r>
          </w:p>
        </w:tc>
        <w:tc>
          <w:tcPr>
            <w:tcW w:w="352" w:type="pct"/>
          </w:tcPr>
          <w:p w:rsidRPr="004D3C01" w:rsidR="004D3C01" w:rsidP="004D3C01" w:rsidRDefault="004D3C01" w14:paraId="2A281262" w14:textId="77777777">
            <w:pPr>
              <w:spacing w:after="0" w:line="240" w:lineRule="auto"/>
              <w:jc w:val="center"/>
              <w:rPr>
                <w:rFonts w:eastAsia="Arial"/>
                <w:color w:val="000000"/>
                <w:lang w:eastAsia="en-US"/>
              </w:rPr>
            </w:pPr>
            <w:r w:rsidRPr="004D3C01">
              <w:rPr>
                <w:rFonts w:eastAsia="Arial"/>
                <w:szCs w:val="22"/>
                <w:lang w:eastAsia="en-US"/>
              </w:rPr>
              <w:t>1.13</w:t>
            </w:r>
          </w:p>
        </w:tc>
        <w:tc>
          <w:tcPr>
            <w:tcW w:w="352" w:type="pct"/>
          </w:tcPr>
          <w:p w:rsidRPr="004D3C01" w:rsidR="004D3C01" w:rsidP="004D3C01" w:rsidRDefault="004D3C01" w14:paraId="5E560E0B" w14:textId="77777777">
            <w:pPr>
              <w:spacing w:after="0" w:line="240" w:lineRule="auto"/>
              <w:jc w:val="center"/>
              <w:rPr>
                <w:rFonts w:eastAsia="Arial"/>
                <w:color w:val="000000"/>
                <w:lang w:eastAsia="en-US"/>
              </w:rPr>
            </w:pPr>
            <w:r w:rsidRPr="004D3C01">
              <w:rPr>
                <w:rFonts w:eastAsia="Arial"/>
                <w:szCs w:val="22"/>
                <w:lang w:eastAsia="en-US"/>
              </w:rPr>
              <w:t>1.11</w:t>
            </w:r>
          </w:p>
        </w:tc>
        <w:tc>
          <w:tcPr>
            <w:tcW w:w="352" w:type="pct"/>
            <w:noWrap/>
          </w:tcPr>
          <w:p w:rsidRPr="004D3C01" w:rsidR="004D3C01" w:rsidP="004D3C01" w:rsidRDefault="004D3C01" w14:paraId="2665B109"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26457578"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51B85635"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tcPr>
          <w:p w:rsidRPr="004D3C01" w:rsidR="004D3C01" w:rsidP="004D3C01" w:rsidRDefault="004D3C01" w14:paraId="27D01263"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noWrap/>
          </w:tcPr>
          <w:p w:rsidRPr="004D3C01" w:rsidR="004D3C01" w:rsidP="004D3C01" w:rsidRDefault="004D3C01" w14:paraId="745E1F5A" w14:textId="77777777">
            <w:pPr>
              <w:spacing w:after="0" w:line="240" w:lineRule="auto"/>
              <w:jc w:val="center"/>
              <w:rPr>
                <w:rFonts w:eastAsia="Arial"/>
                <w:color w:val="000000"/>
                <w:lang w:eastAsia="en-US"/>
              </w:rPr>
            </w:pPr>
            <w:r w:rsidRPr="004D3C01">
              <w:rPr>
                <w:rFonts w:eastAsia="Arial"/>
                <w:szCs w:val="22"/>
                <w:lang w:eastAsia="en-US"/>
              </w:rPr>
              <w:t>0.95</w:t>
            </w:r>
          </w:p>
        </w:tc>
        <w:tc>
          <w:tcPr>
            <w:tcW w:w="352" w:type="pct"/>
            <w:noWrap/>
          </w:tcPr>
          <w:p w:rsidRPr="004D3C01" w:rsidR="004D3C01" w:rsidP="004D3C01" w:rsidRDefault="004D3C01" w14:paraId="59E5B329"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noWrap/>
          </w:tcPr>
          <w:p w:rsidRPr="004D3C01" w:rsidR="004D3C01" w:rsidP="004D3C01" w:rsidRDefault="004D3C01" w14:paraId="5C170249" w14:textId="77777777">
            <w:pPr>
              <w:spacing w:after="0" w:line="240" w:lineRule="auto"/>
              <w:jc w:val="center"/>
              <w:rPr>
                <w:rFonts w:eastAsia="Arial"/>
                <w:color w:val="000000"/>
                <w:lang w:eastAsia="en-US"/>
              </w:rPr>
            </w:pPr>
            <w:r w:rsidRPr="004D3C01">
              <w:rPr>
                <w:rFonts w:eastAsia="Arial"/>
                <w:szCs w:val="22"/>
                <w:lang w:eastAsia="en-US"/>
              </w:rPr>
              <w:t>0.95</w:t>
            </w:r>
          </w:p>
        </w:tc>
      </w:tr>
      <w:tr w:rsidRPr="004D3C01" w:rsidR="004D3C01" w:rsidTr="00EF5276" w14:paraId="1B85263B"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45C0D283" w14:textId="77777777">
            <w:pPr>
              <w:spacing w:after="0" w:line="240" w:lineRule="auto"/>
              <w:rPr>
                <w:rFonts w:eastAsia="Arial"/>
                <w:color w:val="000000"/>
                <w:lang w:eastAsia="en-US"/>
              </w:rPr>
            </w:pPr>
            <w:r w:rsidRPr="004D3C01">
              <w:rPr>
                <w:rFonts w:eastAsia="Arial"/>
                <w:color w:val="000000"/>
                <w:lang w:eastAsia="en-US"/>
              </w:rPr>
              <w:t>VIC - Ballarat</w:t>
            </w:r>
          </w:p>
        </w:tc>
        <w:tc>
          <w:tcPr>
            <w:tcW w:w="352" w:type="pct"/>
            <w:noWrap/>
          </w:tcPr>
          <w:p w:rsidRPr="004D3C01" w:rsidR="004D3C01" w:rsidP="004D3C01" w:rsidRDefault="004D3C01" w14:paraId="1158CF06"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170ACE15"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1490B840"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tcPr>
          <w:p w:rsidRPr="004D3C01" w:rsidR="004D3C01" w:rsidP="004D3C01" w:rsidRDefault="004D3C01" w14:paraId="0EF920B5"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06686EBD"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6F6CF7DD" w14:textId="77777777">
            <w:pPr>
              <w:spacing w:after="0" w:line="240" w:lineRule="auto"/>
              <w:jc w:val="center"/>
              <w:rPr>
                <w:rFonts w:eastAsia="Arial"/>
                <w:color w:val="000000"/>
                <w:lang w:eastAsia="en-US"/>
              </w:rPr>
            </w:pPr>
            <w:r w:rsidRPr="004D3C01">
              <w:rPr>
                <w:rFonts w:eastAsia="Arial"/>
                <w:szCs w:val="22"/>
                <w:lang w:eastAsia="en-US"/>
              </w:rPr>
              <w:t>0.88</w:t>
            </w:r>
          </w:p>
        </w:tc>
        <w:tc>
          <w:tcPr>
            <w:tcW w:w="352" w:type="pct"/>
            <w:noWrap/>
          </w:tcPr>
          <w:p w:rsidRPr="004D3C01" w:rsidR="004D3C01" w:rsidP="004D3C01" w:rsidRDefault="004D3C01" w14:paraId="426DC3C2" w14:textId="77777777">
            <w:pPr>
              <w:spacing w:after="0" w:line="240" w:lineRule="auto"/>
              <w:jc w:val="center"/>
              <w:rPr>
                <w:rFonts w:eastAsia="Arial"/>
                <w:color w:val="000000"/>
                <w:lang w:eastAsia="en-US"/>
              </w:rPr>
            </w:pPr>
            <w:r w:rsidRPr="004D3C01">
              <w:rPr>
                <w:rFonts w:eastAsia="Arial"/>
                <w:szCs w:val="22"/>
                <w:lang w:eastAsia="en-US"/>
              </w:rPr>
              <w:t>0.85</w:t>
            </w:r>
          </w:p>
        </w:tc>
        <w:tc>
          <w:tcPr>
            <w:tcW w:w="352" w:type="pct"/>
          </w:tcPr>
          <w:p w:rsidRPr="004D3C01" w:rsidR="004D3C01" w:rsidP="004D3C01" w:rsidRDefault="004D3C01" w14:paraId="07FBC7AA"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61278498"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4416B221" w14:textId="77777777">
            <w:pPr>
              <w:spacing w:after="0" w:line="240" w:lineRule="auto"/>
              <w:jc w:val="center"/>
              <w:rPr>
                <w:rFonts w:eastAsia="Arial"/>
                <w:color w:val="000000"/>
                <w:lang w:eastAsia="en-US"/>
              </w:rPr>
            </w:pPr>
            <w:r w:rsidRPr="004D3C01">
              <w:rPr>
                <w:rFonts w:eastAsia="Arial"/>
                <w:szCs w:val="22"/>
                <w:lang w:eastAsia="en-US"/>
              </w:rPr>
              <w:t>0.83</w:t>
            </w:r>
          </w:p>
        </w:tc>
        <w:tc>
          <w:tcPr>
            <w:tcW w:w="352" w:type="pct"/>
            <w:noWrap/>
          </w:tcPr>
          <w:p w:rsidRPr="004D3C01" w:rsidR="004D3C01" w:rsidP="004D3C01" w:rsidRDefault="004D3C01" w14:paraId="35BC7FF2" w14:textId="77777777">
            <w:pPr>
              <w:spacing w:after="0" w:line="240" w:lineRule="auto"/>
              <w:jc w:val="center"/>
              <w:rPr>
                <w:rFonts w:eastAsia="Arial"/>
                <w:color w:val="000000"/>
                <w:lang w:eastAsia="en-US"/>
              </w:rPr>
            </w:pPr>
            <w:r w:rsidRPr="004D3C01">
              <w:rPr>
                <w:rFonts w:eastAsia="Arial"/>
                <w:szCs w:val="22"/>
                <w:lang w:eastAsia="en-US"/>
              </w:rPr>
              <w:t>0.83</w:t>
            </w:r>
          </w:p>
        </w:tc>
      </w:tr>
      <w:tr w:rsidRPr="004D3C01" w:rsidR="004D3C01" w:rsidTr="00EF5276" w14:paraId="36B005DC" w14:textId="77777777">
        <w:trPr>
          <w:trHeight w:val="240"/>
        </w:trPr>
        <w:tc>
          <w:tcPr>
            <w:tcW w:w="1127" w:type="pct"/>
            <w:noWrap/>
            <w:vAlign w:val="center"/>
          </w:tcPr>
          <w:p w:rsidRPr="004D3C01" w:rsidR="004D3C01" w:rsidP="004D3C01" w:rsidRDefault="004D3C01" w14:paraId="5E186B91" w14:textId="77777777">
            <w:pPr>
              <w:spacing w:after="0" w:line="240" w:lineRule="auto"/>
              <w:rPr>
                <w:rFonts w:eastAsia="Arial"/>
                <w:color w:val="000000"/>
                <w:lang w:eastAsia="en-US"/>
              </w:rPr>
            </w:pPr>
            <w:r w:rsidRPr="004D3C01">
              <w:rPr>
                <w:rFonts w:eastAsia="Arial"/>
                <w:color w:val="000000"/>
                <w:lang w:eastAsia="en-US"/>
              </w:rPr>
              <w:t>VIC - Bendigo</w:t>
            </w:r>
          </w:p>
        </w:tc>
        <w:tc>
          <w:tcPr>
            <w:tcW w:w="352" w:type="pct"/>
            <w:noWrap/>
          </w:tcPr>
          <w:p w:rsidRPr="004D3C01" w:rsidR="004D3C01" w:rsidP="004D3C01" w:rsidRDefault="004D3C01" w14:paraId="69E3741D"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55EA5F97"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1B6202A4"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tcPr>
          <w:p w:rsidRPr="004D3C01" w:rsidR="004D3C01" w:rsidP="004D3C01" w:rsidRDefault="004D3C01" w14:paraId="1A0C1ECE"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5E06746A"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38ACED76" w14:textId="77777777">
            <w:pPr>
              <w:spacing w:after="0" w:line="240" w:lineRule="auto"/>
              <w:jc w:val="center"/>
              <w:rPr>
                <w:rFonts w:eastAsia="Arial"/>
                <w:color w:val="000000"/>
                <w:lang w:eastAsia="en-US"/>
              </w:rPr>
            </w:pPr>
            <w:r w:rsidRPr="004D3C01">
              <w:rPr>
                <w:rFonts w:eastAsia="Arial"/>
                <w:szCs w:val="22"/>
                <w:lang w:eastAsia="en-US"/>
              </w:rPr>
              <w:t>0.88</w:t>
            </w:r>
          </w:p>
        </w:tc>
        <w:tc>
          <w:tcPr>
            <w:tcW w:w="352" w:type="pct"/>
            <w:noWrap/>
          </w:tcPr>
          <w:p w:rsidRPr="004D3C01" w:rsidR="004D3C01" w:rsidP="004D3C01" w:rsidRDefault="004D3C01" w14:paraId="5D1E915F" w14:textId="77777777">
            <w:pPr>
              <w:spacing w:after="0" w:line="240" w:lineRule="auto"/>
              <w:jc w:val="center"/>
              <w:rPr>
                <w:rFonts w:eastAsia="Arial"/>
                <w:color w:val="000000"/>
                <w:lang w:eastAsia="en-US"/>
              </w:rPr>
            </w:pPr>
            <w:r w:rsidRPr="004D3C01">
              <w:rPr>
                <w:rFonts w:eastAsia="Arial"/>
                <w:szCs w:val="22"/>
                <w:lang w:eastAsia="en-US"/>
              </w:rPr>
              <w:t>0.85</w:t>
            </w:r>
          </w:p>
        </w:tc>
        <w:tc>
          <w:tcPr>
            <w:tcW w:w="352" w:type="pct"/>
          </w:tcPr>
          <w:p w:rsidRPr="004D3C01" w:rsidR="004D3C01" w:rsidP="004D3C01" w:rsidRDefault="004D3C01" w14:paraId="78BBCA9E" w14:textId="77777777">
            <w:pPr>
              <w:spacing w:after="0" w:line="240" w:lineRule="auto"/>
              <w:jc w:val="center"/>
              <w:rPr>
                <w:rFonts w:eastAsia="Arial"/>
                <w:color w:val="000000"/>
                <w:lang w:eastAsia="en-US"/>
              </w:rPr>
            </w:pPr>
            <w:r w:rsidRPr="004D3C01">
              <w:rPr>
                <w:rFonts w:eastAsia="Arial"/>
                <w:szCs w:val="22"/>
                <w:lang w:eastAsia="en-US"/>
              </w:rPr>
              <w:t>0.85</w:t>
            </w:r>
          </w:p>
        </w:tc>
        <w:tc>
          <w:tcPr>
            <w:tcW w:w="352" w:type="pct"/>
            <w:noWrap/>
          </w:tcPr>
          <w:p w:rsidRPr="004D3C01" w:rsidR="004D3C01" w:rsidP="004D3C01" w:rsidRDefault="004D3C01" w14:paraId="5758F8D2" w14:textId="77777777">
            <w:pPr>
              <w:spacing w:after="0" w:line="240" w:lineRule="auto"/>
              <w:jc w:val="center"/>
              <w:rPr>
                <w:rFonts w:eastAsia="Arial"/>
                <w:color w:val="000000"/>
                <w:lang w:eastAsia="en-US"/>
              </w:rPr>
            </w:pPr>
            <w:r w:rsidRPr="004D3C01">
              <w:rPr>
                <w:rFonts w:eastAsia="Arial"/>
                <w:szCs w:val="22"/>
                <w:lang w:eastAsia="en-US"/>
              </w:rPr>
              <w:t>0.85</w:t>
            </w:r>
          </w:p>
        </w:tc>
        <w:tc>
          <w:tcPr>
            <w:tcW w:w="352" w:type="pct"/>
            <w:noWrap/>
          </w:tcPr>
          <w:p w:rsidRPr="004D3C01" w:rsidR="004D3C01" w:rsidP="004D3C01" w:rsidRDefault="004D3C01" w14:paraId="0B4E8003"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5D919FE5" w14:textId="77777777">
            <w:pPr>
              <w:spacing w:after="0" w:line="240" w:lineRule="auto"/>
              <w:jc w:val="center"/>
              <w:rPr>
                <w:rFonts w:eastAsia="Arial"/>
                <w:color w:val="000000"/>
                <w:lang w:eastAsia="en-US"/>
              </w:rPr>
            </w:pPr>
            <w:r w:rsidRPr="004D3C01">
              <w:rPr>
                <w:rFonts w:eastAsia="Arial"/>
                <w:szCs w:val="22"/>
                <w:lang w:eastAsia="en-US"/>
              </w:rPr>
              <w:t>0.84</w:t>
            </w:r>
          </w:p>
        </w:tc>
      </w:tr>
      <w:tr w:rsidRPr="004D3C01" w:rsidR="004D3C01" w:rsidTr="00EF5276" w14:paraId="6FBAC39D"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19DD9175" w14:textId="77777777">
            <w:pPr>
              <w:spacing w:after="0" w:line="240" w:lineRule="auto"/>
              <w:rPr>
                <w:rFonts w:eastAsia="Arial"/>
                <w:color w:val="000000"/>
                <w:lang w:eastAsia="en-US"/>
              </w:rPr>
            </w:pPr>
            <w:r w:rsidRPr="004D3C01">
              <w:rPr>
                <w:rFonts w:eastAsia="Arial"/>
                <w:color w:val="000000"/>
                <w:lang w:eastAsia="en-US"/>
              </w:rPr>
              <w:t>VIC - Geelong</w:t>
            </w:r>
          </w:p>
        </w:tc>
        <w:tc>
          <w:tcPr>
            <w:tcW w:w="352" w:type="pct"/>
            <w:noWrap/>
          </w:tcPr>
          <w:p w:rsidRPr="004D3C01" w:rsidR="004D3C01" w:rsidP="004D3C01" w:rsidRDefault="004D3C01" w14:paraId="6421E262"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02F6C23D"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tcPr>
          <w:p w:rsidRPr="004D3C01" w:rsidR="004D3C01" w:rsidP="004D3C01" w:rsidRDefault="004D3C01" w14:paraId="4F866292"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71804EA9"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62568F25" w14:textId="77777777">
            <w:pPr>
              <w:spacing w:after="0" w:line="240" w:lineRule="auto"/>
              <w:jc w:val="center"/>
              <w:rPr>
                <w:rFonts w:eastAsia="Arial"/>
                <w:color w:val="000000"/>
                <w:lang w:eastAsia="en-US"/>
              </w:rPr>
            </w:pPr>
            <w:r w:rsidRPr="004D3C01">
              <w:rPr>
                <w:rFonts w:eastAsia="Arial"/>
                <w:szCs w:val="22"/>
                <w:lang w:eastAsia="en-US"/>
              </w:rPr>
              <w:t>0.95</w:t>
            </w:r>
          </w:p>
        </w:tc>
        <w:tc>
          <w:tcPr>
            <w:tcW w:w="352" w:type="pct"/>
            <w:noWrap/>
          </w:tcPr>
          <w:p w:rsidRPr="004D3C01" w:rsidR="004D3C01" w:rsidP="004D3C01" w:rsidRDefault="004D3C01" w14:paraId="2DBE720F"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noWrap/>
          </w:tcPr>
          <w:p w:rsidRPr="004D3C01" w:rsidR="004D3C01" w:rsidP="004D3C01" w:rsidRDefault="004D3C01" w14:paraId="7E2A6756"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tcPr>
          <w:p w:rsidRPr="004D3C01" w:rsidR="004D3C01" w:rsidP="004D3C01" w:rsidRDefault="004D3C01" w14:paraId="3BCB4FCB"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01C0FAD6"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6363A048"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0008E160" w14:textId="77777777">
            <w:pPr>
              <w:spacing w:after="0" w:line="240" w:lineRule="auto"/>
              <w:jc w:val="center"/>
              <w:rPr>
                <w:rFonts w:eastAsia="Arial"/>
                <w:color w:val="000000"/>
                <w:lang w:eastAsia="en-US"/>
              </w:rPr>
            </w:pPr>
            <w:r w:rsidRPr="004D3C01">
              <w:rPr>
                <w:rFonts w:eastAsia="Arial"/>
                <w:szCs w:val="22"/>
                <w:lang w:eastAsia="en-US"/>
              </w:rPr>
              <w:t>0.92</w:t>
            </w:r>
          </w:p>
        </w:tc>
      </w:tr>
      <w:tr w:rsidRPr="004D3C01" w:rsidR="004D3C01" w:rsidTr="00EF5276" w14:paraId="03D2845F" w14:textId="77777777">
        <w:trPr>
          <w:trHeight w:val="240"/>
        </w:trPr>
        <w:tc>
          <w:tcPr>
            <w:tcW w:w="1127" w:type="pct"/>
            <w:noWrap/>
            <w:vAlign w:val="center"/>
          </w:tcPr>
          <w:p w:rsidRPr="004D3C01" w:rsidR="004D3C01" w:rsidP="004D3C01" w:rsidRDefault="004D3C01" w14:paraId="6AEF5086" w14:textId="77777777">
            <w:pPr>
              <w:spacing w:after="0" w:line="240" w:lineRule="auto"/>
              <w:rPr>
                <w:rFonts w:eastAsia="Arial"/>
                <w:color w:val="000000"/>
                <w:lang w:eastAsia="en-US"/>
              </w:rPr>
            </w:pPr>
            <w:r w:rsidRPr="004D3C01">
              <w:rPr>
                <w:rFonts w:eastAsia="Arial"/>
                <w:color w:val="000000"/>
                <w:lang w:eastAsia="en-US"/>
              </w:rPr>
              <w:t>VIC - Hume</w:t>
            </w:r>
          </w:p>
        </w:tc>
        <w:tc>
          <w:tcPr>
            <w:tcW w:w="352" w:type="pct"/>
            <w:noWrap/>
          </w:tcPr>
          <w:p w:rsidRPr="004D3C01" w:rsidR="004D3C01" w:rsidP="004D3C01" w:rsidRDefault="004D3C01" w14:paraId="79F12148"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3296CA0F"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tcPr>
          <w:p w:rsidRPr="004D3C01" w:rsidR="004D3C01" w:rsidP="004D3C01" w:rsidRDefault="004D3C01" w14:paraId="5DD26183"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tcPr>
          <w:p w:rsidRPr="004D3C01" w:rsidR="004D3C01" w:rsidP="004D3C01" w:rsidRDefault="004D3C01" w14:paraId="6AF3C40A"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24B4B197"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430DAE5E" w14:textId="77777777">
            <w:pPr>
              <w:spacing w:after="0" w:line="240" w:lineRule="auto"/>
              <w:jc w:val="center"/>
              <w:rPr>
                <w:rFonts w:eastAsia="Arial"/>
                <w:color w:val="000000"/>
                <w:lang w:eastAsia="en-US"/>
              </w:rPr>
            </w:pPr>
            <w:r w:rsidRPr="004D3C01">
              <w:rPr>
                <w:rFonts w:eastAsia="Arial"/>
                <w:szCs w:val="22"/>
                <w:lang w:eastAsia="en-US"/>
              </w:rPr>
              <w:t>0.88</w:t>
            </w:r>
          </w:p>
        </w:tc>
        <w:tc>
          <w:tcPr>
            <w:tcW w:w="352" w:type="pct"/>
            <w:noWrap/>
          </w:tcPr>
          <w:p w:rsidRPr="004D3C01" w:rsidR="004D3C01" w:rsidP="004D3C01" w:rsidRDefault="004D3C01" w14:paraId="7EE7350B" w14:textId="77777777">
            <w:pPr>
              <w:spacing w:after="0" w:line="240" w:lineRule="auto"/>
              <w:jc w:val="center"/>
              <w:rPr>
                <w:rFonts w:eastAsia="Arial"/>
                <w:color w:val="000000"/>
                <w:lang w:eastAsia="en-US"/>
              </w:rPr>
            </w:pPr>
            <w:r w:rsidRPr="004D3C01">
              <w:rPr>
                <w:rFonts w:eastAsia="Arial"/>
                <w:szCs w:val="22"/>
                <w:lang w:eastAsia="en-US"/>
              </w:rPr>
              <w:t>0.85</w:t>
            </w:r>
          </w:p>
        </w:tc>
        <w:tc>
          <w:tcPr>
            <w:tcW w:w="352" w:type="pct"/>
          </w:tcPr>
          <w:p w:rsidRPr="004D3C01" w:rsidR="004D3C01" w:rsidP="004D3C01" w:rsidRDefault="004D3C01" w14:paraId="06EAF297"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7E694D9D"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28D37A2C" w14:textId="77777777">
            <w:pPr>
              <w:spacing w:after="0" w:line="240" w:lineRule="auto"/>
              <w:jc w:val="center"/>
              <w:rPr>
                <w:rFonts w:eastAsia="Arial"/>
                <w:color w:val="000000"/>
                <w:lang w:eastAsia="en-US"/>
              </w:rPr>
            </w:pPr>
            <w:r w:rsidRPr="004D3C01">
              <w:rPr>
                <w:rFonts w:eastAsia="Arial"/>
                <w:szCs w:val="22"/>
                <w:lang w:eastAsia="en-US"/>
              </w:rPr>
              <w:t>0.83</w:t>
            </w:r>
          </w:p>
        </w:tc>
        <w:tc>
          <w:tcPr>
            <w:tcW w:w="352" w:type="pct"/>
            <w:noWrap/>
          </w:tcPr>
          <w:p w:rsidRPr="004D3C01" w:rsidR="004D3C01" w:rsidP="004D3C01" w:rsidRDefault="004D3C01" w14:paraId="5402A075" w14:textId="77777777">
            <w:pPr>
              <w:spacing w:after="0" w:line="240" w:lineRule="auto"/>
              <w:jc w:val="center"/>
              <w:rPr>
                <w:rFonts w:eastAsia="Arial"/>
                <w:color w:val="000000"/>
                <w:lang w:eastAsia="en-US"/>
              </w:rPr>
            </w:pPr>
            <w:r w:rsidRPr="004D3C01">
              <w:rPr>
                <w:rFonts w:eastAsia="Arial"/>
                <w:szCs w:val="22"/>
                <w:lang w:eastAsia="en-US"/>
              </w:rPr>
              <w:t>0.83</w:t>
            </w:r>
          </w:p>
        </w:tc>
      </w:tr>
      <w:tr w:rsidRPr="004D3C01" w:rsidR="004D3C01" w:rsidTr="00EF5276" w14:paraId="504024AE"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3E2CD826" w14:textId="77777777">
            <w:pPr>
              <w:spacing w:after="0" w:line="240" w:lineRule="auto"/>
              <w:rPr>
                <w:rFonts w:eastAsia="Arial"/>
                <w:color w:val="000000"/>
                <w:lang w:eastAsia="en-US"/>
              </w:rPr>
            </w:pPr>
            <w:r w:rsidRPr="004D3C01">
              <w:rPr>
                <w:rFonts w:eastAsia="Arial"/>
                <w:color w:val="000000"/>
                <w:lang w:eastAsia="en-US"/>
              </w:rPr>
              <w:t>VIC - Latrobe - Gippsland</w:t>
            </w:r>
          </w:p>
        </w:tc>
        <w:tc>
          <w:tcPr>
            <w:tcW w:w="352" w:type="pct"/>
            <w:noWrap/>
          </w:tcPr>
          <w:p w:rsidRPr="004D3C01" w:rsidR="004D3C01" w:rsidP="004D3C01" w:rsidRDefault="004D3C01" w14:paraId="596D0704"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46B2FCCB"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5B98D781"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11904EF3"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68318702" w14:textId="77777777">
            <w:pPr>
              <w:spacing w:after="0" w:line="240" w:lineRule="auto"/>
              <w:jc w:val="center"/>
              <w:rPr>
                <w:rFonts w:eastAsia="Arial"/>
                <w:color w:val="000000"/>
                <w:lang w:eastAsia="en-US"/>
              </w:rPr>
            </w:pPr>
            <w:r w:rsidRPr="004D3C01">
              <w:rPr>
                <w:rFonts w:eastAsia="Arial"/>
                <w:szCs w:val="22"/>
                <w:lang w:eastAsia="en-US"/>
              </w:rPr>
              <w:t>0.88</w:t>
            </w:r>
          </w:p>
        </w:tc>
        <w:tc>
          <w:tcPr>
            <w:tcW w:w="352" w:type="pct"/>
            <w:noWrap/>
          </w:tcPr>
          <w:p w:rsidRPr="004D3C01" w:rsidR="004D3C01" w:rsidP="004D3C01" w:rsidRDefault="004D3C01" w14:paraId="4F15438C" w14:textId="77777777">
            <w:pPr>
              <w:spacing w:after="0" w:line="240" w:lineRule="auto"/>
              <w:jc w:val="center"/>
              <w:rPr>
                <w:rFonts w:eastAsia="Arial"/>
                <w:color w:val="000000"/>
                <w:lang w:eastAsia="en-US"/>
              </w:rPr>
            </w:pPr>
            <w:r w:rsidRPr="004D3C01">
              <w:rPr>
                <w:rFonts w:eastAsia="Arial"/>
                <w:szCs w:val="22"/>
                <w:lang w:eastAsia="en-US"/>
              </w:rPr>
              <w:t>0.87</w:t>
            </w:r>
          </w:p>
        </w:tc>
        <w:tc>
          <w:tcPr>
            <w:tcW w:w="352" w:type="pct"/>
            <w:noWrap/>
          </w:tcPr>
          <w:p w:rsidRPr="004D3C01" w:rsidR="004D3C01" w:rsidP="004D3C01" w:rsidRDefault="004D3C01" w14:paraId="7DCD3A4E"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tcPr>
          <w:p w:rsidRPr="004D3C01" w:rsidR="004D3C01" w:rsidP="004D3C01" w:rsidRDefault="004D3C01" w14:paraId="4542CA7B" w14:textId="77777777">
            <w:pPr>
              <w:spacing w:after="0" w:line="240" w:lineRule="auto"/>
              <w:jc w:val="center"/>
              <w:rPr>
                <w:rFonts w:eastAsia="Arial"/>
                <w:color w:val="000000"/>
                <w:lang w:eastAsia="en-US"/>
              </w:rPr>
            </w:pPr>
            <w:r w:rsidRPr="004D3C01">
              <w:rPr>
                <w:rFonts w:eastAsia="Arial"/>
                <w:szCs w:val="22"/>
                <w:lang w:eastAsia="en-US"/>
              </w:rPr>
              <w:t>0.83</w:t>
            </w:r>
          </w:p>
        </w:tc>
        <w:tc>
          <w:tcPr>
            <w:tcW w:w="352" w:type="pct"/>
            <w:noWrap/>
          </w:tcPr>
          <w:p w:rsidRPr="004D3C01" w:rsidR="004D3C01" w:rsidP="004D3C01" w:rsidRDefault="004D3C01" w14:paraId="2E5EAC2C" w14:textId="77777777">
            <w:pPr>
              <w:spacing w:after="0" w:line="240" w:lineRule="auto"/>
              <w:jc w:val="center"/>
              <w:rPr>
                <w:rFonts w:eastAsia="Arial"/>
                <w:color w:val="000000"/>
                <w:lang w:eastAsia="en-US"/>
              </w:rPr>
            </w:pPr>
            <w:r w:rsidRPr="004D3C01">
              <w:rPr>
                <w:rFonts w:eastAsia="Arial"/>
                <w:szCs w:val="22"/>
                <w:lang w:eastAsia="en-US"/>
              </w:rPr>
              <w:t>0.83</w:t>
            </w:r>
          </w:p>
        </w:tc>
        <w:tc>
          <w:tcPr>
            <w:tcW w:w="352" w:type="pct"/>
            <w:noWrap/>
          </w:tcPr>
          <w:p w:rsidRPr="004D3C01" w:rsidR="004D3C01" w:rsidP="004D3C01" w:rsidRDefault="004D3C01" w14:paraId="00FFE583" w14:textId="77777777">
            <w:pPr>
              <w:spacing w:after="0" w:line="240" w:lineRule="auto"/>
              <w:jc w:val="center"/>
              <w:rPr>
                <w:rFonts w:eastAsia="Arial"/>
                <w:color w:val="000000"/>
                <w:lang w:eastAsia="en-US"/>
              </w:rPr>
            </w:pPr>
            <w:r w:rsidRPr="004D3C01">
              <w:rPr>
                <w:rFonts w:eastAsia="Arial"/>
                <w:szCs w:val="22"/>
                <w:lang w:eastAsia="en-US"/>
              </w:rPr>
              <w:t>0.82</w:t>
            </w:r>
          </w:p>
        </w:tc>
        <w:tc>
          <w:tcPr>
            <w:tcW w:w="352" w:type="pct"/>
            <w:noWrap/>
          </w:tcPr>
          <w:p w:rsidRPr="004D3C01" w:rsidR="004D3C01" w:rsidP="004D3C01" w:rsidRDefault="004D3C01" w14:paraId="741477AD" w14:textId="77777777">
            <w:pPr>
              <w:spacing w:after="0" w:line="240" w:lineRule="auto"/>
              <w:jc w:val="center"/>
              <w:rPr>
                <w:rFonts w:eastAsia="Arial"/>
                <w:color w:val="000000"/>
                <w:lang w:eastAsia="en-US"/>
              </w:rPr>
            </w:pPr>
            <w:r w:rsidRPr="004D3C01">
              <w:rPr>
                <w:rFonts w:eastAsia="Arial"/>
                <w:szCs w:val="22"/>
                <w:lang w:eastAsia="en-US"/>
              </w:rPr>
              <w:t>0.82</w:t>
            </w:r>
          </w:p>
        </w:tc>
      </w:tr>
      <w:tr w:rsidRPr="004D3C01" w:rsidR="004D3C01" w:rsidTr="00EF5276" w14:paraId="339E2ADB" w14:textId="77777777">
        <w:trPr>
          <w:trHeight w:val="240"/>
        </w:trPr>
        <w:tc>
          <w:tcPr>
            <w:tcW w:w="1127" w:type="pct"/>
            <w:noWrap/>
            <w:vAlign w:val="center"/>
          </w:tcPr>
          <w:p w:rsidRPr="004D3C01" w:rsidR="004D3C01" w:rsidP="004D3C01" w:rsidRDefault="004D3C01" w14:paraId="47CBFDC1" w14:textId="77777777">
            <w:pPr>
              <w:spacing w:after="0" w:line="240" w:lineRule="auto"/>
              <w:rPr>
                <w:rFonts w:eastAsia="Arial"/>
                <w:color w:val="000000"/>
                <w:lang w:eastAsia="en-US"/>
              </w:rPr>
            </w:pPr>
            <w:r w:rsidRPr="004D3C01">
              <w:rPr>
                <w:rFonts w:eastAsia="Arial"/>
                <w:color w:val="000000"/>
                <w:lang w:eastAsia="en-US"/>
              </w:rPr>
              <w:t>VIC - Melbourne - Inner</w:t>
            </w:r>
          </w:p>
        </w:tc>
        <w:tc>
          <w:tcPr>
            <w:tcW w:w="352" w:type="pct"/>
            <w:noWrap/>
          </w:tcPr>
          <w:p w:rsidRPr="004D3C01" w:rsidR="004D3C01" w:rsidP="004D3C01" w:rsidRDefault="004D3C01" w14:paraId="77D2A715"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6760C5E4"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tcPr>
          <w:p w:rsidRPr="004D3C01" w:rsidR="004D3C01" w:rsidP="004D3C01" w:rsidRDefault="004D3C01" w14:paraId="0694A003"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tcPr>
          <w:p w:rsidRPr="004D3C01" w:rsidR="004D3C01" w:rsidP="004D3C01" w:rsidRDefault="004D3C01" w14:paraId="0ECB40F3"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noWrap/>
          </w:tcPr>
          <w:p w:rsidRPr="004D3C01" w:rsidR="004D3C01" w:rsidP="004D3C01" w:rsidRDefault="004D3C01" w14:paraId="2687640D" w14:textId="77777777">
            <w:pPr>
              <w:spacing w:after="0" w:line="240" w:lineRule="auto"/>
              <w:jc w:val="center"/>
              <w:rPr>
                <w:rFonts w:eastAsia="Arial"/>
                <w:color w:val="000000"/>
                <w:lang w:eastAsia="en-US"/>
              </w:rPr>
            </w:pPr>
            <w:r w:rsidRPr="004D3C01">
              <w:rPr>
                <w:rFonts w:eastAsia="Arial"/>
                <w:szCs w:val="22"/>
                <w:lang w:eastAsia="en-US"/>
              </w:rPr>
              <w:t>1.25</w:t>
            </w:r>
          </w:p>
        </w:tc>
        <w:tc>
          <w:tcPr>
            <w:tcW w:w="352" w:type="pct"/>
            <w:noWrap/>
          </w:tcPr>
          <w:p w:rsidRPr="004D3C01" w:rsidR="004D3C01" w:rsidP="004D3C01" w:rsidRDefault="004D3C01" w14:paraId="3315FBEC" w14:textId="77777777">
            <w:pPr>
              <w:spacing w:after="0" w:line="240" w:lineRule="auto"/>
              <w:jc w:val="center"/>
              <w:rPr>
                <w:rFonts w:eastAsia="Arial"/>
                <w:color w:val="000000"/>
                <w:lang w:eastAsia="en-US"/>
              </w:rPr>
            </w:pPr>
            <w:r w:rsidRPr="004D3C01">
              <w:rPr>
                <w:rFonts w:eastAsia="Arial"/>
                <w:szCs w:val="22"/>
                <w:lang w:eastAsia="en-US"/>
              </w:rPr>
              <w:t>1.29</w:t>
            </w:r>
          </w:p>
        </w:tc>
        <w:tc>
          <w:tcPr>
            <w:tcW w:w="352" w:type="pct"/>
            <w:noWrap/>
          </w:tcPr>
          <w:p w:rsidRPr="004D3C01" w:rsidR="004D3C01" w:rsidP="004D3C01" w:rsidRDefault="004D3C01" w14:paraId="6D6E6539" w14:textId="77777777">
            <w:pPr>
              <w:spacing w:after="0" w:line="240" w:lineRule="auto"/>
              <w:jc w:val="center"/>
              <w:rPr>
                <w:rFonts w:eastAsia="Arial"/>
                <w:color w:val="000000"/>
                <w:lang w:eastAsia="en-US"/>
              </w:rPr>
            </w:pPr>
            <w:r w:rsidRPr="004D3C01">
              <w:rPr>
                <w:rFonts w:eastAsia="Arial"/>
                <w:szCs w:val="22"/>
                <w:lang w:eastAsia="en-US"/>
              </w:rPr>
              <w:t>1.36</w:t>
            </w:r>
          </w:p>
        </w:tc>
        <w:tc>
          <w:tcPr>
            <w:tcW w:w="352" w:type="pct"/>
          </w:tcPr>
          <w:p w:rsidRPr="004D3C01" w:rsidR="004D3C01" w:rsidP="004D3C01" w:rsidRDefault="004D3C01" w14:paraId="3F2E2967" w14:textId="77777777">
            <w:pPr>
              <w:spacing w:after="0" w:line="240" w:lineRule="auto"/>
              <w:jc w:val="center"/>
              <w:rPr>
                <w:rFonts w:eastAsia="Arial"/>
                <w:color w:val="000000"/>
                <w:lang w:eastAsia="en-US"/>
              </w:rPr>
            </w:pPr>
            <w:r w:rsidRPr="004D3C01">
              <w:rPr>
                <w:rFonts w:eastAsia="Arial"/>
                <w:szCs w:val="22"/>
                <w:lang w:eastAsia="en-US"/>
              </w:rPr>
              <w:t>1.37</w:t>
            </w:r>
          </w:p>
        </w:tc>
        <w:tc>
          <w:tcPr>
            <w:tcW w:w="352" w:type="pct"/>
            <w:noWrap/>
          </w:tcPr>
          <w:p w:rsidRPr="004D3C01" w:rsidR="004D3C01" w:rsidP="004D3C01" w:rsidRDefault="004D3C01" w14:paraId="68F72B42" w14:textId="77777777">
            <w:pPr>
              <w:spacing w:after="0" w:line="240" w:lineRule="auto"/>
              <w:jc w:val="center"/>
              <w:rPr>
                <w:rFonts w:eastAsia="Arial"/>
                <w:color w:val="000000"/>
                <w:lang w:eastAsia="en-US"/>
              </w:rPr>
            </w:pPr>
            <w:r w:rsidRPr="004D3C01">
              <w:rPr>
                <w:rFonts w:eastAsia="Arial"/>
                <w:szCs w:val="22"/>
                <w:lang w:eastAsia="en-US"/>
              </w:rPr>
              <w:t>1.37</w:t>
            </w:r>
          </w:p>
        </w:tc>
        <w:tc>
          <w:tcPr>
            <w:tcW w:w="352" w:type="pct"/>
            <w:noWrap/>
          </w:tcPr>
          <w:p w:rsidRPr="004D3C01" w:rsidR="004D3C01" w:rsidP="004D3C01" w:rsidRDefault="004D3C01" w14:paraId="6D4370D2" w14:textId="77777777">
            <w:pPr>
              <w:spacing w:after="0" w:line="240" w:lineRule="auto"/>
              <w:jc w:val="center"/>
              <w:rPr>
                <w:rFonts w:eastAsia="Arial"/>
                <w:color w:val="000000"/>
                <w:lang w:eastAsia="en-US"/>
              </w:rPr>
            </w:pPr>
            <w:r w:rsidRPr="004D3C01">
              <w:rPr>
                <w:rFonts w:eastAsia="Arial"/>
                <w:szCs w:val="22"/>
                <w:lang w:eastAsia="en-US"/>
              </w:rPr>
              <w:t>1.39</w:t>
            </w:r>
          </w:p>
        </w:tc>
        <w:tc>
          <w:tcPr>
            <w:tcW w:w="352" w:type="pct"/>
            <w:noWrap/>
          </w:tcPr>
          <w:p w:rsidRPr="004D3C01" w:rsidR="004D3C01" w:rsidP="004D3C01" w:rsidRDefault="004D3C01" w14:paraId="4F4C0D11" w14:textId="77777777">
            <w:pPr>
              <w:spacing w:after="0" w:line="240" w:lineRule="auto"/>
              <w:jc w:val="center"/>
              <w:rPr>
                <w:rFonts w:eastAsia="Arial"/>
                <w:color w:val="000000"/>
                <w:lang w:eastAsia="en-US"/>
              </w:rPr>
            </w:pPr>
            <w:r w:rsidRPr="004D3C01">
              <w:rPr>
                <w:rFonts w:eastAsia="Arial"/>
                <w:szCs w:val="22"/>
                <w:lang w:eastAsia="en-US"/>
              </w:rPr>
              <w:t>1.39</w:t>
            </w:r>
          </w:p>
        </w:tc>
      </w:tr>
      <w:tr w:rsidRPr="004D3C01" w:rsidR="004D3C01" w:rsidTr="00EF5276" w14:paraId="49BCFDE8"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55DED9B1" w14:textId="77777777">
            <w:pPr>
              <w:spacing w:after="0" w:line="240" w:lineRule="auto"/>
              <w:rPr>
                <w:rFonts w:eastAsia="Arial"/>
                <w:color w:val="000000"/>
                <w:lang w:eastAsia="en-US"/>
              </w:rPr>
            </w:pPr>
            <w:r w:rsidRPr="004D3C01">
              <w:rPr>
                <w:rFonts w:eastAsia="Arial"/>
                <w:color w:val="000000"/>
                <w:lang w:eastAsia="en-US"/>
              </w:rPr>
              <w:t>VIC - Melbourne - Inner East</w:t>
            </w:r>
          </w:p>
        </w:tc>
        <w:tc>
          <w:tcPr>
            <w:tcW w:w="352" w:type="pct"/>
            <w:noWrap/>
          </w:tcPr>
          <w:p w:rsidRPr="004D3C01" w:rsidR="004D3C01" w:rsidP="004D3C01" w:rsidRDefault="004D3C01" w14:paraId="615235BD"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29E476B8"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tcPr>
          <w:p w:rsidRPr="004D3C01" w:rsidR="004D3C01" w:rsidP="004D3C01" w:rsidRDefault="004D3C01" w14:paraId="3CAB2944"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tcPr>
          <w:p w:rsidRPr="004D3C01" w:rsidR="004D3C01" w:rsidP="004D3C01" w:rsidRDefault="004D3C01" w14:paraId="0D5AE6EE"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7359E80A" w14:textId="77777777">
            <w:pPr>
              <w:spacing w:after="0" w:line="240" w:lineRule="auto"/>
              <w:jc w:val="center"/>
              <w:rPr>
                <w:rFonts w:eastAsia="Arial"/>
                <w:color w:val="000000"/>
                <w:lang w:eastAsia="en-US"/>
              </w:rPr>
            </w:pPr>
            <w:r w:rsidRPr="004D3C01">
              <w:rPr>
                <w:rFonts w:eastAsia="Arial"/>
                <w:szCs w:val="22"/>
                <w:lang w:eastAsia="en-US"/>
              </w:rPr>
              <w:t>1.10</w:t>
            </w:r>
          </w:p>
        </w:tc>
        <w:tc>
          <w:tcPr>
            <w:tcW w:w="352" w:type="pct"/>
            <w:noWrap/>
          </w:tcPr>
          <w:p w:rsidRPr="004D3C01" w:rsidR="004D3C01" w:rsidP="004D3C01" w:rsidRDefault="004D3C01" w14:paraId="5B27AE95" w14:textId="77777777">
            <w:pPr>
              <w:spacing w:after="0" w:line="240" w:lineRule="auto"/>
              <w:jc w:val="center"/>
              <w:rPr>
                <w:rFonts w:eastAsia="Arial"/>
                <w:color w:val="000000"/>
                <w:lang w:eastAsia="en-US"/>
              </w:rPr>
            </w:pPr>
            <w:r w:rsidRPr="004D3C01">
              <w:rPr>
                <w:rFonts w:eastAsia="Arial"/>
                <w:szCs w:val="22"/>
                <w:lang w:eastAsia="en-US"/>
              </w:rPr>
              <w:t>1.12</w:t>
            </w:r>
          </w:p>
        </w:tc>
        <w:tc>
          <w:tcPr>
            <w:tcW w:w="352" w:type="pct"/>
            <w:noWrap/>
          </w:tcPr>
          <w:p w:rsidRPr="004D3C01" w:rsidR="004D3C01" w:rsidP="004D3C01" w:rsidRDefault="004D3C01" w14:paraId="1C617A26" w14:textId="77777777">
            <w:pPr>
              <w:spacing w:after="0" w:line="240" w:lineRule="auto"/>
              <w:jc w:val="center"/>
              <w:rPr>
                <w:rFonts w:eastAsia="Arial"/>
                <w:color w:val="000000"/>
                <w:lang w:eastAsia="en-US"/>
              </w:rPr>
            </w:pPr>
            <w:r w:rsidRPr="004D3C01">
              <w:rPr>
                <w:rFonts w:eastAsia="Arial"/>
                <w:szCs w:val="22"/>
                <w:lang w:eastAsia="en-US"/>
              </w:rPr>
              <w:t>1.15</w:t>
            </w:r>
          </w:p>
        </w:tc>
        <w:tc>
          <w:tcPr>
            <w:tcW w:w="352" w:type="pct"/>
          </w:tcPr>
          <w:p w:rsidRPr="004D3C01" w:rsidR="004D3C01" w:rsidP="004D3C01" w:rsidRDefault="004D3C01" w14:paraId="6297CC7C" w14:textId="77777777">
            <w:pPr>
              <w:spacing w:after="0" w:line="240" w:lineRule="auto"/>
              <w:jc w:val="center"/>
              <w:rPr>
                <w:rFonts w:eastAsia="Arial"/>
                <w:color w:val="000000"/>
                <w:lang w:eastAsia="en-US"/>
              </w:rPr>
            </w:pPr>
            <w:r w:rsidRPr="004D3C01">
              <w:rPr>
                <w:rFonts w:eastAsia="Arial"/>
                <w:szCs w:val="22"/>
                <w:lang w:eastAsia="en-US"/>
              </w:rPr>
              <w:t>1.16</w:t>
            </w:r>
          </w:p>
        </w:tc>
        <w:tc>
          <w:tcPr>
            <w:tcW w:w="352" w:type="pct"/>
            <w:noWrap/>
          </w:tcPr>
          <w:p w:rsidRPr="004D3C01" w:rsidR="004D3C01" w:rsidP="004D3C01" w:rsidRDefault="004D3C01" w14:paraId="748C923A" w14:textId="77777777">
            <w:pPr>
              <w:spacing w:after="0" w:line="240" w:lineRule="auto"/>
              <w:jc w:val="center"/>
              <w:rPr>
                <w:rFonts w:eastAsia="Arial"/>
                <w:color w:val="000000"/>
                <w:lang w:eastAsia="en-US"/>
              </w:rPr>
            </w:pPr>
            <w:r w:rsidRPr="004D3C01">
              <w:rPr>
                <w:rFonts w:eastAsia="Arial"/>
                <w:szCs w:val="22"/>
                <w:lang w:eastAsia="en-US"/>
              </w:rPr>
              <w:t>1.16</w:t>
            </w:r>
          </w:p>
        </w:tc>
        <w:tc>
          <w:tcPr>
            <w:tcW w:w="352" w:type="pct"/>
            <w:noWrap/>
          </w:tcPr>
          <w:p w:rsidRPr="004D3C01" w:rsidR="004D3C01" w:rsidP="004D3C01" w:rsidRDefault="004D3C01" w14:paraId="4FD2AB76" w14:textId="77777777">
            <w:pPr>
              <w:spacing w:after="0" w:line="240" w:lineRule="auto"/>
              <w:jc w:val="center"/>
              <w:rPr>
                <w:rFonts w:eastAsia="Arial"/>
                <w:color w:val="000000"/>
                <w:lang w:eastAsia="en-US"/>
              </w:rPr>
            </w:pPr>
            <w:r w:rsidRPr="004D3C01">
              <w:rPr>
                <w:rFonts w:eastAsia="Arial"/>
                <w:szCs w:val="22"/>
                <w:lang w:eastAsia="en-US"/>
              </w:rPr>
              <w:t>1.16</w:t>
            </w:r>
          </w:p>
        </w:tc>
        <w:tc>
          <w:tcPr>
            <w:tcW w:w="352" w:type="pct"/>
            <w:noWrap/>
          </w:tcPr>
          <w:p w:rsidRPr="004D3C01" w:rsidR="004D3C01" w:rsidP="004D3C01" w:rsidRDefault="004D3C01" w14:paraId="6008B963" w14:textId="77777777">
            <w:pPr>
              <w:spacing w:after="0" w:line="240" w:lineRule="auto"/>
              <w:jc w:val="center"/>
              <w:rPr>
                <w:rFonts w:eastAsia="Arial"/>
                <w:color w:val="000000"/>
                <w:lang w:eastAsia="en-US"/>
              </w:rPr>
            </w:pPr>
            <w:r w:rsidRPr="004D3C01">
              <w:rPr>
                <w:rFonts w:eastAsia="Arial"/>
                <w:szCs w:val="22"/>
                <w:lang w:eastAsia="en-US"/>
              </w:rPr>
              <w:t>1.17</w:t>
            </w:r>
          </w:p>
        </w:tc>
      </w:tr>
      <w:tr w:rsidRPr="004D3C01" w:rsidR="004D3C01" w:rsidTr="00EF5276" w14:paraId="785DE464" w14:textId="77777777">
        <w:trPr>
          <w:trHeight w:val="240"/>
        </w:trPr>
        <w:tc>
          <w:tcPr>
            <w:tcW w:w="1127" w:type="pct"/>
            <w:noWrap/>
            <w:vAlign w:val="center"/>
          </w:tcPr>
          <w:p w:rsidRPr="004D3C01" w:rsidR="004D3C01" w:rsidP="004D3C01" w:rsidRDefault="004D3C01" w14:paraId="7265792E" w14:textId="77777777">
            <w:pPr>
              <w:spacing w:after="0" w:line="240" w:lineRule="auto"/>
              <w:rPr>
                <w:rFonts w:eastAsia="Arial"/>
                <w:color w:val="000000"/>
                <w:lang w:eastAsia="en-US"/>
              </w:rPr>
            </w:pPr>
            <w:r w:rsidRPr="004D3C01">
              <w:rPr>
                <w:rFonts w:eastAsia="Arial"/>
                <w:color w:val="000000"/>
                <w:lang w:eastAsia="en-US"/>
              </w:rPr>
              <w:t>VIC - Melbourne - Inner South</w:t>
            </w:r>
          </w:p>
        </w:tc>
        <w:tc>
          <w:tcPr>
            <w:tcW w:w="352" w:type="pct"/>
            <w:noWrap/>
          </w:tcPr>
          <w:p w:rsidRPr="004D3C01" w:rsidR="004D3C01" w:rsidP="004D3C01" w:rsidRDefault="004D3C01" w14:paraId="39E6D9FD"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6845978C"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50D3D17E"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tcPr>
          <w:p w:rsidRPr="004D3C01" w:rsidR="004D3C01" w:rsidP="004D3C01" w:rsidRDefault="004D3C01" w14:paraId="69189D5F"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705A341A" w14:textId="77777777">
            <w:pPr>
              <w:spacing w:after="0" w:line="240" w:lineRule="auto"/>
              <w:jc w:val="center"/>
              <w:rPr>
                <w:rFonts w:eastAsia="Arial"/>
                <w:color w:val="000000"/>
                <w:lang w:eastAsia="en-US"/>
              </w:rPr>
            </w:pPr>
            <w:r w:rsidRPr="004D3C01">
              <w:rPr>
                <w:rFonts w:eastAsia="Arial"/>
                <w:szCs w:val="22"/>
                <w:lang w:eastAsia="en-US"/>
              </w:rPr>
              <w:t>1.09</w:t>
            </w:r>
          </w:p>
        </w:tc>
        <w:tc>
          <w:tcPr>
            <w:tcW w:w="352" w:type="pct"/>
            <w:noWrap/>
          </w:tcPr>
          <w:p w:rsidRPr="004D3C01" w:rsidR="004D3C01" w:rsidP="004D3C01" w:rsidRDefault="004D3C01" w14:paraId="4F8DCD8B" w14:textId="77777777">
            <w:pPr>
              <w:spacing w:after="0" w:line="240" w:lineRule="auto"/>
              <w:jc w:val="center"/>
              <w:rPr>
                <w:rFonts w:eastAsia="Arial"/>
                <w:color w:val="000000"/>
                <w:lang w:eastAsia="en-US"/>
              </w:rPr>
            </w:pPr>
            <w:r w:rsidRPr="004D3C01">
              <w:rPr>
                <w:rFonts w:eastAsia="Arial"/>
                <w:szCs w:val="22"/>
                <w:lang w:eastAsia="en-US"/>
              </w:rPr>
              <w:t>1.11</w:t>
            </w:r>
          </w:p>
        </w:tc>
        <w:tc>
          <w:tcPr>
            <w:tcW w:w="352" w:type="pct"/>
            <w:noWrap/>
          </w:tcPr>
          <w:p w:rsidRPr="004D3C01" w:rsidR="004D3C01" w:rsidP="004D3C01" w:rsidRDefault="004D3C01" w14:paraId="0E133054" w14:textId="77777777">
            <w:pPr>
              <w:spacing w:after="0" w:line="240" w:lineRule="auto"/>
              <w:jc w:val="center"/>
              <w:rPr>
                <w:rFonts w:eastAsia="Arial"/>
                <w:color w:val="000000"/>
                <w:lang w:eastAsia="en-US"/>
              </w:rPr>
            </w:pPr>
            <w:r w:rsidRPr="004D3C01">
              <w:rPr>
                <w:rFonts w:eastAsia="Arial"/>
                <w:szCs w:val="22"/>
                <w:lang w:eastAsia="en-US"/>
              </w:rPr>
              <w:t>1.13</w:t>
            </w:r>
          </w:p>
        </w:tc>
        <w:tc>
          <w:tcPr>
            <w:tcW w:w="352" w:type="pct"/>
          </w:tcPr>
          <w:p w:rsidRPr="004D3C01" w:rsidR="004D3C01" w:rsidP="004D3C01" w:rsidRDefault="004D3C01" w14:paraId="1131D066" w14:textId="77777777">
            <w:pPr>
              <w:spacing w:after="0" w:line="240" w:lineRule="auto"/>
              <w:jc w:val="center"/>
              <w:rPr>
                <w:rFonts w:eastAsia="Arial"/>
                <w:color w:val="000000"/>
                <w:lang w:eastAsia="en-US"/>
              </w:rPr>
            </w:pPr>
            <w:r w:rsidRPr="004D3C01">
              <w:rPr>
                <w:rFonts w:eastAsia="Arial"/>
                <w:szCs w:val="22"/>
                <w:lang w:eastAsia="en-US"/>
              </w:rPr>
              <w:t>1.14</w:t>
            </w:r>
          </w:p>
        </w:tc>
        <w:tc>
          <w:tcPr>
            <w:tcW w:w="352" w:type="pct"/>
            <w:noWrap/>
          </w:tcPr>
          <w:p w:rsidRPr="004D3C01" w:rsidR="004D3C01" w:rsidP="004D3C01" w:rsidRDefault="004D3C01" w14:paraId="3F149047" w14:textId="77777777">
            <w:pPr>
              <w:spacing w:after="0" w:line="240" w:lineRule="auto"/>
              <w:jc w:val="center"/>
              <w:rPr>
                <w:rFonts w:eastAsia="Arial"/>
                <w:color w:val="000000"/>
                <w:lang w:eastAsia="en-US"/>
              </w:rPr>
            </w:pPr>
            <w:r w:rsidRPr="004D3C01">
              <w:rPr>
                <w:rFonts w:eastAsia="Arial"/>
                <w:szCs w:val="22"/>
                <w:lang w:eastAsia="en-US"/>
              </w:rPr>
              <w:t>1.14</w:t>
            </w:r>
          </w:p>
        </w:tc>
        <w:tc>
          <w:tcPr>
            <w:tcW w:w="352" w:type="pct"/>
            <w:noWrap/>
          </w:tcPr>
          <w:p w:rsidRPr="004D3C01" w:rsidR="004D3C01" w:rsidP="004D3C01" w:rsidRDefault="004D3C01" w14:paraId="12EFC89D" w14:textId="77777777">
            <w:pPr>
              <w:spacing w:after="0" w:line="240" w:lineRule="auto"/>
              <w:jc w:val="center"/>
              <w:rPr>
                <w:rFonts w:eastAsia="Arial"/>
                <w:color w:val="000000"/>
                <w:lang w:eastAsia="en-US"/>
              </w:rPr>
            </w:pPr>
            <w:r w:rsidRPr="004D3C01">
              <w:rPr>
                <w:rFonts w:eastAsia="Arial"/>
                <w:szCs w:val="22"/>
                <w:lang w:eastAsia="en-US"/>
              </w:rPr>
              <w:t>1.14</w:t>
            </w:r>
          </w:p>
        </w:tc>
        <w:tc>
          <w:tcPr>
            <w:tcW w:w="352" w:type="pct"/>
            <w:noWrap/>
          </w:tcPr>
          <w:p w:rsidRPr="004D3C01" w:rsidR="004D3C01" w:rsidP="004D3C01" w:rsidRDefault="004D3C01" w14:paraId="13EFFA31" w14:textId="77777777">
            <w:pPr>
              <w:spacing w:after="0" w:line="240" w:lineRule="auto"/>
              <w:jc w:val="center"/>
              <w:rPr>
                <w:rFonts w:eastAsia="Arial"/>
                <w:color w:val="000000"/>
                <w:lang w:eastAsia="en-US"/>
              </w:rPr>
            </w:pPr>
            <w:r w:rsidRPr="004D3C01">
              <w:rPr>
                <w:rFonts w:eastAsia="Arial"/>
                <w:szCs w:val="22"/>
                <w:lang w:eastAsia="en-US"/>
              </w:rPr>
              <w:t>1.15</w:t>
            </w:r>
          </w:p>
        </w:tc>
      </w:tr>
      <w:tr w:rsidRPr="004D3C01" w:rsidR="004D3C01" w:rsidTr="00EF5276" w14:paraId="1E2DC7C6"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450FD22E" w14:textId="77777777">
            <w:pPr>
              <w:spacing w:after="0" w:line="240" w:lineRule="auto"/>
              <w:rPr>
                <w:rFonts w:eastAsia="Arial"/>
                <w:color w:val="000000"/>
                <w:lang w:eastAsia="en-US"/>
              </w:rPr>
            </w:pPr>
            <w:r w:rsidRPr="004D3C01">
              <w:rPr>
                <w:rFonts w:eastAsia="Arial"/>
                <w:color w:val="000000"/>
                <w:lang w:eastAsia="en-US"/>
              </w:rPr>
              <w:t>VIC - Melbourne - North East</w:t>
            </w:r>
          </w:p>
        </w:tc>
        <w:tc>
          <w:tcPr>
            <w:tcW w:w="352" w:type="pct"/>
            <w:noWrap/>
          </w:tcPr>
          <w:p w:rsidRPr="004D3C01" w:rsidR="004D3C01" w:rsidP="004D3C01" w:rsidRDefault="004D3C01" w14:paraId="0AFF0050"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73BBA91E"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0153DC9D"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09431821"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6E015A17"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44EA2139"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6509697D"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tcPr>
          <w:p w:rsidRPr="004D3C01" w:rsidR="004D3C01" w:rsidP="004D3C01" w:rsidRDefault="004D3C01" w14:paraId="3520BBD3"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43D25835"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778EB8D3"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3955731C" w14:textId="77777777">
            <w:pPr>
              <w:spacing w:after="0" w:line="240" w:lineRule="auto"/>
              <w:jc w:val="center"/>
              <w:rPr>
                <w:rFonts w:eastAsia="Arial"/>
                <w:color w:val="000000"/>
                <w:lang w:eastAsia="en-US"/>
              </w:rPr>
            </w:pPr>
            <w:r w:rsidRPr="004D3C01">
              <w:rPr>
                <w:rFonts w:eastAsia="Arial"/>
                <w:szCs w:val="22"/>
                <w:lang w:eastAsia="en-US"/>
              </w:rPr>
              <w:t>0.89</w:t>
            </w:r>
          </w:p>
        </w:tc>
      </w:tr>
      <w:tr w:rsidRPr="004D3C01" w:rsidR="004D3C01" w:rsidTr="00EF5276" w14:paraId="60478363" w14:textId="77777777">
        <w:trPr>
          <w:trHeight w:val="240"/>
        </w:trPr>
        <w:tc>
          <w:tcPr>
            <w:tcW w:w="1127" w:type="pct"/>
            <w:noWrap/>
            <w:vAlign w:val="center"/>
          </w:tcPr>
          <w:p w:rsidRPr="004D3C01" w:rsidR="004D3C01" w:rsidP="004D3C01" w:rsidRDefault="004D3C01" w14:paraId="5D55BF29" w14:textId="77777777">
            <w:pPr>
              <w:spacing w:after="0" w:line="240" w:lineRule="auto"/>
              <w:rPr>
                <w:rFonts w:eastAsia="Arial"/>
                <w:color w:val="000000"/>
                <w:lang w:eastAsia="en-US"/>
              </w:rPr>
            </w:pPr>
            <w:r w:rsidRPr="004D3C01">
              <w:rPr>
                <w:rFonts w:eastAsia="Arial"/>
                <w:color w:val="000000"/>
                <w:lang w:eastAsia="en-US"/>
              </w:rPr>
              <w:t>VIC - Melbourne - North West</w:t>
            </w:r>
          </w:p>
        </w:tc>
        <w:tc>
          <w:tcPr>
            <w:tcW w:w="352" w:type="pct"/>
            <w:noWrap/>
          </w:tcPr>
          <w:p w:rsidRPr="004D3C01" w:rsidR="004D3C01" w:rsidP="004D3C01" w:rsidRDefault="004D3C01" w14:paraId="3D9365A1"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5AAEB43E"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7B4597CB"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tcPr>
          <w:p w:rsidRPr="004D3C01" w:rsidR="004D3C01" w:rsidP="004D3C01" w:rsidRDefault="004D3C01" w14:paraId="37DD4ED1"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40257C5F"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7921172F" w14:textId="77777777">
            <w:pPr>
              <w:spacing w:after="0" w:line="240" w:lineRule="auto"/>
              <w:jc w:val="center"/>
              <w:rPr>
                <w:rFonts w:eastAsia="Arial"/>
                <w:color w:val="000000"/>
                <w:lang w:eastAsia="en-US"/>
              </w:rPr>
            </w:pPr>
            <w:r w:rsidRPr="004D3C01">
              <w:rPr>
                <w:rFonts w:eastAsia="Arial"/>
                <w:szCs w:val="22"/>
                <w:lang w:eastAsia="en-US"/>
              </w:rPr>
              <w:t>0.88</w:t>
            </w:r>
          </w:p>
        </w:tc>
        <w:tc>
          <w:tcPr>
            <w:tcW w:w="352" w:type="pct"/>
            <w:noWrap/>
          </w:tcPr>
          <w:p w:rsidRPr="004D3C01" w:rsidR="004D3C01" w:rsidP="004D3C01" w:rsidRDefault="004D3C01" w14:paraId="05835BA4" w14:textId="77777777">
            <w:pPr>
              <w:spacing w:after="0" w:line="240" w:lineRule="auto"/>
              <w:jc w:val="center"/>
              <w:rPr>
                <w:rFonts w:eastAsia="Arial"/>
                <w:color w:val="000000"/>
                <w:lang w:eastAsia="en-US"/>
              </w:rPr>
            </w:pPr>
            <w:r w:rsidRPr="004D3C01">
              <w:rPr>
                <w:rFonts w:eastAsia="Arial"/>
                <w:szCs w:val="22"/>
                <w:lang w:eastAsia="en-US"/>
              </w:rPr>
              <w:t>0.85</w:t>
            </w:r>
          </w:p>
        </w:tc>
        <w:tc>
          <w:tcPr>
            <w:tcW w:w="352" w:type="pct"/>
          </w:tcPr>
          <w:p w:rsidRPr="004D3C01" w:rsidR="004D3C01" w:rsidP="004D3C01" w:rsidRDefault="004D3C01" w14:paraId="1B5F55E8"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336F6904"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541CA015"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69363977" w14:textId="77777777">
            <w:pPr>
              <w:spacing w:after="0" w:line="240" w:lineRule="auto"/>
              <w:jc w:val="center"/>
              <w:rPr>
                <w:rFonts w:eastAsia="Arial"/>
                <w:color w:val="000000"/>
                <w:lang w:eastAsia="en-US"/>
              </w:rPr>
            </w:pPr>
            <w:r w:rsidRPr="004D3C01">
              <w:rPr>
                <w:rFonts w:eastAsia="Arial"/>
                <w:szCs w:val="22"/>
                <w:lang w:eastAsia="en-US"/>
              </w:rPr>
              <w:t>0.83</w:t>
            </w:r>
          </w:p>
        </w:tc>
      </w:tr>
      <w:tr w:rsidRPr="004D3C01" w:rsidR="004D3C01" w:rsidTr="00EF5276" w14:paraId="66238F38"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32886227" w14:textId="77777777">
            <w:pPr>
              <w:spacing w:after="0" w:line="240" w:lineRule="auto"/>
              <w:rPr>
                <w:rFonts w:eastAsia="Arial"/>
                <w:color w:val="000000"/>
                <w:lang w:eastAsia="en-US"/>
              </w:rPr>
            </w:pPr>
            <w:r w:rsidRPr="004D3C01">
              <w:rPr>
                <w:rFonts w:eastAsia="Arial"/>
                <w:color w:val="000000"/>
                <w:lang w:eastAsia="en-US"/>
              </w:rPr>
              <w:t>VIC - Melbourne - Outer East</w:t>
            </w:r>
          </w:p>
        </w:tc>
        <w:tc>
          <w:tcPr>
            <w:tcW w:w="352" w:type="pct"/>
            <w:noWrap/>
          </w:tcPr>
          <w:p w:rsidRPr="004D3C01" w:rsidR="004D3C01" w:rsidP="004D3C01" w:rsidRDefault="004D3C01" w14:paraId="352A4F4E"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333134B6"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01BFE7A3"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3A261090"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61562E91"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424561BE" w14:textId="77777777">
            <w:pPr>
              <w:spacing w:after="0" w:line="240" w:lineRule="auto"/>
              <w:jc w:val="center"/>
              <w:rPr>
                <w:rFonts w:eastAsia="Arial"/>
                <w:color w:val="000000"/>
                <w:lang w:eastAsia="en-US"/>
              </w:rPr>
            </w:pPr>
            <w:r w:rsidRPr="004D3C01">
              <w:rPr>
                <w:rFonts w:eastAsia="Arial"/>
                <w:szCs w:val="22"/>
                <w:lang w:eastAsia="en-US"/>
              </w:rPr>
              <w:t>0.91</w:t>
            </w:r>
          </w:p>
        </w:tc>
        <w:tc>
          <w:tcPr>
            <w:tcW w:w="352" w:type="pct"/>
            <w:noWrap/>
          </w:tcPr>
          <w:p w:rsidRPr="004D3C01" w:rsidR="004D3C01" w:rsidP="004D3C01" w:rsidRDefault="004D3C01" w14:paraId="7AC39388"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tcPr>
          <w:p w:rsidRPr="004D3C01" w:rsidR="004D3C01" w:rsidP="004D3C01" w:rsidRDefault="004D3C01" w14:paraId="3BFFBC9F" w14:textId="77777777">
            <w:pPr>
              <w:spacing w:after="0" w:line="240" w:lineRule="auto"/>
              <w:jc w:val="center"/>
              <w:rPr>
                <w:rFonts w:eastAsia="Arial"/>
                <w:color w:val="000000"/>
                <w:lang w:eastAsia="en-US"/>
              </w:rPr>
            </w:pPr>
            <w:r w:rsidRPr="004D3C01">
              <w:rPr>
                <w:rFonts w:eastAsia="Arial"/>
                <w:szCs w:val="22"/>
                <w:lang w:eastAsia="en-US"/>
              </w:rPr>
              <w:t>0.88</w:t>
            </w:r>
          </w:p>
        </w:tc>
        <w:tc>
          <w:tcPr>
            <w:tcW w:w="352" w:type="pct"/>
            <w:noWrap/>
          </w:tcPr>
          <w:p w:rsidRPr="004D3C01" w:rsidR="004D3C01" w:rsidP="004D3C01" w:rsidRDefault="004D3C01" w14:paraId="5CF3EF1C" w14:textId="77777777">
            <w:pPr>
              <w:spacing w:after="0" w:line="240" w:lineRule="auto"/>
              <w:jc w:val="center"/>
              <w:rPr>
                <w:rFonts w:eastAsia="Arial"/>
                <w:color w:val="000000"/>
                <w:lang w:eastAsia="en-US"/>
              </w:rPr>
            </w:pPr>
            <w:r w:rsidRPr="004D3C01">
              <w:rPr>
                <w:rFonts w:eastAsia="Arial"/>
                <w:szCs w:val="22"/>
                <w:lang w:eastAsia="en-US"/>
              </w:rPr>
              <w:t>0.88</w:t>
            </w:r>
          </w:p>
        </w:tc>
        <w:tc>
          <w:tcPr>
            <w:tcW w:w="352" w:type="pct"/>
            <w:noWrap/>
          </w:tcPr>
          <w:p w:rsidRPr="004D3C01" w:rsidR="004D3C01" w:rsidP="004D3C01" w:rsidRDefault="004D3C01" w14:paraId="1528ECBA" w14:textId="77777777">
            <w:pPr>
              <w:spacing w:after="0" w:line="240" w:lineRule="auto"/>
              <w:jc w:val="center"/>
              <w:rPr>
                <w:rFonts w:eastAsia="Arial"/>
                <w:color w:val="000000"/>
                <w:lang w:eastAsia="en-US"/>
              </w:rPr>
            </w:pPr>
            <w:r w:rsidRPr="004D3C01">
              <w:rPr>
                <w:rFonts w:eastAsia="Arial"/>
                <w:szCs w:val="22"/>
                <w:lang w:eastAsia="en-US"/>
              </w:rPr>
              <w:t>0.88</w:t>
            </w:r>
          </w:p>
        </w:tc>
        <w:tc>
          <w:tcPr>
            <w:tcW w:w="352" w:type="pct"/>
            <w:noWrap/>
          </w:tcPr>
          <w:p w:rsidRPr="004D3C01" w:rsidR="004D3C01" w:rsidP="004D3C01" w:rsidRDefault="004D3C01" w14:paraId="5E0E5018" w14:textId="77777777">
            <w:pPr>
              <w:spacing w:after="0" w:line="240" w:lineRule="auto"/>
              <w:jc w:val="center"/>
              <w:rPr>
                <w:rFonts w:eastAsia="Arial"/>
                <w:color w:val="000000"/>
                <w:lang w:eastAsia="en-US"/>
              </w:rPr>
            </w:pPr>
            <w:r w:rsidRPr="004D3C01">
              <w:rPr>
                <w:rFonts w:eastAsia="Arial"/>
                <w:szCs w:val="22"/>
                <w:lang w:eastAsia="en-US"/>
              </w:rPr>
              <w:t>0.87</w:t>
            </w:r>
          </w:p>
        </w:tc>
      </w:tr>
      <w:tr w:rsidRPr="004D3C01" w:rsidR="004D3C01" w:rsidTr="00EF5276" w14:paraId="0B6736EE" w14:textId="77777777">
        <w:trPr>
          <w:trHeight w:val="240"/>
        </w:trPr>
        <w:tc>
          <w:tcPr>
            <w:tcW w:w="1127" w:type="pct"/>
            <w:noWrap/>
            <w:vAlign w:val="center"/>
          </w:tcPr>
          <w:p w:rsidRPr="004D3C01" w:rsidR="004D3C01" w:rsidP="004D3C01" w:rsidRDefault="004D3C01" w14:paraId="7D3A43C3" w14:textId="77777777">
            <w:pPr>
              <w:spacing w:after="0" w:line="240" w:lineRule="auto"/>
              <w:rPr>
                <w:rFonts w:eastAsia="Arial"/>
                <w:color w:val="000000"/>
                <w:lang w:eastAsia="en-US"/>
              </w:rPr>
            </w:pPr>
            <w:r w:rsidRPr="004D3C01">
              <w:rPr>
                <w:rFonts w:eastAsia="Arial"/>
                <w:color w:val="000000"/>
                <w:lang w:eastAsia="en-US"/>
              </w:rPr>
              <w:t>VIC - Melbourne - South East</w:t>
            </w:r>
          </w:p>
        </w:tc>
        <w:tc>
          <w:tcPr>
            <w:tcW w:w="352" w:type="pct"/>
            <w:noWrap/>
          </w:tcPr>
          <w:p w:rsidRPr="004D3C01" w:rsidR="004D3C01" w:rsidP="004D3C01" w:rsidRDefault="004D3C01" w14:paraId="3F4689AC"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101C72D0"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tcPr>
          <w:p w:rsidRPr="004D3C01" w:rsidR="004D3C01" w:rsidP="004D3C01" w:rsidRDefault="004D3C01" w14:paraId="2E6D5B8C"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345DD65D"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0EF572B9" w14:textId="77777777">
            <w:pPr>
              <w:spacing w:after="0" w:line="240" w:lineRule="auto"/>
              <w:jc w:val="center"/>
              <w:rPr>
                <w:rFonts w:eastAsia="Arial"/>
                <w:color w:val="000000"/>
                <w:lang w:eastAsia="en-US"/>
              </w:rPr>
            </w:pPr>
            <w:r w:rsidRPr="004D3C01">
              <w:rPr>
                <w:rFonts w:eastAsia="Arial"/>
                <w:szCs w:val="22"/>
                <w:lang w:eastAsia="en-US"/>
              </w:rPr>
              <w:t>0.95</w:t>
            </w:r>
          </w:p>
        </w:tc>
        <w:tc>
          <w:tcPr>
            <w:tcW w:w="352" w:type="pct"/>
            <w:noWrap/>
          </w:tcPr>
          <w:p w:rsidRPr="004D3C01" w:rsidR="004D3C01" w:rsidP="004D3C01" w:rsidRDefault="004D3C01" w14:paraId="793EDAE0"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noWrap/>
          </w:tcPr>
          <w:p w:rsidRPr="004D3C01" w:rsidR="004D3C01" w:rsidP="004D3C01" w:rsidRDefault="004D3C01" w14:paraId="7B5FC200"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tcPr>
          <w:p w:rsidRPr="004D3C01" w:rsidR="004D3C01" w:rsidP="004D3C01" w:rsidRDefault="004D3C01" w14:paraId="23A2794E"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2B147031"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4A20CCE2"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6760E612" w14:textId="77777777">
            <w:pPr>
              <w:spacing w:after="0" w:line="240" w:lineRule="auto"/>
              <w:jc w:val="center"/>
              <w:rPr>
                <w:rFonts w:eastAsia="Arial"/>
                <w:color w:val="000000"/>
                <w:lang w:eastAsia="en-US"/>
              </w:rPr>
            </w:pPr>
            <w:r w:rsidRPr="004D3C01">
              <w:rPr>
                <w:rFonts w:eastAsia="Arial"/>
                <w:szCs w:val="22"/>
                <w:lang w:eastAsia="en-US"/>
              </w:rPr>
              <w:t>0.92</w:t>
            </w:r>
          </w:p>
        </w:tc>
      </w:tr>
      <w:tr w:rsidRPr="004D3C01" w:rsidR="004D3C01" w:rsidTr="00EF5276" w14:paraId="75442684"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11B2FBA4" w14:textId="77777777">
            <w:pPr>
              <w:spacing w:after="0" w:line="240" w:lineRule="auto"/>
              <w:rPr>
                <w:rFonts w:eastAsia="Arial"/>
                <w:color w:val="000000"/>
                <w:lang w:eastAsia="en-US"/>
              </w:rPr>
            </w:pPr>
            <w:r w:rsidRPr="004D3C01">
              <w:rPr>
                <w:rFonts w:eastAsia="Arial"/>
                <w:color w:val="000000"/>
                <w:lang w:eastAsia="en-US"/>
              </w:rPr>
              <w:t>VIC - Melbourne - West</w:t>
            </w:r>
          </w:p>
        </w:tc>
        <w:tc>
          <w:tcPr>
            <w:tcW w:w="352" w:type="pct"/>
            <w:noWrap/>
          </w:tcPr>
          <w:p w:rsidRPr="004D3C01" w:rsidR="004D3C01" w:rsidP="004D3C01" w:rsidRDefault="004D3C01" w14:paraId="1A6C7861"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4E52E4C0"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tcPr>
          <w:p w:rsidRPr="004D3C01" w:rsidR="004D3C01" w:rsidP="004D3C01" w:rsidRDefault="004D3C01" w14:paraId="5D1E667A"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tcPr>
          <w:p w:rsidRPr="004D3C01" w:rsidR="004D3C01" w:rsidP="004D3C01" w:rsidRDefault="004D3C01" w14:paraId="724E3028"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3C9A6691"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0A5DA238"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4524F424"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35B6F2F4"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4693475E"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1B25BAFD"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11834D96" w14:textId="77777777">
            <w:pPr>
              <w:spacing w:after="0" w:line="240" w:lineRule="auto"/>
              <w:jc w:val="center"/>
              <w:rPr>
                <w:rFonts w:eastAsia="Arial"/>
                <w:color w:val="000000"/>
                <w:lang w:eastAsia="en-US"/>
              </w:rPr>
            </w:pPr>
            <w:r w:rsidRPr="004D3C01">
              <w:rPr>
                <w:rFonts w:eastAsia="Arial"/>
                <w:szCs w:val="22"/>
                <w:lang w:eastAsia="en-US"/>
              </w:rPr>
              <w:t>0.97</w:t>
            </w:r>
          </w:p>
        </w:tc>
      </w:tr>
      <w:tr w:rsidRPr="004D3C01" w:rsidR="004D3C01" w:rsidTr="00EF5276" w14:paraId="159DAE66" w14:textId="77777777">
        <w:trPr>
          <w:trHeight w:val="240"/>
        </w:trPr>
        <w:tc>
          <w:tcPr>
            <w:tcW w:w="1127" w:type="pct"/>
            <w:noWrap/>
            <w:vAlign w:val="center"/>
          </w:tcPr>
          <w:p w:rsidRPr="004D3C01" w:rsidR="004D3C01" w:rsidP="004D3C01" w:rsidRDefault="004D3C01" w14:paraId="52868A8A" w14:textId="77777777">
            <w:pPr>
              <w:spacing w:after="0" w:line="240" w:lineRule="auto"/>
              <w:rPr>
                <w:rFonts w:eastAsia="Arial"/>
                <w:color w:val="000000"/>
                <w:lang w:eastAsia="en-US"/>
              </w:rPr>
            </w:pPr>
            <w:r w:rsidRPr="004D3C01">
              <w:rPr>
                <w:rFonts w:eastAsia="Arial"/>
                <w:color w:val="000000"/>
                <w:lang w:eastAsia="en-US"/>
              </w:rPr>
              <w:t>VIC - Mornington Peninsula</w:t>
            </w:r>
          </w:p>
        </w:tc>
        <w:tc>
          <w:tcPr>
            <w:tcW w:w="352" w:type="pct"/>
            <w:noWrap/>
          </w:tcPr>
          <w:p w:rsidRPr="004D3C01" w:rsidR="004D3C01" w:rsidP="004D3C01" w:rsidRDefault="004D3C01" w14:paraId="0E7DC240"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0991DD3B"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3BE0DAF4"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3C3C9729"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7B7FD589"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722FDA35" w14:textId="77777777">
            <w:pPr>
              <w:spacing w:after="0" w:line="240" w:lineRule="auto"/>
              <w:jc w:val="center"/>
              <w:rPr>
                <w:rFonts w:eastAsia="Arial"/>
                <w:color w:val="000000"/>
                <w:lang w:eastAsia="en-US"/>
              </w:rPr>
            </w:pPr>
            <w:r w:rsidRPr="004D3C01">
              <w:rPr>
                <w:rFonts w:eastAsia="Arial"/>
                <w:szCs w:val="22"/>
                <w:lang w:eastAsia="en-US"/>
              </w:rPr>
              <w:t>0.92</w:t>
            </w:r>
          </w:p>
        </w:tc>
        <w:tc>
          <w:tcPr>
            <w:tcW w:w="352" w:type="pct"/>
            <w:noWrap/>
          </w:tcPr>
          <w:p w:rsidRPr="004D3C01" w:rsidR="004D3C01" w:rsidP="004D3C01" w:rsidRDefault="004D3C01" w14:paraId="30D323C2"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tcPr>
          <w:p w:rsidRPr="004D3C01" w:rsidR="004D3C01" w:rsidP="004D3C01" w:rsidRDefault="004D3C01" w14:paraId="2F0F90BC"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03304C2D"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6EE6FF96"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2EE801E6" w14:textId="77777777">
            <w:pPr>
              <w:spacing w:after="0" w:line="240" w:lineRule="auto"/>
              <w:jc w:val="center"/>
              <w:rPr>
                <w:rFonts w:eastAsia="Arial"/>
                <w:color w:val="000000"/>
                <w:lang w:eastAsia="en-US"/>
              </w:rPr>
            </w:pPr>
            <w:r w:rsidRPr="004D3C01">
              <w:rPr>
                <w:rFonts w:eastAsia="Arial"/>
                <w:szCs w:val="22"/>
                <w:lang w:eastAsia="en-US"/>
              </w:rPr>
              <w:t>0.89</w:t>
            </w:r>
          </w:p>
        </w:tc>
      </w:tr>
      <w:tr w:rsidRPr="004D3C01" w:rsidR="004D3C01" w:rsidTr="00EF5276" w14:paraId="23E7225A"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5D382A5D" w14:textId="77777777">
            <w:pPr>
              <w:spacing w:after="0" w:line="240" w:lineRule="auto"/>
              <w:rPr>
                <w:rFonts w:eastAsia="Arial"/>
                <w:color w:val="000000"/>
                <w:lang w:eastAsia="en-US"/>
              </w:rPr>
            </w:pPr>
            <w:r w:rsidRPr="004D3C01">
              <w:rPr>
                <w:rFonts w:eastAsia="Arial"/>
                <w:color w:val="000000"/>
                <w:lang w:eastAsia="en-US"/>
              </w:rPr>
              <w:t>VIC - North West</w:t>
            </w:r>
          </w:p>
        </w:tc>
        <w:tc>
          <w:tcPr>
            <w:tcW w:w="352" w:type="pct"/>
            <w:noWrap/>
          </w:tcPr>
          <w:p w:rsidRPr="004D3C01" w:rsidR="004D3C01" w:rsidP="004D3C01" w:rsidRDefault="004D3C01" w14:paraId="4EBE0B2D"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6BBF8B92"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tcPr>
          <w:p w:rsidRPr="004D3C01" w:rsidR="004D3C01" w:rsidP="004D3C01" w:rsidRDefault="004D3C01" w14:paraId="2E5A5228"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tcPr>
          <w:p w:rsidRPr="004D3C01" w:rsidR="004D3C01" w:rsidP="004D3C01" w:rsidRDefault="004D3C01" w14:paraId="5A0E9495"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7C66FFFA"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16771096" w14:textId="77777777">
            <w:pPr>
              <w:spacing w:after="0" w:line="240" w:lineRule="auto"/>
              <w:jc w:val="center"/>
              <w:rPr>
                <w:rFonts w:eastAsia="Arial"/>
                <w:color w:val="000000"/>
                <w:lang w:eastAsia="en-US"/>
              </w:rPr>
            </w:pPr>
            <w:r w:rsidRPr="004D3C01">
              <w:rPr>
                <w:rFonts w:eastAsia="Arial"/>
                <w:szCs w:val="22"/>
                <w:lang w:eastAsia="en-US"/>
              </w:rPr>
              <w:t>0.88</w:t>
            </w:r>
          </w:p>
        </w:tc>
        <w:tc>
          <w:tcPr>
            <w:tcW w:w="352" w:type="pct"/>
            <w:noWrap/>
          </w:tcPr>
          <w:p w:rsidRPr="004D3C01" w:rsidR="004D3C01" w:rsidP="004D3C01" w:rsidRDefault="004D3C01" w14:paraId="70C3FA38" w14:textId="77777777">
            <w:pPr>
              <w:spacing w:after="0" w:line="240" w:lineRule="auto"/>
              <w:jc w:val="center"/>
              <w:rPr>
                <w:rFonts w:eastAsia="Arial"/>
                <w:color w:val="000000"/>
                <w:lang w:eastAsia="en-US"/>
              </w:rPr>
            </w:pPr>
            <w:r w:rsidRPr="004D3C01">
              <w:rPr>
                <w:rFonts w:eastAsia="Arial"/>
                <w:szCs w:val="22"/>
                <w:lang w:eastAsia="en-US"/>
              </w:rPr>
              <w:t>0.85</w:t>
            </w:r>
          </w:p>
        </w:tc>
        <w:tc>
          <w:tcPr>
            <w:tcW w:w="352" w:type="pct"/>
          </w:tcPr>
          <w:p w:rsidRPr="004D3C01" w:rsidR="004D3C01" w:rsidP="004D3C01" w:rsidRDefault="004D3C01" w14:paraId="29632B3C"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5C7E5E0F"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76EB474D" w14:textId="77777777">
            <w:pPr>
              <w:spacing w:after="0" w:line="240" w:lineRule="auto"/>
              <w:jc w:val="center"/>
              <w:rPr>
                <w:rFonts w:eastAsia="Arial"/>
                <w:color w:val="000000"/>
                <w:lang w:eastAsia="en-US"/>
              </w:rPr>
            </w:pPr>
            <w:r w:rsidRPr="004D3C01">
              <w:rPr>
                <w:rFonts w:eastAsia="Arial"/>
                <w:szCs w:val="22"/>
                <w:lang w:eastAsia="en-US"/>
              </w:rPr>
              <w:t>0.83</w:t>
            </w:r>
          </w:p>
        </w:tc>
        <w:tc>
          <w:tcPr>
            <w:tcW w:w="352" w:type="pct"/>
            <w:noWrap/>
          </w:tcPr>
          <w:p w:rsidRPr="004D3C01" w:rsidR="004D3C01" w:rsidP="004D3C01" w:rsidRDefault="004D3C01" w14:paraId="3B1B5DB8" w14:textId="77777777">
            <w:pPr>
              <w:spacing w:after="0" w:line="240" w:lineRule="auto"/>
              <w:jc w:val="center"/>
              <w:rPr>
                <w:rFonts w:eastAsia="Arial"/>
                <w:color w:val="000000"/>
                <w:lang w:eastAsia="en-US"/>
              </w:rPr>
            </w:pPr>
            <w:r w:rsidRPr="004D3C01">
              <w:rPr>
                <w:rFonts w:eastAsia="Arial"/>
                <w:szCs w:val="22"/>
                <w:lang w:eastAsia="en-US"/>
              </w:rPr>
              <w:t>0.83</w:t>
            </w:r>
          </w:p>
        </w:tc>
      </w:tr>
      <w:tr w:rsidRPr="004D3C01" w:rsidR="004D3C01" w:rsidTr="00EF5276" w14:paraId="6BD7E1A8" w14:textId="77777777">
        <w:trPr>
          <w:trHeight w:val="240"/>
        </w:trPr>
        <w:tc>
          <w:tcPr>
            <w:tcW w:w="1127" w:type="pct"/>
            <w:noWrap/>
            <w:vAlign w:val="center"/>
          </w:tcPr>
          <w:p w:rsidRPr="004D3C01" w:rsidR="004D3C01" w:rsidP="004D3C01" w:rsidRDefault="004D3C01" w14:paraId="751DAD9C" w14:textId="77777777">
            <w:pPr>
              <w:spacing w:after="0" w:line="240" w:lineRule="auto"/>
              <w:rPr>
                <w:rFonts w:eastAsia="Arial"/>
                <w:color w:val="000000"/>
                <w:lang w:eastAsia="en-US"/>
              </w:rPr>
            </w:pPr>
            <w:r w:rsidRPr="004D3C01">
              <w:rPr>
                <w:rFonts w:eastAsia="Arial"/>
                <w:color w:val="000000"/>
                <w:lang w:eastAsia="en-US"/>
              </w:rPr>
              <w:t>VIC - Shepparton</w:t>
            </w:r>
          </w:p>
        </w:tc>
        <w:tc>
          <w:tcPr>
            <w:tcW w:w="352" w:type="pct"/>
            <w:noWrap/>
          </w:tcPr>
          <w:p w:rsidRPr="004D3C01" w:rsidR="004D3C01" w:rsidP="004D3C01" w:rsidRDefault="004D3C01" w14:paraId="0E9A2E7D"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4BF62BC7"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tcPr>
          <w:p w:rsidRPr="004D3C01" w:rsidR="004D3C01" w:rsidP="004D3C01" w:rsidRDefault="004D3C01" w14:paraId="3DFA5E3D"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tcPr>
          <w:p w:rsidRPr="004D3C01" w:rsidR="004D3C01" w:rsidP="004D3C01" w:rsidRDefault="004D3C01" w14:paraId="48FE280C"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59531EB0" w14:textId="77777777">
            <w:pPr>
              <w:spacing w:after="0" w:line="240" w:lineRule="auto"/>
              <w:jc w:val="center"/>
              <w:rPr>
                <w:rFonts w:eastAsia="Arial"/>
                <w:color w:val="000000"/>
                <w:lang w:eastAsia="en-US"/>
              </w:rPr>
            </w:pPr>
            <w:r w:rsidRPr="004D3C01">
              <w:rPr>
                <w:rFonts w:eastAsia="Arial"/>
                <w:szCs w:val="22"/>
                <w:lang w:eastAsia="en-US"/>
              </w:rPr>
              <w:t>0.88</w:t>
            </w:r>
          </w:p>
        </w:tc>
        <w:tc>
          <w:tcPr>
            <w:tcW w:w="352" w:type="pct"/>
            <w:noWrap/>
          </w:tcPr>
          <w:p w:rsidRPr="004D3C01" w:rsidR="004D3C01" w:rsidP="004D3C01" w:rsidRDefault="004D3C01" w14:paraId="64CD26F8" w14:textId="77777777">
            <w:pPr>
              <w:spacing w:after="0" w:line="240" w:lineRule="auto"/>
              <w:jc w:val="center"/>
              <w:rPr>
                <w:rFonts w:eastAsia="Arial"/>
                <w:color w:val="000000"/>
                <w:lang w:eastAsia="en-US"/>
              </w:rPr>
            </w:pPr>
            <w:r w:rsidRPr="004D3C01">
              <w:rPr>
                <w:rFonts w:eastAsia="Arial"/>
                <w:szCs w:val="22"/>
                <w:lang w:eastAsia="en-US"/>
              </w:rPr>
              <w:t>0.86</w:t>
            </w:r>
          </w:p>
        </w:tc>
        <w:tc>
          <w:tcPr>
            <w:tcW w:w="352" w:type="pct"/>
            <w:noWrap/>
          </w:tcPr>
          <w:p w:rsidRPr="004D3C01" w:rsidR="004D3C01" w:rsidP="004D3C01" w:rsidRDefault="004D3C01" w14:paraId="2D5CDA8D" w14:textId="77777777">
            <w:pPr>
              <w:spacing w:after="0" w:line="240" w:lineRule="auto"/>
              <w:jc w:val="center"/>
              <w:rPr>
                <w:rFonts w:eastAsia="Arial"/>
                <w:color w:val="000000"/>
                <w:lang w:eastAsia="en-US"/>
              </w:rPr>
            </w:pPr>
            <w:r w:rsidRPr="004D3C01">
              <w:rPr>
                <w:rFonts w:eastAsia="Arial"/>
                <w:szCs w:val="22"/>
                <w:lang w:eastAsia="en-US"/>
              </w:rPr>
              <w:t>0.83</w:t>
            </w:r>
          </w:p>
        </w:tc>
        <w:tc>
          <w:tcPr>
            <w:tcW w:w="352" w:type="pct"/>
          </w:tcPr>
          <w:p w:rsidRPr="004D3C01" w:rsidR="004D3C01" w:rsidP="004D3C01" w:rsidRDefault="004D3C01" w14:paraId="5E39209F" w14:textId="77777777">
            <w:pPr>
              <w:spacing w:after="0" w:line="240" w:lineRule="auto"/>
              <w:jc w:val="center"/>
              <w:rPr>
                <w:rFonts w:eastAsia="Arial"/>
                <w:color w:val="000000"/>
                <w:lang w:eastAsia="en-US"/>
              </w:rPr>
            </w:pPr>
            <w:r w:rsidRPr="004D3C01">
              <w:rPr>
                <w:rFonts w:eastAsia="Arial"/>
                <w:szCs w:val="22"/>
                <w:lang w:eastAsia="en-US"/>
              </w:rPr>
              <w:t>0.83</w:t>
            </w:r>
          </w:p>
        </w:tc>
        <w:tc>
          <w:tcPr>
            <w:tcW w:w="352" w:type="pct"/>
            <w:noWrap/>
          </w:tcPr>
          <w:p w:rsidRPr="004D3C01" w:rsidR="004D3C01" w:rsidP="004D3C01" w:rsidRDefault="004D3C01" w14:paraId="50A565F4" w14:textId="77777777">
            <w:pPr>
              <w:spacing w:after="0" w:line="240" w:lineRule="auto"/>
              <w:jc w:val="center"/>
              <w:rPr>
                <w:rFonts w:eastAsia="Arial"/>
                <w:color w:val="000000"/>
                <w:lang w:eastAsia="en-US"/>
              </w:rPr>
            </w:pPr>
            <w:r w:rsidRPr="004D3C01">
              <w:rPr>
                <w:rFonts w:eastAsia="Arial"/>
                <w:szCs w:val="22"/>
                <w:lang w:eastAsia="en-US"/>
              </w:rPr>
              <w:t>0.83</w:t>
            </w:r>
          </w:p>
        </w:tc>
        <w:tc>
          <w:tcPr>
            <w:tcW w:w="352" w:type="pct"/>
            <w:noWrap/>
          </w:tcPr>
          <w:p w:rsidRPr="004D3C01" w:rsidR="004D3C01" w:rsidP="004D3C01" w:rsidRDefault="004D3C01" w14:paraId="74451495" w14:textId="77777777">
            <w:pPr>
              <w:spacing w:after="0" w:line="240" w:lineRule="auto"/>
              <w:jc w:val="center"/>
              <w:rPr>
                <w:rFonts w:eastAsia="Arial"/>
                <w:color w:val="000000"/>
                <w:lang w:eastAsia="en-US"/>
              </w:rPr>
            </w:pPr>
            <w:r w:rsidRPr="004D3C01">
              <w:rPr>
                <w:rFonts w:eastAsia="Arial"/>
                <w:szCs w:val="22"/>
                <w:lang w:eastAsia="en-US"/>
              </w:rPr>
              <w:t>0.82</w:t>
            </w:r>
          </w:p>
        </w:tc>
        <w:tc>
          <w:tcPr>
            <w:tcW w:w="352" w:type="pct"/>
            <w:noWrap/>
          </w:tcPr>
          <w:p w:rsidRPr="004D3C01" w:rsidR="004D3C01" w:rsidP="004D3C01" w:rsidRDefault="004D3C01" w14:paraId="19339B42" w14:textId="77777777">
            <w:pPr>
              <w:spacing w:after="0" w:line="240" w:lineRule="auto"/>
              <w:jc w:val="center"/>
              <w:rPr>
                <w:rFonts w:eastAsia="Arial"/>
                <w:color w:val="000000"/>
                <w:lang w:eastAsia="en-US"/>
              </w:rPr>
            </w:pPr>
            <w:r w:rsidRPr="004D3C01">
              <w:rPr>
                <w:rFonts w:eastAsia="Arial"/>
                <w:szCs w:val="22"/>
                <w:lang w:eastAsia="en-US"/>
              </w:rPr>
              <w:t>0.81</w:t>
            </w:r>
          </w:p>
        </w:tc>
      </w:tr>
      <w:tr w:rsidRPr="004D3C01" w:rsidR="004D3C01" w:rsidTr="00EF5276" w14:paraId="34362493"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53F8CA17" w14:textId="77777777">
            <w:pPr>
              <w:spacing w:after="0" w:line="240" w:lineRule="auto"/>
              <w:rPr>
                <w:rFonts w:eastAsia="Arial"/>
                <w:color w:val="000000"/>
                <w:lang w:eastAsia="en-US"/>
              </w:rPr>
            </w:pPr>
            <w:r w:rsidRPr="004D3C01">
              <w:rPr>
                <w:rFonts w:eastAsia="Arial"/>
                <w:color w:val="000000"/>
                <w:lang w:eastAsia="en-US"/>
              </w:rPr>
              <w:t>VIC - Warrnambool and South West</w:t>
            </w:r>
          </w:p>
        </w:tc>
        <w:tc>
          <w:tcPr>
            <w:tcW w:w="352" w:type="pct"/>
            <w:noWrap/>
          </w:tcPr>
          <w:p w:rsidRPr="004D3C01" w:rsidR="004D3C01" w:rsidP="004D3C01" w:rsidRDefault="004D3C01" w14:paraId="0A6DA91A"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2BFD0EA2"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tcPr>
          <w:p w:rsidRPr="004D3C01" w:rsidR="004D3C01" w:rsidP="004D3C01" w:rsidRDefault="004D3C01" w14:paraId="26271B92"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tcPr>
          <w:p w:rsidRPr="004D3C01" w:rsidR="004D3C01" w:rsidP="004D3C01" w:rsidRDefault="004D3C01" w14:paraId="455964CA"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117C6E6E"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6DA52BA7" w14:textId="77777777">
            <w:pPr>
              <w:spacing w:after="0" w:line="240" w:lineRule="auto"/>
              <w:jc w:val="center"/>
              <w:rPr>
                <w:rFonts w:eastAsia="Arial"/>
                <w:color w:val="000000"/>
                <w:lang w:eastAsia="en-US"/>
              </w:rPr>
            </w:pPr>
            <w:r w:rsidRPr="004D3C01">
              <w:rPr>
                <w:rFonts w:eastAsia="Arial"/>
                <w:szCs w:val="22"/>
                <w:lang w:eastAsia="en-US"/>
              </w:rPr>
              <w:t>0.88</w:t>
            </w:r>
          </w:p>
        </w:tc>
        <w:tc>
          <w:tcPr>
            <w:tcW w:w="352" w:type="pct"/>
            <w:noWrap/>
          </w:tcPr>
          <w:p w:rsidRPr="004D3C01" w:rsidR="004D3C01" w:rsidP="004D3C01" w:rsidRDefault="004D3C01" w14:paraId="7488A09F" w14:textId="77777777">
            <w:pPr>
              <w:spacing w:after="0" w:line="240" w:lineRule="auto"/>
              <w:jc w:val="center"/>
              <w:rPr>
                <w:rFonts w:eastAsia="Arial"/>
                <w:color w:val="000000"/>
                <w:lang w:eastAsia="en-US"/>
              </w:rPr>
            </w:pPr>
            <w:r w:rsidRPr="004D3C01">
              <w:rPr>
                <w:rFonts w:eastAsia="Arial"/>
                <w:szCs w:val="22"/>
                <w:lang w:eastAsia="en-US"/>
              </w:rPr>
              <w:t>0.86</w:t>
            </w:r>
          </w:p>
        </w:tc>
        <w:tc>
          <w:tcPr>
            <w:tcW w:w="352" w:type="pct"/>
          </w:tcPr>
          <w:p w:rsidRPr="004D3C01" w:rsidR="004D3C01" w:rsidP="004D3C01" w:rsidRDefault="004D3C01" w14:paraId="3886F6D0" w14:textId="77777777">
            <w:pPr>
              <w:spacing w:after="0" w:line="240" w:lineRule="auto"/>
              <w:jc w:val="center"/>
              <w:rPr>
                <w:rFonts w:eastAsia="Arial"/>
                <w:color w:val="000000"/>
                <w:lang w:eastAsia="en-US"/>
              </w:rPr>
            </w:pPr>
            <w:r w:rsidRPr="004D3C01">
              <w:rPr>
                <w:rFonts w:eastAsia="Arial"/>
                <w:szCs w:val="22"/>
                <w:lang w:eastAsia="en-US"/>
              </w:rPr>
              <w:t>0.85</w:t>
            </w:r>
          </w:p>
        </w:tc>
        <w:tc>
          <w:tcPr>
            <w:tcW w:w="352" w:type="pct"/>
            <w:noWrap/>
          </w:tcPr>
          <w:p w:rsidRPr="004D3C01" w:rsidR="004D3C01" w:rsidP="004D3C01" w:rsidRDefault="004D3C01" w14:paraId="2CB75790" w14:textId="77777777">
            <w:pPr>
              <w:spacing w:after="0" w:line="240" w:lineRule="auto"/>
              <w:jc w:val="center"/>
              <w:rPr>
                <w:rFonts w:eastAsia="Arial"/>
                <w:color w:val="000000"/>
                <w:lang w:eastAsia="en-US"/>
              </w:rPr>
            </w:pPr>
            <w:r w:rsidRPr="004D3C01">
              <w:rPr>
                <w:rFonts w:eastAsia="Arial"/>
                <w:szCs w:val="22"/>
                <w:lang w:eastAsia="en-US"/>
              </w:rPr>
              <w:t>0.85</w:t>
            </w:r>
          </w:p>
        </w:tc>
        <w:tc>
          <w:tcPr>
            <w:tcW w:w="352" w:type="pct"/>
            <w:noWrap/>
          </w:tcPr>
          <w:p w:rsidRPr="004D3C01" w:rsidR="004D3C01" w:rsidP="004D3C01" w:rsidRDefault="004D3C01" w14:paraId="10A70C87" w14:textId="77777777">
            <w:pPr>
              <w:spacing w:after="0" w:line="240" w:lineRule="auto"/>
              <w:jc w:val="center"/>
              <w:rPr>
                <w:rFonts w:eastAsia="Arial"/>
                <w:color w:val="000000"/>
                <w:lang w:eastAsia="en-US"/>
              </w:rPr>
            </w:pPr>
            <w:r w:rsidRPr="004D3C01">
              <w:rPr>
                <w:rFonts w:eastAsia="Arial"/>
                <w:szCs w:val="22"/>
                <w:lang w:eastAsia="en-US"/>
              </w:rPr>
              <w:t>0.84</w:t>
            </w:r>
          </w:p>
        </w:tc>
        <w:tc>
          <w:tcPr>
            <w:tcW w:w="352" w:type="pct"/>
            <w:noWrap/>
          </w:tcPr>
          <w:p w:rsidRPr="004D3C01" w:rsidR="004D3C01" w:rsidP="004D3C01" w:rsidRDefault="004D3C01" w14:paraId="73984904" w14:textId="77777777">
            <w:pPr>
              <w:spacing w:after="0" w:line="240" w:lineRule="auto"/>
              <w:jc w:val="center"/>
              <w:rPr>
                <w:rFonts w:eastAsia="Arial"/>
                <w:color w:val="000000"/>
                <w:lang w:eastAsia="en-US"/>
              </w:rPr>
            </w:pPr>
            <w:r w:rsidRPr="004D3C01">
              <w:rPr>
                <w:rFonts w:eastAsia="Arial"/>
                <w:szCs w:val="22"/>
                <w:lang w:eastAsia="en-US"/>
              </w:rPr>
              <w:t>0.84</w:t>
            </w:r>
          </w:p>
        </w:tc>
      </w:tr>
      <w:tr w:rsidRPr="004D3C01" w:rsidR="004D3C01" w:rsidTr="00EF5276" w14:paraId="366CAD61" w14:textId="77777777">
        <w:trPr>
          <w:trHeight w:val="240"/>
        </w:trPr>
        <w:tc>
          <w:tcPr>
            <w:tcW w:w="1127" w:type="pct"/>
            <w:noWrap/>
            <w:vAlign w:val="center"/>
          </w:tcPr>
          <w:p w:rsidRPr="004D3C01" w:rsidR="004D3C01" w:rsidP="004D3C01" w:rsidRDefault="004D3C01" w14:paraId="1C25FAA4" w14:textId="77777777">
            <w:pPr>
              <w:spacing w:after="0" w:line="240" w:lineRule="auto"/>
              <w:rPr>
                <w:rFonts w:eastAsia="Arial"/>
                <w:color w:val="000000"/>
                <w:lang w:eastAsia="en-US"/>
              </w:rPr>
            </w:pPr>
            <w:r w:rsidRPr="004D3C01">
              <w:rPr>
                <w:rFonts w:eastAsia="Arial"/>
                <w:color w:val="000000"/>
                <w:lang w:eastAsia="en-US"/>
              </w:rPr>
              <w:t>WA - Bunbury</w:t>
            </w:r>
          </w:p>
        </w:tc>
        <w:tc>
          <w:tcPr>
            <w:tcW w:w="352" w:type="pct"/>
            <w:noWrap/>
          </w:tcPr>
          <w:p w:rsidRPr="004D3C01" w:rsidR="004D3C01" w:rsidP="004D3C01" w:rsidRDefault="004D3C01" w14:paraId="780D13E1" w14:textId="77777777">
            <w:pPr>
              <w:spacing w:after="0" w:line="240" w:lineRule="auto"/>
              <w:jc w:val="center"/>
              <w:rPr>
                <w:rFonts w:eastAsia="Arial"/>
                <w:color w:val="000000"/>
                <w:lang w:eastAsia="en-US"/>
              </w:rPr>
            </w:pPr>
            <w:r w:rsidRPr="004D3C01">
              <w:rPr>
                <w:rFonts w:eastAsia="Arial"/>
                <w:szCs w:val="22"/>
                <w:lang w:eastAsia="en-US"/>
              </w:rPr>
              <w:t>1.23</w:t>
            </w:r>
          </w:p>
        </w:tc>
        <w:tc>
          <w:tcPr>
            <w:tcW w:w="352" w:type="pct"/>
            <w:noWrap/>
          </w:tcPr>
          <w:p w:rsidRPr="004D3C01" w:rsidR="004D3C01" w:rsidP="004D3C01" w:rsidRDefault="004D3C01" w14:paraId="28C0A8AF" w14:textId="77777777">
            <w:pPr>
              <w:spacing w:after="0" w:line="240" w:lineRule="auto"/>
              <w:jc w:val="center"/>
              <w:rPr>
                <w:rFonts w:eastAsia="Arial"/>
                <w:color w:val="000000"/>
                <w:lang w:eastAsia="en-US"/>
              </w:rPr>
            </w:pPr>
            <w:r w:rsidRPr="004D3C01">
              <w:rPr>
                <w:rFonts w:eastAsia="Arial"/>
                <w:szCs w:val="22"/>
                <w:lang w:eastAsia="en-US"/>
              </w:rPr>
              <w:t>1.23</w:t>
            </w:r>
          </w:p>
        </w:tc>
        <w:tc>
          <w:tcPr>
            <w:tcW w:w="352" w:type="pct"/>
          </w:tcPr>
          <w:p w:rsidRPr="004D3C01" w:rsidR="004D3C01" w:rsidP="004D3C01" w:rsidRDefault="004D3C01" w14:paraId="0214047D" w14:textId="77777777">
            <w:pPr>
              <w:spacing w:after="0" w:line="240" w:lineRule="auto"/>
              <w:jc w:val="center"/>
              <w:rPr>
                <w:rFonts w:eastAsia="Arial"/>
                <w:color w:val="000000"/>
                <w:lang w:eastAsia="en-US"/>
              </w:rPr>
            </w:pPr>
            <w:r w:rsidRPr="004D3C01">
              <w:rPr>
                <w:rFonts w:eastAsia="Arial"/>
                <w:szCs w:val="22"/>
                <w:lang w:eastAsia="en-US"/>
              </w:rPr>
              <w:t>1.27</w:t>
            </w:r>
          </w:p>
        </w:tc>
        <w:tc>
          <w:tcPr>
            <w:tcW w:w="352" w:type="pct"/>
          </w:tcPr>
          <w:p w:rsidRPr="004D3C01" w:rsidR="004D3C01" w:rsidP="004D3C01" w:rsidRDefault="004D3C01" w14:paraId="54FCEAC1" w14:textId="77777777">
            <w:pPr>
              <w:spacing w:after="0" w:line="240" w:lineRule="auto"/>
              <w:jc w:val="center"/>
              <w:rPr>
                <w:rFonts w:eastAsia="Arial"/>
                <w:color w:val="000000"/>
                <w:lang w:eastAsia="en-US"/>
              </w:rPr>
            </w:pPr>
            <w:r w:rsidRPr="004D3C01">
              <w:rPr>
                <w:rFonts w:eastAsia="Arial"/>
                <w:szCs w:val="22"/>
                <w:lang w:eastAsia="en-US"/>
              </w:rPr>
              <w:t>1.23</w:t>
            </w:r>
          </w:p>
        </w:tc>
        <w:tc>
          <w:tcPr>
            <w:tcW w:w="352" w:type="pct"/>
            <w:noWrap/>
          </w:tcPr>
          <w:p w:rsidRPr="004D3C01" w:rsidR="004D3C01" w:rsidP="004D3C01" w:rsidRDefault="004D3C01" w14:paraId="05C6C290" w14:textId="77777777">
            <w:pPr>
              <w:spacing w:after="0" w:line="240" w:lineRule="auto"/>
              <w:jc w:val="center"/>
              <w:rPr>
                <w:rFonts w:eastAsia="Arial"/>
                <w:color w:val="000000"/>
                <w:lang w:eastAsia="en-US"/>
              </w:rPr>
            </w:pPr>
            <w:r w:rsidRPr="004D3C01">
              <w:rPr>
                <w:rFonts w:eastAsia="Arial"/>
                <w:szCs w:val="22"/>
                <w:lang w:eastAsia="en-US"/>
              </w:rPr>
              <w:t>1.09</w:t>
            </w:r>
          </w:p>
        </w:tc>
        <w:tc>
          <w:tcPr>
            <w:tcW w:w="352" w:type="pct"/>
            <w:noWrap/>
          </w:tcPr>
          <w:p w:rsidRPr="004D3C01" w:rsidR="004D3C01" w:rsidP="004D3C01" w:rsidRDefault="004D3C01" w14:paraId="3522CDA1" w14:textId="77777777">
            <w:pPr>
              <w:spacing w:after="0" w:line="240" w:lineRule="auto"/>
              <w:jc w:val="center"/>
              <w:rPr>
                <w:rFonts w:eastAsia="Arial"/>
                <w:color w:val="000000"/>
                <w:lang w:eastAsia="en-US"/>
              </w:rPr>
            </w:pPr>
            <w:r w:rsidRPr="004D3C01">
              <w:rPr>
                <w:rFonts w:eastAsia="Arial"/>
                <w:szCs w:val="22"/>
                <w:lang w:eastAsia="en-US"/>
              </w:rPr>
              <w:t>1.08</w:t>
            </w:r>
          </w:p>
        </w:tc>
        <w:tc>
          <w:tcPr>
            <w:tcW w:w="352" w:type="pct"/>
            <w:noWrap/>
          </w:tcPr>
          <w:p w:rsidRPr="004D3C01" w:rsidR="004D3C01" w:rsidP="004D3C01" w:rsidRDefault="004D3C01" w14:paraId="13375FA0"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tcPr>
          <w:p w:rsidRPr="004D3C01" w:rsidR="004D3C01" w:rsidP="004D3C01" w:rsidRDefault="004D3C01" w14:paraId="4E5C3133"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41D85495"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noWrap/>
          </w:tcPr>
          <w:p w:rsidRPr="004D3C01" w:rsidR="004D3C01" w:rsidP="004D3C01" w:rsidRDefault="004D3C01" w14:paraId="2331B6EA"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noWrap/>
          </w:tcPr>
          <w:p w:rsidRPr="004D3C01" w:rsidR="004D3C01" w:rsidP="004D3C01" w:rsidRDefault="004D3C01" w14:paraId="4543003B" w14:textId="77777777">
            <w:pPr>
              <w:spacing w:after="0" w:line="240" w:lineRule="auto"/>
              <w:jc w:val="center"/>
              <w:rPr>
                <w:rFonts w:eastAsia="Arial"/>
                <w:color w:val="000000"/>
                <w:lang w:eastAsia="en-US"/>
              </w:rPr>
            </w:pPr>
            <w:r w:rsidRPr="004D3C01">
              <w:rPr>
                <w:rFonts w:eastAsia="Arial"/>
                <w:szCs w:val="22"/>
                <w:lang w:eastAsia="en-US"/>
              </w:rPr>
              <w:t>1.07</w:t>
            </w:r>
          </w:p>
        </w:tc>
      </w:tr>
      <w:tr w:rsidRPr="004D3C01" w:rsidR="004D3C01" w:rsidTr="00EF5276" w14:paraId="3B764ED9"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024422D5" w14:textId="77777777">
            <w:pPr>
              <w:spacing w:after="0" w:line="240" w:lineRule="auto"/>
              <w:rPr>
                <w:rFonts w:eastAsia="Arial"/>
                <w:color w:val="000000"/>
                <w:lang w:eastAsia="en-US"/>
              </w:rPr>
            </w:pPr>
            <w:r w:rsidRPr="004D3C01">
              <w:rPr>
                <w:rFonts w:eastAsia="Arial"/>
                <w:color w:val="000000"/>
                <w:lang w:eastAsia="en-US"/>
              </w:rPr>
              <w:t>WA - Mandurah</w:t>
            </w:r>
          </w:p>
        </w:tc>
        <w:tc>
          <w:tcPr>
            <w:tcW w:w="352" w:type="pct"/>
            <w:noWrap/>
          </w:tcPr>
          <w:p w:rsidRPr="004D3C01" w:rsidR="004D3C01" w:rsidP="004D3C01" w:rsidRDefault="004D3C01" w14:paraId="0AF8E886"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09FD176E"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tcPr>
          <w:p w:rsidRPr="004D3C01" w:rsidR="004D3C01" w:rsidP="004D3C01" w:rsidRDefault="004D3C01" w14:paraId="4D788AA7"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tcPr>
          <w:p w:rsidRPr="004D3C01" w:rsidR="004D3C01" w:rsidP="004D3C01" w:rsidRDefault="004D3C01" w14:paraId="246BFFFD"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noWrap/>
          </w:tcPr>
          <w:p w:rsidRPr="004D3C01" w:rsidR="004D3C01" w:rsidP="004D3C01" w:rsidRDefault="004D3C01" w14:paraId="5E485F41" w14:textId="77777777">
            <w:pPr>
              <w:spacing w:after="0" w:line="240" w:lineRule="auto"/>
              <w:jc w:val="center"/>
              <w:rPr>
                <w:rFonts w:eastAsia="Arial"/>
                <w:color w:val="000000"/>
                <w:lang w:eastAsia="en-US"/>
              </w:rPr>
            </w:pPr>
            <w:r w:rsidRPr="004D3C01">
              <w:rPr>
                <w:rFonts w:eastAsia="Arial"/>
                <w:szCs w:val="22"/>
                <w:lang w:eastAsia="en-US"/>
              </w:rPr>
              <w:t>0.95</w:t>
            </w:r>
          </w:p>
        </w:tc>
        <w:tc>
          <w:tcPr>
            <w:tcW w:w="352" w:type="pct"/>
            <w:noWrap/>
          </w:tcPr>
          <w:p w:rsidRPr="004D3C01" w:rsidR="004D3C01" w:rsidP="004D3C01" w:rsidRDefault="004D3C01" w14:paraId="197B325B"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26479C8F" w14:textId="77777777">
            <w:pPr>
              <w:spacing w:after="0" w:line="240" w:lineRule="auto"/>
              <w:jc w:val="center"/>
              <w:rPr>
                <w:rFonts w:eastAsia="Arial"/>
                <w:color w:val="000000"/>
                <w:lang w:eastAsia="en-US"/>
              </w:rPr>
            </w:pPr>
            <w:r w:rsidRPr="004D3C01">
              <w:rPr>
                <w:rFonts w:eastAsia="Arial"/>
                <w:szCs w:val="22"/>
                <w:lang w:eastAsia="en-US"/>
              </w:rPr>
              <w:t>0.91</w:t>
            </w:r>
          </w:p>
        </w:tc>
        <w:tc>
          <w:tcPr>
            <w:tcW w:w="352" w:type="pct"/>
          </w:tcPr>
          <w:p w:rsidRPr="004D3C01" w:rsidR="004D3C01" w:rsidP="004D3C01" w:rsidRDefault="004D3C01" w14:paraId="244DE913"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5BF3508C" w14:textId="77777777">
            <w:pPr>
              <w:spacing w:after="0" w:line="240" w:lineRule="auto"/>
              <w:jc w:val="center"/>
              <w:rPr>
                <w:rFonts w:eastAsia="Arial"/>
                <w:color w:val="000000"/>
                <w:lang w:eastAsia="en-US"/>
              </w:rPr>
            </w:pPr>
            <w:r w:rsidRPr="004D3C01">
              <w:rPr>
                <w:rFonts w:eastAsia="Arial"/>
                <w:szCs w:val="22"/>
                <w:lang w:eastAsia="en-US"/>
              </w:rPr>
              <w:t>0.90</w:t>
            </w:r>
          </w:p>
        </w:tc>
        <w:tc>
          <w:tcPr>
            <w:tcW w:w="352" w:type="pct"/>
            <w:noWrap/>
          </w:tcPr>
          <w:p w:rsidRPr="004D3C01" w:rsidR="004D3C01" w:rsidP="004D3C01" w:rsidRDefault="004D3C01" w14:paraId="2065F21D" w14:textId="77777777">
            <w:pPr>
              <w:spacing w:after="0" w:line="240" w:lineRule="auto"/>
              <w:jc w:val="center"/>
              <w:rPr>
                <w:rFonts w:eastAsia="Arial"/>
                <w:color w:val="000000"/>
                <w:lang w:eastAsia="en-US"/>
              </w:rPr>
            </w:pPr>
            <w:r w:rsidRPr="004D3C01">
              <w:rPr>
                <w:rFonts w:eastAsia="Arial"/>
                <w:szCs w:val="22"/>
                <w:lang w:eastAsia="en-US"/>
              </w:rPr>
              <w:t>0.89</w:t>
            </w:r>
          </w:p>
        </w:tc>
        <w:tc>
          <w:tcPr>
            <w:tcW w:w="352" w:type="pct"/>
            <w:noWrap/>
          </w:tcPr>
          <w:p w:rsidRPr="004D3C01" w:rsidR="004D3C01" w:rsidP="004D3C01" w:rsidRDefault="004D3C01" w14:paraId="0206018E" w14:textId="77777777">
            <w:pPr>
              <w:spacing w:after="0" w:line="240" w:lineRule="auto"/>
              <w:jc w:val="center"/>
              <w:rPr>
                <w:rFonts w:eastAsia="Arial"/>
                <w:color w:val="000000"/>
                <w:lang w:eastAsia="en-US"/>
              </w:rPr>
            </w:pPr>
            <w:r w:rsidRPr="004D3C01">
              <w:rPr>
                <w:rFonts w:eastAsia="Arial"/>
                <w:szCs w:val="22"/>
                <w:lang w:eastAsia="en-US"/>
              </w:rPr>
              <w:t>0.90</w:t>
            </w:r>
          </w:p>
        </w:tc>
      </w:tr>
      <w:tr w:rsidRPr="004D3C01" w:rsidR="004D3C01" w:rsidTr="00EF5276" w14:paraId="343333B9" w14:textId="77777777">
        <w:trPr>
          <w:trHeight w:val="240"/>
        </w:trPr>
        <w:tc>
          <w:tcPr>
            <w:tcW w:w="1127" w:type="pct"/>
            <w:noWrap/>
            <w:vAlign w:val="center"/>
          </w:tcPr>
          <w:p w:rsidRPr="004D3C01" w:rsidR="004D3C01" w:rsidP="004D3C01" w:rsidRDefault="004D3C01" w14:paraId="44BB9F65" w14:textId="77777777">
            <w:pPr>
              <w:spacing w:after="0" w:line="240" w:lineRule="auto"/>
              <w:rPr>
                <w:rFonts w:eastAsia="Arial"/>
                <w:color w:val="000000"/>
                <w:lang w:eastAsia="en-US"/>
              </w:rPr>
            </w:pPr>
            <w:r w:rsidRPr="004D3C01">
              <w:rPr>
                <w:rFonts w:eastAsia="Arial"/>
                <w:color w:val="000000"/>
                <w:lang w:eastAsia="en-US"/>
              </w:rPr>
              <w:t>WA - Perth - Inner</w:t>
            </w:r>
          </w:p>
        </w:tc>
        <w:tc>
          <w:tcPr>
            <w:tcW w:w="352" w:type="pct"/>
            <w:noWrap/>
          </w:tcPr>
          <w:p w:rsidRPr="004D3C01" w:rsidR="004D3C01" w:rsidP="004D3C01" w:rsidRDefault="004D3C01" w14:paraId="6CDEB7E3" w14:textId="77777777">
            <w:pPr>
              <w:spacing w:after="0" w:line="240" w:lineRule="auto"/>
              <w:jc w:val="center"/>
              <w:rPr>
                <w:rFonts w:eastAsia="Arial"/>
                <w:color w:val="000000"/>
                <w:lang w:eastAsia="en-US"/>
              </w:rPr>
            </w:pPr>
            <w:r w:rsidRPr="004D3C01">
              <w:rPr>
                <w:rFonts w:eastAsia="Arial"/>
                <w:szCs w:val="22"/>
                <w:lang w:eastAsia="en-US"/>
              </w:rPr>
              <w:t>1.07</w:t>
            </w:r>
          </w:p>
        </w:tc>
        <w:tc>
          <w:tcPr>
            <w:tcW w:w="352" w:type="pct"/>
            <w:noWrap/>
          </w:tcPr>
          <w:p w:rsidRPr="004D3C01" w:rsidR="004D3C01" w:rsidP="004D3C01" w:rsidRDefault="004D3C01" w14:paraId="37416345" w14:textId="77777777">
            <w:pPr>
              <w:spacing w:after="0" w:line="240" w:lineRule="auto"/>
              <w:jc w:val="center"/>
              <w:rPr>
                <w:rFonts w:eastAsia="Arial"/>
                <w:color w:val="000000"/>
                <w:lang w:eastAsia="en-US"/>
              </w:rPr>
            </w:pPr>
            <w:r w:rsidRPr="004D3C01">
              <w:rPr>
                <w:rFonts w:eastAsia="Arial"/>
                <w:szCs w:val="22"/>
                <w:lang w:eastAsia="en-US"/>
              </w:rPr>
              <w:t>1.08</w:t>
            </w:r>
          </w:p>
        </w:tc>
        <w:tc>
          <w:tcPr>
            <w:tcW w:w="352" w:type="pct"/>
          </w:tcPr>
          <w:p w:rsidRPr="004D3C01" w:rsidR="004D3C01" w:rsidP="004D3C01" w:rsidRDefault="004D3C01" w14:paraId="628A25CE" w14:textId="77777777">
            <w:pPr>
              <w:spacing w:after="0" w:line="240" w:lineRule="auto"/>
              <w:jc w:val="center"/>
              <w:rPr>
                <w:rFonts w:eastAsia="Arial"/>
                <w:color w:val="000000"/>
                <w:lang w:eastAsia="en-US"/>
              </w:rPr>
            </w:pPr>
            <w:r w:rsidRPr="004D3C01">
              <w:rPr>
                <w:rFonts w:eastAsia="Arial"/>
                <w:szCs w:val="22"/>
                <w:lang w:eastAsia="en-US"/>
              </w:rPr>
              <w:t>1.09</w:t>
            </w:r>
          </w:p>
        </w:tc>
        <w:tc>
          <w:tcPr>
            <w:tcW w:w="352" w:type="pct"/>
          </w:tcPr>
          <w:p w:rsidRPr="004D3C01" w:rsidR="004D3C01" w:rsidP="004D3C01" w:rsidRDefault="004D3C01" w14:paraId="68D94492" w14:textId="77777777">
            <w:pPr>
              <w:spacing w:after="0" w:line="240" w:lineRule="auto"/>
              <w:jc w:val="center"/>
              <w:rPr>
                <w:rFonts w:eastAsia="Arial"/>
                <w:color w:val="000000"/>
                <w:lang w:eastAsia="en-US"/>
              </w:rPr>
            </w:pPr>
            <w:r w:rsidRPr="004D3C01">
              <w:rPr>
                <w:rFonts w:eastAsia="Arial"/>
                <w:szCs w:val="22"/>
                <w:lang w:eastAsia="en-US"/>
              </w:rPr>
              <w:t>1.09</w:t>
            </w:r>
          </w:p>
        </w:tc>
        <w:tc>
          <w:tcPr>
            <w:tcW w:w="352" w:type="pct"/>
            <w:noWrap/>
          </w:tcPr>
          <w:p w:rsidRPr="004D3C01" w:rsidR="004D3C01" w:rsidP="004D3C01" w:rsidRDefault="004D3C01" w14:paraId="72289517" w14:textId="77777777">
            <w:pPr>
              <w:spacing w:after="0" w:line="240" w:lineRule="auto"/>
              <w:jc w:val="center"/>
              <w:rPr>
                <w:rFonts w:eastAsia="Arial"/>
                <w:color w:val="000000"/>
                <w:lang w:eastAsia="en-US"/>
              </w:rPr>
            </w:pPr>
            <w:r w:rsidRPr="004D3C01">
              <w:rPr>
                <w:rFonts w:eastAsia="Arial"/>
                <w:szCs w:val="22"/>
                <w:lang w:eastAsia="en-US"/>
              </w:rPr>
              <w:t>1.17</w:t>
            </w:r>
          </w:p>
        </w:tc>
        <w:tc>
          <w:tcPr>
            <w:tcW w:w="352" w:type="pct"/>
            <w:noWrap/>
          </w:tcPr>
          <w:p w:rsidRPr="004D3C01" w:rsidR="004D3C01" w:rsidP="004D3C01" w:rsidRDefault="004D3C01" w14:paraId="19EC7D75" w14:textId="77777777">
            <w:pPr>
              <w:spacing w:after="0" w:line="240" w:lineRule="auto"/>
              <w:jc w:val="center"/>
              <w:rPr>
                <w:rFonts w:eastAsia="Arial"/>
                <w:color w:val="000000"/>
                <w:lang w:eastAsia="en-US"/>
              </w:rPr>
            </w:pPr>
            <w:r w:rsidRPr="004D3C01">
              <w:rPr>
                <w:rFonts w:eastAsia="Arial"/>
                <w:szCs w:val="22"/>
                <w:lang w:eastAsia="en-US"/>
              </w:rPr>
              <w:t>1.20</w:t>
            </w:r>
          </w:p>
        </w:tc>
        <w:tc>
          <w:tcPr>
            <w:tcW w:w="352" w:type="pct"/>
            <w:noWrap/>
          </w:tcPr>
          <w:p w:rsidRPr="004D3C01" w:rsidR="004D3C01" w:rsidP="004D3C01" w:rsidRDefault="004D3C01" w14:paraId="2095ACC6" w14:textId="77777777">
            <w:pPr>
              <w:spacing w:after="0" w:line="240" w:lineRule="auto"/>
              <w:jc w:val="center"/>
              <w:rPr>
                <w:rFonts w:eastAsia="Arial"/>
                <w:color w:val="000000"/>
                <w:lang w:eastAsia="en-US"/>
              </w:rPr>
            </w:pPr>
            <w:r w:rsidRPr="004D3C01">
              <w:rPr>
                <w:rFonts w:eastAsia="Arial"/>
                <w:szCs w:val="22"/>
                <w:lang w:eastAsia="en-US"/>
              </w:rPr>
              <w:t>1.24</w:t>
            </w:r>
          </w:p>
        </w:tc>
        <w:tc>
          <w:tcPr>
            <w:tcW w:w="352" w:type="pct"/>
          </w:tcPr>
          <w:p w:rsidRPr="004D3C01" w:rsidR="004D3C01" w:rsidP="004D3C01" w:rsidRDefault="004D3C01" w14:paraId="2911F568" w14:textId="77777777">
            <w:pPr>
              <w:spacing w:after="0" w:line="240" w:lineRule="auto"/>
              <w:jc w:val="center"/>
              <w:rPr>
                <w:rFonts w:eastAsia="Arial"/>
                <w:color w:val="000000"/>
                <w:lang w:eastAsia="en-US"/>
              </w:rPr>
            </w:pPr>
            <w:r w:rsidRPr="004D3C01">
              <w:rPr>
                <w:rFonts w:eastAsia="Arial"/>
                <w:szCs w:val="22"/>
                <w:lang w:eastAsia="en-US"/>
              </w:rPr>
              <w:t>1.24</w:t>
            </w:r>
          </w:p>
        </w:tc>
        <w:tc>
          <w:tcPr>
            <w:tcW w:w="352" w:type="pct"/>
            <w:noWrap/>
          </w:tcPr>
          <w:p w:rsidRPr="004D3C01" w:rsidR="004D3C01" w:rsidP="004D3C01" w:rsidRDefault="004D3C01" w14:paraId="31006994" w14:textId="77777777">
            <w:pPr>
              <w:spacing w:after="0" w:line="240" w:lineRule="auto"/>
              <w:jc w:val="center"/>
              <w:rPr>
                <w:rFonts w:eastAsia="Arial"/>
                <w:color w:val="000000"/>
                <w:lang w:eastAsia="en-US"/>
              </w:rPr>
            </w:pPr>
            <w:r w:rsidRPr="004D3C01">
              <w:rPr>
                <w:rFonts w:eastAsia="Arial"/>
                <w:szCs w:val="22"/>
                <w:lang w:eastAsia="en-US"/>
              </w:rPr>
              <w:t>1.25</w:t>
            </w:r>
          </w:p>
        </w:tc>
        <w:tc>
          <w:tcPr>
            <w:tcW w:w="352" w:type="pct"/>
            <w:noWrap/>
          </w:tcPr>
          <w:p w:rsidRPr="004D3C01" w:rsidR="004D3C01" w:rsidP="004D3C01" w:rsidRDefault="004D3C01" w14:paraId="77DF2196" w14:textId="77777777">
            <w:pPr>
              <w:spacing w:after="0" w:line="240" w:lineRule="auto"/>
              <w:jc w:val="center"/>
              <w:rPr>
                <w:rFonts w:eastAsia="Arial"/>
                <w:color w:val="000000"/>
                <w:lang w:eastAsia="en-US"/>
              </w:rPr>
            </w:pPr>
            <w:r w:rsidRPr="004D3C01">
              <w:rPr>
                <w:rFonts w:eastAsia="Arial"/>
                <w:szCs w:val="22"/>
                <w:lang w:eastAsia="en-US"/>
              </w:rPr>
              <w:t>1.26</w:t>
            </w:r>
          </w:p>
        </w:tc>
        <w:tc>
          <w:tcPr>
            <w:tcW w:w="352" w:type="pct"/>
            <w:noWrap/>
          </w:tcPr>
          <w:p w:rsidRPr="004D3C01" w:rsidR="004D3C01" w:rsidP="004D3C01" w:rsidRDefault="004D3C01" w14:paraId="46187AFE" w14:textId="77777777">
            <w:pPr>
              <w:spacing w:after="0" w:line="240" w:lineRule="auto"/>
              <w:jc w:val="center"/>
              <w:rPr>
                <w:rFonts w:eastAsia="Arial"/>
                <w:color w:val="000000"/>
                <w:lang w:eastAsia="en-US"/>
              </w:rPr>
            </w:pPr>
            <w:r w:rsidRPr="004D3C01">
              <w:rPr>
                <w:rFonts w:eastAsia="Arial"/>
                <w:szCs w:val="22"/>
                <w:lang w:eastAsia="en-US"/>
              </w:rPr>
              <w:t>1.27</w:t>
            </w:r>
          </w:p>
        </w:tc>
      </w:tr>
      <w:tr w:rsidRPr="004D3C01" w:rsidR="004D3C01" w:rsidTr="00EF5276" w14:paraId="069995BB"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2B5404B1" w14:textId="77777777">
            <w:pPr>
              <w:spacing w:after="0" w:line="240" w:lineRule="auto"/>
              <w:rPr>
                <w:rFonts w:eastAsia="Arial"/>
                <w:color w:val="000000"/>
                <w:lang w:eastAsia="en-US"/>
              </w:rPr>
            </w:pPr>
            <w:r w:rsidRPr="004D3C01">
              <w:rPr>
                <w:rFonts w:eastAsia="Arial"/>
                <w:color w:val="000000"/>
                <w:lang w:eastAsia="en-US"/>
              </w:rPr>
              <w:t>WA - Perth - North East</w:t>
            </w:r>
          </w:p>
        </w:tc>
        <w:tc>
          <w:tcPr>
            <w:tcW w:w="352" w:type="pct"/>
            <w:noWrap/>
          </w:tcPr>
          <w:p w:rsidRPr="004D3C01" w:rsidR="004D3C01" w:rsidP="004D3C01" w:rsidRDefault="004D3C01" w14:paraId="5144D4E3"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58A7F975"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tcPr>
          <w:p w:rsidRPr="004D3C01" w:rsidR="004D3C01" w:rsidP="004D3C01" w:rsidRDefault="004D3C01" w14:paraId="3F19D40C"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tcPr>
          <w:p w:rsidRPr="004D3C01" w:rsidR="004D3C01" w:rsidP="004D3C01" w:rsidRDefault="004D3C01" w14:paraId="5CE8A254" w14:textId="77777777">
            <w:pPr>
              <w:spacing w:after="0" w:line="240" w:lineRule="auto"/>
              <w:jc w:val="center"/>
              <w:rPr>
                <w:rFonts w:eastAsia="Arial"/>
                <w:color w:val="000000"/>
                <w:lang w:eastAsia="en-US"/>
              </w:rPr>
            </w:pPr>
            <w:r w:rsidRPr="004D3C01">
              <w:rPr>
                <w:rFonts w:eastAsia="Arial"/>
                <w:szCs w:val="22"/>
                <w:lang w:eastAsia="en-US"/>
              </w:rPr>
              <w:t>1.04</w:t>
            </w:r>
          </w:p>
        </w:tc>
        <w:tc>
          <w:tcPr>
            <w:tcW w:w="352" w:type="pct"/>
            <w:noWrap/>
          </w:tcPr>
          <w:p w:rsidRPr="004D3C01" w:rsidR="004D3C01" w:rsidP="004D3C01" w:rsidRDefault="004D3C01" w14:paraId="63A865C7"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4E556766" w14:textId="77777777">
            <w:pPr>
              <w:spacing w:after="0" w:line="240" w:lineRule="auto"/>
              <w:jc w:val="center"/>
              <w:rPr>
                <w:rFonts w:eastAsia="Arial"/>
                <w:color w:val="000000"/>
                <w:lang w:eastAsia="en-US"/>
              </w:rPr>
            </w:pPr>
            <w:r w:rsidRPr="004D3C01">
              <w:rPr>
                <w:rFonts w:eastAsia="Arial"/>
                <w:szCs w:val="22"/>
                <w:lang w:eastAsia="en-US"/>
              </w:rPr>
              <w:t>0.96</w:t>
            </w:r>
          </w:p>
        </w:tc>
        <w:tc>
          <w:tcPr>
            <w:tcW w:w="352" w:type="pct"/>
            <w:noWrap/>
          </w:tcPr>
          <w:p w:rsidRPr="004D3C01" w:rsidR="004D3C01" w:rsidP="004D3C01" w:rsidRDefault="004D3C01" w14:paraId="3D6C814E" w14:textId="77777777">
            <w:pPr>
              <w:spacing w:after="0" w:line="240" w:lineRule="auto"/>
              <w:jc w:val="center"/>
              <w:rPr>
                <w:rFonts w:eastAsia="Arial"/>
                <w:color w:val="000000"/>
                <w:lang w:eastAsia="en-US"/>
              </w:rPr>
            </w:pPr>
            <w:r w:rsidRPr="004D3C01">
              <w:rPr>
                <w:rFonts w:eastAsia="Arial"/>
                <w:szCs w:val="22"/>
                <w:lang w:eastAsia="en-US"/>
              </w:rPr>
              <w:t>0.94</w:t>
            </w:r>
          </w:p>
        </w:tc>
        <w:tc>
          <w:tcPr>
            <w:tcW w:w="352" w:type="pct"/>
          </w:tcPr>
          <w:p w:rsidRPr="004D3C01" w:rsidR="004D3C01" w:rsidP="004D3C01" w:rsidRDefault="004D3C01" w14:paraId="06A97198"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2D77890B"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5DD14702" w14:textId="77777777">
            <w:pPr>
              <w:spacing w:after="0" w:line="240" w:lineRule="auto"/>
              <w:jc w:val="center"/>
              <w:rPr>
                <w:rFonts w:eastAsia="Arial"/>
                <w:color w:val="000000"/>
                <w:lang w:eastAsia="en-US"/>
              </w:rPr>
            </w:pPr>
            <w:r w:rsidRPr="004D3C01">
              <w:rPr>
                <w:rFonts w:eastAsia="Arial"/>
                <w:szCs w:val="22"/>
                <w:lang w:eastAsia="en-US"/>
              </w:rPr>
              <w:t>0.93</w:t>
            </w:r>
          </w:p>
        </w:tc>
        <w:tc>
          <w:tcPr>
            <w:tcW w:w="352" w:type="pct"/>
            <w:noWrap/>
          </w:tcPr>
          <w:p w:rsidRPr="004D3C01" w:rsidR="004D3C01" w:rsidP="004D3C01" w:rsidRDefault="004D3C01" w14:paraId="409DF3AA" w14:textId="77777777">
            <w:pPr>
              <w:spacing w:after="0" w:line="240" w:lineRule="auto"/>
              <w:jc w:val="center"/>
              <w:rPr>
                <w:rFonts w:eastAsia="Arial"/>
                <w:color w:val="000000"/>
                <w:lang w:eastAsia="en-US"/>
              </w:rPr>
            </w:pPr>
            <w:r w:rsidRPr="004D3C01">
              <w:rPr>
                <w:rFonts w:eastAsia="Arial"/>
                <w:szCs w:val="22"/>
                <w:lang w:eastAsia="en-US"/>
              </w:rPr>
              <w:t>0.93</w:t>
            </w:r>
          </w:p>
        </w:tc>
      </w:tr>
      <w:tr w:rsidRPr="004D3C01" w:rsidR="004D3C01" w:rsidTr="00EF5276" w14:paraId="6B765643" w14:textId="77777777">
        <w:trPr>
          <w:trHeight w:val="240"/>
        </w:trPr>
        <w:tc>
          <w:tcPr>
            <w:tcW w:w="1127" w:type="pct"/>
            <w:noWrap/>
            <w:vAlign w:val="center"/>
          </w:tcPr>
          <w:p w:rsidRPr="004D3C01" w:rsidR="004D3C01" w:rsidP="004D3C01" w:rsidRDefault="004D3C01" w14:paraId="4D11D9A9" w14:textId="77777777">
            <w:pPr>
              <w:spacing w:after="0" w:line="240" w:lineRule="auto"/>
              <w:rPr>
                <w:rFonts w:eastAsia="Arial"/>
                <w:color w:val="000000"/>
                <w:lang w:eastAsia="en-US"/>
              </w:rPr>
            </w:pPr>
            <w:r w:rsidRPr="004D3C01">
              <w:rPr>
                <w:rFonts w:eastAsia="Arial"/>
                <w:color w:val="000000"/>
                <w:lang w:eastAsia="en-US"/>
              </w:rPr>
              <w:t>WA - Perth - North West</w:t>
            </w:r>
          </w:p>
        </w:tc>
        <w:tc>
          <w:tcPr>
            <w:tcW w:w="352" w:type="pct"/>
            <w:noWrap/>
          </w:tcPr>
          <w:p w:rsidRPr="004D3C01" w:rsidR="004D3C01" w:rsidP="004D3C01" w:rsidRDefault="004D3C01" w14:paraId="40D8011C"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noWrap/>
          </w:tcPr>
          <w:p w:rsidRPr="004D3C01" w:rsidR="004D3C01" w:rsidP="004D3C01" w:rsidRDefault="004D3C01" w14:paraId="39AF6B69"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tcPr>
          <w:p w:rsidRPr="004D3C01" w:rsidR="004D3C01" w:rsidP="004D3C01" w:rsidRDefault="004D3C01" w14:paraId="19B865A0"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tcPr>
          <w:p w:rsidRPr="004D3C01" w:rsidR="004D3C01" w:rsidP="004D3C01" w:rsidRDefault="004D3C01" w14:paraId="521F73BB" w14:textId="77777777">
            <w:pPr>
              <w:spacing w:after="0" w:line="240" w:lineRule="auto"/>
              <w:jc w:val="center"/>
              <w:rPr>
                <w:rFonts w:eastAsia="Arial"/>
                <w:color w:val="000000"/>
                <w:lang w:eastAsia="en-US"/>
              </w:rPr>
            </w:pPr>
            <w:r w:rsidRPr="004D3C01">
              <w:rPr>
                <w:rFonts w:eastAsia="Arial"/>
                <w:szCs w:val="22"/>
                <w:lang w:eastAsia="en-US"/>
              </w:rPr>
              <w:t>1.05</w:t>
            </w:r>
          </w:p>
        </w:tc>
        <w:tc>
          <w:tcPr>
            <w:tcW w:w="352" w:type="pct"/>
            <w:noWrap/>
          </w:tcPr>
          <w:p w:rsidRPr="004D3C01" w:rsidR="004D3C01" w:rsidP="004D3C01" w:rsidRDefault="004D3C01" w14:paraId="1BA7A726"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09C42AF5"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45B0BDCA"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tcPr>
          <w:p w:rsidRPr="004D3C01" w:rsidR="004D3C01" w:rsidP="004D3C01" w:rsidRDefault="004D3C01" w14:paraId="286DBE7C"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noWrap/>
          </w:tcPr>
          <w:p w:rsidRPr="004D3C01" w:rsidR="004D3C01" w:rsidP="004D3C01" w:rsidRDefault="004D3C01" w14:paraId="15315532"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209E10D8" w14:textId="77777777">
            <w:pPr>
              <w:spacing w:after="0" w:line="240" w:lineRule="auto"/>
              <w:jc w:val="center"/>
              <w:rPr>
                <w:rFonts w:eastAsia="Arial"/>
                <w:color w:val="000000"/>
                <w:lang w:eastAsia="en-US"/>
              </w:rPr>
            </w:pPr>
            <w:r w:rsidRPr="004D3C01">
              <w:rPr>
                <w:rFonts w:eastAsia="Arial"/>
                <w:szCs w:val="22"/>
                <w:lang w:eastAsia="en-US"/>
              </w:rPr>
              <w:t>1.00</w:t>
            </w:r>
          </w:p>
        </w:tc>
        <w:tc>
          <w:tcPr>
            <w:tcW w:w="352" w:type="pct"/>
            <w:noWrap/>
          </w:tcPr>
          <w:p w:rsidRPr="004D3C01" w:rsidR="004D3C01" w:rsidP="004D3C01" w:rsidRDefault="004D3C01" w14:paraId="6AF8F25A" w14:textId="77777777">
            <w:pPr>
              <w:spacing w:after="0" w:line="240" w:lineRule="auto"/>
              <w:jc w:val="center"/>
              <w:rPr>
                <w:rFonts w:eastAsia="Arial"/>
                <w:color w:val="000000"/>
                <w:lang w:eastAsia="en-US"/>
              </w:rPr>
            </w:pPr>
            <w:r w:rsidRPr="004D3C01">
              <w:rPr>
                <w:rFonts w:eastAsia="Arial"/>
                <w:szCs w:val="22"/>
                <w:lang w:eastAsia="en-US"/>
              </w:rPr>
              <w:t>1.00</w:t>
            </w:r>
          </w:p>
        </w:tc>
      </w:tr>
      <w:tr w:rsidRPr="004D3C01" w:rsidR="004D3C01" w:rsidTr="00EF5276" w14:paraId="7FC85CEB"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35D83403" w14:textId="77777777">
            <w:pPr>
              <w:spacing w:after="0" w:line="240" w:lineRule="auto"/>
              <w:rPr>
                <w:rFonts w:eastAsia="Arial"/>
                <w:color w:val="000000"/>
                <w:lang w:eastAsia="en-US"/>
              </w:rPr>
            </w:pPr>
            <w:r w:rsidRPr="004D3C01">
              <w:rPr>
                <w:rFonts w:eastAsia="Arial"/>
                <w:color w:val="000000"/>
                <w:lang w:eastAsia="en-US"/>
              </w:rPr>
              <w:t>WA - Perth - South East</w:t>
            </w:r>
          </w:p>
        </w:tc>
        <w:tc>
          <w:tcPr>
            <w:tcW w:w="352" w:type="pct"/>
            <w:noWrap/>
          </w:tcPr>
          <w:p w:rsidRPr="004D3C01" w:rsidR="004D3C01" w:rsidP="004D3C01" w:rsidRDefault="004D3C01" w14:paraId="425031AE" w14:textId="77777777">
            <w:pPr>
              <w:spacing w:after="0" w:line="240" w:lineRule="auto"/>
              <w:jc w:val="center"/>
              <w:rPr>
                <w:rFonts w:eastAsia="Arial"/>
                <w:color w:val="000000"/>
                <w:lang w:eastAsia="en-US"/>
              </w:rPr>
            </w:pPr>
            <w:r w:rsidRPr="004D3C01">
              <w:rPr>
                <w:rFonts w:eastAsia="Arial"/>
                <w:szCs w:val="22"/>
                <w:lang w:eastAsia="en-US"/>
              </w:rPr>
              <w:t>1.19</w:t>
            </w:r>
          </w:p>
        </w:tc>
        <w:tc>
          <w:tcPr>
            <w:tcW w:w="352" w:type="pct"/>
            <w:noWrap/>
          </w:tcPr>
          <w:p w:rsidRPr="004D3C01" w:rsidR="004D3C01" w:rsidP="004D3C01" w:rsidRDefault="004D3C01" w14:paraId="198EAAD8" w14:textId="77777777">
            <w:pPr>
              <w:spacing w:after="0" w:line="240" w:lineRule="auto"/>
              <w:jc w:val="center"/>
              <w:rPr>
                <w:rFonts w:eastAsia="Arial"/>
                <w:color w:val="000000"/>
                <w:lang w:eastAsia="en-US"/>
              </w:rPr>
            </w:pPr>
            <w:r w:rsidRPr="004D3C01">
              <w:rPr>
                <w:rFonts w:eastAsia="Arial"/>
                <w:szCs w:val="22"/>
                <w:lang w:eastAsia="en-US"/>
              </w:rPr>
              <w:t>1.19</w:t>
            </w:r>
          </w:p>
        </w:tc>
        <w:tc>
          <w:tcPr>
            <w:tcW w:w="352" w:type="pct"/>
          </w:tcPr>
          <w:p w:rsidRPr="004D3C01" w:rsidR="004D3C01" w:rsidP="004D3C01" w:rsidRDefault="004D3C01" w14:paraId="113CD0A7" w14:textId="77777777">
            <w:pPr>
              <w:spacing w:after="0" w:line="240" w:lineRule="auto"/>
              <w:jc w:val="center"/>
              <w:rPr>
                <w:rFonts w:eastAsia="Arial"/>
                <w:color w:val="000000"/>
                <w:lang w:eastAsia="en-US"/>
              </w:rPr>
            </w:pPr>
            <w:r w:rsidRPr="004D3C01">
              <w:rPr>
                <w:rFonts w:eastAsia="Arial"/>
                <w:szCs w:val="22"/>
                <w:lang w:eastAsia="en-US"/>
              </w:rPr>
              <w:t>1.22</w:t>
            </w:r>
          </w:p>
        </w:tc>
        <w:tc>
          <w:tcPr>
            <w:tcW w:w="352" w:type="pct"/>
          </w:tcPr>
          <w:p w:rsidRPr="004D3C01" w:rsidR="004D3C01" w:rsidP="004D3C01" w:rsidRDefault="004D3C01" w14:paraId="651D4246" w14:textId="77777777">
            <w:pPr>
              <w:spacing w:after="0" w:line="240" w:lineRule="auto"/>
              <w:jc w:val="center"/>
              <w:rPr>
                <w:rFonts w:eastAsia="Arial"/>
                <w:color w:val="000000"/>
                <w:lang w:eastAsia="en-US"/>
              </w:rPr>
            </w:pPr>
            <w:r w:rsidRPr="004D3C01">
              <w:rPr>
                <w:rFonts w:eastAsia="Arial"/>
                <w:szCs w:val="22"/>
                <w:lang w:eastAsia="en-US"/>
              </w:rPr>
              <w:t>1.20</w:t>
            </w:r>
          </w:p>
        </w:tc>
        <w:tc>
          <w:tcPr>
            <w:tcW w:w="352" w:type="pct"/>
            <w:noWrap/>
          </w:tcPr>
          <w:p w:rsidRPr="004D3C01" w:rsidR="004D3C01" w:rsidP="004D3C01" w:rsidRDefault="004D3C01" w14:paraId="2E846CB2" w14:textId="77777777">
            <w:pPr>
              <w:spacing w:after="0" w:line="240" w:lineRule="auto"/>
              <w:jc w:val="center"/>
              <w:rPr>
                <w:rFonts w:eastAsia="Arial"/>
                <w:color w:val="000000"/>
                <w:lang w:eastAsia="en-US"/>
              </w:rPr>
            </w:pPr>
            <w:r w:rsidRPr="004D3C01">
              <w:rPr>
                <w:rFonts w:eastAsia="Arial"/>
                <w:szCs w:val="22"/>
                <w:lang w:eastAsia="en-US"/>
              </w:rPr>
              <w:t>1.09</w:t>
            </w:r>
          </w:p>
        </w:tc>
        <w:tc>
          <w:tcPr>
            <w:tcW w:w="352" w:type="pct"/>
            <w:noWrap/>
          </w:tcPr>
          <w:p w:rsidRPr="004D3C01" w:rsidR="004D3C01" w:rsidP="004D3C01" w:rsidRDefault="004D3C01" w14:paraId="294AA668" w14:textId="77777777">
            <w:pPr>
              <w:spacing w:after="0" w:line="240" w:lineRule="auto"/>
              <w:jc w:val="center"/>
              <w:rPr>
                <w:rFonts w:eastAsia="Arial"/>
                <w:color w:val="000000"/>
                <w:lang w:eastAsia="en-US"/>
              </w:rPr>
            </w:pPr>
            <w:r w:rsidRPr="004D3C01">
              <w:rPr>
                <w:rFonts w:eastAsia="Arial"/>
                <w:szCs w:val="22"/>
                <w:lang w:eastAsia="en-US"/>
              </w:rPr>
              <w:t>1.09</w:t>
            </w:r>
          </w:p>
        </w:tc>
        <w:tc>
          <w:tcPr>
            <w:tcW w:w="352" w:type="pct"/>
            <w:noWrap/>
          </w:tcPr>
          <w:p w:rsidRPr="004D3C01" w:rsidR="004D3C01" w:rsidP="004D3C01" w:rsidRDefault="004D3C01" w14:paraId="2FDEB109" w14:textId="77777777">
            <w:pPr>
              <w:spacing w:after="0" w:line="240" w:lineRule="auto"/>
              <w:jc w:val="center"/>
              <w:rPr>
                <w:rFonts w:eastAsia="Arial"/>
                <w:color w:val="000000"/>
                <w:lang w:eastAsia="en-US"/>
              </w:rPr>
            </w:pPr>
            <w:r w:rsidRPr="004D3C01">
              <w:rPr>
                <w:rFonts w:eastAsia="Arial"/>
                <w:szCs w:val="22"/>
                <w:lang w:eastAsia="en-US"/>
              </w:rPr>
              <w:t>1.08</w:t>
            </w:r>
          </w:p>
        </w:tc>
        <w:tc>
          <w:tcPr>
            <w:tcW w:w="352" w:type="pct"/>
          </w:tcPr>
          <w:p w:rsidRPr="004D3C01" w:rsidR="004D3C01" w:rsidP="004D3C01" w:rsidRDefault="004D3C01" w14:paraId="0D3A642A" w14:textId="77777777">
            <w:pPr>
              <w:spacing w:after="0" w:line="240" w:lineRule="auto"/>
              <w:jc w:val="center"/>
              <w:rPr>
                <w:rFonts w:eastAsia="Arial"/>
                <w:color w:val="000000"/>
                <w:lang w:eastAsia="en-US"/>
              </w:rPr>
            </w:pPr>
            <w:r w:rsidRPr="004D3C01">
              <w:rPr>
                <w:rFonts w:eastAsia="Arial"/>
                <w:szCs w:val="22"/>
                <w:lang w:eastAsia="en-US"/>
              </w:rPr>
              <w:t>1.06</w:t>
            </w:r>
          </w:p>
        </w:tc>
        <w:tc>
          <w:tcPr>
            <w:tcW w:w="352" w:type="pct"/>
            <w:noWrap/>
          </w:tcPr>
          <w:p w:rsidRPr="004D3C01" w:rsidR="004D3C01" w:rsidP="004D3C01" w:rsidRDefault="004D3C01" w14:paraId="14215416" w14:textId="77777777">
            <w:pPr>
              <w:spacing w:after="0" w:line="240" w:lineRule="auto"/>
              <w:jc w:val="center"/>
              <w:rPr>
                <w:rFonts w:eastAsia="Arial"/>
                <w:color w:val="000000"/>
                <w:lang w:eastAsia="en-US"/>
              </w:rPr>
            </w:pPr>
            <w:r w:rsidRPr="004D3C01">
              <w:rPr>
                <w:rFonts w:eastAsia="Arial"/>
                <w:szCs w:val="22"/>
                <w:lang w:eastAsia="en-US"/>
              </w:rPr>
              <w:t>1.07</w:t>
            </w:r>
          </w:p>
        </w:tc>
        <w:tc>
          <w:tcPr>
            <w:tcW w:w="352" w:type="pct"/>
            <w:noWrap/>
          </w:tcPr>
          <w:p w:rsidRPr="004D3C01" w:rsidR="004D3C01" w:rsidP="004D3C01" w:rsidRDefault="004D3C01" w14:paraId="5DA385A4" w14:textId="77777777">
            <w:pPr>
              <w:spacing w:after="0" w:line="240" w:lineRule="auto"/>
              <w:jc w:val="center"/>
              <w:rPr>
                <w:rFonts w:eastAsia="Arial"/>
                <w:color w:val="000000"/>
                <w:lang w:eastAsia="en-US"/>
              </w:rPr>
            </w:pPr>
            <w:r w:rsidRPr="004D3C01">
              <w:rPr>
                <w:rFonts w:eastAsia="Arial"/>
                <w:szCs w:val="22"/>
                <w:lang w:eastAsia="en-US"/>
              </w:rPr>
              <w:t>1.08</w:t>
            </w:r>
          </w:p>
        </w:tc>
        <w:tc>
          <w:tcPr>
            <w:tcW w:w="352" w:type="pct"/>
            <w:noWrap/>
          </w:tcPr>
          <w:p w:rsidRPr="004D3C01" w:rsidR="004D3C01" w:rsidP="004D3C01" w:rsidRDefault="004D3C01" w14:paraId="654AC083" w14:textId="77777777">
            <w:pPr>
              <w:spacing w:after="0" w:line="240" w:lineRule="auto"/>
              <w:jc w:val="center"/>
              <w:rPr>
                <w:rFonts w:eastAsia="Arial"/>
                <w:color w:val="000000"/>
                <w:lang w:eastAsia="en-US"/>
              </w:rPr>
            </w:pPr>
            <w:r w:rsidRPr="004D3C01">
              <w:rPr>
                <w:rFonts w:eastAsia="Arial"/>
                <w:szCs w:val="22"/>
                <w:lang w:eastAsia="en-US"/>
              </w:rPr>
              <w:t>1.09</w:t>
            </w:r>
          </w:p>
        </w:tc>
      </w:tr>
      <w:tr w:rsidRPr="004D3C01" w:rsidR="004D3C01" w:rsidTr="00EF5276" w14:paraId="02E06120" w14:textId="77777777">
        <w:trPr>
          <w:trHeight w:val="240"/>
        </w:trPr>
        <w:tc>
          <w:tcPr>
            <w:tcW w:w="1127" w:type="pct"/>
            <w:noWrap/>
            <w:vAlign w:val="center"/>
          </w:tcPr>
          <w:p w:rsidRPr="004D3C01" w:rsidR="004D3C01" w:rsidP="004D3C01" w:rsidRDefault="004D3C01" w14:paraId="44A1A2D3" w14:textId="77777777">
            <w:pPr>
              <w:spacing w:after="0" w:line="240" w:lineRule="auto"/>
              <w:rPr>
                <w:rFonts w:eastAsia="Arial"/>
                <w:color w:val="000000"/>
                <w:lang w:eastAsia="en-US"/>
              </w:rPr>
            </w:pPr>
            <w:r w:rsidRPr="004D3C01">
              <w:rPr>
                <w:rFonts w:eastAsia="Arial"/>
                <w:color w:val="000000"/>
                <w:lang w:eastAsia="en-US"/>
              </w:rPr>
              <w:t>WA - Perth - South West</w:t>
            </w:r>
          </w:p>
        </w:tc>
        <w:tc>
          <w:tcPr>
            <w:tcW w:w="352" w:type="pct"/>
            <w:noWrap/>
          </w:tcPr>
          <w:p w:rsidRPr="004D3C01" w:rsidR="004D3C01" w:rsidP="004D3C01" w:rsidRDefault="004D3C01" w14:paraId="07F05172" w14:textId="77777777">
            <w:pPr>
              <w:spacing w:after="0" w:line="240" w:lineRule="auto"/>
              <w:jc w:val="center"/>
              <w:rPr>
                <w:rFonts w:eastAsia="Arial"/>
                <w:color w:val="000000"/>
                <w:lang w:eastAsia="en-US"/>
              </w:rPr>
            </w:pPr>
            <w:r w:rsidRPr="004D3C01">
              <w:rPr>
                <w:rFonts w:eastAsia="Arial"/>
                <w:szCs w:val="22"/>
                <w:lang w:eastAsia="en-US"/>
              </w:rPr>
              <w:t>1.10</w:t>
            </w:r>
          </w:p>
        </w:tc>
        <w:tc>
          <w:tcPr>
            <w:tcW w:w="352" w:type="pct"/>
            <w:noWrap/>
          </w:tcPr>
          <w:p w:rsidRPr="004D3C01" w:rsidR="004D3C01" w:rsidP="004D3C01" w:rsidRDefault="004D3C01" w14:paraId="29713F42" w14:textId="77777777">
            <w:pPr>
              <w:spacing w:after="0" w:line="240" w:lineRule="auto"/>
              <w:jc w:val="center"/>
              <w:rPr>
                <w:rFonts w:eastAsia="Arial"/>
                <w:color w:val="000000"/>
                <w:lang w:eastAsia="en-US"/>
              </w:rPr>
            </w:pPr>
            <w:r w:rsidRPr="004D3C01">
              <w:rPr>
                <w:rFonts w:eastAsia="Arial"/>
                <w:szCs w:val="22"/>
                <w:lang w:eastAsia="en-US"/>
              </w:rPr>
              <w:t>1.10</w:t>
            </w:r>
          </w:p>
        </w:tc>
        <w:tc>
          <w:tcPr>
            <w:tcW w:w="352" w:type="pct"/>
          </w:tcPr>
          <w:p w:rsidRPr="004D3C01" w:rsidR="004D3C01" w:rsidP="004D3C01" w:rsidRDefault="004D3C01" w14:paraId="78948D55" w14:textId="77777777">
            <w:pPr>
              <w:spacing w:after="0" w:line="240" w:lineRule="auto"/>
              <w:jc w:val="center"/>
              <w:rPr>
                <w:rFonts w:eastAsia="Arial"/>
                <w:color w:val="000000"/>
                <w:lang w:eastAsia="en-US"/>
              </w:rPr>
            </w:pPr>
            <w:r w:rsidRPr="004D3C01">
              <w:rPr>
                <w:rFonts w:eastAsia="Arial"/>
                <w:szCs w:val="22"/>
                <w:lang w:eastAsia="en-US"/>
              </w:rPr>
              <w:t>1.11</w:t>
            </w:r>
          </w:p>
        </w:tc>
        <w:tc>
          <w:tcPr>
            <w:tcW w:w="352" w:type="pct"/>
          </w:tcPr>
          <w:p w:rsidRPr="004D3C01" w:rsidR="004D3C01" w:rsidP="004D3C01" w:rsidRDefault="004D3C01" w14:paraId="75FEE538" w14:textId="77777777">
            <w:pPr>
              <w:spacing w:after="0" w:line="240" w:lineRule="auto"/>
              <w:jc w:val="center"/>
              <w:rPr>
                <w:rFonts w:eastAsia="Arial"/>
                <w:color w:val="000000"/>
                <w:lang w:eastAsia="en-US"/>
              </w:rPr>
            </w:pPr>
            <w:r w:rsidRPr="004D3C01">
              <w:rPr>
                <w:rFonts w:eastAsia="Arial"/>
                <w:szCs w:val="22"/>
                <w:lang w:eastAsia="en-US"/>
              </w:rPr>
              <w:t>1.10</w:t>
            </w:r>
          </w:p>
        </w:tc>
        <w:tc>
          <w:tcPr>
            <w:tcW w:w="352" w:type="pct"/>
            <w:noWrap/>
          </w:tcPr>
          <w:p w:rsidRPr="004D3C01" w:rsidR="004D3C01" w:rsidP="004D3C01" w:rsidRDefault="004D3C01" w14:paraId="4EAC928C"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noWrap/>
          </w:tcPr>
          <w:p w:rsidRPr="004D3C01" w:rsidR="004D3C01" w:rsidP="004D3C01" w:rsidRDefault="004D3C01" w14:paraId="4D7EF2C7"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noWrap/>
          </w:tcPr>
          <w:p w:rsidRPr="004D3C01" w:rsidR="004D3C01" w:rsidP="004D3C01" w:rsidRDefault="004D3C01" w14:paraId="1A34A80B"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tcPr>
          <w:p w:rsidRPr="004D3C01" w:rsidR="004D3C01" w:rsidP="004D3C01" w:rsidRDefault="004D3C01" w14:paraId="711F691D"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5D106370"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58C39AB9" w14:textId="77777777">
            <w:pPr>
              <w:spacing w:after="0" w:line="240" w:lineRule="auto"/>
              <w:jc w:val="center"/>
              <w:rPr>
                <w:rFonts w:eastAsia="Arial"/>
                <w:color w:val="000000"/>
                <w:lang w:eastAsia="en-US"/>
              </w:rPr>
            </w:pPr>
            <w:r w:rsidRPr="004D3C01">
              <w:rPr>
                <w:rFonts w:eastAsia="Arial"/>
                <w:szCs w:val="22"/>
                <w:lang w:eastAsia="en-US"/>
              </w:rPr>
              <w:t>1.02</w:t>
            </w:r>
          </w:p>
        </w:tc>
        <w:tc>
          <w:tcPr>
            <w:tcW w:w="352" w:type="pct"/>
            <w:noWrap/>
          </w:tcPr>
          <w:p w:rsidRPr="004D3C01" w:rsidR="004D3C01" w:rsidP="004D3C01" w:rsidRDefault="004D3C01" w14:paraId="63139FA5" w14:textId="77777777">
            <w:pPr>
              <w:spacing w:after="0" w:line="240" w:lineRule="auto"/>
              <w:jc w:val="center"/>
              <w:rPr>
                <w:rFonts w:eastAsia="Arial"/>
                <w:color w:val="000000"/>
                <w:lang w:eastAsia="en-US"/>
              </w:rPr>
            </w:pPr>
            <w:r w:rsidRPr="004D3C01">
              <w:rPr>
                <w:rFonts w:eastAsia="Arial"/>
                <w:szCs w:val="22"/>
                <w:lang w:eastAsia="en-US"/>
              </w:rPr>
              <w:t>1.02</w:t>
            </w:r>
          </w:p>
        </w:tc>
      </w:tr>
      <w:tr w:rsidRPr="004D3C01" w:rsidR="004D3C01" w:rsidTr="00EF5276" w14:paraId="5389E529"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74FAB67A" w14:textId="39016C83">
            <w:pPr>
              <w:spacing w:after="0" w:line="240" w:lineRule="auto"/>
              <w:rPr>
                <w:rFonts w:eastAsia="Arial"/>
                <w:color w:val="000000"/>
                <w:lang w:eastAsia="en-US"/>
              </w:rPr>
            </w:pPr>
            <w:r w:rsidRPr="004D3C01">
              <w:rPr>
                <w:rFonts w:eastAsia="Arial"/>
                <w:color w:val="000000"/>
                <w:lang w:eastAsia="en-US"/>
              </w:rPr>
              <w:t>WA - Western Australia - Outback (South)</w:t>
            </w:r>
          </w:p>
        </w:tc>
        <w:tc>
          <w:tcPr>
            <w:tcW w:w="352" w:type="pct"/>
            <w:noWrap/>
          </w:tcPr>
          <w:p w:rsidRPr="004D3C01" w:rsidR="004D3C01" w:rsidP="004D3C01" w:rsidRDefault="004D3C01" w14:paraId="51376CD1" w14:textId="77777777">
            <w:pPr>
              <w:spacing w:after="0" w:line="240" w:lineRule="auto"/>
              <w:jc w:val="center"/>
              <w:rPr>
                <w:rFonts w:eastAsia="Arial"/>
                <w:color w:val="000000"/>
                <w:lang w:eastAsia="en-US"/>
              </w:rPr>
            </w:pPr>
            <w:r w:rsidRPr="004D3C01">
              <w:rPr>
                <w:rFonts w:eastAsia="Arial"/>
                <w:szCs w:val="22"/>
                <w:lang w:eastAsia="en-US"/>
              </w:rPr>
              <w:t>1.65</w:t>
            </w:r>
          </w:p>
        </w:tc>
        <w:tc>
          <w:tcPr>
            <w:tcW w:w="352" w:type="pct"/>
            <w:noWrap/>
          </w:tcPr>
          <w:p w:rsidRPr="004D3C01" w:rsidR="004D3C01" w:rsidP="004D3C01" w:rsidRDefault="004D3C01" w14:paraId="5656807D" w14:textId="77777777">
            <w:pPr>
              <w:spacing w:after="0" w:line="240" w:lineRule="auto"/>
              <w:jc w:val="center"/>
              <w:rPr>
                <w:rFonts w:eastAsia="Arial"/>
                <w:color w:val="000000"/>
                <w:lang w:eastAsia="en-US"/>
              </w:rPr>
            </w:pPr>
            <w:r w:rsidRPr="004D3C01">
              <w:rPr>
                <w:rFonts w:eastAsia="Arial"/>
                <w:szCs w:val="22"/>
                <w:lang w:eastAsia="en-US"/>
              </w:rPr>
              <w:t>1.65</w:t>
            </w:r>
          </w:p>
        </w:tc>
        <w:tc>
          <w:tcPr>
            <w:tcW w:w="352" w:type="pct"/>
          </w:tcPr>
          <w:p w:rsidRPr="004D3C01" w:rsidR="004D3C01" w:rsidP="004D3C01" w:rsidRDefault="004D3C01" w14:paraId="4F8C3132" w14:textId="77777777">
            <w:pPr>
              <w:spacing w:after="0" w:line="240" w:lineRule="auto"/>
              <w:jc w:val="center"/>
              <w:rPr>
                <w:rFonts w:eastAsia="Arial"/>
                <w:color w:val="000000"/>
                <w:lang w:eastAsia="en-US"/>
              </w:rPr>
            </w:pPr>
            <w:r w:rsidRPr="004D3C01">
              <w:rPr>
                <w:rFonts w:eastAsia="Arial"/>
                <w:szCs w:val="22"/>
                <w:lang w:eastAsia="en-US"/>
              </w:rPr>
              <w:t>1.76</w:t>
            </w:r>
          </w:p>
        </w:tc>
        <w:tc>
          <w:tcPr>
            <w:tcW w:w="352" w:type="pct"/>
          </w:tcPr>
          <w:p w:rsidRPr="004D3C01" w:rsidR="004D3C01" w:rsidP="004D3C01" w:rsidRDefault="004D3C01" w14:paraId="504839AF" w14:textId="77777777">
            <w:pPr>
              <w:spacing w:after="0" w:line="240" w:lineRule="auto"/>
              <w:jc w:val="center"/>
              <w:rPr>
                <w:rFonts w:eastAsia="Arial"/>
                <w:color w:val="000000"/>
                <w:lang w:eastAsia="en-US"/>
              </w:rPr>
            </w:pPr>
            <w:r w:rsidRPr="004D3C01">
              <w:rPr>
                <w:rFonts w:eastAsia="Arial"/>
                <w:szCs w:val="22"/>
                <w:lang w:eastAsia="en-US"/>
              </w:rPr>
              <w:t>1.67</w:t>
            </w:r>
          </w:p>
        </w:tc>
        <w:tc>
          <w:tcPr>
            <w:tcW w:w="352" w:type="pct"/>
            <w:noWrap/>
          </w:tcPr>
          <w:p w:rsidRPr="004D3C01" w:rsidR="004D3C01" w:rsidP="004D3C01" w:rsidRDefault="004D3C01" w14:paraId="7DD9C556" w14:textId="77777777">
            <w:pPr>
              <w:spacing w:after="0" w:line="240" w:lineRule="auto"/>
              <w:jc w:val="center"/>
              <w:rPr>
                <w:rFonts w:eastAsia="Arial"/>
                <w:color w:val="000000"/>
                <w:lang w:eastAsia="en-US"/>
              </w:rPr>
            </w:pPr>
            <w:r w:rsidRPr="004D3C01">
              <w:rPr>
                <w:rFonts w:eastAsia="Arial"/>
                <w:szCs w:val="22"/>
                <w:lang w:eastAsia="en-US"/>
              </w:rPr>
              <w:t>1.39</w:t>
            </w:r>
          </w:p>
        </w:tc>
        <w:tc>
          <w:tcPr>
            <w:tcW w:w="352" w:type="pct"/>
            <w:noWrap/>
          </w:tcPr>
          <w:p w:rsidRPr="004D3C01" w:rsidR="004D3C01" w:rsidP="004D3C01" w:rsidRDefault="004D3C01" w14:paraId="2674817C" w14:textId="77777777">
            <w:pPr>
              <w:spacing w:after="0" w:line="240" w:lineRule="auto"/>
              <w:jc w:val="center"/>
              <w:rPr>
                <w:rFonts w:eastAsia="Arial"/>
                <w:color w:val="000000"/>
                <w:lang w:eastAsia="en-US"/>
              </w:rPr>
            </w:pPr>
            <w:r w:rsidRPr="004D3C01">
              <w:rPr>
                <w:rFonts w:eastAsia="Arial"/>
                <w:szCs w:val="22"/>
                <w:lang w:eastAsia="en-US"/>
              </w:rPr>
              <w:t>1.39</w:t>
            </w:r>
          </w:p>
        </w:tc>
        <w:tc>
          <w:tcPr>
            <w:tcW w:w="352" w:type="pct"/>
            <w:noWrap/>
          </w:tcPr>
          <w:p w:rsidRPr="004D3C01" w:rsidR="004D3C01" w:rsidP="004D3C01" w:rsidRDefault="004D3C01" w14:paraId="5E9834A8" w14:textId="77777777">
            <w:pPr>
              <w:spacing w:after="0" w:line="240" w:lineRule="auto"/>
              <w:jc w:val="center"/>
              <w:rPr>
                <w:rFonts w:eastAsia="Arial"/>
                <w:color w:val="000000"/>
                <w:lang w:eastAsia="en-US"/>
              </w:rPr>
            </w:pPr>
            <w:r w:rsidRPr="004D3C01">
              <w:rPr>
                <w:rFonts w:eastAsia="Arial"/>
                <w:szCs w:val="22"/>
                <w:lang w:eastAsia="en-US"/>
              </w:rPr>
              <w:t>1.38</w:t>
            </w:r>
          </w:p>
        </w:tc>
        <w:tc>
          <w:tcPr>
            <w:tcW w:w="352" w:type="pct"/>
          </w:tcPr>
          <w:p w:rsidRPr="004D3C01" w:rsidR="004D3C01" w:rsidP="004D3C01" w:rsidRDefault="004D3C01" w14:paraId="1028FD3B" w14:textId="77777777">
            <w:pPr>
              <w:spacing w:after="0" w:line="240" w:lineRule="auto"/>
              <w:jc w:val="center"/>
              <w:rPr>
                <w:rFonts w:eastAsia="Arial"/>
                <w:color w:val="000000"/>
                <w:lang w:eastAsia="en-US"/>
              </w:rPr>
            </w:pPr>
            <w:r w:rsidRPr="004D3C01">
              <w:rPr>
                <w:rFonts w:eastAsia="Arial"/>
                <w:szCs w:val="22"/>
                <w:lang w:eastAsia="en-US"/>
              </w:rPr>
              <w:t>1.34</w:t>
            </w:r>
          </w:p>
        </w:tc>
        <w:tc>
          <w:tcPr>
            <w:tcW w:w="352" w:type="pct"/>
            <w:noWrap/>
          </w:tcPr>
          <w:p w:rsidRPr="004D3C01" w:rsidR="004D3C01" w:rsidP="004D3C01" w:rsidRDefault="004D3C01" w14:paraId="0F877F01" w14:textId="77777777">
            <w:pPr>
              <w:spacing w:after="0" w:line="240" w:lineRule="auto"/>
              <w:jc w:val="center"/>
              <w:rPr>
                <w:rFonts w:eastAsia="Arial"/>
                <w:color w:val="000000"/>
                <w:lang w:eastAsia="en-US"/>
              </w:rPr>
            </w:pPr>
            <w:r w:rsidRPr="004D3C01">
              <w:rPr>
                <w:rFonts w:eastAsia="Arial"/>
                <w:szCs w:val="22"/>
                <w:lang w:eastAsia="en-US"/>
              </w:rPr>
              <w:t>1.37</w:t>
            </w:r>
          </w:p>
        </w:tc>
        <w:tc>
          <w:tcPr>
            <w:tcW w:w="352" w:type="pct"/>
            <w:noWrap/>
          </w:tcPr>
          <w:p w:rsidRPr="004D3C01" w:rsidR="004D3C01" w:rsidP="004D3C01" w:rsidRDefault="004D3C01" w14:paraId="5C1FF02D" w14:textId="77777777">
            <w:pPr>
              <w:spacing w:after="0" w:line="240" w:lineRule="auto"/>
              <w:jc w:val="center"/>
              <w:rPr>
                <w:rFonts w:eastAsia="Arial"/>
                <w:color w:val="000000"/>
                <w:lang w:eastAsia="en-US"/>
              </w:rPr>
            </w:pPr>
            <w:r w:rsidRPr="004D3C01">
              <w:rPr>
                <w:rFonts w:eastAsia="Arial"/>
                <w:szCs w:val="22"/>
                <w:lang w:eastAsia="en-US"/>
              </w:rPr>
              <w:t>1.39</w:t>
            </w:r>
          </w:p>
        </w:tc>
        <w:tc>
          <w:tcPr>
            <w:tcW w:w="352" w:type="pct"/>
            <w:noWrap/>
          </w:tcPr>
          <w:p w:rsidRPr="004D3C01" w:rsidR="004D3C01" w:rsidP="004D3C01" w:rsidRDefault="004D3C01" w14:paraId="504DCBA2" w14:textId="77777777">
            <w:pPr>
              <w:spacing w:after="0" w:line="240" w:lineRule="auto"/>
              <w:jc w:val="center"/>
              <w:rPr>
                <w:rFonts w:eastAsia="Arial"/>
                <w:color w:val="000000"/>
                <w:lang w:eastAsia="en-US"/>
              </w:rPr>
            </w:pPr>
            <w:r w:rsidRPr="004D3C01">
              <w:rPr>
                <w:rFonts w:eastAsia="Arial"/>
                <w:szCs w:val="22"/>
                <w:lang w:eastAsia="en-US"/>
              </w:rPr>
              <w:t>1.43</w:t>
            </w:r>
          </w:p>
        </w:tc>
      </w:tr>
      <w:tr w:rsidRPr="004D3C01" w:rsidR="004D3C01" w:rsidTr="00EF5276" w14:paraId="2DBA02C6" w14:textId="77777777">
        <w:trPr>
          <w:trHeight w:val="240"/>
        </w:trPr>
        <w:tc>
          <w:tcPr>
            <w:tcW w:w="1127" w:type="pct"/>
            <w:noWrap/>
            <w:vAlign w:val="center"/>
          </w:tcPr>
          <w:p w:rsidRPr="004D3C01" w:rsidR="004D3C01" w:rsidP="004D3C01" w:rsidRDefault="004D3C01" w14:paraId="6C293188" w14:textId="77777777">
            <w:pPr>
              <w:spacing w:after="0" w:line="240" w:lineRule="auto"/>
              <w:rPr>
                <w:rFonts w:eastAsia="Arial"/>
                <w:color w:val="000000"/>
                <w:lang w:eastAsia="en-US"/>
              </w:rPr>
            </w:pPr>
            <w:r w:rsidRPr="004D3C01">
              <w:rPr>
                <w:rFonts w:eastAsia="Arial"/>
                <w:color w:val="000000"/>
                <w:lang w:eastAsia="en-US"/>
              </w:rPr>
              <w:t>WA - Western Australia - Outback (North)</w:t>
            </w:r>
          </w:p>
        </w:tc>
        <w:tc>
          <w:tcPr>
            <w:tcW w:w="352" w:type="pct"/>
            <w:noWrap/>
          </w:tcPr>
          <w:p w:rsidRPr="004D3C01" w:rsidR="004D3C01" w:rsidP="004D3C01" w:rsidRDefault="004D3C01" w14:paraId="035E0DDE" w14:textId="77777777">
            <w:pPr>
              <w:spacing w:after="0" w:line="240" w:lineRule="auto"/>
              <w:jc w:val="center"/>
              <w:rPr>
                <w:rFonts w:eastAsia="Arial"/>
                <w:color w:val="000000"/>
                <w:lang w:eastAsia="en-US"/>
              </w:rPr>
            </w:pPr>
            <w:r w:rsidRPr="004D3C01">
              <w:rPr>
                <w:rFonts w:eastAsia="Arial"/>
                <w:szCs w:val="22"/>
                <w:lang w:eastAsia="en-US"/>
              </w:rPr>
              <w:t>1.66</w:t>
            </w:r>
          </w:p>
        </w:tc>
        <w:tc>
          <w:tcPr>
            <w:tcW w:w="352" w:type="pct"/>
            <w:noWrap/>
          </w:tcPr>
          <w:p w:rsidRPr="004D3C01" w:rsidR="004D3C01" w:rsidP="004D3C01" w:rsidRDefault="004D3C01" w14:paraId="4A46C102" w14:textId="77777777">
            <w:pPr>
              <w:spacing w:after="0" w:line="240" w:lineRule="auto"/>
              <w:jc w:val="center"/>
              <w:rPr>
                <w:rFonts w:eastAsia="Arial"/>
                <w:color w:val="000000"/>
                <w:lang w:eastAsia="en-US"/>
              </w:rPr>
            </w:pPr>
            <w:r w:rsidRPr="004D3C01">
              <w:rPr>
                <w:rFonts w:eastAsia="Arial"/>
                <w:szCs w:val="22"/>
                <w:lang w:eastAsia="en-US"/>
              </w:rPr>
              <w:t>1.66</w:t>
            </w:r>
          </w:p>
        </w:tc>
        <w:tc>
          <w:tcPr>
            <w:tcW w:w="352" w:type="pct"/>
          </w:tcPr>
          <w:p w:rsidRPr="004D3C01" w:rsidR="004D3C01" w:rsidP="004D3C01" w:rsidRDefault="004D3C01" w14:paraId="17674EE2" w14:textId="77777777">
            <w:pPr>
              <w:spacing w:after="0" w:line="240" w:lineRule="auto"/>
              <w:jc w:val="center"/>
              <w:rPr>
                <w:rFonts w:eastAsia="Arial"/>
                <w:color w:val="000000"/>
                <w:lang w:eastAsia="en-US"/>
              </w:rPr>
            </w:pPr>
            <w:r w:rsidRPr="004D3C01">
              <w:rPr>
                <w:rFonts w:eastAsia="Arial"/>
                <w:szCs w:val="22"/>
                <w:lang w:eastAsia="en-US"/>
              </w:rPr>
              <w:t>1.77</w:t>
            </w:r>
          </w:p>
        </w:tc>
        <w:tc>
          <w:tcPr>
            <w:tcW w:w="352" w:type="pct"/>
          </w:tcPr>
          <w:p w:rsidRPr="004D3C01" w:rsidR="004D3C01" w:rsidP="004D3C01" w:rsidRDefault="004D3C01" w14:paraId="7149EFD1" w14:textId="77777777">
            <w:pPr>
              <w:spacing w:after="0" w:line="240" w:lineRule="auto"/>
              <w:jc w:val="center"/>
              <w:rPr>
                <w:rFonts w:eastAsia="Arial"/>
                <w:color w:val="000000"/>
                <w:lang w:eastAsia="en-US"/>
              </w:rPr>
            </w:pPr>
            <w:r w:rsidRPr="004D3C01">
              <w:rPr>
                <w:rFonts w:eastAsia="Arial"/>
                <w:szCs w:val="22"/>
                <w:lang w:eastAsia="en-US"/>
              </w:rPr>
              <w:t>1.68</w:t>
            </w:r>
          </w:p>
        </w:tc>
        <w:tc>
          <w:tcPr>
            <w:tcW w:w="352" w:type="pct"/>
            <w:noWrap/>
          </w:tcPr>
          <w:p w:rsidRPr="004D3C01" w:rsidR="004D3C01" w:rsidP="004D3C01" w:rsidRDefault="004D3C01" w14:paraId="3C821C36" w14:textId="77777777">
            <w:pPr>
              <w:spacing w:after="0" w:line="240" w:lineRule="auto"/>
              <w:jc w:val="center"/>
              <w:rPr>
                <w:rFonts w:eastAsia="Arial"/>
                <w:color w:val="000000"/>
                <w:lang w:eastAsia="en-US"/>
              </w:rPr>
            </w:pPr>
            <w:r w:rsidRPr="004D3C01">
              <w:rPr>
                <w:rFonts w:eastAsia="Arial"/>
                <w:szCs w:val="22"/>
                <w:lang w:eastAsia="en-US"/>
              </w:rPr>
              <w:t>1.42</w:t>
            </w:r>
          </w:p>
        </w:tc>
        <w:tc>
          <w:tcPr>
            <w:tcW w:w="352" w:type="pct"/>
            <w:noWrap/>
          </w:tcPr>
          <w:p w:rsidRPr="004D3C01" w:rsidR="004D3C01" w:rsidP="004D3C01" w:rsidRDefault="004D3C01" w14:paraId="6681240C" w14:textId="77777777">
            <w:pPr>
              <w:spacing w:after="0" w:line="240" w:lineRule="auto"/>
              <w:jc w:val="center"/>
              <w:rPr>
                <w:rFonts w:eastAsia="Arial"/>
                <w:color w:val="000000"/>
                <w:lang w:eastAsia="en-US"/>
              </w:rPr>
            </w:pPr>
            <w:r w:rsidRPr="004D3C01">
              <w:rPr>
                <w:rFonts w:eastAsia="Arial"/>
                <w:szCs w:val="22"/>
                <w:lang w:eastAsia="en-US"/>
              </w:rPr>
              <w:t>1.42</w:t>
            </w:r>
          </w:p>
        </w:tc>
        <w:tc>
          <w:tcPr>
            <w:tcW w:w="352" w:type="pct"/>
            <w:noWrap/>
          </w:tcPr>
          <w:p w:rsidRPr="004D3C01" w:rsidR="004D3C01" w:rsidP="004D3C01" w:rsidRDefault="004D3C01" w14:paraId="0350D7CD" w14:textId="77777777">
            <w:pPr>
              <w:spacing w:after="0" w:line="240" w:lineRule="auto"/>
              <w:jc w:val="center"/>
              <w:rPr>
                <w:rFonts w:eastAsia="Arial"/>
                <w:color w:val="000000"/>
                <w:lang w:eastAsia="en-US"/>
              </w:rPr>
            </w:pPr>
            <w:r w:rsidRPr="004D3C01">
              <w:rPr>
                <w:rFonts w:eastAsia="Arial"/>
                <w:szCs w:val="22"/>
                <w:lang w:eastAsia="en-US"/>
              </w:rPr>
              <w:t>1.42</w:t>
            </w:r>
          </w:p>
        </w:tc>
        <w:tc>
          <w:tcPr>
            <w:tcW w:w="352" w:type="pct"/>
          </w:tcPr>
          <w:p w:rsidRPr="004D3C01" w:rsidR="004D3C01" w:rsidP="004D3C01" w:rsidRDefault="004D3C01" w14:paraId="4F73751D" w14:textId="77777777">
            <w:pPr>
              <w:spacing w:after="0" w:line="240" w:lineRule="auto"/>
              <w:jc w:val="center"/>
              <w:rPr>
                <w:rFonts w:eastAsia="Arial"/>
                <w:color w:val="000000"/>
                <w:lang w:eastAsia="en-US"/>
              </w:rPr>
            </w:pPr>
            <w:r w:rsidRPr="004D3C01">
              <w:rPr>
                <w:rFonts w:eastAsia="Arial"/>
                <w:szCs w:val="22"/>
                <w:lang w:eastAsia="en-US"/>
              </w:rPr>
              <w:t>1.37</w:t>
            </w:r>
          </w:p>
        </w:tc>
        <w:tc>
          <w:tcPr>
            <w:tcW w:w="352" w:type="pct"/>
            <w:noWrap/>
          </w:tcPr>
          <w:p w:rsidRPr="004D3C01" w:rsidR="004D3C01" w:rsidP="004D3C01" w:rsidRDefault="004D3C01" w14:paraId="1B60C8BC" w14:textId="77777777">
            <w:pPr>
              <w:spacing w:after="0" w:line="240" w:lineRule="auto"/>
              <w:jc w:val="center"/>
              <w:rPr>
                <w:rFonts w:eastAsia="Arial"/>
                <w:color w:val="000000"/>
                <w:lang w:eastAsia="en-US"/>
              </w:rPr>
            </w:pPr>
            <w:r w:rsidRPr="004D3C01">
              <w:rPr>
                <w:rFonts w:eastAsia="Arial"/>
                <w:szCs w:val="22"/>
                <w:lang w:eastAsia="en-US"/>
              </w:rPr>
              <w:t>1.41</w:t>
            </w:r>
          </w:p>
        </w:tc>
        <w:tc>
          <w:tcPr>
            <w:tcW w:w="352" w:type="pct"/>
            <w:noWrap/>
          </w:tcPr>
          <w:p w:rsidRPr="004D3C01" w:rsidR="004D3C01" w:rsidP="004D3C01" w:rsidRDefault="004D3C01" w14:paraId="6B018DB1" w14:textId="77777777">
            <w:pPr>
              <w:spacing w:after="0" w:line="240" w:lineRule="auto"/>
              <w:jc w:val="center"/>
              <w:rPr>
                <w:rFonts w:eastAsia="Arial"/>
                <w:color w:val="000000"/>
                <w:lang w:eastAsia="en-US"/>
              </w:rPr>
            </w:pPr>
            <w:r w:rsidRPr="004D3C01">
              <w:rPr>
                <w:rFonts w:eastAsia="Arial"/>
                <w:szCs w:val="22"/>
                <w:lang w:eastAsia="en-US"/>
              </w:rPr>
              <w:t>1.43</w:t>
            </w:r>
          </w:p>
        </w:tc>
        <w:tc>
          <w:tcPr>
            <w:tcW w:w="352" w:type="pct"/>
            <w:noWrap/>
          </w:tcPr>
          <w:p w:rsidRPr="004D3C01" w:rsidR="004D3C01" w:rsidP="004D3C01" w:rsidRDefault="004D3C01" w14:paraId="35A59E63" w14:textId="77777777">
            <w:pPr>
              <w:spacing w:after="0" w:line="240" w:lineRule="auto"/>
              <w:jc w:val="center"/>
              <w:rPr>
                <w:rFonts w:eastAsia="Arial"/>
                <w:color w:val="000000"/>
                <w:lang w:eastAsia="en-US"/>
              </w:rPr>
            </w:pPr>
            <w:r w:rsidRPr="004D3C01">
              <w:rPr>
                <w:rFonts w:eastAsia="Arial"/>
                <w:szCs w:val="22"/>
                <w:lang w:eastAsia="en-US"/>
              </w:rPr>
              <w:t>1.47</w:t>
            </w:r>
          </w:p>
        </w:tc>
      </w:tr>
      <w:tr w:rsidRPr="004D3C01" w:rsidR="004D3C01" w:rsidTr="00EF5276" w14:paraId="6CA49BC2" w14:textId="77777777">
        <w:trPr>
          <w:cnfStyle w:val="000000100000" w:firstRow="0" w:lastRow="0" w:firstColumn="0" w:lastColumn="0" w:oddVBand="0" w:evenVBand="0" w:oddHBand="1" w:evenHBand="0" w:firstRowFirstColumn="0" w:firstRowLastColumn="0" w:lastRowFirstColumn="0" w:lastRowLastColumn="0"/>
          <w:trHeight w:val="240"/>
        </w:trPr>
        <w:tc>
          <w:tcPr>
            <w:tcW w:w="1127" w:type="pct"/>
            <w:noWrap/>
            <w:vAlign w:val="center"/>
          </w:tcPr>
          <w:p w:rsidRPr="004D3C01" w:rsidR="004D3C01" w:rsidP="004D3C01" w:rsidRDefault="004D3C01" w14:paraId="5409325B" w14:textId="77777777">
            <w:pPr>
              <w:spacing w:after="0" w:line="240" w:lineRule="auto"/>
              <w:rPr>
                <w:rFonts w:eastAsia="Arial"/>
                <w:color w:val="000000"/>
                <w:lang w:eastAsia="en-US"/>
              </w:rPr>
            </w:pPr>
            <w:r w:rsidRPr="004D3C01">
              <w:rPr>
                <w:rFonts w:eastAsia="Arial"/>
                <w:color w:val="000000"/>
                <w:lang w:eastAsia="en-US"/>
              </w:rPr>
              <w:t>WA - Western Australia - Wheat Belt</w:t>
            </w:r>
          </w:p>
        </w:tc>
        <w:tc>
          <w:tcPr>
            <w:tcW w:w="352" w:type="pct"/>
            <w:noWrap/>
          </w:tcPr>
          <w:p w:rsidRPr="004D3C01" w:rsidR="004D3C01" w:rsidP="004D3C01" w:rsidRDefault="004D3C01" w14:paraId="7FDDB162" w14:textId="77777777">
            <w:pPr>
              <w:spacing w:after="0" w:line="240" w:lineRule="auto"/>
              <w:jc w:val="center"/>
              <w:rPr>
                <w:rFonts w:eastAsia="Arial"/>
                <w:color w:val="000000"/>
                <w:lang w:eastAsia="en-US"/>
              </w:rPr>
            </w:pPr>
            <w:r w:rsidRPr="004D3C01">
              <w:rPr>
                <w:rFonts w:eastAsia="Arial"/>
                <w:szCs w:val="22"/>
                <w:lang w:eastAsia="en-US"/>
              </w:rPr>
              <w:t>1.18</w:t>
            </w:r>
          </w:p>
        </w:tc>
        <w:tc>
          <w:tcPr>
            <w:tcW w:w="352" w:type="pct"/>
            <w:noWrap/>
          </w:tcPr>
          <w:p w:rsidRPr="004D3C01" w:rsidR="004D3C01" w:rsidP="004D3C01" w:rsidRDefault="004D3C01" w14:paraId="76EB051E" w14:textId="77777777">
            <w:pPr>
              <w:spacing w:after="0" w:line="240" w:lineRule="auto"/>
              <w:jc w:val="center"/>
              <w:rPr>
                <w:rFonts w:eastAsia="Arial"/>
                <w:color w:val="000000"/>
                <w:lang w:eastAsia="en-US"/>
              </w:rPr>
            </w:pPr>
            <w:r w:rsidRPr="004D3C01">
              <w:rPr>
                <w:rFonts w:eastAsia="Arial"/>
                <w:szCs w:val="22"/>
                <w:lang w:eastAsia="en-US"/>
              </w:rPr>
              <w:t>1.17</w:t>
            </w:r>
          </w:p>
        </w:tc>
        <w:tc>
          <w:tcPr>
            <w:tcW w:w="352" w:type="pct"/>
          </w:tcPr>
          <w:p w:rsidRPr="004D3C01" w:rsidR="004D3C01" w:rsidP="004D3C01" w:rsidRDefault="004D3C01" w14:paraId="31304E4E" w14:textId="77777777">
            <w:pPr>
              <w:spacing w:after="0" w:line="240" w:lineRule="auto"/>
              <w:jc w:val="center"/>
              <w:rPr>
                <w:rFonts w:eastAsia="Arial"/>
                <w:color w:val="000000"/>
                <w:lang w:eastAsia="en-US"/>
              </w:rPr>
            </w:pPr>
            <w:r w:rsidRPr="004D3C01">
              <w:rPr>
                <w:rFonts w:eastAsia="Arial"/>
                <w:szCs w:val="22"/>
                <w:lang w:eastAsia="en-US"/>
              </w:rPr>
              <w:t>1.20</w:t>
            </w:r>
          </w:p>
        </w:tc>
        <w:tc>
          <w:tcPr>
            <w:tcW w:w="352" w:type="pct"/>
          </w:tcPr>
          <w:p w:rsidRPr="004D3C01" w:rsidR="004D3C01" w:rsidP="004D3C01" w:rsidRDefault="004D3C01" w14:paraId="2538CA4C" w14:textId="77777777">
            <w:pPr>
              <w:spacing w:after="0" w:line="240" w:lineRule="auto"/>
              <w:jc w:val="center"/>
              <w:rPr>
                <w:rFonts w:eastAsia="Arial"/>
                <w:color w:val="000000"/>
                <w:lang w:eastAsia="en-US"/>
              </w:rPr>
            </w:pPr>
            <w:r w:rsidRPr="004D3C01">
              <w:rPr>
                <w:rFonts w:eastAsia="Arial"/>
                <w:szCs w:val="22"/>
                <w:lang w:eastAsia="en-US"/>
              </w:rPr>
              <w:t>1.17</w:t>
            </w:r>
          </w:p>
        </w:tc>
        <w:tc>
          <w:tcPr>
            <w:tcW w:w="352" w:type="pct"/>
            <w:noWrap/>
          </w:tcPr>
          <w:p w:rsidRPr="004D3C01" w:rsidR="004D3C01" w:rsidP="004D3C01" w:rsidRDefault="004D3C01" w14:paraId="0EB595C9" w14:textId="77777777">
            <w:pPr>
              <w:spacing w:after="0" w:line="240" w:lineRule="auto"/>
              <w:jc w:val="center"/>
              <w:rPr>
                <w:rFonts w:eastAsia="Arial"/>
                <w:color w:val="000000"/>
                <w:lang w:eastAsia="en-US"/>
              </w:rPr>
            </w:pPr>
            <w:r w:rsidRPr="004D3C01">
              <w:rPr>
                <w:rFonts w:eastAsia="Arial"/>
                <w:szCs w:val="22"/>
                <w:lang w:eastAsia="en-US"/>
              </w:rPr>
              <w:t>1.03</w:t>
            </w:r>
          </w:p>
        </w:tc>
        <w:tc>
          <w:tcPr>
            <w:tcW w:w="352" w:type="pct"/>
            <w:noWrap/>
          </w:tcPr>
          <w:p w:rsidRPr="004D3C01" w:rsidR="004D3C01" w:rsidP="004D3C01" w:rsidRDefault="004D3C01" w14:paraId="67400121" w14:textId="77777777">
            <w:pPr>
              <w:spacing w:after="0" w:line="240" w:lineRule="auto"/>
              <w:jc w:val="center"/>
              <w:rPr>
                <w:rFonts w:eastAsia="Arial"/>
                <w:color w:val="000000"/>
                <w:lang w:eastAsia="en-US"/>
              </w:rPr>
            </w:pPr>
            <w:r w:rsidRPr="004D3C01">
              <w:rPr>
                <w:rFonts w:eastAsia="Arial"/>
                <w:szCs w:val="22"/>
                <w:lang w:eastAsia="en-US"/>
              </w:rPr>
              <w:t>1.01</w:t>
            </w:r>
          </w:p>
        </w:tc>
        <w:tc>
          <w:tcPr>
            <w:tcW w:w="352" w:type="pct"/>
            <w:noWrap/>
          </w:tcPr>
          <w:p w:rsidRPr="004D3C01" w:rsidR="004D3C01" w:rsidP="004D3C01" w:rsidRDefault="004D3C01" w14:paraId="1D784946" w14:textId="77777777">
            <w:pPr>
              <w:spacing w:after="0" w:line="240" w:lineRule="auto"/>
              <w:jc w:val="center"/>
              <w:rPr>
                <w:rFonts w:eastAsia="Arial"/>
                <w:color w:val="000000"/>
                <w:lang w:eastAsia="en-US"/>
              </w:rPr>
            </w:pPr>
            <w:r w:rsidRPr="004D3C01">
              <w:rPr>
                <w:rFonts w:eastAsia="Arial"/>
                <w:szCs w:val="22"/>
                <w:lang w:eastAsia="en-US"/>
              </w:rPr>
              <w:t>0.99</w:t>
            </w:r>
          </w:p>
        </w:tc>
        <w:tc>
          <w:tcPr>
            <w:tcW w:w="352" w:type="pct"/>
          </w:tcPr>
          <w:p w:rsidRPr="004D3C01" w:rsidR="004D3C01" w:rsidP="004D3C01" w:rsidRDefault="004D3C01" w14:paraId="2A9FC6B1" w14:textId="77777777">
            <w:pPr>
              <w:spacing w:after="0" w:line="240" w:lineRule="auto"/>
              <w:jc w:val="center"/>
              <w:rPr>
                <w:rFonts w:eastAsia="Arial"/>
                <w:color w:val="000000"/>
                <w:lang w:eastAsia="en-US"/>
              </w:rPr>
            </w:pPr>
            <w:r w:rsidRPr="004D3C01">
              <w:rPr>
                <w:rFonts w:eastAsia="Arial"/>
                <w:szCs w:val="22"/>
                <w:lang w:eastAsia="en-US"/>
              </w:rPr>
              <w:t>0.97</w:t>
            </w:r>
          </w:p>
        </w:tc>
        <w:tc>
          <w:tcPr>
            <w:tcW w:w="352" w:type="pct"/>
            <w:noWrap/>
          </w:tcPr>
          <w:p w:rsidRPr="004D3C01" w:rsidR="004D3C01" w:rsidP="004D3C01" w:rsidRDefault="004D3C01" w14:paraId="4E9639FC"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743B4F89" w14:textId="77777777">
            <w:pPr>
              <w:spacing w:after="0" w:line="240" w:lineRule="auto"/>
              <w:jc w:val="center"/>
              <w:rPr>
                <w:rFonts w:eastAsia="Arial"/>
                <w:color w:val="000000"/>
                <w:lang w:eastAsia="en-US"/>
              </w:rPr>
            </w:pPr>
            <w:r w:rsidRPr="004D3C01">
              <w:rPr>
                <w:rFonts w:eastAsia="Arial"/>
                <w:szCs w:val="22"/>
                <w:lang w:eastAsia="en-US"/>
              </w:rPr>
              <w:t>0.98</w:t>
            </w:r>
          </w:p>
        </w:tc>
        <w:tc>
          <w:tcPr>
            <w:tcW w:w="352" w:type="pct"/>
            <w:noWrap/>
          </w:tcPr>
          <w:p w:rsidRPr="004D3C01" w:rsidR="004D3C01" w:rsidP="004D3C01" w:rsidRDefault="004D3C01" w14:paraId="2267368E" w14:textId="77777777">
            <w:pPr>
              <w:spacing w:after="0" w:line="240" w:lineRule="auto"/>
              <w:jc w:val="center"/>
              <w:rPr>
                <w:rFonts w:eastAsia="Arial"/>
                <w:color w:val="000000"/>
                <w:lang w:eastAsia="en-US"/>
              </w:rPr>
            </w:pPr>
            <w:r w:rsidRPr="004D3C01">
              <w:rPr>
                <w:rFonts w:eastAsia="Arial"/>
                <w:szCs w:val="22"/>
                <w:lang w:eastAsia="en-US"/>
              </w:rPr>
              <w:t>0.99</w:t>
            </w:r>
          </w:p>
        </w:tc>
      </w:tr>
    </w:tbl>
    <w:p w:rsidR="008B2CED" w:rsidP="00A03DCF" w:rsidRDefault="008B2CED" w14:paraId="1FF3282F" w14:textId="1EA881CB"/>
    <w:p w:rsidR="00655A3B" w:rsidRDefault="00655A3B" w14:paraId="5EBB701B" w14:textId="77777777">
      <w:pPr>
        <w:spacing w:after="0" w:line="240" w:lineRule="auto"/>
        <w:rPr>
          <w:rFonts w:eastAsia="Arial"/>
          <w:b/>
          <w:color w:val="6B2876" w:themeColor="text1"/>
          <w:sz w:val="28"/>
          <w:szCs w:val="28"/>
          <w:lang w:eastAsia="en-US"/>
        </w:rPr>
      </w:pPr>
      <w:bookmarkStart w:name="_Ref137039073" w:id="58"/>
      <w:bookmarkStart w:name="_Toc236059285" w:id="59"/>
      <w:r>
        <w:rPr>
          <w:rFonts w:eastAsia="Arial"/>
          <w:lang w:eastAsia="en-US"/>
        </w:rPr>
        <w:br w:type="page"/>
      </w:r>
    </w:p>
    <w:p w:rsidRPr="0044117E" w:rsidR="0044117E" w:rsidP="00F015D6" w:rsidRDefault="0044117E" w14:paraId="250F904E" w14:textId="46C2E3F2">
      <w:pPr>
        <w:pStyle w:val="Heading3"/>
        <w:rPr>
          <w:rFonts w:eastAsia="Arial"/>
          <w:lang w:eastAsia="en-US"/>
        </w:rPr>
      </w:pPr>
      <w:bookmarkStart w:name="_Toc240467446" w:id="60"/>
      <w:r w:rsidRPr="0044117E">
        <w:rPr>
          <w:rFonts w:eastAsia="Arial"/>
          <w:lang w:eastAsia="en-US"/>
        </w:rPr>
        <w:t xml:space="preserve">Location </w:t>
      </w:r>
      <w:r w:rsidRPr="0044117E" w:rsidR="004C31B7">
        <w:rPr>
          <w:rFonts w:eastAsia="Arial"/>
          <w:lang w:eastAsia="en-US"/>
        </w:rPr>
        <w:t>factors for existing and legacy stock</w:t>
      </w:r>
      <w:bookmarkEnd w:id="58"/>
      <w:bookmarkEnd w:id="59"/>
      <w:bookmarkEnd w:id="60"/>
    </w:p>
    <w:p w:rsidRPr="005330A2" w:rsidR="0044117E" w:rsidP="00F110BD" w:rsidRDefault="0044117E" w14:paraId="611FCF15" w14:textId="552965BF">
      <w:pPr>
        <w:pStyle w:val="Caption"/>
        <w:rPr>
          <w:rFonts w:eastAsia="Arial" w:cs="Arial"/>
          <w:szCs w:val="22"/>
          <w:lang w:eastAsia="en-US"/>
        </w:rPr>
      </w:pP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36</w:t>
      </w:r>
      <w:r w:rsidRPr="005330A2">
        <w:rPr>
          <w:rFonts w:eastAsia="Arial" w:cs="Arial"/>
          <w:szCs w:val="22"/>
          <w:lang w:eastAsia="en-US"/>
        </w:rPr>
        <w:fldChar w:fldCharType="end"/>
      </w:r>
      <w:r w:rsidRPr="005330A2">
        <w:rPr>
          <w:rFonts w:eastAsia="Arial" w:cs="Arial"/>
          <w:szCs w:val="22"/>
          <w:lang w:eastAsia="en-US"/>
        </w:rPr>
        <w:t xml:space="preserve">: Location </w:t>
      </w:r>
      <w:r w:rsidRPr="005330A2" w:rsidR="004C31B7">
        <w:rPr>
          <w:rFonts w:eastAsia="Arial" w:cs="Arial"/>
          <w:szCs w:val="22"/>
          <w:lang w:eastAsia="en-US"/>
        </w:rPr>
        <w:t>factors for existing and legacy stock</w:t>
      </w:r>
    </w:p>
    <w:tbl>
      <w:tblPr>
        <w:tblStyle w:val="GridTable44"/>
        <w:tblW w:w="5000" w:type="pct"/>
        <w:tblLayout w:type="fixed"/>
        <w:tblLook w:val="0420" w:firstRow="1" w:lastRow="0" w:firstColumn="0" w:lastColumn="0" w:noHBand="0" w:noVBand="1"/>
        <w:tblCaption w:val="Location Factors for Existing and Legacy Stock"/>
        <w:tblDescription w:val="Table describes the weighting factors applied by location to various accommodation types"/>
      </w:tblPr>
      <w:tblGrid>
        <w:gridCol w:w="3073"/>
        <w:gridCol w:w="958"/>
        <w:gridCol w:w="958"/>
        <w:gridCol w:w="958"/>
        <w:gridCol w:w="958"/>
        <w:gridCol w:w="958"/>
        <w:gridCol w:w="958"/>
        <w:gridCol w:w="958"/>
        <w:gridCol w:w="958"/>
        <w:gridCol w:w="958"/>
        <w:gridCol w:w="958"/>
        <w:gridCol w:w="958"/>
        <w:gridCol w:w="949"/>
      </w:tblGrid>
      <w:tr w:rsidRPr="0044117E" w:rsidR="0044117E" w:rsidTr="00EF5276" w14:paraId="52CF9570" w14:textId="77777777">
        <w:trPr>
          <w:cnfStyle w:val="100000000000" w:firstRow="1" w:lastRow="0" w:firstColumn="0" w:lastColumn="0" w:oddVBand="0" w:evenVBand="0" w:oddHBand="0" w:evenHBand="0" w:firstRowFirstColumn="0" w:firstRowLastColumn="0" w:lastRowFirstColumn="0" w:lastRowLastColumn="0"/>
          <w:trHeight w:val="540"/>
          <w:tblHeader/>
        </w:trPr>
        <w:tc>
          <w:tcPr>
            <w:tcW w:w="1055" w:type="pct"/>
            <w:noWrap/>
          </w:tcPr>
          <w:p w:rsidRPr="0044117E" w:rsidR="0044117E" w:rsidP="0044117E" w:rsidRDefault="0044117E" w14:paraId="1C58552A" w14:textId="77777777">
            <w:pPr>
              <w:spacing w:before="60" w:after="60" w:line="200" w:lineRule="atLeast"/>
              <w:rPr>
                <w:lang w:eastAsia="en-AU"/>
              </w:rPr>
            </w:pPr>
            <w:r w:rsidRPr="0044117E">
              <w:rPr>
                <w:lang w:eastAsia="en-AU"/>
              </w:rPr>
              <w:t>Location</w:t>
            </w:r>
          </w:p>
        </w:tc>
        <w:tc>
          <w:tcPr>
            <w:tcW w:w="329" w:type="pct"/>
          </w:tcPr>
          <w:p w:rsidRPr="0044117E" w:rsidR="0044117E" w:rsidP="0044117E" w:rsidRDefault="0044117E" w14:paraId="03C7DB64" w14:textId="77777777">
            <w:pPr>
              <w:spacing w:before="60" w:after="60" w:line="200" w:lineRule="atLeast"/>
              <w:jc w:val="center"/>
              <w:rPr>
                <w:lang w:eastAsia="en-AU"/>
              </w:rPr>
            </w:pPr>
            <w:r w:rsidRPr="0044117E">
              <w:rPr>
                <w:lang w:eastAsia="en-AU"/>
              </w:rPr>
              <w:t>Apartment</w:t>
            </w:r>
          </w:p>
          <w:p w:rsidRPr="0044117E" w:rsidR="0044117E" w:rsidP="0044117E" w:rsidRDefault="0044117E" w14:paraId="25384879" w14:textId="77777777">
            <w:pPr>
              <w:spacing w:before="60" w:after="60" w:line="200" w:lineRule="atLeast"/>
              <w:jc w:val="center"/>
              <w:rPr>
                <w:lang w:eastAsia="en-AU"/>
              </w:rPr>
            </w:pPr>
            <w:r w:rsidRPr="0044117E">
              <w:rPr>
                <w:lang w:eastAsia="en-AU"/>
              </w:rPr>
              <w:t>1 bed</w:t>
            </w:r>
          </w:p>
          <w:p w:rsidRPr="0044117E" w:rsidR="0044117E" w:rsidP="0044117E" w:rsidRDefault="0044117E" w14:paraId="7B4105D2" w14:textId="77777777">
            <w:pPr>
              <w:spacing w:before="60" w:after="60" w:line="200" w:lineRule="atLeast"/>
              <w:jc w:val="center"/>
              <w:rPr>
                <w:lang w:eastAsia="en-AU"/>
              </w:rPr>
            </w:pPr>
            <w:r w:rsidRPr="0044117E">
              <w:rPr>
                <w:lang w:eastAsia="en-AU"/>
              </w:rPr>
              <w:t>1 resident</w:t>
            </w:r>
          </w:p>
        </w:tc>
        <w:tc>
          <w:tcPr>
            <w:tcW w:w="329" w:type="pct"/>
          </w:tcPr>
          <w:p w:rsidRPr="0044117E" w:rsidR="0044117E" w:rsidP="0044117E" w:rsidRDefault="0044117E" w14:paraId="08894E84" w14:textId="77777777">
            <w:pPr>
              <w:spacing w:before="60" w:after="60" w:line="200" w:lineRule="atLeast"/>
              <w:jc w:val="center"/>
              <w:rPr>
                <w:lang w:eastAsia="en-AU"/>
              </w:rPr>
            </w:pPr>
            <w:r w:rsidRPr="0044117E">
              <w:rPr>
                <w:lang w:eastAsia="en-AU"/>
              </w:rPr>
              <w:t>Apartment</w:t>
            </w:r>
          </w:p>
          <w:p w:rsidRPr="0044117E" w:rsidR="0044117E" w:rsidP="0044117E" w:rsidRDefault="0044117E" w14:paraId="1695CFEF" w14:textId="77777777">
            <w:pPr>
              <w:spacing w:before="60" w:after="60" w:line="200" w:lineRule="atLeast"/>
              <w:jc w:val="center"/>
              <w:rPr>
                <w:lang w:eastAsia="en-AU"/>
              </w:rPr>
            </w:pPr>
            <w:r w:rsidRPr="0044117E">
              <w:rPr>
                <w:lang w:eastAsia="en-AU"/>
              </w:rPr>
              <w:t>2 beds</w:t>
            </w:r>
          </w:p>
          <w:p w:rsidRPr="0044117E" w:rsidR="0044117E" w:rsidP="0044117E" w:rsidRDefault="0044117E" w14:paraId="0C56BD39" w14:textId="77777777">
            <w:pPr>
              <w:spacing w:before="60" w:after="60" w:line="200" w:lineRule="atLeast"/>
              <w:jc w:val="center"/>
              <w:rPr>
                <w:lang w:eastAsia="en-AU"/>
              </w:rPr>
            </w:pPr>
            <w:r w:rsidRPr="0044117E">
              <w:rPr>
                <w:lang w:eastAsia="en-AU"/>
              </w:rPr>
              <w:t>1 resident</w:t>
            </w:r>
          </w:p>
        </w:tc>
        <w:tc>
          <w:tcPr>
            <w:tcW w:w="329" w:type="pct"/>
          </w:tcPr>
          <w:p w:rsidRPr="0044117E" w:rsidR="0044117E" w:rsidP="0044117E" w:rsidRDefault="0044117E" w14:paraId="76A5EC6D" w14:textId="77777777">
            <w:pPr>
              <w:spacing w:before="60" w:after="60" w:line="200" w:lineRule="atLeast"/>
              <w:jc w:val="center"/>
              <w:rPr>
                <w:lang w:eastAsia="en-AU"/>
              </w:rPr>
            </w:pPr>
            <w:r w:rsidRPr="0044117E">
              <w:rPr>
                <w:lang w:eastAsia="en-AU"/>
              </w:rPr>
              <w:t>Apartment</w:t>
            </w:r>
          </w:p>
          <w:p w:rsidRPr="0044117E" w:rsidR="0044117E" w:rsidP="0044117E" w:rsidRDefault="0044117E" w14:paraId="566BFEB1" w14:textId="77777777">
            <w:pPr>
              <w:spacing w:before="60" w:after="60" w:line="200" w:lineRule="atLeast"/>
              <w:jc w:val="center"/>
              <w:rPr>
                <w:lang w:eastAsia="en-AU"/>
              </w:rPr>
            </w:pPr>
            <w:r w:rsidRPr="0044117E">
              <w:rPr>
                <w:lang w:eastAsia="en-AU"/>
              </w:rPr>
              <w:t>2 beds</w:t>
            </w:r>
          </w:p>
          <w:p w:rsidRPr="0044117E" w:rsidR="0044117E" w:rsidP="0044117E" w:rsidRDefault="0044117E" w14:paraId="0816B820" w14:textId="77777777">
            <w:pPr>
              <w:spacing w:before="60" w:after="60" w:line="200" w:lineRule="atLeast"/>
              <w:jc w:val="center"/>
              <w:rPr>
                <w:lang w:eastAsia="en-AU"/>
              </w:rPr>
            </w:pPr>
            <w:r w:rsidRPr="0044117E">
              <w:rPr>
                <w:lang w:eastAsia="en-AU"/>
              </w:rPr>
              <w:t>2 residents</w:t>
            </w:r>
          </w:p>
        </w:tc>
        <w:tc>
          <w:tcPr>
            <w:tcW w:w="329" w:type="pct"/>
          </w:tcPr>
          <w:p w:rsidRPr="0044117E" w:rsidR="0044117E" w:rsidP="0044117E" w:rsidRDefault="0044117E" w14:paraId="6AA265B6" w14:textId="77777777">
            <w:pPr>
              <w:spacing w:before="60" w:after="60" w:line="200" w:lineRule="atLeast"/>
              <w:jc w:val="center"/>
              <w:rPr>
                <w:lang w:eastAsia="en-AU"/>
              </w:rPr>
            </w:pPr>
            <w:r w:rsidRPr="0044117E">
              <w:rPr>
                <w:lang w:eastAsia="en-AU"/>
              </w:rPr>
              <w:t>Apartment</w:t>
            </w:r>
          </w:p>
          <w:p w:rsidRPr="0044117E" w:rsidR="0044117E" w:rsidP="0044117E" w:rsidRDefault="0044117E" w14:paraId="7324D8E5" w14:textId="77777777">
            <w:pPr>
              <w:spacing w:before="60" w:after="60" w:line="200" w:lineRule="atLeast"/>
              <w:jc w:val="center"/>
              <w:rPr>
                <w:lang w:eastAsia="en-AU"/>
              </w:rPr>
            </w:pPr>
            <w:r w:rsidRPr="0044117E">
              <w:rPr>
                <w:lang w:eastAsia="en-AU"/>
              </w:rPr>
              <w:t>3 beds</w:t>
            </w:r>
          </w:p>
          <w:p w:rsidRPr="0044117E" w:rsidR="0044117E" w:rsidP="0044117E" w:rsidRDefault="0044117E" w14:paraId="67A1CAF7" w14:textId="77777777">
            <w:pPr>
              <w:spacing w:before="60" w:after="60" w:line="200" w:lineRule="atLeast"/>
              <w:jc w:val="center"/>
              <w:rPr>
                <w:lang w:eastAsia="en-AU"/>
              </w:rPr>
            </w:pPr>
            <w:r w:rsidRPr="0044117E">
              <w:rPr>
                <w:lang w:eastAsia="en-AU"/>
              </w:rPr>
              <w:t>2 residents</w:t>
            </w:r>
          </w:p>
        </w:tc>
        <w:tc>
          <w:tcPr>
            <w:tcW w:w="329" w:type="pct"/>
          </w:tcPr>
          <w:p w:rsidRPr="0044117E" w:rsidR="0044117E" w:rsidP="0044117E" w:rsidRDefault="0044117E" w14:paraId="44F456A6" w14:textId="77777777">
            <w:pPr>
              <w:spacing w:before="60" w:after="60" w:line="200" w:lineRule="atLeast"/>
              <w:jc w:val="center"/>
              <w:rPr>
                <w:lang w:eastAsia="en-AU"/>
              </w:rPr>
            </w:pPr>
            <w:r w:rsidRPr="0044117E">
              <w:rPr>
                <w:lang w:eastAsia="en-AU"/>
              </w:rPr>
              <w:t>Villa Duplex</w:t>
            </w:r>
          </w:p>
          <w:p w:rsidRPr="0044117E" w:rsidR="0044117E" w:rsidP="0044117E" w:rsidRDefault="0044117E" w14:paraId="6CACEDE0" w14:textId="77777777">
            <w:pPr>
              <w:spacing w:before="60" w:after="60" w:line="200" w:lineRule="atLeast"/>
              <w:jc w:val="center"/>
              <w:rPr>
                <w:lang w:eastAsia="en-AU"/>
              </w:rPr>
            </w:pPr>
            <w:r w:rsidRPr="0044117E">
              <w:rPr>
                <w:lang w:eastAsia="en-AU"/>
              </w:rPr>
              <w:t>Townhouse</w:t>
            </w:r>
          </w:p>
          <w:p w:rsidRPr="0044117E" w:rsidR="0044117E" w:rsidP="0044117E" w:rsidRDefault="0044117E" w14:paraId="412EA6D5" w14:textId="77777777">
            <w:pPr>
              <w:spacing w:before="60" w:after="60" w:line="200" w:lineRule="atLeast"/>
              <w:jc w:val="center"/>
              <w:rPr>
                <w:lang w:eastAsia="en-AU"/>
              </w:rPr>
            </w:pPr>
            <w:r w:rsidRPr="0044117E">
              <w:rPr>
                <w:lang w:eastAsia="en-AU"/>
              </w:rPr>
              <w:t>1 resident</w:t>
            </w:r>
          </w:p>
        </w:tc>
        <w:tc>
          <w:tcPr>
            <w:tcW w:w="329" w:type="pct"/>
          </w:tcPr>
          <w:p w:rsidRPr="0044117E" w:rsidR="0044117E" w:rsidP="0044117E" w:rsidRDefault="0044117E" w14:paraId="35C307FB" w14:textId="77777777">
            <w:pPr>
              <w:spacing w:before="60" w:after="60" w:line="200" w:lineRule="atLeast"/>
              <w:jc w:val="center"/>
              <w:rPr>
                <w:lang w:eastAsia="en-AU"/>
              </w:rPr>
            </w:pPr>
            <w:r w:rsidRPr="0044117E">
              <w:rPr>
                <w:lang w:eastAsia="en-AU"/>
              </w:rPr>
              <w:t>Villa Duplex</w:t>
            </w:r>
          </w:p>
          <w:p w:rsidRPr="0044117E" w:rsidR="0044117E" w:rsidP="0044117E" w:rsidRDefault="0044117E" w14:paraId="1615F06B" w14:textId="77777777">
            <w:pPr>
              <w:spacing w:before="60" w:after="60" w:line="200" w:lineRule="atLeast"/>
              <w:jc w:val="center"/>
              <w:rPr>
                <w:lang w:eastAsia="en-AU"/>
              </w:rPr>
            </w:pPr>
            <w:r w:rsidRPr="0044117E">
              <w:rPr>
                <w:lang w:eastAsia="en-AU"/>
              </w:rPr>
              <w:t>Townhouse</w:t>
            </w:r>
          </w:p>
          <w:p w:rsidRPr="0044117E" w:rsidR="0044117E" w:rsidP="0044117E" w:rsidRDefault="0044117E" w14:paraId="62B4F03E" w14:textId="77777777">
            <w:pPr>
              <w:spacing w:before="60" w:after="60" w:line="200" w:lineRule="atLeast"/>
              <w:jc w:val="center"/>
              <w:rPr>
                <w:lang w:eastAsia="en-AU"/>
              </w:rPr>
            </w:pPr>
            <w:r w:rsidRPr="0044117E">
              <w:rPr>
                <w:lang w:eastAsia="en-AU"/>
              </w:rPr>
              <w:t>2 residents</w:t>
            </w:r>
          </w:p>
        </w:tc>
        <w:tc>
          <w:tcPr>
            <w:tcW w:w="329" w:type="pct"/>
          </w:tcPr>
          <w:p w:rsidRPr="0044117E" w:rsidR="0044117E" w:rsidP="0044117E" w:rsidRDefault="0044117E" w14:paraId="52715D47" w14:textId="77777777">
            <w:pPr>
              <w:spacing w:before="60" w:after="60" w:line="200" w:lineRule="atLeast"/>
              <w:jc w:val="center"/>
              <w:rPr>
                <w:lang w:eastAsia="en-AU"/>
              </w:rPr>
            </w:pPr>
            <w:r w:rsidRPr="0044117E">
              <w:rPr>
                <w:lang w:eastAsia="en-AU"/>
              </w:rPr>
              <w:t>Villa Duplex</w:t>
            </w:r>
          </w:p>
          <w:p w:rsidRPr="0044117E" w:rsidR="0044117E" w:rsidP="0044117E" w:rsidRDefault="0044117E" w14:paraId="62145611" w14:textId="77777777">
            <w:pPr>
              <w:spacing w:before="60" w:after="60" w:line="200" w:lineRule="atLeast"/>
              <w:jc w:val="center"/>
              <w:rPr>
                <w:lang w:eastAsia="en-AU"/>
              </w:rPr>
            </w:pPr>
            <w:r w:rsidRPr="0044117E">
              <w:rPr>
                <w:lang w:eastAsia="en-AU"/>
              </w:rPr>
              <w:t>Townhouse</w:t>
            </w:r>
          </w:p>
          <w:p w:rsidRPr="0044117E" w:rsidR="0044117E" w:rsidP="0044117E" w:rsidRDefault="0044117E" w14:paraId="4136ABE2" w14:textId="77777777">
            <w:pPr>
              <w:spacing w:before="60" w:after="60" w:line="200" w:lineRule="atLeast"/>
              <w:jc w:val="center"/>
              <w:rPr>
                <w:lang w:eastAsia="en-AU"/>
              </w:rPr>
            </w:pPr>
            <w:r w:rsidRPr="0044117E">
              <w:rPr>
                <w:lang w:eastAsia="en-AU"/>
              </w:rPr>
              <w:t>3 residents</w:t>
            </w:r>
          </w:p>
        </w:tc>
        <w:tc>
          <w:tcPr>
            <w:tcW w:w="329" w:type="pct"/>
          </w:tcPr>
          <w:p w:rsidRPr="0044117E" w:rsidR="0044117E" w:rsidP="0044117E" w:rsidRDefault="0044117E" w14:paraId="696CD18B" w14:textId="77777777">
            <w:pPr>
              <w:spacing w:before="60" w:after="60" w:line="200" w:lineRule="atLeast"/>
              <w:jc w:val="center"/>
              <w:rPr>
                <w:lang w:eastAsia="en-AU"/>
              </w:rPr>
            </w:pPr>
            <w:r w:rsidRPr="0044117E">
              <w:rPr>
                <w:lang w:eastAsia="en-AU"/>
              </w:rPr>
              <w:t>House</w:t>
            </w:r>
          </w:p>
          <w:p w:rsidRPr="0044117E" w:rsidR="0044117E" w:rsidP="0044117E" w:rsidRDefault="0044117E" w14:paraId="0EAFB68A" w14:textId="77777777">
            <w:pPr>
              <w:spacing w:before="60" w:after="60" w:line="200" w:lineRule="atLeast"/>
              <w:jc w:val="center"/>
              <w:rPr>
                <w:lang w:eastAsia="en-AU"/>
              </w:rPr>
            </w:pPr>
            <w:r w:rsidRPr="0044117E">
              <w:rPr>
                <w:lang w:eastAsia="en-AU"/>
              </w:rPr>
              <w:t>2 residents</w:t>
            </w:r>
          </w:p>
        </w:tc>
        <w:tc>
          <w:tcPr>
            <w:tcW w:w="329" w:type="pct"/>
          </w:tcPr>
          <w:p w:rsidRPr="0044117E" w:rsidR="0044117E" w:rsidP="0044117E" w:rsidRDefault="0044117E" w14:paraId="05FA74F9" w14:textId="77777777">
            <w:pPr>
              <w:spacing w:before="60" w:after="60" w:line="200" w:lineRule="atLeast"/>
              <w:jc w:val="center"/>
              <w:rPr>
                <w:lang w:eastAsia="en-AU"/>
              </w:rPr>
            </w:pPr>
            <w:r w:rsidRPr="0044117E">
              <w:rPr>
                <w:lang w:eastAsia="en-AU"/>
              </w:rPr>
              <w:t>House</w:t>
            </w:r>
          </w:p>
          <w:p w:rsidRPr="0044117E" w:rsidR="0044117E" w:rsidP="0044117E" w:rsidRDefault="0044117E" w14:paraId="746627B5" w14:textId="77777777">
            <w:pPr>
              <w:spacing w:before="60" w:after="60" w:line="200" w:lineRule="atLeast"/>
              <w:jc w:val="center"/>
              <w:rPr>
                <w:lang w:eastAsia="en-AU"/>
              </w:rPr>
            </w:pPr>
            <w:r w:rsidRPr="0044117E">
              <w:rPr>
                <w:lang w:eastAsia="en-AU"/>
              </w:rPr>
              <w:t>3 residents</w:t>
            </w:r>
          </w:p>
        </w:tc>
        <w:tc>
          <w:tcPr>
            <w:tcW w:w="329" w:type="pct"/>
          </w:tcPr>
          <w:p w:rsidRPr="0044117E" w:rsidR="0044117E" w:rsidP="0044117E" w:rsidRDefault="0044117E" w14:paraId="0E0E2DE3" w14:textId="77777777">
            <w:pPr>
              <w:spacing w:before="60" w:after="60" w:line="200" w:lineRule="atLeast"/>
              <w:jc w:val="center"/>
              <w:rPr>
                <w:lang w:eastAsia="en-AU"/>
              </w:rPr>
            </w:pPr>
            <w:r w:rsidRPr="0044117E">
              <w:rPr>
                <w:lang w:eastAsia="en-AU"/>
              </w:rPr>
              <w:t>Group Home</w:t>
            </w:r>
          </w:p>
          <w:p w:rsidRPr="0044117E" w:rsidR="0044117E" w:rsidP="0044117E" w:rsidRDefault="0044117E" w14:paraId="51031CEE" w14:textId="77777777">
            <w:pPr>
              <w:spacing w:before="60" w:after="60" w:line="200" w:lineRule="atLeast"/>
              <w:jc w:val="center"/>
              <w:rPr>
                <w:lang w:eastAsia="en-AU"/>
              </w:rPr>
            </w:pPr>
            <w:r w:rsidRPr="0044117E">
              <w:rPr>
                <w:lang w:eastAsia="en-AU"/>
              </w:rPr>
              <w:t>4 residents</w:t>
            </w:r>
          </w:p>
        </w:tc>
        <w:tc>
          <w:tcPr>
            <w:tcW w:w="329" w:type="pct"/>
          </w:tcPr>
          <w:p w:rsidRPr="0044117E" w:rsidR="0044117E" w:rsidP="0044117E" w:rsidRDefault="0044117E" w14:paraId="7F79AA87" w14:textId="77777777">
            <w:pPr>
              <w:spacing w:before="60" w:after="60" w:line="200" w:lineRule="atLeast"/>
              <w:jc w:val="center"/>
              <w:rPr>
                <w:lang w:eastAsia="en-AU"/>
              </w:rPr>
            </w:pPr>
            <w:r w:rsidRPr="0044117E">
              <w:rPr>
                <w:lang w:eastAsia="en-AU"/>
              </w:rPr>
              <w:t>Group Home</w:t>
            </w:r>
          </w:p>
          <w:p w:rsidRPr="0044117E" w:rsidR="0044117E" w:rsidP="0044117E" w:rsidRDefault="0044117E" w14:paraId="798FF599" w14:textId="77777777">
            <w:pPr>
              <w:spacing w:before="60" w:after="60" w:line="200" w:lineRule="atLeast"/>
              <w:jc w:val="center"/>
              <w:rPr>
                <w:lang w:eastAsia="en-AU"/>
              </w:rPr>
            </w:pPr>
            <w:r w:rsidRPr="0044117E">
              <w:rPr>
                <w:lang w:eastAsia="en-AU"/>
              </w:rPr>
              <w:t>5 residents</w:t>
            </w:r>
          </w:p>
        </w:tc>
        <w:tc>
          <w:tcPr>
            <w:tcW w:w="326" w:type="pct"/>
          </w:tcPr>
          <w:p w:rsidRPr="0044117E" w:rsidR="0044117E" w:rsidP="0044117E" w:rsidRDefault="0044117E" w14:paraId="22CDF8D4" w14:textId="77777777">
            <w:pPr>
              <w:spacing w:before="60" w:after="60" w:line="200" w:lineRule="atLeast"/>
              <w:jc w:val="center"/>
              <w:rPr>
                <w:lang w:eastAsia="en-AU"/>
              </w:rPr>
            </w:pPr>
            <w:r w:rsidRPr="0044117E">
              <w:rPr>
                <w:lang w:eastAsia="en-AU"/>
              </w:rPr>
              <w:t>Legacy</w:t>
            </w:r>
          </w:p>
        </w:tc>
      </w:tr>
      <w:tr w:rsidRPr="0044117E" w:rsidR="0044117E" w:rsidTr="00EF5276" w14:paraId="25CCBFF1"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00A4BAEA" w14:textId="77777777">
            <w:pPr>
              <w:spacing w:after="0" w:line="240" w:lineRule="auto"/>
              <w:rPr>
                <w:rFonts w:eastAsia="Arial"/>
                <w:color w:val="000000"/>
                <w:lang w:eastAsia="en-US"/>
              </w:rPr>
            </w:pPr>
            <w:r w:rsidRPr="00801439">
              <w:rPr>
                <w:rFonts w:eastAsia="Arial"/>
                <w:color w:val="000000"/>
                <w:lang w:eastAsia="en-US"/>
              </w:rPr>
              <w:t>Median Capital City</w:t>
            </w:r>
          </w:p>
        </w:tc>
        <w:tc>
          <w:tcPr>
            <w:tcW w:w="329" w:type="pct"/>
            <w:noWrap/>
          </w:tcPr>
          <w:p w:rsidRPr="0044117E" w:rsidR="0044117E" w:rsidP="00801439" w:rsidRDefault="0044117E" w14:paraId="4AA35296"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76A42B71"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tcPr>
          <w:p w:rsidRPr="0044117E" w:rsidR="0044117E" w:rsidP="00801439" w:rsidRDefault="0044117E" w14:paraId="13238963"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tcPr>
          <w:p w:rsidRPr="0044117E" w:rsidR="0044117E" w:rsidP="00801439" w:rsidRDefault="0044117E" w14:paraId="555A4DD7"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046917C3"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4EC14178"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66F98A2F"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tcPr>
          <w:p w:rsidRPr="0044117E" w:rsidR="0044117E" w:rsidP="00801439" w:rsidRDefault="0044117E" w14:paraId="0E371501"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722D785D"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556F800B"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3190145E"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6" w:type="pct"/>
          </w:tcPr>
          <w:p w:rsidRPr="0044117E" w:rsidR="0044117E" w:rsidP="00801439" w:rsidRDefault="0044117E" w14:paraId="7F6A22FA" w14:textId="77777777">
            <w:pPr>
              <w:spacing w:after="0" w:line="240" w:lineRule="auto"/>
              <w:jc w:val="center"/>
              <w:rPr>
                <w:rFonts w:eastAsia="Arial"/>
                <w:color w:val="000000"/>
                <w:lang w:eastAsia="en-US"/>
              </w:rPr>
            </w:pPr>
            <w:r w:rsidRPr="00801439">
              <w:rPr>
                <w:rFonts w:eastAsia="Arial"/>
                <w:color w:val="000000"/>
                <w:lang w:eastAsia="en-US"/>
              </w:rPr>
              <w:t>1.00</w:t>
            </w:r>
          </w:p>
        </w:tc>
      </w:tr>
      <w:tr w:rsidRPr="0044117E" w:rsidR="0044117E" w:rsidTr="00EF5276" w14:paraId="44C070EC" w14:textId="77777777">
        <w:trPr>
          <w:trHeight w:val="240"/>
        </w:trPr>
        <w:tc>
          <w:tcPr>
            <w:tcW w:w="1055" w:type="pct"/>
            <w:noWrap/>
            <w:vAlign w:val="center"/>
          </w:tcPr>
          <w:p w:rsidRPr="00801439" w:rsidR="0044117E" w:rsidP="00801439" w:rsidRDefault="0044117E" w14:paraId="3AEC426A" w14:textId="77777777">
            <w:pPr>
              <w:spacing w:after="0" w:line="240" w:lineRule="auto"/>
              <w:rPr>
                <w:rFonts w:eastAsia="Arial"/>
                <w:color w:val="000000"/>
                <w:lang w:eastAsia="en-US"/>
              </w:rPr>
            </w:pPr>
            <w:r w:rsidRPr="00801439">
              <w:rPr>
                <w:rFonts w:eastAsia="Arial"/>
                <w:color w:val="000000"/>
                <w:lang w:eastAsia="en-US"/>
              </w:rPr>
              <w:t>ACT - Australian Capital Territory</w:t>
            </w:r>
          </w:p>
        </w:tc>
        <w:tc>
          <w:tcPr>
            <w:tcW w:w="329" w:type="pct"/>
            <w:noWrap/>
          </w:tcPr>
          <w:p w:rsidRPr="0044117E" w:rsidR="0044117E" w:rsidP="00801439" w:rsidRDefault="0044117E" w14:paraId="14BCA963"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24BAFC61"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3470DEAB"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691B2042"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50B17185"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425CEA96"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01A04C38"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tcPr>
          <w:p w:rsidRPr="0044117E" w:rsidR="0044117E" w:rsidP="00801439" w:rsidRDefault="0044117E" w14:paraId="7D98BE02"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67BE3F5F"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0892136E"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6700165C"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6" w:type="pct"/>
          </w:tcPr>
          <w:p w:rsidRPr="0044117E" w:rsidR="0044117E" w:rsidP="00801439" w:rsidRDefault="0044117E" w14:paraId="0966B87E" w14:textId="77777777">
            <w:pPr>
              <w:spacing w:after="0" w:line="240" w:lineRule="auto"/>
              <w:jc w:val="center"/>
              <w:rPr>
                <w:rFonts w:eastAsia="Arial"/>
                <w:color w:val="000000"/>
                <w:lang w:eastAsia="en-US"/>
              </w:rPr>
            </w:pPr>
            <w:r w:rsidRPr="00801439">
              <w:rPr>
                <w:rFonts w:eastAsia="Arial"/>
                <w:color w:val="000000"/>
                <w:lang w:eastAsia="en-US"/>
              </w:rPr>
              <w:t>0.95</w:t>
            </w:r>
          </w:p>
        </w:tc>
      </w:tr>
      <w:tr w:rsidRPr="0044117E" w:rsidR="0044117E" w:rsidTr="00EF5276" w14:paraId="1D8A58BD"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25B8DB96" w14:textId="77777777">
            <w:pPr>
              <w:spacing w:after="0" w:line="240" w:lineRule="auto"/>
              <w:rPr>
                <w:rFonts w:eastAsia="Arial"/>
                <w:color w:val="000000"/>
                <w:lang w:eastAsia="en-US"/>
              </w:rPr>
            </w:pPr>
            <w:r w:rsidRPr="00801439">
              <w:rPr>
                <w:rFonts w:eastAsia="Arial"/>
                <w:color w:val="000000"/>
                <w:lang w:eastAsia="en-US"/>
              </w:rPr>
              <w:t>NSW - Capital Region</w:t>
            </w:r>
          </w:p>
        </w:tc>
        <w:tc>
          <w:tcPr>
            <w:tcW w:w="329" w:type="pct"/>
            <w:noWrap/>
          </w:tcPr>
          <w:p w:rsidRPr="0044117E" w:rsidR="0044117E" w:rsidP="00801439" w:rsidRDefault="0044117E" w14:paraId="3FCCD8C4"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30A4B7C9"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3A2B7907"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30CEE7AC"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noWrap/>
          </w:tcPr>
          <w:p w:rsidRPr="0044117E" w:rsidR="0044117E" w:rsidP="00801439" w:rsidRDefault="0044117E" w14:paraId="0C9A7B11"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1D6FFCE4"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6C4575C4"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tcPr>
          <w:p w:rsidRPr="0044117E" w:rsidR="0044117E" w:rsidP="00801439" w:rsidRDefault="0044117E" w14:paraId="3FC3D039"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5617E376"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6D7E0E04"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17EC9BBA"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6" w:type="pct"/>
          </w:tcPr>
          <w:p w:rsidRPr="0044117E" w:rsidR="0044117E" w:rsidP="00801439" w:rsidRDefault="0044117E" w14:paraId="6B1EF42D" w14:textId="77777777">
            <w:pPr>
              <w:spacing w:after="0" w:line="240" w:lineRule="auto"/>
              <w:jc w:val="center"/>
              <w:rPr>
                <w:rFonts w:eastAsia="Arial"/>
                <w:color w:val="000000"/>
                <w:lang w:eastAsia="en-US"/>
              </w:rPr>
            </w:pPr>
            <w:r w:rsidRPr="00801439">
              <w:rPr>
                <w:rFonts w:eastAsia="Arial"/>
                <w:color w:val="000000"/>
                <w:lang w:eastAsia="en-US"/>
              </w:rPr>
              <w:t>0.95</w:t>
            </w:r>
          </w:p>
        </w:tc>
      </w:tr>
      <w:tr w:rsidRPr="0044117E" w:rsidR="0044117E" w:rsidTr="00EF5276" w14:paraId="7224F8C3" w14:textId="77777777">
        <w:trPr>
          <w:trHeight w:val="240"/>
        </w:trPr>
        <w:tc>
          <w:tcPr>
            <w:tcW w:w="1055" w:type="pct"/>
            <w:noWrap/>
            <w:vAlign w:val="center"/>
          </w:tcPr>
          <w:p w:rsidRPr="00801439" w:rsidR="0044117E" w:rsidP="00801439" w:rsidRDefault="0044117E" w14:paraId="5F7AFDD6" w14:textId="77777777">
            <w:pPr>
              <w:spacing w:after="0" w:line="240" w:lineRule="auto"/>
              <w:rPr>
                <w:rFonts w:eastAsia="Arial"/>
                <w:color w:val="000000"/>
                <w:lang w:eastAsia="en-US"/>
              </w:rPr>
            </w:pPr>
            <w:r w:rsidRPr="00801439">
              <w:rPr>
                <w:rFonts w:eastAsia="Arial"/>
                <w:color w:val="000000"/>
                <w:lang w:eastAsia="en-US"/>
              </w:rPr>
              <w:t>NSW - Central Coast</w:t>
            </w:r>
          </w:p>
        </w:tc>
        <w:tc>
          <w:tcPr>
            <w:tcW w:w="329" w:type="pct"/>
            <w:noWrap/>
          </w:tcPr>
          <w:p w:rsidRPr="0044117E" w:rsidR="0044117E" w:rsidP="00801439" w:rsidRDefault="0044117E" w14:paraId="0C68D6E8"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2D0945CB"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tcPr>
          <w:p w:rsidRPr="0044117E" w:rsidR="0044117E" w:rsidP="00801439" w:rsidRDefault="0044117E" w14:paraId="57C74979"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tcPr>
          <w:p w:rsidRPr="0044117E" w:rsidR="0044117E" w:rsidP="00801439" w:rsidRDefault="0044117E" w14:paraId="135A80CD"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noWrap/>
          </w:tcPr>
          <w:p w:rsidRPr="0044117E" w:rsidR="0044117E" w:rsidP="00801439" w:rsidRDefault="0044117E" w14:paraId="120BE3C9"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6D2E490B"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23B51F96"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tcPr>
          <w:p w:rsidRPr="0044117E" w:rsidR="0044117E" w:rsidP="00801439" w:rsidRDefault="0044117E" w14:paraId="7689893E"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156301DE"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124B5C52"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702171E1"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6" w:type="pct"/>
          </w:tcPr>
          <w:p w:rsidRPr="0044117E" w:rsidR="0044117E" w:rsidP="00801439" w:rsidRDefault="0044117E" w14:paraId="4E1AB881" w14:textId="77777777">
            <w:pPr>
              <w:spacing w:after="0" w:line="240" w:lineRule="auto"/>
              <w:jc w:val="center"/>
              <w:rPr>
                <w:rFonts w:eastAsia="Arial"/>
                <w:color w:val="000000"/>
                <w:lang w:eastAsia="en-US"/>
              </w:rPr>
            </w:pPr>
            <w:r w:rsidRPr="00801439">
              <w:rPr>
                <w:rFonts w:eastAsia="Arial"/>
                <w:color w:val="000000"/>
                <w:lang w:eastAsia="en-US"/>
              </w:rPr>
              <w:t>0.99</w:t>
            </w:r>
          </w:p>
        </w:tc>
      </w:tr>
      <w:tr w:rsidRPr="0044117E" w:rsidR="0044117E" w:rsidTr="00EF5276" w14:paraId="77691CC4"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0F68511F" w14:textId="77777777">
            <w:pPr>
              <w:spacing w:after="0" w:line="240" w:lineRule="auto"/>
              <w:rPr>
                <w:rFonts w:eastAsia="Arial"/>
                <w:color w:val="000000"/>
                <w:lang w:eastAsia="en-US"/>
              </w:rPr>
            </w:pPr>
            <w:r w:rsidRPr="00801439">
              <w:rPr>
                <w:rFonts w:eastAsia="Arial"/>
                <w:color w:val="000000"/>
                <w:lang w:eastAsia="en-US"/>
              </w:rPr>
              <w:t>NSW - Central West</w:t>
            </w:r>
          </w:p>
        </w:tc>
        <w:tc>
          <w:tcPr>
            <w:tcW w:w="329" w:type="pct"/>
            <w:noWrap/>
          </w:tcPr>
          <w:p w:rsidRPr="0044117E" w:rsidR="0044117E" w:rsidP="00801439" w:rsidRDefault="0044117E" w14:paraId="2FFCC48A"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0F0CB768"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75E4B904"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629ABD0C"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noWrap/>
          </w:tcPr>
          <w:p w:rsidRPr="0044117E" w:rsidR="0044117E" w:rsidP="00801439" w:rsidRDefault="0044117E" w14:paraId="65535318"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48A7A279"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6210E53B"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tcPr>
          <w:p w:rsidRPr="0044117E" w:rsidR="0044117E" w:rsidP="00801439" w:rsidRDefault="0044117E" w14:paraId="3D36EA24"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7EC13B85"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5615525A"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0B053C69"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6" w:type="pct"/>
          </w:tcPr>
          <w:p w:rsidRPr="0044117E" w:rsidR="0044117E" w:rsidP="00801439" w:rsidRDefault="0044117E" w14:paraId="62EB4955" w14:textId="77777777">
            <w:pPr>
              <w:spacing w:after="0" w:line="240" w:lineRule="auto"/>
              <w:jc w:val="center"/>
              <w:rPr>
                <w:rFonts w:eastAsia="Arial"/>
                <w:color w:val="000000"/>
                <w:lang w:eastAsia="en-US"/>
              </w:rPr>
            </w:pPr>
            <w:r w:rsidRPr="00801439">
              <w:rPr>
                <w:rFonts w:eastAsia="Arial"/>
                <w:color w:val="000000"/>
                <w:lang w:eastAsia="en-US"/>
              </w:rPr>
              <w:t>0.92</w:t>
            </w:r>
          </w:p>
        </w:tc>
      </w:tr>
      <w:tr w:rsidRPr="0044117E" w:rsidR="0044117E" w:rsidTr="00EF5276" w14:paraId="544F4AA6" w14:textId="77777777">
        <w:trPr>
          <w:trHeight w:val="240"/>
        </w:trPr>
        <w:tc>
          <w:tcPr>
            <w:tcW w:w="1055" w:type="pct"/>
            <w:noWrap/>
            <w:vAlign w:val="center"/>
          </w:tcPr>
          <w:p w:rsidRPr="00801439" w:rsidR="0044117E" w:rsidP="00801439" w:rsidRDefault="0044117E" w14:paraId="168171B5" w14:textId="77777777">
            <w:pPr>
              <w:spacing w:after="0" w:line="240" w:lineRule="auto"/>
              <w:rPr>
                <w:rFonts w:eastAsia="Arial"/>
                <w:color w:val="000000"/>
                <w:lang w:eastAsia="en-US"/>
              </w:rPr>
            </w:pPr>
            <w:r w:rsidRPr="00801439">
              <w:rPr>
                <w:rFonts w:eastAsia="Arial"/>
                <w:color w:val="000000"/>
                <w:lang w:eastAsia="en-US"/>
              </w:rPr>
              <w:t>NSW - Coffs Harbour - Grafton</w:t>
            </w:r>
          </w:p>
        </w:tc>
        <w:tc>
          <w:tcPr>
            <w:tcW w:w="329" w:type="pct"/>
            <w:noWrap/>
          </w:tcPr>
          <w:p w:rsidRPr="0044117E" w:rsidR="0044117E" w:rsidP="00801439" w:rsidRDefault="0044117E" w14:paraId="7EF3F2CF"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6FB6E908"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5716BF3B"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1EB326DB"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noWrap/>
          </w:tcPr>
          <w:p w:rsidRPr="0044117E" w:rsidR="0044117E" w:rsidP="00801439" w:rsidRDefault="0044117E" w14:paraId="59E67307"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78D7BAB7"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07230342"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tcPr>
          <w:p w:rsidRPr="0044117E" w:rsidR="0044117E" w:rsidP="00801439" w:rsidRDefault="0044117E" w14:paraId="6540A95B"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7CADF29A"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38410963"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3211F627"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6" w:type="pct"/>
          </w:tcPr>
          <w:p w:rsidRPr="0044117E" w:rsidR="0044117E" w:rsidP="00801439" w:rsidRDefault="0044117E" w14:paraId="761D122D" w14:textId="77777777">
            <w:pPr>
              <w:spacing w:after="0" w:line="240" w:lineRule="auto"/>
              <w:jc w:val="center"/>
              <w:rPr>
                <w:rFonts w:eastAsia="Arial"/>
                <w:color w:val="000000"/>
                <w:lang w:eastAsia="en-US"/>
              </w:rPr>
            </w:pPr>
            <w:r w:rsidRPr="00801439">
              <w:rPr>
                <w:rFonts w:eastAsia="Arial"/>
                <w:color w:val="000000"/>
                <w:lang w:eastAsia="en-US"/>
              </w:rPr>
              <w:t>0.95</w:t>
            </w:r>
          </w:p>
        </w:tc>
      </w:tr>
      <w:tr w:rsidRPr="0044117E" w:rsidR="0044117E" w:rsidTr="00EF5276" w14:paraId="71FA1583"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00EF975A" w14:textId="77777777">
            <w:pPr>
              <w:spacing w:after="0" w:line="240" w:lineRule="auto"/>
              <w:rPr>
                <w:rFonts w:eastAsia="Arial"/>
                <w:color w:val="000000"/>
                <w:lang w:eastAsia="en-US"/>
              </w:rPr>
            </w:pPr>
            <w:r w:rsidRPr="00801439">
              <w:rPr>
                <w:rFonts w:eastAsia="Arial"/>
                <w:color w:val="000000"/>
                <w:lang w:eastAsia="en-US"/>
              </w:rPr>
              <w:t>NSW - Far West and Orana</w:t>
            </w:r>
          </w:p>
        </w:tc>
        <w:tc>
          <w:tcPr>
            <w:tcW w:w="329" w:type="pct"/>
            <w:noWrap/>
          </w:tcPr>
          <w:p w:rsidRPr="0044117E" w:rsidR="0044117E" w:rsidP="00801439" w:rsidRDefault="0044117E" w14:paraId="028E1165"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noWrap/>
          </w:tcPr>
          <w:p w:rsidRPr="0044117E" w:rsidR="0044117E" w:rsidP="00801439" w:rsidRDefault="0044117E" w14:paraId="1F3DFDED"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tcPr>
          <w:p w:rsidRPr="0044117E" w:rsidR="0044117E" w:rsidP="00801439" w:rsidRDefault="0044117E" w14:paraId="28432ED9"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tcPr>
          <w:p w:rsidRPr="0044117E" w:rsidR="0044117E" w:rsidP="00801439" w:rsidRDefault="0044117E" w14:paraId="3468F970" w14:textId="77777777">
            <w:pPr>
              <w:spacing w:after="0" w:line="240" w:lineRule="auto"/>
              <w:jc w:val="center"/>
              <w:rPr>
                <w:rFonts w:eastAsia="Arial"/>
                <w:color w:val="000000"/>
                <w:lang w:eastAsia="en-US"/>
              </w:rPr>
            </w:pPr>
            <w:r w:rsidRPr="00801439">
              <w:rPr>
                <w:rFonts w:eastAsia="Arial"/>
                <w:color w:val="000000"/>
                <w:lang w:eastAsia="en-US"/>
              </w:rPr>
              <w:t>1.19</w:t>
            </w:r>
          </w:p>
        </w:tc>
        <w:tc>
          <w:tcPr>
            <w:tcW w:w="329" w:type="pct"/>
            <w:noWrap/>
          </w:tcPr>
          <w:p w:rsidRPr="0044117E" w:rsidR="0044117E" w:rsidP="00801439" w:rsidRDefault="0044117E" w14:paraId="3A35FB2B"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43F168AA"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1F492138"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tcPr>
          <w:p w:rsidRPr="0044117E" w:rsidR="0044117E" w:rsidP="00801439" w:rsidRDefault="0044117E" w14:paraId="538C248E"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426332CD"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72A0CCCB"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1DDD7E49"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6" w:type="pct"/>
          </w:tcPr>
          <w:p w:rsidRPr="0044117E" w:rsidR="0044117E" w:rsidP="00801439" w:rsidRDefault="0044117E" w14:paraId="554277C8" w14:textId="77777777">
            <w:pPr>
              <w:spacing w:after="0" w:line="240" w:lineRule="auto"/>
              <w:jc w:val="center"/>
              <w:rPr>
                <w:rFonts w:eastAsia="Arial"/>
                <w:color w:val="000000"/>
                <w:lang w:eastAsia="en-US"/>
              </w:rPr>
            </w:pPr>
            <w:r w:rsidRPr="00801439">
              <w:rPr>
                <w:rFonts w:eastAsia="Arial"/>
                <w:color w:val="000000"/>
                <w:lang w:eastAsia="en-US"/>
              </w:rPr>
              <w:t>0.99</w:t>
            </w:r>
          </w:p>
        </w:tc>
      </w:tr>
      <w:tr w:rsidRPr="0044117E" w:rsidR="0044117E" w:rsidTr="00EF5276" w14:paraId="4B90F614" w14:textId="77777777">
        <w:trPr>
          <w:trHeight w:val="240"/>
        </w:trPr>
        <w:tc>
          <w:tcPr>
            <w:tcW w:w="1055" w:type="pct"/>
            <w:noWrap/>
            <w:vAlign w:val="center"/>
          </w:tcPr>
          <w:p w:rsidRPr="00801439" w:rsidR="0044117E" w:rsidP="00801439" w:rsidRDefault="0044117E" w14:paraId="221824F9" w14:textId="77777777">
            <w:pPr>
              <w:spacing w:after="0" w:line="240" w:lineRule="auto"/>
              <w:rPr>
                <w:rFonts w:eastAsia="Arial"/>
                <w:color w:val="000000"/>
                <w:lang w:eastAsia="en-US"/>
              </w:rPr>
            </w:pPr>
            <w:r w:rsidRPr="00801439">
              <w:rPr>
                <w:rFonts w:eastAsia="Arial"/>
                <w:color w:val="000000"/>
                <w:lang w:eastAsia="en-US"/>
              </w:rPr>
              <w:t>NSW - Hunter Valley exc Newcastle</w:t>
            </w:r>
          </w:p>
        </w:tc>
        <w:tc>
          <w:tcPr>
            <w:tcW w:w="329" w:type="pct"/>
            <w:noWrap/>
          </w:tcPr>
          <w:p w:rsidRPr="0044117E" w:rsidR="0044117E" w:rsidP="00801439" w:rsidRDefault="0044117E" w14:paraId="134F2AF8"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5F301CA5"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53C7DAC1"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351FFEC6"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noWrap/>
          </w:tcPr>
          <w:p w:rsidRPr="0044117E" w:rsidR="0044117E" w:rsidP="00801439" w:rsidRDefault="0044117E" w14:paraId="277DB18C"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1C110381"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53C035D1"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tcPr>
          <w:p w:rsidRPr="0044117E" w:rsidR="0044117E" w:rsidP="00801439" w:rsidRDefault="0044117E" w14:paraId="0FDD777C"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3E3D7A62"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578CCD21"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4FA6486C"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6" w:type="pct"/>
          </w:tcPr>
          <w:p w:rsidRPr="0044117E" w:rsidR="0044117E" w:rsidP="00801439" w:rsidRDefault="0044117E" w14:paraId="3935447B" w14:textId="77777777">
            <w:pPr>
              <w:spacing w:after="0" w:line="240" w:lineRule="auto"/>
              <w:jc w:val="center"/>
              <w:rPr>
                <w:rFonts w:eastAsia="Arial"/>
                <w:color w:val="000000"/>
                <w:lang w:eastAsia="en-US"/>
              </w:rPr>
            </w:pPr>
            <w:r w:rsidRPr="00801439">
              <w:rPr>
                <w:rFonts w:eastAsia="Arial"/>
                <w:color w:val="000000"/>
                <w:lang w:eastAsia="en-US"/>
              </w:rPr>
              <w:t>0.95</w:t>
            </w:r>
          </w:p>
        </w:tc>
      </w:tr>
      <w:tr w:rsidRPr="0044117E" w:rsidR="0044117E" w:rsidTr="00EF5276" w14:paraId="6882F2B1"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133D3D7A" w14:textId="77777777">
            <w:pPr>
              <w:spacing w:after="0" w:line="240" w:lineRule="auto"/>
              <w:rPr>
                <w:rFonts w:eastAsia="Arial"/>
                <w:color w:val="000000"/>
                <w:lang w:eastAsia="en-US"/>
              </w:rPr>
            </w:pPr>
            <w:r w:rsidRPr="00801439">
              <w:rPr>
                <w:rFonts w:eastAsia="Arial"/>
                <w:color w:val="000000"/>
                <w:lang w:eastAsia="en-US"/>
              </w:rPr>
              <w:t>NSW - Illawarra</w:t>
            </w:r>
          </w:p>
        </w:tc>
        <w:tc>
          <w:tcPr>
            <w:tcW w:w="329" w:type="pct"/>
            <w:noWrap/>
          </w:tcPr>
          <w:p w:rsidRPr="0044117E" w:rsidR="0044117E" w:rsidP="00801439" w:rsidRDefault="0044117E" w14:paraId="2F6C2D7D"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noWrap/>
          </w:tcPr>
          <w:p w:rsidRPr="0044117E" w:rsidR="0044117E" w:rsidP="00801439" w:rsidRDefault="0044117E" w14:paraId="6419E8C7"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tcPr>
          <w:p w:rsidRPr="0044117E" w:rsidR="0044117E" w:rsidP="00801439" w:rsidRDefault="0044117E" w14:paraId="5104085D"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tcPr>
          <w:p w:rsidRPr="0044117E" w:rsidR="0044117E" w:rsidP="00801439" w:rsidRDefault="0044117E" w14:paraId="22C1AB1C" w14:textId="77777777">
            <w:pPr>
              <w:spacing w:after="0" w:line="240" w:lineRule="auto"/>
              <w:jc w:val="center"/>
              <w:rPr>
                <w:rFonts w:eastAsia="Arial"/>
                <w:color w:val="000000"/>
                <w:lang w:eastAsia="en-US"/>
              </w:rPr>
            </w:pPr>
            <w:r w:rsidRPr="00801439">
              <w:rPr>
                <w:rFonts w:eastAsia="Arial"/>
                <w:color w:val="000000"/>
                <w:lang w:eastAsia="en-US"/>
              </w:rPr>
              <w:t>1.10</w:t>
            </w:r>
          </w:p>
        </w:tc>
        <w:tc>
          <w:tcPr>
            <w:tcW w:w="329" w:type="pct"/>
            <w:noWrap/>
          </w:tcPr>
          <w:p w:rsidRPr="0044117E" w:rsidR="0044117E" w:rsidP="00801439" w:rsidRDefault="0044117E" w14:paraId="7ACE040C"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4C7E2703"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1EAB723D"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tcPr>
          <w:p w:rsidRPr="0044117E" w:rsidR="0044117E" w:rsidP="00801439" w:rsidRDefault="0044117E" w14:paraId="324A40F6"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65AAFD0C"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6BBAB3D6"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749209F5"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6" w:type="pct"/>
          </w:tcPr>
          <w:p w:rsidRPr="0044117E" w:rsidR="0044117E" w:rsidP="00801439" w:rsidRDefault="0044117E" w14:paraId="2194E787" w14:textId="77777777">
            <w:pPr>
              <w:spacing w:after="0" w:line="240" w:lineRule="auto"/>
              <w:jc w:val="center"/>
              <w:rPr>
                <w:rFonts w:eastAsia="Arial"/>
                <w:color w:val="000000"/>
                <w:lang w:eastAsia="en-US"/>
              </w:rPr>
            </w:pPr>
            <w:r w:rsidRPr="00801439">
              <w:rPr>
                <w:rFonts w:eastAsia="Arial"/>
                <w:color w:val="000000"/>
                <w:lang w:eastAsia="en-US"/>
              </w:rPr>
              <w:t>1.04</w:t>
            </w:r>
          </w:p>
        </w:tc>
      </w:tr>
      <w:tr w:rsidRPr="0044117E" w:rsidR="0044117E" w:rsidTr="00EF5276" w14:paraId="4A6FBDB1" w14:textId="77777777">
        <w:trPr>
          <w:trHeight w:val="240"/>
        </w:trPr>
        <w:tc>
          <w:tcPr>
            <w:tcW w:w="1055" w:type="pct"/>
            <w:noWrap/>
            <w:vAlign w:val="center"/>
          </w:tcPr>
          <w:p w:rsidRPr="00801439" w:rsidR="0044117E" w:rsidP="00801439" w:rsidRDefault="0044117E" w14:paraId="02A5698A" w14:textId="77777777">
            <w:pPr>
              <w:spacing w:after="0" w:line="240" w:lineRule="auto"/>
              <w:rPr>
                <w:rFonts w:eastAsia="Arial"/>
                <w:color w:val="000000"/>
                <w:lang w:eastAsia="en-US"/>
              </w:rPr>
            </w:pPr>
            <w:r w:rsidRPr="00801439">
              <w:rPr>
                <w:rFonts w:eastAsia="Arial"/>
                <w:color w:val="000000"/>
                <w:lang w:eastAsia="en-US"/>
              </w:rPr>
              <w:t>NSW - Mid North Coast</w:t>
            </w:r>
          </w:p>
        </w:tc>
        <w:tc>
          <w:tcPr>
            <w:tcW w:w="329" w:type="pct"/>
            <w:noWrap/>
          </w:tcPr>
          <w:p w:rsidRPr="0044117E" w:rsidR="0044117E" w:rsidP="00801439" w:rsidRDefault="0044117E" w14:paraId="1ECE8291"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7373A754"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36E72A44"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5D4D4A25"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noWrap/>
          </w:tcPr>
          <w:p w:rsidRPr="0044117E" w:rsidR="0044117E" w:rsidP="00801439" w:rsidRDefault="0044117E" w14:paraId="7922464E"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32F00883"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3D834BE7"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tcPr>
          <w:p w:rsidRPr="0044117E" w:rsidR="0044117E" w:rsidP="00801439" w:rsidRDefault="0044117E" w14:paraId="7103AD3D"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3519F293"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3F7BBD28"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09147383"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6" w:type="pct"/>
          </w:tcPr>
          <w:p w:rsidRPr="0044117E" w:rsidR="0044117E" w:rsidP="00801439" w:rsidRDefault="0044117E" w14:paraId="70A0231B" w14:textId="77777777">
            <w:pPr>
              <w:spacing w:after="0" w:line="240" w:lineRule="auto"/>
              <w:jc w:val="center"/>
              <w:rPr>
                <w:rFonts w:eastAsia="Arial"/>
                <w:color w:val="000000"/>
                <w:lang w:eastAsia="en-US"/>
              </w:rPr>
            </w:pPr>
            <w:r w:rsidRPr="00801439">
              <w:rPr>
                <w:rFonts w:eastAsia="Arial"/>
                <w:color w:val="000000"/>
                <w:lang w:eastAsia="en-US"/>
              </w:rPr>
              <w:t>0.96</w:t>
            </w:r>
          </w:p>
        </w:tc>
      </w:tr>
      <w:tr w:rsidRPr="0044117E" w:rsidR="0044117E" w:rsidTr="00EF5276" w14:paraId="4A2B5C8C"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3BCD04F2" w14:textId="77777777">
            <w:pPr>
              <w:spacing w:after="0" w:line="240" w:lineRule="auto"/>
              <w:rPr>
                <w:rFonts w:eastAsia="Arial"/>
                <w:color w:val="000000"/>
                <w:lang w:eastAsia="en-US"/>
              </w:rPr>
            </w:pPr>
            <w:r w:rsidRPr="00801439">
              <w:rPr>
                <w:rFonts w:eastAsia="Arial"/>
                <w:color w:val="000000"/>
                <w:lang w:eastAsia="en-US"/>
              </w:rPr>
              <w:t>NSW - Murray</w:t>
            </w:r>
          </w:p>
        </w:tc>
        <w:tc>
          <w:tcPr>
            <w:tcW w:w="329" w:type="pct"/>
            <w:noWrap/>
          </w:tcPr>
          <w:p w:rsidRPr="0044117E" w:rsidR="0044117E" w:rsidP="00801439" w:rsidRDefault="0044117E" w14:paraId="434382FE"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10052444"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304CFDF3"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14B7246D"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noWrap/>
          </w:tcPr>
          <w:p w:rsidRPr="0044117E" w:rsidR="0044117E" w:rsidP="00801439" w:rsidRDefault="0044117E" w14:paraId="50FD3892"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1D70241D"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722635AA"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tcPr>
          <w:p w:rsidRPr="0044117E" w:rsidR="0044117E" w:rsidP="00801439" w:rsidRDefault="0044117E" w14:paraId="3EE59F63"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0A2070B6"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19909E22"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5C0F31AD"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6" w:type="pct"/>
          </w:tcPr>
          <w:p w:rsidRPr="0044117E" w:rsidR="0044117E" w:rsidP="00801439" w:rsidRDefault="0044117E" w14:paraId="4DF1A3F2" w14:textId="77777777">
            <w:pPr>
              <w:spacing w:after="0" w:line="240" w:lineRule="auto"/>
              <w:jc w:val="center"/>
              <w:rPr>
                <w:rFonts w:eastAsia="Arial"/>
                <w:color w:val="000000"/>
                <w:lang w:eastAsia="en-US"/>
              </w:rPr>
            </w:pPr>
            <w:r w:rsidRPr="00801439">
              <w:rPr>
                <w:rFonts w:eastAsia="Arial"/>
                <w:color w:val="000000"/>
                <w:lang w:eastAsia="en-US"/>
              </w:rPr>
              <w:t>0.91</w:t>
            </w:r>
          </w:p>
        </w:tc>
      </w:tr>
      <w:tr w:rsidRPr="0044117E" w:rsidR="0044117E" w:rsidTr="00EF5276" w14:paraId="35D206AC" w14:textId="77777777">
        <w:trPr>
          <w:trHeight w:val="240"/>
        </w:trPr>
        <w:tc>
          <w:tcPr>
            <w:tcW w:w="1055" w:type="pct"/>
            <w:noWrap/>
            <w:vAlign w:val="center"/>
          </w:tcPr>
          <w:p w:rsidRPr="00801439" w:rsidR="0044117E" w:rsidP="00801439" w:rsidRDefault="0044117E" w14:paraId="7C8A3455" w14:textId="77777777">
            <w:pPr>
              <w:spacing w:after="0" w:line="240" w:lineRule="auto"/>
              <w:rPr>
                <w:rFonts w:eastAsia="Arial"/>
                <w:color w:val="000000"/>
                <w:lang w:eastAsia="en-US"/>
              </w:rPr>
            </w:pPr>
            <w:r w:rsidRPr="00801439">
              <w:rPr>
                <w:rFonts w:eastAsia="Arial"/>
                <w:color w:val="000000"/>
                <w:lang w:eastAsia="en-US"/>
              </w:rPr>
              <w:t>NSW - New England and North West</w:t>
            </w:r>
          </w:p>
        </w:tc>
        <w:tc>
          <w:tcPr>
            <w:tcW w:w="329" w:type="pct"/>
            <w:noWrap/>
          </w:tcPr>
          <w:p w:rsidRPr="0044117E" w:rsidR="0044117E" w:rsidP="00801439" w:rsidRDefault="0044117E" w14:paraId="5D069A09"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61504088"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5EC88582"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4DB6BFD7"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noWrap/>
          </w:tcPr>
          <w:p w:rsidRPr="0044117E" w:rsidR="0044117E" w:rsidP="00801439" w:rsidRDefault="0044117E" w14:paraId="76EA7F5B"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1D24C79D"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270A87C3"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tcPr>
          <w:p w:rsidRPr="0044117E" w:rsidR="0044117E" w:rsidP="00801439" w:rsidRDefault="0044117E" w14:paraId="5A070061"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59A68073"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639A953D"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3C5C40B8"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6" w:type="pct"/>
          </w:tcPr>
          <w:p w:rsidRPr="0044117E" w:rsidR="0044117E" w:rsidP="00801439" w:rsidRDefault="0044117E" w14:paraId="3A2B9A7A" w14:textId="77777777">
            <w:pPr>
              <w:spacing w:after="0" w:line="240" w:lineRule="auto"/>
              <w:jc w:val="center"/>
              <w:rPr>
                <w:rFonts w:eastAsia="Arial"/>
                <w:color w:val="000000"/>
                <w:lang w:eastAsia="en-US"/>
              </w:rPr>
            </w:pPr>
            <w:r w:rsidRPr="00801439">
              <w:rPr>
                <w:rFonts w:eastAsia="Arial"/>
                <w:color w:val="000000"/>
                <w:lang w:eastAsia="en-US"/>
              </w:rPr>
              <w:t>0.91</w:t>
            </w:r>
          </w:p>
        </w:tc>
      </w:tr>
      <w:tr w:rsidRPr="0044117E" w:rsidR="0044117E" w:rsidTr="00EF5276" w14:paraId="054F51E2"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5556D1D8" w14:textId="77777777">
            <w:pPr>
              <w:spacing w:after="0" w:line="240" w:lineRule="auto"/>
              <w:rPr>
                <w:rFonts w:eastAsia="Arial"/>
                <w:color w:val="000000"/>
                <w:lang w:eastAsia="en-US"/>
              </w:rPr>
            </w:pPr>
            <w:r w:rsidRPr="00801439">
              <w:rPr>
                <w:rFonts w:eastAsia="Arial"/>
                <w:color w:val="000000"/>
                <w:lang w:eastAsia="en-US"/>
              </w:rPr>
              <w:t>NSW - Newcastle and Lake Macquarie</w:t>
            </w:r>
          </w:p>
        </w:tc>
        <w:tc>
          <w:tcPr>
            <w:tcW w:w="329" w:type="pct"/>
            <w:noWrap/>
          </w:tcPr>
          <w:p w:rsidRPr="0044117E" w:rsidR="0044117E" w:rsidP="00801439" w:rsidRDefault="0044117E" w14:paraId="7EBD31BE"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noWrap/>
          </w:tcPr>
          <w:p w:rsidRPr="0044117E" w:rsidR="0044117E" w:rsidP="00801439" w:rsidRDefault="0044117E" w14:paraId="3B2A43E7"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tcPr>
          <w:p w:rsidRPr="0044117E" w:rsidR="0044117E" w:rsidP="00801439" w:rsidRDefault="0044117E" w14:paraId="5F7BD4C0"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tcPr>
          <w:p w:rsidRPr="0044117E" w:rsidR="0044117E" w:rsidP="00801439" w:rsidRDefault="0044117E" w14:paraId="2C9DAFCE" w14:textId="77777777">
            <w:pPr>
              <w:spacing w:after="0" w:line="240" w:lineRule="auto"/>
              <w:jc w:val="center"/>
              <w:rPr>
                <w:rFonts w:eastAsia="Arial"/>
                <w:color w:val="000000"/>
                <w:lang w:eastAsia="en-US"/>
              </w:rPr>
            </w:pPr>
            <w:r w:rsidRPr="00801439">
              <w:rPr>
                <w:rFonts w:eastAsia="Arial"/>
                <w:color w:val="000000"/>
                <w:lang w:eastAsia="en-US"/>
              </w:rPr>
              <w:t>1.10</w:t>
            </w:r>
          </w:p>
        </w:tc>
        <w:tc>
          <w:tcPr>
            <w:tcW w:w="329" w:type="pct"/>
            <w:noWrap/>
          </w:tcPr>
          <w:p w:rsidRPr="0044117E" w:rsidR="0044117E" w:rsidP="00801439" w:rsidRDefault="0044117E" w14:paraId="386E3473"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76DEE59C"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noWrap/>
          </w:tcPr>
          <w:p w:rsidRPr="0044117E" w:rsidR="0044117E" w:rsidP="00801439" w:rsidRDefault="0044117E" w14:paraId="601B7699"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18A1BF33"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1030C56C"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3A12750F"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noWrap/>
          </w:tcPr>
          <w:p w:rsidRPr="0044117E" w:rsidR="0044117E" w:rsidP="00801439" w:rsidRDefault="0044117E" w14:paraId="71219C75"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6" w:type="pct"/>
          </w:tcPr>
          <w:p w:rsidRPr="0044117E" w:rsidR="0044117E" w:rsidP="00801439" w:rsidRDefault="0044117E" w14:paraId="317C36CE" w14:textId="77777777">
            <w:pPr>
              <w:spacing w:after="0" w:line="240" w:lineRule="auto"/>
              <w:jc w:val="center"/>
              <w:rPr>
                <w:rFonts w:eastAsia="Arial"/>
                <w:color w:val="000000"/>
                <w:lang w:eastAsia="en-US"/>
              </w:rPr>
            </w:pPr>
            <w:r w:rsidRPr="00801439">
              <w:rPr>
                <w:rFonts w:eastAsia="Arial"/>
                <w:color w:val="000000"/>
                <w:lang w:eastAsia="en-US"/>
              </w:rPr>
              <w:t>1.05</w:t>
            </w:r>
          </w:p>
        </w:tc>
      </w:tr>
      <w:tr w:rsidRPr="0044117E" w:rsidR="0044117E" w:rsidTr="00EF5276" w14:paraId="68DB469D" w14:textId="77777777">
        <w:trPr>
          <w:trHeight w:val="240"/>
        </w:trPr>
        <w:tc>
          <w:tcPr>
            <w:tcW w:w="1055" w:type="pct"/>
            <w:noWrap/>
            <w:vAlign w:val="center"/>
          </w:tcPr>
          <w:p w:rsidRPr="00801439" w:rsidR="0044117E" w:rsidP="00801439" w:rsidRDefault="0044117E" w14:paraId="4F0504CC" w14:textId="77777777">
            <w:pPr>
              <w:spacing w:after="0" w:line="240" w:lineRule="auto"/>
              <w:rPr>
                <w:rFonts w:eastAsia="Arial"/>
                <w:color w:val="000000"/>
                <w:lang w:eastAsia="en-US"/>
              </w:rPr>
            </w:pPr>
            <w:r w:rsidRPr="00801439">
              <w:rPr>
                <w:rFonts w:eastAsia="Arial"/>
                <w:color w:val="000000"/>
                <w:lang w:eastAsia="en-US"/>
              </w:rPr>
              <w:t>NSW - Richmond - Tweed</w:t>
            </w:r>
          </w:p>
        </w:tc>
        <w:tc>
          <w:tcPr>
            <w:tcW w:w="329" w:type="pct"/>
            <w:noWrap/>
          </w:tcPr>
          <w:p w:rsidRPr="0044117E" w:rsidR="0044117E" w:rsidP="00801439" w:rsidRDefault="0044117E" w14:paraId="0E95DAB5"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noWrap/>
          </w:tcPr>
          <w:p w:rsidRPr="0044117E" w:rsidR="0044117E" w:rsidP="00801439" w:rsidRDefault="0044117E" w14:paraId="25F40801"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1DE3D553"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487B8527" w14:textId="77777777">
            <w:pPr>
              <w:spacing w:after="0" w:line="240" w:lineRule="auto"/>
              <w:jc w:val="center"/>
              <w:rPr>
                <w:rFonts w:eastAsia="Arial"/>
                <w:color w:val="000000"/>
                <w:lang w:eastAsia="en-US"/>
              </w:rPr>
            </w:pPr>
            <w:r w:rsidRPr="00801439">
              <w:rPr>
                <w:rFonts w:eastAsia="Arial"/>
                <w:color w:val="000000"/>
                <w:lang w:eastAsia="en-US"/>
              </w:rPr>
              <w:t>1.10</w:t>
            </w:r>
          </w:p>
        </w:tc>
        <w:tc>
          <w:tcPr>
            <w:tcW w:w="329" w:type="pct"/>
            <w:noWrap/>
          </w:tcPr>
          <w:p w:rsidRPr="0044117E" w:rsidR="0044117E" w:rsidP="00801439" w:rsidRDefault="0044117E" w14:paraId="45B00541"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0CC67186"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33FDCC2A"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tcPr>
          <w:p w:rsidRPr="0044117E" w:rsidR="0044117E" w:rsidP="00801439" w:rsidRDefault="0044117E" w14:paraId="2A8E40B9"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2E55CE67"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2CDC0D0D"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10ED7814"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6" w:type="pct"/>
          </w:tcPr>
          <w:p w:rsidRPr="0044117E" w:rsidR="0044117E" w:rsidP="00801439" w:rsidRDefault="0044117E" w14:paraId="01244E44" w14:textId="77777777">
            <w:pPr>
              <w:spacing w:after="0" w:line="240" w:lineRule="auto"/>
              <w:jc w:val="center"/>
              <w:rPr>
                <w:rFonts w:eastAsia="Arial"/>
                <w:color w:val="000000"/>
                <w:lang w:eastAsia="en-US"/>
              </w:rPr>
            </w:pPr>
            <w:r w:rsidRPr="00801439">
              <w:rPr>
                <w:rFonts w:eastAsia="Arial"/>
                <w:color w:val="000000"/>
                <w:lang w:eastAsia="en-US"/>
              </w:rPr>
              <w:t>0.99</w:t>
            </w:r>
          </w:p>
        </w:tc>
      </w:tr>
      <w:tr w:rsidRPr="0044117E" w:rsidR="0044117E" w:rsidTr="00EF5276" w14:paraId="1819544E"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3F30F2EB" w14:textId="77777777">
            <w:pPr>
              <w:spacing w:after="0" w:line="240" w:lineRule="auto"/>
              <w:rPr>
                <w:rFonts w:eastAsia="Arial"/>
                <w:color w:val="000000"/>
                <w:lang w:eastAsia="en-US"/>
              </w:rPr>
            </w:pPr>
            <w:r w:rsidRPr="00801439">
              <w:rPr>
                <w:rFonts w:eastAsia="Arial"/>
                <w:color w:val="000000"/>
                <w:lang w:eastAsia="en-US"/>
              </w:rPr>
              <w:t>NSW - Riverina</w:t>
            </w:r>
          </w:p>
        </w:tc>
        <w:tc>
          <w:tcPr>
            <w:tcW w:w="329" w:type="pct"/>
            <w:noWrap/>
          </w:tcPr>
          <w:p w:rsidRPr="0044117E" w:rsidR="0044117E" w:rsidP="00801439" w:rsidRDefault="0044117E" w14:paraId="53E3E64E"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69071C5E"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50D840C7"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1339EB16"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noWrap/>
          </w:tcPr>
          <w:p w:rsidRPr="0044117E" w:rsidR="0044117E" w:rsidP="00801439" w:rsidRDefault="0044117E" w14:paraId="2FFC67D6"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0128431B"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00A3056E"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tcPr>
          <w:p w:rsidRPr="0044117E" w:rsidR="0044117E" w:rsidP="00801439" w:rsidRDefault="0044117E" w14:paraId="0913FD4B"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5EE8EB4A"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28975A8F"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5179F72A"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6" w:type="pct"/>
          </w:tcPr>
          <w:p w:rsidRPr="0044117E" w:rsidR="0044117E" w:rsidP="00801439" w:rsidRDefault="0044117E" w14:paraId="4F0BF095" w14:textId="77777777">
            <w:pPr>
              <w:spacing w:after="0" w:line="240" w:lineRule="auto"/>
              <w:jc w:val="center"/>
              <w:rPr>
                <w:rFonts w:eastAsia="Arial"/>
                <w:color w:val="000000"/>
                <w:lang w:eastAsia="en-US"/>
              </w:rPr>
            </w:pPr>
            <w:r w:rsidRPr="00801439">
              <w:rPr>
                <w:rFonts w:eastAsia="Arial"/>
                <w:color w:val="000000"/>
                <w:lang w:eastAsia="en-US"/>
              </w:rPr>
              <w:t>0.92</w:t>
            </w:r>
          </w:p>
        </w:tc>
      </w:tr>
      <w:tr w:rsidRPr="0044117E" w:rsidR="0044117E" w:rsidTr="00EF5276" w14:paraId="5C68FE10" w14:textId="77777777">
        <w:trPr>
          <w:trHeight w:val="240"/>
        </w:trPr>
        <w:tc>
          <w:tcPr>
            <w:tcW w:w="1055" w:type="pct"/>
            <w:noWrap/>
            <w:vAlign w:val="center"/>
          </w:tcPr>
          <w:p w:rsidRPr="00801439" w:rsidR="0044117E" w:rsidP="00801439" w:rsidRDefault="0044117E" w14:paraId="1EC3F573" w14:textId="77777777">
            <w:pPr>
              <w:spacing w:after="0" w:line="240" w:lineRule="auto"/>
              <w:rPr>
                <w:rFonts w:eastAsia="Arial"/>
                <w:color w:val="000000"/>
                <w:lang w:eastAsia="en-US"/>
              </w:rPr>
            </w:pPr>
            <w:r w:rsidRPr="00801439">
              <w:rPr>
                <w:rFonts w:eastAsia="Arial"/>
                <w:color w:val="000000"/>
                <w:lang w:eastAsia="en-US"/>
              </w:rPr>
              <w:t>NSW - Southern Highlands and Shoalhaven</w:t>
            </w:r>
          </w:p>
        </w:tc>
        <w:tc>
          <w:tcPr>
            <w:tcW w:w="329" w:type="pct"/>
            <w:noWrap/>
          </w:tcPr>
          <w:p w:rsidRPr="0044117E" w:rsidR="0044117E" w:rsidP="00801439" w:rsidRDefault="0044117E" w14:paraId="5EAC10B2"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0A09674A"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25CC4791"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28E25CAB"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noWrap/>
          </w:tcPr>
          <w:p w:rsidRPr="0044117E" w:rsidR="0044117E" w:rsidP="00801439" w:rsidRDefault="0044117E" w14:paraId="0F09E18B"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091E47AC"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69B05179"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tcPr>
          <w:p w:rsidRPr="0044117E" w:rsidR="0044117E" w:rsidP="00801439" w:rsidRDefault="0044117E" w14:paraId="2C326D71"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259D63C4"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22091645"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51A81428"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6" w:type="pct"/>
          </w:tcPr>
          <w:p w:rsidRPr="0044117E" w:rsidR="0044117E" w:rsidP="00801439" w:rsidRDefault="0044117E" w14:paraId="381A1A20" w14:textId="77777777">
            <w:pPr>
              <w:spacing w:after="0" w:line="240" w:lineRule="auto"/>
              <w:jc w:val="center"/>
              <w:rPr>
                <w:rFonts w:eastAsia="Arial"/>
                <w:color w:val="000000"/>
                <w:lang w:eastAsia="en-US"/>
              </w:rPr>
            </w:pPr>
            <w:r w:rsidRPr="00801439">
              <w:rPr>
                <w:rFonts w:eastAsia="Arial"/>
                <w:color w:val="000000"/>
                <w:lang w:eastAsia="en-US"/>
              </w:rPr>
              <w:t>0.96</w:t>
            </w:r>
          </w:p>
        </w:tc>
      </w:tr>
      <w:tr w:rsidRPr="0044117E" w:rsidR="0044117E" w:rsidTr="00EF5276" w14:paraId="5759EC2D"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42E78DBE" w14:textId="77777777">
            <w:pPr>
              <w:spacing w:after="0" w:line="240" w:lineRule="auto"/>
              <w:rPr>
                <w:rFonts w:eastAsia="Arial"/>
                <w:color w:val="000000"/>
                <w:lang w:eastAsia="en-US"/>
              </w:rPr>
            </w:pPr>
            <w:r w:rsidRPr="00801439">
              <w:rPr>
                <w:rFonts w:eastAsia="Arial"/>
                <w:color w:val="000000"/>
                <w:lang w:eastAsia="en-US"/>
              </w:rPr>
              <w:t>NSW - Sydney - Baulkham Hills and Hawkesbury</w:t>
            </w:r>
          </w:p>
        </w:tc>
        <w:tc>
          <w:tcPr>
            <w:tcW w:w="329" w:type="pct"/>
            <w:noWrap/>
          </w:tcPr>
          <w:p w:rsidRPr="0044117E" w:rsidR="0044117E" w:rsidP="00801439" w:rsidRDefault="0044117E" w14:paraId="48359B5F"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noWrap/>
          </w:tcPr>
          <w:p w:rsidRPr="0044117E" w:rsidR="0044117E" w:rsidP="00801439" w:rsidRDefault="0044117E" w14:paraId="4B967430"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65F425C2"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625978E3"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1D7F8E82"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noWrap/>
          </w:tcPr>
          <w:p w:rsidRPr="0044117E" w:rsidR="0044117E" w:rsidP="00801439" w:rsidRDefault="0044117E" w14:paraId="418AD63C" w14:textId="77777777">
            <w:pPr>
              <w:spacing w:after="0" w:line="240" w:lineRule="auto"/>
              <w:jc w:val="center"/>
              <w:rPr>
                <w:rFonts w:eastAsia="Arial"/>
                <w:color w:val="000000"/>
                <w:lang w:eastAsia="en-US"/>
              </w:rPr>
            </w:pPr>
            <w:r w:rsidRPr="00801439">
              <w:rPr>
                <w:rFonts w:eastAsia="Arial"/>
                <w:color w:val="000000"/>
                <w:lang w:eastAsia="en-US"/>
              </w:rPr>
              <w:t>1.11</w:t>
            </w:r>
          </w:p>
        </w:tc>
        <w:tc>
          <w:tcPr>
            <w:tcW w:w="329" w:type="pct"/>
            <w:noWrap/>
          </w:tcPr>
          <w:p w:rsidRPr="0044117E" w:rsidR="0044117E" w:rsidP="00801439" w:rsidRDefault="0044117E" w14:paraId="0649A0CE" w14:textId="77777777">
            <w:pPr>
              <w:spacing w:after="0" w:line="240" w:lineRule="auto"/>
              <w:jc w:val="center"/>
              <w:rPr>
                <w:rFonts w:eastAsia="Arial"/>
                <w:color w:val="000000"/>
                <w:lang w:eastAsia="en-US"/>
              </w:rPr>
            </w:pPr>
            <w:r w:rsidRPr="00801439">
              <w:rPr>
                <w:rFonts w:eastAsia="Arial"/>
                <w:color w:val="000000"/>
                <w:lang w:eastAsia="en-US"/>
              </w:rPr>
              <w:t>1.13</w:t>
            </w:r>
          </w:p>
        </w:tc>
        <w:tc>
          <w:tcPr>
            <w:tcW w:w="329" w:type="pct"/>
          </w:tcPr>
          <w:p w:rsidRPr="0044117E" w:rsidR="0044117E" w:rsidP="00801439" w:rsidRDefault="0044117E" w14:paraId="51AAAC9E"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noWrap/>
          </w:tcPr>
          <w:p w:rsidRPr="0044117E" w:rsidR="0044117E" w:rsidP="00801439" w:rsidRDefault="0044117E" w14:paraId="1BAD0291" w14:textId="77777777">
            <w:pPr>
              <w:spacing w:after="0" w:line="240" w:lineRule="auto"/>
              <w:jc w:val="center"/>
              <w:rPr>
                <w:rFonts w:eastAsia="Arial"/>
                <w:color w:val="000000"/>
                <w:lang w:eastAsia="en-US"/>
              </w:rPr>
            </w:pPr>
            <w:r w:rsidRPr="00801439">
              <w:rPr>
                <w:rFonts w:eastAsia="Arial"/>
                <w:color w:val="000000"/>
                <w:lang w:eastAsia="en-US"/>
              </w:rPr>
              <w:t>1.10</w:t>
            </w:r>
          </w:p>
        </w:tc>
        <w:tc>
          <w:tcPr>
            <w:tcW w:w="329" w:type="pct"/>
            <w:noWrap/>
          </w:tcPr>
          <w:p w:rsidRPr="0044117E" w:rsidR="0044117E" w:rsidP="00801439" w:rsidRDefault="0044117E" w14:paraId="57482DFF" w14:textId="77777777">
            <w:pPr>
              <w:spacing w:after="0" w:line="240" w:lineRule="auto"/>
              <w:jc w:val="center"/>
              <w:rPr>
                <w:rFonts w:eastAsia="Arial"/>
                <w:color w:val="000000"/>
                <w:lang w:eastAsia="en-US"/>
              </w:rPr>
            </w:pPr>
            <w:r w:rsidRPr="00801439">
              <w:rPr>
                <w:rFonts w:eastAsia="Arial"/>
                <w:color w:val="000000"/>
                <w:lang w:eastAsia="en-US"/>
              </w:rPr>
              <w:t>1.12</w:t>
            </w:r>
          </w:p>
        </w:tc>
        <w:tc>
          <w:tcPr>
            <w:tcW w:w="329" w:type="pct"/>
            <w:noWrap/>
          </w:tcPr>
          <w:p w:rsidRPr="0044117E" w:rsidR="0044117E" w:rsidP="00801439" w:rsidRDefault="0044117E" w14:paraId="071967C2" w14:textId="77777777">
            <w:pPr>
              <w:spacing w:after="0" w:line="240" w:lineRule="auto"/>
              <w:jc w:val="center"/>
              <w:rPr>
                <w:rFonts w:eastAsia="Arial"/>
                <w:color w:val="000000"/>
                <w:lang w:eastAsia="en-US"/>
              </w:rPr>
            </w:pPr>
            <w:r w:rsidRPr="00801439">
              <w:rPr>
                <w:rFonts w:eastAsia="Arial"/>
                <w:color w:val="000000"/>
                <w:lang w:eastAsia="en-US"/>
              </w:rPr>
              <w:t>1.13</w:t>
            </w:r>
          </w:p>
        </w:tc>
        <w:tc>
          <w:tcPr>
            <w:tcW w:w="326" w:type="pct"/>
          </w:tcPr>
          <w:p w:rsidRPr="0044117E" w:rsidR="0044117E" w:rsidP="00801439" w:rsidRDefault="0044117E" w14:paraId="74AE21F7" w14:textId="77777777">
            <w:pPr>
              <w:spacing w:after="0" w:line="240" w:lineRule="auto"/>
              <w:jc w:val="center"/>
              <w:rPr>
                <w:rFonts w:eastAsia="Arial"/>
                <w:color w:val="000000"/>
                <w:lang w:eastAsia="en-US"/>
              </w:rPr>
            </w:pPr>
            <w:r w:rsidRPr="00801439">
              <w:rPr>
                <w:rFonts w:eastAsia="Arial"/>
                <w:color w:val="000000"/>
                <w:lang w:eastAsia="en-US"/>
              </w:rPr>
              <w:t>1.13</w:t>
            </w:r>
          </w:p>
        </w:tc>
      </w:tr>
      <w:tr w:rsidRPr="0044117E" w:rsidR="0044117E" w:rsidTr="00EF5276" w14:paraId="446315BC" w14:textId="77777777">
        <w:trPr>
          <w:trHeight w:val="240"/>
        </w:trPr>
        <w:tc>
          <w:tcPr>
            <w:tcW w:w="1055" w:type="pct"/>
            <w:noWrap/>
            <w:vAlign w:val="center"/>
          </w:tcPr>
          <w:p w:rsidRPr="00801439" w:rsidR="0044117E" w:rsidP="00801439" w:rsidRDefault="0044117E" w14:paraId="2FC66678" w14:textId="77777777">
            <w:pPr>
              <w:spacing w:after="0" w:line="240" w:lineRule="auto"/>
              <w:rPr>
                <w:rFonts w:eastAsia="Arial"/>
                <w:color w:val="000000"/>
                <w:lang w:eastAsia="en-US"/>
              </w:rPr>
            </w:pPr>
            <w:r w:rsidRPr="00801439">
              <w:rPr>
                <w:rFonts w:eastAsia="Arial"/>
                <w:color w:val="000000"/>
                <w:lang w:eastAsia="en-US"/>
              </w:rPr>
              <w:t>NSW - Sydney - Blacktown</w:t>
            </w:r>
          </w:p>
        </w:tc>
        <w:tc>
          <w:tcPr>
            <w:tcW w:w="329" w:type="pct"/>
            <w:noWrap/>
          </w:tcPr>
          <w:p w:rsidRPr="0044117E" w:rsidR="0044117E" w:rsidP="00801439" w:rsidRDefault="0044117E" w14:paraId="6955E78D"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1FA103E3"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tcPr>
          <w:p w:rsidRPr="0044117E" w:rsidR="0044117E" w:rsidP="00801439" w:rsidRDefault="0044117E" w14:paraId="7F1ED202"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tcPr>
          <w:p w:rsidRPr="0044117E" w:rsidR="0044117E" w:rsidP="00801439" w:rsidRDefault="0044117E" w14:paraId="5C6B9FEB"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27E2EAB1"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4752467E"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3A672079"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tcPr>
          <w:p w:rsidRPr="0044117E" w:rsidR="0044117E" w:rsidP="00801439" w:rsidRDefault="0044117E" w14:paraId="21558D7D"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6A21AB7B"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28BC7AEE"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61C4CFDB"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6" w:type="pct"/>
          </w:tcPr>
          <w:p w:rsidRPr="0044117E" w:rsidR="0044117E" w:rsidP="00801439" w:rsidRDefault="0044117E" w14:paraId="5666E4C4" w14:textId="77777777">
            <w:pPr>
              <w:spacing w:after="0" w:line="240" w:lineRule="auto"/>
              <w:jc w:val="center"/>
              <w:rPr>
                <w:rFonts w:eastAsia="Arial"/>
                <w:color w:val="000000"/>
                <w:lang w:eastAsia="en-US"/>
              </w:rPr>
            </w:pPr>
            <w:r w:rsidRPr="00801439">
              <w:rPr>
                <w:rFonts w:eastAsia="Arial"/>
                <w:color w:val="000000"/>
                <w:lang w:eastAsia="en-US"/>
              </w:rPr>
              <w:t>1.03</w:t>
            </w:r>
          </w:p>
        </w:tc>
      </w:tr>
      <w:tr w:rsidRPr="0044117E" w:rsidR="0044117E" w:rsidTr="00EF5276" w14:paraId="4CDDB733"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2845A1AB" w14:textId="77777777">
            <w:pPr>
              <w:spacing w:after="0" w:line="240" w:lineRule="auto"/>
              <w:rPr>
                <w:rFonts w:eastAsia="Arial"/>
                <w:color w:val="000000"/>
                <w:lang w:eastAsia="en-US"/>
              </w:rPr>
            </w:pPr>
            <w:r w:rsidRPr="00801439">
              <w:rPr>
                <w:rFonts w:eastAsia="Arial"/>
                <w:color w:val="000000"/>
                <w:lang w:eastAsia="en-US"/>
              </w:rPr>
              <w:t>NSW - Sydney - City and Inner South</w:t>
            </w:r>
          </w:p>
        </w:tc>
        <w:tc>
          <w:tcPr>
            <w:tcW w:w="329" w:type="pct"/>
            <w:noWrap/>
          </w:tcPr>
          <w:p w:rsidRPr="0044117E" w:rsidR="0044117E" w:rsidP="00801439" w:rsidRDefault="0044117E" w14:paraId="1257E4D5" w14:textId="77777777">
            <w:pPr>
              <w:spacing w:after="0" w:line="240" w:lineRule="auto"/>
              <w:jc w:val="center"/>
              <w:rPr>
                <w:rFonts w:eastAsia="Arial"/>
                <w:color w:val="000000"/>
                <w:lang w:eastAsia="en-US"/>
              </w:rPr>
            </w:pPr>
            <w:r w:rsidRPr="00801439">
              <w:rPr>
                <w:rFonts w:eastAsia="Arial"/>
                <w:color w:val="000000"/>
                <w:lang w:eastAsia="en-US"/>
              </w:rPr>
              <w:t>1.20</w:t>
            </w:r>
          </w:p>
        </w:tc>
        <w:tc>
          <w:tcPr>
            <w:tcW w:w="329" w:type="pct"/>
            <w:noWrap/>
          </w:tcPr>
          <w:p w:rsidRPr="0044117E" w:rsidR="0044117E" w:rsidP="00801439" w:rsidRDefault="0044117E" w14:paraId="50F26C56" w14:textId="77777777">
            <w:pPr>
              <w:spacing w:after="0" w:line="240" w:lineRule="auto"/>
              <w:jc w:val="center"/>
              <w:rPr>
                <w:rFonts w:eastAsia="Arial"/>
                <w:color w:val="000000"/>
                <w:lang w:eastAsia="en-US"/>
              </w:rPr>
            </w:pPr>
            <w:r w:rsidRPr="00801439">
              <w:rPr>
                <w:rFonts w:eastAsia="Arial"/>
                <w:color w:val="000000"/>
                <w:lang w:eastAsia="en-US"/>
              </w:rPr>
              <w:t>1.18</w:t>
            </w:r>
          </w:p>
        </w:tc>
        <w:tc>
          <w:tcPr>
            <w:tcW w:w="329" w:type="pct"/>
          </w:tcPr>
          <w:p w:rsidRPr="0044117E" w:rsidR="0044117E" w:rsidP="00801439" w:rsidRDefault="0044117E" w14:paraId="7F32F87A" w14:textId="77777777">
            <w:pPr>
              <w:spacing w:after="0" w:line="240" w:lineRule="auto"/>
              <w:jc w:val="center"/>
              <w:rPr>
                <w:rFonts w:eastAsia="Arial"/>
                <w:color w:val="000000"/>
                <w:lang w:eastAsia="en-US"/>
              </w:rPr>
            </w:pPr>
            <w:r w:rsidRPr="00801439">
              <w:rPr>
                <w:rFonts w:eastAsia="Arial"/>
                <w:color w:val="000000"/>
                <w:lang w:eastAsia="en-US"/>
              </w:rPr>
              <w:t>1.18</w:t>
            </w:r>
          </w:p>
        </w:tc>
        <w:tc>
          <w:tcPr>
            <w:tcW w:w="329" w:type="pct"/>
          </w:tcPr>
          <w:p w:rsidRPr="0044117E" w:rsidR="0044117E" w:rsidP="00801439" w:rsidRDefault="0044117E" w14:paraId="61736D55"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noWrap/>
          </w:tcPr>
          <w:p w:rsidRPr="0044117E" w:rsidR="0044117E" w:rsidP="00801439" w:rsidRDefault="0044117E" w14:paraId="24365064" w14:textId="77777777">
            <w:pPr>
              <w:spacing w:after="0" w:line="240" w:lineRule="auto"/>
              <w:jc w:val="center"/>
              <w:rPr>
                <w:rFonts w:eastAsia="Arial"/>
                <w:color w:val="000000"/>
                <w:lang w:eastAsia="en-US"/>
              </w:rPr>
            </w:pPr>
            <w:r w:rsidRPr="00801439">
              <w:rPr>
                <w:rFonts w:eastAsia="Arial"/>
                <w:color w:val="000000"/>
                <w:lang w:eastAsia="en-US"/>
              </w:rPr>
              <w:t>1.76</w:t>
            </w:r>
          </w:p>
        </w:tc>
        <w:tc>
          <w:tcPr>
            <w:tcW w:w="329" w:type="pct"/>
            <w:noWrap/>
          </w:tcPr>
          <w:p w:rsidRPr="0044117E" w:rsidR="0044117E" w:rsidP="00801439" w:rsidRDefault="0044117E" w14:paraId="52B6BF21" w14:textId="77777777">
            <w:pPr>
              <w:spacing w:after="0" w:line="240" w:lineRule="auto"/>
              <w:jc w:val="center"/>
              <w:rPr>
                <w:rFonts w:eastAsia="Arial"/>
                <w:color w:val="000000"/>
                <w:lang w:eastAsia="en-US"/>
              </w:rPr>
            </w:pPr>
            <w:r w:rsidRPr="00801439">
              <w:rPr>
                <w:rFonts w:eastAsia="Arial"/>
                <w:color w:val="000000"/>
                <w:lang w:eastAsia="en-US"/>
              </w:rPr>
              <w:t>2.25</w:t>
            </w:r>
          </w:p>
        </w:tc>
        <w:tc>
          <w:tcPr>
            <w:tcW w:w="329" w:type="pct"/>
            <w:noWrap/>
          </w:tcPr>
          <w:p w:rsidRPr="0044117E" w:rsidR="0044117E" w:rsidP="00801439" w:rsidRDefault="0044117E" w14:paraId="47CF34AC" w14:textId="77777777">
            <w:pPr>
              <w:spacing w:after="0" w:line="240" w:lineRule="auto"/>
              <w:jc w:val="center"/>
              <w:rPr>
                <w:rFonts w:eastAsia="Arial"/>
                <w:color w:val="000000"/>
                <w:lang w:eastAsia="en-US"/>
              </w:rPr>
            </w:pPr>
            <w:r w:rsidRPr="00801439">
              <w:rPr>
                <w:rFonts w:eastAsia="Arial"/>
                <w:color w:val="000000"/>
                <w:lang w:eastAsia="en-US"/>
              </w:rPr>
              <w:t>2.53</w:t>
            </w:r>
          </w:p>
        </w:tc>
        <w:tc>
          <w:tcPr>
            <w:tcW w:w="329" w:type="pct"/>
          </w:tcPr>
          <w:p w:rsidRPr="0044117E" w:rsidR="0044117E" w:rsidP="00801439" w:rsidRDefault="0044117E" w14:paraId="73248299" w14:textId="77777777">
            <w:pPr>
              <w:spacing w:after="0" w:line="240" w:lineRule="auto"/>
              <w:jc w:val="center"/>
              <w:rPr>
                <w:rFonts w:eastAsia="Arial"/>
                <w:color w:val="000000"/>
                <w:lang w:eastAsia="en-US"/>
              </w:rPr>
            </w:pPr>
            <w:r w:rsidRPr="00801439">
              <w:rPr>
                <w:rFonts w:eastAsia="Arial"/>
                <w:color w:val="000000"/>
                <w:lang w:eastAsia="en-US"/>
              </w:rPr>
              <w:t>1.93</w:t>
            </w:r>
          </w:p>
        </w:tc>
        <w:tc>
          <w:tcPr>
            <w:tcW w:w="329" w:type="pct"/>
            <w:noWrap/>
          </w:tcPr>
          <w:p w:rsidRPr="0044117E" w:rsidR="0044117E" w:rsidP="00801439" w:rsidRDefault="0044117E" w14:paraId="5AB318CC" w14:textId="77777777">
            <w:pPr>
              <w:spacing w:after="0" w:line="240" w:lineRule="auto"/>
              <w:jc w:val="center"/>
              <w:rPr>
                <w:rFonts w:eastAsia="Arial"/>
                <w:color w:val="000000"/>
                <w:lang w:eastAsia="en-US"/>
              </w:rPr>
            </w:pPr>
            <w:r w:rsidRPr="00801439">
              <w:rPr>
                <w:rFonts w:eastAsia="Arial"/>
                <w:color w:val="000000"/>
                <w:lang w:eastAsia="en-US"/>
              </w:rPr>
              <w:t>2.15</w:t>
            </w:r>
          </w:p>
        </w:tc>
        <w:tc>
          <w:tcPr>
            <w:tcW w:w="329" w:type="pct"/>
            <w:noWrap/>
          </w:tcPr>
          <w:p w:rsidRPr="0044117E" w:rsidR="0044117E" w:rsidP="00801439" w:rsidRDefault="0044117E" w14:paraId="23CB35A2" w14:textId="77777777">
            <w:pPr>
              <w:spacing w:after="0" w:line="240" w:lineRule="auto"/>
              <w:jc w:val="center"/>
              <w:rPr>
                <w:rFonts w:eastAsia="Arial"/>
                <w:color w:val="000000"/>
                <w:lang w:eastAsia="en-US"/>
              </w:rPr>
            </w:pPr>
            <w:r w:rsidRPr="00801439">
              <w:rPr>
                <w:rFonts w:eastAsia="Arial"/>
                <w:color w:val="000000"/>
                <w:lang w:eastAsia="en-US"/>
              </w:rPr>
              <w:t>2.31</w:t>
            </w:r>
          </w:p>
        </w:tc>
        <w:tc>
          <w:tcPr>
            <w:tcW w:w="329" w:type="pct"/>
            <w:noWrap/>
          </w:tcPr>
          <w:p w:rsidRPr="0044117E" w:rsidR="0044117E" w:rsidP="00801439" w:rsidRDefault="0044117E" w14:paraId="45D5546E" w14:textId="77777777">
            <w:pPr>
              <w:spacing w:after="0" w:line="240" w:lineRule="auto"/>
              <w:jc w:val="center"/>
              <w:rPr>
                <w:rFonts w:eastAsia="Arial"/>
                <w:color w:val="000000"/>
                <w:lang w:eastAsia="en-US"/>
              </w:rPr>
            </w:pPr>
            <w:r w:rsidRPr="00801439">
              <w:rPr>
                <w:rFonts w:eastAsia="Arial"/>
                <w:color w:val="000000"/>
                <w:lang w:eastAsia="en-US"/>
              </w:rPr>
              <w:t>2.53</w:t>
            </w:r>
          </w:p>
        </w:tc>
        <w:tc>
          <w:tcPr>
            <w:tcW w:w="326" w:type="pct"/>
          </w:tcPr>
          <w:p w:rsidRPr="0044117E" w:rsidR="0044117E" w:rsidP="00801439" w:rsidRDefault="0044117E" w14:paraId="2414CBDE" w14:textId="77777777">
            <w:pPr>
              <w:spacing w:after="0" w:line="240" w:lineRule="auto"/>
              <w:jc w:val="center"/>
              <w:rPr>
                <w:rFonts w:eastAsia="Arial"/>
                <w:color w:val="000000"/>
                <w:lang w:eastAsia="en-US"/>
              </w:rPr>
            </w:pPr>
            <w:r w:rsidRPr="00801439">
              <w:rPr>
                <w:rFonts w:eastAsia="Arial"/>
                <w:color w:val="000000"/>
                <w:lang w:eastAsia="en-US"/>
              </w:rPr>
              <w:t>2.53</w:t>
            </w:r>
          </w:p>
        </w:tc>
      </w:tr>
      <w:tr w:rsidRPr="0044117E" w:rsidR="0044117E" w:rsidTr="00EF5276" w14:paraId="58E8BFC3" w14:textId="77777777">
        <w:trPr>
          <w:trHeight w:val="240"/>
        </w:trPr>
        <w:tc>
          <w:tcPr>
            <w:tcW w:w="1055" w:type="pct"/>
            <w:noWrap/>
            <w:vAlign w:val="center"/>
          </w:tcPr>
          <w:p w:rsidRPr="00801439" w:rsidR="0044117E" w:rsidP="00801439" w:rsidRDefault="0044117E" w14:paraId="70C9F82A" w14:textId="77777777">
            <w:pPr>
              <w:spacing w:after="0" w:line="240" w:lineRule="auto"/>
              <w:rPr>
                <w:rFonts w:eastAsia="Arial"/>
                <w:color w:val="000000"/>
                <w:lang w:eastAsia="en-US"/>
              </w:rPr>
            </w:pPr>
            <w:r w:rsidRPr="00801439">
              <w:rPr>
                <w:rFonts w:eastAsia="Arial"/>
                <w:color w:val="000000"/>
                <w:lang w:eastAsia="en-US"/>
              </w:rPr>
              <w:t>NSW - Sydney - Eastern Suburbs</w:t>
            </w:r>
          </w:p>
        </w:tc>
        <w:tc>
          <w:tcPr>
            <w:tcW w:w="329" w:type="pct"/>
            <w:noWrap/>
          </w:tcPr>
          <w:p w:rsidRPr="0044117E" w:rsidR="0044117E" w:rsidP="00801439" w:rsidRDefault="0044117E" w14:paraId="0F425EE5" w14:textId="77777777">
            <w:pPr>
              <w:spacing w:after="0" w:line="240" w:lineRule="auto"/>
              <w:jc w:val="center"/>
              <w:rPr>
                <w:rFonts w:eastAsia="Arial"/>
                <w:color w:val="000000"/>
                <w:lang w:eastAsia="en-US"/>
              </w:rPr>
            </w:pPr>
            <w:r w:rsidRPr="00801439">
              <w:rPr>
                <w:rFonts w:eastAsia="Arial"/>
                <w:color w:val="000000"/>
                <w:lang w:eastAsia="en-US"/>
              </w:rPr>
              <w:t>1.18</w:t>
            </w:r>
          </w:p>
        </w:tc>
        <w:tc>
          <w:tcPr>
            <w:tcW w:w="329" w:type="pct"/>
            <w:noWrap/>
          </w:tcPr>
          <w:p w:rsidRPr="0044117E" w:rsidR="0044117E" w:rsidP="00801439" w:rsidRDefault="0044117E" w14:paraId="003F1F95"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tcPr>
          <w:p w:rsidRPr="0044117E" w:rsidR="0044117E" w:rsidP="00801439" w:rsidRDefault="0044117E" w14:paraId="10AB46F0"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tcPr>
          <w:p w:rsidRPr="0044117E" w:rsidR="0044117E" w:rsidP="00801439" w:rsidRDefault="0044117E" w14:paraId="15CD1452" w14:textId="77777777">
            <w:pPr>
              <w:spacing w:after="0" w:line="240" w:lineRule="auto"/>
              <w:jc w:val="center"/>
              <w:rPr>
                <w:rFonts w:eastAsia="Arial"/>
                <w:color w:val="000000"/>
                <w:lang w:eastAsia="en-US"/>
              </w:rPr>
            </w:pPr>
            <w:r w:rsidRPr="00801439">
              <w:rPr>
                <w:rFonts w:eastAsia="Arial"/>
                <w:color w:val="000000"/>
                <w:lang w:eastAsia="en-US"/>
              </w:rPr>
              <w:t>1.15</w:t>
            </w:r>
          </w:p>
        </w:tc>
        <w:tc>
          <w:tcPr>
            <w:tcW w:w="329" w:type="pct"/>
            <w:noWrap/>
          </w:tcPr>
          <w:p w:rsidRPr="0044117E" w:rsidR="0044117E" w:rsidP="00801439" w:rsidRDefault="0044117E" w14:paraId="7791594C" w14:textId="77777777">
            <w:pPr>
              <w:spacing w:after="0" w:line="240" w:lineRule="auto"/>
              <w:jc w:val="center"/>
              <w:rPr>
                <w:rFonts w:eastAsia="Arial"/>
                <w:color w:val="000000"/>
                <w:lang w:eastAsia="en-US"/>
              </w:rPr>
            </w:pPr>
            <w:r w:rsidRPr="00801439">
              <w:rPr>
                <w:rFonts w:eastAsia="Arial"/>
                <w:color w:val="000000"/>
                <w:lang w:eastAsia="en-US"/>
              </w:rPr>
              <w:t>1.63</w:t>
            </w:r>
          </w:p>
        </w:tc>
        <w:tc>
          <w:tcPr>
            <w:tcW w:w="329" w:type="pct"/>
            <w:noWrap/>
          </w:tcPr>
          <w:p w:rsidRPr="0044117E" w:rsidR="0044117E" w:rsidP="00801439" w:rsidRDefault="0044117E" w14:paraId="1E1B9DE5" w14:textId="77777777">
            <w:pPr>
              <w:spacing w:after="0" w:line="240" w:lineRule="auto"/>
              <w:jc w:val="center"/>
              <w:rPr>
                <w:rFonts w:eastAsia="Arial"/>
                <w:color w:val="000000"/>
                <w:lang w:eastAsia="en-US"/>
              </w:rPr>
            </w:pPr>
            <w:r w:rsidRPr="00801439">
              <w:rPr>
                <w:rFonts w:eastAsia="Arial"/>
                <w:color w:val="000000"/>
                <w:lang w:eastAsia="en-US"/>
              </w:rPr>
              <w:t>2.04</w:t>
            </w:r>
          </w:p>
        </w:tc>
        <w:tc>
          <w:tcPr>
            <w:tcW w:w="329" w:type="pct"/>
            <w:noWrap/>
          </w:tcPr>
          <w:p w:rsidRPr="0044117E" w:rsidR="0044117E" w:rsidP="00801439" w:rsidRDefault="0044117E" w14:paraId="24852BCA" w14:textId="77777777">
            <w:pPr>
              <w:spacing w:after="0" w:line="240" w:lineRule="auto"/>
              <w:jc w:val="center"/>
              <w:rPr>
                <w:rFonts w:eastAsia="Arial"/>
                <w:color w:val="000000"/>
                <w:lang w:eastAsia="en-US"/>
              </w:rPr>
            </w:pPr>
            <w:r w:rsidRPr="00801439">
              <w:rPr>
                <w:rFonts w:eastAsia="Arial"/>
                <w:color w:val="000000"/>
                <w:lang w:eastAsia="en-US"/>
              </w:rPr>
              <w:t>2.27</w:t>
            </w:r>
          </w:p>
        </w:tc>
        <w:tc>
          <w:tcPr>
            <w:tcW w:w="329" w:type="pct"/>
          </w:tcPr>
          <w:p w:rsidRPr="0044117E" w:rsidR="0044117E" w:rsidP="00801439" w:rsidRDefault="0044117E" w14:paraId="23EDB6CE" w14:textId="77777777">
            <w:pPr>
              <w:spacing w:after="0" w:line="240" w:lineRule="auto"/>
              <w:jc w:val="center"/>
              <w:rPr>
                <w:rFonts w:eastAsia="Arial"/>
                <w:color w:val="000000"/>
                <w:lang w:eastAsia="en-US"/>
              </w:rPr>
            </w:pPr>
            <w:r w:rsidRPr="00801439">
              <w:rPr>
                <w:rFonts w:eastAsia="Arial"/>
                <w:color w:val="000000"/>
                <w:lang w:eastAsia="en-US"/>
              </w:rPr>
              <w:t>1.78</w:t>
            </w:r>
          </w:p>
        </w:tc>
        <w:tc>
          <w:tcPr>
            <w:tcW w:w="329" w:type="pct"/>
            <w:noWrap/>
          </w:tcPr>
          <w:p w:rsidRPr="0044117E" w:rsidR="0044117E" w:rsidP="00801439" w:rsidRDefault="0044117E" w14:paraId="718ACF2E" w14:textId="77777777">
            <w:pPr>
              <w:spacing w:after="0" w:line="240" w:lineRule="auto"/>
              <w:jc w:val="center"/>
              <w:rPr>
                <w:rFonts w:eastAsia="Arial"/>
                <w:color w:val="000000"/>
                <w:lang w:eastAsia="en-US"/>
              </w:rPr>
            </w:pPr>
            <w:r w:rsidRPr="00801439">
              <w:rPr>
                <w:rFonts w:eastAsia="Arial"/>
                <w:color w:val="000000"/>
                <w:lang w:eastAsia="en-US"/>
              </w:rPr>
              <w:t>1.96</w:t>
            </w:r>
          </w:p>
        </w:tc>
        <w:tc>
          <w:tcPr>
            <w:tcW w:w="329" w:type="pct"/>
            <w:noWrap/>
          </w:tcPr>
          <w:p w:rsidRPr="0044117E" w:rsidR="0044117E" w:rsidP="00801439" w:rsidRDefault="0044117E" w14:paraId="753B0973" w14:textId="77777777">
            <w:pPr>
              <w:spacing w:after="0" w:line="240" w:lineRule="auto"/>
              <w:jc w:val="center"/>
              <w:rPr>
                <w:rFonts w:eastAsia="Arial"/>
                <w:color w:val="000000"/>
                <w:lang w:eastAsia="en-US"/>
              </w:rPr>
            </w:pPr>
            <w:r w:rsidRPr="00801439">
              <w:rPr>
                <w:rFonts w:eastAsia="Arial"/>
                <w:color w:val="000000"/>
                <w:lang w:eastAsia="en-US"/>
              </w:rPr>
              <w:t>2.09</w:t>
            </w:r>
          </w:p>
        </w:tc>
        <w:tc>
          <w:tcPr>
            <w:tcW w:w="329" w:type="pct"/>
            <w:noWrap/>
          </w:tcPr>
          <w:p w:rsidRPr="0044117E" w:rsidR="0044117E" w:rsidP="00801439" w:rsidRDefault="0044117E" w14:paraId="74E676C9" w14:textId="77777777">
            <w:pPr>
              <w:spacing w:after="0" w:line="240" w:lineRule="auto"/>
              <w:jc w:val="center"/>
              <w:rPr>
                <w:rFonts w:eastAsia="Arial"/>
                <w:color w:val="000000"/>
                <w:lang w:eastAsia="en-US"/>
              </w:rPr>
            </w:pPr>
            <w:r w:rsidRPr="00801439">
              <w:rPr>
                <w:rFonts w:eastAsia="Arial"/>
                <w:color w:val="000000"/>
                <w:lang w:eastAsia="en-US"/>
              </w:rPr>
              <w:t>2.27</w:t>
            </w:r>
          </w:p>
        </w:tc>
        <w:tc>
          <w:tcPr>
            <w:tcW w:w="326" w:type="pct"/>
          </w:tcPr>
          <w:p w:rsidRPr="0044117E" w:rsidR="0044117E" w:rsidP="00801439" w:rsidRDefault="0044117E" w14:paraId="48680085" w14:textId="77777777">
            <w:pPr>
              <w:spacing w:after="0" w:line="240" w:lineRule="auto"/>
              <w:jc w:val="center"/>
              <w:rPr>
                <w:rFonts w:eastAsia="Arial"/>
                <w:color w:val="000000"/>
                <w:lang w:eastAsia="en-US"/>
              </w:rPr>
            </w:pPr>
            <w:r w:rsidRPr="00801439">
              <w:rPr>
                <w:rFonts w:eastAsia="Arial"/>
                <w:color w:val="000000"/>
                <w:lang w:eastAsia="en-US"/>
              </w:rPr>
              <w:t>2.27</w:t>
            </w:r>
          </w:p>
        </w:tc>
      </w:tr>
      <w:tr w:rsidRPr="0044117E" w:rsidR="0044117E" w:rsidTr="00EF5276" w14:paraId="68EF3BED"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741186AF" w14:textId="77777777">
            <w:pPr>
              <w:spacing w:after="0" w:line="240" w:lineRule="auto"/>
              <w:rPr>
                <w:rFonts w:eastAsia="Arial"/>
                <w:color w:val="000000"/>
                <w:lang w:eastAsia="en-US"/>
              </w:rPr>
            </w:pPr>
            <w:r w:rsidRPr="00801439">
              <w:rPr>
                <w:rFonts w:eastAsia="Arial"/>
                <w:color w:val="000000"/>
                <w:lang w:eastAsia="en-US"/>
              </w:rPr>
              <w:t>NSW - Sydney - Inner South West</w:t>
            </w:r>
          </w:p>
        </w:tc>
        <w:tc>
          <w:tcPr>
            <w:tcW w:w="329" w:type="pct"/>
            <w:noWrap/>
          </w:tcPr>
          <w:p w:rsidRPr="0044117E" w:rsidR="0044117E" w:rsidP="00801439" w:rsidRDefault="0044117E" w14:paraId="5F68E886"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56AD4DBF"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518C75E5"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1493C668"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042F530F" w14:textId="77777777">
            <w:pPr>
              <w:spacing w:after="0" w:line="240" w:lineRule="auto"/>
              <w:jc w:val="center"/>
              <w:rPr>
                <w:rFonts w:eastAsia="Arial"/>
                <w:color w:val="000000"/>
                <w:lang w:eastAsia="en-US"/>
              </w:rPr>
            </w:pPr>
            <w:r w:rsidRPr="00801439">
              <w:rPr>
                <w:rFonts w:eastAsia="Arial"/>
                <w:color w:val="000000"/>
                <w:lang w:eastAsia="en-US"/>
              </w:rPr>
              <w:t>1.15</w:t>
            </w:r>
          </w:p>
        </w:tc>
        <w:tc>
          <w:tcPr>
            <w:tcW w:w="329" w:type="pct"/>
            <w:noWrap/>
          </w:tcPr>
          <w:p w:rsidRPr="0044117E" w:rsidR="0044117E" w:rsidP="00801439" w:rsidRDefault="0044117E" w14:paraId="269220AC" w14:textId="77777777">
            <w:pPr>
              <w:spacing w:after="0" w:line="240" w:lineRule="auto"/>
              <w:jc w:val="center"/>
              <w:rPr>
                <w:rFonts w:eastAsia="Arial"/>
                <w:color w:val="000000"/>
                <w:lang w:eastAsia="en-US"/>
              </w:rPr>
            </w:pPr>
            <w:r w:rsidRPr="00801439">
              <w:rPr>
                <w:rFonts w:eastAsia="Arial"/>
                <w:color w:val="000000"/>
                <w:lang w:eastAsia="en-US"/>
              </w:rPr>
              <w:t>1.24</w:t>
            </w:r>
          </w:p>
        </w:tc>
        <w:tc>
          <w:tcPr>
            <w:tcW w:w="329" w:type="pct"/>
            <w:noWrap/>
          </w:tcPr>
          <w:p w:rsidRPr="0044117E" w:rsidR="0044117E" w:rsidP="00801439" w:rsidRDefault="0044117E" w14:paraId="4EFC1F21" w14:textId="77777777">
            <w:pPr>
              <w:spacing w:after="0" w:line="240" w:lineRule="auto"/>
              <w:jc w:val="center"/>
              <w:rPr>
                <w:rFonts w:eastAsia="Arial"/>
                <w:color w:val="000000"/>
                <w:lang w:eastAsia="en-US"/>
              </w:rPr>
            </w:pPr>
            <w:r w:rsidRPr="00801439">
              <w:rPr>
                <w:rFonts w:eastAsia="Arial"/>
                <w:color w:val="000000"/>
                <w:lang w:eastAsia="en-US"/>
              </w:rPr>
              <w:t>1.29</w:t>
            </w:r>
          </w:p>
        </w:tc>
        <w:tc>
          <w:tcPr>
            <w:tcW w:w="329" w:type="pct"/>
          </w:tcPr>
          <w:p w:rsidRPr="0044117E" w:rsidR="0044117E" w:rsidP="00801439" w:rsidRDefault="0044117E" w14:paraId="39431B1E" w14:textId="77777777">
            <w:pPr>
              <w:spacing w:after="0" w:line="240" w:lineRule="auto"/>
              <w:jc w:val="center"/>
              <w:rPr>
                <w:rFonts w:eastAsia="Arial"/>
                <w:color w:val="000000"/>
                <w:lang w:eastAsia="en-US"/>
              </w:rPr>
            </w:pPr>
            <w:r w:rsidRPr="00801439">
              <w:rPr>
                <w:rFonts w:eastAsia="Arial"/>
                <w:color w:val="000000"/>
                <w:lang w:eastAsia="en-US"/>
              </w:rPr>
              <w:t>1.18</w:t>
            </w:r>
          </w:p>
        </w:tc>
        <w:tc>
          <w:tcPr>
            <w:tcW w:w="329" w:type="pct"/>
            <w:noWrap/>
          </w:tcPr>
          <w:p w:rsidRPr="0044117E" w:rsidR="0044117E" w:rsidP="00801439" w:rsidRDefault="0044117E" w14:paraId="5E74177A" w14:textId="77777777">
            <w:pPr>
              <w:spacing w:after="0" w:line="240" w:lineRule="auto"/>
              <w:jc w:val="center"/>
              <w:rPr>
                <w:rFonts w:eastAsia="Arial"/>
                <w:color w:val="000000"/>
                <w:lang w:eastAsia="en-US"/>
              </w:rPr>
            </w:pPr>
            <w:r w:rsidRPr="00801439">
              <w:rPr>
                <w:rFonts w:eastAsia="Arial"/>
                <w:color w:val="000000"/>
                <w:lang w:eastAsia="en-US"/>
              </w:rPr>
              <w:t>1.22</w:t>
            </w:r>
          </w:p>
        </w:tc>
        <w:tc>
          <w:tcPr>
            <w:tcW w:w="329" w:type="pct"/>
            <w:noWrap/>
          </w:tcPr>
          <w:p w:rsidRPr="0044117E" w:rsidR="0044117E" w:rsidP="00801439" w:rsidRDefault="0044117E" w14:paraId="26B58B66" w14:textId="77777777">
            <w:pPr>
              <w:spacing w:after="0" w:line="240" w:lineRule="auto"/>
              <w:jc w:val="center"/>
              <w:rPr>
                <w:rFonts w:eastAsia="Arial"/>
                <w:color w:val="000000"/>
                <w:lang w:eastAsia="en-US"/>
              </w:rPr>
            </w:pPr>
            <w:r w:rsidRPr="00801439">
              <w:rPr>
                <w:rFonts w:eastAsia="Arial"/>
                <w:color w:val="000000"/>
                <w:lang w:eastAsia="en-US"/>
              </w:rPr>
              <w:t>1.25</w:t>
            </w:r>
          </w:p>
        </w:tc>
        <w:tc>
          <w:tcPr>
            <w:tcW w:w="329" w:type="pct"/>
            <w:noWrap/>
          </w:tcPr>
          <w:p w:rsidRPr="0044117E" w:rsidR="0044117E" w:rsidP="00801439" w:rsidRDefault="0044117E" w14:paraId="1DB186FF" w14:textId="77777777">
            <w:pPr>
              <w:spacing w:after="0" w:line="240" w:lineRule="auto"/>
              <w:jc w:val="center"/>
              <w:rPr>
                <w:rFonts w:eastAsia="Arial"/>
                <w:color w:val="000000"/>
                <w:lang w:eastAsia="en-US"/>
              </w:rPr>
            </w:pPr>
            <w:r w:rsidRPr="00801439">
              <w:rPr>
                <w:rFonts w:eastAsia="Arial"/>
                <w:color w:val="000000"/>
                <w:lang w:eastAsia="en-US"/>
              </w:rPr>
              <w:t>1.29</w:t>
            </w:r>
          </w:p>
        </w:tc>
        <w:tc>
          <w:tcPr>
            <w:tcW w:w="326" w:type="pct"/>
          </w:tcPr>
          <w:p w:rsidRPr="0044117E" w:rsidR="0044117E" w:rsidP="00801439" w:rsidRDefault="0044117E" w14:paraId="3E94AE4B" w14:textId="77777777">
            <w:pPr>
              <w:spacing w:after="0" w:line="240" w:lineRule="auto"/>
              <w:jc w:val="center"/>
              <w:rPr>
                <w:rFonts w:eastAsia="Arial"/>
                <w:color w:val="000000"/>
                <w:lang w:eastAsia="en-US"/>
              </w:rPr>
            </w:pPr>
            <w:r w:rsidRPr="00801439">
              <w:rPr>
                <w:rFonts w:eastAsia="Arial"/>
                <w:color w:val="000000"/>
                <w:lang w:eastAsia="en-US"/>
              </w:rPr>
              <w:t>1.29</w:t>
            </w:r>
          </w:p>
        </w:tc>
      </w:tr>
      <w:tr w:rsidRPr="0044117E" w:rsidR="0044117E" w:rsidTr="00EF5276" w14:paraId="0A77A8D9" w14:textId="77777777">
        <w:trPr>
          <w:trHeight w:val="240"/>
        </w:trPr>
        <w:tc>
          <w:tcPr>
            <w:tcW w:w="1055" w:type="pct"/>
            <w:noWrap/>
            <w:vAlign w:val="center"/>
          </w:tcPr>
          <w:p w:rsidRPr="00801439" w:rsidR="0044117E" w:rsidP="00801439" w:rsidRDefault="0044117E" w14:paraId="3CDAD448" w14:textId="77777777">
            <w:pPr>
              <w:spacing w:after="0" w:line="240" w:lineRule="auto"/>
              <w:rPr>
                <w:rFonts w:eastAsia="Arial"/>
                <w:color w:val="000000"/>
                <w:lang w:eastAsia="en-US"/>
              </w:rPr>
            </w:pPr>
            <w:r w:rsidRPr="00801439">
              <w:rPr>
                <w:rFonts w:eastAsia="Arial"/>
                <w:color w:val="000000"/>
                <w:lang w:eastAsia="en-US"/>
              </w:rPr>
              <w:t>NSW - Sydney - Inner West</w:t>
            </w:r>
          </w:p>
        </w:tc>
        <w:tc>
          <w:tcPr>
            <w:tcW w:w="329" w:type="pct"/>
            <w:noWrap/>
          </w:tcPr>
          <w:p w:rsidRPr="0044117E" w:rsidR="0044117E" w:rsidP="00801439" w:rsidRDefault="0044117E" w14:paraId="320E9830" w14:textId="77777777">
            <w:pPr>
              <w:spacing w:after="0" w:line="240" w:lineRule="auto"/>
              <w:jc w:val="center"/>
              <w:rPr>
                <w:rFonts w:eastAsia="Arial"/>
                <w:color w:val="000000"/>
                <w:lang w:eastAsia="en-US"/>
              </w:rPr>
            </w:pPr>
            <w:r w:rsidRPr="00801439">
              <w:rPr>
                <w:rFonts w:eastAsia="Arial"/>
                <w:color w:val="000000"/>
                <w:lang w:eastAsia="en-US"/>
              </w:rPr>
              <w:t>1.18</w:t>
            </w:r>
          </w:p>
        </w:tc>
        <w:tc>
          <w:tcPr>
            <w:tcW w:w="329" w:type="pct"/>
            <w:noWrap/>
          </w:tcPr>
          <w:p w:rsidRPr="0044117E" w:rsidR="0044117E" w:rsidP="00801439" w:rsidRDefault="0044117E" w14:paraId="74F12E98" w14:textId="77777777">
            <w:pPr>
              <w:spacing w:after="0" w:line="240" w:lineRule="auto"/>
              <w:jc w:val="center"/>
              <w:rPr>
                <w:rFonts w:eastAsia="Arial"/>
                <w:color w:val="000000"/>
                <w:lang w:eastAsia="en-US"/>
              </w:rPr>
            </w:pPr>
            <w:r w:rsidRPr="00801439">
              <w:rPr>
                <w:rFonts w:eastAsia="Arial"/>
                <w:color w:val="000000"/>
                <w:lang w:eastAsia="en-US"/>
              </w:rPr>
              <w:t>1.17</w:t>
            </w:r>
          </w:p>
        </w:tc>
        <w:tc>
          <w:tcPr>
            <w:tcW w:w="329" w:type="pct"/>
          </w:tcPr>
          <w:p w:rsidRPr="0044117E" w:rsidR="0044117E" w:rsidP="00801439" w:rsidRDefault="0044117E" w14:paraId="63957028" w14:textId="77777777">
            <w:pPr>
              <w:spacing w:after="0" w:line="240" w:lineRule="auto"/>
              <w:jc w:val="center"/>
              <w:rPr>
                <w:rFonts w:eastAsia="Arial"/>
                <w:color w:val="000000"/>
                <w:lang w:eastAsia="en-US"/>
              </w:rPr>
            </w:pPr>
            <w:r w:rsidRPr="00801439">
              <w:rPr>
                <w:rFonts w:eastAsia="Arial"/>
                <w:color w:val="000000"/>
                <w:lang w:eastAsia="en-US"/>
              </w:rPr>
              <w:t>1.17</w:t>
            </w:r>
          </w:p>
        </w:tc>
        <w:tc>
          <w:tcPr>
            <w:tcW w:w="329" w:type="pct"/>
          </w:tcPr>
          <w:p w:rsidRPr="0044117E" w:rsidR="0044117E" w:rsidP="00801439" w:rsidRDefault="0044117E" w14:paraId="76FCA0F2"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noWrap/>
          </w:tcPr>
          <w:p w:rsidRPr="0044117E" w:rsidR="0044117E" w:rsidP="00801439" w:rsidRDefault="0044117E" w14:paraId="54B74BC4" w14:textId="77777777">
            <w:pPr>
              <w:spacing w:after="0" w:line="240" w:lineRule="auto"/>
              <w:jc w:val="center"/>
              <w:rPr>
                <w:rFonts w:eastAsia="Arial"/>
                <w:color w:val="000000"/>
                <w:lang w:eastAsia="en-US"/>
              </w:rPr>
            </w:pPr>
            <w:r w:rsidRPr="00801439">
              <w:rPr>
                <w:rFonts w:eastAsia="Arial"/>
                <w:color w:val="000000"/>
                <w:lang w:eastAsia="en-US"/>
              </w:rPr>
              <w:t>1.36</w:t>
            </w:r>
          </w:p>
        </w:tc>
        <w:tc>
          <w:tcPr>
            <w:tcW w:w="329" w:type="pct"/>
            <w:noWrap/>
          </w:tcPr>
          <w:p w:rsidRPr="0044117E" w:rsidR="0044117E" w:rsidP="00801439" w:rsidRDefault="0044117E" w14:paraId="16E26EC1" w14:textId="77777777">
            <w:pPr>
              <w:spacing w:after="0" w:line="240" w:lineRule="auto"/>
              <w:jc w:val="center"/>
              <w:rPr>
                <w:rFonts w:eastAsia="Arial"/>
                <w:color w:val="000000"/>
                <w:lang w:eastAsia="en-US"/>
              </w:rPr>
            </w:pPr>
            <w:r w:rsidRPr="00801439">
              <w:rPr>
                <w:rFonts w:eastAsia="Arial"/>
                <w:color w:val="000000"/>
                <w:lang w:eastAsia="en-US"/>
              </w:rPr>
              <w:t>1.59</w:t>
            </w:r>
          </w:p>
        </w:tc>
        <w:tc>
          <w:tcPr>
            <w:tcW w:w="329" w:type="pct"/>
            <w:noWrap/>
          </w:tcPr>
          <w:p w:rsidRPr="0044117E" w:rsidR="0044117E" w:rsidP="00801439" w:rsidRDefault="0044117E" w14:paraId="07BF9FB5" w14:textId="77777777">
            <w:pPr>
              <w:spacing w:after="0" w:line="240" w:lineRule="auto"/>
              <w:jc w:val="center"/>
              <w:rPr>
                <w:rFonts w:eastAsia="Arial"/>
                <w:color w:val="000000"/>
                <w:lang w:eastAsia="en-US"/>
              </w:rPr>
            </w:pPr>
            <w:r w:rsidRPr="00801439">
              <w:rPr>
                <w:rFonts w:eastAsia="Arial"/>
                <w:color w:val="000000"/>
                <w:lang w:eastAsia="en-US"/>
              </w:rPr>
              <w:t>1.71</w:t>
            </w:r>
          </w:p>
        </w:tc>
        <w:tc>
          <w:tcPr>
            <w:tcW w:w="329" w:type="pct"/>
          </w:tcPr>
          <w:p w:rsidRPr="0044117E" w:rsidR="0044117E" w:rsidP="00801439" w:rsidRDefault="0044117E" w14:paraId="5D5EA211" w14:textId="77777777">
            <w:pPr>
              <w:spacing w:after="0" w:line="240" w:lineRule="auto"/>
              <w:jc w:val="center"/>
              <w:rPr>
                <w:rFonts w:eastAsia="Arial"/>
                <w:color w:val="000000"/>
                <w:lang w:eastAsia="en-US"/>
              </w:rPr>
            </w:pPr>
            <w:r w:rsidRPr="00801439">
              <w:rPr>
                <w:rFonts w:eastAsia="Arial"/>
                <w:color w:val="000000"/>
                <w:lang w:eastAsia="en-US"/>
              </w:rPr>
              <w:t>1.44</w:t>
            </w:r>
          </w:p>
        </w:tc>
        <w:tc>
          <w:tcPr>
            <w:tcW w:w="329" w:type="pct"/>
            <w:noWrap/>
          </w:tcPr>
          <w:p w:rsidRPr="0044117E" w:rsidR="0044117E" w:rsidP="00801439" w:rsidRDefault="0044117E" w14:paraId="127C52AD" w14:textId="77777777">
            <w:pPr>
              <w:spacing w:after="0" w:line="240" w:lineRule="auto"/>
              <w:jc w:val="center"/>
              <w:rPr>
                <w:rFonts w:eastAsia="Arial"/>
                <w:color w:val="000000"/>
                <w:lang w:eastAsia="en-US"/>
              </w:rPr>
            </w:pPr>
            <w:r w:rsidRPr="00801439">
              <w:rPr>
                <w:rFonts w:eastAsia="Arial"/>
                <w:color w:val="000000"/>
                <w:lang w:eastAsia="en-US"/>
              </w:rPr>
              <w:t>1.54</w:t>
            </w:r>
          </w:p>
        </w:tc>
        <w:tc>
          <w:tcPr>
            <w:tcW w:w="329" w:type="pct"/>
            <w:noWrap/>
          </w:tcPr>
          <w:p w:rsidRPr="0044117E" w:rsidR="0044117E" w:rsidP="00801439" w:rsidRDefault="0044117E" w14:paraId="467C6AEC" w14:textId="77777777">
            <w:pPr>
              <w:spacing w:after="0" w:line="240" w:lineRule="auto"/>
              <w:jc w:val="center"/>
              <w:rPr>
                <w:rFonts w:eastAsia="Arial"/>
                <w:color w:val="000000"/>
                <w:lang w:eastAsia="en-US"/>
              </w:rPr>
            </w:pPr>
            <w:r w:rsidRPr="00801439">
              <w:rPr>
                <w:rFonts w:eastAsia="Arial"/>
                <w:color w:val="000000"/>
                <w:lang w:eastAsia="en-US"/>
              </w:rPr>
              <w:t>1.61</w:t>
            </w:r>
          </w:p>
        </w:tc>
        <w:tc>
          <w:tcPr>
            <w:tcW w:w="329" w:type="pct"/>
            <w:noWrap/>
          </w:tcPr>
          <w:p w:rsidRPr="0044117E" w:rsidR="0044117E" w:rsidP="00801439" w:rsidRDefault="0044117E" w14:paraId="2E1EC2CA" w14:textId="77777777">
            <w:pPr>
              <w:spacing w:after="0" w:line="240" w:lineRule="auto"/>
              <w:jc w:val="center"/>
              <w:rPr>
                <w:rFonts w:eastAsia="Arial"/>
                <w:color w:val="000000"/>
                <w:lang w:eastAsia="en-US"/>
              </w:rPr>
            </w:pPr>
            <w:r w:rsidRPr="00801439">
              <w:rPr>
                <w:rFonts w:eastAsia="Arial"/>
                <w:color w:val="000000"/>
                <w:lang w:eastAsia="en-US"/>
              </w:rPr>
              <w:t>1.72</w:t>
            </w:r>
          </w:p>
        </w:tc>
        <w:tc>
          <w:tcPr>
            <w:tcW w:w="326" w:type="pct"/>
          </w:tcPr>
          <w:p w:rsidRPr="0044117E" w:rsidR="0044117E" w:rsidP="00801439" w:rsidRDefault="0044117E" w14:paraId="6D239E2A" w14:textId="77777777">
            <w:pPr>
              <w:spacing w:after="0" w:line="240" w:lineRule="auto"/>
              <w:jc w:val="center"/>
              <w:rPr>
                <w:rFonts w:eastAsia="Arial"/>
                <w:color w:val="000000"/>
                <w:lang w:eastAsia="en-US"/>
              </w:rPr>
            </w:pPr>
            <w:r w:rsidRPr="00801439">
              <w:rPr>
                <w:rFonts w:eastAsia="Arial"/>
                <w:color w:val="000000"/>
                <w:lang w:eastAsia="en-US"/>
              </w:rPr>
              <w:t>1.72</w:t>
            </w:r>
          </w:p>
        </w:tc>
      </w:tr>
      <w:tr w:rsidRPr="0044117E" w:rsidR="0044117E" w:rsidTr="00EF5276" w14:paraId="177260B7"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2B953C6A" w14:textId="77777777">
            <w:pPr>
              <w:spacing w:after="0" w:line="240" w:lineRule="auto"/>
              <w:rPr>
                <w:rFonts w:eastAsia="Arial"/>
                <w:color w:val="000000"/>
                <w:lang w:eastAsia="en-US"/>
              </w:rPr>
            </w:pPr>
            <w:r w:rsidRPr="00801439">
              <w:rPr>
                <w:rFonts w:eastAsia="Arial"/>
                <w:color w:val="000000"/>
                <w:lang w:eastAsia="en-US"/>
              </w:rPr>
              <w:t>NSW - Sydney - North Sydney and Hornsby</w:t>
            </w:r>
          </w:p>
        </w:tc>
        <w:tc>
          <w:tcPr>
            <w:tcW w:w="329" w:type="pct"/>
            <w:noWrap/>
          </w:tcPr>
          <w:p w:rsidRPr="0044117E" w:rsidR="0044117E" w:rsidP="00801439" w:rsidRDefault="0044117E" w14:paraId="173B6F19"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noWrap/>
          </w:tcPr>
          <w:p w:rsidRPr="0044117E" w:rsidR="0044117E" w:rsidP="00801439" w:rsidRDefault="0044117E" w14:paraId="5E21DB96"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53F1EA99"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02C1D903"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noWrap/>
          </w:tcPr>
          <w:p w:rsidRPr="0044117E" w:rsidR="0044117E" w:rsidP="00801439" w:rsidRDefault="0044117E" w14:paraId="61AEEB01" w14:textId="77777777">
            <w:pPr>
              <w:spacing w:after="0" w:line="240" w:lineRule="auto"/>
              <w:jc w:val="center"/>
              <w:rPr>
                <w:rFonts w:eastAsia="Arial"/>
                <w:color w:val="000000"/>
                <w:lang w:eastAsia="en-US"/>
              </w:rPr>
            </w:pPr>
            <w:r w:rsidRPr="00801439">
              <w:rPr>
                <w:rFonts w:eastAsia="Arial"/>
                <w:color w:val="000000"/>
                <w:lang w:eastAsia="en-US"/>
              </w:rPr>
              <w:t>1.25</w:t>
            </w:r>
          </w:p>
        </w:tc>
        <w:tc>
          <w:tcPr>
            <w:tcW w:w="329" w:type="pct"/>
            <w:noWrap/>
          </w:tcPr>
          <w:p w:rsidRPr="0044117E" w:rsidR="0044117E" w:rsidP="00801439" w:rsidRDefault="0044117E" w14:paraId="0E7A77EF" w14:textId="77777777">
            <w:pPr>
              <w:spacing w:after="0" w:line="240" w:lineRule="auto"/>
              <w:jc w:val="center"/>
              <w:rPr>
                <w:rFonts w:eastAsia="Arial"/>
                <w:color w:val="000000"/>
                <w:lang w:eastAsia="en-US"/>
              </w:rPr>
            </w:pPr>
            <w:r w:rsidRPr="00801439">
              <w:rPr>
                <w:rFonts w:eastAsia="Arial"/>
                <w:color w:val="000000"/>
                <w:lang w:eastAsia="en-US"/>
              </w:rPr>
              <w:t>1.39</w:t>
            </w:r>
          </w:p>
        </w:tc>
        <w:tc>
          <w:tcPr>
            <w:tcW w:w="329" w:type="pct"/>
            <w:noWrap/>
          </w:tcPr>
          <w:p w:rsidRPr="0044117E" w:rsidR="0044117E" w:rsidP="00801439" w:rsidRDefault="0044117E" w14:paraId="0B57CBE4" w14:textId="77777777">
            <w:pPr>
              <w:spacing w:after="0" w:line="240" w:lineRule="auto"/>
              <w:jc w:val="center"/>
              <w:rPr>
                <w:rFonts w:eastAsia="Arial"/>
                <w:color w:val="000000"/>
                <w:lang w:eastAsia="en-US"/>
              </w:rPr>
            </w:pPr>
            <w:r w:rsidRPr="00801439">
              <w:rPr>
                <w:rFonts w:eastAsia="Arial"/>
                <w:color w:val="000000"/>
                <w:lang w:eastAsia="en-US"/>
              </w:rPr>
              <w:t>1.47</w:t>
            </w:r>
          </w:p>
        </w:tc>
        <w:tc>
          <w:tcPr>
            <w:tcW w:w="329" w:type="pct"/>
          </w:tcPr>
          <w:p w:rsidRPr="0044117E" w:rsidR="0044117E" w:rsidP="00801439" w:rsidRDefault="0044117E" w14:paraId="4235A8EB" w14:textId="77777777">
            <w:pPr>
              <w:spacing w:after="0" w:line="240" w:lineRule="auto"/>
              <w:jc w:val="center"/>
              <w:rPr>
                <w:rFonts w:eastAsia="Arial"/>
                <w:color w:val="000000"/>
                <w:lang w:eastAsia="en-US"/>
              </w:rPr>
            </w:pPr>
            <w:r w:rsidRPr="00801439">
              <w:rPr>
                <w:rFonts w:eastAsia="Arial"/>
                <w:color w:val="000000"/>
                <w:lang w:eastAsia="en-US"/>
              </w:rPr>
              <w:t>1.29</w:t>
            </w:r>
          </w:p>
        </w:tc>
        <w:tc>
          <w:tcPr>
            <w:tcW w:w="329" w:type="pct"/>
            <w:noWrap/>
          </w:tcPr>
          <w:p w:rsidRPr="0044117E" w:rsidR="0044117E" w:rsidP="00801439" w:rsidRDefault="0044117E" w14:paraId="1F9E16F7" w14:textId="77777777">
            <w:pPr>
              <w:spacing w:after="0" w:line="240" w:lineRule="auto"/>
              <w:jc w:val="center"/>
              <w:rPr>
                <w:rFonts w:eastAsia="Arial"/>
                <w:color w:val="000000"/>
                <w:lang w:eastAsia="en-US"/>
              </w:rPr>
            </w:pPr>
            <w:r w:rsidRPr="00801439">
              <w:rPr>
                <w:rFonts w:eastAsia="Arial"/>
                <w:color w:val="000000"/>
                <w:lang w:eastAsia="en-US"/>
              </w:rPr>
              <w:t>1.36</w:t>
            </w:r>
          </w:p>
        </w:tc>
        <w:tc>
          <w:tcPr>
            <w:tcW w:w="329" w:type="pct"/>
            <w:noWrap/>
          </w:tcPr>
          <w:p w:rsidRPr="0044117E" w:rsidR="0044117E" w:rsidP="00801439" w:rsidRDefault="0044117E" w14:paraId="0EE3C22C" w14:textId="77777777">
            <w:pPr>
              <w:spacing w:after="0" w:line="240" w:lineRule="auto"/>
              <w:jc w:val="center"/>
              <w:rPr>
                <w:rFonts w:eastAsia="Arial"/>
                <w:color w:val="000000"/>
                <w:lang w:eastAsia="en-US"/>
              </w:rPr>
            </w:pPr>
            <w:r w:rsidRPr="00801439">
              <w:rPr>
                <w:rFonts w:eastAsia="Arial"/>
                <w:color w:val="000000"/>
                <w:lang w:eastAsia="en-US"/>
              </w:rPr>
              <w:t>1.41</w:t>
            </w:r>
          </w:p>
        </w:tc>
        <w:tc>
          <w:tcPr>
            <w:tcW w:w="329" w:type="pct"/>
            <w:noWrap/>
          </w:tcPr>
          <w:p w:rsidRPr="0044117E" w:rsidR="0044117E" w:rsidP="00801439" w:rsidRDefault="0044117E" w14:paraId="529CCD8D" w14:textId="77777777">
            <w:pPr>
              <w:spacing w:after="0" w:line="240" w:lineRule="auto"/>
              <w:jc w:val="center"/>
              <w:rPr>
                <w:rFonts w:eastAsia="Arial"/>
                <w:color w:val="000000"/>
                <w:lang w:eastAsia="en-US"/>
              </w:rPr>
            </w:pPr>
            <w:r w:rsidRPr="00801439">
              <w:rPr>
                <w:rFonts w:eastAsia="Arial"/>
                <w:color w:val="000000"/>
                <w:lang w:eastAsia="en-US"/>
              </w:rPr>
              <w:t>1.47</w:t>
            </w:r>
          </w:p>
        </w:tc>
        <w:tc>
          <w:tcPr>
            <w:tcW w:w="326" w:type="pct"/>
          </w:tcPr>
          <w:p w:rsidRPr="0044117E" w:rsidR="0044117E" w:rsidP="00801439" w:rsidRDefault="0044117E" w14:paraId="64868392" w14:textId="77777777">
            <w:pPr>
              <w:spacing w:after="0" w:line="240" w:lineRule="auto"/>
              <w:jc w:val="center"/>
              <w:rPr>
                <w:rFonts w:eastAsia="Arial"/>
                <w:color w:val="000000"/>
                <w:lang w:eastAsia="en-US"/>
              </w:rPr>
            </w:pPr>
            <w:r w:rsidRPr="00801439">
              <w:rPr>
                <w:rFonts w:eastAsia="Arial"/>
                <w:color w:val="000000"/>
                <w:lang w:eastAsia="en-US"/>
              </w:rPr>
              <w:t>1.47</w:t>
            </w:r>
          </w:p>
        </w:tc>
      </w:tr>
      <w:tr w:rsidRPr="0044117E" w:rsidR="0044117E" w:rsidTr="00EF5276" w14:paraId="1B1A10AD" w14:textId="77777777">
        <w:trPr>
          <w:trHeight w:val="240"/>
        </w:trPr>
        <w:tc>
          <w:tcPr>
            <w:tcW w:w="1055" w:type="pct"/>
            <w:noWrap/>
            <w:vAlign w:val="center"/>
          </w:tcPr>
          <w:p w:rsidRPr="00801439" w:rsidR="0044117E" w:rsidP="00801439" w:rsidRDefault="0044117E" w14:paraId="19F51CCE" w14:textId="77777777">
            <w:pPr>
              <w:spacing w:after="0" w:line="240" w:lineRule="auto"/>
              <w:rPr>
                <w:rFonts w:eastAsia="Arial"/>
                <w:color w:val="000000"/>
                <w:lang w:eastAsia="en-US"/>
              </w:rPr>
            </w:pPr>
            <w:r w:rsidRPr="00801439">
              <w:rPr>
                <w:rFonts w:eastAsia="Arial"/>
                <w:color w:val="000000"/>
                <w:lang w:eastAsia="en-US"/>
              </w:rPr>
              <w:t>NSW - Sydney - Northern Beaches</w:t>
            </w:r>
          </w:p>
        </w:tc>
        <w:tc>
          <w:tcPr>
            <w:tcW w:w="329" w:type="pct"/>
            <w:noWrap/>
          </w:tcPr>
          <w:p w:rsidRPr="0044117E" w:rsidR="0044117E" w:rsidP="00801439" w:rsidRDefault="0044117E" w14:paraId="6B5ED9E2"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30D9A525"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tcPr>
          <w:p w:rsidRPr="0044117E" w:rsidR="0044117E" w:rsidP="00801439" w:rsidRDefault="0044117E" w14:paraId="28A1419A"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tcPr>
          <w:p w:rsidRPr="0044117E" w:rsidR="0044117E" w:rsidP="00801439" w:rsidRDefault="0044117E" w14:paraId="4D5E7D86"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3D024995" w14:textId="77777777">
            <w:pPr>
              <w:spacing w:after="0" w:line="240" w:lineRule="auto"/>
              <w:jc w:val="center"/>
              <w:rPr>
                <w:rFonts w:eastAsia="Arial"/>
                <w:color w:val="000000"/>
                <w:lang w:eastAsia="en-US"/>
              </w:rPr>
            </w:pPr>
            <w:r w:rsidRPr="00801439">
              <w:rPr>
                <w:rFonts w:eastAsia="Arial"/>
                <w:color w:val="000000"/>
                <w:lang w:eastAsia="en-US"/>
              </w:rPr>
              <w:t>1.18</w:t>
            </w:r>
          </w:p>
        </w:tc>
        <w:tc>
          <w:tcPr>
            <w:tcW w:w="329" w:type="pct"/>
            <w:noWrap/>
          </w:tcPr>
          <w:p w:rsidRPr="0044117E" w:rsidR="0044117E" w:rsidP="00801439" w:rsidRDefault="0044117E" w14:paraId="1BCDB30C" w14:textId="77777777">
            <w:pPr>
              <w:spacing w:after="0" w:line="240" w:lineRule="auto"/>
              <w:jc w:val="center"/>
              <w:rPr>
                <w:rFonts w:eastAsia="Arial"/>
                <w:color w:val="000000"/>
                <w:lang w:eastAsia="en-US"/>
              </w:rPr>
            </w:pPr>
            <w:r w:rsidRPr="00801439">
              <w:rPr>
                <w:rFonts w:eastAsia="Arial"/>
                <w:color w:val="000000"/>
                <w:lang w:eastAsia="en-US"/>
              </w:rPr>
              <w:t>1.30</w:t>
            </w:r>
          </w:p>
        </w:tc>
        <w:tc>
          <w:tcPr>
            <w:tcW w:w="329" w:type="pct"/>
            <w:noWrap/>
          </w:tcPr>
          <w:p w:rsidRPr="0044117E" w:rsidR="0044117E" w:rsidP="00801439" w:rsidRDefault="0044117E" w14:paraId="3D5A85A3" w14:textId="77777777">
            <w:pPr>
              <w:spacing w:after="0" w:line="240" w:lineRule="auto"/>
              <w:jc w:val="center"/>
              <w:rPr>
                <w:rFonts w:eastAsia="Arial"/>
                <w:color w:val="000000"/>
                <w:lang w:eastAsia="en-US"/>
              </w:rPr>
            </w:pPr>
            <w:r w:rsidRPr="00801439">
              <w:rPr>
                <w:rFonts w:eastAsia="Arial"/>
                <w:color w:val="000000"/>
                <w:lang w:eastAsia="en-US"/>
              </w:rPr>
              <w:t>1.36</w:t>
            </w:r>
          </w:p>
        </w:tc>
        <w:tc>
          <w:tcPr>
            <w:tcW w:w="329" w:type="pct"/>
          </w:tcPr>
          <w:p w:rsidRPr="0044117E" w:rsidR="0044117E" w:rsidP="00801439" w:rsidRDefault="0044117E" w14:paraId="54C5937B" w14:textId="77777777">
            <w:pPr>
              <w:spacing w:after="0" w:line="240" w:lineRule="auto"/>
              <w:jc w:val="center"/>
              <w:rPr>
                <w:rFonts w:eastAsia="Arial"/>
                <w:color w:val="000000"/>
                <w:lang w:eastAsia="en-US"/>
              </w:rPr>
            </w:pPr>
            <w:r w:rsidRPr="00801439">
              <w:rPr>
                <w:rFonts w:eastAsia="Arial"/>
                <w:color w:val="000000"/>
                <w:lang w:eastAsia="en-US"/>
              </w:rPr>
              <w:t>1.22</w:t>
            </w:r>
          </w:p>
        </w:tc>
        <w:tc>
          <w:tcPr>
            <w:tcW w:w="329" w:type="pct"/>
            <w:noWrap/>
          </w:tcPr>
          <w:p w:rsidRPr="0044117E" w:rsidR="0044117E" w:rsidP="00801439" w:rsidRDefault="0044117E" w14:paraId="3AB7CAA6" w14:textId="77777777">
            <w:pPr>
              <w:spacing w:after="0" w:line="240" w:lineRule="auto"/>
              <w:jc w:val="center"/>
              <w:rPr>
                <w:rFonts w:eastAsia="Arial"/>
                <w:color w:val="000000"/>
                <w:lang w:eastAsia="en-US"/>
              </w:rPr>
            </w:pPr>
            <w:r w:rsidRPr="00801439">
              <w:rPr>
                <w:rFonts w:eastAsia="Arial"/>
                <w:color w:val="000000"/>
                <w:lang w:eastAsia="en-US"/>
              </w:rPr>
              <w:t>1.27</w:t>
            </w:r>
          </w:p>
        </w:tc>
        <w:tc>
          <w:tcPr>
            <w:tcW w:w="329" w:type="pct"/>
            <w:noWrap/>
          </w:tcPr>
          <w:p w:rsidRPr="0044117E" w:rsidR="0044117E" w:rsidP="00801439" w:rsidRDefault="0044117E" w14:paraId="37E60A89" w14:textId="77777777">
            <w:pPr>
              <w:spacing w:after="0" w:line="240" w:lineRule="auto"/>
              <w:jc w:val="center"/>
              <w:rPr>
                <w:rFonts w:eastAsia="Arial"/>
                <w:color w:val="000000"/>
                <w:lang w:eastAsia="en-US"/>
              </w:rPr>
            </w:pPr>
            <w:r w:rsidRPr="00801439">
              <w:rPr>
                <w:rFonts w:eastAsia="Arial"/>
                <w:color w:val="000000"/>
                <w:lang w:eastAsia="en-US"/>
              </w:rPr>
              <w:t>1.31</w:t>
            </w:r>
          </w:p>
        </w:tc>
        <w:tc>
          <w:tcPr>
            <w:tcW w:w="329" w:type="pct"/>
            <w:noWrap/>
          </w:tcPr>
          <w:p w:rsidRPr="0044117E" w:rsidR="0044117E" w:rsidP="00801439" w:rsidRDefault="0044117E" w14:paraId="0F2F0782" w14:textId="77777777">
            <w:pPr>
              <w:spacing w:after="0" w:line="240" w:lineRule="auto"/>
              <w:jc w:val="center"/>
              <w:rPr>
                <w:rFonts w:eastAsia="Arial"/>
                <w:color w:val="000000"/>
                <w:lang w:eastAsia="en-US"/>
              </w:rPr>
            </w:pPr>
            <w:r w:rsidRPr="00801439">
              <w:rPr>
                <w:rFonts w:eastAsia="Arial"/>
                <w:color w:val="000000"/>
                <w:lang w:eastAsia="en-US"/>
              </w:rPr>
              <w:t>1.36</w:t>
            </w:r>
          </w:p>
        </w:tc>
        <w:tc>
          <w:tcPr>
            <w:tcW w:w="326" w:type="pct"/>
          </w:tcPr>
          <w:p w:rsidRPr="0044117E" w:rsidR="0044117E" w:rsidP="00801439" w:rsidRDefault="0044117E" w14:paraId="1A3FC29F" w14:textId="77777777">
            <w:pPr>
              <w:spacing w:after="0" w:line="240" w:lineRule="auto"/>
              <w:jc w:val="center"/>
              <w:rPr>
                <w:rFonts w:eastAsia="Arial"/>
                <w:color w:val="000000"/>
                <w:lang w:eastAsia="en-US"/>
              </w:rPr>
            </w:pPr>
            <w:r w:rsidRPr="00801439">
              <w:rPr>
                <w:rFonts w:eastAsia="Arial"/>
                <w:color w:val="000000"/>
                <w:lang w:eastAsia="en-US"/>
              </w:rPr>
              <w:t>1.36</w:t>
            </w:r>
          </w:p>
        </w:tc>
      </w:tr>
      <w:tr w:rsidRPr="0044117E" w:rsidR="0044117E" w:rsidTr="00EF5276" w14:paraId="2ED5BDF6"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51FE7831" w14:textId="77777777">
            <w:pPr>
              <w:spacing w:after="0" w:line="240" w:lineRule="auto"/>
              <w:rPr>
                <w:rFonts w:eastAsia="Arial"/>
                <w:color w:val="000000"/>
                <w:lang w:eastAsia="en-US"/>
              </w:rPr>
            </w:pPr>
            <w:r w:rsidRPr="00801439">
              <w:rPr>
                <w:rFonts w:eastAsia="Arial"/>
                <w:color w:val="000000"/>
                <w:lang w:eastAsia="en-US"/>
              </w:rPr>
              <w:t>NSW - Sydney - Outer South West</w:t>
            </w:r>
          </w:p>
        </w:tc>
        <w:tc>
          <w:tcPr>
            <w:tcW w:w="329" w:type="pct"/>
            <w:noWrap/>
          </w:tcPr>
          <w:p w:rsidRPr="0044117E" w:rsidR="0044117E" w:rsidP="00801439" w:rsidRDefault="0044117E" w14:paraId="2A55C43F"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37567390"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tcPr>
          <w:p w:rsidRPr="0044117E" w:rsidR="0044117E" w:rsidP="00801439" w:rsidRDefault="0044117E" w14:paraId="0A9C2A84"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tcPr>
          <w:p w:rsidRPr="0044117E" w:rsidR="0044117E" w:rsidP="00801439" w:rsidRDefault="0044117E" w14:paraId="2417BD35"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noWrap/>
          </w:tcPr>
          <w:p w:rsidRPr="0044117E" w:rsidR="0044117E" w:rsidP="00801439" w:rsidRDefault="0044117E" w14:paraId="3DC25705"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63914091"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5666EE24"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tcPr>
          <w:p w:rsidRPr="0044117E" w:rsidR="0044117E" w:rsidP="00801439" w:rsidRDefault="0044117E" w14:paraId="45CAB165"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0C045320"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1CF5A787"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1728A2AA"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6" w:type="pct"/>
          </w:tcPr>
          <w:p w:rsidRPr="0044117E" w:rsidR="0044117E" w:rsidP="00801439" w:rsidRDefault="0044117E" w14:paraId="0CF50537" w14:textId="77777777">
            <w:pPr>
              <w:spacing w:after="0" w:line="240" w:lineRule="auto"/>
              <w:jc w:val="center"/>
              <w:rPr>
                <w:rFonts w:eastAsia="Arial"/>
                <w:color w:val="000000"/>
                <w:lang w:eastAsia="en-US"/>
              </w:rPr>
            </w:pPr>
            <w:r w:rsidRPr="00801439">
              <w:rPr>
                <w:rFonts w:eastAsia="Arial"/>
                <w:color w:val="000000"/>
                <w:lang w:eastAsia="en-US"/>
              </w:rPr>
              <w:t>0.99</w:t>
            </w:r>
          </w:p>
        </w:tc>
      </w:tr>
      <w:tr w:rsidRPr="0044117E" w:rsidR="0044117E" w:rsidTr="00EF5276" w14:paraId="1BF0930F" w14:textId="77777777">
        <w:trPr>
          <w:trHeight w:val="240"/>
        </w:trPr>
        <w:tc>
          <w:tcPr>
            <w:tcW w:w="1055" w:type="pct"/>
            <w:noWrap/>
            <w:vAlign w:val="center"/>
          </w:tcPr>
          <w:p w:rsidRPr="00801439" w:rsidR="0044117E" w:rsidP="00801439" w:rsidRDefault="0044117E" w14:paraId="58E55BEF" w14:textId="77777777">
            <w:pPr>
              <w:spacing w:after="0" w:line="240" w:lineRule="auto"/>
              <w:rPr>
                <w:rFonts w:eastAsia="Arial"/>
                <w:color w:val="000000"/>
                <w:lang w:eastAsia="en-US"/>
              </w:rPr>
            </w:pPr>
            <w:r w:rsidRPr="00801439">
              <w:rPr>
                <w:rFonts w:eastAsia="Arial"/>
                <w:color w:val="000000"/>
                <w:lang w:eastAsia="en-US"/>
              </w:rPr>
              <w:t>NSW - Sydney - Outer West and Blue Mountains</w:t>
            </w:r>
          </w:p>
        </w:tc>
        <w:tc>
          <w:tcPr>
            <w:tcW w:w="329" w:type="pct"/>
            <w:noWrap/>
          </w:tcPr>
          <w:p w:rsidRPr="0044117E" w:rsidR="0044117E" w:rsidP="00801439" w:rsidRDefault="0044117E" w14:paraId="7204CA4B"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3CD1A3B8"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tcPr>
          <w:p w:rsidRPr="0044117E" w:rsidR="0044117E" w:rsidP="00801439" w:rsidRDefault="0044117E" w14:paraId="5182A914"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tcPr>
          <w:p w:rsidRPr="0044117E" w:rsidR="0044117E" w:rsidP="00801439" w:rsidRDefault="0044117E" w14:paraId="1C9D38F0"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noWrap/>
          </w:tcPr>
          <w:p w:rsidRPr="0044117E" w:rsidR="0044117E" w:rsidP="00801439" w:rsidRDefault="0044117E" w14:paraId="569E0C67"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084EB49F"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4E73EC23"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tcPr>
          <w:p w:rsidRPr="0044117E" w:rsidR="0044117E" w:rsidP="00801439" w:rsidRDefault="0044117E" w14:paraId="5036D348"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62543F74"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55133E39"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5E46FEED"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6" w:type="pct"/>
          </w:tcPr>
          <w:p w:rsidRPr="0044117E" w:rsidR="0044117E" w:rsidP="00801439" w:rsidRDefault="0044117E" w14:paraId="64AEAB5A" w14:textId="77777777">
            <w:pPr>
              <w:spacing w:after="0" w:line="240" w:lineRule="auto"/>
              <w:jc w:val="center"/>
              <w:rPr>
                <w:rFonts w:eastAsia="Arial"/>
                <w:color w:val="000000"/>
                <w:lang w:eastAsia="en-US"/>
              </w:rPr>
            </w:pPr>
            <w:r w:rsidRPr="00801439">
              <w:rPr>
                <w:rFonts w:eastAsia="Arial"/>
                <w:color w:val="000000"/>
                <w:lang w:eastAsia="en-US"/>
              </w:rPr>
              <w:t>0.99</w:t>
            </w:r>
          </w:p>
        </w:tc>
      </w:tr>
      <w:tr w:rsidRPr="0044117E" w:rsidR="0044117E" w:rsidTr="00EF5276" w14:paraId="0AF9793B"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7746677C" w14:textId="77777777">
            <w:pPr>
              <w:spacing w:after="0" w:line="240" w:lineRule="auto"/>
              <w:rPr>
                <w:rFonts w:eastAsia="Arial"/>
                <w:color w:val="000000"/>
                <w:lang w:eastAsia="en-US"/>
              </w:rPr>
            </w:pPr>
            <w:r w:rsidRPr="00801439">
              <w:rPr>
                <w:rFonts w:eastAsia="Arial"/>
                <w:color w:val="000000"/>
                <w:lang w:eastAsia="en-US"/>
              </w:rPr>
              <w:t>NSW - Sydney - Parramatta</w:t>
            </w:r>
          </w:p>
        </w:tc>
        <w:tc>
          <w:tcPr>
            <w:tcW w:w="329" w:type="pct"/>
            <w:noWrap/>
          </w:tcPr>
          <w:p w:rsidRPr="0044117E" w:rsidR="0044117E" w:rsidP="00801439" w:rsidRDefault="0044117E" w14:paraId="62FCF35C"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1D10FF3E"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tcPr>
          <w:p w:rsidRPr="0044117E" w:rsidR="0044117E" w:rsidP="00801439" w:rsidRDefault="0044117E" w14:paraId="301CB9CD"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tcPr>
          <w:p w:rsidRPr="0044117E" w:rsidR="0044117E" w:rsidP="00801439" w:rsidRDefault="0044117E" w14:paraId="5910C3DD"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7336DFAE"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noWrap/>
          </w:tcPr>
          <w:p w:rsidRPr="0044117E" w:rsidR="0044117E" w:rsidP="00801439" w:rsidRDefault="0044117E" w14:paraId="1B3013B8" w14:textId="77777777">
            <w:pPr>
              <w:spacing w:after="0" w:line="240" w:lineRule="auto"/>
              <w:jc w:val="center"/>
              <w:rPr>
                <w:rFonts w:eastAsia="Arial"/>
                <w:color w:val="000000"/>
                <w:lang w:eastAsia="en-US"/>
              </w:rPr>
            </w:pPr>
            <w:r w:rsidRPr="00801439">
              <w:rPr>
                <w:rFonts w:eastAsia="Arial"/>
                <w:color w:val="000000"/>
                <w:lang w:eastAsia="en-US"/>
              </w:rPr>
              <w:t>1.13</w:t>
            </w:r>
          </w:p>
        </w:tc>
        <w:tc>
          <w:tcPr>
            <w:tcW w:w="329" w:type="pct"/>
            <w:noWrap/>
          </w:tcPr>
          <w:p w:rsidRPr="0044117E" w:rsidR="0044117E" w:rsidP="00801439" w:rsidRDefault="0044117E" w14:paraId="1E7136EA"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tcPr>
          <w:p w:rsidRPr="0044117E" w:rsidR="0044117E" w:rsidP="00801439" w:rsidRDefault="0044117E" w14:paraId="785463E7" w14:textId="77777777">
            <w:pPr>
              <w:spacing w:after="0" w:line="240" w:lineRule="auto"/>
              <w:jc w:val="center"/>
              <w:rPr>
                <w:rFonts w:eastAsia="Arial"/>
                <w:color w:val="000000"/>
                <w:lang w:eastAsia="en-US"/>
              </w:rPr>
            </w:pPr>
            <w:r w:rsidRPr="00801439">
              <w:rPr>
                <w:rFonts w:eastAsia="Arial"/>
                <w:color w:val="000000"/>
                <w:lang w:eastAsia="en-US"/>
              </w:rPr>
              <w:t>1.10</w:t>
            </w:r>
          </w:p>
        </w:tc>
        <w:tc>
          <w:tcPr>
            <w:tcW w:w="329" w:type="pct"/>
            <w:noWrap/>
          </w:tcPr>
          <w:p w:rsidRPr="0044117E" w:rsidR="0044117E" w:rsidP="00801439" w:rsidRDefault="0044117E" w14:paraId="58899E43" w14:textId="77777777">
            <w:pPr>
              <w:spacing w:after="0" w:line="240" w:lineRule="auto"/>
              <w:jc w:val="center"/>
              <w:rPr>
                <w:rFonts w:eastAsia="Arial"/>
                <w:color w:val="000000"/>
                <w:lang w:eastAsia="en-US"/>
              </w:rPr>
            </w:pPr>
            <w:r w:rsidRPr="00801439">
              <w:rPr>
                <w:rFonts w:eastAsia="Arial"/>
                <w:color w:val="000000"/>
                <w:lang w:eastAsia="en-US"/>
              </w:rPr>
              <w:t>1.12</w:t>
            </w:r>
          </w:p>
        </w:tc>
        <w:tc>
          <w:tcPr>
            <w:tcW w:w="329" w:type="pct"/>
            <w:noWrap/>
          </w:tcPr>
          <w:p w:rsidRPr="0044117E" w:rsidR="0044117E" w:rsidP="00801439" w:rsidRDefault="0044117E" w14:paraId="3289483B" w14:textId="77777777">
            <w:pPr>
              <w:spacing w:after="0" w:line="240" w:lineRule="auto"/>
              <w:jc w:val="center"/>
              <w:rPr>
                <w:rFonts w:eastAsia="Arial"/>
                <w:color w:val="000000"/>
                <w:lang w:eastAsia="en-US"/>
              </w:rPr>
            </w:pPr>
            <w:r w:rsidRPr="00801439">
              <w:rPr>
                <w:rFonts w:eastAsia="Arial"/>
                <w:color w:val="000000"/>
                <w:lang w:eastAsia="en-US"/>
              </w:rPr>
              <w:t>1.14</w:t>
            </w:r>
          </w:p>
        </w:tc>
        <w:tc>
          <w:tcPr>
            <w:tcW w:w="329" w:type="pct"/>
            <w:noWrap/>
          </w:tcPr>
          <w:p w:rsidRPr="0044117E" w:rsidR="0044117E" w:rsidP="00801439" w:rsidRDefault="0044117E" w14:paraId="57A4DBBE"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6" w:type="pct"/>
          </w:tcPr>
          <w:p w:rsidRPr="0044117E" w:rsidR="0044117E" w:rsidP="00801439" w:rsidRDefault="0044117E" w14:paraId="6A8EFFD5" w14:textId="77777777">
            <w:pPr>
              <w:spacing w:after="0" w:line="240" w:lineRule="auto"/>
              <w:jc w:val="center"/>
              <w:rPr>
                <w:rFonts w:eastAsia="Arial"/>
                <w:color w:val="000000"/>
                <w:lang w:eastAsia="en-US"/>
              </w:rPr>
            </w:pPr>
            <w:r w:rsidRPr="00801439">
              <w:rPr>
                <w:rFonts w:eastAsia="Arial"/>
                <w:color w:val="000000"/>
                <w:lang w:eastAsia="en-US"/>
              </w:rPr>
              <w:t>1.16</w:t>
            </w:r>
          </w:p>
        </w:tc>
      </w:tr>
      <w:tr w:rsidRPr="0044117E" w:rsidR="0044117E" w:rsidTr="00EF5276" w14:paraId="402E6730" w14:textId="77777777">
        <w:trPr>
          <w:trHeight w:val="240"/>
        </w:trPr>
        <w:tc>
          <w:tcPr>
            <w:tcW w:w="1055" w:type="pct"/>
            <w:noWrap/>
            <w:vAlign w:val="center"/>
          </w:tcPr>
          <w:p w:rsidRPr="00801439" w:rsidR="0044117E" w:rsidP="00801439" w:rsidRDefault="0044117E" w14:paraId="1FAC80A9" w14:textId="77777777">
            <w:pPr>
              <w:spacing w:after="0" w:line="240" w:lineRule="auto"/>
              <w:rPr>
                <w:rFonts w:eastAsia="Arial"/>
                <w:color w:val="000000"/>
                <w:lang w:eastAsia="en-US"/>
              </w:rPr>
            </w:pPr>
            <w:r w:rsidRPr="00801439">
              <w:rPr>
                <w:rFonts w:eastAsia="Arial"/>
                <w:color w:val="000000"/>
                <w:lang w:eastAsia="en-US"/>
              </w:rPr>
              <w:t>NSW - Sydney - Ryde</w:t>
            </w:r>
          </w:p>
        </w:tc>
        <w:tc>
          <w:tcPr>
            <w:tcW w:w="329" w:type="pct"/>
            <w:noWrap/>
          </w:tcPr>
          <w:p w:rsidRPr="0044117E" w:rsidR="0044117E" w:rsidP="00801439" w:rsidRDefault="0044117E" w14:paraId="37D09E06"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594B22B8"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tcPr>
          <w:p w:rsidRPr="0044117E" w:rsidR="0044117E" w:rsidP="00801439" w:rsidRDefault="0044117E" w14:paraId="327FE52E"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tcPr>
          <w:p w:rsidRPr="0044117E" w:rsidR="0044117E" w:rsidP="00801439" w:rsidRDefault="0044117E" w14:paraId="6F87E49C"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4B5A18C7" w14:textId="77777777">
            <w:pPr>
              <w:spacing w:after="0" w:line="240" w:lineRule="auto"/>
              <w:jc w:val="center"/>
              <w:rPr>
                <w:rFonts w:eastAsia="Arial"/>
                <w:color w:val="000000"/>
                <w:lang w:eastAsia="en-US"/>
              </w:rPr>
            </w:pPr>
            <w:r w:rsidRPr="00801439">
              <w:rPr>
                <w:rFonts w:eastAsia="Arial"/>
                <w:color w:val="000000"/>
                <w:lang w:eastAsia="en-US"/>
              </w:rPr>
              <w:t>1.17</w:t>
            </w:r>
          </w:p>
        </w:tc>
        <w:tc>
          <w:tcPr>
            <w:tcW w:w="329" w:type="pct"/>
            <w:noWrap/>
          </w:tcPr>
          <w:p w:rsidRPr="0044117E" w:rsidR="0044117E" w:rsidP="00801439" w:rsidRDefault="0044117E" w14:paraId="5A75578B" w14:textId="77777777">
            <w:pPr>
              <w:spacing w:after="0" w:line="240" w:lineRule="auto"/>
              <w:jc w:val="center"/>
              <w:rPr>
                <w:rFonts w:eastAsia="Arial"/>
                <w:color w:val="000000"/>
                <w:lang w:eastAsia="en-US"/>
              </w:rPr>
            </w:pPr>
            <w:r w:rsidRPr="00801439">
              <w:rPr>
                <w:rFonts w:eastAsia="Arial"/>
                <w:color w:val="000000"/>
                <w:lang w:eastAsia="en-US"/>
              </w:rPr>
              <w:t>1.29</w:t>
            </w:r>
          </w:p>
        </w:tc>
        <w:tc>
          <w:tcPr>
            <w:tcW w:w="329" w:type="pct"/>
            <w:noWrap/>
          </w:tcPr>
          <w:p w:rsidRPr="0044117E" w:rsidR="0044117E" w:rsidP="00801439" w:rsidRDefault="0044117E" w14:paraId="62AC53C0" w14:textId="77777777">
            <w:pPr>
              <w:spacing w:after="0" w:line="240" w:lineRule="auto"/>
              <w:jc w:val="center"/>
              <w:rPr>
                <w:rFonts w:eastAsia="Arial"/>
                <w:color w:val="000000"/>
                <w:lang w:eastAsia="en-US"/>
              </w:rPr>
            </w:pPr>
            <w:r w:rsidRPr="00801439">
              <w:rPr>
                <w:rFonts w:eastAsia="Arial"/>
                <w:color w:val="000000"/>
                <w:lang w:eastAsia="en-US"/>
              </w:rPr>
              <w:t>1.35</w:t>
            </w:r>
          </w:p>
        </w:tc>
        <w:tc>
          <w:tcPr>
            <w:tcW w:w="329" w:type="pct"/>
          </w:tcPr>
          <w:p w:rsidRPr="0044117E" w:rsidR="0044117E" w:rsidP="00801439" w:rsidRDefault="0044117E" w14:paraId="0815C7F1" w14:textId="77777777">
            <w:pPr>
              <w:spacing w:after="0" w:line="240" w:lineRule="auto"/>
              <w:jc w:val="center"/>
              <w:rPr>
                <w:rFonts w:eastAsia="Arial"/>
                <w:color w:val="000000"/>
                <w:lang w:eastAsia="en-US"/>
              </w:rPr>
            </w:pPr>
            <w:r w:rsidRPr="00801439">
              <w:rPr>
                <w:rFonts w:eastAsia="Arial"/>
                <w:color w:val="000000"/>
                <w:lang w:eastAsia="en-US"/>
              </w:rPr>
              <w:t>1.21</w:t>
            </w:r>
          </w:p>
        </w:tc>
        <w:tc>
          <w:tcPr>
            <w:tcW w:w="329" w:type="pct"/>
            <w:noWrap/>
          </w:tcPr>
          <w:p w:rsidRPr="0044117E" w:rsidR="0044117E" w:rsidP="00801439" w:rsidRDefault="0044117E" w14:paraId="46A41E33" w14:textId="77777777">
            <w:pPr>
              <w:spacing w:after="0" w:line="240" w:lineRule="auto"/>
              <w:jc w:val="center"/>
              <w:rPr>
                <w:rFonts w:eastAsia="Arial"/>
                <w:color w:val="000000"/>
                <w:lang w:eastAsia="en-US"/>
              </w:rPr>
            </w:pPr>
            <w:r w:rsidRPr="00801439">
              <w:rPr>
                <w:rFonts w:eastAsia="Arial"/>
                <w:color w:val="000000"/>
                <w:lang w:eastAsia="en-US"/>
              </w:rPr>
              <w:t>1.26</w:t>
            </w:r>
          </w:p>
        </w:tc>
        <w:tc>
          <w:tcPr>
            <w:tcW w:w="329" w:type="pct"/>
            <w:noWrap/>
          </w:tcPr>
          <w:p w:rsidRPr="0044117E" w:rsidR="0044117E" w:rsidP="00801439" w:rsidRDefault="0044117E" w14:paraId="21276677" w14:textId="77777777">
            <w:pPr>
              <w:spacing w:after="0" w:line="240" w:lineRule="auto"/>
              <w:jc w:val="center"/>
              <w:rPr>
                <w:rFonts w:eastAsia="Arial"/>
                <w:color w:val="000000"/>
                <w:lang w:eastAsia="en-US"/>
              </w:rPr>
            </w:pPr>
            <w:r w:rsidRPr="00801439">
              <w:rPr>
                <w:rFonts w:eastAsia="Arial"/>
                <w:color w:val="000000"/>
                <w:lang w:eastAsia="en-US"/>
              </w:rPr>
              <w:t>1.30</w:t>
            </w:r>
          </w:p>
        </w:tc>
        <w:tc>
          <w:tcPr>
            <w:tcW w:w="329" w:type="pct"/>
            <w:noWrap/>
          </w:tcPr>
          <w:p w:rsidRPr="0044117E" w:rsidR="0044117E" w:rsidP="00801439" w:rsidRDefault="0044117E" w14:paraId="7F92B832" w14:textId="77777777">
            <w:pPr>
              <w:spacing w:after="0" w:line="240" w:lineRule="auto"/>
              <w:jc w:val="center"/>
              <w:rPr>
                <w:rFonts w:eastAsia="Arial"/>
                <w:color w:val="000000"/>
                <w:lang w:eastAsia="en-US"/>
              </w:rPr>
            </w:pPr>
            <w:r w:rsidRPr="00801439">
              <w:rPr>
                <w:rFonts w:eastAsia="Arial"/>
                <w:color w:val="000000"/>
                <w:lang w:eastAsia="en-US"/>
              </w:rPr>
              <w:t>1.35</w:t>
            </w:r>
          </w:p>
        </w:tc>
        <w:tc>
          <w:tcPr>
            <w:tcW w:w="326" w:type="pct"/>
          </w:tcPr>
          <w:p w:rsidRPr="0044117E" w:rsidR="0044117E" w:rsidP="00801439" w:rsidRDefault="0044117E" w14:paraId="3AB1559E" w14:textId="77777777">
            <w:pPr>
              <w:spacing w:after="0" w:line="240" w:lineRule="auto"/>
              <w:jc w:val="center"/>
              <w:rPr>
                <w:rFonts w:eastAsia="Arial"/>
                <w:color w:val="000000"/>
                <w:lang w:eastAsia="en-US"/>
              </w:rPr>
            </w:pPr>
            <w:r w:rsidRPr="00801439">
              <w:rPr>
                <w:rFonts w:eastAsia="Arial"/>
                <w:color w:val="000000"/>
                <w:lang w:eastAsia="en-US"/>
              </w:rPr>
              <w:t>1.35</w:t>
            </w:r>
          </w:p>
        </w:tc>
      </w:tr>
      <w:tr w:rsidRPr="0044117E" w:rsidR="0044117E" w:rsidTr="00EF5276" w14:paraId="041B0A00"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4F397FA4" w14:textId="77777777">
            <w:pPr>
              <w:spacing w:after="0" w:line="240" w:lineRule="auto"/>
              <w:rPr>
                <w:rFonts w:eastAsia="Arial"/>
                <w:color w:val="000000"/>
                <w:lang w:eastAsia="en-US"/>
              </w:rPr>
            </w:pPr>
            <w:r w:rsidRPr="00801439">
              <w:rPr>
                <w:rFonts w:eastAsia="Arial"/>
                <w:color w:val="000000"/>
                <w:lang w:eastAsia="en-US"/>
              </w:rPr>
              <w:t>NSW - Sydney - South West</w:t>
            </w:r>
          </w:p>
        </w:tc>
        <w:tc>
          <w:tcPr>
            <w:tcW w:w="329" w:type="pct"/>
            <w:noWrap/>
          </w:tcPr>
          <w:p w:rsidRPr="0044117E" w:rsidR="0044117E" w:rsidP="00801439" w:rsidRDefault="0044117E" w14:paraId="6BE2A34C"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709F89F3"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tcPr>
          <w:p w:rsidRPr="0044117E" w:rsidR="0044117E" w:rsidP="00801439" w:rsidRDefault="0044117E" w14:paraId="337C2C7C"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tcPr>
          <w:p w:rsidRPr="0044117E" w:rsidR="0044117E" w:rsidP="00801439" w:rsidRDefault="0044117E" w14:paraId="3DC3589B"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0A2AF7B2"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2D6D22C9"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4EDC388F"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7172A0FC"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5596D7FC"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16E8C2E1"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7A88ED87"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6" w:type="pct"/>
          </w:tcPr>
          <w:p w:rsidRPr="0044117E" w:rsidR="0044117E" w:rsidP="00801439" w:rsidRDefault="0044117E" w14:paraId="720D524B" w14:textId="77777777">
            <w:pPr>
              <w:spacing w:after="0" w:line="240" w:lineRule="auto"/>
              <w:jc w:val="center"/>
              <w:rPr>
                <w:rFonts w:eastAsia="Arial"/>
                <w:color w:val="000000"/>
                <w:lang w:eastAsia="en-US"/>
              </w:rPr>
            </w:pPr>
            <w:r w:rsidRPr="00801439">
              <w:rPr>
                <w:rFonts w:eastAsia="Arial"/>
                <w:color w:val="000000"/>
                <w:lang w:eastAsia="en-US"/>
              </w:rPr>
              <w:t>1.05</w:t>
            </w:r>
          </w:p>
        </w:tc>
      </w:tr>
      <w:tr w:rsidRPr="0044117E" w:rsidR="0044117E" w:rsidTr="00EF5276" w14:paraId="63CBFE25" w14:textId="77777777">
        <w:trPr>
          <w:trHeight w:val="240"/>
        </w:trPr>
        <w:tc>
          <w:tcPr>
            <w:tcW w:w="1055" w:type="pct"/>
            <w:noWrap/>
            <w:vAlign w:val="center"/>
          </w:tcPr>
          <w:p w:rsidRPr="00801439" w:rsidR="0044117E" w:rsidP="00801439" w:rsidRDefault="0044117E" w14:paraId="1C5B5421" w14:textId="77777777">
            <w:pPr>
              <w:spacing w:after="0" w:line="240" w:lineRule="auto"/>
              <w:rPr>
                <w:rFonts w:eastAsia="Arial"/>
                <w:color w:val="000000"/>
                <w:lang w:eastAsia="en-US"/>
              </w:rPr>
            </w:pPr>
            <w:r w:rsidRPr="00801439">
              <w:rPr>
                <w:rFonts w:eastAsia="Arial"/>
                <w:color w:val="000000"/>
                <w:lang w:eastAsia="en-US"/>
              </w:rPr>
              <w:t>NSW - Sydney - Sutherland</w:t>
            </w:r>
          </w:p>
        </w:tc>
        <w:tc>
          <w:tcPr>
            <w:tcW w:w="329" w:type="pct"/>
            <w:noWrap/>
          </w:tcPr>
          <w:p w:rsidRPr="0044117E" w:rsidR="0044117E" w:rsidP="00801439" w:rsidRDefault="0044117E" w14:paraId="76B73D51"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6EB849A1"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2EED9369"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6B3CE89A"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1AB44466" w14:textId="77777777">
            <w:pPr>
              <w:spacing w:after="0" w:line="240" w:lineRule="auto"/>
              <w:jc w:val="center"/>
              <w:rPr>
                <w:rFonts w:eastAsia="Arial"/>
                <w:color w:val="000000"/>
                <w:lang w:eastAsia="en-US"/>
              </w:rPr>
            </w:pPr>
            <w:r w:rsidRPr="00801439">
              <w:rPr>
                <w:rFonts w:eastAsia="Arial"/>
                <w:color w:val="000000"/>
                <w:lang w:eastAsia="en-US"/>
              </w:rPr>
              <w:t>1.13</w:t>
            </w:r>
          </w:p>
        </w:tc>
        <w:tc>
          <w:tcPr>
            <w:tcW w:w="329" w:type="pct"/>
            <w:noWrap/>
          </w:tcPr>
          <w:p w:rsidRPr="0044117E" w:rsidR="0044117E" w:rsidP="00801439" w:rsidRDefault="0044117E" w14:paraId="10B0B8A0" w14:textId="77777777">
            <w:pPr>
              <w:spacing w:after="0" w:line="240" w:lineRule="auto"/>
              <w:jc w:val="center"/>
              <w:rPr>
                <w:rFonts w:eastAsia="Arial"/>
                <w:color w:val="000000"/>
                <w:lang w:eastAsia="en-US"/>
              </w:rPr>
            </w:pPr>
            <w:r w:rsidRPr="00801439">
              <w:rPr>
                <w:rFonts w:eastAsia="Arial"/>
                <w:color w:val="000000"/>
                <w:lang w:eastAsia="en-US"/>
              </w:rPr>
              <w:t>1.22</w:t>
            </w:r>
          </w:p>
        </w:tc>
        <w:tc>
          <w:tcPr>
            <w:tcW w:w="329" w:type="pct"/>
            <w:noWrap/>
          </w:tcPr>
          <w:p w:rsidRPr="0044117E" w:rsidR="0044117E" w:rsidP="00801439" w:rsidRDefault="0044117E" w14:paraId="66A7951C" w14:textId="77777777">
            <w:pPr>
              <w:spacing w:after="0" w:line="240" w:lineRule="auto"/>
              <w:jc w:val="center"/>
              <w:rPr>
                <w:rFonts w:eastAsia="Arial"/>
                <w:color w:val="000000"/>
                <w:lang w:eastAsia="en-US"/>
              </w:rPr>
            </w:pPr>
            <w:r w:rsidRPr="00801439">
              <w:rPr>
                <w:rFonts w:eastAsia="Arial"/>
                <w:color w:val="000000"/>
                <w:lang w:eastAsia="en-US"/>
              </w:rPr>
              <w:t>1.26</w:t>
            </w:r>
          </w:p>
        </w:tc>
        <w:tc>
          <w:tcPr>
            <w:tcW w:w="329" w:type="pct"/>
          </w:tcPr>
          <w:p w:rsidRPr="0044117E" w:rsidR="0044117E" w:rsidP="00801439" w:rsidRDefault="0044117E" w14:paraId="46103BD9"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noWrap/>
          </w:tcPr>
          <w:p w:rsidRPr="0044117E" w:rsidR="0044117E" w:rsidP="00801439" w:rsidRDefault="0044117E" w14:paraId="77D4C427" w14:textId="77777777">
            <w:pPr>
              <w:spacing w:after="0" w:line="240" w:lineRule="auto"/>
              <w:jc w:val="center"/>
              <w:rPr>
                <w:rFonts w:eastAsia="Arial"/>
                <w:color w:val="000000"/>
                <w:lang w:eastAsia="en-US"/>
              </w:rPr>
            </w:pPr>
            <w:r w:rsidRPr="00801439">
              <w:rPr>
                <w:rFonts w:eastAsia="Arial"/>
                <w:color w:val="000000"/>
                <w:lang w:eastAsia="en-US"/>
              </w:rPr>
              <w:t>1.20</w:t>
            </w:r>
          </w:p>
        </w:tc>
        <w:tc>
          <w:tcPr>
            <w:tcW w:w="329" w:type="pct"/>
            <w:noWrap/>
          </w:tcPr>
          <w:p w:rsidRPr="0044117E" w:rsidR="0044117E" w:rsidP="00801439" w:rsidRDefault="0044117E" w14:paraId="38760195" w14:textId="77777777">
            <w:pPr>
              <w:spacing w:after="0" w:line="240" w:lineRule="auto"/>
              <w:jc w:val="center"/>
              <w:rPr>
                <w:rFonts w:eastAsia="Arial"/>
                <w:color w:val="000000"/>
                <w:lang w:eastAsia="en-US"/>
              </w:rPr>
            </w:pPr>
            <w:r w:rsidRPr="00801439">
              <w:rPr>
                <w:rFonts w:eastAsia="Arial"/>
                <w:color w:val="000000"/>
                <w:lang w:eastAsia="en-US"/>
              </w:rPr>
              <w:t>1.23</w:t>
            </w:r>
          </w:p>
        </w:tc>
        <w:tc>
          <w:tcPr>
            <w:tcW w:w="329" w:type="pct"/>
            <w:noWrap/>
          </w:tcPr>
          <w:p w:rsidRPr="0044117E" w:rsidR="0044117E" w:rsidP="00801439" w:rsidRDefault="0044117E" w14:paraId="22277CE2" w14:textId="77777777">
            <w:pPr>
              <w:spacing w:after="0" w:line="240" w:lineRule="auto"/>
              <w:jc w:val="center"/>
              <w:rPr>
                <w:rFonts w:eastAsia="Arial"/>
                <w:color w:val="000000"/>
                <w:lang w:eastAsia="en-US"/>
              </w:rPr>
            </w:pPr>
            <w:r w:rsidRPr="00801439">
              <w:rPr>
                <w:rFonts w:eastAsia="Arial"/>
                <w:color w:val="000000"/>
                <w:lang w:eastAsia="en-US"/>
              </w:rPr>
              <w:t>1.26</w:t>
            </w:r>
          </w:p>
        </w:tc>
        <w:tc>
          <w:tcPr>
            <w:tcW w:w="326" w:type="pct"/>
          </w:tcPr>
          <w:p w:rsidRPr="0044117E" w:rsidR="0044117E" w:rsidP="00801439" w:rsidRDefault="0044117E" w14:paraId="5FEEB614" w14:textId="77777777">
            <w:pPr>
              <w:spacing w:after="0" w:line="240" w:lineRule="auto"/>
              <w:jc w:val="center"/>
              <w:rPr>
                <w:rFonts w:eastAsia="Arial"/>
                <w:color w:val="000000"/>
                <w:lang w:eastAsia="en-US"/>
              </w:rPr>
            </w:pPr>
            <w:r w:rsidRPr="00801439">
              <w:rPr>
                <w:rFonts w:eastAsia="Arial"/>
                <w:color w:val="000000"/>
                <w:lang w:eastAsia="en-US"/>
              </w:rPr>
              <w:t>1.26</w:t>
            </w:r>
          </w:p>
        </w:tc>
      </w:tr>
      <w:tr w:rsidRPr="0044117E" w:rsidR="0044117E" w:rsidTr="00EF5276" w14:paraId="7ACB76B4"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23E1CC53" w14:textId="77777777">
            <w:pPr>
              <w:spacing w:after="0" w:line="240" w:lineRule="auto"/>
              <w:rPr>
                <w:rFonts w:eastAsia="Arial"/>
                <w:color w:val="000000"/>
                <w:lang w:eastAsia="en-US"/>
              </w:rPr>
            </w:pPr>
            <w:r w:rsidRPr="00801439">
              <w:rPr>
                <w:rFonts w:eastAsia="Arial"/>
                <w:color w:val="000000"/>
                <w:lang w:eastAsia="en-US"/>
              </w:rPr>
              <w:t>NT - Darwin</w:t>
            </w:r>
          </w:p>
        </w:tc>
        <w:tc>
          <w:tcPr>
            <w:tcW w:w="329" w:type="pct"/>
            <w:noWrap/>
          </w:tcPr>
          <w:p w:rsidRPr="0044117E" w:rsidR="0044117E" w:rsidP="00801439" w:rsidRDefault="0044117E" w14:paraId="286861CC" w14:textId="77777777">
            <w:pPr>
              <w:spacing w:after="0" w:line="240" w:lineRule="auto"/>
              <w:jc w:val="center"/>
              <w:rPr>
                <w:rFonts w:eastAsia="Arial"/>
                <w:color w:val="000000"/>
                <w:lang w:eastAsia="en-US"/>
              </w:rPr>
            </w:pPr>
            <w:r w:rsidRPr="00801439">
              <w:rPr>
                <w:rFonts w:eastAsia="Arial"/>
                <w:color w:val="000000"/>
                <w:lang w:eastAsia="en-US"/>
              </w:rPr>
              <w:t>1.35</w:t>
            </w:r>
          </w:p>
        </w:tc>
        <w:tc>
          <w:tcPr>
            <w:tcW w:w="329" w:type="pct"/>
            <w:noWrap/>
          </w:tcPr>
          <w:p w:rsidRPr="0044117E" w:rsidR="0044117E" w:rsidP="00801439" w:rsidRDefault="0044117E" w14:paraId="477C9A30" w14:textId="77777777">
            <w:pPr>
              <w:spacing w:after="0" w:line="240" w:lineRule="auto"/>
              <w:jc w:val="center"/>
              <w:rPr>
                <w:rFonts w:eastAsia="Arial"/>
                <w:color w:val="000000"/>
                <w:lang w:eastAsia="en-US"/>
              </w:rPr>
            </w:pPr>
            <w:r w:rsidRPr="00801439">
              <w:rPr>
                <w:rFonts w:eastAsia="Arial"/>
                <w:color w:val="000000"/>
                <w:lang w:eastAsia="en-US"/>
              </w:rPr>
              <w:t>1.36</w:t>
            </w:r>
          </w:p>
        </w:tc>
        <w:tc>
          <w:tcPr>
            <w:tcW w:w="329" w:type="pct"/>
          </w:tcPr>
          <w:p w:rsidRPr="0044117E" w:rsidR="0044117E" w:rsidP="00801439" w:rsidRDefault="0044117E" w14:paraId="1233FD6E" w14:textId="77777777">
            <w:pPr>
              <w:spacing w:after="0" w:line="240" w:lineRule="auto"/>
              <w:jc w:val="center"/>
              <w:rPr>
                <w:rFonts w:eastAsia="Arial"/>
                <w:color w:val="000000"/>
                <w:lang w:eastAsia="en-US"/>
              </w:rPr>
            </w:pPr>
            <w:r w:rsidRPr="00801439">
              <w:rPr>
                <w:rFonts w:eastAsia="Arial"/>
                <w:color w:val="000000"/>
                <w:lang w:eastAsia="en-US"/>
              </w:rPr>
              <w:t>1.36</w:t>
            </w:r>
          </w:p>
        </w:tc>
        <w:tc>
          <w:tcPr>
            <w:tcW w:w="329" w:type="pct"/>
          </w:tcPr>
          <w:p w:rsidRPr="0044117E" w:rsidR="0044117E" w:rsidP="00801439" w:rsidRDefault="0044117E" w14:paraId="6F8E1E34" w14:textId="77777777">
            <w:pPr>
              <w:spacing w:after="0" w:line="240" w:lineRule="auto"/>
              <w:jc w:val="center"/>
              <w:rPr>
                <w:rFonts w:eastAsia="Arial"/>
                <w:color w:val="000000"/>
                <w:lang w:eastAsia="en-US"/>
              </w:rPr>
            </w:pPr>
            <w:r w:rsidRPr="00801439">
              <w:rPr>
                <w:rFonts w:eastAsia="Arial"/>
                <w:color w:val="000000"/>
                <w:lang w:eastAsia="en-US"/>
              </w:rPr>
              <w:t>1.41</w:t>
            </w:r>
          </w:p>
        </w:tc>
        <w:tc>
          <w:tcPr>
            <w:tcW w:w="329" w:type="pct"/>
            <w:noWrap/>
          </w:tcPr>
          <w:p w:rsidRPr="0044117E" w:rsidR="0044117E" w:rsidP="00801439" w:rsidRDefault="0044117E" w14:paraId="3A29A867" w14:textId="77777777">
            <w:pPr>
              <w:spacing w:after="0" w:line="240" w:lineRule="auto"/>
              <w:jc w:val="center"/>
              <w:rPr>
                <w:rFonts w:eastAsia="Arial"/>
                <w:color w:val="000000"/>
                <w:lang w:eastAsia="en-US"/>
              </w:rPr>
            </w:pPr>
            <w:r w:rsidRPr="00801439">
              <w:rPr>
                <w:rFonts w:eastAsia="Arial"/>
                <w:color w:val="000000"/>
                <w:lang w:eastAsia="en-US"/>
              </w:rPr>
              <w:t>1.29</w:t>
            </w:r>
          </w:p>
        </w:tc>
        <w:tc>
          <w:tcPr>
            <w:tcW w:w="329" w:type="pct"/>
            <w:noWrap/>
          </w:tcPr>
          <w:p w:rsidRPr="0044117E" w:rsidR="0044117E" w:rsidP="00801439" w:rsidRDefault="0044117E" w14:paraId="6B2E4677" w14:textId="77777777">
            <w:pPr>
              <w:spacing w:after="0" w:line="240" w:lineRule="auto"/>
              <w:jc w:val="center"/>
              <w:rPr>
                <w:rFonts w:eastAsia="Arial"/>
                <w:color w:val="000000"/>
                <w:lang w:eastAsia="en-US"/>
              </w:rPr>
            </w:pPr>
            <w:r w:rsidRPr="00801439">
              <w:rPr>
                <w:rFonts w:eastAsia="Arial"/>
                <w:color w:val="000000"/>
                <w:lang w:eastAsia="en-US"/>
              </w:rPr>
              <w:t>1.26</w:t>
            </w:r>
          </w:p>
        </w:tc>
        <w:tc>
          <w:tcPr>
            <w:tcW w:w="329" w:type="pct"/>
            <w:noWrap/>
          </w:tcPr>
          <w:p w:rsidRPr="0044117E" w:rsidR="0044117E" w:rsidP="00801439" w:rsidRDefault="0044117E" w14:paraId="69523545" w14:textId="77777777">
            <w:pPr>
              <w:spacing w:after="0" w:line="240" w:lineRule="auto"/>
              <w:jc w:val="center"/>
              <w:rPr>
                <w:rFonts w:eastAsia="Arial"/>
                <w:color w:val="000000"/>
                <w:lang w:eastAsia="en-US"/>
              </w:rPr>
            </w:pPr>
            <w:r w:rsidRPr="00801439">
              <w:rPr>
                <w:rFonts w:eastAsia="Arial"/>
                <w:color w:val="000000"/>
                <w:lang w:eastAsia="en-US"/>
              </w:rPr>
              <w:t>1.28</w:t>
            </w:r>
          </w:p>
        </w:tc>
        <w:tc>
          <w:tcPr>
            <w:tcW w:w="329" w:type="pct"/>
          </w:tcPr>
          <w:p w:rsidRPr="0044117E" w:rsidR="0044117E" w:rsidP="00801439" w:rsidRDefault="0044117E" w14:paraId="11D28397" w14:textId="77777777">
            <w:pPr>
              <w:spacing w:after="0" w:line="240" w:lineRule="auto"/>
              <w:jc w:val="center"/>
              <w:rPr>
                <w:rFonts w:eastAsia="Arial"/>
                <w:color w:val="000000"/>
                <w:lang w:eastAsia="en-US"/>
              </w:rPr>
            </w:pPr>
            <w:r w:rsidRPr="00801439">
              <w:rPr>
                <w:rFonts w:eastAsia="Arial"/>
                <w:color w:val="000000"/>
                <w:lang w:eastAsia="en-US"/>
              </w:rPr>
              <w:t>1.21</w:t>
            </w:r>
          </w:p>
        </w:tc>
        <w:tc>
          <w:tcPr>
            <w:tcW w:w="329" w:type="pct"/>
            <w:noWrap/>
          </w:tcPr>
          <w:p w:rsidRPr="0044117E" w:rsidR="0044117E" w:rsidP="00801439" w:rsidRDefault="0044117E" w14:paraId="540F046E" w14:textId="77777777">
            <w:pPr>
              <w:spacing w:after="0" w:line="240" w:lineRule="auto"/>
              <w:jc w:val="center"/>
              <w:rPr>
                <w:rFonts w:eastAsia="Arial"/>
                <w:color w:val="000000"/>
                <w:lang w:eastAsia="en-US"/>
              </w:rPr>
            </w:pPr>
            <w:r w:rsidRPr="00801439">
              <w:rPr>
                <w:rFonts w:eastAsia="Arial"/>
                <w:color w:val="000000"/>
                <w:lang w:eastAsia="en-US"/>
              </w:rPr>
              <w:t>1.24</w:t>
            </w:r>
          </w:p>
        </w:tc>
        <w:tc>
          <w:tcPr>
            <w:tcW w:w="329" w:type="pct"/>
            <w:noWrap/>
          </w:tcPr>
          <w:p w:rsidRPr="0044117E" w:rsidR="0044117E" w:rsidP="00801439" w:rsidRDefault="0044117E" w14:paraId="5F29E23A" w14:textId="77777777">
            <w:pPr>
              <w:spacing w:after="0" w:line="240" w:lineRule="auto"/>
              <w:jc w:val="center"/>
              <w:rPr>
                <w:rFonts w:eastAsia="Arial"/>
                <w:color w:val="000000"/>
                <w:lang w:eastAsia="en-US"/>
              </w:rPr>
            </w:pPr>
            <w:r w:rsidRPr="00801439">
              <w:rPr>
                <w:rFonts w:eastAsia="Arial"/>
                <w:color w:val="000000"/>
                <w:lang w:eastAsia="en-US"/>
              </w:rPr>
              <w:t>1.27</w:t>
            </w:r>
          </w:p>
        </w:tc>
        <w:tc>
          <w:tcPr>
            <w:tcW w:w="329" w:type="pct"/>
            <w:noWrap/>
          </w:tcPr>
          <w:p w:rsidRPr="0044117E" w:rsidR="0044117E" w:rsidP="00801439" w:rsidRDefault="0044117E" w14:paraId="64D8A4FB" w14:textId="77777777">
            <w:pPr>
              <w:spacing w:after="0" w:line="240" w:lineRule="auto"/>
              <w:jc w:val="center"/>
              <w:rPr>
                <w:rFonts w:eastAsia="Arial"/>
                <w:color w:val="000000"/>
                <w:lang w:eastAsia="en-US"/>
              </w:rPr>
            </w:pPr>
            <w:r w:rsidRPr="00801439">
              <w:rPr>
                <w:rFonts w:eastAsia="Arial"/>
                <w:color w:val="000000"/>
                <w:lang w:eastAsia="en-US"/>
              </w:rPr>
              <w:t>1.28</w:t>
            </w:r>
          </w:p>
        </w:tc>
        <w:tc>
          <w:tcPr>
            <w:tcW w:w="326" w:type="pct"/>
          </w:tcPr>
          <w:p w:rsidRPr="0044117E" w:rsidR="0044117E" w:rsidP="00801439" w:rsidRDefault="0044117E" w14:paraId="663E302F" w14:textId="77777777">
            <w:pPr>
              <w:spacing w:after="0" w:line="240" w:lineRule="auto"/>
              <w:jc w:val="center"/>
              <w:rPr>
                <w:rFonts w:eastAsia="Arial"/>
                <w:color w:val="000000"/>
                <w:lang w:eastAsia="en-US"/>
              </w:rPr>
            </w:pPr>
            <w:r w:rsidRPr="00801439">
              <w:rPr>
                <w:rFonts w:eastAsia="Arial"/>
                <w:color w:val="000000"/>
                <w:lang w:eastAsia="en-US"/>
              </w:rPr>
              <w:t>1.28</w:t>
            </w:r>
          </w:p>
        </w:tc>
      </w:tr>
      <w:tr w:rsidRPr="0044117E" w:rsidR="0044117E" w:rsidTr="00EF5276" w14:paraId="49DE6C38" w14:textId="77777777">
        <w:trPr>
          <w:trHeight w:val="240"/>
        </w:trPr>
        <w:tc>
          <w:tcPr>
            <w:tcW w:w="1055" w:type="pct"/>
            <w:noWrap/>
            <w:vAlign w:val="center"/>
          </w:tcPr>
          <w:p w:rsidRPr="00801439" w:rsidR="0044117E" w:rsidP="00801439" w:rsidRDefault="0044117E" w14:paraId="6A95CC5A" w14:textId="77777777">
            <w:pPr>
              <w:spacing w:after="0" w:line="240" w:lineRule="auto"/>
              <w:rPr>
                <w:rFonts w:eastAsia="Arial"/>
                <w:color w:val="000000"/>
                <w:lang w:eastAsia="en-US"/>
              </w:rPr>
            </w:pPr>
            <w:r w:rsidRPr="00801439">
              <w:rPr>
                <w:rFonts w:eastAsia="Arial"/>
                <w:color w:val="000000"/>
                <w:lang w:eastAsia="en-US"/>
              </w:rPr>
              <w:t>NT - Northern Territory - Outback</w:t>
            </w:r>
          </w:p>
        </w:tc>
        <w:tc>
          <w:tcPr>
            <w:tcW w:w="329" w:type="pct"/>
            <w:noWrap/>
          </w:tcPr>
          <w:p w:rsidRPr="0044117E" w:rsidR="0044117E" w:rsidP="00801439" w:rsidRDefault="0044117E" w14:paraId="0FCD875E" w14:textId="77777777">
            <w:pPr>
              <w:spacing w:after="0" w:line="240" w:lineRule="auto"/>
              <w:jc w:val="center"/>
              <w:rPr>
                <w:rFonts w:eastAsia="Arial"/>
                <w:color w:val="000000"/>
                <w:lang w:eastAsia="en-US"/>
              </w:rPr>
            </w:pPr>
            <w:r w:rsidRPr="00801439">
              <w:rPr>
                <w:rFonts w:eastAsia="Arial"/>
                <w:color w:val="000000"/>
                <w:lang w:eastAsia="en-US"/>
              </w:rPr>
              <w:t>1.39</w:t>
            </w:r>
          </w:p>
        </w:tc>
        <w:tc>
          <w:tcPr>
            <w:tcW w:w="329" w:type="pct"/>
            <w:noWrap/>
          </w:tcPr>
          <w:p w:rsidRPr="0044117E" w:rsidR="0044117E" w:rsidP="00801439" w:rsidRDefault="0044117E" w14:paraId="5ACEDF7D" w14:textId="77777777">
            <w:pPr>
              <w:spacing w:after="0" w:line="240" w:lineRule="auto"/>
              <w:jc w:val="center"/>
              <w:rPr>
                <w:rFonts w:eastAsia="Arial"/>
                <w:color w:val="000000"/>
                <w:lang w:eastAsia="en-US"/>
              </w:rPr>
            </w:pPr>
            <w:r w:rsidRPr="00801439">
              <w:rPr>
                <w:rFonts w:eastAsia="Arial"/>
                <w:color w:val="000000"/>
                <w:lang w:eastAsia="en-US"/>
              </w:rPr>
              <w:t>1.40</w:t>
            </w:r>
          </w:p>
        </w:tc>
        <w:tc>
          <w:tcPr>
            <w:tcW w:w="329" w:type="pct"/>
          </w:tcPr>
          <w:p w:rsidRPr="0044117E" w:rsidR="0044117E" w:rsidP="00801439" w:rsidRDefault="0044117E" w14:paraId="4D609D0B" w14:textId="77777777">
            <w:pPr>
              <w:spacing w:after="0" w:line="240" w:lineRule="auto"/>
              <w:jc w:val="center"/>
              <w:rPr>
                <w:rFonts w:eastAsia="Arial"/>
                <w:color w:val="000000"/>
                <w:lang w:eastAsia="en-US"/>
              </w:rPr>
            </w:pPr>
            <w:r w:rsidRPr="00801439">
              <w:rPr>
                <w:rFonts w:eastAsia="Arial"/>
                <w:color w:val="000000"/>
                <w:lang w:eastAsia="en-US"/>
              </w:rPr>
              <w:t>1.40</w:t>
            </w:r>
          </w:p>
        </w:tc>
        <w:tc>
          <w:tcPr>
            <w:tcW w:w="329" w:type="pct"/>
          </w:tcPr>
          <w:p w:rsidRPr="0044117E" w:rsidR="0044117E" w:rsidP="00801439" w:rsidRDefault="0044117E" w14:paraId="0E7598A6" w14:textId="77777777">
            <w:pPr>
              <w:spacing w:after="0" w:line="240" w:lineRule="auto"/>
              <w:jc w:val="center"/>
              <w:rPr>
                <w:rFonts w:eastAsia="Arial"/>
                <w:color w:val="000000"/>
                <w:lang w:eastAsia="en-US"/>
              </w:rPr>
            </w:pPr>
            <w:r w:rsidRPr="00801439">
              <w:rPr>
                <w:rFonts w:eastAsia="Arial"/>
                <w:color w:val="000000"/>
                <w:lang w:eastAsia="en-US"/>
              </w:rPr>
              <w:t>1.47</w:t>
            </w:r>
          </w:p>
        </w:tc>
        <w:tc>
          <w:tcPr>
            <w:tcW w:w="329" w:type="pct"/>
            <w:noWrap/>
          </w:tcPr>
          <w:p w:rsidRPr="0044117E" w:rsidR="0044117E" w:rsidP="00801439" w:rsidRDefault="0044117E" w14:paraId="506DD020" w14:textId="77777777">
            <w:pPr>
              <w:spacing w:after="0" w:line="240" w:lineRule="auto"/>
              <w:jc w:val="center"/>
              <w:rPr>
                <w:rFonts w:eastAsia="Arial"/>
                <w:color w:val="000000"/>
                <w:lang w:eastAsia="en-US"/>
              </w:rPr>
            </w:pPr>
            <w:r w:rsidRPr="00801439">
              <w:rPr>
                <w:rFonts w:eastAsia="Arial"/>
                <w:color w:val="000000"/>
                <w:lang w:eastAsia="en-US"/>
              </w:rPr>
              <w:t>1.29</w:t>
            </w:r>
          </w:p>
        </w:tc>
        <w:tc>
          <w:tcPr>
            <w:tcW w:w="329" w:type="pct"/>
            <w:noWrap/>
          </w:tcPr>
          <w:p w:rsidRPr="0044117E" w:rsidR="0044117E" w:rsidP="00801439" w:rsidRDefault="0044117E" w14:paraId="1FD641D4" w14:textId="77777777">
            <w:pPr>
              <w:spacing w:after="0" w:line="240" w:lineRule="auto"/>
              <w:jc w:val="center"/>
              <w:rPr>
                <w:rFonts w:eastAsia="Arial"/>
                <w:color w:val="000000"/>
                <w:lang w:eastAsia="en-US"/>
              </w:rPr>
            </w:pPr>
            <w:r w:rsidRPr="00801439">
              <w:rPr>
                <w:rFonts w:eastAsia="Arial"/>
                <w:color w:val="000000"/>
                <w:lang w:eastAsia="en-US"/>
              </w:rPr>
              <w:t>1.24</w:t>
            </w:r>
          </w:p>
        </w:tc>
        <w:tc>
          <w:tcPr>
            <w:tcW w:w="329" w:type="pct"/>
            <w:noWrap/>
          </w:tcPr>
          <w:p w:rsidRPr="0044117E" w:rsidR="0044117E" w:rsidP="00801439" w:rsidRDefault="0044117E" w14:paraId="79A8328F" w14:textId="77777777">
            <w:pPr>
              <w:spacing w:after="0" w:line="240" w:lineRule="auto"/>
              <w:jc w:val="center"/>
              <w:rPr>
                <w:rFonts w:eastAsia="Arial"/>
                <w:color w:val="000000"/>
                <w:lang w:eastAsia="en-US"/>
              </w:rPr>
            </w:pPr>
            <w:r w:rsidRPr="00801439">
              <w:rPr>
                <w:rFonts w:eastAsia="Arial"/>
                <w:color w:val="000000"/>
                <w:lang w:eastAsia="en-US"/>
              </w:rPr>
              <w:t>1.24</w:t>
            </w:r>
          </w:p>
        </w:tc>
        <w:tc>
          <w:tcPr>
            <w:tcW w:w="329" w:type="pct"/>
          </w:tcPr>
          <w:p w:rsidRPr="0044117E" w:rsidR="0044117E" w:rsidP="00801439" w:rsidRDefault="0044117E" w14:paraId="44A8A244" w14:textId="77777777">
            <w:pPr>
              <w:spacing w:after="0" w:line="240" w:lineRule="auto"/>
              <w:jc w:val="center"/>
              <w:rPr>
                <w:rFonts w:eastAsia="Arial"/>
                <w:color w:val="000000"/>
                <w:lang w:eastAsia="en-US"/>
              </w:rPr>
            </w:pPr>
            <w:r w:rsidRPr="00801439">
              <w:rPr>
                <w:rFonts w:eastAsia="Arial"/>
                <w:color w:val="000000"/>
                <w:lang w:eastAsia="en-US"/>
              </w:rPr>
              <w:t>1.19</w:t>
            </w:r>
          </w:p>
        </w:tc>
        <w:tc>
          <w:tcPr>
            <w:tcW w:w="329" w:type="pct"/>
            <w:noWrap/>
          </w:tcPr>
          <w:p w:rsidRPr="0044117E" w:rsidR="0044117E" w:rsidP="00801439" w:rsidRDefault="0044117E" w14:paraId="1465F089" w14:textId="77777777">
            <w:pPr>
              <w:spacing w:after="0" w:line="240" w:lineRule="auto"/>
              <w:jc w:val="center"/>
              <w:rPr>
                <w:rFonts w:eastAsia="Arial"/>
                <w:color w:val="000000"/>
                <w:lang w:eastAsia="en-US"/>
              </w:rPr>
            </w:pPr>
            <w:r w:rsidRPr="00801439">
              <w:rPr>
                <w:rFonts w:eastAsia="Arial"/>
                <w:color w:val="000000"/>
                <w:lang w:eastAsia="en-US"/>
              </w:rPr>
              <w:t>1.22</w:t>
            </w:r>
          </w:p>
        </w:tc>
        <w:tc>
          <w:tcPr>
            <w:tcW w:w="329" w:type="pct"/>
            <w:noWrap/>
          </w:tcPr>
          <w:p w:rsidRPr="0044117E" w:rsidR="0044117E" w:rsidP="00801439" w:rsidRDefault="0044117E" w14:paraId="25C9657A" w14:textId="77777777">
            <w:pPr>
              <w:spacing w:after="0" w:line="240" w:lineRule="auto"/>
              <w:jc w:val="center"/>
              <w:rPr>
                <w:rFonts w:eastAsia="Arial"/>
                <w:color w:val="000000"/>
                <w:lang w:eastAsia="en-US"/>
              </w:rPr>
            </w:pPr>
            <w:r w:rsidRPr="00801439">
              <w:rPr>
                <w:rFonts w:eastAsia="Arial"/>
                <w:color w:val="000000"/>
                <w:lang w:eastAsia="en-US"/>
              </w:rPr>
              <w:t>1.24</w:t>
            </w:r>
          </w:p>
        </w:tc>
        <w:tc>
          <w:tcPr>
            <w:tcW w:w="329" w:type="pct"/>
            <w:noWrap/>
          </w:tcPr>
          <w:p w:rsidRPr="0044117E" w:rsidR="0044117E" w:rsidP="00801439" w:rsidRDefault="0044117E" w14:paraId="3A46CB84" w14:textId="77777777">
            <w:pPr>
              <w:spacing w:after="0" w:line="240" w:lineRule="auto"/>
              <w:jc w:val="center"/>
              <w:rPr>
                <w:rFonts w:eastAsia="Arial"/>
                <w:color w:val="000000"/>
                <w:lang w:eastAsia="en-US"/>
              </w:rPr>
            </w:pPr>
            <w:r w:rsidRPr="00801439">
              <w:rPr>
                <w:rFonts w:eastAsia="Arial"/>
                <w:color w:val="000000"/>
                <w:lang w:eastAsia="en-US"/>
              </w:rPr>
              <w:t>1.24</w:t>
            </w:r>
          </w:p>
        </w:tc>
        <w:tc>
          <w:tcPr>
            <w:tcW w:w="326" w:type="pct"/>
          </w:tcPr>
          <w:p w:rsidRPr="0044117E" w:rsidR="0044117E" w:rsidP="00801439" w:rsidRDefault="0044117E" w14:paraId="48FA6AC2" w14:textId="77777777">
            <w:pPr>
              <w:spacing w:after="0" w:line="240" w:lineRule="auto"/>
              <w:jc w:val="center"/>
              <w:rPr>
                <w:rFonts w:eastAsia="Arial"/>
                <w:color w:val="000000"/>
                <w:lang w:eastAsia="en-US"/>
              </w:rPr>
            </w:pPr>
            <w:r w:rsidRPr="00801439">
              <w:rPr>
                <w:rFonts w:eastAsia="Arial"/>
                <w:color w:val="000000"/>
                <w:lang w:eastAsia="en-US"/>
              </w:rPr>
              <w:t>1.24</w:t>
            </w:r>
          </w:p>
        </w:tc>
      </w:tr>
      <w:tr w:rsidRPr="0044117E" w:rsidR="0044117E" w:rsidTr="00EF5276" w14:paraId="26EB21B3"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44117E" w:rsidR="0044117E" w:rsidP="00801439" w:rsidRDefault="0044117E" w14:paraId="74EA6EB7" w14:textId="77777777">
            <w:pPr>
              <w:spacing w:after="0" w:line="240" w:lineRule="auto"/>
              <w:rPr>
                <w:rFonts w:eastAsia="Arial"/>
                <w:color w:val="000000"/>
                <w:lang w:eastAsia="en-US"/>
              </w:rPr>
            </w:pPr>
            <w:r w:rsidRPr="00801439">
              <w:rPr>
                <w:rFonts w:eastAsia="Arial"/>
                <w:color w:val="000000"/>
                <w:lang w:eastAsia="en-US"/>
              </w:rPr>
              <w:t>QLD - Brisbane - East</w:t>
            </w:r>
          </w:p>
        </w:tc>
        <w:tc>
          <w:tcPr>
            <w:tcW w:w="329" w:type="pct"/>
            <w:noWrap/>
          </w:tcPr>
          <w:p w:rsidRPr="0044117E" w:rsidR="0044117E" w:rsidP="00801439" w:rsidRDefault="0044117E" w14:paraId="60A66288"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6A1EE594"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tcPr>
          <w:p w:rsidRPr="0044117E" w:rsidR="0044117E" w:rsidP="00801439" w:rsidRDefault="0044117E" w14:paraId="3E5A475E"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tcPr>
          <w:p w:rsidRPr="0044117E" w:rsidR="0044117E" w:rsidP="00801439" w:rsidRDefault="0044117E" w14:paraId="2870AA81"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0549EA0A"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7FA42692"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noWrap/>
          </w:tcPr>
          <w:p w:rsidRPr="0044117E" w:rsidR="0044117E" w:rsidP="00801439" w:rsidRDefault="0044117E" w14:paraId="57689DEF"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tcPr>
          <w:p w:rsidRPr="0044117E" w:rsidR="0044117E" w:rsidP="00801439" w:rsidRDefault="0044117E" w14:paraId="637FAD11"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341F5DD0"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325EB8F9"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noWrap/>
          </w:tcPr>
          <w:p w:rsidRPr="0044117E" w:rsidR="0044117E" w:rsidP="00801439" w:rsidRDefault="0044117E" w14:paraId="76EAFC13"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6" w:type="pct"/>
          </w:tcPr>
          <w:p w:rsidRPr="0044117E" w:rsidR="0044117E" w:rsidP="00801439" w:rsidRDefault="0044117E" w14:paraId="2FD55A04" w14:textId="77777777">
            <w:pPr>
              <w:spacing w:after="0" w:line="240" w:lineRule="auto"/>
              <w:jc w:val="center"/>
              <w:rPr>
                <w:rFonts w:eastAsia="Arial"/>
                <w:color w:val="000000"/>
                <w:lang w:eastAsia="en-US"/>
              </w:rPr>
            </w:pPr>
            <w:r w:rsidRPr="00801439">
              <w:rPr>
                <w:rFonts w:eastAsia="Arial"/>
                <w:color w:val="000000"/>
                <w:lang w:eastAsia="en-US"/>
              </w:rPr>
              <w:t>0.91</w:t>
            </w:r>
          </w:p>
        </w:tc>
      </w:tr>
      <w:tr w:rsidRPr="0044117E" w:rsidR="0044117E" w:rsidTr="00EF5276" w14:paraId="411D98E7" w14:textId="77777777">
        <w:trPr>
          <w:trHeight w:val="240"/>
        </w:trPr>
        <w:tc>
          <w:tcPr>
            <w:tcW w:w="1055" w:type="pct"/>
            <w:noWrap/>
            <w:vAlign w:val="center"/>
          </w:tcPr>
          <w:p w:rsidRPr="0044117E" w:rsidR="0044117E" w:rsidP="00801439" w:rsidRDefault="0044117E" w14:paraId="25788621" w14:textId="77777777">
            <w:pPr>
              <w:spacing w:after="0" w:line="240" w:lineRule="auto"/>
              <w:rPr>
                <w:rFonts w:eastAsia="Arial"/>
                <w:color w:val="000000"/>
                <w:lang w:eastAsia="en-US"/>
              </w:rPr>
            </w:pPr>
            <w:r w:rsidRPr="00801439">
              <w:rPr>
                <w:rFonts w:eastAsia="Arial"/>
                <w:color w:val="000000"/>
                <w:lang w:eastAsia="en-US"/>
              </w:rPr>
              <w:t>QLD - Brisbane - North</w:t>
            </w:r>
          </w:p>
        </w:tc>
        <w:tc>
          <w:tcPr>
            <w:tcW w:w="329" w:type="pct"/>
            <w:noWrap/>
          </w:tcPr>
          <w:p w:rsidRPr="0044117E" w:rsidR="0044117E" w:rsidP="00801439" w:rsidRDefault="0044117E" w14:paraId="1BBE5903"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70698454"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tcPr>
          <w:p w:rsidRPr="0044117E" w:rsidR="0044117E" w:rsidP="00801439" w:rsidRDefault="0044117E" w14:paraId="1B068C38"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tcPr>
          <w:p w:rsidRPr="0044117E" w:rsidR="0044117E" w:rsidP="00801439" w:rsidRDefault="0044117E" w14:paraId="653E0401"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172C7508"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1F925F24"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4D58BA80"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tcPr>
          <w:p w:rsidRPr="0044117E" w:rsidR="0044117E" w:rsidP="00801439" w:rsidRDefault="0044117E" w14:paraId="5FF792D8"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37C95A36"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4296991E"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267CE306"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6" w:type="pct"/>
          </w:tcPr>
          <w:p w:rsidRPr="0044117E" w:rsidR="0044117E" w:rsidP="00801439" w:rsidRDefault="0044117E" w14:paraId="201E2FD4" w14:textId="77777777">
            <w:pPr>
              <w:spacing w:after="0" w:line="240" w:lineRule="auto"/>
              <w:jc w:val="center"/>
              <w:rPr>
                <w:rFonts w:eastAsia="Arial"/>
                <w:color w:val="000000"/>
                <w:lang w:eastAsia="en-US"/>
              </w:rPr>
            </w:pPr>
            <w:r w:rsidRPr="00801439">
              <w:rPr>
                <w:rFonts w:eastAsia="Arial"/>
                <w:color w:val="000000"/>
                <w:lang w:eastAsia="en-US"/>
              </w:rPr>
              <w:t>0.94</w:t>
            </w:r>
          </w:p>
        </w:tc>
      </w:tr>
      <w:tr w:rsidRPr="0044117E" w:rsidR="0044117E" w:rsidTr="00EF5276" w14:paraId="46ADE3F6"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44117E" w:rsidR="0044117E" w:rsidP="00801439" w:rsidRDefault="0044117E" w14:paraId="277FBB4C" w14:textId="77777777">
            <w:pPr>
              <w:spacing w:after="0" w:line="240" w:lineRule="auto"/>
              <w:rPr>
                <w:rFonts w:eastAsia="Arial"/>
                <w:color w:val="000000"/>
                <w:lang w:eastAsia="en-US"/>
              </w:rPr>
            </w:pPr>
            <w:r w:rsidRPr="00801439">
              <w:rPr>
                <w:rFonts w:eastAsia="Arial"/>
                <w:color w:val="000000"/>
                <w:lang w:eastAsia="en-US"/>
              </w:rPr>
              <w:t>QLD - Brisbane - South</w:t>
            </w:r>
          </w:p>
        </w:tc>
        <w:tc>
          <w:tcPr>
            <w:tcW w:w="329" w:type="pct"/>
            <w:noWrap/>
          </w:tcPr>
          <w:p w:rsidRPr="0044117E" w:rsidR="0044117E" w:rsidP="00801439" w:rsidRDefault="0044117E" w14:paraId="6A41233B"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5FF1795B"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tcPr>
          <w:p w:rsidRPr="0044117E" w:rsidR="0044117E" w:rsidP="00801439" w:rsidRDefault="0044117E" w14:paraId="4DC9799D"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tcPr>
          <w:p w:rsidRPr="0044117E" w:rsidR="0044117E" w:rsidP="00801439" w:rsidRDefault="0044117E" w14:paraId="454B68E8"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79046332"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385E69FA"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19147C8E"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tcPr>
          <w:p w:rsidRPr="0044117E" w:rsidR="0044117E" w:rsidP="00801439" w:rsidRDefault="0044117E" w14:paraId="41FB1A2B"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5927C181"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6537628E"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18CCC29F"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6" w:type="pct"/>
          </w:tcPr>
          <w:p w:rsidRPr="0044117E" w:rsidR="0044117E" w:rsidP="00801439" w:rsidRDefault="0044117E" w14:paraId="025309DC" w14:textId="77777777">
            <w:pPr>
              <w:spacing w:after="0" w:line="240" w:lineRule="auto"/>
              <w:jc w:val="center"/>
              <w:rPr>
                <w:rFonts w:eastAsia="Arial"/>
                <w:color w:val="000000"/>
                <w:lang w:eastAsia="en-US"/>
              </w:rPr>
            </w:pPr>
            <w:r w:rsidRPr="00801439">
              <w:rPr>
                <w:rFonts w:eastAsia="Arial"/>
                <w:color w:val="000000"/>
                <w:lang w:eastAsia="en-US"/>
              </w:rPr>
              <w:t>0.98</w:t>
            </w:r>
          </w:p>
        </w:tc>
      </w:tr>
      <w:tr w:rsidRPr="0044117E" w:rsidR="0044117E" w:rsidTr="00EF5276" w14:paraId="7DEE7D7D" w14:textId="77777777">
        <w:trPr>
          <w:trHeight w:val="240"/>
        </w:trPr>
        <w:tc>
          <w:tcPr>
            <w:tcW w:w="1055" w:type="pct"/>
            <w:noWrap/>
            <w:vAlign w:val="center"/>
          </w:tcPr>
          <w:p w:rsidRPr="0044117E" w:rsidR="0044117E" w:rsidP="00801439" w:rsidRDefault="0044117E" w14:paraId="180F2033" w14:textId="77777777">
            <w:pPr>
              <w:spacing w:after="0" w:line="240" w:lineRule="auto"/>
              <w:rPr>
                <w:rFonts w:eastAsia="Arial"/>
                <w:color w:val="000000"/>
                <w:lang w:eastAsia="en-US"/>
              </w:rPr>
            </w:pPr>
            <w:r w:rsidRPr="00801439">
              <w:rPr>
                <w:rFonts w:eastAsia="Arial"/>
                <w:color w:val="000000"/>
                <w:lang w:eastAsia="en-US"/>
              </w:rPr>
              <w:t>QLD - Brisbane - West</w:t>
            </w:r>
          </w:p>
        </w:tc>
        <w:tc>
          <w:tcPr>
            <w:tcW w:w="329" w:type="pct"/>
            <w:noWrap/>
          </w:tcPr>
          <w:p w:rsidRPr="0044117E" w:rsidR="0044117E" w:rsidP="00801439" w:rsidRDefault="0044117E" w14:paraId="1753081E"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676B143A"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tcPr>
          <w:p w:rsidRPr="0044117E" w:rsidR="0044117E" w:rsidP="00801439" w:rsidRDefault="0044117E" w14:paraId="11F3F128"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tcPr>
          <w:p w:rsidRPr="0044117E" w:rsidR="0044117E" w:rsidP="00801439" w:rsidRDefault="0044117E" w14:paraId="56773737"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368E0ED9"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02DC7AD2"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5F60718D"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tcPr>
          <w:p w:rsidRPr="0044117E" w:rsidR="0044117E" w:rsidP="00801439" w:rsidRDefault="0044117E" w14:paraId="11F10EF6"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67D7AA96"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57B837AC"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513CB300"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6" w:type="pct"/>
          </w:tcPr>
          <w:p w:rsidRPr="0044117E" w:rsidR="0044117E" w:rsidP="00801439" w:rsidRDefault="0044117E" w14:paraId="20ABE7F6" w14:textId="77777777">
            <w:pPr>
              <w:spacing w:after="0" w:line="240" w:lineRule="auto"/>
              <w:jc w:val="center"/>
              <w:rPr>
                <w:rFonts w:eastAsia="Arial"/>
                <w:color w:val="000000"/>
                <w:lang w:eastAsia="en-US"/>
              </w:rPr>
            </w:pPr>
            <w:r w:rsidRPr="00801439">
              <w:rPr>
                <w:rFonts w:eastAsia="Arial"/>
                <w:color w:val="000000"/>
                <w:lang w:eastAsia="en-US"/>
              </w:rPr>
              <w:t>0.99</w:t>
            </w:r>
          </w:p>
        </w:tc>
      </w:tr>
      <w:tr w:rsidRPr="0044117E" w:rsidR="0044117E" w:rsidTr="00EF5276" w14:paraId="6D1E9B35"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44117E" w:rsidR="0044117E" w:rsidP="00801439" w:rsidRDefault="0044117E" w14:paraId="41511C4C" w14:textId="77777777">
            <w:pPr>
              <w:spacing w:after="0" w:line="240" w:lineRule="auto"/>
              <w:rPr>
                <w:rFonts w:eastAsia="Arial"/>
                <w:color w:val="000000"/>
                <w:lang w:eastAsia="en-US"/>
              </w:rPr>
            </w:pPr>
            <w:r w:rsidRPr="00801439">
              <w:rPr>
                <w:rFonts w:eastAsia="Arial"/>
                <w:color w:val="000000"/>
                <w:lang w:eastAsia="en-US"/>
              </w:rPr>
              <w:t>QLD - Brisbane Inner City</w:t>
            </w:r>
          </w:p>
        </w:tc>
        <w:tc>
          <w:tcPr>
            <w:tcW w:w="329" w:type="pct"/>
            <w:noWrap/>
          </w:tcPr>
          <w:p w:rsidRPr="0044117E" w:rsidR="0044117E" w:rsidP="00801439" w:rsidRDefault="0044117E" w14:paraId="5FB75B10"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182D4B48"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tcPr>
          <w:p w:rsidRPr="0044117E" w:rsidR="0044117E" w:rsidP="00801439" w:rsidRDefault="0044117E" w14:paraId="1CADD429"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tcPr>
          <w:p w:rsidRPr="0044117E" w:rsidR="0044117E" w:rsidP="00801439" w:rsidRDefault="0044117E" w14:paraId="53B0FBEA"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47BD23BD"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3E10DA6F"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2798A6D2"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26449F9B"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31ABC491"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25A0BE8D"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22BAF2D4"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6" w:type="pct"/>
          </w:tcPr>
          <w:p w:rsidRPr="0044117E" w:rsidR="0044117E" w:rsidP="00801439" w:rsidRDefault="0044117E" w14:paraId="79026D0E" w14:textId="77777777">
            <w:pPr>
              <w:spacing w:after="0" w:line="240" w:lineRule="auto"/>
              <w:jc w:val="center"/>
              <w:rPr>
                <w:rFonts w:eastAsia="Arial"/>
                <w:color w:val="000000"/>
                <w:lang w:eastAsia="en-US"/>
              </w:rPr>
            </w:pPr>
            <w:r w:rsidRPr="00801439">
              <w:rPr>
                <w:rFonts w:eastAsia="Arial"/>
                <w:color w:val="000000"/>
                <w:lang w:eastAsia="en-US"/>
              </w:rPr>
              <w:t>1.08</w:t>
            </w:r>
          </w:p>
        </w:tc>
      </w:tr>
      <w:tr w:rsidRPr="0044117E" w:rsidR="0044117E" w:rsidTr="00EF5276" w14:paraId="4FE25095" w14:textId="77777777">
        <w:trPr>
          <w:trHeight w:val="240"/>
        </w:trPr>
        <w:tc>
          <w:tcPr>
            <w:tcW w:w="1055" w:type="pct"/>
            <w:noWrap/>
            <w:vAlign w:val="center"/>
          </w:tcPr>
          <w:p w:rsidRPr="0044117E" w:rsidR="0044117E" w:rsidP="00801439" w:rsidRDefault="0044117E" w14:paraId="4A353A76" w14:textId="77777777">
            <w:pPr>
              <w:spacing w:after="0" w:line="240" w:lineRule="auto"/>
              <w:rPr>
                <w:rFonts w:eastAsia="Arial"/>
                <w:color w:val="000000"/>
                <w:lang w:eastAsia="en-US"/>
              </w:rPr>
            </w:pPr>
            <w:r w:rsidRPr="00801439">
              <w:rPr>
                <w:rFonts w:eastAsia="Arial"/>
                <w:color w:val="000000"/>
                <w:lang w:eastAsia="en-US"/>
              </w:rPr>
              <w:t>QLD - Cairns</w:t>
            </w:r>
          </w:p>
        </w:tc>
        <w:tc>
          <w:tcPr>
            <w:tcW w:w="329" w:type="pct"/>
            <w:noWrap/>
          </w:tcPr>
          <w:p w:rsidRPr="0044117E" w:rsidR="0044117E" w:rsidP="00801439" w:rsidRDefault="0044117E" w14:paraId="7710A498" w14:textId="77777777">
            <w:pPr>
              <w:spacing w:after="0" w:line="240" w:lineRule="auto"/>
              <w:jc w:val="center"/>
              <w:rPr>
                <w:rFonts w:eastAsia="Arial"/>
                <w:color w:val="000000"/>
                <w:lang w:eastAsia="en-US"/>
              </w:rPr>
            </w:pPr>
            <w:r w:rsidRPr="00801439">
              <w:rPr>
                <w:rFonts w:eastAsia="Arial"/>
                <w:color w:val="000000"/>
                <w:lang w:eastAsia="en-US"/>
              </w:rPr>
              <w:t>1.15</w:t>
            </w:r>
          </w:p>
        </w:tc>
        <w:tc>
          <w:tcPr>
            <w:tcW w:w="329" w:type="pct"/>
            <w:noWrap/>
          </w:tcPr>
          <w:p w:rsidRPr="0044117E" w:rsidR="0044117E" w:rsidP="00801439" w:rsidRDefault="0044117E" w14:paraId="5487525B"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tcPr>
          <w:p w:rsidRPr="0044117E" w:rsidR="0044117E" w:rsidP="00801439" w:rsidRDefault="0044117E" w14:paraId="666F3FB4"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tcPr>
          <w:p w:rsidRPr="0044117E" w:rsidR="0044117E" w:rsidP="00801439" w:rsidRDefault="0044117E" w14:paraId="54EBC3A4" w14:textId="77777777">
            <w:pPr>
              <w:spacing w:after="0" w:line="240" w:lineRule="auto"/>
              <w:jc w:val="center"/>
              <w:rPr>
                <w:rFonts w:eastAsia="Arial"/>
                <w:color w:val="000000"/>
                <w:lang w:eastAsia="en-US"/>
              </w:rPr>
            </w:pPr>
            <w:r w:rsidRPr="00801439">
              <w:rPr>
                <w:rFonts w:eastAsia="Arial"/>
                <w:color w:val="000000"/>
                <w:lang w:eastAsia="en-US"/>
              </w:rPr>
              <w:t>1.19</w:t>
            </w:r>
          </w:p>
        </w:tc>
        <w:tc>
          <w:tcPr>
            <w:tcW w:w="329" w:type="pct"/>
            <w:noWrap/>
          </w:tcPr>
          <w:p w:rsidRPr="0044117E" w:rsidR="0044117E" w:rsidP="00801439" w:rsidRDefault="0044117E" w14:paraId="73BD4FF4"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noWrap/>
          </w:tcPr>
          <w:p w:rsidRPr="0044117E" w:rsidR="0044117E" w:rsidP="00801439" w:rsidRDefault="0044117E" w14:paraId="40B13AA1"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6A22F70C"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5A6C68EA"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0C01C5E2"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3B111FA8"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1AF83E7C"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6" w:type="pct"/>
          </w:tcPr>
          <w:p w:rsidRPr="0044117E" w:rsidR="0044117E" w:rsidP="00801439" w:rsidRDefault="0044117E" w14:paraId="4081D557" w14:textId="77777777">
            <w:pPr>
              <w:spacing w:after="0" w:line="240" w:lineRule="auto"/>
              <w:jc w:val="center"/>
              <w:rPr>
                <w:rFonts w:eastAsia="Arial"/>
                <w:color w:val="000000"/>
                <w:lang w:eastAsia="en-US"/>
              </w:rPr>
            </w:pPr>
            <w:r w:rsidRPr="00801439">
              <w:rPr>
                <w:rFonts w:eastAsia="Arial"/>
                <w:color w:val="000000"/>
                <w:lang w:eastAsia="en-US"/>
              </w:rPr>
              <w:t>1.02</w:t>
            </w:r>
          </w:p>
        </w:tc>
      </w:tr>
      <w:tr w:rsidRPr="0044117E" w:rsidR="0044117E" w:rsidTr="00EF5276" w14:paraId="14B62408"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44117E" w:rsidR="0044117E" w:rsidP="00801439" w:rsidRDefault="0044117E" w14:paraId="383A4623" w14:textId="77777777">
            <w:pPr>
              <w:spacing w:after="0" w:line="240" w:lineRule="auto"/>
              <w:rPr>
                <w:rFonts w:eastAsia="Arial"/>
                <w:color w:val="000000"/>
                <w:lang w:eastAsia="en-US"/>
              </w:rPr>
            </w:pPr>
            <w:r w:rsidRPr="00801439">
              <w:rPr>
                <w:rFonts w:eastAsia="Arial"/>
                <w:color w:val="000000"/>
                <w:lang w:eastAsia="en-US"/>
              </w:rPr>
              <w:t>QLD - Fitzroy</w:t>
            </w:r>
          </w:p>
        </w:tc>
        <w:tc>
          <w:tcPr>
            <w:tcW w:w="329" w:type="pct"/>
            <w:noWrap/>
          </w:tcPr>
          <w:p w:rsidRPr="0044117E" w:rsidR="0044117E" w:rsidP="00801439" w:rsidRDefault="0044117E" w14:paraId="2EA176AC"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035262AE"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0AA0578D"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444B6164"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1AE40766"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38FC8296" w14:textId="77777777">
            <w:pPr>
              <w:spacing w:after="0" w:line="240" w:lineRule="auto"/>
              <w:jc w:val="center"/>
              <w:rPr>
                <w:rFonts w:eastAsia="Arial"/>
                <w:color w:val="000000"/>
                <w:lang w:eastAsia="en-US"/>
              </w:rPr>
            </w:pPr>
            <w:r w:rsidRPr="00801439">
              <w:rPr>
                <w:rFonts w:eastAsia="Arial"/>
                <w:color w:val="000000"/>
                <w:lang w:eastAsia="en-US"/>
              </w:rPr>
              <w:t>0.88</w:t>
            </w:r>
          </w:p>
        </w:tc>
        <w:tc>
          <w:tcPr>
            <w:tcW w:w="329" w:type="pct"/>
            <w:noWrap/>
          </w:tcPr>
          <w:p w:rsidRPr="0044117E" w:rsidR="0044117E" w:rsidP="00801439" w:rsidRDefault="0044117E" w14:paraId="4A2A869D" w14:textId="77777777">
            <w:pPr>
              <w:spacing w:after="0" w:line="240" w:lineRule="auto"/>
              <w:jc w:val="center"/>
              <w:rPr>
                <w:rFonts w:eastAsia="Arial"/>
                <w:color w:val="000000"/>
                <w:lang w:eastAsia="en-US"/>
              </w:rPr>
            </w:pPr>
            <w:r w:rsidRPr="00801439">
              <w:rPr>
                <w:rFonts w:eastAsia="Arial"/>
                <w:color w:val="000000"/>
                <w:lang w:eastAsia="en-US"/>
              </w:rPr>
              <w:t>0.85</w:t>
            </w:r>
          </w:p>
        </w:tc>
        <w:tc>
          <w:tcPr>
            <w:tcW w:w="329" w:type="pct"/>
          </w:tcPr>
          <w:p w:rsidRPr="0044117E" w:rsidR="0044117E" w:rsidP="00801439" w:rsidRDefault="0044117E" w14:paraId="5C7B11DF"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noWrap/>
          </w:tcPr>
          <w:p w:rsidRPr="0044117E" w:rsidR="0044117E" w:rsidP="00801439" w:rsidRDefault="0044117E" w14:paraId="786973DF"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9" w:type="pct"/>
            <w:noWrap/>
          </w:tcPr>
          <w:p w:rsidRPr="0044117E" w:rsidR="0044117E" w:rsidP="00801439" w:rsidRDefault="0044117E" w14:paraId="008F2661" w14:textId="77777777">
            <w:pPr>
              <w:spacing w:after="0" w:line="240" w:lineRule="auto"/>
              <w:jc w:val="center"/>
              <w:rPr>
                <w:rFonts w:eastAsia="Arial"/>
                <w:color w:val="000000"/>
                <w:lang w:eastAsia="en-US"/>
              </w:rPr>
            </w:pPr>
            <w:r w:rsidRPr="00801439">
              <w:rPr>
                <w:rFonts w:eastAsia="Arial"/>
                <w:color w:val="000000"/>
                <w:lang w:eastAsia="en-US"/>
              </w:rPr>
              <w:t>0.87</w:t>
            </w:r>
          </w:p>
        </w:tc>
        <w:tc>
          <w:tcPr>
            <w:tcW w:w="329" w:type="pct"/>
            <w:noWrap/>
          </w:tcPr>
          <w:p w:rsidRPr="0044117E" w:rsidR="0044117E" w:rsidP="00801439" w:rsidRDefault="0044117E" w14:paraId="0EC00E2A" w14:textId="77777777">
            <w:pPr>
              <w:spacing w:after="0" w:line="240" w:lineRule="auto"/>
              <w:jc w:val="center"/>
              <w:rPr>
                <w:rFonts w:eastAsia="Arial"/>
                <w:color w:val="000000"/>
                <w:lang w:eastAsia="en-US"/>
              </w:rPr>
            </w:pPr>
            <w:r w:rsidRPr="00801439">
              <w:rPr>
                <w:rFonts w:eastAsia="Arial"/>
                <w:color w:val="000000"/>
                <w:lang w:eastAsia="en-US"/>
              </w:rPr>
              <w:t>0.85</w:t>
            </w:r>
          </w:p>
        </w:tc>
        <w:tc>
          <w:tcPr>
            <w:tcW w:w="326" w:type="pct"/>
          </w:tcPr>
          <w:p w:rsidRPr="0044117E" w:rsidR="0044117E" w:rsidP="00801439" w:rsidRDefault="0044117E" w14:paraId="78EC1A34" w14:textId="77777777">
            <w:pPr>
              <w:spacing w:after="0" w:line="240" w:lineRule="auto"/>
              <w:jc w:val="center"/>
              <w:rPr>
                <w:rFonts w:eastAsia="Arial"/>
                <w:color w:val="000000"/>
                <w:lang w:eastAsia="en-US"/>
              </w:rPr>
            </w:pPr>
            <w:r w:rsidRPr="00801439">
              <w:rPr>
                <w:rFonts w:eastAsia="Arial"/>
                <w:color w:val="000000"/>
                <w:lang w:eastAsia="en-US"/>
              </w:rPr>
              <w:t>0.85</w:t>
            </w:r>
          </w:p>
        </w:tc>
      </w:tr>
      <w:tr w:rsidRPr="0044117E" w:rsidR="0044117E" w:rsidTr="00EF5276" w14:paraId="10273FDF" w14:textId="77777777">
        <w:trPr>
          <w:trHeight w:val="240"/>
        </w:trPr>
        <w:tc>
          <w:tcPr>
            <w:tcW w:w="1055" w:type="pct"/>
            <w:noWrap/>
            <w:vAlign w:val="center"/>
          </w:tcPr>
          <w:p w:rsidRPr="0044117E" w:rsidR="0044117E" w:rsidP="00801439" w:rsidRDefault="0044117E" w14:paraId="2A910EC4" w14:textId="77777777">
            <w:pPr>
              <w:spacing w:after="0" w:line="240" w:lineRule="auto"/>
              <w:rPr>
                <w:rFonts w:eastAsia="Arial"/>
                <w:color w:val="000000"/>
                <w:lang w:eastAsia="en-US"/>
              </w:rPr>
            </w:pPr>
            <w:r w:rsidRPr="00801439">
              <w:rPr>
                <w:rFonts w:eastAsia="Arial"/>
                <w:color w:val="000000"/>
                <w:lang w:eastAsia="en-US"/>
              </w:rPr>
              <w:t>QLD - Darling Downs - Maranoa</w:t>
            </w:r>
          </w:p>
        </w:tc>
        <w:tc>
          <w:tcPr>
            <w:tcW w:w="329" w:type="pct"/>
            <w:noWrap/>
          </w:tcPr>
          <w:p w:rsidRPr="0044117E" w:rsidR="0044117E" w:rsidP="00801439" w:rsidRDefault="0044117E" w14:paraId="19F03019" w14:textId="77777777">
            <w:pPr>
              <w:spacing w:after="0" w:line="240" w:lineRule="auto"/>
              <w:jc w:val="center"/>
              <w:rPr>
                <w:rFonts w:eastAsia="Arial"/>
                <w:color w:val="000000"/>
                <w:lang w:eastAsia="en-US"/>
              </w:rPr>
            </w:pPr>
            <w:r w:rsidRPr="00801439">
              <w:rPr>
                <w:rFonts w:eastAsia="Arial"/>
                <w:color w:val="000000"/>
                <w:lang w:eastAsia="en-US"/>
              </w:rPr>
              <w:t>1.15</w:t>
            </w:r>
          </w:p>
        </w:tc>
        <w:tc>
          <w:tcPr>
            <w:tcW w:w="329" w:type="pct"/>
            <w:noWrap/>
          </w:tcPr>
          <w:p w:rsidRPr="0044117E" w:rsidR="0044117E" w:rsidP="00801439" w:rsidRDefault="0044117E" w14:paraId="2E720015"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tcPr>
          <w:p w:rsidRPr="0044117E" w:rsidR="0044117E" w:rsidP="00801439" w:rsidRDefault="0044117E" w14:paraId="6679E6AA"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tcPr>
          <w:p w:rsidRPr="0044117E" w:rsidR="0044117E" w:rsidP="00801439" w:rsidRDefault="0044117E" w14:paraId="6D92FB12" w14:textId="77777777">
            <w:pPr>
              <w:spacing w:after="0" w:line="240" w:lineRule="auto"/>
              <w:jc w:val="center"/>
              <w:rPr>
                <w:rFonts w:eastAsia="Arial"/>
                <w:color w:val="000000"/>
                <w:lang w:eastAsia="en-US"/>
              </w:rPr>
            </w:pPr>
            <w:r w:rsidRPr="00801439">
              <w:rPr>
                <w:rFonts w:eastAsia="Arial"/>
                <w:color w:val="000000"/>
                <w:lang w:eastAsia="en-US"/>
              </w:rPr>
              <w:t>1.19</w:t>
            </w:r>
          </w:p>
        </w:tc>
        <w:tc>
          <w:tcPr>
            <w:tcW w:w="329" w:type="pct"/>
            <w:noWrap/>
          </w:tcPr>
          <w:p w:rsidRPr="0044117E" w:rsidR="0044117E" w:rsidP="00801439" w:rsidRDefault="0044117E" w14:paraId="3AB6D049"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noWrap/>
          </w:tcPr>
          <w:p w:rsidRPr="0044117E" w:rsidR="0044117E" w:rsidP="00801439" w:rsidRDefault="0044117E" w14:paraId="126145FB"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38C67045"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tcPr>
          <w:p w:rsidRPr="0044117E" w:rsidR="0044117E" w:rsidP="00801439" w:rsidRDefault="0044117E" w14:paraId="2FCDE8D9"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096AA840"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5BC54370"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39B915A0"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6" w:type="pct"/>
          </w:tcPr>
          <w:p w:rsidRPr="0044117E" w:rsidR="0044117E" w:rsidP="00801439" w:rsidRDefault="0044117E" w14:paraId="0C7F7139" w14:textId="77777777">
            <w:pPr>
              <w:spacing w:after="0" w:line="240" w:lineRule="auto"/>
              <w:jc w:val="center"/>
              <w:rPr>
                <w:rFonts w:eastAsia="Arial"/>
                <w:color w:val="000000"/>
                <w:lang w:eastAsia="en-US"/>
              </w:rPr>
            </w:pPr>
            <w:r w:rsidRPr="00801439">
              <w:rPr>
                <w:rFonts w:eastAsia="Arial"/>
                <w:color w:val="000000"/>
                <w:lang w:eastAsia="en-US"/>
              </w:rPr>
              <w:t>1.02</w:t>
            </w:r>
          </w:p>
        </w:tc>
      </w:tr>
      <w:tr w:rsidRPr="0044117E" w:rsidR="0044117E" w:rsidTr="00EF5276" w14:paraId="6A3BA52E"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44117E" w:rsidR="0044117E" w:rsidP="00801439" w:rsidRDefault="0044117E" w14:paraId="4CCA0F46" w14:textId="77777777">
            <w:pPr>
              <w:spacing w:after="0" w:line="240" w:lineRule="auto"/>
              <w:rPr>
                <w:rFonts w:eastAsia="Arial"/>
                <w:color w:val="000000"/>
                <w:lang w:eastAsia="en-US"/>
              </w:rPr>
            </w:pPr>
            <w:r w:rsidRPr="00801439">
              <w:rPr>
                <w:rFonts w:eastAsia="Arial"/>
                <w:color w:val="000000"/>
                <w:lang w:eastAsia="en-US"/>
              </w:rPr>
              <w:t>QLD - Gold Coast</w:t>
            </w:r>
          </w:p>
        </w:tc>
        <w:tc>
          <w:tcPr>
            <w:tcW w:w="329" w:type="pct"/>
            <w:noWrap/>
          </w:tcPr>
          <w:p w:rsidRPr="0044117E" w:rsidR="0044117E" w:rsidP="00801439" w:rsidRDefault="0044117E" w14:paraId="7EB8D248"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13681CE7"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tcPr>
          <w:p w:rsidRPr="0044117E" w:rsidR="0044117E" w:rsidP="00801439" w:rsidRDefault="0044117E" w14:paraId="1C29906E"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tcPr>
          <w:p w:rsidRPr="0044117E" w:rsidR="0044117E" w:rsidP="00801439" w:rsidRDefault="0044117E" w14:paraId="01967C85"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0533A268"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28EA2A14"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3A5D0C61"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tcPr>
          <w:p w:rsidRPr="0044117E" w:rsidR="0044117E" w:rsidP="00801439" w:rsidRDefault="0044117E" w14:paraId="1EB0A7E4"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7A258BEC"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0D75E27C"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7E7E6B5C"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6" w:type="pct"/>
          </w:tcPr>
          <w:p w:rsidRPr="0044117E" w:rsidR="0044117E" w:rsidP="00801439" w:rsidRDefault="0044117E" w14:paraId="52E9B117" w14:textId="77777777">
            <w:pPr>
              <w:spacing w:after="0" w:line="240" w:lineRule="auto"/>
              <w:jc w:val="center"/>
              <w:rPr>
                <w:rFonts w:eastAsia="Arial"/>
                <w:color w:val="000000"/>
                <w:lang w:eastAsia="en-US"/>
              </w:rPr>
            </w:pPr>
            <w:r w:rsidRPr="00801439">
              <w:rPr>
                <w:rFonts w:eastAsia="Arial"/>
                <w:color w:val="000000"/>
                <w:lang w:eastAsia="en-US"/>
              </w:rPr>
              <w:t>0.92</w:t>
            </w:r>
          </w:p>
        </w:tc>
      </w:tr>
      <w:tr w:rsidRPr="0044117E" w:rsidR="0044117E" w:rsidTr="00EF5276" w14:paraId="0CEC01A1" w14:textId="77777777">
        <w:trPr>
          <w:trHeight w:val="240"/>
        </w:trPr>
        <w:tc>
          <w:tcPr>
            <w:tcW w:w="1055" w:type="pct"/>
            <w:noWrap/>
            <w:vAlign w:val="center"/>
          </w:tcPr>
          <w:p w:rsidRPr="0044117E" w:rsidR="0044117E" w:rsidP="00801439" w:rsidRDefault="0044117E" w14:paraId="0D3CD026" w14:textId="77777777">
            <w:pPr>
              <w:spacing w:after="0" w:line="240" w:lineRule="auto"/>
              <w:rPr>
                <w:rFonts w:eastAsia="Arial"/>
                <w:color w:val="000000"/>
                <w:lang w:eastAsia="en-US"/>
              </w:rPr>
            </w:pPr>
            <w:r w:rsidRPr="00801439">
              <w:rPr>
                <w:rFonts w:eastAsia="Arial"/>
                <w:color w:val="000000"/>
                <w:lang w:eastAsia="en-US"/>
              </w:rPr>
              <w:t>QLD - Ipswich</w:t>
            </w:r>
          </w:p>
        </w:tc>
        <w:tc>
          <w:tcPr>
            <w:tcW w:w="329" w:type="pct"/>
            <w:noWrap/>
          </w:tcPr>
          <w:p w:rsidRPr="0044117E" w:rsidR="0044117E" w:rsidP="00801439" w:rsidRDefault="0044117E" w14:paraId="7109EDA3"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24EE6A05"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tcPr>
          <w:p w:rsidRPr="0044117E" w:rsidR="0044117E" w:rsidP="00801439" w:rsidRDefault="0044117E" w14:paraId="6966198E"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tcPr>
          <w:p w:rsidRPr="0044117E" w:rsidR="0044117E" w:rsidP="00801439" w:rsidRDefault="0044117E" w14:paraId="0CEF5154"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540FB6D7"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noWrap/>
          </w:tcPr>
          <w:p w:rsidRPr="0044117E" w:rsidR="0044117E" w:rsidP="00801439" w:rsidRDefault="0044117E" w14:paraId="79E64033" w14:textId="77777777">
            <w:pPr>
              <w:spacing w:after="0" w:line="240" w:lineRule="auto"/>
              <w:jc w:val="center"/>
              <w:rPr>
                <w:rFonts w:eastAsia="Arial"/>
                <w:color w:val="000000"/>
                <w:lang w:eastAsia="en-US"/>
              </w:rPr>
            </w:pPr>
            <w:r w:rsidRPr="00801439">
              <w:rPr>
                <w:rFonts w:eastAsia="Arial"/>
                <w:color w:val="000000"/>
                <w:lang w:eastAsia="en-US"/>
              </w:rPr>
              <w:t>0.86</w:t>
            </w:r>
          </w:p>
        </w:tc>
        <w:tc>
          <w:tcPr>
            <w:tcW w:w="329" w:type="pct"/>
            <w:noWrap/>
          </w:tcPr>
          <w:p w:rsidRPr="0044117E" w:rsidR="0044117E" w:rsidP="00801439" w:rsidRDefault="0044117E" w14:paraId="1139EC86" w14:textId="77777777">
            <w:pPr>
              <w:spacing w:after="0" w:line="240" w:lineRule="auto"/>
              <w:jc w:val="center"/>
              <w:rPr>
                <w:rFonts w:eastAsia="Arial"/>
                <w:color w:val="000000"/>
                <w:lang w:eastAsia="en-US"/>
              </w:rPr>
            </w:pPr>
            <w:r w:rsidRPr="00801439">
              <w:rPr>
                <w:rFonts w:eastAsia="Arial"/>
                <w:color w:val="000000"/>
                <w:lang w:eastAsia="en-US"/>
              </w:rPr>
              <w:t>0.84</w:t>
            </w:r>
          </w:p>
        </w:tc>
        <w:tc>
          <w:tcPr>
            <w:tcW w:w="329" w:type="pct"/>
          </w:tcPr>
          <w:p w:rsidRPr="0044117E" w:rsidR="0044117E" w:rsidP="00801439" w:rsidRDefault="0044117E" w14:paraId="76339E3A" w14:textId="77777777">
            <w:pPr>
              <w:spacing w:after="0" w:line="240" w:lineRule="auto"/>
              <w:jc w:val="center"/>
              <w:rPr>
                <w:rFonts w:eastAsia="Arial"/>
                <w:color w:val="000000"/>
                <w:lang w:eastAsia="en-US"/>
              </w:rPr>
            </w:pPr>
            <w:r w:rsidRPr="00801439">
              <w:rPr>
                <w:rFonts w:eastAsia="Arial"/>
                <w:color w:val="000000"/>
                <w:lang w:eastAsia="en-US"/>
              </w:rPr>
              <w:t>0.90</w:t>
            </w:r>
          </w:p>
        </w:tc>
        <w:tc>
          <w:tcPr>
            <w:tcW w:w="329" w:type="pct"/>
            <w:noWrap/>
          </w:tcPr>
          <w:p w:rsidRPr="0044117E" w:rsidR="0044117E" w:rsidP="00801439" w:rsidRDefault="0044117E" w14:paraId="354A1733" w14:textId="77777777">
            <w:pPr>
              <w:spacing w:after="0" w:line="240" w:lineRule="auto"/>
              <w:jc w:val="center"/>
              <w:rPr>
                <w:rFonts w:eastAsia="Arial"/>
                <w:color w:val="000000"/>
                <w:lang w:eastAsia="en-US"/>
              </w:rPr>
            </w:pPr>
            <w:r w:rsidRPr="00801439">
              <w:rPr>
                <w:rFonts w:eastAsia="Arial"/>
                <w:color w:val="000000"/>
                <w:lang w:eastAsia="en-US"/>
              </w:rPr>
              <w:t>0.87</w:t>
            </w:r>
          </w:p>
        </w:tc>
        <w:tc>
          <w:tcPr>
            <w:tcW w:w="329" w:type="pct"/>
            <w:noWrap/>
          </w:tcPr>
          <w:p w:rsidRPr="0044117E" w:rsidR="0044117E" w:rsidP="00801439" w:rsidRDefault="0044117E" w14:paraId="7668CA61" w14:textId="77777777">
            <w:pPr>
              <w:spacing w:after="0" w:line="240" w:lineRule="auto"/>
              <w:jc w:val="center"/>
              <w:rPr>
                <w:rFonts w:eastAsia="Arial"/>
                <w:color w:val="000000"/>
                <w:lang w:eastAsia="en-US"/>
              </w:rPr>
            </w:pPr>
            <w:r w:rsidRPr="00801439">
              <w:rPr>
                <w:rFonts w:eastAsia="Arial"/>
                <w:color w:val="000000"/>
                <w:lang w:eastAsia="en-US"/>
              </w:rPr>
              <w:t>0.86</w:t>
            </w:r>
          </w:p>
        </w:tc>
        <w:tc>
          <w:tcPr>
            <w:tcW w:w="329" w:type="pct"/>
            <w:noWrap/>
          </w:tcPr>
          <w:p w:rsidRPr="0044117E" w:rsidR="0044117E" w:rsidP="00801439" w:rsidRDefault="0044117E" w14:paraId="2D28D6B0" w14:textId="77777777">
            <w:pPr>
              <w:spacing w:after="0" w:line="240" w:lineRule="auto"/>
              <w:jc w:val="center"/>
              <w:rPr>
                <w:rFonts w:eastAsia="Arial"/>
                <w:color w:val="000000"/>
                <w:lang w:eastAsia="en-US"/>
              </w:rPr>
            </w:pPr>
            <w:r w:rsidRPr="00801439">
              <w:rPr>
                <w:rFonts w:eastAsia="Arial"/>
                <w:color w:val="000000"/>
                <w:lang w:eastAsia="en-US"/>
              </w:rPr>
              <w:t>0.83</w:t>
            </w:r>
          </w:p>
        </w:tc>
        <w:tc>
          <w:tcPr>
            <w:tcW w:w="326" w:type="pct"/>
          </w:tcPr>
          <w:p w:rsidRPr="0044117E" w:rsidR="0044117E" w:rsidP="00801439" w:rsidRDefault="0044117E" w14:paraId="12C0E3B3" w14:textId="77777777">
            <w:pPr>
              <w:spacing w:after="0" w:line="240" w:lineRule="auto"/>
              <w:jc w:val="center"/>
              <w:rPr>
                <w:rFonts w:eastAsia="Arial"/>
                <w:color w:val="000000"/>
                <w:lang w:eastAsia="en-US"/>
              </w:rPr>
            </w:pPr>
            <w:r w:rsidRPr="00801439">
              <w:rPr>
                <w:rFonts w:eastAsia="Arial"/>
                <w:color w:val="000000"/>
                <w:lang w:eastAsia="en-US"/>
              </w:rPr>
              <w:t>0.83</w:t>
            </w:r>
          </w:p>
        </w:tc>
      </w:tr>
      <w:tr w:rsidRPr="0044117E" w:rsidR="0044117E" w:rsidTr="00EF5276" w14:paraId="4D6EC0E7"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44117E" w:rsidR="0044117E" w:rsidP="00801439" w:rsidRDefault="0044117E" w14:paraId="5507286C" w14:textId="77777777">
            <w:pPr>
              <w:spacing w:after="0" w:line="240" w:lineRule="auto"/>
              <w:rPr>
                <w:rFonts w:eastAsia="Arial"/>
                <w:color w:val="000000"/>
                <w:lang w:eastAsia="en-US"/>
              </w:rPr>
            </w:pPr>
            <w:r w:rsidRPr="00801439">
              <w:rPr>
                <w:rFonts w:eastAsia="Arial"/>
                <w:color w:val="000000"/>
                <w:lang w:eastAsia="en-US"/>
              </w:rPr>
              <w:t>QLD - Logan - Beaudesert</w:t>
            </w:r>
          </w:p>
        </w:tc>
        <w:tc>
          <w:tcPr>
            <w:tcW w:w="329" w:type="pct"/>
            <w:noWrap/>
          </w:tcPr>
          <w:p w:rsidRPr="0044117E" w:rsidR="0044117E" w:rsidP="00801439" w:rsidRDefault="0044117E" w14:paraId="0EA69426"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278E3246"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tcPr>
          <w:p w:rsidRPr="0044117E" w:rsidR="0044117E" w:rsidP="00801439" w:rsidRDefault="0044117E" w14:paraId="152B7150"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tcPr>
          <w:p w:rsidRPr="0044117E" w:rsidR="0044117E" w:rsidP="00801439" w:rsidRDefault="0044117E" w14:paraId="3EA6C149"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1E51E257"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4664EEC2"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9" w:type="pct"/>
            <w:noWrap/>
          </w:tcPr>
          <w:p w:rsidRPr="0044117E" w:rsidR="0044117E" w:rsidP="00801439" w:rsidRDefault="0044117E" w14:paraId="2928696F" w14:textId="77777777">
            <w:pPr>
              <w:spacing w:after="0" w:line="240" w:lineRule="auto"/>
              <w:jc w:val="center"/>
              <w:rPr>
                <w:rFonts w:eastAsia="Arial"/>
                <w:color w:val="000000"/>
                <w:lang w:eastAsia="en-US"/>
              </w:rPr>
            </w:pPr>
            <w:r w:rsidRPr="00801439">
              <w:rPr>
                <w:rFonts w:eastAsia="Arial"/>
                <w:color w:val="000000"/>
                <w:lang w:eastAsia="en-US"/>
              </w:rPr>
              <w:t>0.87</w:t>
            </w:r>
          </w:p>
        </w:tc>
        <w:tc>
          <w:tcPr>
            <w:tcW w:w="329" w:type="pct"/>
          </w:tcPr>
          <w:p w:rsidRPr="0044117E" w:rsidR="0044117E" w:rsidP="00801439" w:rsidRDefault="0044117E" w14:paraId="0E61A2D1"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noWrap/>
          </w:tcPr>
          <w:p w:rsidRPr="0044117E" w:rsidR="0044117E" w:rsidP="00801439" w:rsidRDefault="0044117E" w14:paraId="52AFD715" w14:textId="77777777">
            <w:pPr>
              <w:spacing w:after="0" w:line="240" w:lineRule="auto"/>
              <w:jc w:val="center"/>
              <w:rPr>
                <w:rFonts w:eastAsia="Arial"/>
                <w:color w:val="000000"/>
                <w:lang w:eastAsia="en-US"/>
              </w:rPr>
            </w:pPr>
            <w:r w:rsidRPr="00801439">
              <w:rPr>
                <w:rFonts w:eastAsia="Arial"/>
                <w:color w:val="000000"/>
                <w:lang w:eastAsia="en-US"/>
              </w:rPr>
              <w:t>0.90</w:t>
            </w:r>
          </w:p>
        </w:tc>
        <w:tc>
          <w:tcPr>
            <w:tcW w:w="329" w:type="pct"/>
            <w:noWrap/>
          </w:tcPr>
          <w:p w:rsidRPr="0044117E" w:rsidR="0044117E" w:rsidP="00801439" w:rsidRDefault="0044117E" w14:paraId="3EDB3272"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9" w:type="pct"/>
            <w:noWrap/>
          </w:tcPr>
          <w:p w:rsidRPr="0044117E" w:rsidR="0044117E" w:rsidP="00801439" w:rsidRDefault="0044117E" w14:paraId="7A2B15E1" w14:textId="77777777">
            <w:pPr>
              <w:spacing w:after="0" w:line="240" w:lineRule="auto"/>
              <w:jc w:val="center"/>
              <w:rPr>
                <w:rFonts w:eastAsia="Arial"/>
                <w:color w:val="000000"/>
                <w:lang w:eastAsia="en-US"/>
              </w:rPr>
            </w:pPr>
            <w:r w:rsidRPr="00801439">
              <w:rPr>
                <w:rFonts w:eastAsia="Arial"/>
                <w:color w:val="000000"/>
                <w:lang w:eastAsia="en-US"/>
              </w:rPr>
              <w:t>0.87</w:t>
            </w:r>
          </w:p>
        </w:tc>
        <w:tc>
          <w:tcPr>
            <w:tcW w:w="326" w:type="pct"/>
          </w:tcPr>
          <w:p w:rsidRPr="0044117E" w:rsidR="0044117E" w:rsidP="00801439" w:rsidRDefault="0044117E" w14:paraId="61F34A1A" w14:textId="77777777">
            <w:pPr>
              <w:spacing w:after="0" w:line="240" w:lineRule="auto"/>
              <w:jc w:val="center"/>
              <w:rPr>
                <w:rFonts w:eastAsia="Arial"/>
                <w:color w:val="000000"/>
                <w:lang w:eastAsia="en-US"/>
              </w:rPr>
            </w:pPr>
            <w:r w:rsidRPr="00801439">
              <w:rPr>
                <w:rFonts w:eastAsia="Arial"/>
                <w:color w:val="000000"/>
                <w:lang w:eastAsia="en-US"/>
              </w:rPr>
              <w:t>0.87</w:t>
            </w:r>
          </w:p>
        </w:tc>
      </w:tr>
      <w:tr w:rsidRPr="0044117E" w:rsidR="0044117E" w:rsidTr="00EF5276" w14:paraId="7DE49C3E" w14:textId="77777777">
        <w:trPr>
          <w:trHeight w:val="240"/>
        </w:trPr>
        <w:tc>
          <w:tcPr>
            <w:tcW w:w="1055" w:type="pct"/>
            <w:noWrap/>
            <w:vAlign w:val="center"/>
          </w:tcPr>
          <w:p w:rsidRPr="0044117E" w:rsidR="0044117E" w:rsidP="00801439" w:rsidRDefault="0044117E" w14:paraId="2CEB489E" w14:textId="77777777">
            <w:pPr>
              <w:spacing w:after="0" w:line="240" w:lineRule="auto"/>
              <w:rPr>
                <w:rFonts w:eastAsia="Arial"/>
                <w:color w:val="000000"/>
                <w:lang w:eastAsia="en-US"/>
              </w:rPr>
            </w:pPr>
            <w:r w:rsidRPr="00801439">
              <w:rPr>
                <w:rFonts w:eastAsia="Arial"/>
                <w:color w:val="000000"/>
                <w:lang w:eastAsia="en-US"/>
              </w:rPr>
              <w:t>QLD - Mackay</w:t>
            </w:r>
          </w:p>
        </w:tc>
        <w:tc>
          <w:tcPr>
            <w:tcW w:w="329" w:type="pct"/>
            <w:noWrap/>
          </w:tcPr>
          <w:p w:rsidRPr="0044117E" w:rsidR="0044117E" w:rsidP="00801439" w:rsidRDefault="0044117E" w14:paraId="594DA20D" w14:textId="77777777">
            <w:pPr>
              <w:spacing w:after="0" w:line="240" w:lineRule="auto"/>
              <w:jc w:val="center"/>
              <w:rPr>
                <w:rFonts w:eastAsia="Arial"/>
                <w:color w:val="000000"/>
                <w:lang w:eastAsia="en-US"/>
              </w:rPr>
            </w:pPr>
            <w:r w:rsidRPr="00801439">
              <w:rPr>
                <w:rFonts w:eastAsia="Arial"/>
                <w:color w:val="000000"/>
                <w:lang w:eastAsia="en-US"/>
              </w:rPr>
              <w:t>1.15</w:t>
            </w:r>
          </w:p>
        </w:tc>
        <w:tc>
          <w:tcPr>
            <w:tcW w:w="329" w:type="pct"/>
            <w:noWrap/>
          </w:tcPr>
          <w:p w:rsidRPr="0044117E" w:rsidR="0044117E" w:rsidP="00801439" w:rsidRDefault="0044117E" w14:paraId="124E9F99"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tcPr>
          <w:p w:rsidRPr="0044117E" w:rsidR="0044117E" w:rsidP="00801439" w:rsidRDefault="0044117E" w14:paraId="6D4D6002"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tcPr>
          <w:p w:rsidRPr="0044117E" w:rsidR="0044117E" w:rsidP="00801439" w:rsidRDefault="0044117E" w14:paraId="4C692C1B" w14:textId="77777777">
            <w:pPr>
              <w:spacing w:after="0" w:line="240" w:lineRule="auto"/>
              <w:jc w:val="center"/>
              <w:rPr>
                <w:rFonts w:eastAsia="Arial"/>
                <w:color w:val="000000"/>
                <w:lang w:eastAsia="en-US"/>
              </w:rPr>
            </w:pPr>
            <w:r w:rsidRPr="00801439">
              <w:rPr>
                <w:rFonts w:eastAsia="Arial"/>
                <w:color w:val="000000"/>
                <w:lang w:eastAsia="en-US"/>
              </w:rPr>
              <w:t>1.19</w:t>
            </w:r>
          </w:p>
        </w:tc>
        <w:tc>
          <w:tcPr>
            <w:tcW w:w="329" w:type="pct"/>
            <w:noWrap/>
          </w:tcPr>
          <w:p w:rsidRPr="0044117E" w:rsidR="0044117E" w:rsidP="00801439" w:rsidRDefault="0044117E" w14:paraId="79CDD98D"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noWrap/>
          </w:tcPr>
          <w:p w:rsidRPr="0044117E" w:rsidR="0044117E" w:rsidP="00801439" w:rsidRDefault="0044117E" w14:paraId="691FFCF1"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0B379A2C"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6F223DAF"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0FA54928"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52F42A45"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7C066F61"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6" w:type="pct"/>
          </w:tcPr>
          <w:p w:rsidRPr="0044117E" w:rsidR="0044117E" w:rsidP="00801439" w:rsidRDefault="0044117E" w14:paraId="1DEBE609" w14:textId="77777777">
            <w:pPr>
              <w:spacing w:after="0" w:line="240" w:lineRule="auto"/>
              <w:jc w:val="center"/>
              <w:rPr>
                <w:rFonts w:eastAsia="Arial"/>
                <w:color w:val="000000"/>
                <w:lang w:eastAsia="en-US"/>
              </w:rPr>
            </w:pPr>
            <w:r w:rsidRPr="00801439">
              <w:rPr>
                <w:rFonts w:eastAsia="Arial"/>
                <w:color w:val="000000"/>
                <w:lang w:eastAsia="en-US"/>
              </w:rPr>
              <w:t>1.03</w:t>
            </w:r>
          </w:p>
        </w:tc>
      </w:tr>
      <w:tr w:rsidRPr="0044117E" w:rsidR="0044117E" w:rsidTr="00EF5276" w14:paraId="0CB2D5EE"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44117E" w:rsidR="0044117E" w:rsidP="00801439" w:rsidRDefault="0044117E" w14:paraId="464AE079" w14:textId="77777777">
            <w:pPr>
              <w:spacing w:after="0" w:line="240" w:lineRule="auto"/>
              <w:rPr>
                <w:rFonts w:eastAsia="Arial"/>
                <w:color w:val="000000"/>
                <w:lang w:eastAsia="en-US"/>
              </w:rPr>
            </w:pPr>
            <w:r w:rsidRPr="00801439">
              <w:rPr>
                <w:rFonts w:eastAsia="Arial"/>
                <w:color w:val="000000"/>
                <w:lang w:eastAsia="en-US"/>
              </w:rPr>
              <w:t>QLD - Moreton Bay - North</w:t>
            </w:r>
          </w:p>
        </w:tc>
        <w:tc>
          <w:tcPr>
            <w:tcW w:w="329" w:type="pct"/>
            <w:noWrap/>
          </w:tcPr>
          <w:p w:rsidRPr="0044117E" w:rsidR="0044117E" w:rsidP="00801439" w:rsidRDefault="0044117E" w14:paraId="419255CD"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25F27D21"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tcPr>
          <w:p w:rsidRPr="0044117E" w:rsidR="0044117E" w:rsidP="00801439" w:rsidRDefault="0044117E" w14:paraId="62B724CA"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tcPr>
          <w:p w:rsidRPr="0044117E" w:rsidR="0044117E" w:rsidP="00801439" w:rsidRDefault="0044117E" w14:paraId="270B565D"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78FD06B9"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1DF7D85A"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noWrap/>
          </w:tcPr>
          <w:p w:rsidRPr="0044117E" w:rsidR="0044117E" w:rsidP="00801439" w:rsidRDefault="0044117E" w14:paraId="4833B2F6"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9" w:type="pct"/>
          </w:tcPr>
          <w:p w:rsidRPr="0044117E" w:rsidR="0044117E" w:rsidP="00801439" w:rsidRDefault="0044117E" w14:paraId="02655F0A"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05FBA3AE"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noWrap/>
          </w:tcPr>
          <w:p w:rsidRPr="0044117E" w:rsidR="0044117E" w:rsidP="00801439" w:rsidRDefault="0044117E" w14:paraId="21C301AA" w14:textId="77777777">
            <w:pPr>
              <w:spacing w:after="0" w:line="240" w:lineRule="auto"/>
              <w:jc w:val="center"/>
              <w:rPr>
                <w:rFonts w:eastAsia="Arial"/>
                <w:color w:val="000000"/>
                <w:lang w:eastAsia="en-US"/>
              </w:rPr>
            </w:pPr>
            <w:r w:rsidRPr="00801439">
              <w:rPr>
                <w:rFonts w:eastAsia="Arial"/>
                <w:color w:val="000000"/>
                <w:lang w:eastAsia="en-US"/>
              </w:rPr>
              <w:t>0.90</w:t>
            </w:r>
          </w:p>
        </w:tc>
        <w:tc>
          <w:tcPr>
            <w:tcW w:w="329" w:type="pct"/>
            <w:noWrap/>
          </w:tcPr>
          <w:p w:rsidRPr="0044117E" w:rsidR="0044117E" w:rsidP="00801439" w:rsidRDefault="0044117E" w14:paraId="51238ABF"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6" w:type="pct"/>
          </w:tcPr>
          <w:p w:rsidRPr="0044117E" w:rsidR="0044117E" w:rsidP="00801439" w:rsidRDefault="0044117E" w14:paraId="5B8EB496" w14:textId="77777777">
            <w:pPr>
              <w:spacing w:after="0" w:line="240" w:lineRule="auto"/>
              <w:jc w:val="center"/>
              <w:rPr>
                <w:rFonts w:eastAsia="Arial"/>
                <w:color w:val="000000"/>
                <w:lang w:eastAsia="en-US"/>
              </w:rPr>
            </w:pPr>
            <w:r w:rsidRPr="00801439">
              <w:rPr>
                <w:rFonts w:eastAsia="Arial"/>
                <w:color w:val="000000"/>
                <w:lang w:eastAsia="en-US"/>
              </w:rPr>
              <w:t>0.89</w:t>
            </w:r>
          </w:p>
        </w:tc>
      </w:tr>
      <w:tr w:rsidRPr="0044117E" w:rsidR="0044117E" w:rsidTr="00EF5276" w14:paraId="481ECD33" w14:textId="77777777">
        <w:trPr>
          <w:trHeight w:val="240"/>
        </w:trPr>
        <w:tc>
          <w:tcPr>
            <w:tcW w:w="1055" w:type="pct"/>
            <w:noWrap/>
            <w:vAlign w:val="center"/>
          </w:tcPr>
          <w:p w:rsidRPr="0044117E" w:rsidR="0044117E" w:rsidP="00801439" w:rsidRDefault="0044117E" w14:paraId="43C5D378" w14:textId="77777777">
            <w:pPr>
              <w:spacing w:after="0" w:line="240" w:lineRule="auto"/>
              <w:rPr>
                <w:rFonts w:eastAsia="Arial"/>
                <w:color w:val="000000"/>
                <w:lang w:eastAsia="en-US"/>
              </w:rPr>
            </w:pPr>
            <w:r w:rsidRPr="00801439">
              <w:rPr>
                <w:rFonts w:eastAsia="Arial"/>
                <w:color w:val="000000"/>
                <w:lang w:eastAsia="en-US"/>
              </w:rPr>
              <w:t>QLD - Moreton Bay - South</w:t>
            </w:r>
          </w:p>
        </w:tc>
        <w:tc>
          <w:tcPr>
            <w:tcW w:w="329" w:type="pct"/>
            <w:noWrap/>
          </w:tcPr>
          <w:p w:rsidRPr="0044117E" w:rsidR="0044117E" w:rsidP="00801439" w:rsidRDefault="0044117E" w14:paraId="174E6B6D"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367BFD5B"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tcPr>
          <w:p w:rsidRPr="0044117E" w:rsidR="0044117E" w:rsidP="00801439" w:rsidRDefault="0044117E" w14:paraId="4DB34DD8"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tcPr>
          <w:p w:rsidRPr="0044117E" w:rsidR="0044117E" w:rsidP="00801439" w:rsidRDefault="0044117E" w14:paraId="72BE43BD"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08399590"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242B5802"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noWrap/>
          </w:tcPr>
          <w:p w:rsidRPr="0044117E" w:rsidR="0044117E" w:rsidP="00801439" w:rsidRDefault="0044117E" w14:paraId="2DDBFC06"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9" w:type="pct"/>
          </w:tcPr>
          <w:p w:rsidRPr="0044117E" w:rsidR="0044117E" w:rsidP="00801439" w:rsidRDefault="0044117E" w14:paraId="6B604DF7"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689BEA20"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noWrap/>
          </w:tcPr>
          <w:p w:rsidRPr="0044117E" w:rsidR="0044117E" w:rsidP="00801439" w:rsidRDefault="0044117E" w14:paraId="4071AEF5" w14:textId="77777777">
            <w:pPr>
              <w:spacing w:after="0" w:line="240" w:lineRule="auto"/>
              <w:jc w:val="center"/>
              <w:rPr>
                <w:rFonts w:eastAsia="Arial"/>
                <w:color w:val="000000"/>
                <w:lang w:eastAsia="en-US"/>
              </w:rPr>
            </w:pPr>
            <w:r w:rsidRPr="00801439">
              <w:rPr>
                <w:rFonts w:eastAsia="Arial"/>
                <w:color w:val="000000"/>
                <w:lang w:eastAsia="en-US"/>
              </w:rPr>
              <w:t>0.90</w:t>
            </w:r>
          </w:p>
        </w:tc>
        <w:tc>
          <w:tcPr>
            <w:tcW w:w="329" w:type="pct"/>
            <w:noWrap/>
          </w:tcPr>
          <w:p w:rsidRPr="0044117E" w:rsidR="0044117E" w:rsidP="00801439" w:rsidRDefault="0044117E" w14:paraId="6451C4F8"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6" w:type="pct"/>
          </w:tcPr>
          <w:p w:rsidRPr="0044117E" w:rsidR="0044117E" w:rsidP="00801439" w:rsidRDefault="0044117E" w14:paraId="2FFE4160" w14:textId="77777777">
            <w:pPr>
              <w:spacing w:after="0" w:line="240" w:lineRule="auto"/>
              <w:jc w:val="center"/>
              <w:rPr>
                <w:rFonts w:eastAsia="Arial"/>
                <w:color w:val="000000"/>
                <w:lang w:eastAsia="en-US"/>
              </w:rPr>
            </w:pPr>
            <w:r w:rsidRPr="00801439">
              <w:rPr>
                <w:rFonts w:eastAsia="Arial"/>
                <w:color w:val="000000"/>
                <w:lang w:eastAsia="en-US"/>
              </w:rPr>
              <w:t>0.89</w:t>
            </w:r>
          </w:p>
        </w:tc>
      </w:tr>
      <w:tr w:rsidRPr="0044117E" w:rsidR="0044117E" w:rsidTr="00EF5276" w14:paraId="2AF6F67C"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44117E" w:rsidR="0044117E" w:rsidP="00801439" w:rsidRDefault="0044117E" w14:paraId="60B308C0" w14:textId="77777777">
            <w:pPr>
              <w:spacing w:after="0" w:line="240" w:lineRule="auto"/>
              <w:rPr>
                <w:rFonts w:eastAsia="Arial"/>
                <w:color w:val="000000"/>
                <w:lang w:eastAsia="en-US"/>
              </w:rPr>
            </w:pPr>
            <w:r w:rsidRPr="00801439">
              <w:rPr>
                <w:rFonts w:eastAsia="Arial"/>
                <w:color w:val="000000"/>
                <w:lang w:eastAsia="en-US"/>
              </w:rPr>
              <w:t>QLD - Queensland - Outback</w:t>
            </w:r>
          </w:p>
        </w:tc>
        <w:tc>
          <w:tcPr>
            <w:tcW w:w="329" w:type="pct"/>
            <w:noWrap/>
          </w:tcPr>
          <w:p w:rsidRPr="0044117E" w:rsidR="0044117E" w:rsidP="00801439" w:rsidRDefault="0044117E" w14:paraId="4F6384D1" w14:textId="77777777">
            <w:pPr>
              <w:spacing w:after="0" w:line="240" w:lineRule="auto"/>
              <w:jc w:val="center"/>
              <w:rPr>
                <w:rFonts w:eastAsia="Arial"/>
                <w:color w:val="000000"/>
                <w:lang w:eastAsia="en-US"/>
              </w:rPr>
            </w:pPr>
            <w:r w:rsidRPr="00801439">
              <w:rPr>
                <w:rFonts w:eastAsia="Arial"/>
                <w:color w:val="000000"/>
                <w:lang w:eastAsia="en-US"/>
              </w:rPr>
              <w:t>1.10</w:t>
            </w:r>
          </w:p>
        </w:tc>
        <w:tc>
          <w:tcPr>
            <w:tcW w:w="329" w:type="pct"/>
            <w:noWrap/>
          </w:tcPr>
          <w:p w:rsidRPr="0044117E" w:rsidR="0044117E" w:rsidP="00801439" w:rsidRDefault="0044117E" w14:paraId="37EB2250" w14:textId="77777777">
            <w:pPr>
              <w:spacing w:after="0" w:line="240" w:lineRule="auto"/>
              <w:jc w:val="center"/>
              <w:rPr>
                <w:rFonts w:eastAsia="Arial"/>
                <w:color w:val="000000"/>
                <w:lang w:eastAsia="en-US"/>
              </w:rPr>
            </w:pPr>
            <w:r w:rsidRPr="00801439">
              <w:rPr>
                <w:rFonts w:eastAsia="Arial"/>
                <w:color w:val="000000"/>
                <w:lang w:eastAsia="en-US"/>
              </w:rPr>
              <w:t>1.10</w:t>
            </w:r>
          </w:p>
        </w:tc>
        <w:tc>
          <w:tcPr>
            <w:tcW w:w="329" w:type="pct"/>
          </w:tcPr>
          <w:p w:rsidRPr="0044117E" w:rsidR="0044117E" w:rsidP="00801439" w:rsidRDefault="0044117E" w14:paraId="52902F7A" w14:textId="77777777">
            <w:pPr>
              <w:spacing w:after="0" w:line="240" w:lineRule="auto"/>
              <w:jc w:val="center"/>
              <w:rPr>
                <w:rFonts w:eastAsia="Arial"/>
                <w:color w:val="000000"/>
                <w:lang w:eastAsia="en-US"/>
              </w:rPr>
            </w:pPr>
            <w:r w:rsidRPr="00801439">
              <w:rPr>
                <w:rFonts w:eastAsia="Arial"/>
                <w:color w:val="000000"/>
                <w:lang w:eastAsia="en-US"/>
              </w:rPr>
              <w:t>1.10</w:t>
            </w:r>
          </w:p>
        </w:tc>
        <w:tc>
          <w:tcPr>
            <w:tcW w:w="329" w:type="pct"/>
          </w:tcPr>
          <w:p w:rsidRPr="0044117E" w:rsidR="0044117E" w:rsidP="00801439" w:rsidRDefault="0044117E" w14:paraId="007A420D" w14:textId="77777777">
            <w:pPr>
              <w:spacing w:after="0" w:line="240" w:lineRule="auto"/>
              <w:jc w:val="center"/>
              <w:rPr>
                <w:rFonts w:eastAsia="Arial"/>
                <w:color w:val="000000"/>
                <w:lang w:eastAsia="en-US"/>
              </w:rPr>
            </w:pPr>
            <w:r w:rsidRPr="00801439">
              <w:rPr>
                <w:rFonts w:eastAsia="Arial"/>
                <w:color w:val="000000"/>
                <w:lang w:eastAsia="en-US"/>
              </w:rPr>
              <w:t>1.12</w:t>
            </w:r>
          </w:p>
        </w:tc>
        <w:tc>
          <w:tcPr>
            <w:tcW w:w="329" w:type="pct"/>
            <w:noWrap/>
          </w:tcPr>
          <w:p w:rsidRPr="0044117E" w:rsidR="0044117E" w:rsidP="00801439" w:rsidRDefault="0044117E" w14:paraId="6D44A152"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7CEDB442"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46293BE4"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tcPr>
          <w:p w:rsidRPr="0044117E" w:rsidR="0044117E" w:rsidP="00801439" w:rsidRDefault="0044117E" w14:paraId="36EB73AB"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01C138CC"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6CAC9D22"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351515F1"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6" w:type="pct"/>
          </w:tcPr>
          <w:p w:rsidRPr="0044117E" w:rsidR="0044117E" w:rsidP="00801439" w:rsidRDefault="0044117E" w14:paraId="04F7A163" w14:textId="77777777">
            <w:pPr>
              <w:spacing w:after="0" w:line="240" w:lineRule="auto"/>
              <w:jc w:val="center"/>
              <w:rPr>
                <w:rFonts w:eastAsia="Arial"/>
                <w:color w:val="000000"/>
                <w:lang w:eastAsia="en-US"/>
              </w:rPr>
            </w:pPr>
            <w:r w:rsidRPr="00801439">
              <w:rPr>
                <w:rFonts w:eastAsia="Arial"/>
                <w:color w:val="000000"/>
                <w:lang w:eastAsia="en-US"/>
              </w:rPr>
              <w:t>0.94</w:t>
            </w:r>
          </w:p>
        </w:tc>
      </w:tr>
      <w:tr w:rsidRPr="0044117E" w:rsidR="0044117E" w:rsidTr="00EF5276" w14:paraId="6B0C2924" w14:textId="77777777">
        <w:trPr>
          <w:trHeight w:val="240"/>
        </w:trPr>
        <w:tc>
          <w:tcPr>
            <w:tcW w:w="1055" w:type="pct"/>
            <w:noWrap/>
            <w:vAlign w:val="center"/>
          </w:tcPr>
          <w:p w:rsidRPr="0044117E" w:rsidR="0044117E" w:rsidP="00801439" w:rsidRDefault="0044117E" w14:paraId="5F5AAA44" w14:textId="77777777">
            <w:pPr>
              <w:spacing w:after="0" w:line="240" w:lineRule="auto"/>
              <w:rPr>
                <w:rFonts w:eastAsia="Arial"/>
                <w:color w:val="000000"/>
                <w:lang w:eastAsia="en-US"/>
              </w:rPr>
            </w:pPr>
            <w:r w:rsidRPr="00801439">
              <w:rPr>
                <w:rFonts w:eastAsia="Arial"/>
                <w:color w:val="000000"/>
                <w:lang w:eastAsia="en-US"/>
              </w:rPr>
              <w:t>QLD - Sunshine Coast</w:t>
            </w:r>
          </w:p>
        </w:tc>
        <w:tc>
          <w:tcPr>
            <w:tcW w:w="329" w:type="pct"/>
            <w:noWrap/>
          </w:tcPr>
          <w:p w:rsidRPr="0044117E" w:rsidR="0044117E" w:rsidP="00801439" w:rsidRDefault="0044117E" w14:paraId="3442EDE3"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06ACE89F"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tcPr>
          <w:p w:rsidRPr="0044117E" w:rsidR="0044117E" w:rsidP="00801439" w:rsidRDefault="0044117E" w14:paraId="3264D65B"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tcPr>
          <w:p w:rsidRPr="0044117E" w:rsidR="0044117E" w:rsidP="00801439" w:rsidRDefault="0044117E" w14:paraId="61803C8B"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0F9F9862"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78A5B30D"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noWrap/>
          </w:tcPr>
          <w:p w:rsidRPr="0044117E" w:rsidR="0044117E" w:rsidP="00801439" w:rsidRDefault="0044117E" w14:paraId="07D2F68F"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9" w:type="pct"/>
          </w:tcPr>
          <w:p w:rsidRPr="0044117E" w:rsidR="0044117E" w:rsidP="00801439" w:rsidRDefault="0044117E" w14:paraId="434970BD"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7376E39D"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noWrap/>
          </w:tcPr>
          <w:p w:rsidRPr="0044117E" w:rsidR="0044117E" w:rsidP="00801439" w:rsidRDefault="0044117E" w14:paraId="3306FFE3" w14:textId="77777777">
            <w:pPr>
              <w:spacing w:after="0" w:line="240" w:lineRule="auto"/>
              <w:jc w:val="center"/>
              <w:rPr>
                <w:rFonts w:eastAsia="Arial"/>
                <w:color w:val="000000"/>
                <w:lang w:eastAsia="en-US"/>
              </w:rPr>
            </w:pPr>
            <w:r w:rsidRPr="00801439">
              <w:rPr>
                <w:rFonts w:eastAsia="Arial"/>
                <w:color w:val="000000"/>
                <w:lang w:eastAsia="en-US"/>
              </w:rPr>
              <w:t>0.90</w:t>
            </w:r>
          </w:p>
        </w:tc>
        <w:tc>
          <w:tcPr>
            <w:tcW w:w="329" w:type="pct"/>
            <w:noWrap/>
          </w:tcPr>
          <w:p w:rsidRPr="0044117E" w:rsidR="0044117E" w:rsidP="00801439" w:rsidRDefault="0044117E" w14:paraId="2E937910"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6" w:type="pct"/>
          </w:tcPr>
          <w:p w:rsidRPr="0044117E" w:rsidR="0044117E" w:rsidP="00801439" w:rsidRDefault="0044117E" w14:paraId="6A982D3B" w14:textId="77777777">
            <w:pPr>
              <w:spacing w:after="0" w:line="240" w:lineRule="auto"/>
              <w:jc w:val="center"/>
              <w:rPr>
                <w:rFonts w:eastAsia="Arial"/>
                <w:color w:val="000000"/>
                <w:lang w:eastAsia="en-US"/>
              </w:rPr>
            </w:pPr>
            <w:r w:rsidRPr="00801439">
              <w:rPr>
                <w:rFonts w:eastAsia="Arial"/>
                <w:color w:val="000000"/>
                <w:lang w:eastAsia="en-US"/>
              </w:rPr>
              <w:t>0.89</w:t>
            </w:r>
          </w:p>
        </w:tc>
      </w:tr>
      <w:tr w:rsidRPr="0044117E" w:rsidR="0044117E" w:rsidTr="00EF5276" w14:paraId="7357DD01"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44117E" w:rsidR="0044117E" w:rsidP="00801439" w:rsidRDefault="0044117E" w14:paraId="4C933BD2" w14:textId="77777777">
            <w:pPr>
              <w:spacing w:after="0" w:line="240" w:lineRule="auto"/>
              <w:rPr>
                <w:rFonts w:eastAsia="Arial"/>
                <w:color w:val="000000"/>
                <w:lang w:eastAsia="en-US"/>
              </w:rPr>
            </w:pPr>
            <w:r w:rsidRPr="00801439">
              <w:rPr>
                <w:rFonts w:eastAsia="Arial"/>
                <w:color w:val="000000"/>
                <w:lang w:eastAsia="en-US"/>
              </w:rPr>
              <w:t>QLD - Toowoomba</w:t>
            </w:r>
          </w:p>
        </w:tc>
        <w:tc>
          <w:tcPr>
            <w:tcW w:w="329" w:type="pct"/>
            <w:noWrap/>
          </w:tcPr>
          <w:p w:rsidRPr="0044117E" w:rsidR="0044117E" w:rsidP="00801439" w:rsidRDefault="0044117E" w14:paraId="476AB6F0"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63F8F23F"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60724BA7"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1BCD2DAC"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295DD775"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101F7148"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noWrap/>
          </w:tcPr>
          <w:p w:rsidRPr="0044117E" w:rsidR="0044117E" w:rsidP="00801439" w:rsidRDefault="0044117E" w14:paraId="21499F77"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9" w:type="pct"/>
          </w:tcPr>
          <w:p w:rsidRPr="0044117E" w:rsidR="0044117E" w:rsidP="00801439" w:rsidRDefault="0044117E" w14:paraId="20775693"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1D40FDAD"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noWrap/>
          </w:tcPr>
          <w:p w:rsidRPr="0044117E" w:rsidR="0044117E" w:rsidP="00801439" w:rsidRDefault="0044117E" w14:paraId="61509922"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noWrap/>
          </w:tcPr>
          <w:p w:rsidRPr="0044117E" w:rsidR="0044117E" w:rsidP="00801439" w:rsidRDefault="0044117E" w14:paraId="6C0F8B89"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6" w:type="pct"/>
          </w:tcPr>
          <w:p w:rsidRPr="0044117E" w:rsidR="0044117E" w:rsidP="00801439" w:rsidRDefault="0044117E" w14:paraId="2B68ECF9" w14:textId="77777777">
            <w:pPr>
              <w:spacing w:after="0" w:line="240" w:lineRule="auto"/>
              <w:jc w:val="center"/>
              <w:rPr>
                <w:rFonts w:eastAsia="Arial"/>
                <w:color w:val="000000"/>
                <w:lang w:eastAsia="en-US"/>
              </w:rPr>
            </w:pPr>
            <w:r w:rsidRPr="00801439">
              <w:rPr>
                <w:rFonts w:eastAsia="Arial"/>
                <w:color w:val="000000"/>
                <w:lang w:eastAsia="en-US"/>
              </w:rPr>
              <w:t>0.89</w:t>
            </w:r>
          </w:p>
        </w:tc>
      </w:tr>
      <w:tr w:rsidRPr="0044117E" w:rsidR="0044117E" w:rsidTr="00EF5276" w14:paraId="140F3DAC" w14:textId="77777777">
        <w:trPr>
          <w:trHeight w:val="240"/>
        </w:trPr>
        <w:tc>
          <w:tcPr>
            <w:tcW w:w="1055" w:type="pct"/>
            <w:noWrap/>
            <w:vAlign w:val="center"/>
          </w:tcPr>
          <w:p w:rsidRPr="0044117E" w:rsidR="0044117E" w:rsidP="00801439" w:rsidRDefault="0044117E" w14:paraId="0CC65352" w14:textId="77777777">
            <w:pPr>
              <w:spacing w:after="0" w:line="240" w:lineRule="auto"/>
              <w:rPr>
                <w:rFonts w:eastAsia="Arial"/>
                <w:color w:val="000000"/>
                <w:lang w:eastAsia="en-US"/>
              </w:rPr>
            </w:pPr>
            <w:r w:rsidRPr="00801439">
              <w:rPr>
                <w:rFonts w:eastAsia="Arial"/>
                <w:color w:val="000000"/>
                <w:lang w:eastAsia="en-US"/>
              </w:rPr>
              <w:t>QLD - Townsville</w:t>
            </w:r>
          </w:p>
        </w:tc>
        <w:tc>
          <w:tcPr>
            <w:tcW w:w="329" w:type="pct"/>
            <w:noWrap/>
          </w:tcPr>
          <w:p w:rsidRPr="0044117E" w:rsidR="0044117E" w:rsidP="00801439" w:rsidRDefault="0044117E" w14:paraId="2F773041" w14:textId="77777777">
            <w:pPr>
              <w:spacing w:after="0" w:line="240" w:lineRule="auto"/>
              <w:jc w:val="center"/>
              <w:rPr>
                <w:rFonts w:eastAsia="Arial"/>
                <w:color w:val="000000"/>
                <w:lang w:eastAsia="en-US"/>
              </w:rPr>
            </w:pPr>
            <w:r w:rsidRPr="00801439">
              <w:rPr>
                <w:rFonts w:eastAsia="Arial"/>
                <w:color w:val="000000"/>
                <w:lang w:eastAsia="en-US"/>
              </w:rPr>
              <w:t>1.15</w:t>
            </w:r>
          </w:p>
        </w:tc>
        <w:tc>
          <w:tcPr>
            <w:tcW w:w="329" w:type="pct"/>
            <w:noWrap/>
          </w:tcPr>
          <w:p w:rsidRPr="0044117E" w:rsidR="0044117E" w:rsidP="00801439" w:rsidRDefault="0044117E" w14:paraId="0A8301B0"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tcPr>
          <w:p w:rsidRPr="0044117E" w:rsidR="0044117E" w:rsidP="00801439" w:rsidRDefault="0044117E" w14:paraId="5EE468C5"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tcPr>
          <w:p w:rsidRPr="0044117E" w:rsidR="0044117E" w:rsidP="00801439" w:rsidRDefault="0044117E" w14:paraId="7B94315E" w14:textId="77777777">
            <w:pPr>
              <w:spacing w:after="0" w:line="240" w:lineRule="auto"/>
              <w:jc w:val="center"/>
              <w:rPr>
                <w:rFonts w:eastAsia="Arial"/>
                <w:color w:val="000000"/>
                <w:lang w:eastAsia="en-US"/>
              </w:rPr>
            </w:pPr>
            <w:r w:rsidRPr="00801439">
              <w:rPr>
                <w:rFonts w:eastAsia="Arial"/>
                <w:color w:val="000000"/>
                <w:lang w:eastAsia="en-US"/>
              </w:rPr>
              <w:t>1.19</w:t>
            </w:r>
          </w:p>
        </w:tc>
        <w:tc>
          <w:tcPr>
            <w:tcW w:w="329" w:type="pct"/>
            <w:noWrap/>
          </w:tcPr>
          <w:p w:rsidRPr="0044117E" w:rsidR="0044117E" w:rsidP="00801439" w:rsidRDefault="0044117E" w14:paraId="7F36E140"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noWrap/>
          </w:tcPr>
          <w:p w:rsidRPr="0044117E" w:rsidR="0044117E" w:rsidP="00801439" w:rsidRDefault="0044117E" w14:paraId="776C490F"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103BCB8C"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60FC8084"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51DB2CCE"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6052C768"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62B8C230"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6" w:type="pct"/>
          </w:tcPr>
          <w:p w:rsidRPr="0044117E" w:rsidR="0044117E" w:rsidP="00801439" w:rsidRDefault="0044117E" w14:paraId="64FE8A5F" w14:textId="77777777">
            <w:pPr>
              <w:spacing w:after="0" w:line="240" w:lineRule="auto"/>
              <w:jc w:val="center"/>
              <w:rPr>
                <w:rFonts w:eastAsia="Arial"/>
                <w:color w:val="000000"/>
                <w:lang w:eastAsia="en-US"/>
              </w:rPr>
            </w:pPr>
            <w:r w:rsidRPr="00801439">
              <w:rPr>
                <w:rFonts w:eastAsia="Arial"/>
                <w:color w:val="000000"/>
                <w:lang w:eastAsia="en-US"/>
              </w:rPr>
              <w:t>1.03</w:t>
            </w:r>
          </w:p>
        </w:tc>
      </w:tr>
      <w:tr w:rsidRPr="0044117E" w:rsidR="0044117E" w:rsidTr="00EF5276" w14:paraId="5C3E6A47"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44117E" w:rsidR="0044117E" w:rsidP="00801439" w:rsidRDefault="0044117E" w14:paraId="27BDBD30" w14:textId="77777777">
            <w:pPr>
              <w:spacing w:after="0" w:line="240" w:lineRule="auto"/>
              <w:rPr>
                <w:rFonts w:eastAsia="Arial"/>
                <w:color w:val="000000"/>
                <w:lang w:eastAsia="en-US"/>
              </w:rPr>
            </w:pPr>
            <w:r w:rsidRPr="00801439">
              <w:rPr>
                <w:rFonts w:eastAsia="Arial"/>
                <w:color w:val="000000"/>
                <w:lang w:eastAsia="en-US"/>
              </w:rPr>
              <w:t>QLD - Wide Bay</w:t>
            </w:r>
          </w:p>
        </w:tc>
        <w:tc>
          <w:tcPr>
            <w:tcW w:w="329" w:type="pct"/>
            <w:noWrap/>
          </w:tcPr>
          <w:p w:rsidRPr="0044117E" w:rsidR="0044117E" w:rsidP="00801439" w:rsidRDefault="0044117E" w14:paraId="350F9BC7"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32D7E3C1"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1F494160"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585DC6AE"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209BF401"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19EC8855"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9" w:type="pct"/>
            <w:noWrap/>
          </w:tcPr>
          <w:p w:rsidRPr="0044117E" w:rsidR="0044117E" w:rsidP="00801439" w:rsidRDefault="0044117E" w14:paraId="2236E0AD" w14:textId="77777777">
            <w:pPr>
              <w:spacing w:after="0" w:line="240" w:lineRule="auto"/>
              <w:jc w:val="center"/>
              <w:rPr>
                <w:rFonts w:eastAsia="Arial"/>
                <w:color w:val="000000"/>
                <w:lang w:eastAsia="en-US"/>
              </w:rPr>
            </w:pPr>
            <w:r w:rsidRPr="00801439">
              <w:rPr>
                <w:rFonts w:eastAsia="Arial"/>
                <w:color w:val="000000"/>
                <w:lang w:eastAsia="en-US"/>
              </w:rPr>
              <w:t>0.86</w:t>
            </w:r>
          </w:p>
        </w:tc>
        <w:tc>
          <w:tcPr>
            <w:tcW w:w="329" w:type="pct"/>
          </w:tcPr>
          <w:p w:rsidRPr="0044117E" w:rsidR="0044117E" w:rsidP="00801439" w:rsidRDefault="0044117E" w14:paraId="2E55FE60"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noWrap/>
          </w:tcPr>
          <w:p w:rsidRPr="0044117E" w:rsidR="0044117E" w:rsidP="00801439" w:rsidRDefault="0044117E" w14:paraId="340C8530"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9" w:type="pct"/>
            <w:noWrap/>
          </w:tcPr>
          <w:p w:rsidRPr="0044117E" w:rsidR="0044117E" w:rsidP="00801439" w:rsidRDefault="0044117E" w14:paraId="5F5E53E2" w14:textId="77777777">
            <w:pPr>
              <w:spacing w:after="0" w:line="240" w:lineRule="auto"/>
              <w:jc w:val="center"/>
              <w:rPr>
                <w:rFonts w:eastAsia="Arial"/>
                <w:color w:val="000000"/>
                <w:lang w:eastAsia="en-US"/>
              </w:rPr>
            </w:pPr>
            <w:r w:rsidRPr="00801439">
              <w:rPr>
                <w:rFonts w:eastAsia="Arial"/>
                <w:color w:val="000000"/>
                <w:lang w:eastAsia="en-US"/>
              </w:rPr>
              <w:t>0.88</w:t>
            </w:r>
          </w:p>
        </w:tc>
        <w:tc>
          <w:tcPr>
            <w:tcW w:w="329" w:type="pct"/>
            <w:noWrap/>
          </w:tcPr>
          <w:p w:rsidRPr="0044117E" w:rsidR="0044117E" w:rsidP="00801439" w:rsidRDefault="0044117E" w14:paraId="40C4EFF3" w14:textId="77777777">
            <w:pPr>
              <w:spacing w:after="0" w:line="240" w:lineRule="auto"/>
              <w:jc w:val="center"/>
              <w:rPr>
                <w:rFonts w:eastAsia="Arial"/>
                <w:color w:val="000000"/>
                <w:lang w:eastAsia="en-US"/>
              </w:rPr>
            </w:pPr>
            <w:r w:rsidRPr="00801439">
              <w:rPr>
                <w:rFonts w:eastAsia="Arial"/>
                <w:color w:val="000000"/>
                <w:lang w:eastAsia="en-US"/>
              </w:rPr>
              <w:t>0.86</w:t>
            </w:r>
          </w:p>
        </w:tc>
        <w:tc>
          <w:tcPr>
            <w:tcW w:w="326" w:type="pct"/>
          </w:tcPr>
          <w:p w:rsidRPr="0044117E" w:rsidR="0044117E" w:rsidP="00801439" w:rsidRDefault="0044117E" w14:paraId="5E3617DD" w14:textId="77777777">
            <w:pPr>
              <w:spacing w:after="0" w:line="240" w:lineRule="auto"/>
              <w:jc w:val="center"/>
              <w:rPr>
                <w:rFonts w:eastAsia="Arial"/>
                <w:color w:val="000000"/>
                <w:lang w:eastAsia="en-US"/>
              </w:rPr>
            </w:pPr>
            <w:r w:rsidRPr="00801439">
              <w:rPr>
                <w:rFonts w:eastAsia="Arial"/>
                <w:color w:val="000000"/>
                <w:lang w:eastAsia="en-US"/>
              </w:rPr>
              <w:t>0.86</w:t>
            </w:r>
          </w:p>
        </w:tc>
      </w:tr>
      <w:tr w:rsidRPr="0044117E" w:rsidR="0044117E" w:rsidTr="00EF5276" w14:paraId="2EBE1DFA" w14:textId="77777777">
        <w:trPr>
          <w:trHeight w:val="240"/>
        </w:trPr>
        <w:tc>
          <w:tcPr>
            <w:tcW w:w="1055" w:type="pct"/>
            <w:noWrap/>
            <w:vAlign w:val="center"/>
          </w:tcPr>
          <w:p w:rsidRPr="0044117E" w:rsidR="0044117E" w:rsidP="00801439" w:rsidRDefault="0044117E" w14:paraId="617FFC55" w14:textId="77777777">
            <w:pPr>
              <w:spacing w:after="0" w:line="240" w:lineRule="auto"/>
              <w:rPr>
                <w:rFonts w:eastAsia="Arial"/>
                <w:color w:val="000000"/>
                <w:lang w:eastAsia="en-US"/>
              </w:rPr>
            </w:pPr>
            <w:r w:rsidRPr="00801439">
              <w:rPr>
                <w:rFonts w:eastAsia="Arial"/>
                <w:color w:val="000000"/>
                <w:lang w:eastAsia="en-US"/>
              </w:rPr>
              <w:t>SA - Adelaide - Central and Hills</w:t>
            </w:r>
          </w:p>
        </w:tc>
        <w:tc>
          <w:tcPr>
            <w:tcW w:w="329" w:type="pct"/>
            <w:noWrap/>
          </w:tcPr>
          <w:p w:rsidRPr="0044117E" w:rsidR="0044117E" w:rsidP="00801439" w:rsidRDefault="0044117E" w14:paraId="06004138"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52D2A9E1"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tcPr>
          <w:p w:rsidRPr="0044117E" w:rsidR="0044117E" w:rsidP="00801439" w:rsidRDefault="0044117E" w14:paraId="76CC00D7"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tcPr>
          <w:p w:rsidRPr="0044117E" w:rsidR="0044117E" w:rsidP="00801439" w:rsidRDefault="0044117E" w14:paraId="0B492BB9"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111F162D"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70A27823"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23E7D4F9"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tcPr>
          <w:p w:rsidRPr="0044117E" w:rsidR="0044117E" w:rsidP="00801439" w:rsidRDefault="0044117E" w14:paraId="0FE20A7C"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6DB8E919"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69D34ACE"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69E9C23C"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6" w:type="pct"/>
          </w:tcPr>
          <w:p w:rsidRPr="0044117E" w:rsidR="0044117E" w:rsidP="00801439" w:rsidRDefault="0044117E" w14:paraId="47CD6C3C" w14:textId="77777777">
            <w:pPr>
              <w:spacing w:after="0" w:line="240" w:lineRule="auto"/>
              <w:jc w:val="center"/>
              <w:rPr>
                <w:rFonts w:eastAsia="Arial"/>
                <w:color w:val="000000"/>
                <w:lang w:eastAsia="en-US"/>
              </w:rPr>
            </w:pPr>
            <w:r w:rsidRPr="00801439">
              <w:rPr>
                <w:rFonts w:eastAsia="Arial"/>
                <w:color w:val="000000"/>
                <w:lang w:eastAsia="en-US"/>
              </w:rPr>
              <w:t>1.03</w:t>
            </w:r>
          </w:p>
        </w:tc>
      </w:tr>
      <w:tr w:rsidRPr="0044117E" w:rsidR="0044117E" w:rsidTr="00EF5276" w14:paraId="0922A12A"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44117E" w:rsidR="0044117E" w:rsidP="00801439" w:rsidRDefault="0044117E" w14:paraId="4E90D40A" w14:textId="77777777">
            <w:pPr>
              <w:spacing w:after="0" w:line="240" w:lineRule="auto"/>
              <w:rPr>
                <w:rFonts w:eastAsia="Arial"/>
                <w:color w:val="000000"/>
                <w:lang w:eastAsia="en-US"/>
              </w:rPr>
            </w:pPr>
            <w:r w:rsidRPr="00801439">
              <w:rPr>
                <w:rFonts w:eastAsia="Arial"/>
                <w:color w:val="000000"/>
                <w:lang w:eastAsia="en-US"/>
              </w:rPr>
              <w:t>SA - Adelaide - North</w:t>
            </w:r>
          </w:p>
        </w:tc>
        <w:tc>
          <w:tcPr>
            <w:tcW w:w="329" w:type="pct"/>
            <w:noWrap/>
          </w:tcPr>
          <w:p w:rsidRPr="0044117E" w:rsidR="0044117E" w:rsidP="00801439" w:rsidRDefault="0044117E" w14:paraId="252363C5"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59B731C4"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tcPr>
          <w:p w:rsidRPr="0044117E" w:rsidR="0044117E" w:rsidP="00801439" w:rsidRDefault="0044117E" w14:paraId="63FD04B1"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tcPr>
          <w:p w:rsidRPr="0044117E" w:rsidR="0044117E" w:rsidP="00801439" w:rsidRDefault="0044117E" w14:paraId="7CA9E7FE"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1D35F87B"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3A8A4E3E"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66E865E8"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tcPr>
          <w:p w:rsidRPr="0044117E" w:rsidR="0044117E" w:rsidP="00801439" w:rsidRDefault="0044117E" w14:paraId="7C9A56C2"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47FF5CBE"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2A95C010"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4DF5F3E3"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6" w:type="pct"/>
          </w:tcPr>
          <w:p w:rsidRPr="0044117E" w:rsidR="0044117E" w:rsidP="00801439" w:rsidRDefault="0044117E" w14:paraId="6F9A2FA4" w14:textId="77777777">
            <w:pPr>
              <w:spacing w:after="0" w:line="240" w:lineRule="auto"/>
              <w:jc w:val="center"/>
              <w:rPr>
                <w:rFonts w:eastAsia="Arial"/>
                <w:color w:val="000000"/>
                <w:lang w:eastAsia="en-US"/>
              </w:rPr>
            </w:pPr>
            <w:r w:rsidRPr="00801439">
              <w:rPr>
                <w:rFonts w:eastAsia="Arial"/>
                <w:color w:val="000000"/>
                <w:lang w:eastAsia="en-US"/>
              </w:rPr>
              <w:t>0.94</w:t>
            </w:r>
          </w:p>
        </w:tc>
      </w:tr>
      <w:tr w:rsidRPr="0044117E" w:rsidR="0044117E" w:rsidTr="00EF5276" w14:paraId="55096080" w14:textId="77777777">
        <w:trPr>
          <w:trHeight w:val="240"/>
        </w:trPr>
        <w:tc>
          <w:tcPr>
            <w:tcW w:w="1055" w:type="pct"/>
            <w:noWrap/>
            <w:vAlign w:val="center"/>
          </w:tcPr>
          <w:p w:rsidRPr="0044117E" w:rsidR="0044117E" w:rsidP="00801439" w:rsidRDefault="0044117E" w14:paraId="108D8208" w14:textId="77777777">
            <w:pPr>
              <w:spacing w:after="0" w:line="240" w:lineRule="auto"/>
              <w:rPr>
                <w:rFonts w:eastAsia="Arial"/>
                <w:color w:val="000000"/>
                <w:lang w:eastAsia="en-US"/>
              </w:rPr>
            </w:pPr>
            <w:r w:rsidRPr="00801439">
              <w:rPr>
                <w:rFonts w:eastAsia="Arial"/>
                <w:color w:val="000000"/>
                <w:lang w:eastAsia="en-US"/>
              </w:rPr>
              <w:t>SA - Adelaide - South</w:t>
            </w:r>
          </w:p>
        </w:tc>
        <w:tc>
          <w:tcPr>
            <w:tcW w:w="329" w:type="pct"/>
            <w:noWrap/>
          </w:tcPr>
          <w:p w:rsidRPr="0044117E" w:rsidR="0044117E" w:rsidP="00801439" w:rsidRDefault="0044117E" w14:paraId="1FC2221C"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75A33E4C"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tcPr>
          <w:p w:rsidRPr="0044117E" w:rsidR="0044117E" w:rsidP="00801439" w:rsidRDefault="0044117E" w14:paraId="1299D74F"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tcPr>
          <w:p w:rsidRPr="0044117E" w:rsidR="0044117E" w:rsidP="00801439" w:rsidRDefault="0044117E" w14:paraId="32E5A22E"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2E8B8632"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39A7EA94"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79DF155D"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tcPr>
          <w:p w:rsidRPr="0044117E" w:rsidR="0044117E" w:rsidP="00801439" w:rsidRDefault="0044117E" w14:paraId="7E439CAC"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02DE777C"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2B9A9369"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6415E1EF"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6" w:type="pct"/>
          </w:tcPr>
          <w:p w:rsidRPr="0044117E" w:rsidR="0044117E" w:rsidP="00801439" w:rsidRDefault="0044117E" w14:paraId="368986E9" w14:textId="77777777">
            <w:pPr>
              <w:spacing w:after="0" w:line="240" w:lineRule="auto"/>
              <w:jc w:val="center"/>
              <w:rPr>
                <w:rFonts w:eastAsia="Arial"/>
                <w:color w:val="000000"/>
                <w:lang w:eastAsia="en-US"/>
              </w:rPr>
            </w:pPr>
            <w:r w:rsidRPr="00801439">
              <w:rPr>
                <w:rFonts w:eastAsia="Arial"/>
                <w:color w:val="000000"/>
                <w:lang w:eastAsia="en-US"/>
              </w:rPr>
              <w:t>0.93</w:t>
            </w:r>
          </w:p>
        </w:tc>
      </w:tr>
      <w:tr w:rsidRPr="0044117E" w:rsidR="0044117E" w:rsidTr="00EF5276" w14:paraId="7654D694"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44117E" w:rsidR="0044117E" w:rsidP="00801439" w:rsidRDefault="0044117E" w14:paraId="63C7EFC1" w14:textId="77777777">
            <w:pPr>
              <w:spacing w:after="0" w:line="240" w:lineRule="auto"/>
              <w:rPr>
                <w:rFonts w:eastAsia="Arial"/>
                <w:color w:val="000000"/>
                <w:lang w:eastAsia="en-US"/>
              </w:rPr>
            </w:pPr>
            <w:r w:rsidRPr="00801439">
              <w:rPr>
                <w:rFonts w:eastAsia="Arial"/>
                <w:color w:val="000000"/>
                <w:lang w:eastAsia="en-US"/>
              </w:rPr>
              <w:t>SA - Adelaide - West</w:t>
            </w:r>
          </w:p>
        </w:tc>
        <w:tc>
          <w:tcPr>
            <w:tcW w:w="329" w:type="pct"/>
            <w:noWrap/>
          </w:tcPr>
          <w:p w:rsidRPr="0044117E" w:rsidR="0044117E" w:rsidP="00801439" w:rsidRDefault="0044117E" w14:paraId="0845B67A"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7576275B"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tcPr>
          <w:p w:rsidRPr="0044117E" w:rsidR="0044117E" w:rsidP="00801439" w:rsidRDefault="0044117E" w14:paraId="50D0C15F"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tcPr>
          <w:p w:rsidRPr="0044117E" w:rsidR="0044117E" w:rsidP="00801439" w:rsidRDefault="0044117E" w14:paraId="73974854"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0DBEB129"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679F2212"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5EEB04DF"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tcPr>
          <w:p w:rsidRPr="0044117E" w:rsidR="0044117E" w:rsidP="00801439" w:rsidRDefault="0044117E" w14:paraId="7926D445"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61AA6588"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61060605"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3F21D212"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6" w:type="pct"/>
          </w:tcPr>
          <w:p w:rsidRPr="0044117E" w:rsidR="0044117E" w:rsidP="00801439" w:rsidRDefault="0044117E" w14:paraId="0F84D7BB" w14:textId="77777777">
            <w:pPr>
              <w:spacing w:after="0" w:line="240" w:lineRule="auto"/>
              <w:jc w:val="center"/>
              <w:rPr>
                <w:rFonts w:eastAsia="Arial"/>
                <w:color w:val="000000"/>
                <w:lang w:eastAsia="en-US"/>
              </w:rPr>
            </w:pPr>
            <w:r w:rsidRPr="00801439">
              <w:rPr>
                <w:rFonts w:eastAsia="Arial"/>
                <w:color w:val="000000"/>
                <w:lang w:eastAsia="en-US"/>
              </w:rPr>
              <w:t>0.99</w:t>
            </w:r>
          </w:p>
        </w:tc>
      </w:tr>
      <w:tr w:rsidRPr="0044117E" w:rsidR="0044117E" w:rsidTr="00EF5276" w14:paraId="43490E66" w14:textId="77777777">
        <w:trPr>
          <w:trHeight w:val="240"/>
        </w:trPr>
        <w:tc>
          <w:tcPr>
            <w:tcW w:w="1055" w:type="pct"/>
            <w:noWrap/>
            <w:vAlign w:val="center"/>
          </w:tcPr>
          <w:p w:rsidRPr="0044117E" w:rsidR="0044117E" w:rsidP="00801439" w:rsidRDefault="0044117E" w14:paraId="2FB8EE11" w14:textId="77777777">
            <w:pPr>
              <w:spacing w:after="0" w:line="240" w:lineRule="auto"/>
              <w:rPr>
                <w:rFonts w:eastAsia="Arial"/>
                <w:color w:val="000000"/>
                <w:lang w:eastAsia="en-US"/>
              </w:rPr>
            </w:pPr>
            <w:r w:rsidRPr="00801439">
              <w:rPr>
                <w:rFonts w:eastAsia="Arial"/>
                <w:color w:val="000000"/>
                <w:lang w:eastAsia="en-US"/>
              </w:rPr>
              <w:t>SA - Barossa - Yorke - Mid North</w:t>
            </w:r>
          </w:p>
        </w:tc>
        <w:tc>
          <w:tcPr>
            <w:tcW w:w="329" w:type="pct"/>
            <w:noWrap/>
          </w:tcPr>
          <w:p w:rsidRPr="0044117E" w:rsidR="0044117E" w:rsidP="00801439" w:rsidRDefault="0044117E" w14:paraId="6491D738"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49FA5F67"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252AC704"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75219AB3"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2538B25A"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0B1EDAC6"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9" w:type="pct"/>
            <w:noWrap/>
          </w:tcPr>
          <w:p w:rsidRPr="0044117E" w:rsidR="0044117E" w:rsidP="00801439" w:rsidRDefault="0044117E" w14:paraId="39BB9A9F" w14:textId="77777777">
            <w:pPr>
              <w:spacing w:after="0" w:line="240" w:lineRule="auto"/>
              <w:jc w:val="center"/>
              <w:rPr>
                <w:rFonts w:eastAsia="Arial"/>
                <w:color w:val="000000"/>
                <w:lang w:eastAsia="en-US"/>
              </w:rPr>
            </w:pPr>
            <w:r w:rsidRPr="00801439">
              <w:rPr>
                <w:rFonts w:eastAsia="Arial"/>
                <w:color w:val="000000"/>
                <w:lang w:eastAsia="en-US"/>
              </w:rPr>
              <w:t>0.86</w:t>
            </w:r>
          </w:p>
        </w:tc>
        <w:tc>
          <w:tcPr>
            <w:tcW w:w="329" w:type="pct"/>
          </w:tcPr>
          <w:p w:rsidRPr="0044117E" w:rsidR="0044117E" w:rsidP="00801439" w:rsidRDefault="0044117E" w14:paraId="6D27A48B"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noWrap/>
          </w:tcPr>
          <w:p w:rsidRPr="0044117E" w:rsidR="0044117E" w:rsidP="00801439" w:rsidRDefault="0044117E" w14:paraId="24E06015" w14:textId="77777777">
            <w:pPr>
              <w:spacing w:after="0" w:line="240" w:lineRule="auto"/>
              <w:jc w:val="center"/>
              <w:rPr>
                <w:rFonts w:eastAsia="Arial"/>
                <w:color w:val="000000"/>
                <w:lang w:eastAsia="en-US"/>
              </w:rPr>
            </w:pPr>
            <w:r w:rsidRPr="00801439">
              <w:rPr>
                <w:rFonts w:eastAsia="Arial"/>
                <w:color w:val="000000"/>
                <w:lang w:eastAsia="en-US"/>
              </w:rPr>
              <w:t>0.90</w:t>
            </w:r>
          </w:p>
        </w:tc>
        <w:tc>
          <w:tcPr>
            <w:tcW w:w="329" w:type="pct"/>
            <w:noWrap/>
          </w:tcPr>
          <w:p w:rsidRPr="0044117E" w:rsidR="0044117E" w:rsidP="00801439" w:rsidRDefault="0044117E" w14:paraId="4ED2DB92" w14:textId="77777777">
            <w:pPr>
              <w:spacing w:after="0" w:line="240" w:lineRule="auto"/>
              <w:jc w:val="center"/>
              <w:rPr>
                <w:rFonts w:eastAsia="Arial"/>
                <w:color w:val="000000"/>
                <w:lang w:eastAsia="en-US"/>
              </w:rPr>
            </w:pPr>
            <w:r w:rsidRPr="00801439">
              <w:rPr>
                <w:rFonts w:eastAsia="Arial"/>
                <w:color w:val="000000"/>
                <w:lang w:eastAsia="en-US"/>
              </w:rPr>
              <w:t>0.88</w:t>
            </w:r>
          </w:p>
        </w:tc>
        <w:tc>
          <w:tcPr>
            <w:tcW w:w="329" w:type="pct"/>
            <w:noWrap/>
          </w:tcPr>
          <w:p w:rsidRPr="0044117E" w:rsidR="0044117E" w:rsidP="00801439" w:rsidRDefault="0044117E" w14:paraId="0A3E56FF" w14:textId="77777777">
            <w:pPr>
              <w:spacing w:after="0" w:line="240" w:lineRule="auto"/>
              <w:jc w:val="center"/>
              <w:rPr>
                <w:rFonts w:eastAsia="Arial"/>
                <w:color w:val="000000"/>
                <w:lang w:eastAsia="en-US"/>
              </w:rPr>
            </w:pPr>
            <w:r w:rsidRPr="00801439">
              <w:rPr>
                <w:rFonts w:eastAsia="Arial"/>
                <w:color w:val="000000"/>
                <w:lang w:eastAsia="en-US"/>
              </w:rPr>
              <w:t>0.86</w:t>
            </w:r>
          </w:p>
        </w:tc>
        <w:tc>
          <w:tcPr>
            <w:tcW w:w="326" w:type="pct"/>
          </w:tcPr>
          <w:p w:rsidRPr="0044117E" w:rsidR="0044117E" w:rsidP="00801439" w:rsidRDefault="0044117E" w14:paraId="149C17C8" w14:textId="77777777">
            <w:pPr>
              <w:spacing w:after="0" w:line="240" w:lineRule="auto"/>
              <w:jc w:val="center"/>
              <w:rPr>
                <w:rFonts w:eastAsia="Arial"/>
                <w:color w:val="000000"/>
                <w:lang w:eastAsia="en-US"/>
              </w:rPr>
            </w:pPr>
            <w:r w:rsidRPr="00801439">
              <w:rPr>
                <w:rFonts w:eastAsia="Arial"/>
                <w:color w:val="000000"/>
                <w:lang w:eastAsia="en-US"/>
              </w:rPr>
              <w:t>0.86</w:t>
            </w:r>
          </w:p>
        </w:tc>
      </w:tr>
      <w:tr w:rsidRPr="0044117E" w:rsidR="0044117E" w:rsidTr="00EF5276" w14:paraId="3B7C6B23"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44117E" w:rsidR="0044117E" w:rsidP="00801439" w:rsidRDefault="0044117E" w14:paraId="64BA487A" w14:textId="77777777">
            <w:pPr>
              <w:spacing w:after="0" w:line="240" w:lineRule="auto"/>
              <w:rPr>
                <w:rFonts w:eastAsia="Arial"/>
                <w:color w:val="000000"/>
                <w:lang w:eastAsia="en-US"/>
              </w:rPr>
            </w:pPr>
            <w:r w:rsidRPr="00801439">
              <w:rPr>
                <w:rFonts w:eastAsia="Arial"/>
                <w:color w:val="000000"/>
                <w:lang w:eastAsia="en-US"/>
              </w:rPr>
              <w:t>SA - South Australia - Outback</w:t>
            </w:r>
          </w:p>
        </w:tc>
        <w:tc>
          <w:tcPr>
            <w:tcW w:w="329" w:type="pct"/>
            <w:noWrap/>
          </w:tcPr>
          <w:p w:rsidRPr="0044117E" w:rsidR="0044117E" w:rsidP="00801439" w:rsidRDefault="0044117E" w14:paraId="597B5FF6" w14:textId="77777777">
            <w:pPr>
              <w:spacing w:after="0" w:line="240" w:lineRule="auto"/>
              <w:jc w:val="center"/>
              <w:rPr>
                <w:rFonts w:eastAsia="Arial"/>
                <w:color w:val="000000"/>
                <w:lang w:eastAsia="en-US"/>
              </w:rPr>
            </w:pPr>
            <w:r w:rsidRPr="00801439">
              <w:rPr>
                <w:rFonts w:eastAsia="Arial"/>
                <w:color w:val="000000"/>
                <w:lang w:eastAsia="en-US"/>
              </w:rPr>
              <w:t>1.15</w:t>
            </w:r>
          </w:p>
        </w:tc>
        <w:tc>
          <w:tcPr>
            <w:tcW w:w="329" w:type="pct"/>
            <w:noWrap/>
          </w:tcPr>
          <w:p w:rsidRPr="0044117E" w:rsidR="0044117E" w:rsidP="00801439" w:rsidRDefault="0044117E" w14:paraId="6D1D52EE" w14:textId="77777777">
            <w:pPr>
              <w:spacing w:after="0" w:line="240" w:lineRule="auto"/>
              <w:jc w:val="center"/>
              <w:rPr>
                <w:rFonts w:eastAsia="Arial"/>
                <w:color w:val="000000"/>
                <w:lang w:eastAsia="en-US"/>
              </w:rPr>
            </w:pPr>
            <w:r w:rsidRPr="00801439">
              <w:rPr>
                <w:rFonts w:eastAsia="Arial"/>
                <w:color w:val="000000"/>
                <w:lang w:eastAsia="en-US"/>
              </w:rPr>
              <w:t>1.15</w:t>
            </w:r>
          </w:p>
        </w:tc>
        <w:tc>
          <w:tcPr>
            <w:tcW w:w="329" w:type="pct"/>
          </w:tcPr>
          <w:p w:rsidRPr="0044117E" w:rsidR="0044117E" w:rsidP="00801439" w:rsidRDefault="0044117E" w14:paraId="19036A40" w14:textId="77777777">
            <w:pPr>
              <w:spacing w:after="0" w:line="240" w:lineRule="auto"/>
              <w:jc w:val="center"/>
              <w:rPr>
                <w:rFonts w:eastAsia="Arial"/>
                <w:color w:val="000000"/>
                <w:lang w:eastAsia="en-US"/>
              </w:rPr>
            </w:pPr>
            <w:r w:rsidRPr="00801439">
              <w:rPr>
                <w:rFonts w:eastAsia="Arial"/>
                <w:color w:val="000000"/>
                <w:lang w:eastAsia="en-US"/>
              </w:rPr>
              <w:t>1.15</w:t>
            </w:r>
          </w:p>
        </w:tc>
        <w:tc>
          <w:tcPr>
            <w:tcW w:w="329" w:type="pct"/>
          </w:tcPr>
          <w:p w:rsidRPr="0044117E" w:rsidR="0044117E" w:rsidP="00801439" w:rsidRDefault="0044117E" w14:paraId="330FE168" w14:textId="77777777">
            <w:pPr>
              <w:spacing w:after="0" w:line="240" w:lineRule="auto"/>
              <w:jc w:val="center"/>
              <w:rPr>
                <w:rFonts w:eastAsia="Arial"/>
                <w:color w:val="000000"/>
                <w:lang w:eastAsia="en-US"/>
              </w:rPr>
            </w:pPr>
            <w:r w:rsidRPr="00801439">
              <w:rPr>
                <w:rFonts w:eastAsia="Arial"/>
                <w:color w:val="000000"/>
                <w:lang w:eastAsia="en-US"/>
              </w:rPr>
              <w:t>1.18</w:t>
            </w:r>
          </w:p>
        </w:tc>
        <w:tc>
          <w:tcPr>
            <w:tcW w:w="329" w:type="pct"/>
            <w:noWrap/>
          </w:tcPr>
          <w:p w:rsidRPr="0044117E" w:rsidR="0044117E" w:rsidP="00801439" w:rsidRDefault="0044117E" w14:paraId="0347298D"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5C11C6BC"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31020333"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tcPr>
          <w:p w:rsidRPr="0044117E" w:rsidR="0044117E" w:rsidP="00801439" w:rsidRDefault="0044117E" w14:paraId="35419165"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2F73AFAD"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04274D7A"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72D3FBB0"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6" w:type="pct"/>
          </w:tcPr>
          <w:p w:rsidRPr="0044117E" w:rsidR="0044117E" w:rsidP="00801439" w:rsidRDefault="0044117E" w14:paraId="496B7BE2" w14:textId="77777777">
            <w:pPr>
              <w:spacing w:after="0" w:line="240" w:lineRule="auto"/>
              <w:jc w:val="center"/>
              <w:rPr>
                <w:rFonts w:eastAsia="Arial"/>
                <w:color w:val="000000"/>
                <w:lang w:eastAsia="en-US"/>
              </w:rPr>
            </w:pPr>
            <w:r w:rsidRPr="00801439">
              <w:rPr>
                <w:rFonts w:eastAsia="Arial"/>
                <w:color w:val="000000"/>
                <w:lang w:eastAsia="en-US"/>
              </w:rPr>
              <w:t>0.99</w:t>
            </w:r>
          </w:p>
        </w:tc>
      </w:tr>
      <w:tr w:rsidRPr="0044117E" w:rsidR="0044117E" w:rsidTr="00EF5276" w14:paraId="398B1B46" w14:textId="77777777">
        <w:trPr>
          <w:trHeight w:val="240"/>
        </w:trPr>
        <w:tc>
          <w:tcPr>
            <w:tcW w:w="1055" w:type="pct"/>
            <w:noWrap/>
            <w:vAlign w:val="center"/>
          </w:tcPr>
          <w:p w:rsidRPr="0044117E" w:rsidR="0044117E" w:rsidP="00801439" w:rsidRDefault="0044117E" w14:paraId="2F26F5FB" w14:textId="77777777">
            <w:pPr>
              <w:spacing w:after="0" w:line="240" w:lineRule="auto"/>
              <w:rPr>
                <w:rFonts w:eastAsia="Arial"/>
                <w:color w:val="000000"/>
                <w:lang w:eastAsia="en-US"/>
              </w:rPr>
            </w:pPr>
            <w:r w:rsidRPr="00801439">
              <w:rPr>
                <w:rFonts w:eastAsia="Arial"/>
                <w:color w:val="000000"/>
                <w:lang w:eastAsia="en-US"/>
              </w:rPr>
              <w:t>SA - South Australia - South East</w:t>
            </w:r>
          </w:p>
        </w:tc>
        <w:tc>
          <w:tcPr>
            <w:tcW w:w="329" w:type="pct"/>
            <w:noWrap/>
          </w:tcPr>
          <w:p w:rsidRPr="0044117E" w:rsidR="0044117E" w:rsidP="00801439" w:rsidRDefault="0044117E" w14:paraId="04B776FA"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0D5C11AA"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201E6D1E"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4A4CE0E1"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025BEE6F"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1BD6D1DF"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9" w:type="pct"/>
            <w:noWrap/>
          </w:tcPr>
          <w:p w:rsidRPr="0044117E" w:rsidR="0044117E" w:rsidP="00801439" w:rsidRDefault="0044117E" w14:paraId="1B3E1EAD" w14:textId="77777777">
            <w:pPr>
              <w:spacing w:after="0" w:line="240" w:lineRule="auto"/>
              <w:jc w:val="center"/>
              <w:rPr>
                <w:rFonts w:eastAsia="Arial"/>
                <w:color w:val="000000"/>
                <w:lang w:eastAsia="en-US"/>
              </w:rPr>
            </w:pPr>
            <w:r w:rsidRPr="00801439">
              <w:rPr>
                <w:rFonts w:eastAsia="Arial"/>
                <w:color w:val="000000"/>
                <w:lang w:eastAsia="en-US"/>
              </w:rPr>
              <w:t>0.86</w:t>
            </w:r>
          </w:p>
        </w:tc>
        <w:tc>
          <w:tcPr>
            <w:tcW w:w="329" w:type="pct"/>
          </w:tcPr>
          <w:p w:rsidRPr="0044117E" w:rsidR="0044117E" w:rsidP="00801439" w:rsidRDefault="0044117E" w14:paraId="392B81FA"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noWrap/>
          </w:tcPr>
          <w:p w:rsidRPr="0044117E" w:rsidR="0044117E" w:rsidP="00801439" w:rsidRDefault="0044117E" w14:paraId="55263753" w14:textId="77777777">
            <w:pPr>
              <w:spacing w:after="0" w:line="240" w:lineRule="auto"/>
              <w:jc w:val="center"/>
              <w:rPr>
                <w:rFonts w:eastAsia="Arial"/>
                <w:color w:val="000000"/>
                <w:lang w:eastAsia="en-US"/>
              </w:rPr>
            </w:pPr>
            <w:r w:rsidRPr="00801439">
              <w:rPr>
                <w:rFonts w:eastAsia="Arial"/>
                <w:color w:val="000000"/>
                <w:lang w:eastAsia="en-US"/>
              </w:rPr>
              <w:t>0.90</w:t>
            </w:r>
          </w:p>
        </w:tc>
        <w:tc>
          <w:tcPr>
            <w:tcW w:w="329" w:type="pct"/>
            <w:noWrap/>
          </w:tcPr>
          <w:p w:rsidRPr="0044117E" w:rsidR="0044117E" w:rsidP="00801439" w:rsidRDefault="0044117E" w14:paraId="36254D62" w14:textId="77777777">
            <w:pPr>
              <w:spacing w:after="0" w:line="240" w:lineRule="auto"/>
              <w:jc w:val="center"/>
              <w:rPr>
                <w:rFonts w:eastAsia="Arial"/>
                <w:color w:val="000000"/>
                <w:lang w:eastAsia="en-US"/>
              </w:rPr>
            </w:pPr>
            <w:r w:rsidRPr="00801439">
              <w:rPr>
                <w:rFonts w:eastAsia="Arial"/>
                <w:color w:val="000000"/>
                <w:lang w:eastAsia="en-US"/>
              </w:rPr>
              <w:t>0.88</w:t>
            </w:r>
          </w:p>
        </w:tc>
        <w:tc>
          <w:tcPr>
            <w:tcW w:w="329" w:type="pct"/>
            <w:noWrap/>
          </w:tcPr>
          <w:p w:rsidRPr="0044117E" w:rsidR="0044117E" w:rsidP="00801439" w:rsidRDefault="0044117E" w14:paraId="50168776" w14:textId="77777777">
            <w:pPr>
              <w:spacing w:after="0" w:line="240" w:lineRule="auto"/>
              <w:jc w:val="center"/>
              <w:rPr>
                <w:rFonts w:eastAsia="Arial"/>
                <w:color w:val="000000"/>
                <w:lang w:eastAsia="en-US"/>
              </w:rPr>
            </w:pPr>
            <w:r w:rsidRPr="00801439">
              <w:rPr>
                <w:rFonts w:eastAsia="Arial"/>
                <w:color w:val="000000"/>
                <w:lang w:eastAsia="en-US"/>
              </w:rPr>
              <w:t>0.86</w:t>
            </w:r>
          </w:p>
        </w:tc>
        <w:tc>
          <w:tcPr>
            <w:tcW w:w="326" w:type="pct"/>
          </w:tcPr>
          <w:p w:rsidRPr="0044117E" w:rsidR="0044117E" w:rsidP="00801439" w:rsidRDefault="0044117E" w14:paraId="0B579210" w14:textId="77777777">
            <w:pPr>
              <w:spacing w:after="0" w:line="240" w:lineRule="auto"/>
              <w:jc w:val="center"/>
              <w:rPr>
                <w:rFonts w:eastAsia="Arial"/>
                <w:color w:val="000000"/>
                <w:lang w:eastAsia="en-US"/>
              </w:rPr>
            </w:pPr>
            <w:r w:rsidRPr="00801439">
              <w:rPr>
                <w:rFonts w:eastAsia="Arial"/>
                <w:color w:val="000000"/>
                <w:lang w:eastAsia="en-US"/>
              </w:rPr>
              <w:t>0.86</w:t>
            </w:r>
          </w:p>
        </w:tc>
      </w:tr>
      <w:tr w:rsidRPr="0044117E" w:rsidR="0044117E" w:rsidTr="00EF5276" w14:paraId="520EADF9"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28A20D65" w14:textId="77777777">
            <w:pPr>
              <w:spacing w:after="0" w:line="240" w:lineRule="auto"/>
              <w:rPr>
                <w:rFonts w:eastAsia="Arial"/>
                <w:color w:val="000000"/>
                <w:lang w:eastAsia="en-US"/>
              </w:rPr>
            </w:pPr>
            <w:r w:rsidRPr="00801439">
              <w:rPr>
                <w:rFonts w:eastAsia="Arial"/>
                <w:color w:val="000000"/>
                <w:lang w:eastAsia="en-US"/>
              </w:rPr>
              <w:t>TAS - Hobart</w:t>
            </w:r>
          </w:p>
        </w:tc>
        <w:tc>
          <w:tcPr>
            <w:tcW w:w="329" w:type="pct"/>
            <w:noWrap/>
          </w:tcPr>
          <w:p w:rsidRPr="0044117E" w:rsidR="0044117E" w:rsidP="00801439" w:rsidRDefault="0044117E" w14:paraId="6BE8A1AC"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568F3659"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tcPr>
          <w:p w:rsidRPr="0044117E" w:rsidR="0044117E" w:rsidP="00801439" w:rsidRDefault="0044117E" w14:paraId="4F24DFB4"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tcPr>
          <w:p w:rsidRPr="0044117E" w:rsidR="0044117E" w:rsidP="00801439" w:rsidRDefault="0044117E" w14:paraId="54A6E165"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2121B3D7"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24FCF1E9" w14:textId="77777777">
            <w:pPr>
              <w:spacing w:after="0" w:line="240" w:lineRule="auto"/>
              <w:jc w:val="center"/>
              <w:rPr>
                <w:rFonts w:eastAsia="Arial"/>
                <w:color w:val="000000"/>
                <w:lang w:eastAsia="en-US"/>
              </w:rPr>
            </w:pPr>
            <w:r w:rsidRPr="00801439">
              <w:rPr>
                <w:rFonts w:eastAsia="Arial"/>
                <w:color w:val="000000"/>
                <w:lang w:eastAsia="en-US"/>
              </w:rPr>
              <w:t>0.90</w:t>
            </w:r>
          </w:p>
        </w:tc>
        <w:tc>
          <w:tcPr>
            <w:tcW w:w="329" w:type="pct"/>
            <w:noWrap/>
          </w:tcPr>
          <w:p w:rsidRPr="0044117E" w:rsidR="0044117E" w:rsidP="00801439" w:rsidRDefault="0044117E" w14:paraId="16D930F8" w14:textId="77777777">
            <w:pPr>
              <w:spacing w:after="0" w:line="240" w:lineRule="auto"/>
              <w:jc w:val="center"/>
              <w:rPr>
                <w:rFonts w:eastAsia="Arial"/>
                <w:color w:val="000000"/>
                <w:lang w:eastAsia="en-US"/>
              </w:rPr>
            </w:pPr>
            <w:r w:rsidRPr="00801439">
              <w:rPr>
                <w:rFonts w:eastAsia="Arial"/>
                <w:color w:val="000000"/>
                <w:lang w:eastAsia="en-US"/>
              </w:rPr>
              <w:t>0.88</w:t>
            </w:r>
          </w:p>
        </w:tc>
        <w:tc>
          <w:tcPr>
            <w:tcW w:w="329" w:type="pct"/>
          </w:tcPr>
          <w:p w:rsidRPr="0044117E" w:rsidR="0044117E" w:rsidP="00801439" w:rsidRDefault="0044117E" w14:paraId="25384BD9"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7BC28EAF"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noWrap/>
          </w:tcPr>
          <w:p w:rsidRPr="0044117E" w:rsidR="0044117E" w:rsidP="00801439" w:rsidRDefault="0044117E" w14:paraId="71E8BB05" w14:textId="77777777">
            <w:pPr>
              <w:spacing w:after="0" w:line="240" w:lineRule="auto"/>
              <w:jc w:val="center"/>
              <w:rPr>
                <w:rFonts w:eastAsia="Arial"/>
                <w:color w:val="000000"/>
                <w:lang w:eastAsia="en-US"/>
              </w:rPr>
            </w:pPr>
            <w:r w:rsidRPr="00801439">
              <w:rPr>
                <w:rFonts w:eastAsia="Arial"/>
                <w:color w:val="000000"/>
                <w:lang w:eastAsia="en-US"/>
              </w:rPr>
              <w:t>0.90</w:t>
            </w:r>
          </w:p>
        </w:tc>
        <w:tc>
          <w:tcPr>
            <w:tcW w:w="329" w:type="pct"/>
            <w:noWrap/>
          </w:tcPr>
          <w:p w:rsidRPr="0044117E" w:rsidR="0044117E" w:rsidP="00801439" w:rsidRDefault="0044117E" w14:paraId="085B9AF1" w14:textId="77777777">
            <w:pPr>
              <w:spacing w:after="0" w:line="240" w:lineRule="auto"/>
              <w:jc w:val="center"/>
              <w:rPr>
                <w:rFonts w:eastAsia="Arial"/>
                <w:color w:val="000000"/>
                <w:lang w:eastAsia="en-US"/>
              </w:rPr>
            </w:pPr>
            <w:r w:rsidRPr="00801439">
              <w:rPr>
                <w:rFonts w:eastAsia="Arial"/>
                <w:color w:val="000000"/>
                <w:lang w:eastAsia="en-US"/>
              </w:rPr>
              <w:t>0.88</w:t>
            </w:r>
          </w:p>
        </w:tc>
        <w:tc>
          <w:tcPr>
            <w:tcW w:w="326" w:type="pct"/>
          </w:tcPr>
          <w:p w:rsidRPr="0044117E" w:rsidR="0044117E" w:rsidP="00801439" w:rsidRDefault="0044117E" w14:paraId="3D53C739" w14:textId="77777777">
            <w:pPr>
              <w:spacing w:after="0" w:line="240" w:lineRule="auto"/>
              <w:jc w:val="center"/>
              <w:rPr>
                <w:rFonts w:eastAsia="Arial"/>
                <w:color w:val="000000"/>
                <w:lang w:eastAsia="en-US"/>
              </w:rPr>
            </w:pPr>
            <w:r w:rsidRPr="00801439">
              <w:rPr>
                <w:rFonts w:eastAsia="Arial"/>
                <w:color w:val="000000"/>
                <w:lang w:eastAsia="en-US"/>
              </w:rPr>
              <w:t>0.88</w:t>
            </w:r>
          </w:p>
        </w:tc>
      </w:tr>
      <w:tr w:rsidRPr="0044117E" w:rsidR="0044117E" w:rsidTr="00EF5276" w14:paraId="63DFA687" w14:textId="77777777">
        <w:trPr>
          <w:trHeight w:val="240"/>
        </w:trPr>
        <w:tc>
          <w:tcPr>
            <w:tcW w:w="1055" w:type="pct"/>
            <w:noWrap/>
            <w:vAlign w:val="center"/>
          </w:tcPr>
          <w:p w:rsidRPr="00801439" w:rsidR="0044117E" w:rsidP="00801439" w:rsidRDefault="0044117E" w14:paraId="18350240" w14:textId="77777777">
            <w:pPr>
              <w:spacing w:after="0" w:line="240" w:lineRule="auto"/>
              <w:rPr>
                <w:rFonts w:eastAsia="Arial"/>
                <w:color w:val="000000"/>
                <w:lang w:eastAsia="en-US"/>
              </w:rPr>
            </w:pPr>
            <w:r w:rsidRPr="00801439">
              <w:rPr>
                <w:rFonts w:eastAsia="Arial"/>
                <w:color w:val="000000"/>
                <w:lang w:eastAsia="en-US"/>
              </w:rPr>
              <w:t>TAS - Launceston and North East</w:t>
            </w:r>
          </w:p>
        </w:tc>
        <w:tc>
          <w:tcPr>
            <w:tcW w:w="329" w:type="pct"/>
            <w:noWrap/>
          </w:tcPr>
          <w:p w:rsidRPr="0044117E" w:rsidR="0044117E" w:rsidP="00801439" w:rsidRDefault="0044117E" w14:paraId="44A40E18"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noWrap/>
          </w:tcPr>
          <w:p w:rsidRPr="0044117E" w:rsidR="0044117E" w:rsidP="00801439" w:rsidRDefault="0044117E" w14:paraId="64BD7513"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tcPr>
          <w:p w:rsidRPr="0044117E" w:rsidR="0044117E" w:rsidP="00801439" w:rsidRDefault="0044117E" w14:paraId="5341493F"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tcPr>
          <w:p w:rsidRPr="0044117E" w:rsidR="0044117E" w:rsidP="00801439" w:rsidRDefault="0044117E" w14:paraId="0AA3CC95" w14:textId="77777777">
            <w:pPr>
              <w:spacing w:after="0" w:line="240" w:lineRule="auto"/>
              <w:jc w:val="center"/>
              <w:rPr>
                <w:rFonts w:eastAsia="Arial"/>
                <w:color w:val="000000"/>
                <w:lang w:eastAsia="en-US"/>
              </w:rPr>
            </w:pPr>
            <w:r w:rsidRPr="00801439">
              <w:rPr>
                <w:rFonts w:eastAsia="Arial"/>
                <w:color w:val="000000"/>
                <w:lang w:eastAsia="en-US"/>
              </w:rPr>
              <w:t>1.10</w:t>
            </w:r>
          </w:p>
        </w:tc>
        <w:tc>
          <w:tcPr>
            <w:tcW w:w="329" w:type="pct"/>
            <w:noWrap/>
          </w:tcPr>
          <w:p w:rsidRPr="0044117E" w:rsidR="0044117E" w:rsidP="00801439" w:rsidRDefault="0044117E" w14:paraId="48EC29AC"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27079882"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697271B7"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tcPr>
          <w:p w:rsidRPr="0044117E" w:rsidR="0044117E" w:rsidP="00801439" w:rsidRDefault="0044117E" w14:paraId="6681660D"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0D34E222"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40D3EAEC"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1CE83EE5"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6" w:type="pct"/>
          </w:tcPr>
          <w:p w:rsidRPr="0044117E" w:rsidR="0044117E" w:rsidP="00801439" w:rsidRDefault="0044117E" w14:paraId="14C1A4E5" w14:textId="77777777">
            <w:pPr>
              <w:spacing w:after="0" w:line="240" w:lineRule="auto"/>
              <w:jc w:val="center"/>
              <w:rPr>
                <w:rFonts w:eastAsia="Arial"/>
                <w:color w:val="000000"/>
                <w:lang w:eastAsia="en-US"/>
              </w:rPr>
            </w:pPr>
            <w:r w:rsidRPr="00801439">
              <w:rPr>
                <w:rFonts w:eastAsia="Arial"/>
                <w:color w:val="000000"/>
                <w:lang w:eastAsia="en-US"/>
              </w:rPr>
              <w:t>0.93</w:t>
            </w:r>
          </w:p>
        </w:tc>
      </w:tr>
      <w:tr w:rsidRPr="0044117E" w:rsidR="0044117E" w:rsidTr="00EF5276" w14:paraId="42CA63D7"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160471DF" w14:textId="77777777">
            <w:pPr>
              <w:spacing w:after="0" w:line="240" w:lineRule="auto"/>
              <w:rPr>
                <w:rFonts w:eastAsia="Arial"/>
                <w:color w:val="000000"/>
                <w:lang w:eastAsia="en-US"/>
              </w:rPr>
            </w:pPr>
            <w:r w:rsidRPr="00801439">
              <w:rPr>
                <w:rFonts w:eastAsia="Arial"/>
                <w:color w:val="000000"/>
                <w:lang w:eastAsia="en-US"/>
              </w:rPr>
              <w:t>TAS - South East</w:t>
            </w:r>
          </w:p>
        </w:tc>
        <w:tc>
          <w:tcPr>
            <w:tcW w:w="329" w:type="pct"/>
            <w:noWrap/>
          </w:tcPr>
          <w:p w:rsidRPr="0044117E" w:rsidR="0044117E" w:rsidP="00801439" w:rsidRDefault="0044117E" w14:paraId="43912FE9"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noWrap/>
          </w:tcPr>
          <w:p w:rsidRPr="0044117E" w:rsidR="0044117E" w:rsidP="00801439" w:rsidRDefault="0044117E" w14:paraId="33E7C474"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5D686291"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089A3902" w14:textId="77777777">
            <w:pPr>
              <w:spacing w:after="0" w:line="240" w:lineRule="auto"/>
              <w:jc w:val="center"/>
              <w:rPr>
                <w:rFonts w:eastAsia="Arial"/>
                <w:color w:val="000000"/>
                <w:lang w:eastAsia="en-US"/>
              </w:rPr>
            </w:pPr>
            <w:r w:rsidRPr="00801439">
              <w:rPr>
                <w:rFonts w:eastAsia="Arial"/>
                <w:color w:val="000000"/>
                <w:lang w:eastAsia="en-US"/>
              </w:rPr>
              <w:t>1.10</w:t>
            </w:r>
          </w:p>
        </w:tc>
        <w:tc>
          <w:tcPr>
            <w:tcW w:w="329" w:type="pct"/>
            <w:noWrap/>
          </w:tcPr>
          <w:p w:rsidRPr="0044117E" w:rsidR="0044117E" w:rsidP="00801439" w:rsidRDefault="0044117E" w14:paraId="1F89BD86"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02386F36"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4A0F2091"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tcPr>
          <w:p w:rsidRPr="0044117E" w:rsidR="0044117E" w:rsidP="00801439" w:rsidRDefault="0044117E" w14:paraId="41612C20"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47E6A31D"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760C610E"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53F447E7"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6" w:type="pct"/>
          </w:tcPr>
          <w:p w:rsidRPr="0044117E" w:rsidR="0044117E" w:rsidP="00801439" w:rsidRDefault="0044117E" w14:paraId="5D773F75" w14:textId="77777777">
            <w:pPr>
              <w:spacing w:after="0" w:line="240" w:lineRule="auto"/>
              <w:jc w:val="center"/>
              <w:rPr>
                <w:rFonts w:eastAsia="Arial"/>
                <w:color w:val="000000"/>
                <w:lang w:eastAsia="en-US"/>
              </w:rPr>
            </w:pPr>
            <w:r w:rsidRPr="00801439">
              <w:rPr>
                <w:rFonts w:eastAsia="Arial"/>
                <w:color w:val="000000"/>
                <w:lang w:eastAsia="en-US"/>
              </w:rPr>
              <w:t>0.92</w:t>
            </w:r>
          </w:p>
        </w:tc>
      </w:tr>
      <w:tr w:rsidRPr="0044117E" w:rsidR="0044117E" w:rsidTr="00EF5276" w14:paraId="3FE0ABD6" w14:textId="77777777">
        <w:trPr>
          <w:trHeight w:val="240"/>
        </w:trPr>
        <w:tc>
          <w:tcPr>
            <w:tcW w:w="1055" w:type="pct"/>
            <w:noWrap/>
            <w:vAlign w:val="center"/>
          </w:tcPr>
          <w:p w:rsidRPr="00801439" w:rsidR="0044117E" w:rsidP="00801439" w:rsidRDefault="0044117E" w14:paraId="6964FE01" w14:textId="77777777">
            <w:pPr>
              <w:spacing w:after="0" w:line="240" w:lineRule="auto"/>
              <w:rPr>
                <w:rFonts w:eastAsia="Arial"/>
                <w:color w:val="000000"/>
                <w:lang w:eastAsia="en-US"/>
              </w:rPr>
            </w:pPr>
            <w:r w:rsidRPr="00801439">
              <w:rPr>
                <w:rFonts w:eastAsia="Arial"/>
                <w:color w:val="000000"/>
                <w:lang w:eastAsia="en-US"/>
              </w:rPr>
              <w:t>TAS - West and North West</w:t>
            </w:r>
          </w:p>
        </w:tc>
        <w:tc>
          <w:tcPr>
            <w:tcW w:w="329" w:type="pct"/>
            <w:noWrap/>
          </w:tcPr>
          <w:p w:rsidRPr="0044117E" w:rsidR="0044117E" w:rsidP="00801439" w:rsidRDefault="0044117E" w14:paraId="62715077"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noWrap/>
          </w:tcPr>
          <w:p w:rsidRPr="0044117E" w:rsidR="0044117E" w:rsidP="00801439" w:rsidRDefault="0044117E" w14:paraId="3028D8D9"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tcPr>
          <w:p w:rsidRPr="0044117E" w:rsidR="0044117E" w:rsidP="00801439" w:rsidRDefault="0044117E" w14:paraId="2A13BAB9"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tcPr>
          <w:p w:rsidRPr="0044117E" w:rsidR="0044117E" w:rsidP="00801439" w:rsidRDefault="0044117E" w14:paraId="51EF2665" w14:textId="77777777">
            <w:pPr>
              <w:spacing w:after="0" w:line="240" w:lineRule="auto"/>
              <w:jc w:val="center"/>
              <w:rPr>
                <w:rFonts w:eastAsia="Arial"/>
                <w:color w:val="000000"/>
                <w:lang w:eastAsia="en-US"/>
              </w:rPr>
            </w:pPr>
            <w:r w:rsidRPr="00801439">
              <w:rPr>
                <w:rFonts w:eastAsia="Arial"/>
                <w:color w:val="000000"/>
                <w:lang w:eastAsia="en-US"/>
              </w:rPr>
              <w:t>1.10</w:t>
            </w:r>
          </w:p>
        </w:tc>
        <w:tc>
          <w:tcPr>
            <w:tcW w:w="329" w:type="pct"/>
            <w:noWrap/>
          </w:tcPr>
          <w:p w:rsidRPr="0044117E" w:rsidR="0044117E" w:rsidP="00801439" w:rsidRDefault="0044117E" w14:paraId="5EA0CCB4"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59D9F154"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190BF87D"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tcPr>
          <w:p w:rsidRPr="0044117E" w:rsidR="0044117E" w:rsidP="00801439" w:rsidRDefault="0044117E" w14:paraId="7B488622"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284EC56F"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70F8E932"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18171402"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6" w:type="pct"/>
          </w:tcPr>
          <w:p w:rsidRPr="0044117E" w:rsidR="0044117E" w:rsidP="00801439" w:rsidRDefault="0044117E" w14:paraId="4867597B" w14:textId="77777777">
            <w:pPr>
              <w:spacing w:after="0" w:line="240" w:lineRule="auto"/>
              <w:jc w:val="center"/>
              <w:rPr>
                <w:rFonts w:eastAsia="Arial"/>
                <w:color w:val="000000"/>
                <w:lang w:eastAsia="en-US"/>
              </w:rPr>
            </w:pPr>
            <w:r w:rsidRPr="00801439">
              <w:rPr>
                <w:rFonts w:eastAsia="Arial"/>
                <w:color w:val="000000"/>
                <w:lang w:eastAsia="en-US"/>
              </w:rPr>
              <w:t>0.93</w:t>
            </w:r>
          </w:p>
        </w:tc>
      </w:tr>
      <w:tr w:rsidRPr="0044117E" w:rsidR="0044117E" w:rsidTr="00EF5276" w14:paraId="6AC1364F"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292CF6A7" w14:textId="77777777">
            <w:pPr>
              <w:spacing w:after="0" w:line="240" w:lineRule="auto"/>
              <w:rPr>
                <w:rFonts w:eastAsia="Arial"/>
                <w:color w:val="000000"/>
                <w:lang w:eastAsia="en-US"/>
              </w:rPr>
            </w:pPr>
            <w:r w:rsidRPr="00801439">
              <w:rPr>
                <w:rFonts w:eastAsia="Arial"/>
                <w:color w:val="000000"/>
                <w:lang w:eastAsia="en-US"/>
              </w:rPr>
              <w:t>VIC - Ballarat</w:t>
            </w:r>
          </w:p>
        </w:tc>
        <w:tc>
          <w:tcPr>
            <w:tcW w:w="329" w:type="pct"/>
            <w:noWrap/>
          </w:tcPr>
          <w:p w:rsidRPr="0044117E" w:rsidR="0044117E" w:rsidP="00801439" w:rsidRDefault="0044117E" w14:paraId="3CFF2A34"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2402D5F3"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1BD68294"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0F5C1D31"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5BD8A7D5"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21AB77B7"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4A1C5915"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tcPr>
          <w:p w:rsidRPr="0044117E" w:rsidR="0044117E" w:rsidP="00801439" w:rsidRDefault="0044117E" w14:paraId="3C925DE9"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562980F8"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11459552"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357E1B7E"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6" w:type="pct"/>
          </w:tcPr>
          <w:p w:rsidRPr="0044117E" w:rsidR="0044117E" w:rsidP="00801439" w:rsidRDefault="0044117E" w14:paraId="41F18D29" w14:textId="77777777">
            <w:pPr>
              <w:spacing w:after="0" w:line="240" w:lineRule="auto"/>
              <w:jc w:val="center"/>
              <w:rPr>
                <w:rFonts w:eastAsia="Arial"/>
                <w:color w:val="000000"/>
                <w:lang w:eastAsia="en-US"/>
              </w:rPr>
            </w:pPr>
            <w:r w:rsidRPr="00801439">
              <w:rPr>
                <w:rFonts w:eastAsia="Arial"/>
                <w:color w:val="000000"/>
                <w:lang w:eastAsia="en-US"/>
              </w:rPr>
              <w:t>0.91</w:t>
            </w:r>
          </w:p>
        </w:tc>
      </w:tr>
      <w:tr w:rsidRPr="0044117E" w:rsidR="0044117E" w:rsidTr="00EF5276" w14:paraId="37C94FAC" w14:textId="77777777">
        <w:trPr>
          <w:trHeight w:val="240"/>
        </w:trPr>
        <w:tc>
          <w:tcPr>
            <w:tcW w:w="1055" w:type="pct"/>
            <w:noWrap/>
            <w:vAlign w:val="center"/>
          </w:tcPr>
          <w:p w:rsidRPr="00801439" w:rsidR="0044117E" w:rsidP="00801439" w:rsidRDefault="0044117E" w14:paraId="114D5B6E" w14:textId="77777777">
            <w:pPr>
              <w:spacing w:after="0" w:line="240" w:lineRule="auto"/>
              <w:rPr>
                <w:rFonts w:eastAsia="Arial"/>
                <w:color w:val="000000"/>
                <w:lang w:eastAsia="en-US"/>
              </w:rPr>
            </w:pPr>
            <w:r w:rsidRPr="00801439">
              <w:rPr>
                <w:rFonts w:eastAsia="Arial"/>
                <w:color w:val="000000"/>
                <w:lang w:eastAsia="en-US"/>
              </w:rPr>
              <w:t>VIC - Bendigo</w:t>
            </w:r>
          </w:p>
        </w:tc>
        <w:tc>
          <w:tcPr>
            <w:tcW w:w="329" w:type="pct"/>
            <w:noWrap/>
          </w:tcPr>
          <w:p w:rsidRPr="0044117E" w:rsidR="0044117E" w:rsidP="00801439" w:rsidRDefault="0044117E" w14:paraId="5FB93F8F"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noWrap/>
          </w:tcPr>
          <w:p w:rsidRPr="0044117E" w:rsidR="0044117E" w:rsidP="00801439" w:rsidRDefault="0044117E" w14:paraId="60C83E6B"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7D0F772B"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555BA6D4"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381BF6BF"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23D5CE29"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5C52CD64"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tcPr>
          <w:p w:rsidRPr="0044117E" w:rsidR="0044117E" w:rsidP="00801439" w:rsidRDefault="0044117E" w14:paraId="6F9E4EA4"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273BD733"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3DBB8F7A"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5F7C0DE4"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6" w:type="pct"/>
          </w:tcPr>
          <w:p w:rsidRPr="0044117E" w:rsidR="0044117E" w:rsidP="00801439" w:rsidRDefault="0044117E" w14:paraId="352DC41D" w14:textId="77777777">
            <w:pPr>
              <w:spacing w:after="0" w:line="240" w:lineRule="auto"/>
              <w:jc w:val="center"/>
              <w:rPr>
                <w:rFonts w:eastAsia="Arial"/>
                <w:color w:val="000000"/>
                <w:lang w:eastAsia="en-US"/>
              </w:rPr>
            </w:pPr>
            <w:r w:rsidRPr="00801439">
              <w:rPr>
                <w:rFonts w:eastAsia="Arial"/>
                <w:color w:val="000000"/>
                <w:lang w:eastAsia="en-US"/>
              </w:rPr>
              <w:t>0.91</w:t>
            </w:r>
          </w:p>
        </w:tc>
      </w:tr>
      <w:tr w:rsidRPr="0044117E" w:rsidR="0044117E" w:rsidTr="00EF5276" w14:paraId="4BBB0390"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410249BC" w14:textId="77777777">
            <w:pPr>
              <w:spacing w:after="0" w:line="240" w:lineRule="auto"/>
              <w:rPr>
                <w:rFonts w:eastAsia="Arial"/>
                <w:color w:val="000000"/>
                <w:lang w:eastAsia="en-US"/>
              </w:rPr>
            </w:pPr>
            <w:r w:rsidRPr="00801439">
              <w:rPr>
                <w:rFonts w:eastAsia="Arial"/>
                <w:color w:val="000000"/>
                <w:lang w:eastAsia="en-US"/>
              </w:rPr>
              <w:t>VIC - Geelong</w:t>
            </w:r>
          </w:p>
        </w:tc>
        <w:tc>
          <w:tcPr>
            <w:tcW w:w="329" w:type="pct"/>
            <w:noWrap/>
          </w:tcPr>
          <w:p w:rsidRPr="0044117E" w:rsidR="0044117E" w:rsidP="00801439" w:rsidRDefault="0044117E" w14:paraId="0FD37962"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3EE44E0A"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tcPr>
          <w:p w:rsidRPr="0044117E" w:rsidR="0044117E" w:rsidP="00801439" w:rsidRDefault="0044117E" w14:paraId="57929A44"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tcPr>
          <w:p w:rsidRPr="0044117E" w:rsidR="0044117E" w:rsidP="00801439" w:rsidRDefault="0044117E" w14:paraId="2E350B3B"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43FC98D2"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4C7F8795"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53812A0E"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tcPr>
          <w:p w:rsidRPr="0044117E" w:rsidR="0044117E" w:rsidP="00801439" w:rsidRDefault="0044117E" w14:paraId="1D374D81"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6DA50F59"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704AC017"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7EB82ECF"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6" w:type="pct"/>
          </w:tcPr>
          <w:p w:rsidRPr="0044117E" w:rsidR="0044117E" w:rsidP="00801439" w:rsidRDefault="0044117E" w14:paraId="7AE8B029" w14:textId="77777777">
            <w:pPr>
              <w:spacing w:after="0" w:line="240" w:lineRule="auto"/>
              <w:jc w:val="center"/>
              <w:rPr>
                <w:rFonts w:eastAsia="Arial"/>
                <w:color w:val="000000"/>
                <w:lang w:eastAsia="en-US"/>
              </w:rPr>
            </w:pPr>
            <w:r w:rsidRPr="00801439">
              <w:rPr>
                <w:rFonts w:eastAsia="Arial"/>
                <w:color w:val="000000"/>
                <w:lang w:eastAsia="en-US"/>
              </w:rPr>
              <w:t>0.92</w:t>
            </w:r>
          </w:p>
        </w:tc>
      </w:tr>
      <w:tr w:rsidRPr="0044117E" w:rsidR="0044117E" w:rsidTr="00EF5276" w14:paraId="0A532805" w14:textId="77777777">
        <w:trPr>
          <w:trHeight w:val="240"/>
        </w:trPr>
        <w:tc>
          <w:tcPr>
            <w:tcW w:w="1055" w:type="pct"/>
            <w:noWrap/>
            <w:vAlign w:val="center"/>
          </w:tcPr>
          <w:p w:rsidRPr="00801439" w:rsidR="0044117E" w:rsidP="00801439" w:rsidRDefault="0044117E" w14:paraId="60849017" w14:textId="77777777">
            <w:pPr>
              <w:spacing w:after="0" w:line="240" w:lineRule="auto"/>
              <w:rPr>
                <w:rFonts w:eastAsia="Arial"/>
                <w:color w:val="000000"/>
                <w:lang w:eastAsia="en-US"/>
              </w:rPr>
            </w:pPr>
            <w:r w:rsidRPr="00801439">
              <w:rPr>
                <w:rFonts w:eastAsia="Arial"/>
                <w:color w:val="000000"/>
                <w:lang w:eastAsia="en-US"/>
              </w:rPr>
              <w:t>VIC - Hume</w:t>
            </w:r>
          </w:p>
        </w:tc>
        <w:tc>
          <w:tcPr>
            <w:tcW w:w="329" w:type="pct"/>
            <w:noWrap/>
          </w:tcPr>
          <w:p w:rsidRPr="0044117E" w:rsidR="0044117E" w:rsidP="00801439" w:rsidRDefault="0044117E" w14:paraId="5898A7F5"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73704787"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35750AF7"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6632888F"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3BADC631"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14992364"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noWrap/>
          </w:tcPr>
          <w:p w:rsidRPr="0044117E" w:rsidR="0044117E" w:rsidP="00801439" w:rsidRDefault="0044117E" w14:paraId="51EF61C8"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9" w:type="pct"/>
          </w:tcPr>
          <w:p w:rsidRPr="0044117E" w:rsidR="0044117E" w:rsidP="00801439" w:rsidRDefault="0044117E" w14:paraId="6787272C"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46F6A3F1"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7EFC3009"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noWrap/>
          </w:tcPr>
          <w:p w:rsidRPr="0044117E" w:rsidR="0044117E" w:rsidP="00801439" w:rsidRDefault="0044117E" w14:paraId="2BCBC128"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6" w:type="pct"/>
          </w:tcPr>
          <w:p w:rsidRPr="0044117E" w:rsidR="0044117E" w:rsidP="00801439" w:rsidRDefault="0044117E" w14:paraId="42BDE6FC" w14:textId="77777777">
            <w:pPr>
              <w:spacing w:after="0" w:line="240" w:lineRule="auto"/>
              <w:jc w:val="center"/>
              <w:rPr>
                <w:rFonts w:eastAsia="Arial"/>
                <w:color w:val="000000"/>
                <w:lang w:eastAsia="en-US"/>
              </w:rPr>
            </w:pPr>
            <w:r w:rsidRPr="00801439">
              <w:rPr>
                <w:rFonts w:eastAsia="Arial"/>
                <w:color w:val="000000"/>
                <w:lang w:eastAsia="en-US"/>
              </w:rPr>
              <w:t>0.89</w:t>
            </w:r>
          </w:p>
        </w:tc>
      </w:tr>
      <w:tr w:rsidRPr="0044117E" w:rsidR="0044117E" w:rsidTr="00EF5276" w14:paraId="0B9FF075"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3332EC75" w14:textId="77777777">
            <w:pPr>
              <w:spacing w:after="0" w:line="240" w:lineRule="auto"/>
              <w:rPr>
                <w:rFonts w:eastAsia="Arial"/>
                <w:color w:val="000000"/>
                <w:lang w:eastAsia="en-US"/>
              </w:rPr>
            </w:pPr>
            <w:r w:rsidRPr="00801439">
              <w:rPr>
                <w:rFonts w:eastAsia="Arial"/>
                <w:color w:val="000000"/>
                <w:lang w:eastAsia="en-US"/>
              </w:rPr>
              <w:t>VIC - Latrobe - Gippsland</w:t>
            </w:r>
          </w:p>
        </w:tc>
        <w:tc>
          <w:tcPr>
            <w:tcW w:w="329" w:type="pct"/>
            <w:noWrap/>
          </w:tcPr>
          <w:p w:rsidRPr="0044117E" w:rsidR="0044117E" w:rsidP="00801439" w:rsidRDefault="0044117E" w14:paraId="43A61786"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55E15369"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tcPr>
          <w:p w:rsidRPr="0044117E" w:rsidR="0044117E" w:rsidP="00801439" w:rsidRDefault="0044117E" w14:paraId="4049B3EB"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tcPr>
          <w:p w:rsidRPr="0044117E" w:rsidR="0044117E" w:rsidP="00801439" w:rsidRDefault="0044117E" w14:paraId="668810DD"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0CFBEDF7"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37E4E3FD"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9" w:type="pct"/>
            <w:noWrap/>
          </w:tcPr>
          <w:p w:rsidRPr="0044117E" w:rsidR="0044117E" w:rsidP="00801439" w:rsidRDefault="0044117E" w14:paraId="630B30C8" w14:textId="77777777">
            <w:pPr>
              <w:spacing w:after="0" w:line="240" w:lineRule="auto"/>
              <w:jc w:val="center"/>
              <w:rPr>
                <w:rFonts w:eastAsia="Arial"/>
                <w:color w:val="000000"/>
                <w:lang w:eastAsia="en-US"/>
              </w:rPr>
            </w:pPr>
            <w:r w:rsidRPr="00801439">
              <w:rPr>
                <w:rFonts w:eastAsia="Arial"/>
                <w:color w:val="000000"/>
                <w:lang w:eastAsia="en-US"/>
              </w:rPr>
              <w:t>0.86</w:t>
            </w:r>
          </w:p>
        </w:tc>
        <w:tc>
          <w:tcPr>
            <w:tcW w:w="329" w:type="pct"/>
          </w:tcPr>
          <w:p w:rsidRPr="0044117E" w:rsidR="0044117E" w:rsidP="00801439" w:rsidRDefault="0044117E" w14:paraId="3F5B5A9F"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noWrap/>
          </w:tcPr>
          <w:p w:rsidRPr="0044117E" w:rsidR="0044117E" w:rsidP="00801439" w:rsidRDefault="0044117E" w14:paraId="2EB06A2B"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9" w:type="pct"/>
            <w:noWrap/>
          </w:tcPr>
          <w:p w:rsidRPr="0044117E" w:rsidR="0044117E" w:rsidP="00801439" w:rsidRDefault="0044117E" w14:paraId="40E5B662" w14:textId="77777777">
            <w:pPr>
              <w:spacing w:after="0" w:line="240" w:lineRule="auto"/>
              <w:jc w:val="center"/>
              <w:rPr>
                <w:rFonts w:eastAsia="Arial"/>
                <w:color w:val="000000"/>
                <w:lang w:eastAsia="en-US"/>
              </w:rPr>
            </w:pPr>
            <w:r w:rsidRPr="00801439">
              <w:rPr>
                <w:rFonts w:eastAsia="Arial"/>
                <w:color w:val="000000"/>
                <w:lang w:eastAsia="en-US"/>
              </w:rPr>
              <w:t>0.88</w:t>
            </w:r>
          </w:p>
        </w:tc>
        <w:tc>
          <w:tcPr>
            <w:tcW w:w="329" w:type="pct"/>
            <w:noWrap/>
          </w:tcPr>
          <w:p w:rsidRPr="0044117E" w:rsidR="0044117E" w:rsidP="00801439" w:rsidRDefault="0044117E" w14:paraId="4792A15F" w14:textId="77777777">
            <w:pPr>
              <w:spacing w:after="0" w:line="240" w:lineRule="auto"/>
              <w:jc w:val="center"/>
              <w:rPr>
                <w:rFonts w:eastAsia="Arial"/>
                <w:color w:val="000000"/>
                <w:lang w:eastAsia="en-US"/>
              </w:rPr>
            </w:pPr>
            <w:r w:rsidRPr="00801439">
              <w:rPr>
                <w:rFonts w:eastAsia="Arial"/>
                <w:color w:val="000000"/>
                <w:lang w:eastAsia="en-US"/>
              </w:rPr>
              <w:t>0.86</w:t>
            </w:r>
          </w:p>
        </w:tc>
        <w:tc>
          <w:tcPr>
            <w:tcW w:w="326" w:type="pct"/>
          </w:tcPr>
          <w:p w:rsidRPr="0044117E" w:rsidR="0044117E" w:rsidP="00801439" w:rsidRDefault="0044117E" w14:paraId="5F459632" w14:textId="77777777">
            <w:pPr>
              <w:spacing w:after="0" w:line="240" w:lineRule="auto"/>
              <w:jc w:val="center"/>
              <w:rPr>
                <w:rFonts w:eastAsia="Arial"/>
                <w:color w:val="000000"/>
                <w:lang w:eastAsia="en-US"/>
              </w:rPr>
            </w:pPr>
            <w:r w:rsidRPr="00801439">
              <w:rPr>
                <w:rFonts w:eastAsia="Arial"/>
                <w:color w:val="000000"/>
                <w:lang w:eastAsia="en-US"/>
              </w:rPr>
              <w:t>0.86</w:t>
            </w:r>
          </w:p>
        </w:tc>
      </w:tr>
      <w:tr w:rsidRPr="0044117E" w:rsidR="0044117E" w:rsidTr="00EF5276" w14:paraId="71FE10F6" w14:textId="77777777">
        <w:trPr>
          <w:trHeight w:val="240"/>
        </w:trPr>
        <w:tc>
          <w:tcPr>
            <w:tcW w:w="1055" w:type="pct"/>
            <w:noWrap/>
            <w:vAlign w:val="center"/>
          </w:tcPr>
          <w:p w:rsidRPr="00801439" w:rsidR="0044117E" w:rsidP="00801439" w:rsidRDefault="0044117E" w14:paraId="11D86863" w14:textId="77777777">
            <w:pPr>
              <w:spacing w:after="0" w:line="240" w:lineRule="auto"/>
              <w:rPr>
                <w:rFonts w:eastAsia="Arial"/>
                <w:color w:val="000000"/>
                <w:lang w:eastAsia="en-US"/>
              </w:rPr>
            </w:pPr>
            <w:r w:rsidRPr="00801439">
              <w:rPr>
                <w:rFonts w:eastAsia="Arial"/>
                <w:color w:val="000000"/>
                <w:lang w:eastAsia="en-US"/>
              </w:rPr>
              <w:t>VIC - Melbourne - Inner</w:t>
            </w:r>
          </w:p>
        </w:tc>
        <w:tc>
          <w:tcPr>
            <w:tcW w:w="329" w:type="pct"/>
            <w:noWrap/>
          </w:tcPr>
          <w:p w:rsidRPr="0044117E" w:rsidR="0044117E" w:rsidP="00801439" w:rsidRDefault="0044117E" w14:paraId="36295410"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6A8AC932"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tcPr>
          <w:p w:rsidRPr="0044117E" w:rsidR="0044117E" w:rsidP="00801439" w:rsidRDefault="0044117E" w14:paraId="695565C4"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tcPr>
          <w:p w:rsidRPr="0044117E" w:rsidR="0044117E" w:rsidP="00801439" w:rsidRDefault="0044117E" w14:paraId="0C2E11E8"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5E71B4DD" w14:textId="77777777">
            <w:pPr>
              <w:spacing w:after="0" w:line="240" w:lineRule="auto"/>
              <w:jc w:val="center"/>
              <w:rPr>
                <w:rFonts w:eastAsia="Arial"/>
                <w:color w:val="000000"/>
                <w:lang w:eastAsia="en-US"/>
              </w:rPr>
            </w:pPr>
            <w:r w:rsidRPr="00801439">
              <w:rPr>
                <w:rFonts w:eastAsia="Arial"/>
                <w:color w:val="000000"/>
                <w:lang w:eastAsia="en-US"/>
              </w:rPr>
              <w:t>1.13</w:t>
            </w:r>
          </w:p>
        </w:tc>
        <w:tc>
          <w:tcPr>
            <w:tcW w:w="329" w:type="pct"/>
            <w:noWrap/>
          </w:tcPr>
          <w:p w:rsidRPr="0044117E" w:rsidR="0044117E" w:rsidP="00801439" w:rsidRDefault="0044117E" w14:paraId="4B347C58" w14:textId="77777777">
            <w:pPr>
              <w:spacing w:after="0" w:line="240" w:lineRule="auto"/>
              <w:jc w:val="center"/>
              <w:rPr>
                <w:rFonts w:eastAsia="Arial"/>
                <w:color w:val="000000"/>
                <w:lang w:eastAsia="en-US"/>
              </w:rPr>
            </w:pPr>
            <w:r w:rsidRPr="00801439">
              <w:rPr>
                <w:rFonts w:eastAsia="Arial"/>
                <w:color w:val="000000"/>
                <w:lang w:eastAsia="en-US"/>
              </w:rPr>
              <w:t>1.22</w:t>
            </w:r>
          </w:p>
        </w:tc>
        <w:tc>
          <w:tcPr>
            <w:tcW w:w="329" w:type="pct"/>
            <w:noWrap/>
          </w:tcPr>
          <w:p w:rsidRPr="0044117E" w:rsidR="0044117E" w:rsidP="00801439" w:rsidRDefault="0044117E" w14:paraId="379311B0" w14:textId="77777777">
            <w:pPr>
              <w:spacing w:after="0" w:line="240" w:lineRule="auto"/>
              <w:jc w:val="center"/>
              <w:rPr>
                <w:rFonts w:eastAsia="Arial"/>
                <w:color w:val="000000"/>
                <w:lang w:eastAsia="en-US"/>
              </w:rPr>
            </w:pPr>
            <w:r w:rsidRPr="00801439">
              <w:rPr>
                <w:rFonts w:eastAsia="Arial"/>
                <w:color w:val="000000"/>
                <w:lang w:eastAsia="en-US"/>
              </w:rPr>
              <w:t>1.27</w:t>
            </w:r>
          </w:p>
        </w:tc>
        <w:tc>
          <w:tcPr>
            <w:tcW w:w="329" w:type="pct"/>
          </w:tcPr>
          <w:p w:rsidRPr="0044117E" w:rsidR="0044117E" w:rsidP="00801439" w:rsidRDefault="0044117E" w14:paraId="201A5EFC"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noWrap/>
          </w:tcPr>
          <w:p w:rsidRPr="0044117E" w:rsidR="0044117E" w:rsidP="00801439" w:rsidRDefault="0044117E" w14:paraId="2EBABF6B" w14:textId="77777777">
            <w:pPr>
              <w:spacing w:after="0" w:line="240" w:lineRule="auto"/>
              <w:jc w:val="center"/>
              <w:rPr>
                <w:rFonts w:eastAsia="Arial"/>
                <w:color w:val="000000"/>
                <w:lang w:eastAsia="en-US"/>
              </w:rPr>
            </w:pPr>
            <w:r w:rsidRPr="00801439">
              <w:rPr>
                <w:rFonts w:eastAsia="Arial"/>
                <w:color w:val="000000"/>
                <w:lang w:eastAsia="en-US"/>
              </w:rPr>
              <w:t>1.20</w:t>
            </w:r>
          </w:p>
        </w:tc>
        <w:tc>
          <w:tcPr>
            <w:tcW w:w="329" w:type="pct"/>
            <w:noWrap/>
          </w:tcPr>
          <w:p w:rsidRPr="0044117E" w:rsidR="0044117E" w:rsidP="00801439" w:rsidRDefault="0044117E" w14:paraId="4D4E257E" w14:textId="77777777">
            <w:pPr>
              <w:spacing w:after="0" w:line="240" w:lineRule="auto"/>
              <w:jc w:val="center"/>
              <w:rPr>
                <w:rFonts w:eastAsia="Arial"/>
                <w:color w:val="000000"/>
                <w:lang w:eastAsia="en-US"/>
              </w:rPr>
            </w:pPr>
            <w:r w:rsidRPr="00801439">
              <w:rPr>
                <w:rFonts w:eastAsia="Arial"/>
                <w:color w:val="000000"/>
                <w:lang w:eastAsia="en-US"/>
              </w:rPr>
              <w:t>1.23</w:t>
            </w:r>
          </w:p>
        </w:tc>
        <w:tc>
          <w:tcPr>
            <w:tcW w:w="329" w:type="pct"/>
            <w:noWrap/>
          </w:tcPr>
          <w:p w:rsidRPr="0044117E" w:rsidR="0044117E" w:rsidP="00801439" w:rsidRDefault="0044117E" w14:paraId="4A012066" w14:textId="77777777">
            <w:pPr>
              <w:spacing w:after="0" w:line="240" w:lineRule="auto"/>
              <w:jc w:val="center"/>
              <w:rPr>
                <w:rFonts w:eastAsia="Arial"/>
                <w:color w:val="000000"/>
                <w:lang w:eastAsia="en-US"/>
              </w:rPr>
            </w:pPr>
            <w:r w:rsidRPr="00801439">
              <w:rPr>
                <w:rFonts w:eastAsia="Arial"/>
                <w:color w:val="000000"/>
                <w:lang w:eastAsia="en-US"/>
              </w:rPr>
              <w:t>1.27</w:t>
            </w:r>
          </w:p>
        </w:tc>
        <w:tc>
          <w:tcPr>
            <w:tcW w:w="326" w:type="pct"/>
          </w:tcPr>
          <w:p w:rsidRPr="0044117E" w:rsidR="0044117E" w:rsidP="00801439" w:rsidRDefault="0044117E" w14:paraId="2844C9CA" w14:textId="77777777">
            <w:pPr>
              <w:spacing w:after="0" w:line="240" w:lineRule="auto"/>
              <w:jc w:val="center"/>
              <w:rPr>
                <w:rFonts w:eastAsia="Arial"/>
                <w:color w:val="000000"/>
                <w:lang w:eastAsia="en-US"/>
              </w:rPr>
            </w:pPr>
            <w:r w:rsidRPr="00801439">
              <w:rPr>
                <w:rFonts w:eastAsia="Arial"/>
                <w:color w:val="000000"/>
                <w:lang w:eastAsia="en-US"/>
              </w:rPr>
              <w:t>1.27</w:t>
            </w:r>
          </w:p>
        </w:tc>
      </w:tr>
      <w:tr w:rsidRPr="0044117E" w:rsidR="0044117E" w:rsidTr="00EF5276" w14:paraId="2B7822F5"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3ADDB19E" w14:textId="77777777">
            <w:pPr>
              <w:spacing w:after="0" w:line="240" w:lineRule="auto"/>
              <w:rPr>
                <w:rFonts w:eastAsia="Arial"/>
                <w:color w:val="000000"/>
                <w:lang w:eastAsia="en-US"/>
              </w:rPr>
            </w:pPr>
            <w:r w:rsidRPr="00801439">
              <w:rPr>
                <w:rFonts w:eastAsia="Arial"/>
                <w:color w:val="000000"/>
                <w:lang w:eastAsia="en-US"/>
              </w:rPr>
              <w:t>VIC - Melbourne - Inner East</w:t>
            </w:r>
          </w:p>
        </w:tc>
        <w:tc>
          <w:tcPr>
            <w:tcW w:w="329" w:type="pct"/>
            <w:noWrap/>
          </w:tcPr>
          <w:p w:rsidRPr="0044117E" w:rsidR="0044117E" w:rsidP="00801439" w:rsidRDefault="0044117E" w14:paraId="65F3C4CD"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53D1D479"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tcPr>
          <w:p w:rsidRPr="0044117E" w:rsidR="0044117E" w:rsidP="00801439" w:rsidRDefault="0044117E" w14:paraId="33D1044B"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tcPr>
          <w:p w:rsidRPr="0044117E" w:rsidR="0044117E" w:rsidP="00801439" w:rsidRDefault="0044117E" w14:paraId="749E7F05"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7F7BD17B"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4C2066D3" w14:textId="77777777">
            <w:pPr>
              <w:spacing w:after="0" w:line="240" w:lineRule="auto"/>
              <w:jc w:val="center"/>
              <w:rPr>
                <w:rFonts w:eastAsia="Arial"/>
                <w:color w:val="000000"/>
                <w:lang w:eastAsia="en-US"/>
              </w:rPr>
            </w:pPr>
            <w:r w:rsidRPr="00801439">
              <w:rPr>
                <w:rFonts w:eastAsia="Arial"/>
                <w:color w:val="000000"/>
                <w:lang w:eastAsia="en-US"/>
              </w:rPr>
              <w:t>1.11</w:t>
            </w:r>
          </w:p>
        </w:tc>
        <w:tc>
          <w:tcPr>
            <w:tcW w:w="329" w:type="pct"/>
            <w:noWrap/>
          </w:tcPr>
          <w:p w:rsidRPr="0044117E" w:rsidR="0044117E" w:rsidP="00801439" w:rsidRDefault="0044117E" w14:paraId="12159255" w14:textId="77777777">
            <w:pPr>
              <w:spacing w:after="0" w:line="240" w:lineRule="auto"/>
              <w:jc w:val="center"/>
              <w:rPr>
                <w:rFonts w:eastAsia="Arial"/>
                <w:color w:val="000000"/>
                <w:lang w:eastAsia="en-US"/>
              </w:rPr>
            </w:pPr>
            <w:r w:rsidRPr="00801439">
              <w:rPr>
                <w:rFonts w:eastAsia="Arial"/>
                <w:color w:val="000000"/>
                <w:lang w:eastAsia="en-US"/>
              </w:rPr>
              <w:t>1.14</w:t>
            </w:r>
          </w:p>
        </w:tc>
        <w:tc>
          <w:tcPr>
            <w:tcW w:w="329" w:type="pct"/>
          </w:tcPr>
          <w:p w:rsidRPr="0044117E" w:rsidR="0044117E" w:rsidP="00801439" w:rsidRDefault="0044117E" w14:paraId="609B8D03"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noWrap/>
          </w:tcPr>
          <w:p w:rsidRPr="0044117E" w:rsidR="0044117E" w:rsidP="00801439" w:rsidRDefault="0044117E" w14:paraId="4A7D8687" w14:textId="77777777">
            <w:pPr>
              <w:spacing w:after="0" w:line="240" w:lineRule="auto"/>
              <w:jc w:val="center"/>
              <w:rPr>
                <w:rFonts w:eastAsia="Arial"/>
                <w:color w:val="000000"/>
                <w:lang w:eastAsia="en-US"/>
              </w:rPr>
            </w:pPr>
            <w:r w:rsidRPr="00801439">
              <w:rPr>
                <w:rFonts w:eastAsia="Arial"/>
                <w:color w:val="000000"/>
                <w:lang w:eastAsia="en-US"/>
              </w:rPr>
              <w:t>1.10</w:t>
            </w:r>
          </w:p>
        </w:tc>
        <w:tc>
          <w:tcPr>
            <w:tcW w:w="329" w:type="pct"/>
            <w:noWrap/>
          </w:tcPr>
          <w:p w:rsidRPr="0044117E" w:rsidR="0044117E" w:rsidP="00801439" w:rsidRDefault="0044117E" w14:paraId="4C9ECC19" w14:textId="77777777">
            <w:pPr>
              <w:spacing w:after="0" w:line="240" w:lineRule="auto"/>
              <w:jc w:val="center"/>
              <w:rPr>
                <w:rFonts w:eastAsia="Arial"/>
                <w:color w:val="000000"/>
                <w:lang w:eastAsia="en-US"/>
              </w:rPr>
            </w:pPr>
            <w:r w:rsidRPr="00801439">
              <w:rPr>
                <w:rFonts w:eastAsia="Arial"/>
                <w:color w:val="000000"/>
                <w:lang w:eastAsia="en-US"/>
              </w:rPr>
              <w:t>1.12</w:t>
            </w:r>
          </w:p>
        </w:tc>
        <w:tc>
          <w:tcPr>
            <w:tcW w:w="329" w:type="pct"/>
            <w:noWrap/>
          </w:tcPr>
          <w:p w:rsidRPr="0044117E" w:rsidR="0044117E" w:rsidP="00801439" w:rsidRDefault="0044117E" w14:paraId="0308B9DF" w14:textId="77777777">
            <w:pPr>
              <w:spacing w:after="0" w:line="240" w:lineRule="auto"/>
              <w:jc w:val="center"/>
              <w:rPr>
                <w:rFonts w:eastAsia="Arial"/>
                <w:color w:val="000000"/>
                <w:lang w:eastAsia="en-US"/>
              </w:rPr>
            </w:pPr>
            <w:r w:rsidRPr="00801439">
              <w:rPr>
                <w:rFonts w:eastAsia="Arial"/>
                <w:color w:val="000000"/>
                <w:lang w:eastAsia="en-US"/>
              </w:rPr>
              <w:t>1.14</w:t>
            </w:r>
          </w:p>
        </w:tc>
        <w:tc>
          <w:tcPr>
            <w:tcW w:w="326" w:type="pct"/>
          </w:tcPr>
          <w:p w:rsidRPr="0044117E" w:rsidR="0044117E" w:rsidP="00801439" w:rsidRDefault="0044117E" w14:paraId="00CF4AE0" w14:textId="77777777">
            <w:pPr>
              <w:spacing w:after="0" w:line="240" w:lineRule="auto"/>
              <w:jc w:val="center"/>
              <w:rPr>
                <w:rFonts w:eastAsia="Arial"/>
                <w:color w:val="000000"/>
                <w:lang w:eastAsia="en-US"/>
              </w:rPr>
            </w:pPr>
            <w:r w:rsidRPr="00801439">
              <w:rPr>
                <w:rFonts w:eastAsia="Arial"/>
                <w:color w:val="000000"/>
                <w:lang w:eastAsia="en-US"/>
              </w:rPr>
              <w:t>1.14</w:t>
            </w:r>
          </w:p>
        </w:tc>
      </w:tr>
      <w:tr w:rsidRPr="0044117E" w:rsidR="0044117E" w:rsidTr="00EF5276" w14:paraId="0F00995A" w14:textId="77777777">
        <w:trPr>
          <w:trHeight w:val="240"/>
        </w:trPr>
        <w:tc>
          <w:tcPr>
            <w:tcW w:w="1055" w:type="pct"/>
            <w:noWrap/>
            <w:vAlign w:val="center"/>
          </w:tcPr>
          <w:p w:rsidRPr="00801439" w:rsidR="0044117E" w:rsidP="00801439" w:rsidRDefault="0044117E" w14:paraId="3AE1E897" w14:textId="77777777">
            <w:pPr>
              <w:spacing w:after="0" w:line="240" w:lineRule="auto"/>
              <w:rPr>
                <w:rFonts w:eastAsia="Arial"/>
                <w:color w:val="000000"/>
                <w:lang w:eastAsia="en-US"/>
              </w:rPr>
            </w:pPr>
            <w:r w:rsidRPr="00801439">
              <w:rPr>
                <w:rFonts w:eastAsia="Arial"/>
                <w:color w:val="000000"/>
                <w:lang w:eastAsia="en-US"/>
              </w:rPr>
              <w:t>VIC - Melbourne - Inner South</w:t>
            </w:r>
          </w:p>
        </w:tc>
        <w:tc>
          <w:tcPr>
            <w:tcW w:w="329" w:type="pct"/>
            <w:noWrap/>
          </w:tcPr>
          <w:p w:rsidRPr="0044117E" w:rsidR="0044117E" w:rsidP="00801439" w:rsidRDefault="0044117E" w14:paraId="07A4BC84"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noWrap/>
          </w:tcPr>
          <w:p w:rsidRPr="0044117E" w:rsidR="0044117E" w:rsidP="00801439" w:rsidRDefault="0044117E" w14:paraId="55E0D30B"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tcPr>
          <w:p w:rsidRPr="0044117E" w:rsidR="0044117E" w:rsidP="00801439" w:rsidRDefault="0044117E" w14:paraId="2D0D2497"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tcPr>
          <w:p w:rsidRPr="0044117E" w:rsidR="0044117E" w:rsidP="00801439" w:rsidRDefault="0044117E" w14:paraId="6C41754B"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263DA02E"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2536C7C6" w14:textId="77777777">
            <w:pPr>
              <w:spacing w:after="0" w:line="240" w:lineRule="auto"/>
              <w:jc w:val="center"/>
              <w:rPr>
                <w:rFonts w:eastAsia="Arial"/>
                <w:color w:val="000000"/>
                <w:lang w:eastAsia="en-US"/>
              </w:rPr>
            </w:pPr>
            <w:r w:rsidRPr="00801439">
              <w:rPr>
                <w:rFonts w:eastAsia="Arial"/>
                <w:color w:val="000000"/>
                <w:lang w:eastAsia="en-US"/>
              </w:rPr>
              <w:t>1.13</w:t>
            </w:r>
          </w:p>
        </w:tc>
        <w:tc>
          <w:tcPr>
            <w:tcW w:w="329" w:type="pct"/>
            <w:noWrap/>
          </w:tcPr>
          <w:p w:rsidRPr="0044117E" w:rsidR="0044117E" w:rsidP="00801439" w:rsidRDefault="0044117E" w14:paraId="419AC036"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9" w:type="pct"/>
          </w:tcPr>
          <w:p w:rsidRPr="0044117E" w:rsidR="0044117E" w:rsidP="00801439" w:rsidRDefault="0044117E" w14:paraId="68CCA3D1"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noWrap/>
          </w:tcPr>
          <w:p w:rsidRPr="0044117E" w:rsidR="0044117E" w:rsidP="00801439" w:rsidRDefault="0044117E" w14:paraId="0DB57EB7" w14:textId="77777777">
            <w:pPr>
              <w:spacing w:after="0" w:line="240" w:lineRule="auto"/>
              <w:jc w:val="center"/>
              <w:rPr>
                <w:rFonts w:eastAsia="Arial"/>
                <w:color w:val="000000"/>
                <w:lang w:eastAsia="en-US"/>
              </w:rPr>
            </w:pPr>
            <w:r w:rsidRPr="00801439">
              <w:rPr>
                <w:rFonts w:eastAsia="Arial"/>
                <w:color w:val="000000"/>
                <w:lang w:eastAsia="en-US"/>
              </w:rPr>
              <w:t>1.12</w:t>
            </w:r>
          </w:p>
        </w:tc>
        <w:tc>
          <w:tcPr>
            <w:tcW w:w="329" w:type="pct"/>
            <w:noWrap/>
          </w:tcPr>
          <w:p w:rsidRPr="0044117E" w:rsidR="0044117E" w:rsidP="00801439" w:rsidRDefault="0044117E" w14:paraId="06CAFAA4" w14:textId="77777777">
            <w:pPr>
              <w:spacing w:after="0" w:line="240" w:lineRule="auto"/>
              <w:jc w:val="center"/>
              <w:rPr>
                <w:rFonts w:eastAsia="Arial"/>
                <w:color w:val="000000"/>
                <w:lang w:eastAsia="en-US"/>
              </w:rPr>
            </w:pPr>
            <w:r w:rsidRPr="00801439">
              <w:rPr>
                <w:rFonts w:eastAsia="Arial"/>
                <w:color w:val="000000"/>
                <w:lang w:eastAsia="en-US"/>
              </w:rPr>
              <w:t>1.14</w:t>
            </w:r>
          </w:p>
        </w:tc>
        <w:tc>
          <w:tcPr>
            <w:tcW w:w="329" w:type="pct"/>
            <w:noWrap/>
          </w:tcPr>
          <w:p w:rsidRPr="0044117E" w:rsidR="0044117E" w:rsidP="00801439" w:rsidRDefault="0044117E" w14:paraId="33FE15FC" w14:textId="77777777">
            <w:pPr>
              <w:spacing w:after="0" w:line="240" w:lineRule="auto"/>
              <w:jc w:val="center"/>
              <w:rPr>
                <w:rFonts w:eastAsia="Arial"/>
                <w:color w:val="000000"/>
                <w:lang w:eastAsia="en-US"/>
              </w:rPr>
            </w:pPr>
            <w:r w:rsidRPr="00801439">
              <w:rPr>
                <w:rFonts w:eastAsia="Arial"/>
                <w:color w:val="000000"/>
                <w:lang w:eastAsia="en-US"/>
              </w:rPr>
              <w:t>1.16</w:t>
            </w:r>
          </w:p>
        </w:tc>
        <w:tc>
          <w:tcPr>
            <w:tcW w:w="326" w:type="pct"/>
          </w:tcPr>
          <w:p w:rsidRPr="0044117E" w:rsidR="0044117E" w:rsidP="00801439" w:rsidRDefault="0044117E" w14:paraId="359E2510" w14:textId="77777777">
            <w:pPr>
              <w:spacing w:after="0" w:line="240" w:lineRule="auto"/>
              <w:jc w:val="center"/>
              <w:rPr>
                <w:rFonts w:eastAsia="Arial"/>
                <w:color w:val="000000"/>
                <w:lang w:eastAsia="en-US"/>
              </w:rPr>
            </w:pPr>
            <w:r w:rsidRPr="00801439">
              <w:rPr>
                <w:rFonts w:eastAsia="Arial"/>
                <w:color w:val="000000"/>
                <w:lang w:eastAsia="en-US"/>
              </w:rPr>
              <w:t>1.16</w:t>
            </w:r>
          </w:p>
        </w:tc>
      </w:tr>
      <w:tr w:rsidRPr="0044117E" w:rsidR="0044117E" w:rsidTr="00EF5276" w14:paraId="2F55DD97"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2507D090" w14:textId="77777777">
            <w:pPr>
              <w:spacing w:after="0" w:line="240" w:lineRule="auto"/>
              <w:rPr>
                <w:rFonts w:eastAsia="Arial"/>
                <w:color w:val="000000"/>
                <w:lang w:eastAsia="en-US"/>
              </w:rPr>
            </w:pPr>
            <w:r w:rsidRPr="00801439">
              <w:rPr>
                <w:rFonts w:eastAsia="Arial"/>
                <w:color w:val="000000"/>
                <w:lang w:eastAsia="en-US"/>
              </w:rPr>
              <w:t>VIC - Melbourne - North East</w:t>
            </w:r>
          </w:p>
        </w:tc>
        <w:tc>
          <w:tcPr>
            <w:tcW w:w="329" w:type="pct"/>
            <w:noWrap/>
          </w:tcPr>
          <w:p w:rsidRPr="0044117E" w:rsidR="0044117E" w:rsidP="00801439" w:rsidRDefault="0044117E" w14:paraId="37D8E700"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1722B7CE"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tcPr>
          <w:p w:rsidRPr="0044117E" w:rsidR="0044117E" w:rsidP="00801439" w:rsidRDefault="0044117E" w14:paraId="29F21448"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tcPr>
          <w:p w:rsidRPr="0044117E" w:rsidR="0044117E" w:rsidP="00801439" w:rsidRDefault="0044117E" w14:paraId="4700DBB5"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06F98886"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2DF72105"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7CBA9A53"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tcPr>
          <w:p w:rsidRPr="0044117E" w:rsidR="0044117E" w:rsidP="00801439" w:rsidRDefault="0044117E" w14:paraId="1DBF565E"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5061237F"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399BA6B0"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235688D4"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6" w:type="pct"/>
          </w:tcPr>
          <w:p w:rsidRPr="0044117E" w:rsidR="0044117E" w:rsidP="00801439" w:rsidRDefault="0044117E" w14:paraId="49CBED27" w14:textId="77777777">
            <w:pPr>
              <w:spacing w:after="0" w:line="240" w:lineRule="auto"/>
              <w:jc w:val="center"/>
              <w:rPr>
                <w:rFonts w:eastAsia="Arial"/>
                <w:color w:val="000000"/>
                <w:lang w:eastAsia="en-US"/>
              </w:rPr>
            </w:pPr>
            <w:r w:rsidRPr="00801439">
              <w:rPr>
                <w:rFonts w:eastAsia="Arial"/>
                <w:color w:val="000000"/>
                <w:lang w:eastAsia="en-US"/>
              </w:rPr>
              <w:t>0.94</w:t>
            </w:r>
          </w:p>
        </w:tc>
      </w:tr>
      <w:tr w:rsidRPr="0044117E" w:rsidR="0044117E" w:rsidTr="00EF5276" w14:paraId="4B74F01B" w14:textId="77777777">
        <w:trPr>
          <w:trHeight w:val="240"/>
        </w:trPr>
        <w:tc>
          <w:tcPr>
            <w:tcW w:w="1055" w:type="pct"/>
            <w:noWrap/>
            <w:vAlign w:val="center"/>
          </w:tcPr>
          <w:p w:rsidRPr="00801439" w:rsidR="0044117E" w:rsidP="00801439" w:rsidRDefault="0044117E" w14:paraId="0C22BD54" w14:textId="77777777">
            <w:pPr>
              <w:spacing w:after="0" w:line="240" w:lineRule="auto"/>
              <w:rPr>
                <w:rFonts w:eastAsia="Arial"/>
                <w:color w:val="000000"/>
                <w:lang w:eastAsia="en-US"/>
              </w:rPr>
            </w:pPr>
            <w:r w:rsidRPr="00801439">
              <w:rPr>
                <w:rFonts w:eastAsia="Arial"/>
                <w:color w:val="000000"/>
                <w:lang w:eastAsia="en-US"/>
              </w:rPr>
              <w:t>VIC - Melbourne - North West</w:t>
            </w:r>
          </w:p>
        </w:tc>
        <w:tc>
          <w:tcPr>
            <w:tcW w:w="329" w:type="pct"/>
            <w:noWrap/>
          </w:tcPr>
          <w:p w:rsidRPr="0044117E" w:rsidR="0044117E" w:rsidP="00801439" w:rsidRDefault="0044117E" w14:paraId="2BC60055"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660774EC"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tcPr>
          <w:p w:rsidRPr="0044117E" w:rsidR="0044117E" w:rsidP="00801439" w:rsidRDefault="0044117E" w14:paraId="471D7CD7"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tcPr>
          <w:p w:rsidRPr="0044117E" w:rsidR="0044117E" w:rsidP="00801439" w:rsidRDefault="0044117E" w14:paraId="514B2EA7"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4C49A1BF"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3FCEF780"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noWrap/>
          </w:tcPr>
          <w:p w:rsidRPr="0044117E" w:rsidR="0044117E" w:rsidP="00801439" w:rsidRDefault="0044117E" w14:paraId="01F9BE8C"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tcPr>
          <w:p w:rsidRPr="0044117E" w:rsidR="0044117E" w:rsidP="00801439" w:rsidRDefault="0044117E" w14:paraId="650FBA8D"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2774AE2F"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424B0E53"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noWrap/>
          </w:tcPr>
          <w:p w:rsidRPr="0044117E" w:rsidR="0044117E" w:rsidP="00801439" w:rsidRDefault="0044117E" w14:paraId="54716A68"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6" w:type="pct"/>
          </w:tcPr>
          <w:p w:rsidRPr="0044117E" w:rsidR="0044117E" w:rsidP="00801439" w:rsidRDefault="0044117E" w14:paraId="1E0BF2F9" w14:textId="77777777">
            <w:pPr>
              <w:spacing w:after="0" w:line="240" w:lineRule="auto"/>
              <w:jc w:val="center"/>
              <w:rPr>
                <w:rFonts w:eastAsia="Arial"/>
                <w:color w:val="000000"/>
                <w:lang w:eastAsia="en-US"/>
              </w:rPr>
            </w:pPr>
            <w:r w:rsidRPr="00801439">
              <w:rPr>
                <w:rFonts w:eastAsia="Arial"/>
                <w:color w:val="000000"/>
                <w:lang w:eastAsia="en-US"/>
              </w:rPr>
              <w:t>0.91</w:t>
            </w:r>
          </w:p>
        </w:tc>
      </w:tr>
      <w:tr w:rsidRPr="0044117E" w:rsidR="0044117E" w:rsidTr="00EF5276" w14:paraId="23ADFBA9"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602C17BE" w14:textId="77777777">
            <w:pPr>
              <w:spacing w:after="0" w:line="240" w:lineRule="auto"/>
              <w:rPr>
                <w:rFonts w:eastAsia="Arial"/>
                <w:color w:val="000000"/>
                <w:lang w:eastAsia="en-US"/>
              </w:rPr>
            </w:pPr>
            <w:r w:rsidRPr="00801439">
              <w:rPr>
                <w:rFonts w:eastAsia="Arial"/>
                <w:color w:val="000000"/>
                <w:lang w:eastAsia="en-US"/>
              </w:rPr>
              <w:t>VIC - Melbourne - Outer East</w:t>
            </w:r>
          </w:p>
        </w:tc>
        <w:tc>
          <w:tcPr>
            <w:tcW w:w="329" w:type="pct"/>
            <w:noWrap/>
          </w:tcPr>
          <w:p w:rsidRPr="0044117E" w:rsidR="0044117E" w:rsidP="00801439" w:rsidRDefault="0044117E" w14:paraId="1697CF5C"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58FAAF26"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241E1D86"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325F538E"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0E153911"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5F3B09C8"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noWrap/>
          </w:tcPr>
          <w:p w:rsidRPr="0044117E" w:rsidR="0044117E" w:rsidP="00801439" w:rsidRDefault="0044117E" w14:paraId="76F317DE" w14:textId="77777777">
            <w:pPr>
              <w:spacing w:after="0" w:line="240" w:lineRule="auto"/>
              <w:jc w:val="center"/>
              <w:rPr>
                <w:rFonts w:eastAsia="Arial"/>
                <w:color w:val="000000"/>
                <w:lang w:eastAsia="en-US"/>
              </w:rPr>
            </w:pPr>
            <w:r w:rsidRPr="00801439">
              <w:rPr>
                <w:rFonts w:eastAsia="Arial"/>
                <w:color w:val="000000"/>
                <w:lang w:eastAsia="en-US"/>
              </w:rPr>
              <w:t>0.90</w:t>
            </w:r>
          </w:p>
        </w:tc>
        <w:tc>
          <w:tcPr>
            <w:tcW w:w="329" w:type="pct"/>
          </w:tcPr>
          <w:p w:rsidRPr="0044117E" w:rsidR="0044117E" w:rsidP="00801439" w:rsidRDefault="0044117E" w14:paraId="66E79429"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5D2BD41E"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noWrap/>
          </w:tcPr>
          <w:p w:rsidRPr="0044117E" w:rsidR="0044117E" w:rsidP="00801439" w:rsidRDefault="0044117E" w14:paraId="757559F6"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noWrap/>
          </w:tcPr>
          <w:p w:rsidRPr="0044117E" w:rsidR="0044117E" w:rsidP="00801439" w:rsidRDefault="0044117E" w14:paraId="3209351E" w14:textId="77777777">
            <w:pPr>
              <w:spacing w:after="0" w:line="240" w:lineRule="auto"/>
              <w:jc w:val="center"/>
              <w:rPr>
                <w:rFonts w:eastAsia="Arial"/>
                <w:color w:val="000000"/>
                <w:lang w:eastAsia="en-US"/>
              </w:rPr>
            </w:pPr>
            <w:r w:rsidRPr="00801439">
              <w:rPr>
                <w:rFonts w:eastAsia="Arial"/>
                <w:color w:val="000000"/>
                <w:lang w:eastAsia="en-US"/>
              </w:rPr>
              <w:t>0.90</w:t>
            </w:r>
          </w:p>
        </w:tc>
        <w:tc>
          <w:tcPr>
            <w:tcW w:w="326" w:type="pct"/>
          </w:tcPr>
          <w:p w:rsidRPr="0044117E" w:rsidR="0044117E" w:rsidP="00801439" w:rsidRDefault="0044117E" w14:paraId="26479864" w14:textId="77777777">
            <w:pPr>
              <w:spacing w:after="0" w:line="240" w:lineRule="auto"/>
              <w:jc w:val="center"/>
              <w:rPr>
                <w:rFonts w:eastAsia="Arial"/>
                <w:color w:val="000000"/>
                <w:lang w:eastAsia="en-US"/>
              </w:rPr>
            </w:pPr>
            <w:r w:rsidRPr="00801439">
              <w:rPr>
                <w:rFonts w:eastAsia="Arial"/>
                <w:color w:val="000000"/>
                <w:lang w:eastAsia="en-US"/>
              </w:rPr>
              <w:t>0.90</w:t>
            </w:r>
          </w:p>
        </w:tc>
      </w:tr>
      <w:tr w:rsidRPr="0044117E" w:rsidR="0044117E" w:rsidTr="00EF5276" w14:paraId="50C49939" w14:textId="77777777">
        <w:trPr>
          <w:trHeight w:val="240"/>
        </w:trPr>
        <w:tc>
          <w:tcPr>
            <w:tcW w:w="1055" w:type="pct"/>
            <w:noWrap/>
            <w:vAlign w:val="center"/>
          </w:tcPr>
          <w:p w:rsidRPr="00801439" w:rsidR="0044117E" w:rsidP="00801439" w:rsidRDefault="0044117E" w14:paraId="649C593C" w14:textId="77777777">
            <w:pPr>
              <w:spacing w:after="0" w:line="240" w:lineRule="auto"/>
              <w:rPr>
                <w:rFonts w:eastAsia="Arial"/>
                <w:color w:val="000000"/>
                <w:lang w:eastAsia="en-US"/>
              </w:rPr>
            </w:pPr>
            <w:r w:rsidRPr="00801439">
              <w:rPr>
                <w:rFonts w:eastAsia="Arial"/>
                <w:color w:val="000000"/>
                <w:lang w:eastAsia="en-US"/>
              </w:rPr>
              <w:t>VIC - Melbourne - South East</w:t>
            </w:r>
          </w:p>
        </w:tc>
        <w:tc>
          <w:tcPr>
            <w:tcW w:w="329" w:type="pct"/>
            <w:noWrap/>
          </w:tcPr>
          <w:p w:rsidRPr="0044117E" w:rsidR="0044117E" w:rsidP="00801439" w:rsidRDefault="0044117E" w14:paraId="5D1840A4"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0674B85C"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tcPr>
          <w:p w:rsidRPr="0044117E" w:rsidR="0044117E" w:rsidP="00801439" w:rsidRDefault="0044117E" w14:paraId="46D160A9"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tcPr>
          <w:p w:rsidRPr="0044117E" w:rsidR="0044117E" w:rsidP="00801439" w:rsidRDefault="0044117E" w14:paraId="697618EC"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72A6F44B"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noWrap/>
          </w:tcPr>
          <w:p w:rsidRPr="0044117E" w:rsidR="0044117E" w:rsidP="00801439" w:rsidRDefault="0044117E" w14:paraId="09F6C3EE"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5AC73D7A"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tcPr>
          <w:p w:rsidRPr="0044117E" w:rsidR="0044117E" w:rsidP="00801439" w:rsidRDefault="0044117E" w14:paraId="288E5E1E"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78BD74D8"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17387B68"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6CE2FED9"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6" w:type="pct"/>
          </w:tcPr>
          <w:p w:rsidRPr="0044117E" w:rsidR="0044117E" w:rsidP="00801439" w:rsidRDefault="0044117E" w14:paraId="5B57C244" w14:textId="77777777">
            <w:pPr>
              <w:spacing w:after="0" w:line="240" w:lineRule="auto"/>
              <w:jc w:val="center"/>
              <w:rPr>
                <w:rFonts w:eastAsia="Arial"/>
                <w:color w:val="000000"/>
                <w:lang w:eastAsia="en-US"/>
              </w:rPr>
            </w:pPr>
            <w:r w:rsidRPr="00801439">
              <w:rPr>
                <w:rFonts w:eastAsia="Arial"/>
                <w:color w:val="000000"/>
                <w:lang w:eastAsia="en-US"/>
              </w:rPr>
              <w:t>1.03</w:t>
            </w:r>
          </w:p>
        </w:tc>
      </w:tr>
      <w:tr w:rsidRPr="0044117E" w:rsidR="0044117E" w:rsidTr="00EF5276" w14:paraId="254E17A7"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2136F67A" w14:textId="77777777">
            <w:pPr>
              <w:spacing w:after="0" w:line="240" w:lineRule="auto"/>
              <w:rPr>
                <w:rFonts w:eastAsia="Arial"/>
                <w:color w:val="000000"/>
                <w:lang w:eastAsia="en-US"/>
              </w:rPr>
            </w:pPr>
            <w:r w:rsidRPr="00801439">
              <w:rPr>
                <w:rFonts w:eastAsia="Arial"/>
                <w:color w:val="000000"/>
                <w:lang w:eastAsia="en-US"/>
              </w:rPr>
              <w:t>VIC - Melbourne - West</w:t>
            </w:r>
          </w:p>
        </w:tc>
        <w:tc>
          <w:tcPr>
            <w:tcW w:w="329" w:type="pct"/>
            <w:noWrap/>
          </w:tcPr>
          <w:p w:rsidRPr="0044117E" w:rsidR="0044117E" w:rsidP="00801439" w:rsidRDefault="0044117E" w14:paraId="549A66D5"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4267E247"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tcPr>
          <w:p w:rsidRPr="0044117E" w:rsidR="0044117E" w:rsidP="00801439" w:rsidRDefault="0044117E" w14:paraId="2660A306"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tcPr>
          <w:p w:rsidRPr="0044117E" w:rsidR="0044117E" w:rsidP="00801439" w:rsidRDefault="0044117E" w14:paraId="645ADFDD"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0D4B1474"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noWrap/>
          </w:tcPr>
          <w:p w:rsidRPr="0044117E" w:rsidR="0044117E" w:rsidP="00801439" w:rsidRDefault="0044117E" w14:paraId="145C6096"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36F2280B"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tcPr>
          <w:p w:rsidRPr="0044117E" w:rsidR="0044117E" w:rsidP="00801439" w:rsidRDefault="0044117E" w14:paraId="02F707C4"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59F18E8B"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22F64803"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noWrap/>
          </w:tcPr>
          <w:p w:rsidRPr="0044117E" w:rsidR="0044117E" w:rsidP="00801439" w:rsidRDefault="0044117E" w14:paraId="5D355994"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6" w:type="pct"/>
          </w:tcPr>
          <w:p w:rsidRPr="0044117E" w:rsidR="0044117E" w:rsidP="00801439" w:rsidRDefault="0044117E" w14:paraId="62BA6F56" w14:textId="77777777">
            <w:pPr>
              <w:spacing w:after="0" w:line="240" w:lineRule="auto"/>
              <w:jc w:val="center"/>
              <w:rPr>
                <w:rFonts w:eastAsia="Arial"/>
                <w:color w:val="000000"/>
                <w:lang w:eastAsia="en-US"/>
              </w:rPr>
            </w:pPr>
            <w:r w:rsidRPr="00801439">
              <w:rPr>
                <w:rFonts w:eastAsia="Arial"/>
                <w:color w:val="000000"/>
                <w:lang w:eastAsia="en-US"/>
              </w:rPr>
              <w:t>0.91</w:t>
            </w:r>
          </w:p>
        </w:tc>
      </w:tr>
      <w:tr w:rsidRPr="0044117E" w:rsidR="0044117E" w:rsidTr="00EF5276" w14:paraId="4A015B1E" w14:textId="77777777">
        <w:trPr>
          <w:trHeight w:val="240"/>
        </w:trPr>
        <w:tc>
          <w:tcPr>
            <w:tcW w:w="1055" w:type="pct"/>
            <w:noWrap/>
            <w:vAlign w:val="center"/>
          </w:tcPr>
          <w:p w:rsidRPr="00801439" w:rsidR="0044117E" w:rsidP="00801439" w:rsidRDefault="0044117E" w14:paraId="3FEE1A3D" w14:textId="77777777">
            <w:pPr>
              <w:spacing w:after="0" w:line="240" w:lineRule="auto"/>
              <w:rPr>
                <w:rFonts w:eastAsia="Arial"/>
                <w:color w:val="000000"/>
                <w:lang w:eastAsia="en-US"/>
              </w:rPr>
            </w:pPr>
            <w:r w:rsidRPr="00801439">
              <w:rPr>
                <w:rFonts w:eastAsia="Arial"/>
                <w:color w:val="000000"/>
                <w:lang w:eastAsia="en-US"/>
              </w:rPr>
              <w:t>VIC - Mornington Peninsula</w:t>
            </w:r>
          </w:p>
        </w:tc>
        <w:tc>
          <w:tcPr>
            <w:tcW w:w="329" w:type="pct"/>
            <w:noWrap/>
          </w:tcPr>
          <w:p w:rsidRPr="0044117E" w:rsidR="0044117E" w:rsidP="00801439" w:rsidRDefault="0044117E" w14:paraId="2C717552"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17AE987E"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tcPr>
          <w:p w:rsidRPr="0044117E" w:rsidR="0044117E" w:rsidP="00801439" w:rsidRDefault="0044117E" w14:paraId="201CDB1D"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tcPr>
          <w:p w:rsidRPr="0044117E" w:rsidR="0044117E" w:rsidP="00801439" w:rsidRDefault="0044117E" w14:paraId="0E0EAA00"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639C79E5"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04FD335E"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noWrap/>
          </w:tcPr>
          <w:p w:rsidRPr="0044117E" w:rsidR="0044117E" w:rsidP="00801439" w:rsidRDefault="0044117E" w14:paraId="00A84337"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9" w:type="pct"/>
          </w:tcPr>
          <w:p w:rsidRPr="0044117E" w:rsidR="0044117E" w:rsidP="00801439" w:rsidRDefault="0044117E" w14:paraId="522752F2"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49A5F012"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noWrap/>
          </w:tcPr>
          <w:p w:rsidRPr="0044117E" w:rsidR="0044117E" w:rsidP="00801439" w:rsidRDefault="0044117E" w14:paraId="7DF7C5E4" w14:textId="77777777">
            <w:pPr>
              <w:spacing w:after="0" w:line="240" w:lineRule="auto"/>
              <w:jc w:val="center"/>
              <w:rPr>
                <w:rFonts w:eastAsia="Arial"/>
                <w:color w:val="000000"/>
                <w:lang w:eastAsia="en-US"/>
              </w:rPr>
            </w:pPr>
            <w:r w:rsidRPr="00801439">
              <w:rPr>
                <w:rFonts w:eastAsia="Arial"/>
                <w:color w:val="000000"/>
                <w:lang w:eastAsia="en-US"/>
              </w:rPr>
              <w:t>0.90</w:t>
            </w:r>
          </w:p>
        </w:tc>
        <w:tc>
          <w:tcPr>
            <w:tcW w:w="329" w:type="pct"/>
            <w:noWrap/>
          </w:tcPr>
          <w:p w:rsidRPr="0044117E" w:rsidR="0044117E" w:rsidP="00801439" w:rsidRDefault="0044117E" w14:paraId="256FB67D"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6" w:type="pct"/>
          </w:tcPr>
          <w:p w:rsidRPr="0044117E" w:rsidR="0044117E" w:rsidP="00801439" w:rsidRDefault="0044117E" w14:paraId="49B89A39" w14:textId="77777777">
            <w:pPr>
              <w:spacing w:after="0" w:line="240" w:lineRule="auto"/>
              <w:jc w:val="center"/>
              <w:rPr>
                <w:rFonts w:eastAsia="Arial"/>
                <w:color w:val="000000"/>
                <w:lang w:eastAsia="en-US"/>
              </w:rPr>
            </w:pPr>
            <w:r w:rsidRPr="00801439">
              <w:rPr>
                <w:rFonts w:eastAsia="Arial"/>
                <w:color w:val="000000"/>
                <w:lang w:eastAsia="en-US"/>
              </w:rPr>
              <w:t>0.89</w:t>
            </w:r>
          </w:p>
        </w:tc>
      </w:tr>
      <w:tr w:rsidRPr="0044117E" w:rsidR="0044117E" w:rsidTr="00EF5276" w14:paraId="327C9B26"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311162A5" w14:textId="77777777">
            <w:pPr>
              <w:spacing w:after="0" w:line="240" w:lineRule="auto"/>
              <w:rPr>
                <w:rFonts w:eastAsia="Arial"/>
                <w:color w:val="000000"/>
                <w:lang w:eastAsia="en-US"/>
              </w:rPr>
            </w:pPr>
            <w:r w:rsidRPr="00801439">
              <w:rPr>
                <w:rFonts w:eastAsia="Arial"/>
                <w:color w:val="000000"/>
                <w:lang w:eastAsia="en-US"/>
              </w:rPr>
              <w:t>VIC - North West</w:t>
            </w:r>
          </w:p>
        </w:tc>
        <w:tc>
          <w:tcPr>
            <w:tcW w:w="329" w:type="pct"/>
            <w:noWrap/>
          </w:tcPr>
          <w:p w:rsidRPr="0044117E" w:rsidR="0044117E" w:rsidP="00801439" w:rsidRDefault="0044117E" w14:paraId="03021821"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026468B5"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61119C81"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7BADECE7"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5A664FA1"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noWrap/>
          </w:tcPr>
          <w:p w:rsidRPr="0044117E" w:rsidR="0044117E" w:rsidP="00801439" w:rsidRDefault="0044117E" w14:paraId="2209BB1E" w14:textId="77777777">
            <w:pPr>
              <w:spacing w:after="0" w:line="240" w:lineRule="auto"/>
              <w:jc w:val="center"/>
              <w:rPr>
                <w:rFonts w:eastAsia="Arial"/>
                <w:color w:val="000000"/>
                <w:lang w:eastAsia="en-US"/>
              </w:rPr>
            </w:pPr>
            <w:r w:rsidRPr="00801439">
              <w:rPr>
                <w:rFonts w:eastAsia="Arial"/>
                <w:color w:val="000000"/>
                <w:lang w:eastAsia="en-US"/>
              </w:rPr>
              <w:t>0.90</w:t>
            </w:r>
          </w:p>
        </w:tc>
        <w:tc>
          <w:tcPr>
            <w:tcW w:w="329" w:type="pct"/>
            <w:noWrap/>
          </w:tcPr>
          <w:p w:rsidRPr="0044117E" w:rsidR="0044117E" w:rsidP="00801439" w:rsidRDefault="0044117E" w14:paraId="6A5C2964" w14:textId="77777777">
            <w:pPr>
              <w:spacing w:after="0" w:line="240" w:lineRule="auto"/>
              <w:jc w:val="center"/>
              <w:rPr>
                <w:rFonts w:eastAsia="Arial"/>
                <w:color w:val="000000"/>
                <w:lang w:eastAsia="en-US"/>
              </w:rPr>
            </w:pPr>
            <w:r w:rsidRPr="00801439">
              <w:rPr>
                <w:rFonts w:eastAsia="Arial"/>
                <w:color w:val="000000"/>
                <w:lang w:eastAsia="en-US"/>
              </w:rPr>
              <w:t>0.88</w:t>
            </w:r>
          </w:p>
        </w:tc>
        <w:tc>
          <w:tcPr>
            <w:tcW w:w="329" w:type="pct"/>
          </w:tcPr>
          <w:p w:rsidRPr="0044117E" w:rsidR="0044117E" w:rsidP="00801439" w:rsidRDefault="0044117E" w14:paraId="6CACC3B5"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3ADCE38D"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noWrap/>
          </w:tcPr>
          <w:p w:rsidRPr="0044117E" w:rsidR="0044117E" w:rsidP="00801439" w:rsidRDefault="0044117E" w14:paraId="4712682C" w14:textId="77777777">
            <w:pPr>
              <w:spacing w:after="0" w:line="240" w:lineRule="auto"/>
              <w:jc w:val="center"/>
              <w:rPr>
                <w:rFonts w:eastAsia="Arial"/>
                <w:color w:val="000000"/>
                <w:lang w:eastAsia="en-US"/>
              </w:rPr>
            </w:pPr>
            <w:r w:rsidRPr="00801439">
              <w:rPr>
                <w:rFonts w:eastAsia="Arial"/>
                <w:color w:val="000000"/>
                <w:lang w:eastAsia="en-US"/>
              </w:rPr>
              <w:t>0.90</w:t>
            </w:r>
          </w:p>
        </w:tc>
        <w:tc>
          <w:tcPr>
            <w:tcW w:w="329" w:type="pct"/>
            <w:noWrap/>
          </w:tcPr>
          <w:p w:rsidRPr="0044117E" w:rsidR="0044117E" w:rsidP="00801439" w:rsidRDefault="0044117E" w14:paraId="2833328F" w14:textId="77777777">
            <w:pPr>
              <w:spacing w:after="0" w:line="240" w:lineRule="auto"/>
              <w:jc w:val="center"/>
              <w:rPr>
                <w:rFonts w:eastAsia="Arial"/>
                <w:color w:val="000000"/>
                <w:lang w:eastAsia="en-US"/>
              </w:rPr>
            </w:pPr>
            <w:r w:rsidRPr="00801439">
              <w:rPr>
                <w:rFonts w:eastAsia="Arial"/>
                <w:color w:val="000000"/>
                <w:lang w:eastAsia="en-US"/>
              </w:rPr>
              <w:t>0.88</w:t>
            </w:r>
          </w:p>
        </w:tc>
        <w:tc>
          <w:tcPr>
            <w:tcW w:w="326" w:type="pct"/>
          </w:tcPr>
          <w:p w:rsidRPr="0044117E" w:rsidR="0044117E" w:rsidP="00801439" w:rsidRDefault="0044117E" w14:paraId="4F2751DE" w14:textId="77777777">
            <w:pPr>
              <w:spacing w:after="0" w:line="240" w:lineRule="auto"/>
              <w:jc w:val="center"/>
              <w:rPr>
                <w:rFonts w:eastAsia="Arial"/>
                <w:color w:val="000000"/>
                <w:lang w:eastAsia="en-US"/>
              </w:rPr>
            </w:pPr>
            <w:r w:rsidRPr="00801439">
              <w:rPr>
                <w:rFonts w:eastAsia="Arial"/>
                <w:color w:val="000000"/>
                <w:lang w:eastAsia="en-US"/>
              </w:rPr>
              <w:t>0.88</w:t>
            </w:r>
          </w:p>
        </w:tc>
      </w:tr>
      <w:tr w:rsidRPr="0044117E" w:rsidR="0044117E" w:rsidTr="00EF5276" w14:paraId="20B67689" w14:textId="77777777">
        <w:trPr>
          <w:trHeight w:val="240"/>
        </w:trPr>
        <w:tc>
          <w:tcPr>
            <w:tcW w:w="1055" w:type="pct"/>
            <w:noWrap/>
            <w:vAlign w:val="center"/>
          </w:tcPr>
          <w:p w:rsidRPr="00801439" w:rsidR="0044117E" w:rsidP="00801439" w:rsidRDefault="0044117E" w14:paraId="7158D10D" w14:textId="77777777">
            <w:pPr>
              <w:spacing w:after="0" w:line="240" w:lineRule="auto"/>
              <w:rPr>
                <w:rFonts w:eastAsia="Arial"/>
                <w:color w:val="000000"/>
                <w:lang w:eastAsia="en-US"/>
              </w:rPr>
            </w:pPr>
            <w:r w:rsidRPr="00801439">
              <w:rPr>
                <w:rFonts w:eastAsia="Arial"/>
                <w:color w:val="000000"/>
                <w:lang w:eastAsia="en-US"/>
              </w:rPr>
              <w:t>VIC - Shepparton</w:t>
            </w:r>
          </w:p>
        </w:tc>
        <w:tc>
          <w:tcPr>
            <w:tcW w:w="329" w:type="pct"/>
            <w:noWrap/>
          </w:tcPr>
          <w:p w:rsidRPr="0044117E" w:rsidR="0044117E" w:rsidP="00801439" w:rsidRDefault="0044117E" w14:paraId="7758CE2A"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24EA1792"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43970EAF"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151B36D4"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50132208"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090D5D88"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noWrap/>
          </w:tcPr>
          <w:p w:rsidRPr="0044117E" w:rsidR="0044117E" w:rsidP="00801439" w:rsidRDefault="0044117E" w14:paraId="60C9EEF7"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9" w:type="pct"/>
          </w:tcPr>
          <w:p w:rsidRPr="0044117E" w:rsidR="0044117E" w:rsidP="00801439" w:rsidRDefault="0044117E" w14:paraId="3DE15B4A"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0977EC65"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noWrap/>
          </w:tcPr>
          <w:p w:rsidRPr="0044117E" w:rsidR="0044117E" w:rsidP="00801439" w:rsidRDefault="0044117E" w14:paraId="58B48F3E" w14:textId="77777777">
            <w:pPr>
              <w:spacing w:after="0" w:line="240" w:lineRule="auto"/>
              <w:jc w:val="center"/>
              <w:rPr>
                <w:rFonts w:eastAsia="Arial"/>
                <w:color w:val="000000"/>
                <w:lang w:eastAsia="en-US"/>
              </w:rPr>
            </w:pPr>
            <w:r w:rsidRPr="00801439">
              <w:rPr>
                <w:rFonts w:eastAsia="Arial"/>
                <w:color w:val="000000"/>
                <w:lang w:eastAsia="en-US"/>
              </w:rPr>
              <w:t>0.91</w:t>
            </w:r>
          </w:p>
        </w:tc>
        <w:tc>
          <w:tcPr>
            <w:tcW w:w="329" w:type="pct"/>
            <w:noWrap/>
          </w:tcPr>
          <w:p w:rsidRPr="0044117E" w:rsidR="0044117E" w:rsidP="00801439" w:rsidRDefault="0044117E" w14:paraId="21E83257"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6" w:type="pct"/>
          </w:tcPr>
          <w:p w:rsidRPr="0044117E" w:rsidR="0044117E" w:rsidP="00801439" w:rsidRDefault="0044117E" w14:paraId="63DFEDE6" w14:textId="77777777">
            <w:pPr>
              <w:spacing w:after="0" w:line="240" w:lineRule="auto"/>
              <w:jc w:val="center"/>
              <w:rPr>
                <w:rFonts w:eastAsia="Arial"/>
                <w:color w:val="000000"/>
                <w:lang w:eastAsia="en-US"/>
              </w:rPr>
            </w:pPr>
            <w:r w:rsidRPr="00801439">
              <w:rPr>
                <w:rFonts w:eastAsia="Arial"/>
                <w:color w:val="000000"/>
                <w:lang w:eastAsia="en-US"/>
              </w:rPr>
              <w:t>0.89</w:t>
            </w:r>
          </w:p>
        </w:tc>
      </w:tr>
      <w:tr w:rsidRPr="0044117E" w:rsidR="0044117E" w:rsidTr="00EF5276" w14:paraId="4E962344"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12EE216A" w14:textId="77777777">
            <w:pPr>
              <w:spacing w:after="0" w:line="240" w:lineRule="auto"/>
              <w:rPr>
                <w:rFonts w:eastAsia="Arial"/>
                <w:color w:val="000000"/>
                <w:lang w:eastAsia="en-US"/>
              </w:rPr>
            </w:pPr>
            <w:r w:rsidRPr="00801439">
              <w:rPr>
                <w:rFonts w:eastAsia="Arial"/>
                <w:color w:val="000000"/>
                <w:lang w:eastAsia="en-US"/>
              </w:rPr>
              <w:t>VIC - Warrnambool and South West</w:t>
            </w:r>
          </w:p>
        </w:tc>
        <w:tc>
          <w:tcPr>
            <w:tcW w:w="329" w:type="pct"/>
            <w:noWrap/>
          </w:tcPr>
          <w:p w:rsidRPr="0044117E" w:rsidR="0044117E" w:rsidP="00801439" w:rsidRDefault="0044117E" w14:paraId="5484A976"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0065F86D"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62F817EE"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62BAF75A"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39B02385"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354F6767"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noWrap/>
          </w:tcPr>
          <w:p w:rsidRPr="0044117E" w:rsidR="0044117E" w:rsidP="00801439" w:rsidRDefault="0044117E" w14:paraId="423EBC33" w14:textId="77777777">
            <w:pPr>
              <w:spacing w:after="0" w:line="240" w:lineRule="auto"/>
              <w:jc w:val="center"/>
              <w:rPr>
                <w:rFonts w:eastAsia="Arial"/>
                <w:color w:val="000000"/>
                <w:lang w:eastAsia="en-US"/>
              </w:rPr>
            </w:pPr>
            <w:r w:rsidRPr="00801439">
              <w:rPr>
                <w:rFonts w:eastAsia="Arial"/>
                <w:color w:val="000000"/>
                <w:lang w:eastAsia="en-US"/>
              </w:rPr>
              <w:t>0.89</w:t>
            </w:r>
          </w:p>
        </w:tc>
        <w:tc>
          <w:tcPr>
            <w:tcW w:w="329" w:type="pct"/>
          </w:tcPr>
          <w:p w:rsidRPr="0044117E" w:rsidR="0044117E" w:rsidP="00801439" w:rsidRDefault="0044117E" w14:paraId="7BC6CBF0" w14:textId="77777777">
            <w:pPr>
              <w:spacing w:after="0" w:line="240" w:lineRule="auto"/>
              <w:jc w:val="center"/>
              <w:rPr>
                <w:rFonts w:eastAsia="Arial"/>
                <w:color w:val="000000"/>
                <w:lang w:eastAsia="en-US"/>
              </w:rPr>
            </w:pPr>
            <w:r w:rsidRPr="00801439">
              <w:rPr>
                <w:rFonts w:eastAsia="Arial"/>
                <w:color w:val="000000"/>
                <w:lang w:eastAsia="en-US"/>
              </w:rPr>
              <w:t>0.94</w:t>
            </w:r>
          </w:p>
        </w:tc>
        <w:tc>
          <w:tcPr>
            <w:tcW w:w="329" w:type="pct"/>
            <w:noWrap/>
          </w:tcPr>
          <w:p w:rsidRPr="0044117E" w:rsidR="0044117E" w:rsidP="00801439" w:rsidRDefault="0044117E" w14:paraId="148AA71B" w14:textId="77777777">
            <w:pPr>
              <w:spacing w:after="0" w:line="240" w:lineRule="auto"/>
              <w:jc w:val="center"/>
              <w:rPr>
                <w:rFonts w:eastAsia="Arial"/>
                <w:color w:val="000000"/>
                <w:lang w:eastAsia="en-US"/>
              </w:rPr>
            </w:pPr>
            <w:r w:rsidRPr="00801439">
              <w:rPr>
                <w:rFonts w:eastAsia="Arial"/>
                <w:color w:val="000000"/>
                <w:lang w:eastAsia="en-US"/>
              </w:rPr>
              <w:t>0.93</w:t>
            </w:r>
          </w:p>
        </w:tc>
        <w:tc>
          <w:tcPr>
            <w:tcW w:w="329" w:type="pct"/>
            <w:noWrap/>
          </w:tcPr>
          <w:p w:rsidRPr="0044117E" w:rsidR="0044117E" w:rsidP="00801439" w:rsidRDefault="0044117E" w14:paraId="26398676" w14:textId="77777777">
            <w:pPr>
              <w:spacing w:after="0" w:line="240" w:lineRule="auto"/>
              <w:jc w:val="center"/>
              <w:rPr>
                <w:rFonts w:eastAsia="Arial"/>
                <w:color w:val="000000"/>
                <w:lang w:eastAsia="en-US"/>
              </w:rPr>
            </w:pPr>
            <w:r w:rsidRPr="00801439">
              <w:rPr>
                <w:rFonts w:eastAsia="Arial"/>
                <w:color w:val="000000"/>
                <w:lang w:eastAsia="en-US"/>
              </w:rPr>
              <w:t>0.92</w:t>
            </w:r>
          </w:p>
        </w:tc>
        <w:tc>
          <w:tcPr>
            <w:tcW w:w="329" w:type="pct"/>
            <w:noWrap/>
          </w:tcPr>
          <w:p w:rsidRPr="0044117E" w:rsidR="0044117E" w:rsidP="00801439" w:rsidRDefault="0044117E" w14:paraId="07E81392" w14:textId="77777777">
            <w:pPr>
              <w:spacing w:after="0" w:line="240" w:lineRule="auto"/>
              <w:jc w:val="center"/>
              <w:rPr>
                <w:rFonts w:eastAsia="Arial"/>
                <w:color w:val="000000"/>
                <w:lang w:eastAsia="en-US"/>
              </w:rPr>
            </w:pPr>
            <w:r w:rsidRPr="00801439">
              <w:rPr>
                <w:rFonts w:eastAsia="Arial"/>
                <w:color w:val="000000"/>
                <w:lang w:eastAsia="en-US"/>
              </w:rPr>
              <w:t>0.90</w:t>
            </w:r>
          </w:p>
        </w:tc>
        <w:tc>
          <w:tcPr>
            <w:tcW w:w="326" w:type="pct"/>
          </w:tcPr>
          <w:p w:rsidRPr="0044117E" w:rsidR="0044117E" w:rsidP="00801439" w:rsidRDefault="0044117E" w14:paraId="6D436C14" w14:textId="77777777">
            <w:pPr>
              <w:spacing w:after="0" w:line="240" w:lineRule="auto"/>
              <w:jc w:val="center"/>
              <w:rPr>
                <w:rFonts w:eastAsia="Arial"/>
                <w:color w:val="000000"/>
                <w:lang w:eastAsia="en-US"/>
              </w:rPr>
            </w:pPr>
            <w:r w:rsidRPr="00801439">
              <w:rPr>
                <w:rFonts w:eastAsia="Arial"/>
                <w:color w:val="000000"/>
                <w:lang w:eastAsia="en-US"/>
              </w:rPr>
              <w:t>0.90</w:t>
            </w:r>
          </w:p>
        </w:tc>
      </w:tr>
      <w:tr w:rsidRPr="0044117E" w:rsidR="0044117E" w:rsidTr="00EF5276" w14:paraId="78D853FA" w14:textId="77777777">
        <w:trPr>
          <w:trHeight w:val="240"/>
        </w:trPr>
        <w:tc>
          <w:tcPr>
            <w:tcW w:w="1055" w:type="pct"/>
            <w:noWrap/>
            <w:vAlign w:val="center"/>
          </w:tcPr>
          <w:p w:rsidRPr="00801439" w:rsidR="0044117E" w:rsidP="00801439" w:rsidRDefault="0044117E" w14:paraId="70D3C609" w14:textId="77777777">
            <w:pPr>
              <w:spacing w:after="0" w:line="240" w:lineRule="auto"/>
              <w:rPr>
                <w:rFonts w:eastAsia="Arial"/>
                <w:color w:val="000000"/>
                <w:lang w:eastAsia="en-US"/>
              </w:rPr>
            </w:pPr>
            <w:r w:rsidRPr="00801439">
              <w:rPr>
                <w:rFonts w:eastAsia="Arial"/>
                <w:color w:val="000000"/>
                <w:lang w:eastAsia="en-US"/>
              </w:rPr>
              <w:t>WA - Bunbury</w:t>
            </w:r>
          </w:p>
        </w:tc>
        <w:tc>
          <w:tcPr>
            <w:tcW w:w="329" w:type="pct"/>
            <w:noWrap/>
          </w:tcPr>
          <w:p w:rsidRPr="0044117E" w:rsidR="0044117E" w:rsidP="00801439" w:rsidRDefault="0044117E" w14:paraId="07613B6A" w14:textId="77777777">
            <w:pPr>
              <w:spacing w:after="0" w:line="240" w:lineRule="auto"/>
              <w:jc w:val="center"/>
              <w:rPr>
                <w:rFonts w:eastAsia="Arial"/>
                <w:color w:val="000000"/>
                <w:lang w:eastAsia="en-US"/>
              </w:rPr>
            </w:pPr>
            <w:r w:rsidRPr="00801439">
              <w:rPr>
                <w:rFonts w:eastAsia="Arial"/>
                <w:color w:val="000000"/>
                <w:lang w:eastAsia="en-US"/>
              </w:rPr>
              <w:t>1.11</w:t>
            </w:r>
          </w:p>
        </w:tc>
        <w:tc>
          <w:tcPr>
            <w:tcW w:w="329" w:type="pct"/>
            <w:noWrap/>
          </w:tcPr>
          <w:p w:rsidRPr="0044117E" w:rsidR="0044117E" w:rsidP="00801439" w:rsidRDefault="0044117E" w14:paraId="3830F39A" w14:textId="77777777">
            <w:pPr>
              <w:spacing w:after="0" w:line="240" w:lineRule="auto"/>
              <w:jc w:val="center"/>
              <w:rPr>
                <w:rFonts w:eastAsia="Arial"/>
                <w:color w:val="000000"/>
                <w:lang w:eastAsia="en-US"/>
              </w:rPr>
            </w:pPr>
            <w:r w:rsidRPr="00801439">
              <w:rPr>
                <w:rFonts w:eastAsia="Arial"/>
                <w:color w:val="000000"/>
                <w:lang w:eastAsia="en-US"/>
              </w:rPr>
              <w:t>1.12</w:t>
            </w:r>
          </w:p>
        </w:tc>
        <w:tc>
          <w:tcPr>
            <w:tcW w:w="329" w:type="pct"/>
          </w:tcPr>
          <w:p w:rsidRPr="0044117E" w:rsidR="0044117E" w:rsidP="00801439" w:rsidRDefault="0044117E" w14:paraId="48FE2739" w14:textId="77777777">
            <w:pPr>
              <w:spacing w:after="0" w:line="240" w:lineRule="auto"/>
              <w:jc w:val="center"/>
              <w:rPr>
                <w:rFonts w:eastAsia="Arial"/>
                <w:color w:val="000000"/>
                <w:lang w:eastAsia="en-US"/>
              </w:rPr>
            </w:pPr>
            <w:r w:rsidRPr="00801439">
              <w:rPr>
                <w:rFonts w:eastAsia="Arial"/>
                <w:color w:val="000000"/>
                <w:lang w:eastAsia="en-US"/>
              </w:rPr>
              <w:t>1.12</w:t>
            </w:r>
          </w:p>
        </w:tc>
        <w:tc>
          <w:tcPr>
            <w:tcW w:w="329" w:type="pct"/>
          </w:tcPr>
          <w:p w:rsidRPr="0044117E" w:rsidR="0044117E" w:rsidP="00801439" w:rsidRDefault="0044117E" w14:paraId="59338C19" w14:textId="77777777">
            <w:pPr>
              <w:spacing w:after="0" w:line="240" w:lineRule="auto"/>
              <w:jc w:val="center"/>
              <w:rPr>
                <w:rFonts w:eastAsia="Arial"/>
                <w:color w:val="000000"/>
                <w:lang w:eastAsia="en-US"/>
              </w:rPr>
            </w:pPr>
            <w:r w:rsidRPr="00801439">
              <w:rPr>
                <w:rFonts w:eastAsia="Arial"/>
                <w:color w:val="000000"/>
                <w:lang w:eastAsia="en-US"/>
              </w:rPr>
              <w:t>1.14</w:t>
            </w:r>
          </w:p>
        </w:tc>
        <w:tc>
          <w:tcPr>
            <w:tcW w:w="329" w:type="pct"/>
            <w:noWrap/>
          </w:tcPr>
          <w:p w:rsidRPr="0044117E" w:rsidR="0044117E" w:rsidP="00801439" w:rsidRDefault="0044117E" w14:paraId="2992857B"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noWrap/>
          </w:tcPr>
          <w:p w:rsidRPr="0044117E" w:rsidR="0044117E" w:rsidP="00801439" w:rsidRDefault="0044117E" w14:paraId="751796D3"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25020002"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tcPr>
          <w:p w:rsidRPr="0044117E" w:rsidR="0044117E" w:rsidP="00801439" w:rsidRDefault="0044117E" w14:paraId="58C7212B"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6A5063A8"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290C1998"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503EB5D5"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6" w:type="pct"/>
          </w:tcPr>
          <w:p w:rsidRPr="0044117E" w:rsidR="0044117E" w:rsidP="00801439" w:rsidRDefault="0044117E" w14:paraId="10D28F83" w14:textId="77777777">
            <w:pPr>
              <w:spacing w:after="0" w:line="240" w:lineRule="auto"/>
              <w:jc w:val="center"/>
              <w:rPr>
                <w:rFonts w:eastAsia="Arial"/>
                <w:color w:val="000000"/>
                <w:lang w:eastAsia="en-US"/>
              </w:rPr>
            </w:pPr>
            <w:r w:rsidRPr="00801439">
              <w:rPr>
                <w:rFonts w:eastAsia="Arial"/>
                <w:color w:val="000000"/>
                <w:lang w:eastAsia="en-US"/>
              </w:rPr>
              <w:t>0.99</w:t>
            </w:r>
          </w:p>
        </w:tc>
      </w:tr>
      <w:tr w:rsidRPr="0044117E" w:rsidR="0044117E" w:rsidTr="00EF5276" w14:paraId="0A28360C"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1E1A914A" w14:textId="77777777">
            <w:pPr>
              <w:spacing w:after="0" w:line="240" w:lineRule="auto"/>
              <w:rPr>
                <w:rFonts w:eastAsia="Arial"/>
                <w:color w:val="000000"/>
                <w:lang w:eastAsia="en-US"/>
              </w:rPr>
            </w:pPr>
            <w:r w:rsidRPr="00801439">
              <w:rPr>
                <w:rFonts w:eastAsia="Arial"/>
                <w:color w:val="000000"/>
                <w:lang w:eastAsia="en-US"/>
              </w:rPr>
              <w:t>WA - Mandurah</w:t>
            </w:r>
          </w:p>
        </w:tc>
        <w:tc>
          <w:tcPr>
            <w:tcW w:w="329" w:type="pct"/>
            <w:noWrap/>
          </w:tcPr>
          <w:p w:rsidRPr="0044117E" w:rsidR="0044117E" w:rsidP="00801439" w:rsidRDefault="0044117E" w14:paraId="7C4473E9"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691F9C0A"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tcPr>
          <w:p w:rsidRPr="0044117E" w:rsidR="0044117E" w:rsidP="00801439" w:rsidRDefault="0044117E" w14:paraId="7CB22922"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tcPr>
          <w:p w:rsidRPr="0044117E" w:rsidR="0044117E" w:rsidP="00801439" w:rsidRDefault="0044117E" w14:paraId="59E10712"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noWrap/>
          </w:tcPr>
          <w:p w:rsidRPr="0044117E" w:rsidR="0044117E" w:rsidP="00801439" w:rsidRDefault="0044117E" w14:paraId="28D911FC"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2A93BF39"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011BBCE9"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9" w:type="pct"/>
          </w:tcPr>
          <w:p w:rsidRPr="0044117E" w:rsidR="0044117E" w:rsidP="00801439" w:rsidRDefault="0044117E" w14:paraId="202AE9E6"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295BD953"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43AD100B"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614D51BE" w14:textId="77777777">
            <w:pPr>
              <w:spacing w:after="0" w:line="240" w:lineRule="auto"/>
              <w:jc w:val="center"/>
              <w:rPr>
                <w:rFonts w:eastAsia="Arial"/>
                <w:color w:val="000000"/>
                <w:lang w:eastAsia="en-US"/>
              </w:rPr>
            </w:pPr>
            <w:r w:rsidRPr="00801439">
              <w:rPr>
                <w:rFonts w:eastAsia="Arial"/>
                <w:color w:val="000000"/>
                <w:lang w:eastAsia="en-US"/>
              </w:rPr>
              <w:t>0.96</w:t>
            </w:r>
          </w:p>
        </w:tc>
        <w:tc>
          <w:tcPr>
            <w:tcW w:w="326" w:type="pct"/>
          </w:tcPr>
          <w:p w:rsidRPr="0044117E" w:rsidR="0044117E" w:rsidP="00801439" w:rsidRDefault="0044117E" w14:paraId="6E45E327" w14:textId="77777777">
            <w:pPr>
              <w:spacing w:after="0" w:line="240" w:lineRule="auto"/>
              <w:jc w:val="center"/>
              <w:rPr>
                <w:rFonts w:eastAsia="Arial"/>
                <w:color w:val="000000"/>
                <w:lang w:eastAsia="en-US"/>
              </w:rPr>
            </w:pPr>
            <w:r w:rsidRPr="00801439">
              <w:rPr>
                <w:rFonts w:eastAsia="Arial"/>
                <w:color w:val="000000"/>
                <w:lang w:eastAsia="en-US"/>
              </w:rPr>
              <w:t>0.96</w:t>
            </w:r>
          </w:p>
        </w:tc>
      </w:tr>
      <w:tr w:rsidRPr="0044117E" w:rsidR="0044117E" w:rsidTr="00EF5276" w14:paraId="023EB726" w14:textId="77777777">
        <w:trPr>
          <w:trHeight w:val="240"/>
        </w:trPr>
        <w:tc>
          <w:tcPr>
            <w:tcW w:w="1055" w:type="pct"/>
            <w:noWrap/>
            <w:vAlign w:val="center"/>
          </w:tcPr>
          <w:p w:rsidRPr="00801439" w:rsidR="0044117E" w:rsidP="00801439" w:rsidRDefault="0044117E" w14:paraId="43AE2CF9" w14:textId="77777777">
            <w:pPr>
              <w:spacing w:after="0" w:line="240" w:lineRule="auto"/>
              <w:rPr>
                <w:rFonts w:eastAsia="Arial"/>
                <w:color w:val="000000"/>
                <w:lang w:eastAsia="en-US"/>
              </w:rPr>
            </w:pPr>
            <w:r w:rsidRPr="00801439">
              <w:rPr>
                <w:rFonts w:eastAsia="Arial"/>
                <w:color w:val="000000"/>
                <w:lang w:eastAsia="en-US"/>
              </w:rPr>
              <w:t>WA - Perth - Inner</w:t>
            </w:r>
          </w:p>
        </w:tc>
        <w:tc>
          <w:tcPr>
            <w:tcW w:w="329" w:type="pct"/>
            <w:noWrap/>
          </w:tcPr>
          <w:p w:rsidRPr="0044117E" w:rsidR="0044117E" w:rsidP="00801439" w:rsidRDefault="0044117E" w14:paraId="0C00124B"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79CA85CF"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tcPr>
          <w:p w:rsidRPr="0044117E" w:rsidR="0044117E" w:rsidP="00801439" w:rsidRDefault="0044117E" w14:paraId="697C49BD"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tcPr>
          <w:p w:rsidRPr="0044117E" w:rsidR="0044117E" w:rsidP="00801439" w:rsidRDefault="0044117E" w14:paraId="6025B518"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21A146F7" w14:textId="77777777">
            <w:pPr>
              <w:spacing w:after="0" w:line="240" w:lineRule="auto"/>
              <w:jc w:val="center"/>
              <w:rPr>
                <w:rFonts w:eastAsia="Arial"/>
                <w:color w:val="000000"/>
                <w:lang w:eastAsia="en-US"/>
              </w:rPr>
            </w:pPr>
            <w:r w:rsidRPr="00801439">
              <w:rPr>
                <w:rFonts w:eastAsia="Arial"/>
                <w:color w:val="000000"/>
                <w:lang w:eastAsia="en-US"/>
              </w:rPr>
              <w:t>1.22</w:t>
            </w:r>
          </w:p>
        </w:tc>
        <w:tc>
          <w:tcPr>
            <w:tcW w:w="329" w:type="pct"/>
            <w:noWrap/>
          </w:tcPr>
          <w:p w:rsidRPr="0044117E" w:rsidR="0044117E" w:rsidP="00801439" w:rsidRDefault="0044117E" w14:paraId="432C4520" w14:textId="77777777">
            <w:pPr>
              <w:spacing w:after="0" w:line="240" w:lineRule="auto"/>
              <w:jc w:val="center"/>
              <w:rPr>
                <w:rFonts w:eastAsia="Arial"/>
                <w:color w:val="000000"/>
                <w:lang w:eastAsia="en-US"/>
              </w:rPr>
            </w:pPr>
            <w:r w:rsidRPr="00801439">
              <w:rPr>
                <w:rFonts w:eastAsia="Arial"/>
                <w:color w:val="000000"/>
                <w:lang w:eastAsia="en-US"/>
              </w:rPr>
              <w:t>1.34</w:t>
            </w:r>
          </w:p>
        </w:tc>
        <w:tc>
          <w:tcPr>
            <w:tcW w:w="329" w:type="pct"/>
            <w:noWrap/>
          </w:tcPr>
          <w:p w:rsidRPr="0044117E" w:rsidR="0044117E" w:rsidP="00801439" w:rsidRDefault="0044117E" w14:paraId="1464BCD6" w14:textId="77777777">
            <w:pPr>
              <w:spacing w:after="0" w:line="240" w:lineRule="auto"/>
              <w:jc w:val="center"/>
              <w:rPr>
                <w:rFonts w:eastAsia="Arial"/>
                <w:color w:val="000000"/>
                <w:lang w:eastAsia="en-US"/>
              </w:rPr>
            </w:pPr>
            <w:r w:rsidRPr="00801439">
              <w:rPr>
                <w:rFonts w:eastAsia="Arial"/>
                <w:color w:val="000000"/>
                <w:lang w:eastAsia="en-US"/>
              </w:rPr>
              <w:t>1.42</w:t>
            </w:r>
          </w:p>
        </w:tc>
        <w:tc>
          <w:tcPr>
            <w:tcW w:w="329" w:type="pct"/>
          </w:tcPr>
          <w:p w:rsidRPr="0044117E" w:rsidR="0044117E" w:rsidP="00801439" w:rsidRDefault="0044117E" w14:paraId="77AD19E8" w14:textId="77777777">
            <w:pPr>
              <w:spacing w:after="0" w:line="240" w:lineRule="auto"/>
              <w:jc w:val="center"/>
              <w:rPr>
                <w:rFonts w:eastAsia="Arial"/>
                <w:color w:val="000000"/>
                <w:lang w:eastAsia="en-US"/>
              </w:rPr>
            </w:pPr>
            <w:r w:rsidRPr="00801439">
              <w:rPr>
                <w:rFonts w:eastAsia="Arial"/>
                <w:color w:val="000000"/>
                <w:lang w:eastAsia="en-US"/>
              </w:rPr>
              <w:t>1.26</w:t>
            </w:r>
          </w:p>
        </w:tc>
        <w:tc>
          <w:tcPr>
            <w:tcW w:w="329" w:type="pct"/>
            <w:noWrap/>
          </w:tcPr>
          <w:p w:rsidRPr="0044117E" w:rsidR="0044117E" w:rsidP="00801439" w:rsidRDefault="0044117E" w14:paraId="46C7D404" w14:textId="77777777">
            <w:pPr>
              <w:spacing w:after="0" w:line="240" w:lineRule="auto"/>
              <w:jc w:val="center"/>
              <w:rPr>
                <w:rFonts w:eastAsia="Arial"/>
                <w:color w:val="000000"/>
                <w:lang w:eastAsia="en-US"/>
              </w:rPr>
            </w:pPr>
            <w:r w:rsidRPr="00801439">
              <w:rPr>
                <w:rFonts w:eastAsia="Arial"/>
                <w:color w:val="000000"/>
                <w:lang w:eastAsia="en-US"/>
              </w:rPr>
              <w:t>1.32</w:t>
            </w:r>
          </w:p>
        </w:tc>
        <w:tc>
          <w:tcPr>
            <w:tcW w:w="329" w:type="pct"/>
            <w:noWrap/>
          </w:tcPr>
          <w:p w:rsidRPr="0044117E" w:rsidR="0044117E" w:rsidP="00801439" w:rsidRDefault="0044117E" w14:paraId="7B1D654E" w14:textId="77777777">
            <w:pPr>
              <w:spacing w:after="0" w:line="240" w:lineRule="auto"/>
              <w:jc w:val="center"/>
              <w:rPr>
                <w:rFonts w:eastAsia="Arial"/>
                <w:color w:val="000000"/>
                <w:lang w:eastAsia="en-US"/>
              </w:rPr>
            </w:pPr>
            <w:r w:rsidRPr="00801439">
              <w:rPr>
                <w:rFonts w:eastAsia="Arial"/>
                <w:color w:val="000000"/>
                <w:lang w:eastAsia="en-US"/>
              </w:rPr>
              <w:t>1.36</w:t>
            </w:r>
          </w:p>
        </w:tc>
        <w:tc>
          <w:tcPr>
            <w:tcW w:w="329" w:type="pct"/>
            <w:noWrap/>
          </w:tcPr>
          <w:p w:rsidRPr="0044117E" w:rsidR="0044117E" w:rsidP="00801439" w:rsidRDefault="0044117E" w14:paraId="31C468F5" w14:textId="77777777">
            <w:pPr>
              <w:spacing w:after="0" w:line="240" w:lineRule="auto"/>
              <w:jc w:val="center"/>
              <w:rPr>
                <w:rFonts w:eastAsia="Arial"/>
                <w:color w:val="000000"/>
                <w:lang w:eastAsia="en-US"/>
              </w:rPr>
            </w:pPr>
            <w:r w:rsidRPr="00801439">
              <w:rPr>
                <w:rFonts w:eastAsia="Arial"/>
                <w:color w:val="000000"/>
                <w:lang w:eastAsia="en-US"/>
              </w:rPr>
              <w:t>1.42</w:t>
            </w:r>
          </w:p>
        </w:tc>
        <w:tc>
          <w:tcPr>
            <w:tcW w:w="326" w:type="pct"/>
          </w:tcPr>
          <w:p w:rsidRPr="0044117E" w:rsidR="0044117E" w:rsidP="00801439" w:rsidRDefault="0044117E" w14:paraId="56FB5026" w14:textId="77777777">
            <w:pPr>
              <w:spacing w:after="0" w:line="240" w:lineRule="auto"/>
              <w:jc w:val="center"/>
              <w:rPr>
                <w:rFonts w:eastAsia="Arial"/>
                <w:color w:val="000000"/>
                <w:lang w:eastAsia="en-US"/>
              </w:rPr>
            </w:pPr>
            <w:r w:rsidRPr="00801439">
              <w:rPr>
                <w:rFonts w:eastAsia="Arial"/>
                <w:color w:val="000000"/>
                <w:lang w:eastAsia="en-US"/>
              </w:rPr>
              <w:t>1.42</w:t>
            </w:r>
          </w:p>
        </w:tc>
      </w:tr>
      <w:tr w:rsidRPr="0044117E" w:rsidR="0044117E" w:rsidTr="00EF5276" w14:paraId="5CE3DA96"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3B04CB27" w14:textId="77777777">
            <w:pPr>
              <w:spacing w:after="0" w:line="240" w:lineRule="auto"/>
              <w:rPr>
                <w:rFonts w:eastAsia="Arial"/>
                <w:color w:val="000000"/>
                <w:lang w:eastAsia="en-US"/>
              </w:rPr>
            </w:pPr>
            <w:r w:rsidRPr="00801439">
              <w:rPr>
                <w:rFonts w:eastAsia="Arial"/>
                <w:color w:val="000000"/>
                <w:lang w:eastAsia="en-US"/>
              </w:rPr>
              <w:t>WA - Perth - North East</w:t>
            </w:r>
          </w:p>
        </w:tc>
        <w:tc>
          <w:tcPr>
            <w:tcW w:w="329" w:type="pct"/>
            <w:noWrap/>
          </w:tcPr>
          <w:p w:rsidRPr="0044117E" w:rsidR="0044117E" w:rsidP="00801439" w:rsidRDefault="0044117E" w14:paraId="41F2604D"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0A653F3F"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tcPr>
          <w:p w:rsidRPr="0044117E" w:rsidR="0044117E" w:rsidP="00801439" w:rsidRDefault="0044117E" w14:paraId="6937FC1F"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tcPr>
          <w:p w:rsidRPr="0044117E" w:rsidR="0044117E" w:rsidP="00801439" w:rsidRDefault="0044117E" w14:paraId="23D01FDC"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0262F24C" w14:textId="77777777">
            <w:pPr>
              <w:spacing w:after="0" w:line="240" w:lineRule="auto"/>
              <w:jc w:val="center"/>
              <w:rPr>
                <w:rFonts w:eastAsia="Arial"/>
                <w:color w:val="000000"/>
                <w:lang w:eastAsia="en-US"/>
              </w:rPr>
            </w:pPr>
            <w:r w:rsidRPr="00801439">
              <w:rPr>
                <w:rFonts w:eastAsia="Arial"/>
                <w:color w:val="000000"/>
                <w:lang w:eastAsia="en-US"/>
              </w:rPr>
              <w:t>1.01</w:t>
            </w:r>
          </w:p>
        </w:tc>
        <w:tc>
          <w:tcPr>
            <w:tcW w:w="329" w:type="pct"/>
            <w:noWrap/>
          </w:tcPr>
          <w:p w:rsidRPr="0044117E" w:rsidR="0044117E" w:rsidP="00801439" w:rsidRDefault="0044117E" w14:paraId="28F60A01"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01EA8B48"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9" w:type="pct"/>
          </w:tcPr>
          <w:p w:rsidRPr="0044117E" w:rsidR="0044117E" w:rsidP="00801439" w:rsidRDefault="0044117E" w14:paraId="1DEDF524"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4CE23175"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1C903C02" w14:textId="77777777">
            <w:pPr>
              <w:spacing w:after="0" w:line="240" w:lineRule="auto"/>
              <w:jc w:val="center"/>
              <w:rPr>
                <w:rFonts w:eastAsia="Arial"/>
                <w:color w:val="000000"/>
                <w:lang w:eastAsia="en-US"/>
              </w:rPr>
            </w:pPr>
            <w:r w:rsidRPr="00801439">
              <w:rPr>
                <w:rFonts w:eastAsia="Arial"/>
                <w:color w:val="000000"/>
                <w:lang w:eastAsia="en-US"/>
              </w:rPr>
              <w:t>1.00</w:t>
            </w:r>
          </w:p>
        </w:tc>
        <w:tc>
          <w:tcPr>
            <w:tcW w:w="329" w:type="pct"/>
            <w:noWrap/>
          </w:tcPr>
          <w:p w:rsidRPr="0044117E" w:rsidR="0044117E" w:rsidP="00801439" w:rsidRDefault="0044117E" w14:paraId="645ADEC8" w14:textId="77777777">
            <w:pPr>
              <w:spacing w:after="0" w:line="240" w:lineRule="auto"/>
              <w:jc w:val="center"/>
              <w:rPr>
                <w:rFonts w:eastAsia="Arial"/>
                <w:color w:val="000000"/>
                <w:lang w:eastAsia="en-US"/>
              </w:rPr>
            </w:pPr>
            <w:r w:rsidRPr="00801439">
              <w:rPr>
                <w:rFonts w:eastAsia="Arial"/>
                <w:color w:val="000000"/>
                <w:lang w:eastAsia="en-US"/>
              </w:rPr>
              <w:t>0.99</w:t>
            </w:r>
          </w:p>
        </w:tc>
        <w:tc>
          <w:tcPr>
            <w:tcW w:w="326" w:type="pct"/>
          </w:tcPr>
          <w:p w:rsidRPr="0044117E" w:rsidR="0044117E" w:rsidP="00801439" w:rsidRDefault="0044117E" w14:paraId="0D21987E" w14:textId="77777777">
            <w:pPr>
              <w:spacing w:after="0" w:line="240" w:lineRule="auto"/>
              <w:jc w:val="center"/>
              <w:rPr>
                <w:rFonts w:eastAsia="Arial"/>
                <w:color w:val="000000"/>
                <w:lang w:eastAsia="en-US"/>
              </w:rPr>
            </w:pPr>
            <w:r w:rsidRPr="00801439">
              <w:rPr>
                <w:rFonts w:eastAsia="Arial"/>
                <w:color w:val="000000"/>
                <w:lang w:eastAsia="en-US"/>
              </w:rPr>
              <w:t>0.99</w:t>
            </w:r>
          </w:p>
        </w:tc>
      </w:tr>
      <w:tr w:rsidRPr="0044117E" w:rsidR="0044117E" w:rsidTr="00EF5276" w14:paraId="13E6E066" w14:textId="77777777">
        <w:trPr>
          <w:trHeight w:val="240"/>
        </w:trPr>
        <w:tc>
          <w:tcPr>
            <w:tcW w:w="1055" w:type="pct"/>
            <w:noWrap/>
            <w:vAlign w:val="center"/>
          </w:tcPr>
          <w:p w:rsidRPr="00801439" w:rsidR="0044117E" w:rsidP="00801439" w:rsidRDefault="0044117E" w14:paraId="2C458AE7" w14:textId="77777777">
            <w:pPr>
              <w:spacing w:after="0" w:line="240" w:lineRule="auto"/>
              <w:rPr>
                <w:rFonts w:eastAsia="Arial"/>
                <w:color w:val="000000"/>
                <w:lang w:eastAsia="en-US"/>
              </w:rPr>
            </w:pPr>
            <w:r w:rsidRPr="00801439">
              <w:rPr>
                <w:rFonts w:eastAsia="Arial"/>
                <w:color w:val="000000"/>
                <w:lang w:eastAsia="en-US"/>
              </w:rPr>
              <w:t>WA - Perth - North West</w:t>
            </w:r>
          </w:p>
        </w:tc>
        <w:tc>
          <w:tcPr>
            <w:tcW w:w="329" w:type="pct"/>
            <w:noWrap/>
          </w:tcPr>
          <w:p w:rsidRPr="0044117E" w:rsidR="0044117E" w:rsidP="00801439" w:rsidRDefault="0044117E" w14:paraId="02EE94AA"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15CA01F2"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tcPr>
          <w:p w:rsidRPr="0044117E" w:rsidR="0044117E" w:rsidP="00801439" w:rsidRDefault="0044117E" w14:paraId="01B95FA3"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tcPr>
          <w:p w:rsidRPr="0044117E" w:rsidR="0044117E" w:rsidP="00801439" w:rsidRDefault="0044117E" w14:paraId="3F96959B"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0EF6274B"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144E1368"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124B483D"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6D1EFC43"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58C087B5"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6D22FDD9"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72715887"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6" w:type="pct"/>
          </w:tcPr>
          <w:p w:rsidRPr="0044117E" w:rsidR="0044117E" w:rsidP="00801439" w:rsidRDefault="0044117E" w14:paraId="015E2610" w14:textId="77777777">
            <w:pPr>
              <w:spacing w:after="0" w:line="240" w:lineRule="auto"/>
              <w:jc w:val="center"/>
              <w:rPr>
                <w:rFonts w:eastAsia="Arial"/>
                <w:color w:val="000000"/>
                <w:lang w:eastAsia="en-US"/>
              </w:rPr>
            </w:pPr>
            <w:r w:rsidRPr="00801439">
              <w:rPr>
                <w:rFonts w:eastAsia="Arial"/>
                <w:color w:val="000000"/>
                <w:lang w:eastAsia="en-US"/>
              </w:rPr>
              <w:t>1.05</w:t>
            </w:r>
          </w:p>
        </w:tc>
      </w:tr>
      <w:tr w:rsidRPr="0044117E" w:rsidR="0044117E" w:rsidTr="00EF5276" w14:paraId="24E66CA3"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1B3B5F75" w14:textId="77777777">
            <w:pPr>
              <w:spacing w:after="0" w:line="240" w:lineRule="auto"/>
              <w:rPr>
                <w:rFonts w:eastAsia="Arial"/>
                <w:color w:val="000000"/>
                <w:lang w:eastAsia="en-US"/>
              </w:rPr>
            </w:pPr>
            <w:r w:rsidRPr="00801439">
              <w:rPr>
                <w:rFonts w:eastAsia="Arial"/>
                <w:color w:val="000000"/>
                <w:lang w:eastAsia="en-US"/>
              </w:rPr>
              <w:t>WA - Perth - South East</w:t>
            </w:r>
          </w:p>
        </w:tc>
        <w:tc>
          <w:tcPr>
            <w:tcW w:w="329" w:type="pct"/>
            <w:noWrap/>
          </w:tcPr>
          <w:p w:rsidRPr="0044117E" w:rsidR="0044117E" w:rsidP="00801439" w:rsidRDefault="0044117E" w14:paraId="4FC9C589"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noWrap/>
          </w:tcPr>
          <w:p w:rsidRPr="0044117E" w:rsidR="0044117E" w:rsidP="00801439" w:rsidRDefault="0044117E" w14:paraId="0AABF98B"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02910059" w14:textId="77777777">
            <w:pPr>
              <w:spacing w:after="0" w:line="240" w:lineRule="auto"/>
              <w:jc w:val="center"/>
              <w:rPr>
                <w:rFonts w:eastAsia="Arial"/>
                <w:color w:val="000000"/>
                <w:lang w:eastAsia="en-US"/>
              </w:rPr>
            </w:pPr>
            <w:r w:rsidRPr="00801439">
              <w:rPr>
                <w:rFonts w:eastAsia="Arial"/>
                <w:color w:val="000000"/>
                <w:lang w:eastAsia="en-US"/>
              </w:rPr>
              <w:t>1.08</w:t>
            </w:r>
          </w:p>
        </w:tc>
        <w:tc>
          <w:tcPr>
            <w:tcW w:w="329" w:type="pct"/>
          </w:tcPr>
          <w:p w:rsidRPr="0044117E" w:rsidR="0044117E" w:rsidP="00801439" w:rsidRDefault="0044117E" w14:paraId="0FC70850" w14:textId="77777777">
            <w:pPr>
              <w:spacing w:after="0" w:line="240" w:lineRule="auto"/>
              <w:jc w:val="center"/>
              <w:rPr>
                <w:rFonts w:eastAsia="Arial"/>
                <w:color w:val="000000"/>
                <w:lang w:eastAsia="en-US"/>
              </w:rPr>
            </w:pPr>
            <w:r w:rsidRPr="00801439">
              <w:rPr>
                <w:rFonts w:eastAsia="Arial"/>
                <w:color w:val="000000"/>
                <w:lang w:eastAsia="en-US"/>
              </w:rPr>
              <w:t>1.09</w:t>
            </w:r>
          </w:p>
        </w:tc>
        <w:tc>
          <w:tcPr>
            <w:tcW w:w="329" w:type="pct"/>
            <w:noWrap/>
          </w:tcPr>
          <w:p w:rsidRPr="0044117E" w:rsidR="0044117E" w:rsidP="00801439" w:rsidRDefault="0044117E" w14:paraId="61969E75"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6A49E497"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2FD358E3"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tcPr>
          <w:p w:rsidRPr="0044117E" w:rsidR="0044117E" w:rsidP="00801439" w:rsidRDefault="0044117E" w14:paraId="5A05C2BF"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noWrap/>
          </w:tcPr>
          <w:p w:rsidRPr="0044117E" w:rsidR="0044117E" w:rsidP="00801439" w:rsidRDefault="0044117E" w14:paraId="2A0D01C3"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noWrap/>
          </w:tcPr>
          <w:p w:rsidRPr="0044117E" w:rsidR="0044117E" w:rsidP="00801439" w:rsidRDefault="0044117E" w14:paraId="500970A7"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15339634"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6" w:type="pct"/>
          </w:tcPr>
          <w:p w:rsidRPr="0044117E" w:rsidR="0044117E" w:rsidP="00801439" w:rsidRDefault="0044117E" w14:paraId="77161311" w14:textId="77777777">
            <w:pPr>
              <w:spacing w:after="0" w:line="240" w:lineRule="auto"/>
              <w:jc w:val="center"/>
              <w:rPr>
                <w:rFonts w:eastAsia="Arial"/>
                <w:color w:val="000000"/>
                <w:lang w:eastAsia="en-US"/>
              </w:rPr>
            </w:pPr>
            <w:r w:rsidRPr="00801439">
              <w:rPr>
                <w:rFonts w:eastAsia="Arial"/>
                <w:color w:val="000000"/>
                <w:lang w:eastAsia="en-US"/>
              </w:rPr>
              <w:t>1.06</w:t>
            </w:r>
          </w:p>
        </w:tc>
      </w:tr>
      <w:tr w:rsidRPr="0044117E" w:rsidR="0044117E" w:rsidTr="00EF5276" w14:paraId="43959DB6" w14:textId="77777777">
        <w:trPr>
          <w:trHeight w:val="240"/>
        </w:trPr>
        <w:tc>
          <w:tcPr>
            <w:tcW w:w="1055" w:type="pct"/>
            <w:noWrap/>
            <w:vAlign w:val="center"/>
          </w:tcPr>
          <w:p w:rsidRPr="00801439" w:rsidR="0044117E" w:rsidP="00801439" w:rsidRDefault="0044117E" w14:paraId="36E26DA0" w14:textId="77777777">
            <w:pPr>
              <w:spacing w:after="0" w:line="240" w:lineRule="auto"/>
              <w:rPr>
                <w:rFonts w:eastAsia="Arial"/>
                <w:color w:val="000000"/>
                <w:lang w:eastAsia="en-US"/>
              </w:rPr>
            </w:pPr>
            <w:r w:rsidRPr="00801439">
              <w:rPr>
                <w:rFonts w:eastAsia="Arial"/>
                <w:color w:val="000000"/>
                <w:lang w:eastAsia="en-US"/>
              </w:rPr>
              <w:t>WA - Perth - South West</w:t>
            </w:r>
          </w:p>
        </w:tc>
        <w:tc>
          <w:tcPr>
            <w:tcW w:w="329" w:type="pct"/>
            <w:noWrap/>
          </w:tcPr>
          <w:p w:rsidRPr="0044117E" w:rsidR="0044117E" w:rsidP="00801439" w:rsidRDefault="0044117E" w14:paraId="279466BF"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03367C24"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tcPr>
          <w:p w:rsidRPr="0044117E" w:rsidR="0044117E" w:rsidP="00801439" w:rsidRDefault="0044117E" w14:paraId="5C4520E2"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tcPr>
          <w:p w:rsidRPr="0044117E" w:rsidR="0044117E" w:rsidP="00801439" w:rsidRDefault="0044117E" w14:paraId="630B5398" w14:textId="77777777">
            <w:pPr>
              <w:spacing w:after="0" w:line="240" w:lineRule="auto"/>
              <w:jc w:val="center"/>
              <w:rPr>
                <w:rFonts w:eastAsia="Arial"/>
                <w:color w:val="000000"/>
                <w:lang w:eastAsia="en-US"/>
              </w:rPr>
            </w:pPr>
            <w:r w:rsidRPr="00801439">
              <w:rPr>
                <w:rFonts w:eastAsia="Arial"/>
                <w:color w:val="000000"/>
                <w:lang w:eastAsia="en-US"/>
              </w:rPr>
              <w:t>1.04</w:t>
            </w:r>
          </w:p>
        </w:tc>
        <w:tc>
          <w:tcPr>
            <w:tcW w:w="329" w:type="pct"/>
            <w:noWrap/>
          </w:tcPr>
          <w:p w:rsidRPr="0044117E" w:rsidR="0044117E" w:rsidP="00801439" w:rsidRDefault="0044117E" w14:paraId="4492E8BA"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52F700BC"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68E40BFA"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tcPr>
          <w:p w:rsidRPr="0044117E" w:rsidR="0044117E" w:rsidP="00801439" w:rsidRDefault="0044117E" w14:paraId="0FAC744D"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65F678D3"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3B86221A"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9" w:type="pct"/>
            <w:noWrap/>
          </w:tcPr>
          <w:p w:rsidRPr="0044117E" w:rsidR="0044117E" w:rsidP="00801439" w:rsidRDefault="0044117E" w14:paraId="23D7050E" w14:textId="77777777">
            <w:pPr>
              <w:spacing w:after="0" w:line="240" w:lineRule="auto"/>
              <w:jc w:val="center"/>
              <w:rPr>
                <w:rFonts w:eastAsia="Arial"/>
                <w:color w:val="000000"/>
                <w:lang w:eastAsia="en-US"/>
              </w:rPr>
            </w:pPr>
            <w:r w:rsidRPr="00801439">
              <w:rPr>
                <w:rFonts w:eastAsia="Arial"/>
                <w:color w:val="000000"/>
                <w:lang w:eastAsia="en-US"/>
              </w:rPr>
              <w:t>1.02</w:t>
            </w:r>
          </w:p>
        </w:tc>
        <w:tc>
          <w:tcPr>
            <w:tcW w:w="326" w:type="pct"/>
          </w:tcPr>
          <w:p w:rsidRPr="0044117E" w:rsidR="0044117E" w:rsidP="00801439" w:rsidRDefault="0044117E" w14:paraId="0AE9BA1D" w14:textId="77777777">
            <w:pPr>
              <w:spacing w:after="0" w:line="240" w:lineRule="auto"/>
              <w:jc w:val="center"/>
              <w:rPr>
                <w:rFonts w:eastAsia="Arial"/>
                <w:color w:val="000000"/>
                <w:lang w:eastAsia="en-US"/>
              </w:rPr>
            </w:pPr>
            <w:r w:rsidRPr="00801439">
              <w:rPr>
                <w:rFonts w:eastAsia="Arial"/>
                <w:color w:val="000000"/>
                <w:lang w:eastAsia="en-US"/>
              </w:rPr>
              <w:t>1.02</w:t>
            </w:r>
          </w:p>
        </w:tc>
      </w:tr>
      <w:tr w:rsidRPr="0044117E" w:rsidR="0044117E" w:rsidTr="00EF5276" w14:paraId="71C1C35D"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5DD02B47" w14:textId="77777777">
            <w:pPr>
              <w:spacing w:after="0" w:line="240" w:lineRule="auto"/>
              <w:rPr>
                <w:rFonts w:eastAsia="Arial"/>
                <w:color w:val="000000"/>
                <w:lang w:eastAsia="en-US"/>
              </w:rPr>
            </w:pPr>
            <w:r w:rsidRPr="00801439">
              <w:rPr>
                <w:rFonts w:eastAsia="Arial"/>
                <w:color w:val="000000"/>
                <w:lang w:eastAsia="en-US"/>
              </w:rPr>
              <w:t>WA - Western Australia - Outback (South)</w:t>
            </w:r>
          </w:p>
        </w:tc>
        <w:tc>
          <w:tcPr>
            <w:tcW w:w="329" w:type="pct"/>
            <w:noWrap/>
          </w:tcPr>
          <w:p w:rsidRPr="0044117E" w:rsidR="0044117E" w:rsidP="00801439" w:rsidRDefault="0044117E" w14:paraId="16192CAB" w14:textId="77777777">
            <w:pPr>
              <w:spacing w:after="0" w:line="240" w:lineRule="auto"/>
              <w:jc w:val="center"/>
              <w:rPr>
                <w:rFonts w:eastAsia="Arial"/>
                <w:color w:val="000000"/>
                <w:lang w:eastAsia="en-US"/>
              </w:rPr>
            </w:pPr>
            <w:r w:rsidRPr="00801439">
              <w:rPr>
                <w:rFonts w:eastAsia="Arial"/>
                <w:color w:val="000000"/>
                <w:lang w:eastAsia="en-US"/>
              </w:rPr>
              <w:t>1.20</w:t>
            </w:r>
          </w:p>
        </w:tc>
        <w:tc>
          <w:tcPr>
            <w:tcW w:w="329" w:type="pct"/>
            <w:noWrap/>
          </w:tcPr>
          <w:p w:rsidRPr="0044117E" w:rsidR="0044117E" w:rsidP="00801439" w:rsidRDefault="0044117E" w14:paraId="5ED368D9" w14:textId="77777777">
            <w:pPr>
              <w:spacing w:after="0" w:line="240" w:lineRule="auto"/>
              <w:jc w:val="center"/>
              <w:rPr>
                <w:rFonts w:eastAsia="Arial"/>
                <w:color w:val="000000"/>
                <w:lang w:eastAsia="en-US"/>
              </w:rPr>
            </w:pPr>
            <w:r w:rsidRPr="00801439">
              <w:rPr>
                <w:rFonts w:eastAsia="Arial"/>
                <w:color w:val="000000"/>
                <w:lang w:eastAsia="en-US"/>
              </w:rPr>
              <w:t>1.21</w:t>
            </w:r>
          </w:p>
        </w:tc>
        <w:tc>
          <w:tcPr>
            <w:tcW w:w="329" w:type="pct"/>
          </w:tcPr>
          <w:p w:rsidRPr="0044117E" w:rsidR="0044117E" w:rsidP="00801439" w:rsidRDefault="0044117E" w14:paraId="6F6A26AB" w14:textId="77777777">
            <w:pPr>
              <w:spacing w:after="0" w:line="240" w:lineRule="auto"/>
              <w:jc w:val="center"/>
              <w:rPr>
                <w:rFonts w:eastAsia="Arial"/>
                <w:color w:val="000000"/>
                <w:lang w:eastAsia="en-US"/>
              </w:rPr>
            </w:pPr>
            <w:r w:rsidRPr="00801439">
              <w:rPr>
                <w:rFonts w:eastAsia="Arial"/>
                <w:color w:val="000000"/>
                <w:lang w:eastAsia="en-US"/>
              </w:rPr>
              <w:t>1.21</w:t>
            </w:r>
          </w:p>
        </w:tc>
        <w:tc>
          <w:tcPr>
            <w:tcW w:w="329" w:type="pct"/>
          </w:tcPr>
          <w:p w:rsidRPr="0044117E" w:rsidR="0044117E" w:rsidP="00801439" w:rsidRDefault="0044117E" w14:paraId="565A6628" w14:textId="77777777">
            <w:pPr>
              <w:spacing w:after="0" w:line="240" w:lineRule="auto"/>
              <w:jc w:val="center"/>
              <w:rPr>
                <w:rFonts w:eastAsia="Arial"/>
                <w:color w:val="000000"/>
                <w:lang w:eastAsia="en-US"/>
              </w:rPr>
            </w:pPr>
            <w:r w:rsidRPr="00801439">
              <w:rPr>
                <w:rFonts w:eastAsia="Arial"/>
                <w:color w:val="000000"/>
                <w:lang w:eastAsia="en-US"/>
              </w:rPr>
              <w:t>1.24</w:t>
            </w:r>
          </w:p>
        </w:tc>
        <w:tc>
          <w:tcPr>
            <w:tcW w:w="329" w:type="pct"/>
            <w:noWrap/>
          </w:tcPr>
          <w:p w:rsidRPr="0044117E" w:rsidR="0044117E" w:rsidP="00801439" w:rsidRDefault="0044117E" w14:paraId="650DE612" w14:textId="77777777">
            <w:pPr>
              <w:spacing w:after="0" w:line="240" w:lineRule="auto"/>
              <w:jc w:val="center"/>
              <w:rPr>
                <w:rFonts w:eastAsia="Arial"/>
                <w:color w:val="000000"/>
                <w:lang w:eastAsia="en-US"/>
              </w:rPr>
            </w:pPr>
            <w:r w:rsidRPr="00801439">
              <w:rPr>
                <w:rFonts w:eastAsia="Arial"/>
                <w:color w:val="000000"/>
                <w:lang w:eastAsia="en-US"/>
              </w:rPr>
              <w:t>1.12</w:t>
            </w:r>
          </w:p>
        </w:tc>
        <w:tc>
          <w:tcPr>
            <w:tcW w:w="329" w:type="pct"/>
            <w:noWrap/>
          </w:tcPr>
          <w:p w:rsidRPr="0044117E" w:rsidR="0044117E" w:rsidP="00801439" w:rsidRDefault="0044117E" w14:paraId="61401CB3"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7399E8E6"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7288B2A4"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013A3DC9"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3260F367"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4C6696C7"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6" w:type="pct"/>
          </w:tcPr>
          <w:p w:rsidRPr="0044117E" w:rsidR="0044117E" w:rsidP="00801439" w:rsidRDefault="0044117E" w14:paraId="16B325E7" w14:textId="77777777">
            <w:pPr>
              <w:spacing w:after="0" w:line="240" w:lineRule="auto"/>
              <w:jc w:val="center"/>
              <w:rPr>
                <w:rFonts w:eastAsia="Arial"/>
                <w:color w:val="000000"/>
                <w:lang w:eastAsia="en-US"/>
              </w:rPr>
            </w:pPr>
            <w:r w:rsidRPr="00801439">
              <w:rPr>
                <w:rFonts w:eastAsia="Arial"/>
                <w:color w:val="000000"/>
                <w:lang w:eastAsia="en-US"/>
              </w:rPr>
              <w:t>1.06</w:t>
            </w:r>
          </w:p>
        </w:tc>
      </w:tr>
      <w:tr w:rsidRPr="0044117E" w:rsidR="0044117E" w:rsidTr="00EF5276" w14:paraId="092B5441" w14:textId="77777777">
        <w:trPr>
          <w:trHeight w:val="240"/>
        </w:trPr>
        <w:tc>
          <w:tcPr>
            <w:tcW w:w="1055" w:type="pct"/>
            <w:noWrap/>
            <w:vAlign w:val="center"/>
          </w:tcPr>
          <w:p w:rsidRPr="00801439" w:rsidR="0044117E" w:rsidP="00801439" w:rsidRDefault="0044117E" w14:paraId="3170CCAF" w14:textId="77777777">
            <w:pPr>
              <w:spacing w:after="0" w:line="240" w:lineRule="auto"/>
              <w:rPr>
                <w:rFonts w:eastAsia="Arial"/>
                <w:color w:val="000000"/>
                <w:lang w:eastAsia="en-US"/>
              </w:rPr>
            </w:pPr>
            <w:r w:rsidRPr="00801439">
              <w:rPr>
                <w:rFonts w:eastAsia="Arial"/>
                <w:color w:val="000000"/>
                <w:lang w:eastAsia="en-US"/>
              </w:rPr>
              <w:t>WA - Western Australia - Outback (North)</w:t>
            </w:r>
          </w:p>
        </w:tc>
        <w:tc>
          <w:tcPr>
            <w:tcW w:w="329" w:type="pct"/>
            <w:noWrap/>
          </w:tcPr>
          <w:p w:rsidRPr="0044117E" w:rsidR="0044117E" w:rsidP="00801439" w:rsidRDefault="0044117E" w14:paraId="4F691FD4" w14:textId="77777777">
            <w:pPr>
              <w:spacing w:after="0" w:line="240" w:lineRule="auto"/>
              <w:jc w:val="center"/>
              <w:rPr>
                <w:rFonts w:eastAsia="Arial"/>
                <w:color w:val="000000"/>
                <w:lang w:eastAsia="en-US"/>
              </w:rPr>
            </w:pPr>
            <w:r w:rsidRPr="00801439">
              <w:rPr>
                <w:rFonts w:eastAsia="Arial"/>
                <w:color w:val="000000"/>
                <w:lang w:eastAsia="en-US"/>
              </w:rPr>
              <w:t>1.20</w:t>
            </w:r>
          </w:p>
        </w:tc>
        <w:tc>
          <w:tcPr>
            <w:tcW w:w="329" w:type="pct"/>
            <w:noWrap/>
          </w:tcPr>
          <w:p w:rsidRPr="0044117E" w:rsidR="0044117E" w:rsidP="00801439" w:rsidRDefault="0044117E" w14:paraId="0EF6E215" w14:textId="77777777">
            <w:pPr>
              <w:spacing w:after="0" w:line="240" w:lineRule="auto"/>
              <w:jc w:val="center"/>
              <w:rPr>
                <w:rFonts w:eastAsia="Arial"/>
                <w:color w:val="000000"/>
                <w:lang w:eastAsia="en-US"/>
              </w:rPr>
            </w:pPr>
            <w:r w:rsidRPr="00801439">
              <w:rPr>
                <w:rFonts w:eastAsia="Arial"/>
                <w:color w:val="000000"/>
                <w:lang w:eastAsia="en-US"/>
              </w:rPr>
              <w:t>1.21</w:t>
            </w:r>
          </w:p>
        </w:tc>
        <w:tc>
          <w:tcPr>
            <w:tcW w:w="329" w:type="pct"/>
          </w:tcPr>
          <w:p w:rsidRPr="0044117E" w:rsidR="0044117E" w:rsidP="00801439" w:rsidRDefault="0044117E" w14:paraId="304BFFD8" w14:textId="77777777">
            <w:pPr>
              <w:spacing w:after="0" w:line="240" w:lineRule="auto"/>
              <w:jc w:val="center"/>
              <w:rPr>
                <w:rFonts w:eastAsia="Arial"/>
                <w:color w:val="000000"/>
                <w:lang w:eastAsia="en-US"/>
              </w:rPr>
            </w:pPr>
            <w:r w:rsidRPr="00801439">
              <w:rPr>
                <w:rFonts w:eastAsia="Arial"/>
                <w:color w:val="000000"/>
                <w:lang w:eastAsia="en-US"/>
              </w:rPr>
              <w:t>1.21</w:t>
            </w:r>
          </w:p>
        </w:tc>
        <w:tc>
          <w:tcPr>
            <w:tcW w:w="329" w:type="pct"/>
          </w:tcPr>
          <w:p w:rsidRPr="0044117E" w:rsidR="0044117E" w:rsidP="00801439" w:rsidRDefault="0044117E" w14:paraId="6EA2CE7E" w14:textId="77777777">
            <w:pPr>
              <w:spacing w:after="0" w:line="240" w:lineRule="auto"/>
              <w:jc w:val="center"/>
              <w:rPr>
                <w:rFonts w:eastAsia="Arial"/>
                <w:color w:val="000000"/>
                <w:lang w:eastAsia="en-US"/>
              </w:rPr>
            </w:pPr>
            <w:r w:rsidRPr="00801439">
              <w:rPr>
                <w:rFonts w:eastAsia="Arial"/>
                <w:color w:val="000000"/>
                <w:lang w:eastAsia="en-US"/>
              </w:rPr>
              <w:t>1.24</w:t>
            </w:r>
          </w:p>
        </w:tc>
        <w:tc>
          <w:tcPr>
            <w:tcW w:w="329" w:type="pct"/>
            <w:noWrap/>
          </w:tcPr>
          <w:p w:rsidRPr="0044117E" w:rsidR="0044117E" w:rsidP="00801439" w:rsidRDefault="0044117E" w14:paraId="76D8AD7C" w14:textId="77777777">
            <w:pPr>
              <w:spacing w:after="0" w:line="240" w:lineRule="auto"/>
              <w:jc w:val="center"/>
              <w:rPr>
                <w:rFonts w:eastAsia="Arial"/>
                <w:color w:val="000000"/>
                <w:lang w:eastAsia="en-US"/>
              </w:rPr>
            </w:pPr>
            <w:r w:rsidRPr="00801439">
              <w:rPr>
                <w:rFonts w:eastAsia="Arial"/>
                <w:color w:val="000000"/>
                <w:lang w:eastAsia="en-US"/>
              </w:rPr>
              <w:t>1.12</w:t>
            </w:r>
          </w:p>
        </w:tc>
        <w:tc>
          <w:tcPr>
            <w:tcW w:w="329" w:type="pct"/>
            <w:noWrap/>
          </w:tcPr>
          <w:p w:rsidRPr="0044117E" w:rsidR="0044117E" w:rsidP="00801439" w:rsidRDefault="0044117E" w14:paraId="718455AC"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7CD7896A" w14:textId="77777777">
            <w:pPr>
              <w:spacing w:after="0" w:line="240" w:lineRule="auto"/>
              <w:jc w:val="center"/>
              <w:rPr>
                <w:rFonts w:eastAsia="Arial"/>
                <w:color w:val="000000"/>
                <w:lang w:eastAsia="en-US"/>
              </w:rPr>
            </w:pPr>
            <w:r w:rsidRPr="00801439">
              <w:rPr>
                <w:rFonts w:eastAsia="Arial"/>
                <w:color w:val="000000"/>
                <w:lang w:eastAsia="en-US"/>
              </w:rPr>
              <w:t>1.05</w:t>
            </w:r>
          </w:p>
        </w:tc>
        <w:tc>
          <w:tcPr>
            <w:tcW w:w="329" w:type="pct"/>
          </w:tcPr>
          <w:p w:rsidRPr="0044117E" w:rsidR="0044117E" w:rsidP="00801439" w:rsidRDefault="0044117E" w14:paraId="73BF90EE"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1727EA2F"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9" w:type="pct"/>
            <w:noWrap/>
          </w:tcPr>
          <w:p w:rsidRPr="0044117E" w:rsidR="0044117E" w:rsidP="00801439" w:rsidRDefault="0044117E" w14:paraId="714FB9F4" w14:textId="77777777">
            <w:pPr>
              <w:spacing w:after="0" w:line="240" w:lineRule="auto"/>
              <w:jc w:val="center"/>
              <w:rPr>
                <w:rFonts w:eastAsia="Arial"/>
                <w:color w:val="000000"/>
                <w:lang w:eastAsia="en-US"/>
              </w:rPr>
            </w:pPr>
            <w:r w:rsidRPr="00801439">
              <w:rPr>
                <w:rFonts w:eastAsia="Arial"/>
                <w:color w:val="000000"/>
                <w:lang w:eastAsia="en-US"/>
              </w:rPr>
              <w:t>1.07</w:t>
            </w:r>
          </w:p>
        </w:tc>
        <w:tc>
          <w:tcPr>
            <w:tcW w:w="329" w:type="pct"/>
            <w:noWrap/>
          </w:tcPr>
          <w:p w:rsidRPr="0044117E" w:rsidR="0044117E" w:rsidP="00801439" w:rsidRDefault="0044117E" w14:paraId="1A9DBE47" w14:textId="77777777">
            <w:pPr>
              <w:spacing w:after="0" w:line="240" w:lineRule="auto"/>
              <w:jc w:val="center"/>
              <w:rPr>
                <w:rFonts w:eastAsia="Arial"/>
                <w:color w:val="000000"/>
                <w:lang w:eastAsia="en-US"/>
              </w:rPr>
            </w:pPr>
            <w:r w:rsidRPr="00801439">
              <w:rPr>
                <w:rFonts w:eastAsia="Arial"/>
                <w:color w:val="000000"/>
                <w:lang w:eastAsia="en-US"/>
              </w:rPr>
              <w:t>1.06</w:t>
            </w:r>
          </w:p>
        </w:tc>
        <w:tc>
          <w:tcPr>
            <w:tcW w:w="326" w:type="pct"/>
          </w:tcPr>
          <w:p w:rsidRPr="0044117E" w:rsidR="0044117E" w:rsidP="00801439" w:rsidRDefault="0044117E" w14:paraId="30996E5B" w14:textId="77777777">
            <w:pPr>
              <w:spacing w:after="0" w:line="240" w:lineRule="auto"/>
              <w:jc w:val="center"/>
              <w:rPr>
                <w:rFonts w:eastAsia="Arial"/>
                <w:color w:val="000000"/>
                <w:lang w:eastAsia="en-US"/>
              </w:rPr>
            </w:pPr>
            <w:r w:rsidRPr="00801439">
              <w:rPr>
                <w:rFonts w:eastAsia="Arial"/>
                <w:color w:val="000000"/>
                <w:lang w:eastAsia="en-US"/>
              </w:rPr>
              <w:t>1.06</w:t>
            </w:r>
          </w:p>
        </w:tc>
      </w:tr>
      <w:tr w:rsidRPr="0044117E" w:rsidR="0044117E" w:rsidTr="00EF5276" w14:paraId="2C66A03F" w14:textId="77777777">
        <w:trPr>
          <w:cnfStyle w:val="000000100000" w:firstRow="0" w:lastRow="0" w:firstColumn="0" w:lastColumn="0" w:oddVBand="0" w:evenVBand="0" w:oddHBand="1" w:evenHBand="0" w:firstRowFirstColumn="0" w:firstRowLastColumn="0" w:lastRowFirstColumn="0" w:lastRowLastColumn="0"/>
          <w:trHeight w:val="240"/>
        </w:trPr>
        <w:tc>
          <w:tcPr>
            <w:tcW w:w="1055" w:type="pct"/>
            <w:noWrap/>
            <w:vAlign w:val="center"/>
          </w:tcPr>
          <w:p w:rsidRPr="00801439" w:rsidR="0044117E" w:rsidP="00801439" w:rsidRDefault="0044117E" w14:paraId="5E4C081F" w14:textId="77777777">
            <w:pPr>
              <w:spacing w:after="0" w:line="240" w:lineRule="auto"/>
              <w:rPr>
                <w:rFonts w:eastAsia="Arial"/>
                <w:color w:val="000000"/>
                <w:lang w:eastAsia="en-US"/>
              </w:rPr>
            </w:pPr>
            <w:r w:rsidRPr="00801439">
              <w:rPr>
                <w:rFonts w:eastAsia="Arial"/>
                <w:color w:val="000000"/>
                <w:lang w:eastAsia="en-US"/>
              </w:rPr>
              <w:t>WA - Western Australia - Wheat Belt</w:t>
            </w:r>
          </w:p>
        </w:tc>
        <w:tc>
          <w:tcPr>
            <w:tcW w:w="329" w:type="pct"/>
            <w:noWrap/>
          </w:tcPr>
          <w:p w:rsidRPr="0044117E" w:rsidR="0044117E" w:rsidP="00801439" w:rsidRDefault="0044117E" w14:paraId="25E0642E" w14:textId="77777777">
            <w:pPr>
              <w:spacing w:after="0" w:line="240" w:lineRule="auto"/>
              <w:jc w:val="center"/>
              <w:rPr>
                <w:rFonts w:eastAsia="Arial"/>
                <w:color w:val="000000"/>
                <w:lang w:eastAsia="en-US"/>
              </w:rPr>
            </w:pPr>
            <w:r w:rsidRPr="00801439">
              <w:rPr>
                <w:rFonts w:eastAsia="Arial"/>
                <w:color w:val="000000"/>
                <w:lang w:eastAsia="en-US"/>
              </w:rPr>
              <w:t>1.11</w:t>
            </w:r>
          </w:p>
        </w:tc>
        <w:tc>
          <w:tcPr>
            <w:tcW w:w="329" w:type="pct"/>
            <w:noWrap/>
          </w:tcPr>
          <w:p w:rsidRPr="0044117E" w:rsidR="0044117E" w:rsidP="00801439" w:rsidRDefault="0044117E" w14:paraId="2C70072A" w14:textId="77777777">
            <w:pPr>
              <w:spacing w:after="0" w:line="240" w:lineRule="auto"/>
              <w:jc w:val="center"/>
              <w:rPr>
                <w:rFonts w:eastAsia="Arial"/>
                <w:color w:val="000000"/>
                <w:lang w:eastAsia="en-US"/>
              </w:rPr>
            </w:pPr>
            <w:r w:rsidRPr="00801439">
              <w:rPr>
                <w:rFonts w:eastAsia="Arial"/>
                <w:color w:val="000000"/>
                <w:lang w:eastAsia="en-US"/>
              </w:rPr>
              <w:t>1.11</w:t>
            </w:r>
          </w:p>
        </w:tc>
        <w:tc>
          <w:tcPr>
            <w:tcW w:w="329" w:type="pct"/>
          </w:tcPr>
          <w:p w:rsidRPr="0044117E" w:rsidR="0044117E" w:rsidP="00801439" w:rsidRDefault="0044117E" w14:paraId="60CF908D" w14:textId="77777777">
            <w:pPr>
              <w:spacing w:after="0" w:line="240" w:lineRule="auto"/>
              <w:jc w:val="center"/>
              <w:rPr>
                <w:rFonts w:eastAsia="Arial"/>
                <w:color w:val="000000"/>
                <w:lang w:eastAsia="en-US"/>
              </w:rPr>
            </w:pPr>
            <w:r w:rsidRPr="00801439">
              <w:rPr>
                <w:rFonts w:eastAsia="Arial"/>
                <w:color w:val="000000"/>
                <w:lang w:eastAsia="en-US"/>
              </w:rPr>
              <w:t>1.11</w:t>
            </w:r>
          </w:p>
        </w:tc>
        <w:tc>
          <w:tcPr>
            <w:tcW w:w="329" w:type="pct"/>
          </w:tcPr>
          <w:p w:rsidRPr="0044117E" w:rsidR="0044117E" w:rsidP="00801439" w:rsidRDefault="0044117E" w14:paraId="15E95734" w14:textId="77777777">
            <w:pPr>
              <w:spacing w:after="0" w:line="240" w:lineRule="auto"/>
              <w:jc w:val="center"/>
              <w:rPr>
                <w:rFonts w:eastAsia="Arial"/>
                <w:color w:val="000000"/>
                <w:lang w:eastAsia="en-US"/>
              </w:rPr>
            </w:pPr>
            <w:r w:rsidRPr="00801439">
              <w:rPr>
                <w:rFonts w:eastAsia="Arial"/>
                <w:color w:val="000000"/>
                <w:lang w:eastAsia="en-US"/>
              </w:rPr>
              <w:t>1.13</w:t>
            </w:r>
          </w:p>
        </w:tc>
        <w:tc>
          <w:tcPr>
            <w:tcW w:w="329" w:type="pct"/>
            <w:noWrap/>
          </w:tcPr>
          <w:p w:rsidRPr="0044117E" w:rsidR="0044117E" w:rsidP="00801439" w:rsidRDefault="0044117E" w14:paraId="33C32189" w14:textId="77777777">
            <w:pPr>
              <w:spacing w:after="0" w:line="240" w:lineRule="auto"/>
              <w:jc w:val="center"/>
              <w:rPr>
                <w:rFonts w:eastAsia="Arial"/>
                <w:color w:val="000000"/>
                <w:lang w:eastAsia="en-US"/>
              </w:rPr>
            </w:pPr>
            <w:r w:rsidRPr="00801439">
              <w:rPr>
                <w:rFonts w:eastAsia="Arial"/>
                <w:color w:val="000000"/>
                <w:lang w:eastAsia="en-US"/>
              </w:rPr>
              <w:t>1.03</w:t>
            </w:r>
          </w:p>
        </w:tc>
        <w:tc>
          <w:tcPr>
            <w:tcW w:w="329" w:type="pct"/>
            <w:noWrap/>
          </w:tcPr>
          <w:p w:rsidRPr="0044117E" w:rsidR="0044117E" w:rsidP="00801439" w:rsidRDefault="0044117E" w14:paraId="5FEA4EB9"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3ADAF3C3"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9" w:type="pct"/>
          </w:tcPr>
          <w:p w:rsidRPr="0044117E" w:rsidR="0044117E" w:rsidP="00801439" w:rsidRDefault="0044117E" w14:paraId="7CC65089" w14:textId="77777777">
            <w:pPr>
              <w:spacing w:after="0" w:line="240" w:lineRule="auto"/>
              <w:jc w:val="center"/>
              <w:rPr>
                <w:rFonts w:eastAsia="Arial"/>
                <w:color w:val="000000"/>
                <w:lang w:eastAsia="en-US"/>
              </w:rPr>
            </w:pPr>
            <w:r w:rsidRPr="00801439">
              <w:rPr>
                <w:rFonts w:eastAsia="Arial"/>
                <w:color w:val="000000"/>
                <w:lang w:eastAsia="en-US"/>
              </w:rPr>
              <w:t>0.98</w:t>
            </w:r>
          </w:p>
        </w:tc>
        <w:tc>
          <w:tcPr>
            <w:tcW w:w="329" w:type="pct"/>
            <w:noWrap/>
          </w:tcPr>
          <w:p w:rsidRPr="0044117E" w:rsidR="0044117E" w:rsidP="00801439" w:rsidRDefault="0044117E" w14:paraId="5F0C89A9"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7F09F5D4" w14:textId="77777777">
            <w:pPr>
              <w:spacing w:after="0" w:line="240" w:lineRule="auto"/>
              <w:jc w:val="center"/>
              <w:rPr>
                <w:rFonts w:eastAsia="Arial"/>
                <w:color w:val="000000"/>
                <w:lang w:eastAsia="en-US"/>
              </w:rPr>
            </w:pPr>
            <w:r w:rsidRPr="00801439">
              <w:rPr>
                <w:rFonts w:eastAsia="Arial"/>
                <w:color w:val="000000"/>
                <w:lang w:eastAsia="en-US"/>
              </w:rPr>
              <w:t>0.97</w:t>
            </w:r>
          </w:p>
        </w:tc>
        <w:tc>
          <w:tcPr>
            <w:tcW w:w="329" w:type="pct"/>
            <w:noWrap/>
          </w:tcPr>
          <w:p w:rsidRPr="0044117E" w:rsidR="0044117E" w:rsidP="00801439" w:rsidRDefault="0044117E" w14:paraId="3C28B343" w14:textId="77777777">
            <w:pPr>
              <w:spacing w:after="0" w:line="240" w:lineRule="auto"/>
              <w:jc w:val="center"/>
              <w:rPr>
                <w:rFonts w:eastAsia="Arial"/>
                <w:color w:val="000000"/>
                <w:lang w:eastAsia="en-US"/>
              </w:rPr>
            </w:pPr>
            <w:r w:rsidRPr="00801439">
              <w:rPr>
                <w:rFonts w:eastAsia="Arial"/>
                <w:color w:val="000000"/>
                <w:lang w:eastAsia="en-US"/>
              </w:rPr>
              <w:t>0.95</w:t>
            </w:r>
          </w:p>
        </w:tc>
        <w:tc>
          <w:tcPr>
            <w:tcW w:w="326" w:type="pct"/>
          </w:tcPr>
          <w:p w:rsidRPr="0044117E" w:rsidR="0044117E" w:rsidP="00801439" w:rsidRDefault="0044117E" w14:paraId="0071E4E4" w14:textId="77777777">
            <w:pPr>
              <w:spacing w:after="0" w:line="240" w:lineRule="auto"/>
              <w:jc w:val="center"/>
              <w:rPr>
                <w:rFonts w:eastAsia="Arial"/>
                <w:color w:val="000000"/>
                <w:lang w:eastAsia="en-US"/>
              </w:rPr>
            </w:pPr>
            <w:r w:rsidRPr="00801439">
              <w:rPr>
                <w:rFonts w:eastAsia="Arial"/>
                <w:color w:val="000000"/>
                <w:lang w:eastAsia="en-US"/>
              </w:rPr>
              <w:t>0.95</w:t>
            </w:r>
          </w:p>
        </w:tc>
      </w:tr>
    </w:tbl>
    <w:p w:rsidRPr="00E16A52" w:rsidR="00E16A52" w:rsidP="00E16A52" w:rsidRDefault="00E16A52" w14:paraId="228AE959" w14:textId="563A0E7F">
      <w:pPr>
        <w:tabs>
          <w:tab w:val="center" w:pos="7285"/>
        </w:tabs>
        <w:rPr>
          <w:rFonts w:eastAsia="Arial" w:cs="Arial"/>
          <w:szCs w:val="22"/>
          <w:lang w:eastAsia="en-US"/>
        </w:rPr>
        <w:sectPr w:rsidRPr="00E16A52" w:rsidR="00E16A52" w:rsidSect="00D778EF">
          <w:headerReference w:type="default" r:id="rId38"/>
          <w:headerReference w:type="first" r:id="rId39"/>
          <w:pgSz w:w="16838" w:h="11906" w:orient="landscape" w:code="9"/>
          <w:pgMar w:top="567" w:right="1134" w:bottom="567" w:left="1134" w:header="147" w:footer="91" w:gutter="0"/>
          <w:cols w:space="708"/>
          <w:titlePg/>
          <w:docGrid w:linePitch="360"/>
        </w:sectPr>
      </w:pPr>
      <w:r>
        <w:rPr>
          <w:rFonts w:eastAsia="Arial" w:cs="Arial"/>
          <w:szCs w:val="22"/>
          <w:lang w:eastAsia="en-US"/>
        </w:rPr>
        <w:tab/>
      </w:r>
    </w:p>
    <w:p w:rsidR="00256D31" w:rsidP="00E16A52" w:rsidRDefault="00E16A52" w14:paraId="24824D50" w14:textId="068D0B09">
      <w:pPr>
        <w:pStyle w:val="Heading1"/>
        <w:tabs>
          <w:tab w:val="left" w:pos="142"/>
          <w:tab w:val="left" w:pos="2179"/>
        </w:tabs>
        <w:spacing w:before="840"/>
      </w:pPr>
      <w:bookmarkStart w:name="_Toc235114070" w:id="61"/>
      <w:r>
        <w:tab/>
      </w:r>
      <w:r>
        <w:tab/>
      </w:r>
      <w:bookmarkStart w:name="_Toc240467447" w:id="62"/>
      <w:r w:rsidRPr="00605F5E" w:rsidR="001E5FE0">
        <w:t xml:space="preserve">Part 3 - </w:t>
      </w:r>
      <w:r w:rsidRPr="00605F5E" w:rsidR="00BF5182">
        <w:t>Definitions</w:t>
      </w:r>
      <w:bookmarkEnd w:id="61"/>
      <w:bookmarkEnd w:id="62"/>
    </w:p>
    <w:p w:rsidR="00E64AD8" w:rsidP="000A1068" w:rsidRDefault="009E11AF" w14:paraId="273535EC" w14:textId="20D95530">
      <w:pPr>
        <w:pStyle w:val="Heading2"/>
      </w:pPr>
      <w:bookmarkStart w:name="_Toc240467448" w:id="63"/>
      <w:r>
        <w:t xml:space="preserve">Definitions </w:t>
      </w:r>
      <w:r w:rsidR="000A1068">
        <w:t xml:space="preserve">of </w:t>
      </w:r>
      <w:r w:rsidR="00D72F40">
        <w:t>s</w:t>
      </w:r>
      <w:r w:rsidR="000A1068">
        <w:t xml:space="preserve">tock </w:t>
      </w:r>
      <w:r w:rsidR="00D72F40">
        <w:t>t</w:t>
      </w:r>
      <w:r w:rsidR="000A1068">
        <w:t>ypes</w:t>
      </w:r>
      <w:bookmarkEnd w:id="63"/>
    </w:p>
    <w:p w:rsidRPr="000548C3" w:rsidR="000548C3" w:rsidP="00F110BD" w:rsidRDefault="00AD4A58" w14:paraId="302DDDF9" w14:textId="10A05CEC">
      <w:pPr>
        <w:pStyle w:val="Caption"/>
      </w:pPr>
      <w:r w:rsidRPr="005330A2">
        <w:rPr>
          <w:rFonts w:eastAsia="Arial" w:cs="Arial"/>
          <w:szCs w:val="22"/>
          <w:lang w:eastAsia="en-US"/>
        </w:rPr>
        <w:t xml:space="preserve">Table </w:t>
      </w:r>
      <w:r w:rsidRPr="005330A2">
        <w:rPr>
          <w:rFonts w:eastAsia="Arial" w:cs="Arial"/>
          <w:szCs w:val="22"/>
          <w:lang w:eastAsia="en-US"/>
        </w:rPr>
        <w:fldChar w:fldCharType="begin"/>
      </w:r>
      <w:r w:rsidRPr="005330A2">
        <w:rPr>
          <w:rFonts w:eastAsia="Arial" w:cs="Arial"/>
          <w:szCs w:val="22"/>
          <w:lang w:eastAsia="en-US"/>
        </w:rPr>
        <w:instrText xml:space="preserve"> SEQ Table \* ARABIC </w:instrText>
      </w:r>
      <w:r w:rsidRPr="005330A2">
        <w:rPr>
          <w:rFonts w:eastAsia="Arial" w:cs="Arial"/>
          <w:szCs w:val="22"/>
          <w:lang w:eastAsia="en-US"/>
        </w:rPr>
        <w:fldChar w:fldCharType="separate"/>
      </w:r>
      <w:r w:rsidR="00F87A12">
        <w:rPr>
          <w:rFonts w:eastAsia="Arial" w:cs="Arial"/>
          <w:noProof/>
          <w:szCs w:val="22"/>
          <w:lang w:eastAsia="en-US"/>
        </w:rPr>
        <w:t>37</w:t>
      </w:r>
      <w:r w:rsidRPr="005330A2">
        <w:rPr>
          <w:rFonts w:eastAsia="Arial" w:cs="Arial"/>
          <w:szCs w:val="22"/>
          <w:lang w:eastAsia="en-US"/>
        </w:rPr>
        <w:fldChar w:fldCharType="end"/>
      </w:r>
      <w:r w:rsidRPr="005330A2">
        <w:rPr>
          <w:rFonts w:eastAsia="Arial" w:cs="Arial"/>
          <w:szCs w:val="22"/>
          <w:lang w:eastAsia="en-US"/>
        </w:rPr>
        <w:t xml:space="preserve">: </w:t>
      </w:r>
      <w:r w:rsidR="00576AB4">
        <w:rPr>
          <w:rFonts w:eastAsia="Arial" w:cs="Arial"/>
          <w:szCs w:val="22"/>
          <w:lang w:eastAsia="en-US"/>
        </w:rPr>
        <w:t xml:space="preserve">Definition of </w:t>
      </w:r>
      <w:r w:rsidR="00081E95">
        <w:rPr>
          <w:rFonts w:eastAsia="Arial" w:cs="Arial"/>
          <w:szCs w:val="22"/>
          <w:lang w:eastAsia="en-US"/>
        </w:rPr>
        <w:t>n</w:t>
      </w:r>
      <w:r w:rsidR="00534767">
        <w:rPr>
          <w:rFonts w:eastAsia="Arial" w:cs="Arial"/>
          <w:szCs w:val="22"/>
          <w:lang w:eastAsia="en-US"/>
        </w:rPr>
        <w:t xml:space="preserve">ew </w:t>
      </w:r>
      <w:r w:rsidR="00081E95">
        <w:rPr>
          <w:rFonts w:eastAsia="Arial" w:cs="Arial"/>
          <w:szCs w:val="22"/>
          <w:lang w:eastAsia="en-US"/>
        </w:rPr>
        <w:t>b</w:t>
      </w:r>
      <w:r w:rsidRPr="00455CF5" w:rsidR="00534767">
        <w:rPr>
          <w:rFonts w:eastAsia="Arial" w:cs="Arial"/>
          <w:szCs w:val="22"/>
          <w:lang w:eastAsia="en-US"/>
        </w:rPr>
        <w:t xml:space="preserve">uild </w:t>
      </w:r>
      <w:r w:rsidRPr="00455CF5" w:rsidR="00723F2F">
        <w:rPr>
          <w:rFonts w:eastAsia="Arial" w:cs="Arial"/>
          <w:szCs w:val="22"/>
          <w:lang w:eastAsia="en-US"/>
        </w:rPr>
        <w:t xml:space="preserve">(Source: </w:t>
      </w:r>
      <w:r w:rsidRPr="00455CF5" w:rsidR="00723F2F">
        <w:rPr>
          <w:rFonts w:eastAsia="Arial" w:cs="Arial"/>
          <w:i/>
          <w:iCs/>
          <w:szCs w:val="22"/>
          <w:lang w:eastAsia="en-US"/>
        </w:rPr>
        <w:t xml:space="preserve">National Disability Insurance Scheme (Specialist </w:t>
      </w:r>
      <w:r w:rsidRPr="00F110BD" w:rsidR="00723F2F">
        <w:rPr>
          <w:rFonts w:eastAsia="Arial" w:cs="Arial"/>
          <w:lang w:eastAsia="en-US"/>
        </w:rPr>
        <w:t>Disability</w:t>
      </w:r>
      <w:r w:rsidRPr="00455CF5" w:rsidR="00723F2F">
        <w:rPr>
          <w:rFonts w:eastAsia="Arial" w:cs="Arial"/>
          <w:i/>
          <w:iCs/>
          <w:szCs w:val="22"/>
          <w:lang w:eastAsia="en-US"/>
        </w:rPr>
        <w:t xml:space="preserve"> Accommodation) Rules 2020, </w:t>
      </w:r>
      <w:r w:rsidRPr="00455CF5" w:rsidR="00CC54D3">
        <w:rPr>
          <w:rFonts w:eastAsia="Arial" w:cs="Arial"/>
          <w:szCs w:val="22"/>
          <w:lang w:eastAsia="en-US"/>
        </w:rPr>
        <w:t>Section 8</w:t>
      </w:r>
      <w:r w:rsidRPr="00455CF5" w:rsidR="00723F2F">
        <w:rPr>
          <w:rFonts w:eastAsia="Arial" w:cs="Arial"/>
          <w:i/>
          <w:iCs/>
          <w:szCs w:val="22"/>
          <w:lang w:eastAsia="en-US"/>
        </w:rPr>
        <w:t>)</w:t>
      </w:r>
    </w:p>
    <w:tbl>
      <w:tblPr>
        <w:tblStyle w:val="GridTable4"/>
        <w:tblW w:w="5000" w:type="pct"/>
        <w:tblLook w:val="04A0" w:firstRow="1" w:lastRow="0" w:firstColumn="1" w:lastColumn="0" w:noHBand="0" w:noVBand="1"/>
      </w:tblPr>
      <w:tblGrid>
        <w:gridCol w:w="1687"/>
        <w:gridCol w:w="13701"/>
      </w:tblGrid>
      <w:tr w:rsidRPr="00F50127" w:rsidR="00E64AD8" w:rsidTr="001D6C3D" w14:paraId="4608D10F"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87" w:type="dxa"/>
            <w:hideMark/>
          </w:tcPr>
          <w:p w:rsidRPr="00F50127" w:rsidR="00E64AD8" w:rsidRDefault="00E64AD8" w14:paraId="64558087" w14:textId="77777777">
            <w:pPr>
              <w:spacing w:before="60" w:after="60" w:line="200" w:lineRule="atLeast"/>
              <w:rPr>
                <w:rFonts w:cs="Arial"/>
                <w:lang w:eastAsia="en-US"/>
              </w:rPr>
            </w:pPr>
            <w:r w:rsidRPr="00F50127">
              <w:rPr>
                <w:rFonts w:cs="Arial"/>
              </w:rPr>
              <w:t>Type</w:t>
            </w:r>
          </w:p>
        </w:tc>
        <w:tc>
          <w:tcPr>
            <w:tcW w:w="13701" w:type="dxa"/>
            <w:hideMark/>
          </w:tcPr>
          <w:p w:rsidRPr="00F50127" w:rsidR="00E64AD8" w:rsidRDefault="00E64AD8" w14:paraId="3F309675" w14:textId="77777777">
            <w:pPr>
              <w:keepNext/>
              <w:keepLines/>
              <w:spacing w:before="60" w:after="60" w:line="200" w:lineRule="atLeast"/>
              <w:cnfStyle w:val="100000000000" w:firstRow="1" w:lastRow="0" w:firstColumn="0" w:lastColumn="0" w:oddVBand="0" w:evenVBand="0" w:oddHBand="0" w:evenHBand="0" w:firstRowFirstColumn="0" w:firstRowLastColumn="0" w:lastRowFirstColumn="0" w:lastRowLastColumn="0"/>
              <w:rPr>
                <w:rFonts w:cs="Arial"/>
              </w:rPr>
            </w:pPr>
            <w:r w:rsidRPr="00F50127">
              <w:rPr>
                <w:rFonts w:cs="Arial"/>
              </w:rPr>
              <w:t>Definition</w:t>
            </w:r>
          </w:p>
        </w:tc>
      </w:tr>
      <w:tr w:rsidRPr="00F50127" w:rsidR="00E64AD8" w:rsidTr="001D6C3D" w14:paraId="5BC2506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tcBorders>
              <w:top w:val="single" w:color="BA61C9" w:themeColor="accent5" w:themeTint="99" w:sz="4" w:space="0"/>
              <w:left w:val="single" w:color="BA61C9" w:themeColor="accent5" w:themeTint="99" w:sz="4" w:space="0"/>
              <w:bottom w:val="single" w:color="BA61C9" w:themeColor="accent5" w:themeTint="99" w:sz="4" w:space="0"/>
              <w:right w:val="single" w:color="BA61C9" w:themeColor="accent5" w:themeTint="99" w:sz="4" w:space="0"/>
            </w:tcBorders>
            <w:hideMark/>
          </w:tcPr>
          <w:p w:rsidRPr="00F50127" w:rsidR="00E64AD8" w:rsidRDefault="00E64AD8" w14:paraId="5B48FC06" w14:textId="77777777">
            <w:pPr>
              <w:spacing w:before="60" w:after="60" w:line="200" w:lineRule="atLeast"/>
              <w:rPr>
                <w:rFonts w:cs="Arial"/>
              </w:rPr>
            </w:pPr>
            <w:r w:rsidRPr="00F50127">
              <w:rPr>
                <w:rFonts w:cs="Arial"/>
              </w:rPr>
              <w:t>New Build</w:t>
            </w:r>
          </w:p>
        </w:tc>
        <w:tc>
          <w:tcPr>
            <w:tcW w:w="13701" w:type="dxa"/>
            <w:tcBorders>
              <w:top w:val="single" w:color="BA61C9" w:themeColor="accent5" w:themeTint="99" w:sz="4" w:space="0"/>
              <w:left w:val="single" w:color="BA61C9" w:themeColor="accent5" w:themeTint="99" w:sz="4" w:space="0"/>
              <w:bottom w:val="single" w:color="BA61C9" w:themeColor="accent5" w:themeTint="99" w:sz="4" w:space="0"/>
              <w:right w:val="single" w:color="BA61C9" w:themeColor="accent5" w:themeTint="99" w:sz="4" w:space="0"/>
            </w:tcBorders>
            <w:hideMark/>
          </w:tcPr>
          <w:p w:rsidRPr="00F50127" w:rsidR="00910B40" w:rsidP="00910B40" w:rsidRDefault="00910B40" w14:paraId="232318B7" w14:textId="77777777">
            <w:pPr>
              <w:pStyle w:val="NDISParagraph"/>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bookmarkStart w:name="_Ref459754144" w:id="64"/>
            <w:r w:rsidRPr="00F50127">
              <w:rPr>
                <w:sz w:val="24"/>
                <w:szCs w:val="24"/>
                <w:lang w:eastAsia="en-US"/>
              </w:rPr>
              <w:t>A dwelling is a new build if:</w:t>
            </w:r>
          </w:p>
          <w:p w:rsidRPr="00F50127" w:rsidR="00910B40" w:rsidP="00554ED1" w:rsidRDefault="00910B40" w14:paraId="65562ADC" w14:textId="77777777">
            <w:pPr>
              <w:pStyle w:val="NDISParagraph"/>
              <w:numPr>
                <w:ilvl w:val="0"/>
                <w:numId w:val="18"/>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a certificate of occupancy (or equivalent) was either:</w:t>
            </w:r>
          </w:p>
          <w:p w:rsidRPr="00F50127" w:rsidR="00910B40" w:rsidP="00554ED1" w:rsidRDefault="00910B40" w14:paraId="219FF55A" w14:textId="77777777">
            <w:pPr>
              <w:pStyle w:val="NDISParagraph"/>
              <w:numPr>
                <w:ilvl w:val="1"/>
                <w:numId w:val="18"/>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first issued in relation to the dwelling on or after 1 April 2016; or</w:t>
            </w:r>
          </w:p>
          <w:p w:rsidRPr="00F50127" w:rsidR="00910B40" w:rsidP="00554ED1" w:rsidRDefault="00910B40" w14:paraId="7AFDF97B" w14:textId="77777777">
            <w:pPr>
              <w:pStyle w:val="NDISParagraph"/>
              <w:numPr>
                <w:ilvl w:val="1"/>
                <w:numId w:val="18"/>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issued in relation to the dwelling on or after 1 April 2016 following renovations or refurbishments that resulted in the dwelling satisfying the minimum design requirements specified for an SDA design category other than basic; and</w:t>
            </w:r>
          </w:p>
          <w:p w:rsidRPr="00F50127" w:rsidR="00910B40" w:rsidP="00554ED1" w:rsidRDefault="00910B40" w14:paraId="4E01C7B2" w14:textId="77777777">
            <w:pPr>
              <w:pStyle w:val="NDISParagraph"/>
              <w:numPr>
                <w:ilvl w:val="0"/>
                <w:numId w:val="18"/>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the dwelling is enrolled, or will be enrolled, to house:</w:t>
            </w:r>
          </w:p>
          <w:p w:rsidRPr="00F50127" w:rsidR="00910B40" w:rsidP="00554ED1" w:rsidRDefault="00910B40" w14:paraId="64CA2D87" w14:textId="77777777">
            <w:pPr>
              <w:pStyle w:val="NDISParagraph"/>
              <w:numPr>
                <w:ilvl w:val="1"/>
                <w:numId w:val="18"/>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5 or fewer longer</w:t>
            </w:r>
            <w:r w:rsidRPr="00F50127">
              <w:rPr>
                <w:rFonts w:ascii="Cambria Math" w:hAnsi="Cambria Math" w:cs="Cambria Math"/>
                <w:sz w:val="24"/>
                <w:szCs w:val="24"/>
                <w:lang w:eastAsia="en-US"/>
              </w:rPr>
              <w:t>‑</w:t>
            </w:r>
            <w:r w:rsidRPr="00F50127">
              <w:rPr>
                <w:sz w:val="24"/>
                <w:szCs w:val="24"/>
                <w:lang w:eastAsia="en-US"/>
              </w:rPr>
              <w:t>term residents (excluding support staff); or</w:t>
            </w:r>
          </w:p>
          <w:p w:rsidRPr="00F50127" w:rsidR="00910B40" w:rsidP="00554ED1" w:rsidRDefault="00910B40" w14:paraId="4143FD91" w14:textId="77777777">
            <w:pPr>
              <w:pStyle w:val="NDISParagraph"/>
              <w:numPr>
                <w:ilvl w:val="1"/>
                <w:numId w:val="18"/>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more than 5 longer</w:t>
            </w:r>
            <w:r w:rsidRPr="00F50127">
              <w:rPr>
                <w:rFonts w:ascii="Cambria Math" w:hAnsi="Cambria Math" w:cs="Cambria Math"/>
                <w:sz w:val="24"/>
                <w:szCs w:val="24"/>
                <w:lang w:eastAsia="en-US"/>
              </w:rPr>
              <w:t>‑</w:t>
            </w:r>
            <w:r w:rsidRPr="00F50127">
              <w:rPr>
                <w:sz w:val="24"/>
                <w:szCs w:val="24"/>
                <w:lang w:eastAsia="en-US"/>
              </w:rPr>
              <w:t>term residents from the same family; and</w:t>
            </w:r>
          </w:p>
          <w:p w:rsidRPr="00F50127" w:rsidR="00910B40" w:rsidP="00554ED1" w:rsidRDefault="00910B40" w14:paraId="2416E05E" w14:textId="77777777">
            <w:pPr>
              <w:pStyle w:val="NDISParagraph"/>
              <w:numPr>
                <w:ilvl w:val="0"/>
                <w:numId w:val="18"/>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if subparagraph (b)(ii) applies in relation to the dwelling and the dwelling is the home of an eligible participant who intends to provide SDA to themselves as an SDA provider—only the following persons reside at the dwelling:</w:t>
            </w:r>
          </w:p>
          <w:p w:rsidRPr="00F50127" w:rsidR="00910B40" w:rsidP="00554ED1" w:rsidRDefault="00910B40" w14:paraId="4DCE5269" w14:textId="77777777">
            <w:pPr>
              <w:pStyle w:val="NDISParagraph"/>
              <w:numPr>
                <w:ilvl w:val="1"/>
                <w:numId w:val="18"/>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the eligible participant;</w:t>
            </w:r>
          </w:p>
          <w:p w:rsidRPr="00F50127" w:rsidR="00910B40" w:rsidP="00554ED1" w:rsidRDefault="00910B40" w14:paraId="179C4070" w14:textId="77777777">
            <w:pPr>
              <w:pStyle w:val="NDISParagraph"/>
              <w:numPr>
                <w:ilvl w:val="1"/>
                <w:numId w:val="18"/>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the eligible participant’s spouse or de facto partner;</w:t>
            </w:r>
          </w:p>
          <w:p w:rsidRPr="00F50127" w:rsidR="00910B40" w:rsidP="00554ED1" w:rsidRDefault="00910B40" w14:paraId="6301816E" w14:textId="77777777">
            <w:pPr>
              <w:pStyle w:val="NDISParagraph"/>
              <w:numPr>
                <w:ilvl w:val="1"/>
                <w:numId w:val="18"/>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children of the eligible participant or the eligible participant’s spouse or de facto partner; and</w:t>
            </w:r>
          </w:p>
          <w:p w:rsidRPr="00F50127" w:rsidR="00910B40" w:rsidP="00554ED1" w:rsidRDefault="00910B40" w14:paraId="4569C6F8" w14:textId="5DD6AB00">
            <w:pPr>
              <w:pStyle w:val="NDISParagraph"/>
              <w:numPr>
                <w:ilvl w:val="0"/>
                <w:numId w:val="18"/>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 xml:space="preserve">the shared areas of the dwelling satisfy the minimum design requirements specified for an SDA design category other than basic; and </w:t>
            </w:r>
          </w:p>
          <w:p w:rsidRPr="00F50127" w:rsidR="00E64AD8" w:rsidP="00611B3F" w:rsidRDefault="00910B40" w14:paraId="629A7D35" w14:textId="1AE9D553">
            <w:pPr>
              <w:pStyle w:val="NDISParagraph"/>
              <w:numPr>
                <w:ilvl w:val="0"/>
                <w:numId w:val="18"/>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at least one bedroom and one bathroom of the dwelling satisfy the minimum design requirements specified for an SDA design category other than basic</w:t>
            </w:r>
            <w:bookmarkEnd w:id="64"/>
            <w:r w:rsidRPr="00F50127" w:rsidR="00C51593">
              <w:rPr>
                <w:sz w:val="24"/>
                <w:szCs w:val="24"/>
                <w:lang w:eastAsia="en-US"/>
              </w:rPr>
              <w:t>.</w:t>
            </w:r>
          </w:p>
        </w:tc>
      </w:tr>
    </w:tbl>
    <w:p w:rsidR="00DB11C0" w:rsidRDefault="00DB11C0" w14:paraId="525D8538" w14:textId="77777777">
      <w:pPr>
        <w:spacing w:after="0" w:line="240" w:lineRule="auto"/>
      </w:pPr>
      <w:r>
        <w:br w:type="page"/>
      </w:r>
    </w:p>
    <w:p w:rsidRPr="000548C3" w:rsidR="00DB11C0" w:rsidP="00F110BD" w:rsidRDefault="00DB11C0" w14:paraId="40458190" w14:textId="345E0CDC">
      <w:pPr>
        <w:pStyle w:val="Caption"/>
      </w:pPr>
      <w:r w:rsidRPr="00455CF5">
        <w:rPr>
          <w:rFonts w:eastAsia="Arial" w:cs="Arial"/>
          <w:szCs w:val="22"/>
          <w:lang w:eastAsia="en-US"/>
        </w:rPr>
        <w:t xml:space="preserve">Table </w:t>
      </w:r>
      <w:r w:rsidRPr="00455CF5">
        <w:rPr>
          <w:rFonts w:eastAsia="Arial" w:cs="Arial"/>
          <w:szCs w:val="22"/>
          <w:lang w:eastAsia="en-US"/>
        </w:rPr>
        <w:fldChar w:fldCharType="begin"/>
      </w:r>
      <w:r w:rsidRPr="00455CF5">
        <w:rPr>
          <w:rFonts w:eastAsia="Arial" w:cs="Arial"/>
          <w:szCs w:val="22"/>
          <w:lang w:eastAsia="en-US"/>
        </w:rPr>
        <w:instrText xml:space="preserve"> SEQ Table \* ARABIC </w:instrText>
      </w:r>
      <w:r w:rsidRPr="00455CF5">
        <w:rPr>
          <w:rFonts w:eastAsia="Arial" w:cs="Arial"/>
          <w:szCs w:val="22"/>
          <w:lang w:eastAsia="en-US"/>
        </w:rPr>
        <w:fldChar w:fldCharType="separate"/>
      </w:r>
      <w:r w:rsidR="00F87A12">
        <w:rPr>
          <w:rFonts w:eastAsia="Arial" w:cs="Arial"/>
          <w:noProof/>
          <w:szCs w:val="22"/>
          <w:lang w:eastAsia="en-US"/>
        </w:rPr>
        <w:t>38</w:t>
      </w:r>
      <w:r w:rsidRPr="00455CF5">
        <w:rPr>
          <w:rFonts w:eastAsia="Arial" w:cs="Arial"/>
          <w:szCs w:val="22"/>
          <w:lang w:eastAsia="en-US"/>
        </w:rPr>
        <w:fldChar w:fldCharType="end"/>
      </w:r>
      <w:r w:rsidRPr="00455CF5">
        <w:rPr>
          <w:rFonts w:eastAsia="Arial" w:cs="Arial"/>
          <w:szCs w:val="22"/>
          <w:lang w:eastAsia="en-US"/>
        </w:rPr>
        <w:t xml:space="preserve">: Definition of </w:t>
      </w:r>
      <w:r w:rsidR="00081E95">
        <w:rPr>
          <w:rFonts w:eastAsia="Arial" w:cs="Arial"/>
          <w:szCs w:val="22"/>
          <w:lang w:eastAsia="en-US"/>
        </w:rPr>
        <w:t>e</w:t>
      </w:r>
      <w:r w:rsidRPr="00455CF5" w:rsidR="00AB0ACF">
        <w:rPr>
          <w:rFonts w:eastAsia="Arial" w:cs="Arial"/>
          <w:szCs w:val="22"/>
          <w:lang w:eastAsia="en-US"/>
        </w:rPr>
        <w:t xml:space="preserve">xisting </w:t>
      </w:r>
      <w:r w:rsidR="00081E95">
        <w:rPr>
          <w:rFonts w:eastAsia="Arial" w:cs="Arial"/>
          <w:szCs w:val="22"/>
          <w:lang w:eastAsia="en-US"/>
        </w:rPr>
        <w:t>s</w:t>
      </w:r>
      <w:r w:rsidRPr="00455CF5" w:rsidR="00AB0ACF">
        <w:rPr>
          <w:rFonts w:eastAsia="Arial" w:cs="Arial"/>
          <w:szCs w:val="22"/>
          <w:lang w:eastAsia="en-US"/>
        </w:rPr>
        <w:t>tock</w:t>
      </w:r>
      <w:r w:rsidRPr="00455CF5">
        <w:rPr>
          <w:rFonts w:eastAsia="Arial" w:cs="Arial"/>
          <w:szCs w:val="22"/>
          <w:lang w:eastAsia="en-US"/>
        </w:rPr>
        <w:t xml:space="preserve"> (Source: </w:t>
      </w:r>
      <w:r w:rsidRPr="00455CF5">
        <w:rPr>
          <w:rFonts w:eastAsia="Arial" w:cs="Arial"/>
          <w:i/>
          <w:iCs/>
          <w:szCs w:val="22"/>
          <w:lang w:eastAsia="en-US"/>
        </w:rPr>
        <w:t xml:space="preserve">National Disability </w:t>
      </w:r>
      <w:r w:rsidRPr="00F110BD">
        <w:rPr>
          <w:rFonts w:eastAsia="Arial" w:cs="Arial"/>
          <w:lang w:eastAsia="en-US"/>
        </w:rPr>
        <w:t>Insurance</w:t>
      </w:r>
      <w:r w:rsidRPr="00455CF5">
        <w:rPr>
          <w:rFonts w:eastAsia="Arial" w:cs="Arial"/>
          <w:i/>
          <w:iCs/>
          <w:szCs w:val="22"/>
          <w:lang w:eastAsia="en-US"/>
        </w:rPr>
        <w:t xml:space="preserve"> Scheme (Specialist Disability Accommodation) Rules 2020, </w:t>
      </w:r>
      <w:r w:rsidRPr="00455CF5">
        <w:rPr>
          <w:rFonts w:eastAsia="Arial" w:cs="Arial"/>
          <w:szCs w:val="22"/>
          <w:lang w:eastAsia="en-US"/>
        </w:rPr>
        <w:t xml:space="preserve">Section </w:t>
      </w:r>
      <w:r w:rsidRPr="00455CF5" w:rsidR="00AB0ACF">
        <w:rPr>
          <w:rFonts w:eastAsia="Arial" w:cs="Arial"/>
          <w:szCs w:val="22"/>
          <w:lang w:eastAsia="en-US"/>
        </w:rPr>
        <w:t>6</w:t>
      </w:r>
      <w:r w:rsidRPr="00455CF5">
        <w:rPr>
          <w:rFonts w:eastAsia="Arial" w:cs="Arial"/>
          <w:i/>
          <w:iCs/>
          <w:szCs w:val="22"/>
          <w:lang w:eastAsia="en-US"/>
        </w:rPr>
        <w:t>)</w:t>
      </w:r>
    </w:p>
    <w:tbl>
      <w:tblPr>
        <w:tblStyle w:val="GridTable4"/>
        <w:tblW w:w="5000" w:type="pct"/>
        <w:tblLook w:val="04A0" w:firstRow="1" w:lastRow="0" w:firstColumn="1" w:lastColumn="0" w:noHBand="0" w:noVBand="1"/>
      </w:tblPr>
      <w:tblGrid>
        <w:gridCol w:w="1687"/>
        <w:gridCol w:w="13701"/>
      </w:tblGrid>
      <w:tr w:rsidRPr="00F50127" w:rsidR="00DB11C0" w:rsidTr="00BF3E6D" w14:paraId="1F91C47A" w14:textId="77777777">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687" w:type="dxa"/>
            <w:tcBorders>
              <w:top w:val="single" w:color="BA61C9" w:themeColor="accent5" w:themeTint="99" w:sz="4" w:space="0"/>
              <w:left w:val="single" w:color="BA61C9" w:themeColor="accent5" w:themeTint="99" w:sz="4" w:space="0"/>
              <w:bottom w:val="single" w:color="BA61C9" w:themeColor="accent5" w:themeTint="99" w:sz="4" w:space="0"/>
              <w:right w:val="single" w:color="BA61C9" w:themeColor="accent5" w:themeTint="99" w:sz="4" w:space="0"/>
            </w:tcBorders>
          </w:tcPr>
          <w:p w:rsidRPr="00F50127" w:rsidR="00DB11C0" w:rsidP="00DB11C0" w:rsidRDefault="00DB11C0" w14:paraId="6BA58663" w14:textId="34E171BE">
            <w:pPr>
              <w:spacing w:before="60" w:after="60" w:line="200" w:lineRule="atLeast"/>
              <w:rPr>
                <w:rFonts w:cs="Arial"/>
                <w:b w:val="0"/>
              </w:rPr>
            </w:pPr>
            <w:r w:rsidRPr="00F50127">
              <w:rPr>
                <w:rFonts w:cs="Arial"/>
              </w:rPr>
              <w:t>Type</w:t>
            </w:r>
          </w:p>
        </w:tc>
        <w:tc>
          <w:tcPr>
            <w:tcW w:w="13701" w:type="dxa"/>
            <w:tcBorders>
              <w:top w:val="single" w:color="BA61C9" w:themeColor="accent5" w:themeTint="99" w:sz="4" w:space="0"/>
              <w:left w:val="single" w:color="BA61C9" w:themeColor="accent5" w:themeTint="99" w:sz="4" w:space="0"/>
              <w:bottom w:val="single" w:color="BA61C9" w:themeColor="accent5" w:themeTint="99" w:sz="4" w:space="0"/>
              <w:right w:val="single" w:color="BA61C9" w:themeColor="accent5" w:themeTint="99" w:sz="4" w:space="0"/>
            </w:tcBorders>
          </w:tcPr>
          <w:p w:rsidRPr="00F50127" w:rsidR="00DB11C0" w:rsidP="00BF3E6D" w:rsidRDefault="00DB11C0" w14:paraId="41958165" w14:textId="46BC95B8">
            <w:pPr>
              <w:pStyle w:val="NDISParagraph"/>
              <w:keepNext/>
              <w:keepLines/>
              <w:spacing w:before="60" w:after="60" w:line="200" w:lineRule="atLeast"/>
              <w:cnfStyle w:val="100000000000" w:firstRow="1" w:lastRow="0" w:firstColumn="0" w:lastColumn="0" w:oddVBand="0" w:evenVBand="0" w:oddHBand="0" w:evenHBand="0" w:firstRowFirstColumn="0" w:firstRowLastColumn="0" w:lastRowFirstColumn="0" w:lastRowLastColumn="0"/>
              <w:rPr>
                <w:sz w:val="24"/>
                <w:szCs w:val="24"/>
                <w:lang w:eastAsia="en-US"/>
              </w:rPr>
            </w:pPr>
            <w:r w:rsidRPr="00F50127">
              <w:rPr>
                <w:sz w:val="24"/>
                <w:szCs w:val="24"/>
              </w:rPr>
              <w:t>Definition</w:t>
            </w:r>
          </w:p>
        </w:tc>
      </w:tr>
      <w:tr w:rsidRPr="00F50127" w:rsidR="00DB11C0" w:rsidTr="00BF3E6D" w14:paraId="7AED7A73" w14:textId="77777777">
        <w:trPr>
          <w:cnfStyle w:val="000000100000" w:firstRow="0" w:lastRow="0" w:firstColumn="0" w:lastColumn="0" w:oddVBand="0" w:evenVBand="0" w:oddHBand="1" w:evenHBand="0" w:firstRowFirstColumn="0" w:firstRowLastColumn="0" w:lastRowFirstColumn="0" w:lastRowLastColumn="0"/>
          <w:trHeight w:val="1105"/>
        </w:trPr>
        <w:tc>
          <w:tcPr>
            <w:cnfStyle w:val="001000000000" w:firstRow="0" w:lastRow="0" w:firstColumn="1" w:lastColumn="0" w:oddVBand="0" w:evenVBand="0" w:oddHBand="0" w:evenHBand="0" w:firstRowFirstColumn="0" w:firstRowLastColumn="0" w:lastRowFirstColumn="0" w:lastRowLastColumn="0"/>
            <w:tcW w:w="1687" w:type="dxa"/>
            <w:tcBorders>
              <w:top w:val="single" w:color="BA61C9" w:themeColor="accent5" w:themeTint="99" w:sz="4" w:space="0"/>
              <w:left w:val="single" w:color="BA61C9" w:themeColor="accent5" w:themeTint="99" w:sz="4" w:space="0"/>
              <w:bottom w:val="single" w:color="BA61C9" w:themeColor="accent5" w:themeTint="99" w:sz="4" w:space="0"/>
              <w:right w:val="single" w:color="BA61C9" w:themeColor="accent5" w:themeTint="99" w:sz="4" w:space="0"/>
            </w:tcBorders>
          </w:tcPr>
          <w:p w:rsidRPr="00F50127" w:rsidR="00DB11C0" w:rsidP="00DB11C0" w:rsidRDefault="00DB11C0" w14:paraId="367DC39D" w14:textId="77777777">
            <w:pPr>
              <w:spacing w:before="60" w:after="60" w:line="200" w:lineRule="atLeast"/>
              <w:rPr>
                <w:rFonts w:cs="Arial"/>
                <w:lang w:eastAsia="en-US"/>
              </w:rPr>
            </w:pPr>
            <w:r w:rsidRPr="00F50127">
              <w:rPr>
                <w:rFonts w:cs="Arial"/>
              </w:rPr>
              <w:t xml:space="preserve">Existing Stock </w:t>
            </w:r>
          </w:p>
          <w:p w:rsidRPr="00F50127" w:rsidR="00DB11C0" w:rsidP="00DB11C0" w:rsidRDefault="00DB11C0" w14:paraId="171C57E7" w14:textId="77777777">
            <w:pPr>
              <w:spacing w:before="60" w:after="60" w:line="200" w:lineRule="atLeast"/>
              <w:rPr>
                <w:rFonts w:cs="Arial"/>
              </w:rPr>
            </w:pPr>
          </w:p>
        </w:tc>
        <w:tc>
          <w:tcPr>
            <w:tcW w:w="13701" w:type="dxa"/>
            <w:tcBorders>
              <w:top w:val="single" w:color="BA61C9" w:themeColor="accent5" w:themeTint="99" w:sz="4" w:space="0"/>
              <w:left w:val="single" w:color="BA61C9" w:themeColor="accent5" w:themeTint="99" w:sz="4" w:space="0"/>
              <w:bottom w:val="single" w:color="BA61C9" w:themeColor="accent5" w:themeTint="99" w:sz="4" w:space="0"/>
              <w:right w:val="single" w:color="BA61C9" w:themeColor="accent5" w:themeTint="99" w:sz="4" w:space="0"/>
            </w:tcBorders>
          </w:tcPr>
          <w:p w:rsidRPr="00F50127" w:rsidR="00554ED1" w:rsidP="00554ED1" w:rsidRDefault="00525625" w14:paraId="3B4A4C2A" w14:textId="77777777">
            <w:pPr>
              <w:pStyle w:val="NDISParagraph"/>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A dwelling is </w:t>
            </w:r>
            <w:r w:rsidRPr="00F50127">
              <w:rPr>
                <w:b/>
                <w:bCs/>
                <w:i/>
                <w:iCs/>
                <w:sz w:val="24"/>
                <w:szCs w:val="24"/>
                <w:lang w:eastAsia="en-US"/>
              </w:rPr>
              <w:t>existing stock</w:t>
            </w:r>
            <w:r w:rsidRPr="00F50127">
              <w:rPr>
                <w:sz w:val="24"/>
                <w:szCs w:val="24"/>
                <w:lang w:eastAsia="en-US"/>
              </w:rPr>
              <w:t> if:</w:t>
            </w:r>
          </w:p>
          <w:p w:rsidRPr="00F50127" w:rsidR="00554ED1" w:rsidP="00267994" w:rsidRDefault="00525625" w14:paraId="4B0DD64F" w14:textId="7D40D578">
            <w:pPr>
              <w:pStyle w:val="NDISParagraph"/>
              <w:numPr>
                <w:ilvl w:val="0"/>
                <w:numId w:val="22"/>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the dwelling is not a new build; and</w:t>
            </w:r>
          </w:p>
          <w:p w:rsidRPr="00F50127" w:rsidR="00554ED1" w:rsidP="00267994" w:rsidRDefault="00525625" w14:paraId="344AF2AA" w14:textId="7676EA77">
            <w:pPr>
              <w:pStyle w:val="NDISParagraph"/>
              <w:numPr>
                <w:ilvl w:val="0"/>
                <w:numId w:val="22"/>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the dwelling is enrolled, or will be enrolled, to house:</w:t>
            </w:r>
          </w:p>
          <w:p w:rsidRPr="00F50127" w:rsidR="00525625" w:rsidP="00FF0CF1" w:rsidRDefault="00525625" w14:paraId="40E8A8DE" w14:textId="5EA70E5E">
            <w:pPr>
              <w:pStyle w:val="NDISParagraph"/>
              <w:numPr>
                <w:ilvl w:val="1"/>
                <w:numId w:val="22"/>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5 or fewer longer</w:t>
            </w:r>
            <w:r w:rsidRPr="00F50127">
              <w:rPr>
                <w:sz w:val="24"/>
                <w:szCs w:val="24"/>
                <w:lang w:eastAsia="en-US"/>
              </w:rPr>
              <w:noBreakHyphen/>
            </w:r>
            <w:r w:rsidRPr="00F50127">
              <w:rPr>
                <w:sz w:val="24"/>
                <w:szCs w:val="24"/>
                <w:lang w:eastAsia="en-US"/>
              </w:rPr>
              <w:t>term residents (excluding support staff); or</w:t>
            </w:r>
          </w:p>
          <w:p w:rsidRPr="00F50127" w:rsidR="00FF0CF1" w:rsidP="00525625" w:rsidRDefault="00525625" w14:paraId="570CA954" w14:textId="77777777">
            <w:pPr>
              <w:pStyle w:val="NDISParagraph"/>
              <w:numPr>
                <w:ilvl w:val="1"/>
                <w:numId w:val="22"/>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more than 5 longer</w:t>
            </w:r>
            <w:r w:rsidRPr="00F50127">
              <w:rPr>
                <w:sz w:val="24"/>
                <w:szCs w:val="24"/>
                <w:lang w:eastAsia="en-US"/>
              </w:rPr>
              <w:noBreakHyphen/>
            </w:r>
            <w:r w:rsidRPr="00F50127">
              <w:rPr>
                <w:sz w:val="24"/>
                <w:szCs w:val="24"/>
                <w:lang w:eastAsia="en-US"/>
              </w:rPr>
              <w:t>term residents from the same family; an</w:t>
            </w:r>
            <w:r w:rsidRPr="00F50127" w:rsidR="00FF0CF1">
              <w:rPr>
                <w:sz w:val="24"/>
                <w:szCs w:val="24"/>
                <w:lang w:eastAsia="en-US"/>
              </w:rPr>
              <w:t>d</w:t>
            </w:r>
          </w:p>
          <w:p w:rsidRPr="00F50127" w:rsidR="00FF0CF1" w:rsidP="00FF0CF1" w:rsidRDefault="00525625" w14:paraId="6CD1E297" w14:textId="77777777">
            <w:pPr>
              <w:pStyle w:val="NDISParagraph"/>
              <w:numPr>
                <w:ilvl w:val="0"/>
                <w:numId w:val="22"/>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if subparagraph (b)(ii) applies in relation to the dwelling and the dwelling is the home of an eligible participant who intends to provide SDA to themselves as an SDA provider—only the following persons reside at the dwelling:</w:t>
            </w:r>
          </w:p>
          <w:p w:rsidRPr="00F50127" w:rsidR="00FF0CF1" w:rsidP="00FF0CF1" w:rsidRDefault="00525625" w14:paraId="68C7A1DA" w14:textId="77777777">
            <w:pPr>
              <w:pStyle w:val="NDISParagraph"/>
              <w:numPr>
                <w:ilvl w:val="1"/>
                <w:numId w:val="22"/>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the eligible participant;</w:t>
            </w:r>
          </w:p>
          <w:p w:rsidRPr="00F50127" w:rsidR="00FF0CF1" w:rsidP="00FF0CF1" w:rsidRDefault="00525625" w14:paraId="287649B1" w14:textId="77777777">
            <w:pPr>
              <w:pStyle w:val="NDISParagraph"/>
              <w:numPr>
                <w:ilvl w:val="1"/>
                <w:numId w:val="22"/>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the eligible participant’s spouse or de facto partner;</w:t>
            </w:r>
          </w:p>
          <w:p w:rsidRPr="00F50127" w:rsidR="00FF0CF1" w:rsidP="00525625" w:rsidRDefault="00525625" w14:paraId="7A66973C" w14:textId="77777777">
            <w:pPr>
              <w:pStyle w:val="NDISParagraph"/>
              <w:numPr>
                <w:ilvl w:val="1"/>
                <w:numId w:val="22"/>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children of the eligible participant or the eligible participant’s spouse or de facto partner; and</w:t>
            </w:r>
          </w:p>
          <w:p w:rsidRPr="00F50127" w:rsidR="00FF0CF1" w:rsidP="00525625" w:rsidRDefault="00525625" w14:paraId="2EB5F9B7" w14:textId="77777777">
            <w:pPr>
              <w:pStyle w:val="NDISParagraph"/>
              <w:numPr>
                <w:ilvl w:val="0"/>
                <w:numId w:val="22"/>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the shared areas of the dwelling satisfy the minimum design requirements specified for an SDA design category; and</w:t>
            </w:r>
          </w:p>
          <w:p w:rsidRPr="00F50127" w:rsidR="00FF0CF1" w:rsidP="00525625" w:rsidRDefault="00525625" w14:paraId="13BF5014" w14:textId="77777777">
            <w:pPr>
              <w:pStyle w:val="NDISParagraph"/>
              <w:numPr>
                <w:ilvl w:val="0"/>
                <w:numId w:val="22"/>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at least one bedroom and one bathroom of the dwelling satisfy the minimum design requirements specified for an SDA design category; and</w:t>
            </w:r>
          </w:p>
          <w:p w:rsidRPr="00F50127" w:rsidR="00FF0CF1" w:rsidP="00FF0CF1" w:rsidRDefault="00525625" w14:paraId="23B4A832" w14:textId="77777777">
            <w:pPr>
              <w:pStyle w:val="NDISParagraph"/>
              <w:numPr>
                <w:ilvl w:val="0"/>
                <w:numId w:val="22"/>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if the dwelling is not the home of an eligible participant who intends to provide SDA to themselves as an SDA provider—the dwelling has accommodated, at any time between 1 July 2013 and 1 December 2016:</w:t>
            </w:r>
          </w:p>
          <w:p w:rsidRPr="00F50127" w:rsidR="00FF0CF1" w:rsidP="00FF0CF1" w:rsidRDefault="00525625" w14:paraId="207D4C2B" w14:textId="77777777">
            <w:pPr>
              <w:pStyle w:val="NDISParagraph"/>
              <w:numPr>
                <w:ilvl w:val="1"/>
                <w:numId w:val="22"/>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a resident that has an extreme functional impairment or very high support needs; and</w:t>
            </w:r>
          </w:p>
          <w:p w:rsidRPr="00F50127" w:rsidR="00525625" w:rsidP="00FF0CF1" w:rsidRDefault="00525625" w14:paraId="6C2B34D3" w14:textId="7AC8525F">
            <w:pPr>
              <w:pStyle w:val="NDISParagraph"/>
              <w:numPr>
                <w:ilvl w:val="1"/>
                <w:numId w:val="22"/>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a resident that has received disability related support accommodation payment (or equivalent) from the Commonwealth Government or the government of a State or Territory; and</w:t>
            </w:r>
          </w:p>
          <w:p w:rsidRPr="00F50127" w:rsidR="00DB11C0" w:rsidP="00DB11C0" w:rsidRDefault="00525625" w14:paraId="3564E68D" w14:textId="30712177">
            <w:pPr>
              <w:pStyle w:val="NDISParagraph"/>
              <w:numPr>
                <w:ilvl w:val="0"/>
                <w:numId w:val="22"/>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if the dwelling is an aged care, healthcare or other facility—the dwelling is specifically intended for use as specialist disability accommodation.</w:t>
            </w:r>
          </w:p>
        </w:tc>
      </w:tr>
    </w:tbl>
    <w:p w:rsidR="00DB11C0" w:rsidP="00DB11C0" w:rsidRDefault="00DB11C0" w14:paraId="1002D0D9" w14:textId="77777777">
      <w:pPr>
        <w:rPr>
          <w:rFonts w:eastAsia="Arial" w:cs="Arial"/>
          <w:szCs w:val="22"/>
          <w:lang w:eastAsia="en-US"/>
        </w:rPr>
      </w:pPr>
    </w:p>
    <w:p w:rsidR="00B162EB" w:rsidRDefault="00B162EB" w14:paraId="50BF5B82" w14:textId="77777777">
      <w:pPr>
        <w:spacing w:after="0" w:line="240" w:lineRule="auto"/>
        <w:rPr>
          <w:rFonts w:eastAsia="Arial" w:cs="Arial"/>
          <w:szCs w:val="22"/>
          <w:highlight w:val="yellow"/>
          <w:lang w:eastAsia="en-US"/>
        </w:rPr>
      </w:pPr>
      <w:r>
        <w:rPr>
          <w:rFonts w:eastAsia="Arial" w:cs="Arial"/>
          <w:szCs w:val="22"/>
          <w:highlight w:val="yellow"/>
          <w:lang w:eastAsia="en-US"/>
        </w:rPr>
        <w:br w:type="page"/>
      </w:r>
    </w:p>
    <w:p w:rsidRPr="000548C3" w:rsidR="00DB11C0" w:rsidP="00F110BD" w:rsidRDefault="00DB11C0" w14:paraId="2A30C927" w14:textId="4586062C">
      <w:pPr>
        <w:pStyle w:val="Caption"/>
      </w:pPr>
      <w:r w:rsidRPr="00455CF5">
        <w:rPr>
          <w:rFonts w:eastAsia="Arial" w:cs="Arial"/>
          <w:szCs w:val="22"/>
          <w:lang w:eastAsia="en-US"/>
        </w:rPr>
        <w:t xml:space="preserve">Table </w:t>
      </w:r>
      <w:r w:rsidRPr="00455CF5">
        <w:rPr>
          <w:rFonts w:eastAsia="Arial" w:cs="Arial"/>
          <w:szCs w:val="22"/>
          <w:lang w:eastAsia="en-US"/>
        </w:rPr>
        <w:fldChar w:fldCharType="begin"/>
      </w:r>
      <w:r w:rsidRPr="00455CF5">
        <w:rPr>
          <w:rFonts w:eastAsia="Arial" w:cs="Arial"/>
          <w:szCs w:val="22"/>
          <w:lang w:eastAsia="en-US"/>
        </w:rPr>
        <w:instrText xml:space="preserve"> SEQ Table \* ARABIC </w:instrText>
      </w:r>
      <w:r w:rsidRPr="00455CF5">
        <w:rPr>
          <w:rFonts w:eastAsia="Arial" w:cs="Arial"/>
          <w:szCs w:val="22"/>
          <w:lang w:eastAsia="en-US"/>
        </w:rPr>
        <w:fldChar w:fldCharType="separate"/>
      </w:r>
      <w:r w:rsidR="00F87A12">
        <w:rPr>
          <w:rFonts w:eastAsia="Arial" w:cs="Arial"/>
          <w:noProof/>
          <w:szCs w:val="22"/>
          <w:lang w:eastAsia="en-US"/>
        </w:rPr>
        <w:t>39</w:t>
      </w:r>
      <w:r w:rsidRPr="00455CF5">
        <w:rPr>
          <w:rFonts w:eastAsia="Arial" w:cs="Arial"/>
          <w:szCs w:val="22"/>
          <w:lang w:eastAsia="en-US"/>
        </w:rPr>
        <w:fldChar w:fldCharType="end"/>
      </w:r>
      <w:r w:rsidRPr="00455CF5">
        <w:rPr>
          <w:rFonts w:eastAsia="Arial" w:cs="Arial"/>
          <w:szCs w:val="22"/>
          <w:lang w:eastAsia="en-US"/>
        </w:rPr>
        <w:t xml:space="preserve">: Definition of </w:t>
      </w:r>
      <w:r w:rsidR="00081E95">
        <w:rPr>
          <w:rFonts w:eastAsia="Arial" w:cs="Arial"/>
          <w:szCs w:val="22"/>
          <w:lang w:eastAsia="en-US"/>
        </w:rPr>
        <w:t>l</w:t>
      </w:r>
      <w:r w:rsidRPr="00455CF5" w:rsidR="00AB0ACF">
        <w:rPr>
          <w:rFonts w:eastAsia="Arial" w:cs="Arial"/>
          <w:szCs w:val="22"/>
          <w:lang w:eastAsia="en-US"/>
        </w:rPr>
        <w:t xml:space="preserve">egacy </w:t>
      </w:r>
      <w:r w:rsidR="00081E95">
        <w:rPr>
          <w:rFonts w:eastAsia="Arial" w:cs="Arial"/>
          <w:szCs w:val="22"/>
          <w:lang w:eastAsia="en-US"/>
        </w:rPr>
        <w:t>s</w:t>
      </w:r>
      <w:r w:rsidRPr="00455CF5" w:rsidR="00AB0ACF">
        <w:rPr>
          <w:rFonts w:eastAsia="Arial" w:cs="Arial"/>
          <w:szCs w:val="22"/>
          <w:lang w:eastAsia="en-US"/>
        </w:rPr>
        <w:t>tock</w:t>
      </w:r>
      <w:r w:rsidRPr="00455CF5">
        <w:rPr>
          <w:rFonts w:eastAsia="Arial" w:cs="Arial"/>
          <w:szCs w:val="22"/>
          <w:lang w:eastAsia="en-US"/>
        </w:rPr>
        <w:t xml:space="preserve"> (Source: </w:t>
      </w:r>
      <w:r w:rsidRPr="00455CF5">
        <w:rPr>
          <w:rFonts w:eastAsia="Arial" w:cs="Arial"/>
          <w:i/>
          <w:iCs/>
          <w:szCs w:val="22"/>
          <w:lang w:eastAsia="en-US"/>
        </w:rPr>
        <w:t>National Disability Insurance Scheme (</w:t>
      </w:r>
      <w:r w:rsidRPr="00F110BD">
        <w:rPr>
          <w:rFonts w:eastAsia="Arial" w:cs="Arial"/>
          <w:lang w:eastAsia="en-US"/>
        </w:rPr>
        <w:t>Specialist</w:t>
      </w:r>
      <w:r w:rsidRPr="00455CF5">
        <w:rPr>
          <w:rFonts w:eastAsia="Arial" w:cs="Arial"/>
          <w:i/>
          <w:iCs/>
          <w:szCs w:val="22"/>
          <w:lang w:eastAsia="en-US"/>
        </w:rPr>
        <w:t xml:space="preserve"> Disability Accommodation) Rules 2020, </w:t>
      </w:r>
      <w:r w:rsidRPr="00455CF5">
        <w:rPr>
          <w:rFonts w:eastAsia="Arial" w:cs="Arial"/>
          <w:szCs w:val="22"/>
          <w:lang w:eastAsia="en-US"/>
        </w:rPr>
        <w:t xml:space="preserve">Section </w:t>
      </w:r>
      <w:r w:rsidRPr="00455CF5" w:rsidR="00AB0ACF">
        <w:rPr>
          <w:rFonts w:eastAsia="Arial" w:cs="Arial"/>
          <w:szCs w:val="22"/>
          <w:lang w:eastAsia="en-US"/>
        </w:rPr>
        <w:t>7</w:t>
      </w:r>
      <w:r w:rsidRPr="00455CF5">
        <w:rPr>
          <w:rFonts w:eastAsia="Arial" w:cs="Arial"/>
          <w:i/>
          <w:iCs/>
          <w:szCs w:val="22"/>
          <w:lang w:eastAsia="en-US"/>
        </w:rPr>
        <w:t>)</w:t>
      </w:r>
    </w:p>
    <w:tbl>
      <w:tblPr>
        <w:tblStyle w:val="GridTable4"/>
        <w:tblW w:w="5000" w:type="pct"/>
        <w:tblLook w:val="04A0" w:firstRow="1" w:lastRow="0" w:firstColumn="1" w:lastColumn="0" w:noHBand="0" w:noVBand="1"/>
      </w:tblPr>
      <w:tblGrid>
        <w:gridCol w:w="1687"/>
        <w:gridCol w:w="13701"/>
      </w:tblGrid>
      <w:tr w:rsidRPr="00F50127" w:rsidR="00DB11C0" w:rsidTr="00BF3E6D" w14:paraId="2954893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tcBorders>
              <w:top w:val="single" w:color="BA61C9" w:themeColor="accent5" w:themeTint="99" w:sz="4" w:space="0"/>
              <w:left w:val="single" w:color="BA61C9" w:themeColor="accent5" w:themeTint="99" w:sz="4" w:space="0"/>
              <w:bottom w:val="single" w:color="BA61C9" w:themeColor="accent5" w:themeTint="99" w:sz="4" w:space="0"/>
              <w:right w:val="single" w:color="BA61C9" w:themeColor="accent5" w:themeTint="99" w:sz="4" w:space="0"/>
            </w:tcBorders>
          </w:tcPr>
          <w:p w:rsidRPr="00F50127" w:rsidR="00DB11C0" w:rsidP="00DB11C0" w:rsidRDefault="00DB11C0" w14:paraId="362B4C6B" w14:textId="54BDFC27">
            <w:pPr>
              <w:spacing w:before="60" w:after="60" w:line="200" w:lineRule="atLeast"/>
              <w:rPr>
                <w:rFonts w:cs="Arial"/>
                <w:lang w:eastAsia="en-US"/>
              </w:rPr>
            </w:pPr>
            <w:r w:rsidRPr="00F50127">
              <w:rPr>
                <w:rFonts w:cs="Arial"/>
              </w:rPr>
              <w:t>Type</w:t>
            </w:r>
          </w:p>
        </w:tc>
        <w:tc>
          <w:tcPr>
            <w:tcW w:w="13701" w:type="dxa"/>
            <w:tcBorders>
              <w:top w:val="single" w:color="BA61C9" w:themeColor="accent5" w:themeTint="99" w:sz="4" w:space="0"/>
              <w:left w:val="single" w:color="BA61C9" w:themeColor="accent5" w:themeTint="99" w:sz="4" w:space="0"/>
              <w:bottom w:val="single" w:color="BA61C9" w:themeColor="accent5" w:themeTint="99" w:sz="4" w:space="0"/>
              <w:right w:val="single" w:color="BA61C9" w:themeColor="accent5" w:themeTint="99" w:sz="4" w:space="0"/>
            </w:tcBorders>
          </w:tcPr>
          <w:p w:rsidRPr="00F50127" w:rsidR="00DB11C0" w:rsidP="00BF3E6D" w:rsidRDefault="00DB11C0" w14:paraId="3937B62C" w14:textId="1DF699AE">
            <w:pPr>
              <w:pStyle w:val="NDISParagraph"/>
              <w:spacing w:before="60" w:after="60" w:line="200" w:lineRule="atLeast"/>
              <w:cnfStyle w:val="100000000000" w:firstRow="1" w:lastRow="0" w:firstColumn="0" w:lastColumn="0" w:oddVBand="0" w:evenVBand="0" w:oddHBand="0" w:evenHBand="0" w:firstRowFirstColumn="0" w:firstRowLastColumn="0" w:lastRowFirstColumn="0" w:lastRowLastColumn="0"/>
              <w:rPr>
                <w:b w:val="0"/>
                <w:sz w:val="24"/>
                <w:szCs w:val="24"/>
                <w:lang w:eastAsia="en-US"/>
              </w:rPr>
            </w:pPr>
            <w:r w:rsidRPr="00F50127">
              <w:rPr>
                <w:sz w:val="24"/>
                <w:szCs w:val="24"/>
              </w:rPr>
              <w:t>Definition</w:t>
            </w:r>
          </w:p>
        </w:tc>
      </w:tr>
      <w:tr w:rsidRPr="00F50127" w:rsidR="00DB11C0" w:rsidTr="00DB11C0" w14:paraId="72A4A89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tcBorders>
              <w:top w:val="single" w:color="BA61C9" w:themeColor="accent5" w:themeTint="99" w:sz="4" w:space="0"/>
              <w:left w:val="single" w:color="BA61C9" w:themeColor="accent5" w:themeTint="99" w:sz="4" w:space="0"/>
              <w:bottom w:val="single" w:color="BA61C9" w:themeColor="accent5" w:themeTint="99" w:sz="4" w:space="0"/>
              <w:right w:val="single" w:color="BA61C9" w:themeColor="accent5" w:themeTint="99" w:sz="4" w:space="0"/>
            </w:tcBorders>
          </w:tcPr>
          <w:p w:rsidRPr="00F50127" w:rsidR="00DB11C0" w:rsidP="00DB11C0" w:rsidRDefault="00DB11C0" w14:paraId="592AD2EC" w14:textId="22CE50D4">
            <w:pPr>
              <w:spacing w:before="60" w:after="60" w:line="200" w:lineRule="atLeast"/>
              <w:rPr>
                <w:rFonts w:cs="Arial"/>
              </w:rPr>
            </w:pPr>
            <w:r w:rsidRPr="00F50127">
              <w:rPr>
                <w:rFonts w:cs="Arial"/>
              </w:rPr>
              <w:t>Legacy Stock</w:t>
            </w:r>
          </w:p>
        </w:tc>
        <w:tc>
          <w:tcPr>
            <w:tcW w:w="13701" w:type="dxa"/>
            <w:tcBorders>
              <w:top w:val="single" w:color="BA61C9" w:themeColor="accent5" w:themeTint="99" w:sz="4" w:space="0"/>
              <w:left w:val="single" w:color="BA61C9" w:themeColor="accent5" w:themeTint="99" w:sz="4" w:space="0"/>
              <w:bottom w:val="single" w:color="BA61C9" w:themeColor="accent5" w:themeTint="99" w:sz="4" w:space="0"/>
              <w:right w:val="single" w:color="BA61C9" w:themeColor="accent5" w:themeTint="99" w:sz="4" w:space="0"/>
            </w:tcBorders>
          </w:tcPr>
          <w:p w:rsidRPr="00F50127" w:rsidR="00CB1F39" w:rsidP="00CB1F39" w:rsidRDefault="00CB1F39" w14:paraId="25DB02ED" w14:textId="77777777">
            <w:pPr>
              <w:pStyle w:val="NDISSubsection"/>
              <w:spacing w:before="60" w:after="60" w:line="200" w:lineRule="atLeast"/>
              <w:ind w:left="567" w:hanging="567"/>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A dwelling is </w:t>
            </w:r>
            <w:r w:rsidRPr="00F50127">
              <w:rPr>
                <w:b/>
                <w:bCs/>
                <w:i/>
                <w:iCs/>
                <w:sz w:val="24"/>
                <w:szCs w:val="24"/>
                <w:lang w:eastAsia="en-US"/>
              </w:rPr>
              <w:t>legacy stock</w:t>
            </w:r>
            <w:r w:rsidRPr="00F50127">
              <w:rPr>
                <w:sz w:val="24"/>
                <w:szCs w:val="24"/>
                <w:lang w:eastAsia="en-US"/>
              </w:rPr>
              <w:t> if:</w:t>
            </w:r>
          </w:p>
          <w:p w:rsidRPr="00F50127" w:rsidR="00A25323" w:rsidP="00A25323" w:rsidRDefault="00CB1F39" w14:paraId="52BF2232" w14:textId="77777777">
            <w:pPr>
              <w:pStyle w:val="NDISSubsection"/>
              <w:numPr>
                <w:ilvl w:val="0"/>
                <w:numId w:val="21"/>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the dwelling is not a new build; an</w:t>
            </w:r>
            <w:r w:rsidRPr="00F50127" w:rsidR="00A25323">
              <w:rPr>
                <w:sz w:val="24"/>
                <w:szCs w:val="24"/>
                <w:lang w:eastAsia="en-US"/>
              </w:rPr>
              <w:t>d</w:t>
            </w:r>
          </w:p>
          <w:p w:rsidRPr="00F50127" w:rsidR="00A25323" w:rsidP="00A25323" w:rsidRDefault="00CB1F39" w14:paraId="0EC670E6" w14:textId="77777777">
            <w:pPr>
              <w:pStyle w:val="NDISSubsection"/>
              <w:numPr>
                <w:ilvl w:val="0"/>
                <w:numId w:val="21"/>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the dwelling is enrolled, or will be enrolled, to house more than 5 longer</w:t>
            </w:r>
            <w:r w:rsidRPr="00F50127">
              <w:rPr>
                <w:sz w:val="24"/>
                <w:szCs w:val="24"/>
                <w:lang w:eastAsia="en-US"/>
              </w:rPr>
              <w:noBreakHyphen/>
            </w:r>
            <w:r w:rsidRPr="00F50127">
              <w:rPr>
                <w:sz w:val="24"/>
                <w:szCs w:val="24"/>
                <w:lang w:eastAsia="en-US"/>
              </w:rPr>
              <w:t>term residents (excluding support staff); and</w:t>
            </w:r>
          </w:p>
          <w:p w:rsidRPr="00F50127" w:rsidR="006C61E0" w:rsidP="00A25323" w:rsidRDefault="00CB1F39" w14:paraId="0AE6F0E0" w14:textId="77777777">
            <w:pPr>
              <w:pStyle w:val="NDISSubsection"/>
              <w:numPr>
                <w:ilvl w:val="0"/>
                <w:numId w:val="21"/>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the shared areas of the dwelling satisfy, or substantially satisfy, the minimum design requirements specified for an SDA design category; and</w:t>
            </w:r>
          </w:p>
          <w:p w:rsidRPr="00F50127" w:rsidR="006C61E0" w:rsidP="006C61E0" w:rsidRDefault="00CB1F39" w14:paraId="22914BF0" w14:textId="77777777">
            <w:pPr>
              <w:pStyle w:val="NDISSubsection"/>
              <w:numPr>
                <w:ilvl w:val="0"/>
                <w:numId w:val="21"/>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at least one bedroom and one bathroom of the dwelling satisfy, or substantially satisfy, the minimum design requirements specified for an SDA design category; and</w:t>
            </w:r>
          </w:p>
          <w:p w:rsidRPr="00F50127" w:rsidR="006C61E0" w:rsidP="006C61E0" w:rsidRDefault="00CB1F39" w14:paraId="25A8DDD3" w14:textId="77777777">
            <w:pPr>
              <w:pStyle w:val="NDISSubsection"/>
              <w:numPr>
                <w:ilvl w:val="0"/>
                <w:numId w:val="21"/>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if the dwelling is an aged care, healthcare or other facility—the dwelling is specifically intended for use as specialist disability accommodation; and</w:t>
            </w:r>
          </w:p>
          <w:p w:rsidRPr="00F50127" w:rsidR="006C61E0" w:rsidP="006C61E0" w:rsidRDefault="00CB1F39" w14:paraId="5D0C98ED" w14:textId="77777777">
            <w:pPr>
              <w:pStyle w:val="NDISSubsection"/>
              <w:numPr>
                <w:ilvl w:val="0"/>
                <w:numId w:val="21"/>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the dwelling has accommodated a resident that:</w:t>
            </w:r>
          </w:p>
          <w:p w:rsidRPr="00F50127" w:rsidR="006C61E0" w:rsidP="006C61E0" w:rsidRDefault="00CB1F39" w14:paraId="1FA27656" w14:textId="77777777">
            <w:pPr>
              <w:pStyle w:val="NDISSubsection"/>
              <w:numPr>
                <w:ilvl w:val="1"/>
                <w:numId w:val="21"/>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has an extreme functional impairment or very high support needs; and</w:t>
            </w:r>
          </w:p>
          <w:p w:rsidRPr="00F50127" w:rsidR="006C61E0" w:rsidP="006C61E0" w:rsidRDefault="00CB1F39" w14:paraId="58334DC7" w14:textId="77777777">
            <w:pPr>
              <w:pStyle w:val="NDISSubsection"/>
              <w:numPr>
                <w:ilvl w:val="1"/>
                <w:numId w:val="21"/>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has received disability related support accommodation payment (or equivalent) from the Commonwealth Government or the government of a State or Territory; and</w:t>
            </w:r>
          </w:p>
          <w:p w:rsidRPr="00F50127" w:rsidR="006C61E0" w:rsidP="004A6206" w:rsidRDefault="00CB1F39" w14:paraId="1B039BB7" w14:textId="77777777">
            <w:pPr>
              <w:pStyle w:val="NDISSubsection"/>
              <w:numPr>
                <w:ilvl w:val="0"/>
                <w:numId w:val="21"/>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the resident was accommodated at the dwelling:</w:t>
            </w:r>
          </w:p>
          <w:p w:rsidRPr="00F50127" w:rsidR="00CB1F39" w:rsidP="004A6206" w:rsidRDefault="00CB1F39" w14:paraId="699A9796" w14:textId="4FCE7533">
            <w:pPr>
              <w:pStyle w:val="NDISSubsection"/>
              <w:numPr>
                <w:ilvl w:val="1"/>
                <w:numId w:val="21"/>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at any time between 1 July 2013 and 1 December 2016; or</w:t>
            </w:r>
          </w:p>
          <w:p w:rsidRPr="00F50127" w:rsidR="006022F0" w:rsidP="004A6206" w:rsidRDefault="006022F0" w14:paraId="132D3516" w14:textId="3F7761F1">
            <w:pPr>
              <w:pStyle w:val="NDISSubsection"/>
              <w:numPr>
                <w:ilvl w:val="1"/>
                <w:numId w:val="21"/>
              </w:numPr>
              <w:spacing w:before="60" w:after="60" w:line="200" w:lineRule="atLeast"/>
              <w:cnfStyle w:val="000000100000" w:firstRow="0" w:lastRow="0" w:firstColumn="0" w:lastColumn="0" w:oddVBand="0" w:evenVBand="0" w:oddHBand="1" w:evenHBand="0" w:firstRowFirstColumn="0" w:firstRowLastColumn="0" w:lastRowFirstColumn="0" w:lastRowLastColumn="0"/>
              <w:rPr>
                <w:sz w:val="24"/>
                <w:szCs w:val="24"/>
                <w:lang w:eastAsia="en-US"/>
              </w:rPr>
            </w:pPr>
            <w:r w:rsidRPr="00F50127">
              <w:rPr>
                <w:sz w:val="24"/>
                <w:szCs w:val="24"/>
                <w:lang w:eastAsia="en-US"/>
              </w:rPr>
              <w:t>if the construction of the dwelling commenced after 1 July 2013 and was completed on or before 31 December 2018 – at any time after the construction of the dwelling was completed.</w:t>
            </w:r>
          </w:p>
          <w:p w:rsidRPr="00F50127" w:rsidR="00DB11C0" w:rsidP="00DB11C0" w:rsidRDefault="00DB11C0" w14:paraId="5AEA895D" w14:textId="565A17DE">
            <w:pPr>
              <w:pStyle w:val="NDISSubsection"/>
              <w:spacing w:before="60" w:after="60" w:line="200" w:lineRule="atLeast"/>
              <w:ind w:left="567" w:hanging="567"/>
              <w:cnfStyle w:val="000000100000" w:firstRow="0" w:lastRow="0" w:firstColumn="0" w:lastColumn="0" w:oddVBand="0" w:evenVBand="0" w:oddHBand="1" w:evenHBand="0" w:firstRowFirstColumn="0" w:firstRowLastColumn="0" w:lastRowFirstColumn="0" w:lastRowLastColumn="0"/>
              <w:rPr>
                <w:sz w:val="24"/>
                <w:szCs w:val="24"/>
                <w:lang w:eastAsia="en-US"/>
              </w:rPr>
            </w:pPr>
          </w:p>
        </w:tc>
      </w:tr>
    </w:tbl>
    <w:p w:rsidR="007025B6" w:rsidP="00A03DCF" w:rsidRDefault="007025B6" w14:paraId="738D37EB" w14:textId="5E94A845"/>
    <w:p w:rsidR="00854601" w:rsidRDefault="00854601" w14:paraId="2D4787D6" w14:textId="300853D2">
      <w:pPr>
        <w:spacing w:after="0" w:line="240" w:lineRule="auto"/>
        <w:rPr>
          <w:rFonts w:cs="Arial"/>
          <w:b/>
          <w:bCs/>
          <w:i/>
          <w:iCs/>
        </w:rPr>
      </w:pPr>
    </w:p>
    <w:p w:rsidR="00E83D6F" w:rsidP="00A03DCF" w:rsidRDefault="00E83D6F" w14:paraId="7B71B72E" w14:textId="77777777"/>
    <w:p w:rsidR="007025B6" w:rsidRDefault="007025B6" w14:paraId="08084952" w14:textId="77777777">
      <w:pPr>
        <w:spacing w:after="0" w:line="240" w:lineRule="auto"/>
      </w:pPr>
      <w:r>
        <w:br w:type="page"/>
      </w:r>
    </w:p>
    <w:p w:rsidRPr="00455CF5" w:rsidR="000548C3" w:rsidP="000A1068" w:rsidRDefault="0047611D" w14:paraId="34E89C86" w14:textId="216DB4FF">
      <w:pPr>
        <w:pStyle w:val="Heading2"/>
        <w:rPr>
          <w:rFonts w:eastAsia="Arial"/>
        </w:rPr>
      </w:pPr>
      <w:bookmarkStart w:name="_Toc240467449" w:id="65"/>
      <w:bookmarkStart w:name="_Toc235114071" w:id="66"/>
      <w:bookmarkStart w:name="_Toc235114101" w:id="67"/>
      <w:r w:rsidRPr="00455CF5">
        <w:rPr>
          <w:rFonts w:eastAsia="Arial"/>
        </w:rPr>
        <w:t>SDA building types</w:t>
      </w:r>
      <w:bookmarkEnd w:id="65"/>
    </w:p>
    <w:p w:rsidRPr="000548C3" w:rsidR="00AF0F96" w:rsidP="00F110BD" w:rsidRDefault="00AF0F96" w14:paraId="6688208F" w14:textId="6581A901">
      <w:pPr>
        <w:pStyle w:val="Caption"/>
      </w:pPr>
      <w:r w:rsidRPr="00455CF5">
        <w:rPr>
          <w:rFonts w:eastAsia="Arial" w:cs="Arial"/>
          <w:szCs w:val="22"/>
          <w:lang w:eastAsia="en-US"/>
        </w:rPr>
        <w:t xml:space="preserve">Table </w:t>
      </w:r>
      <w:r w:rsidRPr="00455CF5">
        <w:rPr>
          <w:rFonts w:eastAsia="Arial" w:cs="Arial"/>
          <w:szCs w:val="22"/>
          <w:lang w:eastAsia="en-US"/>
        </w:rPr>
        <w:fldChar w:fldCharType="begin"/>
      </w:r>
      <w:r w:rsidRPr="00455CF5">
        <w:rPr>
          <w:rFonts w:eastAsia="Arial" w:cs="Arial"/>
          <w:szCs w:val="22"/>
          <w:lang w:eastAsia="en-US"/>
        </w:rPr>
        <w:instrText xml:space="preserve"> SEQ Table \* ARABIC </w:instrText>
      </w:r>
      <w:r w:rsidRPr="00455CF5">
        <w:rPr>
          <w:rFonts w:eastAsia="Arial" w:cs="Arial"/>
          <w:szCs w:val="22"/>
          <w:lang w:eastAsia="en-US"/>
        </w:rPr>
        <w:fldChar w:fldCharType="separate"/>
      </w:r>
      <w:r w:rsidR="00F87A12">
        <w:rPr>
          <w:rFonts w:eastAsia="Arial" w:cs="Arial"/>
          <w:noProof/>
          <w:szCs w:val="22"/>
          <w:lang w:eastAsia="en-US"/>
        </w:rPr>
        <w:t>40</w:t>
      </w:r>
      <w:r w:rsidRPr="00455CF5">
        <w:rPr>
          <w:rFonts w:eastAsia="Arial" w:cs="Arial"/>
          <w:szCs w:val="22"/>
          <w:lang w:eastAsia="en-US"/>
        </w:rPr>
        <w:fldChar w:fldCharType="end"/>
      </w:r>
      <w:r w:rsidRPr="00455CF5">
        <w:rPr>
          <w:rFonts w:eastAsia="Arial" w:cs="Arial"/>
          <w:szCs w:val="22"/>
          <w:lang w:eastAsia="en-US"/>
        </w:rPr>
        <w:t xml:space="preserve">: SDA </w:t>
      </w:r>
      <w:r w:rsidR="002A4791">
        <w:rPr>
          <w:rFonts w:eastAsia="Arial" w:cs="Arial"/>
          <w:szCs w:val="22"/>
          <w:lang w:eastAsia="en-US"/>
        </w:rPr>
        <w:t>m</w:t>
      </w:r>
      <w:r w:rsidRPr="00455CF5">
        <w:rPr>
          <w:rFonts w:eastAsia="Arial" w:cs="Arial"/>
          <w:szCs w:val="22"/>
          <w:lang w:eastAsia="en-US"/>
        </w:rPr>
        <w:t xml:space="preserve">inimum </w:t>
      </w:r>
      <w:r w:rsidR="00081E95">
        <w:rPr>
          <w:rFonts w:eastAsia="Arial" w:cs="Arial"/>
          <w:szCs w:val="22"/>
          <w:lang w:eastAsia="en-US"/>
        </w:rPr>
        <w:t>d</w:t>
      </w:r>
      <w:r w:rsidRPr="00455CF5">
        <w:rPr>
          <w:rFonts w:eastAsia="Arial" w:cs="Arial"/>
          <w:szCs w:val="22"/>
          <w:lang w:eastAsia="en-US"/>
        </w:rPr>
        <w:t xml:space="preserve">esign </w:t>
      </w:r>
      <w:r w:rsidR="00081E95">
        <w:rPr>
          <w:rFonts w:eastAsia="Arial" w:cs="Arial"/>
          <w:szCs w:val="22"/>
          <w:lang w:eastAsia="en-US"/>
        </w:rPr>
        <w:t>r</w:t>
      </w:r>
      <w:r w:rsidRPr="00455CF5">
        <w:rPr>
          <w:rFonts w:eastAsia="Arial" w:cs="Arial"/>
          <w:szCs w:val="22"/>
          <w:lang w:eastAsia="en-US"/>
        </w:rPr>
        <w:t xml:space="preserve">equirements (Source: </w:t>
      </w:r>
      <w:r w:rsidRPr="00455CF5">
        <w:rPr>
          <w:rFonts w:eastAsia="Arial" w:cs="Arial"/>
          <w:i/>
          <w:iCs/>
          <w:szCs w:val="22"/>
          <w:lang w:eastAsia="en-US"/>
        </w:rPr>
        <w:t xml:space="preserve">National Disability Insurance Scheme (Specialist Disability Accommodation) Rules 2020, Schedule 1 – SDA building </w:t>
      </w:r>
      <w:r w:rsidRPr="00F110BD">
        <w:rPr>
          <w:rFonts w:eastAsia="Arial" w:cs="Arial"/>
          <w:lang w:eastAsia="en-US"/>
        </w:rPr>
        <w:t>types</w:t>
      </w:r>
      <w:r w:rsidRPr="00455CF5">
        <w:rPr>
          <w:rFonts w:eastAsia="Arial" w:cs="Arial"/>
          <w:i/>
          <w:iCs/>
          <w:szCs w:val="22"/>
          <w:lang w:eastAsia="en-US"/>
        </w:rPr>
        <w:t>)</w:t>
      </w:r>
    </w:p>
    <w:tbl>
      <w:tblPr>
        <w:tblStyle w:val="GridTable4"/>
        <w:tblW w:w="5000" w:type="pct"/>
        <w:tblLook w:val="04A0" w:firstRow="1" w:lastRow="0" w:firstColumn="1" w:lastColumn="0" w:noHBand="0" w:noVBand="1"/>
      </w:tblPr>
      <w:tblGrid>
        <w:gridCol w:w="2841"/>
        <w:gridCol w:w="12547"/>
      </w:tblGrid>
      <w:tr w:rsidRPr="00F50127" w:rsidR="000344D6" w:rsidTr="000344D6" w14:paraId="39FF0D0D" w14:textId="77777777">
        <w:trPr>
          <w:cnfStyle w:val="100000000000" w:firstRow="1" w:lastRow="0" w:firstColumn="0" w:lastColumn="0" w:oddVBand="0" w:evenVBand="0" w:oddHBand="0" w:evenHBand="0" w:firstRowFirstColumn="0" w:firstRowLastColumn="0" w:lastRowFirstColumn="0" w:lastRowLastColumn="0"/>
          <w:trHeight w:val="77"/>
          <w:tblHeader/>
        </w:trPr>
        <w:tc>
          <w:tcPr>
            <w:cnfStyle w:val="001000000000" w:firstRow="0" w:lastRow="0" w:firstColumn="1" w:lastColumn="0" w:oddVBand="0" w:evenVBand="0" w:oddHBand="0" w:evenHBand="0" w:firstRowFirstColumn="0" w:firstRowLastColumn="0" w:lastRowFirstColumn="0" w:lastRowLastColumn="0"/>
            <w:tcW w:w="923" w:type="pct"/>
            <w:hideMark/>
          </w:tcPr>
          <w:p w:rsidRPr="00F50127" w:rsidR="000344D6" w:rsidRDefault="000344D6" w14:paraId="79612BF1" w14:textId="77777777">
            <w:pPr>
              <w:keepNext/>
              <w:keepLines/>
              <w:spacing w:before="60" w:after="60" w:line="200" w:lineRule="atLeast"/>
              <w:rPr>
                <w:rFonts w:cs="Arial"/>
                <w:lang w:eastAsia="en-US"/>
              </w:rPr>
            </w:pPr>
            <w:r w:rsidRPr="00F50127">
              <w:rPr>
                <w:rFonts w:cs="Arial"/>
              </w:rPr>
              <w:t>Building Type</w:t>
            </w:r>
          </w:p>
        </w:tc>
        <w:tc>
          <w:tcPr>
            <w:tcW w:w="4077" w:type="pct"/>
            <w:hideMark/>
          </w:tcPr>
          <w:p w:rsidRPr="00F50127" w:rsidR="000344D6" w:rsidRDefault="000344D6" w14:paraId="1FDFA9B9" w14:textId="77777777">
            <w:pPr>
              <w:keepNext/>
              <w:keepLines/>
              <w:spacing w:before="60" w:after="60" w:line="200" w:lineRule="atLeast"/>
              <w:cnfStyle w:val="100000000000" w:firstRow="1" w:lastRow="0" w:firstColumn="0" w:lastColumn="0" w:oddVBand="0" w:evenVBand="0" w:oddHBand="0" w:evenHBand="0" w:firstRowFirstColumn="0" w:firstRowLastColumn="0" w:lastRowFirstColumn="0" w:lastRowLastColumn="0"/>
              <w:rPr>
                <w:rFonts w:cs="Arial"/>
              </w:rPr>
            </w:pPr>
            <w:r w:rsidRPr="00F50127">
              <w:rPr>
                <w:rFonts w:cs="Arial"/>
              </w:rPr>
              <w:t>Features</w:t>
            </w:r>
          </w:p>
        </w:tc>
      </w:tr>
      <w:tr w:rsidRPr="00F50127" w:rsidR="000344D6" w:rsidTr="000344D6" w14:paraId="40C31BF5" w14:textId="77777777">
        <w:trPr>
          <w:cnfStyle w:val="000000100000" w:firstRow="0" w:lastRow="0" w:firstColumn="0" w:lastColumn="0" w:oddVBand="0" w:evenVBand="0" w:oddHBand="1" w:evenHBand="0" w:firstRowFirstColumn="0" w:firstRowLastColumn="0" w:lastRowFirstColumn="0" w:lastRowLastColumn="0"/>
          <w:trHeight w:val="731"/>
        </w:trPr>
        <w:tc>
          <w:tcPr>
            <w:cnfStyle w:val="001000000000" w:firstRow="0" w:lastRow="0" w:firstColumn="1" w:lastColumn="0" w:oddVBand="0" w:evenVBand="0" w:oddHBand="0" w:evenHBand="0" w:firstRowFirstColumn="0" w:firstRowLastColumn="0" w:lastRowFirstColumn="0" w:lastRowLastColumn="0"/>
            <w:tcW w:w="923" w:type="pct"/>
            <w:tc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tcBorders>
            <w:hideMark/>
          </w:tcPr>
          <w:p w:rsidRPr="00F50127" w:rsidR="000344D6" w:rsidRDefault="000344D6" w14:paraId="08A489C3" w14:textId="77777777">
            <w:pPr>
              <w:keepLines/>
              <w:spacing w:before="60" w:after="60" w:line="200" w:lineRule="atLeast"/>
              <w:rPr>
                <w:rFonts w:cs="Arial"/>
              </w:rPr>
            </w:pPr>
            <w:r w:rsidRPr="00F50127">
              <w:rPr>
                <w:rFonts w:cs="Arial"/>
              </w:rPr>
              <w:t>Apartments</w:t>
            </w:r>
          </w:p>
        </w:tc>
        <w:tc>
          <w:tcPr>
            <w:tcW w:w="4077" w:type="pct"/>
            <w:tc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tcBorders>
            <w:hideMark/>
          </w:tcPr>
          <w:p w:rsidRPr="00F50127" w:rsidR="000344D6" w:rsidRDefault="000344D6" w14:paraId="2B45AFBE" w14:textId="77777777">
            <w:pPr>
              <w:spacing w:before="60" w:after="60" w:line="200" w:lineRule="atLeast"/>
              <w:cnfStyle w:val="000000100000" w:firstRow="0" w:lastRow="0" w:firstColumn="0" w:lastColumn="0" w:oddVBand="0" w:evenVBand="0" w:oddHBand="1" w:evenHBand="0" w:firstRowFirstColumn="0" w:firstRowLastColumn="0" w:lastRowFirstColumn="0" w:lastRowLastColumn="0"/>
              <w:rPr>
                <w:rFonts w:cs="Arial"/>
              </w:rPr>
            </w:pPr>
            <w:r w:rsidRPr="00F50127">
              <w:rPr>
                <w:rFonts w:cs="Arial"/>
              </w:rPr>
              <w:t>The features of an apartment are:</w:t>
            </w:r>
          </w:p>
          <w:p w:rsidRPr="00F50127" w:rsidR="000344D6" w:rsidRDefault="000344D6" w14:paraId="2B73E4D1" w14:textId="77777777">
            <w:pPr>
              <w:spacing w:before="60" w:after="60" w:line="200" w:lineRule="atLeast"/>
              <w:cnfStyle w:val="000000100000" w:firstRow="0" w:lastRow="0" w:firstColumn="0" w:lastColumn="0" w:oddVBand="0" w:evenVBand="0" w:oddHBand="1" w:evenHBand="0" w:firstRowFirstColumn="0" w:firstRowLastColumn="0" w:lastRowFirstColumn="0" w:lastRowLastColumn="0"/>
              <w:rPr>
                <w:rFonts w:cs="Arial"/>
              </w:rPr>
            </w:pPr>
            <w:r w:rsidRPr="00F50127">
              <w:rPr>
                <w:rFonts w:cs="Arial"/>
              </w:rPr>
              <w:t>(a) it is self</w:t>
            </w:r>
            <w:r w:rsidRPr="00F50127">
              <w:rPr>
                <w:rFonts w:ascii="Cambria Math" w:hAnsi="Cambria Math" w:cs="Cambria Math"/>
              </w:rPr>
              <w:noBreakHyphen/>
            </w:r>
            <w:r w:rsidRPr="00F50127">
              <w:rPr>
                <w:rFonts w:cs="Arial"/>
              </w:rPr>
              <w:t>contained occupying only part of a larger residential building; and</w:t>
            </w:r>
          </w:p>
          <w:p w:rsidRPr="00F50127" w:rsidR="000344D6" w:rsidRDefault="000344D6" w14:paraId="181DE2C5" w14:textId="77777777">
            <w:pPr>
              <w:spacing w:before="60" w:after="60" w:line="200" w:lineRule="atLeast"/>
              <w:cnfStyle w:val="000000100000" w:firstRow="0" w:lastRow="0" w:firstColumn="0" w:lastColumn="0" w:oddVBand="0" w:evenVBand="0" w:oddHBand="1" w:evenHBand="0" w:firstRowFirstColumn="0" w:firstRowLastColumn="0" w:lastRowFirstColumn="0" w:lastRowLastColumn="0"/>
              <w:rPr>
                <w:rFonts w:cs="Arial"/>
              </w:rPr>
            </w:pPr>
            <w:r w:rsidRPr="00F50127">
              <w:rPr>
                <w:rFonts w:cs="Arial"/>
              </w:rPr>
              <w:t>(b) it is typically built above or below another dwelling.</w:t>
            </w:r>
          </w:p>
          <w:p w:rsidRPr="00F50127" w:rsidR="000344D6" w:rsidRDefault="000344D6" w14:paraId="4D9165EC" w14:textId="77777777">
            <w:pPr>
              <w:spacing w:before="60" w:after="60" w:line="200" w:lineRule="atLeast"/>
              <w:cnfStyle w:val="000000100000" w:firstRow="0" w:lastRow="0" w:firstColumn="0" w:lastColumn="0" w:oddVBand="0" w:evenVBand="0" w:oddHBand="1" w:evenHBand="0" w:firstRowFirstColumn="0" w:firstRowLastColumn="0" w:lastRowFirstColumn="0" w:lastRowLastColumn="0"/>
              <w:rPr>
                <w:rFonts w:cs="Arial"/>
              </w:rPr>
            </w:pPr>
            <w:r w:rsidRPr="00F50127">
              <w:rPr>
                <w:rFonts w:cs="Arial"/>
              </w:rPr>
              <w:t>A self</w:t>
            </w:r>
            <w:r w:rsidRPr="00F50127">
              <w:rPr>
                <w:rFonts w:ascii="Cambria Math" w:hAnsi="Cambria Math" w:cs="Cambria Math"/>
              </w:rPr>
              <w:noBreakHyphen/>
            </w:r>
            <w:r w:rsidRPr="00F50127">
              <w:rPr>
                <w:rFonts w:cs="Arial"/>
              </w:rPr>
              <w:t>contained dwelling that is separated from other dwellings by walls alone is not an apartment but is likely to be a villa, duplex or townhouse.</w:t>
            </w:r>
          </w:p>
        </w:tc>
      </w:tr>
      <w:tr w:rsidRPr="00F50127" w:rsidR="000344D6" w:rsidTr="000344D6" w14:paraId="39BE35D2" w14:textId="77777777">
        <w:trPr>
          <w:trHeight w:val="1334"/>
        </w:trPr>
        <w:tc>
          <w:tcPr>
            <w:cnfStyle w:val="001000000000" w:firstRow="0" w:lastRow="0" w:firstColumn="1" w:lastColumn="0" w:oddVBand="0" w:evenVBand="0" w:oddHBand="0" w:evenHBand="0" w:firstRowFirstColumn="0" w:firstRowLastColumn="0" w:lastRowFirstColumn="0" w:lastRowLastColumn="0"/>
            <w:tcW w:w="923" w:type="pct"/>
            <w:tc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tcBorders>
            <w:hideMark/>
          </w:tcPr>
          <w:p w:rsidRPr="00F50127" w:rsidR="000344D6" w:rsidRDefault="000344D6" w14:paraId="181465EA" w14:textId="77777777">
            <w:pPr>
              <w:keepLines/>
              <w:spacing w:before="60" w:after="60" w:line="200" w:lineRule="atLeast"/>
              <w:rPr>
                <w:rFonts w:cs="Arial"/>
              </w:rPr>
            </w:pPr>
            <w:r w:rsidRPr="00F50127">
              <w:rPr>
                <w:rFonts w:cs="Arial"/>
              </w:rPr>
              <w:t>Villas, Duplexes and Townhouses</w:t>
            </w:r>
          </w:p>
        </w:tc>
        <w:tc>
          <w:tcPr>
            <w:tcW w:w="4077" w:type="pct"/>
            <w:tc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tcBorders>
            <w:hideMark/>
          </w:tcPr>
          <w:p w:rsidRPr="00F50127" w:rsidR="000344D6" w:rsidRDefault="000344D6" w14:paraId="619688AA" w14:textId="77777777">
            <w:pPr>
              <w:spacing w:before="60" w:after="60" w:line="200" w:lineRule="atLeast"/>
              <w:cnfStyle w:val="000000000000" w:firstRow="0" w:lastRow="0" w:firstColumn="0" w:lastColumn="0" w:oddVBand="0" w:evenVBand="0" w:oddHBand="0" w:evenHBand="0" w:firstRowFirstColumn="0" w:firstRowLastColumn="0" w:lastRowFirstColumn="0" w:lastRowLastColumn="0"/>
              <w:rPr>
                <w:rFonts w:cs="Arial"/>
              </w:rPr>
            </w:pPr>
            <w:r w:rsidRPr="00F50127">
              <w:rPr>
                <w:rFonts w:cs="Arial"/>
              </w:rPr>
              <w:t>The features of a villa, duplex or townhouse are as follows:</w:t>
            </w:r>
          </w:p>
          <w:p w:rsidRPr="00F50127" w:rsidR="000344D6" w:rsidRDefault="000344D6" w14:paraId="6705C69C" w14:textId="77777777">
            <w:pPr>
              <w:spacing w:before="60" w:after="60" w:line="200" w:lineRule="atLeast"/>
              <w:cnfStyle w:val="000000000000" w:firstRow="0" w:lastRow="0" w:firstColumn="0" w:lastColumn="0" w:oddVBand="0" w:evenVBand="0" w:oddHBand="0" w:evenHBand="0" w:firstRowFirstColumn="0" w:firstRowLastColumn="0" w:lastRowFirstColumn="0" w:lastRowLastColumn="0"/>
              <w:rPr>
                <w:rFonts w:cs="Arial"/>
              </w:rPr>
            </w:pPr>
            <w:r w:rsidRPr="00F50127">
              <w:rPr>
                <w:rFonts w:cs="Arial"/>
              </w:rPr>
              <w:t>(a) it has 3 or less residents;</w:t>
            </w:r>
          </w:p>
          <w:p w:rsidRPr="00F50127" w:rsidR="000344D6" w:rsidRDefault="000344D6" w14:paraId="63A13B3E" w14:textId="77777777">
            <w:pPr>
              <w:spacing w:before="60" w:after="60" w:line="200" w:lineRule="atLeast"/>
              <w:cnfStyle w:val="000000000000" w:firstRow="0" w:lastRow="0" w:firstColumn="0" w:lastColumn="0" w:oddVBand="0" w:evenVBand="0" w:oddHBand="0" w:evenHBand="0" w:firstRowFirstColumn="0" w:firstRowLastColumn="0" w:lastRowFirstColumn="0" w:lastRowLastColumn="0"/>
              <w:rPr>
                <w:rFonts w:cs="Arial"/>
              </w:rPr>
            </w:pPr>
            <w:r w:rsidRPr="00F50127">
              <w:rPr>
                <w:rFonts w:cs="Arial"/>
              </w:rPr>
              <w:t>(b) it is a semi</w:t>
            </w:r>
            <w:r w:rsidRPr="00F50127">
              <w:rPr>
                <w:rFonts w:ascii="Cambria Math" w:hAnsi="Cambria Math" w:cs="Cambria Math"/>
              </w:rPr>
              <w:noBreakHyphen/>
            </w:r>
            <w:r w:rsidRPr="00F50127">
              <w:rPr>
                <w:rFonts w:cs="Arial"/>
              </w:rPr>
              <w:t>attached property within a single land title or strata titled area;</w:t>
            </w:r>
          </w:p>
          <w:p w:rsidRPr="00F50127" w:rsidR="000344D6" w:rsidRDefault="000344D6" w14:paraId="3B6A9AEE" w14:textId="77777777">
            <w:pPr>
              <w:spacing w:before="60" w:after="60" w:line="200" w:lineRule="atLeast"/>
              <w:cnfStyle w:val="000000000000" w:firstRow="0" w:lastRow="0" w:firstColumn="0" w:lastColumn="0" w:oddVBand="0" w:evenVBand="0" w:oddHBand="0" w:evenHBand="0" w:firstRowFirstColumn="0" w:firstRowLastColumn="0" w:lastRowFirstColumn="0" w:lastRowLastColumn="0"/>
              <w:rPr>
                <w:rFonts w:cs="Arial"/>
              </w:rPr>
            </w:pPr>
            <w:r w:rsidRPr="00F50127">
              <w:rPr>
                <w:rFonts w:cs="Arial"/>
              </w:rPr>
              <w:t>(c) it is separated from other villas, duplexes or townhouses by a fire</w:t>
            </w:r>
            <w:r w:rsidRPr="00F50127">
              <w:rPr>
                <w:rFonts w:ascii="Cambria Math" w:hAnsi="Cambria Math" w:cs="Cambria Math"/>
              </w:rPr>
              <w:noBreakHyphen/>
            </w:r>
            <w:r w:rsidRPr="00F50127">
              <w:rPr>
                <w:rFonts w:cs="Arial"/>
              </w:rPr>
              <w:t>resistant wall (not required for existing stock);</w:t>
            </w:r>
          </w:p>
          <w:p w:rsidRPr="00F50127" w:rsidR="000344D6" w:rsidRDefault="000344D6" w14:paraId="03C67B66" w14:textId="77777777">
            <w:pPr>
              <w:spacing w:before="60" w:after="60" w:line="200" w:lineRule="atLeast"/>
              <w:cnfStyle w:val="000000000000" w:firstRow="0" w:lastRow="0" w:firstColumn="0" w:lastColumn="0" w:oddVBand="0" w:evenVBand="0" w:oddHBand="0" w:evenHBand="0" w:firstRowFirstColumn="0" w:firstRowLastColumn="0" w:lastRowFirstColumn="0" w:lastRowLastColumn="0"/>
              <w:rPr>
                <w:rFonts w:cs="Arial"/>
              </w:rPr>
            </w:pPr>
            <w:r w:rsidRPr="00F50127">
              <w:rPr>
                <w:rFonts w:cs="Arial"/>
              </w:rPr>
              <w:t>(d) it has a separate and reasonably accessible entry;</w:t>
            </w:r>
          </w:p>
          <w:p w:rsidRPr="00F50127" w:rsidR="000344D6" w:rsidRDefault="000344D6" w14:paraId="7078B0D9" w14:textId="77777777">
            <w:pPr>
              <w:spacing w:before="60" w:after="60" w:line="200" w:lineRule="atLeast"/>
              <w:cnfStyle w:val="000000000000" w:firstRow="0" w:lastRow="0" w:firstColumn="0" w:lastColumn="0" w:oddVBand="0" w:evenVBand="0" w:oddHBand="0" w:evenHBand="0" w:firstRowFirstColumn="0" w:firstRowLastColumn="0" w:lastRowFirstColumn="0" w:lastRowLastColumn="0"/>
              <w:rPr>
                <w:rFonts w:cs="Arial"/>
              </w:rPr>
            </w:pPr>
            <w:r w:rsidRPr="00F50127">
              <w:rPr>
                <w:rFonts w:cs="Arial"/>
              </w:rPr>
              <w:t>(e) the residents are not able to internally travel between dwellings (restricted internal access between dwellings may exist for support staff only);</w:t>
            </w:r>
          </w:p>
          <w:p w:rsidRPr="00F50127" w:rsidR="000344D6" w:rsidRDefault="000344D6" w14:paraId="612568E5" w14:textId="77777777">
            <w:pPr>
              <w:spacing w:before="60" w:after="60" w:line="200" w:lineRule="atLeast"/>
              <w:cnfStyle w:val="000000000000" w:firstRow="0" w:lastRow="0" w:firstColumn="0" w:lastColumn="0" w:oddVBand="0" w:evenVBand="0" w:oddHBand="0" w:evenHBand="0" w:firstRowFirstColumn="0" w:firstRowLastColumn="0" w:lastRowFirstColumn="0" w:lastRowLastColumn="0"/>
              <w:rPr>
                <w:rFonts w:cs="Arial"/>
              </w:rPr>
            </w:pPr>
            <w:r w:rsidRPr="00F50127">
              <w:rPr>
                <w:rFonts w:cs="Arial"/>
              </w:rPr>
              <w:t>(f) it may be an ancillary dwelling that is located on the same parcel of land as another dwelling (e.g. a fully self</w:t>
            </w:r>
            <w:r w:rsidRPr="00F50127">
              <w:rPr>
                <w:rFonts w:ascii="Cambria Math" w:hAnsi="Cambria Math" w:cs="Cambria Math"/>
              </w:rPr>
              <w:noBreakHyphen/>
            </w:r>
            <w:r w:rsidRPr="00F50127">
              <w:rPr>
                <w:rFonts w:cs="Arial"/>
              </w:rPr>
              <w:t>contained granny flat).</w:t>
            </w:r>
          </w:p>
        </w:tc>
      </w:tr>
      <w:tr w:rsidRPr="00F50127" w:rsidR="000344D6" w:rsidTr="000344D6" w14:paraId="05088652" w14:textId="77777777">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23" w:type="pct"/>
            <w:tc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tcBorders>
            <w:hideMark/>
          </w:tcPr>
          <w:p w:rsidRPr="00F50127" w:rsidR="000344D6" w:rsidRDefault="000344D6" w14:paraId="5123808C" w14:textId="77777777">
            <w:pPr>
              <w:keepLines/>
              <w:spacing w:before="60" w:after="60" w:line="200" w:lineRule="atLeast"/>
              <w:rPr>
                <w:rFonts w:cs="Arial"/>
              </w:rPr>
            </w:pPr>
            <w:r w:rsidRPr="00F50127">
              <w:rPr>
                <w:rFonts w:cs="Arial"/>
              </w:rPr>
              <w:t>Houses</w:t>
            </w:r>
          </w:p>
        </w:tc>
        <w:tc>
          <w:tcPr>
            <w:tcW w:w="4077" w:type="pct"/>
            <w:tc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tcBorders>
            <w:hideMark/>
          </w:tcPr>
          <w:p w:rsidRPr="00F50127" w:rsidR="000344D6" w:rsidRDefault="000344D6" w14:paraId="5A074ABB" w14:textId="77777777">
            <w:pPr>
              <w:spacing w:before="60" w:after="60" w:line="200" w:lineRule="atLeast"/>
              <w:cnfStyle w:val="000000100000" w:firstRow="0" w:lastRow="0" w:firstColumn="0" w:lastColumn="0" w:oddVBand="0" w:evenVBand="0" w:oddHBand="1" w:evenHBand="0" w:firstRowFirstColumn="0" w:firstRowLastColumn="0" w:lastRowFirstColumn="0" w:lastRowLastColumn="0"/>
              <w:rPr>
                <w:rFonts w:cs="Arial"/>
              </w:rPr>
            </w:pPr>
            <w:r w:rsidRPr="00F50127">
              <w:rPr>
                <w:rFonts w:cs="Arial"/>
              </w:rPr>
              <w:t>The features of a house are as follows:</w:t>
            </w:r>
          </w:p>
          <w:p w:rsidRPr="00F50127" w:rsidR="000344D6" w:rsidRDefault="000344D6" w14:paraId="64CAD9E6" w14:textId="77777777">
            <w:pPr>
              <w:spacing w:before="60" w:after="60" w:line="200" w:lineRule="atLeast"/>
              <w:cnfStyle w:val="000000100000" w:firstRow="0" w:lastRow="0" w:firstColumn="0" w:lastColumn="0" w:oddVBand="0" w:evenVBand="0" w:oddHBand="1" w:evenHBand="0" w:firstRowFirstColumn="0" w:firstRowLastColumn="0" w:lastRowFirstColumn="0" w:lastRowLastColumn="0"/>
              <w:rPr>
                <w:rFonts w:cs="Arial"/>
              </w:rPr>
            </w:pPr>
            <w:r w:rsidRPr="00F50127">
              <w:rPr>
                <w:rFonts w:cs="Arial"/>
              </w:rPr>
              <w:t>(a) it is a low</w:t>
            </w:r>
            <w:r w:rsidRPr="00F50127">
              <w:rPr>
                <w:rFonts w:ascii="Cambria Math" w:hAnsi="Cambria Math" w:cs="Cambria Math"/>
              </w:rPr>
              <w:noBreakHyphen/>
            </w:r>
            <w:r w:rsidRPr="00F50127">
              <w:rPr>
                <w:rFonts w:cs="Arial"/>
              </w:rPr>
              <w:t>rise dwelling with gardens or a courtyard;</w:t>
            </w:r>
          </w:p>
          <w:p w:rsidRPr="00F50127" w:rsidR="000344D6" w:rsidRDefault="000344D6" w14:paraId="551630F5" w14:textId="77777777">
            <w:pPr>
              <w:spacing w:before="60" w:after="60" w:line="200" w:lineRule="atLeast"/>
              <w:cnfStyle w:val="000000100000" w:firstRow="0" w:lastRow="0" w:firstColumn="0" w:lastColumn="0" w:oddVBand="0" w:evenVBand="0" w:oddHBand="1" w:evenHBand="0" w:firstRowFirstColumn="0" w:firstRowLastColumn="0" w:lastRowFirstColumn="0" w:lastRowLastColumn="0"/>
              <w:rPr>
                <w:rFonts w:cs="Arial"/>
              </w:rPr>
            </w:pPr>
            <w:r w:rsidRPr="00F50127">
              <w:rPr>
                <w:rFonts w:cs="Arial"/>
              </w:rPr>
              <w:t>(b) it is located on a clearly separate land area (separated by, for example, a fence, hedge or other form of delineation);</w:t>
            </w:r>
          </w:p>
          <w:p w:rsidRPr="00F50127" w:rsidR="000344D6" w:rsidRDefault="000344D6" w14:paraId="4F611021" w14:textId="77777777">
            <w:pPr>
              <w:spacing w:before="60" w:after="60" w:line="200" w:lineRule="atLeast"/>
              <w:cnfStyle w:val="000000100000" w:firstRow="0" w:lastRow="0" w:firstColumn="0" w:lastColumn="0" w:oddVBand="0" w:evenVBand="0" w:oddHBand="1" w:evenHBand="0" w:firstRowFirstColumn="0" w:firstRowLastColumn="0" w:lastRowFirstColumn="0" w:lastRowLastColumn="0"/>
              <w:rPr>
                <w:rFonts w:cs="Arial"/>
              </w:rPr>
            </w:pPr>
            <w:r w:rsidRPr="00F50127">
              <w:rPr>
                <w:rFonts w:cs="Arial"/>
              </w:rPr>
              <w:t>(c) it has no shared wall, roof, entry area, driveway, carpark or outdoor area with any other dwelling other than an ancillary villa, townhouse or duplex that has no more than one resident;</w:t>
            </w:r>
          </w:p>
          <w:p w:rsidRPr="00F50127" w:rsidR="000344D6" w:rsidRDefault="000344D6" w14:paraId="59B495C2" w14:textId="77777777">
            <w:pPr>
              <w:spacing w:before="60" w:after="60" w:line="200" w:lineRule="atLeast"/>
              <w:cnfStyle w:val="000000100000" w:firstRow="0" w:lastRow="0" w:firstColumn="0" w:lastColumn="0" w:oddVBand="0" w:evenVBand="0" w:oddHBand="1" w:evenHBand="0" w:firstRowFirstColumn="0" w:firstRowLastColumn="0" w:lastRowFirstColumn="0" w:lastRowLastColumn="0"/>
              <w:rPr>
                <w:rFonts w:cs="Arial"/>
              </w:rPr>
            </w:pPr>
            <w:r w:rsidRPr="00F50127">
              <w:rPr>
                <w:rFonts w:cs="Arial"/>
              </w:rPr>
              <w:t>(d) the parcel of land on which the house is located is proportional to the number of residents and is consistent with similar properties in the neighbourhood in which the house is located;</w:t>
            </w:r>
          </w:p>
          <w:p w:rsidRPr="00F50127" w:rsidR="000344D6" w:rsidRDefault="000344D6" w14:paraId="7FE21029" w14:textId="0DF4FAFE">
            <w:pPr>
              <w:spacing w:before="60" w:after="60" w:line="200" w:lineRule="atLeast"/>
              <w:cnfStyle w:val="000000100000" w:firstRow="0" w:lastRow="0" w:firstColumn="0" w:lastColumn="0" w:oddVBand="0" w:evenVBand="0" w:oddHBand="1" w:evenHBand="0" w:firstRowFirstColumn="0" w:firstRowLastColumn="0" w:lastRowFirstColumn="0" w:lastRowLastColumn="0"/>
              <w:rPr>
                <w:rFonts w:cs="Arial"/>
              </w:rPr>
            </w:pPr>
            <w:r w:rsidRPr="00F50127">
              <w:rPr>
                <w:rFonts w:cs="Arial"/>
              </w:rPr>
              <w:t>(e) the parcel of land on which the house is located has no more than 2 ancillary villas, duplexes or townhouses</w:t>
            </w:r>
            <w:r w:rsidR="0055188B">
              <w:rPr>
                <w:rFonts w:cs="Arial"/>
              </w:rPr>
              <w:t>.</w:t>
            </w:r>
          </w:p>
        </w:tc>
      </w:tr>
      <w:tr w:rsidRPr="00F50127" w:rsidR="000344D6" w:rsidTr="000344D6" w14:paraId="0FE1AB07" w14:textId="77777777">
        <w:trPr>
          <w:trHeight w:val="393"/>
        </w:trPr>
        <w:tc>
          <w:tcPr>
            <w:cnfStyle w:val="001000000000" w:firstRow="0" w:lastRow="0" w:firstColumn="1" w:lastColumn="0" w:oddVBand="0" w:evenVBand="0" w:oddHBand="0" w:evenHBand="0" w:firstRowFirstColumn="0" w:firstRowLastColumn="0" w:lastRowFirstColumn="0" w:lastRowLastColumn="0"/>
            <w:tcW w:w="923" w:type="pct"/>
            <w:tc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tcBorders>
            <w:hideMark/>
          </w:tcPr>
          <w:p w:rsidRPr="00F50127" w:rsidR="000344D6" w:rsidRDefault="000344D6" w14:paraId="3315ADE3" w14:textId="77777777">
            <w:pPr>
              <w:keepLines/>
              <w:spacing w:before="60" w:after="60" w:line="200" w:lineRule="atLeast"/>
              <w:rPr>
                <w:rFonts w:cs="Arial"/>
              </w:rPr>
            </w:pPr>
            <w:r w:rsidRPr="00F50127">
              <w:rPr>
                <w:rFonts w:cs="Arial"/>
              </w:rPr>
              <w:t>Group Homes</w:t>
            </w:r>
          </w:p>
        </w:tc>
        <w:tc>
          <w:tcPr>
            <w:tcW w:w="4077" w:type="pct"/>
            <w:tc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tcBorders>
            <w:hideMark/>
          </w:tcPr>
          <w:p w:rsidRPr="00F50127" w:rsidR="000344D6" w:rsidRDefault="000344D6" w14:paraId="61BCBCD9" w14:textId="77777777">
            <w:pPr>
              <w:spacing w:before="60" w:after="60" w:line="200" w:lineRule="atLeast"/>
              <w:cnfStyle w:val="000000000000" w:firstRow="0" w:lastRow="0" w:firstColumn="0" w:lastColumn="0" w:oddVBand="0" w:evenVBand="0" w:oddHBand="0" w:evenHBand="0" w:firstRowFirstColumn="0" w:firstRowLastColumn="0" w:lastRowFirstColumn="0" w:lastRowLastColumn="0"/>
              <w:rPr>
                <w:rFonts w:cs="Arial"/>
              </w:rPr>
            </w:pPr>
            <w:r w:rsidRPr="00F50127">
              <w:rPr>
                <w:rFonts w:cs="Arial"/>
              </w:rPr>
              <w:t xml:space="preserve">A group home is distinguished from other houses by having 4 or 5 long-term residents. </w:t>
            </w:r>
          </w:p>
        </w:tc>
      </w:tr>
    </w:tbl>
    <w:p w:rsidRPr="00455CF5" w:rsidR="00856DEF" w:rsidP="007025B6" w:rsidRDefault="0047611D" w14:paraId="14B7E41D" w14:textId="51E29359">
      <w:pPr>
        <w:pStyle w:val="Heading2"/>
        <w:rPr>
          <w:rFonts w:eastAsia="Arial"/>
        </w:rPr>
      </w:pPr>
      <w:bookmarkStart w:name="_Toc240467450" w:id="68"/>
      <w:r w:rsidRPr="00455CF5">
        <w:rPr>
          <w:rFonts w:eastAsia="Arial"/>
        </w:rPr>
        <w:t>SDA design categories</w:t>
      </w:r>
      <w:bookmarkEnd w:id="68"/>
    </w:p>
    <w:p w:rsidRPr="004A6206" w:rsidR="006130D0" w:rsidP="00F110BD" w:rsidRDefault="006130D0" w14:paraId="1FE82BA8" w14:textId="35CA1403">
      <w:pPr>
        <w:pStyle w:val="Caption"/>
        <w:rPr>
          <w:rFonts w:eastAsia="Arial" w:cs="Arial"/>
          <w:i/>
          <w:iCs/>
          <w:szCs w:val="22"/>
          <w:lang w:eastAsia="en-US"/>
        </w:rPr>
      </w:pPr>
      <w:r w:rsidRPr="00455CF5">
        <w:rPr>
          <w:rFonts w:eastAsia="Arial" w:cs="Arial"/>
          <w:szCs w:val="22"/>
          <w:lang w:eastAsia="en-US"/>
        </w:rPr>
        <w:t xml:space="preserve">Table </w:t>
      </w:r>
      <w:r w:rsidRPr="00455CF5">
        <w:rPr>
          <w:rFonts w:eastAsia="Arial" w:cs="Arial"/>
          <w:szCs w:val="22"/>
          <w:lang w:eastAsia="en-US"/>
        </w:rPr>
        <w:fldChar w:fldCharType="begin"/>
      </w:r>
      <w:r w:rsidRPr="00455CF5">
        <w:rPr>
          <w:rFonts w:eastAsia="Arial" w:cs="Arial"/>
          <w:szCs w:val="22"/>
          <w:lang w:eastAsia="en-US"/>
        </w:rPr>
        <w:instrText xml:space="preserve"> SEQ Table \* ARABIC </w:instrText>
      </w:r>
      <w:r w:rsidRPr="00455CF5">
        <w:rPr>
          <w:rFonts w:eastAsia="Arial" w:cs="Arial"/>
          <w:szCs w:val="22"/>
          <w:lang w:eastAsia="en-US"/>
        </w:rPr>
        <w:fldChar w:fldCharType="separate"/>
      </w:r>
      <w:r w:rsidR="00F87A12">
        <w:rPr>
          <w:rFonts w:eastAsia="Arial" w:cs="Arial"/>
          <w:noProof/>
          <w:szCs w:val="22"/>
          <w:lang w:eastAsia="en-US"/>
        </w:rPr>
        <w:t>41</w:t>
      </w:r>
      <w:r w:rsidRPr="00455CF5">
        <w:rPr>
          <w:rFonts w:eastAsia="Arial" w:cs="Arial"/>
          <w:szCs w:val="22"/>
          <w:lang w:eastAsia="en-US"/>
        </w:rPr>
        <w:fldChar w:fldCharType="end"/>
      </w:r>
      <w:r w:rsidRPr="00455CF5">
        <w:rPr>
          <w:rFonts w:eastAsia="Arial" w:cs="Arial"/>
          <w:szCs w:val="22"/>
          <w:lang w:eastAsia="en-US"/>
        </w:rPr>
        <w:t xml:space="preserve">: </w:t>
      </w:r>
      <w:r w:rsidRPr="00455CF5" w:rsidR="00887E74">
        <w:rPr>
          <w:rFonts w:eastAsia="Arial" w:cs="Arial"/>
          <w:szCs w:val="22"/>
          <w:lang w:eastAsia="en-US"/>
        </w:rPr>
        <w:t xml:space="preserve">SDA </w:t>
      </w:r>
      <w:r w:rsidR="00FA2BA8">
        <w:rPr>
          <w:rFonts w:eastAsia="Arial" w:cs="Arial"/>
          <w:szCs w:val="22"/>
          <w:lang w:eastAsia="en-US"/>
        </w:rPr>
        <w:t>m</w:t>
      </w:r>
      <w:r w:rsidRPr="00455CF5" w:rsidR="00887E74">
        <w:rPr>
          <w:rFonts w:eastAsia="Arial" w:cs="Arial"/>
          <w:szCs w:val="22"/>
          <w:lang w:eastAsia="en-US"/>
        </w:rPr>
        <w:t xml:space="preserve">inimum </w:t>
      </w:r>
      <w:r w:rsidR="00FA2BA8">
        <w:rPr>
          <w:rFonts w:eastAsia="Arial" w:cs="Arial"/>
          <w:szCs w:val="22"/>
          <w:lang w:eastAsia="en-US"/>
        </w:rPr>
        <w:t>d</w:t>
      </w:r>
      <w:r w:rsidRPr="00455CF5" w:rsidR="00887E74">
        <w:rPr>
          <w:rFonts w:eastAsia="Arial" w:cs="Arial"/>
          <w:szCs w:val="22"/>
          <w:lang w:eastAsia="en-US"/>
        </w:rPr>
        <w:t xml:space="preserve">esign </w:t>
      </w:r>
      <w:r w:rsidR="00FA2BA8">
        <w:rPr>
          <w:rFonts w:eastAsia="Arial" w:cs="Arial"/>
          <w:szCs w:val="22"/>
          <w:lang w:eastAsia="en-US"/>
        </w:rPr>
        <w:t>r</w:t>
      </w:r>
      <w:r w:rsidRPr="00455CF5" w:rsidR="00887E74">
        <w:rPr>
          <w:rFonts w:eastAsia="Arial" w:cs="Arial"/>
          <w:szCs w:val="22"/>
          <w:lang w:eastAsia="en-US"/>
        </w:rPr>
        <w:t xml:space="preserve">equirements (Source: </w:t>
      </w:r>
      <w:r w:rsidRPr="00455CF5" w:rsidR="00887E74">
        <w:rPr>
          <w:rFonts w:eastAsia="Arial" w:cs="Arial"/>
          <w:i/>
          <w:iCs/>
          <w:szCs w:val="22"/>
          <w:lang w:eastAsia="en-US"/>
        </w:rPr>
        <w:t>National Disability Insurance Scheme</w:t>
      </w:r>
      <w:r w:rsidRPr="00455CF5" w:rsidR="007311ED">
        <w:rPr>
          <w:rFonts w:eastAsia="Arial" w:cs="Arial"/>
          <w:i/>
          <w:iCs/>
          <w:szCs w:val="22"/>
          <w:lang w:eastAsia="en-US"/>
        </w:rPr>
        <w:t xml:space="preserve"> (Specialist Disability Accommodation) Rules 2020, Schedule 2</w:t>
      </w:r>
      <w:r w:rsidRPr="00455CF5" w:rsidR="00BE6946">
        <w:rPr>
          <w:rFonts w:eastAsia="Arial" w:cs="Arial"/>
          <w:i/>
          <w:iCs/>
          <w:szCs w:val="22"/>
          <w:lang w:eastAsia="en-US"/>
        </w:rPr>
        <w:t xml:space="preserve"> – SDA design categories</w:t>
      </w:r>
      <w:r w:rsidRPr="00455CF5" w:rsidR="007311ED">
        <w:rPr>
          <w:rFonts w:eastAsia="Arial" w:cs="Arial"/>
          <w:i/>
          <w:iCs/>
          <w:szCs w:val="22"/>
          <w:lang w:eastAsia="en-US"/>
        </w:rPr>
        <w:t>)</w:t>
      </w:r>
      <w:r w:rsidR="002F385D">
        <w:rPr>
          <w:rFonts w:eastAsia="Arial" w:cs="Arial"/>
          <w:i/>
          <w:iCs/>
          <w:szCs w:val="22"/>
          <w:lang w:eastAsia="en-US"/>
        </w:rPr>
        <w:t xml:space="preserve"> </w:t>
      </w:r>
    </w:p>
    <w:tbl>
      <w:tblPr>
        <w:tblStyle w:val="GridTable4"/>
        <w:tblW w:w="5000" w:type="pct"/>
        <w:tblLook w:val="04A0" w:firstRow="1" w:lastRow="0" w:firstColumn="1" w:lastColumn="0" w:noHBand="0" w:noVBand="1"/>
      </w:tblPr>
      <w:tblGrid>
        <w:gridCol w:w="2973"/>
        <w:gridCol w:w="12415"/>
      </w:tblGrid>
      <w:tr w:rsidRPr="00267994" w:rsidR="009D6B16" w:rsidTr="009D6B16" w14:paraId="025D71EF"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66" w:type="pct"/>
            <w:hideMark/>
          </w:tcPr>
          <w:p w:rsidRPr="00267994" w:rsidR="009D6B16" w:rsidRDefault="009D6B16" w14:paraId="75A94DE6" w14:textId="77777777">
            <w:pPr>
              <w:spacing w:before="60" w:after="60" w:line="200" w:lineRule="atLeast"/>
              <w:rPr>
                <w:rFonts w:cs="Arial"/>
                <w:lang w:eastAsia="en-US"/>
              </w:rPr>
            </w:pPr>
            <w:r w:rsidRPr="00267994">
              <w:rPr>
                <w:rFonts w:cs="Arial"/>
              </w:rPr>
              <w:t>Design Category</w:t>
            </w:r>
          </w:p>
        </w:tc>
        <w:tc>
          <w:tcPr>
            <w:tcW w:w="4034" w:type="pct"/>
            <w:hideMark/>
          </w:tcPr>
          <w:p w:rsidRPr="00267994" w:rsidR="009D6B16" w:rsidRDefault="009D6B16" w14:paraId="7B1E6D62" w14:textId="77777777">
            <w:pPr>
              <w:spacing w:before="60" w:after="60" w:line="200" w:lineRule="atLeast"/>
              <w:cnfStyle w:val="100000000000" w:firstRow="1" w:lastRow="0" w:firstColumn="0" w:lastColumn="0" w:oddVBand="0" w:evenVBand="0" w:oddHBand="0" w:evenHBand="0" w:firstRowFirstColumn="0" w:firstRowLastColumn="0" w:lastRowFirstColumn="0" w:lastRowLastColumn="0"/>
              <w:rPr>
                <w:rFonts w:cs="Arial"/>
              </w:rPr>
            </w:pPr>
            <w:r w:rsidRPr="00267994">
              <w:rPr>
                <w:rFonts w:cs="Arial"/>
              </w:rPr>
              <w:t>Definition</w:t>
            </w:r>
          </w:p>
        </w:tc>
      </w:tr>
      <w:tr w:rsidRPr="00267994" w:rsidR="009D6B16" w:rsidTr="009D6B16" w14:paraId="126DB9B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6" w:type="pct"/>
            <w:tc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tcBorders>
            <w:hideMark/>
          </w:tcPr>
          <w:p w:rsidRPr="00267994" w:rsidR="009D6B16" w:rsidRDefault="009D6B16" w14:paraId="55E899EA" w14:textId="77777777">
            <w:pPr>
              <w:spacing w:before="60" w:after="60" w:line="200" w:lineRule="atLeast"/>
              <w:rPr>
                <w:rFonts w:cs="Arial"/>
              </w:rPr>
            </w:pPr>
            <w:r w:rsidRPr="00267994">
              <w:rPr>
                <w:rFonts w:cs="Arial"/>
              </w:rPr>
              <w:t xml:space="preserve">Basic </w:t>
            </w:r>
          </w:p>
        </w:tc>
        <w:tc>
          <w:tcPr>
            <w:tcW w:w="4034" w:type="pct"/>
            <w:tc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tcBorders>
            <w:hideMark/>
          </w:tcPr>
          <w:p w:rsidRPr="00267994" w:rsidR="009D6B16" w:rsidRDefault="009D6B16" w14:paraId="576599C6" w14:textId="77777777">
            <w:pPr>
              <w:spacing w:before="60" w:after="60" w:line="200" w:lineRule="atLeast"/>
              <w:cnfStyle w:val="000000100000" w:firstRow="0" w:lastRow="0" w:firstColumn="0" w:lastColumn="0" w:oddVBand="0" w:evenVBand="0" w:oddHBand="1" w:evenHBand="0" w:firstRowFirstColumn="0" w:firstRowLastColumn="0" w:lastRowFirstColumn="0" w:lastRowLastColumn="0"/>
              <w:rPr>
                <w:rFonts w:cs="Arial"/>
              </w:rPr>
            </w:pPr>
            <w:r w:rsidRPr="00267994">
              <w:rPr>
                <w:rFonts w:cs="Arial"/>
              </w:rPr>
              <w:t>Housing without specialist design features but with a location or other features that cater for the needs of people with disability and assist with the delivery of support services.</w:t>
            </w:r>
          </w:p>
        </w:tc>
      </w:tr>
      <w:tr w:rsidRPr="00267994" w:rsidR="009D6B16" w:rsidTr="009D6B16" w14:paraId="1F8E56B4" w14:textId="77777777">
        <w:tc>
          <w:tcPr>
            <w:cnfStyle w:val="001000000000" w:firstRow="0" w:lastRow="0" w:firstColumn="1" w:lastColumn="0" w:oddVBand="0" w:evenVBand="0" w:oddHBand="0" w:evenHBand="0" w:firstRowFirstColumn="0" w:firstRowLastColumn="0" w:lastRowFirstColumn="0" w:lastRowLastColumn="0"/>
            <w:tcW w:w="966" w:type="pct"/>
            <w:tc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tcBorders>
            <w:hideMark/>
          </w:tcPr>
          <w:p w:rsidRPr="00267994" w:rsidR="009D6B16" w:rsidRDefault="009D6B16" w14:paraId="167AA595" w14:textId="77777777">
            <w:pPr>
              <w:spacing w:before="60" w:after="60" w:line="200" w:lineRule="atLeast"/>
              <w:rPr>
                <w:rFonts w:cs="Arial"/>
              </w:rPr>
            </w:pPr>
            <w:r w:rsidRPr="00267994">
              <w:rPr>
                <w:rFonts w:cs="Arial"/>
              </w:rPr>
              <w:t>Improved Liveability</w:t>
            </w:r>
          </w:p>
        </w:tc>
        <w:tc>
          <w:tcPr>
            <w:tcW w:w="4034" w:type="pct"/>
            <w:tc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tcBorders>
            <w:hideMark/>
          </w:tcPr>
          <w:p w:rsidRPr="00267994" w:rsidR="009D6B16" w:rsidRDefault="009D6B16" w14:paraId="7A2F0185" w14:textId="77777777">
            <w:pPr>
              <w:spacing w:before="60" w:after="60" w:line="200" w:lineRule="atLeast"/>
              <w:cnfStyle w:val="000000000000" w:firstRow="0" w:lastRow="0" w:firstColumn="0" w:lastColumn="0" w:oddVBand="0" w:evenVBand="0" w:oddHBand="0" w:evenHBand="0" w:firstRowFirstColumn="0" w:firstRowLastColumn="0" w:lastRowFirstColumn="0" w:lastRowLastColumn="0"/>
              <w:rPr>
                <w:rFonts w:cs="Arial"/>
              </w:rPr>
            </w:pPr>
            <w:r w:rsidRPr="00267994">
              <w:rPr>
                <w:rFonts w:cs="Arial"/>
              </w:rPr>
              <w:t>Housing that has been designed to improve ‘liveability’ by incorporating a reasonable level of physical access and enhanced provision for people with sensory, intellectual or cognitive impairment.</w:t>
            </w:r>
          </w:p>
        </w:tc>
      </w:tr>
      <w:tr w:rsidRPr="00267994" w:rsidR="009D6B16" w:rsidTr="009D6B16" w14:paraId="3A2BD1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6" w:type="pct"/>
            <w:tc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tcBorders>
            <w:hideMark/>
          </w:tcPr>
          <w:p w:rsidRPr="00267994" w:rsidR="009D6B16" w:rsidRDefault="009D6B16" w14:paraId="32A108EA" w14:textId="77777777">
            <w:pPr>
              <w:spacing w:before="60" w:after="60" w:line="200" w:lineRule="atLeast"/>
              <w:rPr>
                <w:rFonts w:cs="Arial"/>
              </w:rPr>
            </w:pPr>
            <w:r w:rsidRPr="00267994">
              <w:rPr>
                <w:rFonts w:cs="Arial"/>
              </w:rPr>
              <w:t>Fully Accessible</w:t>
            </w:r>
          </w:p>
        </w:tc>
        <w:tc>
          <w:tcPr>
            <w:tcW w:w="4034" w:type="pct"/>
            <w:tc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tcBorders>
            <w:hideMark/>
          </w:tcPr>
          <w:p w:rsidRPr="00267994" w:rsidR="009D6B16" w:rsidRDefault="009D6B16" w14:paraId="66DFC475" w14:textId="77777777">
            <w:pPr>
              <w:spacing w:before="60" w:after="60" w:line="200" w:lineRule="atLeast"/>
              <w:cnfStyle w:val="000000100000" w:firstRow="0" w:lastRow="0" w:firstColumn="0" w:lastColumn="0" w:oddVBand="0" w:evenVBand="0" w:oddHBand="1" w:evenHBand="0" w:firstRowFirstColumn="0" w:firstRowLastColumn="0" w:lastRowFirstColumn="0" w:lastRowLastColumn="0"/>
              <w:rPr>
                <w:rFonts w:cs="Arial"/>
              </w:rPr>
            </w:pPr>
            <w:r w:rsidRPr="00267994">
              <w:rPr>
                <w:rFonts w:cs="Arial"/>
              </w:rPr>
              <w:t xml:space="preserve">Housing that has been designed to incorporate a high level of physical access provision for people with significant physical impairment. </w:t>
            </w:r>
          </w:p>
        </w:tc>
      </w:tr>
      <w:tr w:rsidRPr="00267994" w:rsidR="009D6B16" w:rsidTr="009D6B16" w14:paraId="5A4BB6AF" w14:textId="77777777">
        <w:tc>
          <w:tcPr>
            <w:cnfStyle w:val="001000000000" w:firstRow="0" w:lastRow="0" w:firstColumn="1" w:lastColumn="0" w:oddVBand="0" w:evenVBand="0" w:oddHBand="0" w:evenHBand="0" w:firstRowFirstColumn="0" w:firstRowLastColumn="0" w:lastRowFirstColumn="0" w:lastRowLastColumn="0"/>
            <w:tcW w:w="966" w:type="pct"/>
            <w:tc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tcBorders>
            <w:hideMark/>
          </w:tcPr>
          <w:p w:rsidRPr="00267994" w:rsidR="009D6B16" w:rsidRDefault="009D6B16" w14:paraId="3E1BBEF9" w14:textId="77777777">
            <w:pPr>
              <w:spacing w:before="60" w:after="60" w:line="200" w:lineRule="atLeast"/>
              <w:rPr>
                <w:rFonts w:cs="Arial" w:eastAsiaTheme="minorHAnsi"/>
              </w:rPr>
            </w:pPr>
            <w:r w:rsidRPr="00267994">
              <w:rPr>
                <w:rFonts w:cs="Arial"/>
              </w:rPr>
              <w:t>Robust</w:t>
            </w:r>
          </w:p>
        </w:tc>
        <w:tc>
          <w:tcPr>
            <w:tcW w:w="4034" w:type="pct"/>
            <w:tc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tcBorders>
            <w:hideMark/>
          </w:tcPr>
          <w:p w:rsidRPr="00267994" w:rsidR="009D6B16" w:rsidRDefault="009D6B16" w14:paraId="497A1DB7" w14:textId="77777777">
            <w:pPr>
              <w:spacing w:before="60" w:after="60" w:line="200" w:lineRule="atLeast"/>
              <w:cnfStyle w:val="000000000000" w:firstRow="0" w:lastRow="0" w:firstColumn="0" w:lastColumn="0" w:oddVBand="0" w:evenVBand="0" w:oddHBand="0" w:evenHBand="0" w:firstRowFirstColumn="0" w:firstRowLastColumn="0" w:lastRowFirstColumn="0" w:lastRowLastColumn="0"/>
              <w:rPr>
                <w:rFonts w:cs="Arial"/>
              </w:rPr>
            </w:pPr>
            <w:r w:rsidRPr="00267994">
              <w:rPr>
                <w:rFonts w:cs="Arial"/>
              </w:rPr>
              <w:t>Housing that has been designed to incorporate a high level of physical access provision and be very resilient, while reducing the likelihood of reactive maintenance and reducing the risk to the participant and the community.</w:t>
            </w:r>
          </w:p>
        </w:tc>
      </w:tr>
      <w:tr w:rsidRPr="00267994" w:rsidR="009D6B16" w:rsidTr="009D6B16" w14:paraId="0B8CAB2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6" w:type="pct"/>
            <w:tc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tcBorders>
            <w:hideMark/>
          </w:tcPr>
          <w:p w:rsidRPr="00267994" w:rsidR="009D6B16" w:rsidRDefault="009D6B16" w14:paraId="25AC457F" w14:textId="77777777">
            <w:pPr>
              <w:spacing w:before="60" w:after="60" w:line="200" w:lineRule="atLeast"/>
              <w:rPr>
                <w:rFonts w:cs="Arial"/>
              </w:rPr>
            </w:pPr>
            <w:r w:rsidRPr="00267994">
              <w:rPr>
                <w:rFonts w:cs="Arial"/>
              </w:rPr>
              <w:t>High Physical Support</w:t>
            </w:r>
          </w:p>
        </w:tc>
        <w:tc>
          <w:tcPr>
            <w:tcW w:w="4034" w:type="pct"/>
            <w:tc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tcBorders>
            <w:hideMark/>
          </w:tcPr>
          <w:p w:rsidRPr="00267994" w:rsidR="009D6B16" w:rsidRDefault="009D6B16" w14:paraId="5CF2DE85" w14:textId="77777777">
            <w:pPr>
              <w:spacing w:before="60" w:after="60" w:line="200" w:lineRule="atLeast"/>
              <w:cnfStyle w:val="000000100000" w:firstRow="0" w:lastRow="0" w:firstColumn="0" w:lastColumn="0" w:oddVBand="0" w:evenVBand="0" w:oddHBand="1" w:evenHBand="0" w:firstRowFirstColumn="0" w:firstRowLastColumn="0" w:lastRowFirstColumn="0" w:lastRowLastColumn="0"/>
              <w:rPr>
                <w:rFonts w:cs="Arial"/>
              </w:rPr>
            </w:pPr>
            <w:r w:rsidRPr="00267994">
              <w:rPr>
                <w:rFonts w:cs="Arial"/>
              </w:rPr>
              <w:t>Housing that has been designed to incorporate a high level of physical access provision for people with significant physical impairment and requiring very high levels of support.</w:t>
            </w:r>
          </w:p>
        </w:tc>
      </w:tr>
      <w:bookmarkEnd w:id="66"/>
      <w:bookmarkEnd w:id="67"/>
    </w:tbl>
    <w:p w:rsidRPr="00C10A67" w:rsidR="00CD6708" w:rsidP="000B25C6" w:rsidRDefault="00CD6708" w14:paraId="0A26B348" w14:textId="32E063DD">
      <w:pPr>
        <w:spacing w:before="100" w:after="100" w:line="300" w:lineRule="atLeast"/>
      </w:pPr>
    </w:p>
    <w:sectPr w:rsidRPr="00C10A67" w:rsidR="00CD6708" w:rsidSect="00F11082">
      <w:headerReference w:type="default" r:id="rId40"/>
      <w:footerReference w:type="default" r:id="rId41"/>
      <w:headerReference w:type="first" r:id="rId42"/>
      <w:footerReference w:type="first" r:id="rId43"/>
      <w:pgSz w:w="16838" w:h="11906" w:orient="landscape" w:code="9"/>
      <w:pgMar w:top="720" w:right="720" w:bottom="567" w:left="720" w:header="567" w:footer="0"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05F5E" w:rsidR="00E34F83" w:rsidP="00C53C6F" w:rsidRDefault="00E34F83" w14:paraId="58BF495E" w14:textId="77777777">
      <w:r w:rsidRPr="00605F5E">
        <w:separator/>
      </w:r>
    </w:p>
    <w:p w:rsidRPr="00605F5E" w:rsidR="00E34F83" w:rsidP="00C53C6F" w:rsidRDefault="00E34F83" w14:paraId="3D6E8BFE" w14:textId="77777777"/>
    <w:p w:rsidRPr="00605F5E" w:rsidR="00E34F83" w:rsidP="00C53C6F" w:rsidRDefault="00E34F83" w14:paraId="54FD57E1" w14:textId="77777777"/>
    <w:p w:rsidRPr="00605F5E" w:rsidR="00E34F83" w:rsidP="00C53C6F" w:rsidRDefault="00E34F83" w14:paraId="16212CF4" w14:textId="77777777"/>
    <w:p w:rsidRPr="00605F5E" w:rsidR="00E34F83" w:rsidP="00C53C6F" w:rsidRDefault="00E34F83" w14:paraId="11C65ACB" w14:textId="77777777"/>
    <w:p w:rsidRPr="00605F5E" w:rsidR="00E34F83" w:rsidP="00C53C6F" w:rsidRDefault="00E34F83" w14:paraId="0195E289" w14:textId="77777777"/>
    <w:p w:rsidRPr="00605F5E" w:rsidR="00E34F83" w:rsidP="00C53C6F" w:rsidRDefault="00E34F83" w14:paraId="6E204B81" w14:textId="77777777"/>
    <w:p w:rsidRPr="00605F5E" w:rsidR="00E34F83" w:rsidP="00C53C6F" w:rsidRDefault="00E34F83" w14:paraId="67FD745F" w14:textId="77777777"/>
    <w:p w:rsidRPr="00605F5E" w:rsidR="00E34F83" w:rsidP="00C53C6F" w:rsidRDefault="00E34F83" w14:paraId="01664418" w14:textId="77777777"/>
    <w:p w:rsidRPr="00605F5E" w:rsidR="00E34F83" w:rsidP="00C53C6F" w:rsidRDefault="00E34F83" w14:paraId="4B4F0F8E" w14:textId="77777777"/>
    <w:p w:rsidRPr="00605F5E" w:rsidR="00E34F83" w:rsidP="00C53C6F" w:rsidRDefault="00E34F83" w14:paraId="33149554" w14:textId="77777777"/>
    <w:p w:rsidRPr="00605F5E" w:rsidR="00E34F83" w:rsidP="00C53C6F" w:rsidRDefault="00E34F83" w14:paraId="37B1752F" w14:textId="77777777"/>
  </w:endnote>
  <w:endnote w:type="continuationSeparator" w:id="0">
    <w:p w:rsidRPr="00605F5E" w:rsidR="00E34F83" w:rsidP="00C53C6F" w:rsidRDefault="00E34F83" w14:paraId="6B09556E" w14:textId="77777777">
      <w:r w:rsidRPr="00605F5E">
        <w:continuationSeparator/>
      </w:r>
    </w:p>
    <w:p w:rsidRPr="00605F5E" w:rsidR="00E34F83" w:rsidP="00C53C6F" w:rsidRDefault="00E34F83" w14:paraId="601F5E23" w14:textId="77777777"/>
    <w:p w:rsidRPr="00605F5E" w:rsidR="00E34F83" w:rsidP="00C53C6F" w:rsidRDefault="00E34F83" w14:paraId="2E6B4440" w14:textId="77777777"/>
    <w:p w:rsidRPr="00605F5E" w:rsidR="00E34F83" w:rsidP="00C53C6F" w:rsidRDefault="00E34F83" w14:paraId="6426156D" w14:textId="77777777"/>
    <w:p w:rsidRPr="00605F5E" w:rsidR="00E34F83" w:rsidP="00C53C6F" w:rsidRDefault="00E34F83" w14:paraId="2410F00F" w14:textId="77777777"/>
    <w:p w:rsidRPr="00605F5E" w:rsidR="00E34F83" w:rsidP="00C53C6F" w:rsidRDefault="00E34F83" w14:paraId="38D633C9" w14:textId="77777777"/>
    <w:p w:rsidRPr="00605F5E" w:rsidR="00E34F83" w:rsidP="00C53C6F" w:rsidRDefault="00E34F83" w14:paraId="0C8D72AD" w14:textId="77777777"/>
    <w:p w:rsidRPr="00605F5E" w:rsidR="00E34F83" w:rsidP="00C53C6F" w:rsidRDefault="00E34F83" w14:paraId="2975035B" w14:textId="77777777"/>
    <w:p w:rsidRPr="00605F5E" w:rsidR="00E34F83" w:rsidP="00C53C6F" w:rsidRDefault="00E34F83" w14:paraId="090E8FDB" w14:textId="77777777"/>
    <w:p w:rsidRPr="00605F5E" w:rsidR="00E34F83" w:rsidP="00C53C6F" w:rsidRDefault="00E34F83" w14:paraId="0EB17737" w14:textId="77777777"/>
    <w:p w:rsidRPr="00605F5E" w:rsidR="00E34F83" w:rsidP="00C53C6F" w:rsidRDefault="00E34F83" w14:paraId="4937245D" w14:textId="77777777"/>
    <w:p w:rsidRPr="00605F5E" w:rsidR="00E34F83" w:rsidP="00C53C6F" w:rsidRDefault="00E34F83" w14:paraId="637AE424" w14:textId="77777777"/>
  </w:endnote>
  <w:endnote w:type="continuationNotice" w:id="1">
    <w:p w:rsidRPr="00605F5E" w:rsidR="00E34F83" w:rsidRDefault="00E34F83" w14:paraId="1B39ABF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SMePro">
    <w:altName w:val="Cambria"/>
    <w:charset w:val="00"/>
    <w:family w:val="auto"/>
    <w:pitch w:val="variable"/>
    <w:sig w:usb0="A00002EF" w:usb1="4000606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0000000000000000000"/>
    <w:charset w:val="86"/>
    <w:family w:val="roman"/>
    <w:notTrueType/>
    <w:pitch w:val="default"/>
  </w:font>
  <w:font w:name="Angsana New">
    <w:panose1 w:val="02020603050405020304"/>
    <w:charset w:val="DE"/>
    <w:family w:val="roman"/>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charset w:val="00"/>
    <w:family w:val="roman"/>
    <w:pitch w:val="default"/>
  </w:font>
  <w:font w:name="MS Mincho">
    <w:altName w:val="ＭＳ 明朝"/>
    <w:panose1 w:val="02020609040205080304"/>
    <w:charset w:val="80"/>
    <w:family w:val="roman"/>
    <w:pitch w:val="fixed"/>
    <w:sig w:usb0="00000001" w:usb1="08070000" w:usb2="00000010" w:usb3="00000000" w:csb0="00020000" w:csb1="00000000"/>
  </w:font>
  <w:font w:name="FSMe-Bold">
    <w:altName w:val="Cambria"/>
    <w:panose1 w:val="00000000000000000000"/>
    <w:charset w:val="4D"/>
    <w:family w:val="auto"/>
    <w:notTrueType/>
    <w:pitch w:val="variable"/>
    <w:sig w:usb0="800000AF" w:usb1="4000204A" w:usb2="00000000" w:usb3="00000000" w:csb0="0000009B" w:csb1="00000000"/>
  </w:font>
  <w:font w:name="DengXian">
    <w:altName w:val="等线"/>
    <w:panose1 w:val="02010600030101010101"/>
    <w:charset w:val="86"/>
    <w:family w:val="modern"/>
    <w:pitch w:val="fixed"/>
    <w:sig w:usb0="00000001" w:usb1="080E0000" w:usb2="00000010" w:usb3="00000000" w:csb0="00040000" w:csb1="00000000"/>
  </w:font>
  <w:font w:name="Cordia New">
    <w:panose1 w:val="020B0304020202020204"/>
    <w:charset w:val="DE"/>
    <w:family w:val="roman"/>
    <w:pitch w:val="variable"/>
    <w:sig w:usb0="01000001" w:usb1="00000000" w:usb2="00000000" w:usb3="00000000" w:csb0="00010000" w:csb1="00000000"/>
  </w:font>
  <w:font w:name="MS PGothic">
    <w:panose1 w:val="020B0600070205080204"/>
    <w:charset w:val="80"/>
    <w:family w:val="swiss"/>
    <w:pitch w:val="variable"/>
    <w:sig w:usb0="E00002FF" w:usb1="6AC7FDFB" w:usb2="08000012" w:usb3="00000000" w:csb0="0002009F" w:csb1="00000000"/>
  </w:font>
  <w:font w:name="Aptos">
    <w:altName w:val="Calibri"/>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605F5E" w:rsidR="002B27DE" w:rsidP="00C53C6F" w:rsidRDefault="00AE2100" w14:paraId="4E74D577" w14:textId="10C058CE">
    <w:pPr>
      <w:pStyle w:val="Footer"/>
      <w:rPr>
        <w:rStyle w:val="PageNumber"/>
      </w:rPr>
    </w:pPr>
    <w:r w:rsidRPr="00605F5E">
      <w:rPr>
        <w:noProof/>
      </w:rPr>
      <mc:AlternateContent>
        <mc:Choice Requires="wps">
          <w:drawing>
            <wp:anchor distT="0" distB="0" distL="0" distR="0" simplePos="0" relativeHeight="251658244" behindDoc="0" locked="0" layoutInCell="1" allowOverlap="1" wp14:anchorId="3E1B7E19" wp14:editId="4F1C09CD">
              <wp:simplePos x="635" y="635"/>
              <wp:positionH relativeFrom="page">
                <wp:align>center</wp:align>
              </wp:positionH>
              <wp:positionV relativeFrom="page">
                <wp:align>bottom</wp:align>
              </wp:positionV>
              <wp:extent cx="1261745" cy="414020"/>
              <wp:effectExtent l="0" t="0" r="14605" b="0"/>
              <wp:wrapNone/>
              <wp:docPr id="825374648" name="Text Box 69"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61745" cy="414020"/>
                      </a:xfrm>
                      <a:prstGeom prst="rect">
                        <a:avLst/>
                      </a:prstGeom>
                      <a:noFill/>
                      <a:ln>
                        <a:noFill/>
                      </a:ln>
                    </wps:spPr>
                    <wps:txbx>
                      <w:txbxContent>
                        <w:p w:rsidRPr="000267DA" w:rsidR="00AE2100" w:rsidP="00AE2100" w:rsidRDefault="00AE2100" w14:paraId="371E5E1D" w14:textId="230D48F1">
                          <w:pPr>
                            <w:spacing w:after="0"/>
                            <w:rPr>
                              <w:rFonts w:ascii="Aptos" w:hAnsi="Aptos" w:eastAsia="Aptos" w:cs="Aptos"/>
                              <w:color w:val="FF0000"/>
                            </w:rPr>
                          </w:pPr>
                          <w:r w:rsidRPr="000267DA">
                            <w:rPr>
                              <w:rFonts w:ascii="Aptos" w:hAnsi="Aptos" w:eastAsia="Aptos" w:cs="Aptos"/>
                              <w:color w:val="FF000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rto="http://schemas.microsoft.com/office/word/2006/arto" xmlns:aclsh="http://schemas.microsoft.com/office/drawing/2020/classificationShape" xmlns:a="http://schemas.openxmlformats.org/drawingml/2006/main">
          <w:pict w14:anchorId="01206A60">
            <v:shapetype id="_x0000_t202" coordsize="21600,21600" o:spt="202" path="m,l,21600r21600,l21600,xe" w14:anchorId="3E1B7E19">
              <v:stroke joinstyle="miter"/>
              <v:path gradientshapeok="t" o:connecttype="rect"/>
            </v:shapetype>
            <v:shape id="Text Box 69" style="position:absolute;margin-left:0;margin-top:0;width:99.35pt;height:32.6pt;z-index:251658244;visibility:visible;mso-wrap-style:none;mso-wrap-distance-left:0;mso-wrap-distance-top:0;mso-wrap-distance-right:0;mso-wrap-distance-bottom:0;mso-position-horizontal:center;mso-position-horizontal-relative:page;mso-position-vertical:bottom;mso-position-vertical-relative:page;v-text-anchor:bottom" alt="OFFICIAL:Sensitive"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">
              <v:textbox style="mso-fit-shape-to-text:t" inset="0,0,0,15pt">
                <w:txbxContent>
                  <w:p w:rsidRPr="000267DA" w:rsidR="00AE2100" w:rsidP="00AE2100" w:rsidRDefault="00AE2100" w14:paraId="1820E3E8" w14:textId="230D48F1">
                    <w:pPr>
                      <w:spacing w:after="0"/>
                      <w:rPr>
                        <w:rFonts w:ascii="Aptos" w:hAnsi="Aptos" w:eastAsia="Aptos" w:cs="Aptos"/>
                        <w:color w:val="FF0000"/>
                      </w:rPr>
                    </w:pPr>
                    <w:proofErr w:type="spellStart"/>
                    <w:proofErr w:type="gramStart"/>
                    <w:r w:rsidRPr="000267DA">
                      <w:rPr>
                        <w:rFonts w:ascii="Aptos" w:hAnsi="Aptos" w:eastAsia="Aptos" w:cs="Aptos"/>
                        <w:color w:val="FF0000"/>
                      </w:rPr>
                      <w:t>OFFICIAL:Sensitive</w:t>
                    </w:r>
                    <w:proofErr w:type="spellEnd"/>
                    <w:proofErr w:type="gramEnd"/>
                  </w:p>
                </w:txbxContent>
              </v:textbox>
              <w10:wrap anchorx="page" anchory="page"/>
            </v:shape>
          </w:pict>
        </mc:Fallback>
      </mc:AlternateContent>
    </w:r>
    <w:sdt>
      <w:sdtPr>
        <w:rPr>
          <w:rStyle w:val="PageNumber"/>
        </w:rPr>
        <w:id w:val="-401223638"/>
        <w:docPartObj>
          <w:docPartGallery w:val="Page Numbers (Bottom of Page)"/>
          <w:docPartUnique/>
        </w:docPartObj>
      </w:sdtPr>
      <w:sdtContent>
        <w:r w:rsidRPr="00605F5E" w:rsidR="002B27DE">
          <w:rPr>
            <w:rStyle w:val="PageNumber"/>
          </w:rPr>
          <w:fldChar w:fldCharType="begin"/>
        </w:r>
        <w:r w:rsidRPr="00605F5E" w:rsidR="002B27DE">
          <w:rPr>
            <w:rStyle w:val="PageNumber"/>
          </w:rPr>
          <w:instrText xml:space="preserve"> PAGE </w:instrText>
        </w:r>
        <w:r w:rsidRPr="00605F5E" w:rsidR="002B27DE">
          <w:rPr>
            <w:rStyle w:val="PageNumber"/>
          </w:rPr>
          <w:fldChar w:fldCharType="end"/>
        </w:r>
      </w:sdtContent>
    </w:sdt>
  </w:p>
  <w:p w:rsidRPr="00605F5E" w:rsidR="008D4B76" w:rsidP="00C53C6F" w:rsidRDefault="008D4B76" w14:paraId="732E19CF" w14:textId="77777777">
    <w:pPr>
      <w:pStyle w:val="Footer"/>
    </w:pPr>
  </w:p>
  <w:p w:rsidRPr="00605F5E" w:rsidR="00AA6762" w:rsidP="00C53C6F" w:rsidRDefault="00AA6762" w14:paraId="4AA10366" w14:textId="77777777"/>
  <w:p w:rsidRPr="00605F5E" w:rsidR="00AA6762" w:rsidP="00C53C6F" w:rsidRDefault="00AA6762" w14:paraId="1E0C3ACC" w14:textId="77777777"/>
  <w:p w:rsidRPr="00605F5E" w:rsidR="00A71751" w:rsidP="00C53C6F" w:rsidRDefault="00A71751" w14:paraId="5638564F" w14:textId="77777777"/>
  <w:p w:rsidRPr="00605F5E" w:rsidR="00A71751" w:rsidP="00C53C6F" w:rsidRDefault="00A71751" w14:paraId="4A54095D" w14:textId="77777777"/>
  <w:p w:rsidRPr="00605F5E" w:rsidR="00A71751" w:rsidP="00C53C6F" w:rsidRDefault="00A71751" w14:paraId="14F80782" w14:textId="77777777"/>
  <w:p w:rsidRPr="00605F5E" w:rsidR="00A71751" w:rsidP="00C53C6F" w:rsidRDefault="00A71751" w14:paraId="0A44CE16" w14:textId="77777777"/>
  <w:p w:rsidRPr="00605F5E" w:rsidR="00F5676A" w:rsidP="00C53C6F" w:rsidRDefault="00F5676A" w14:paraId="7F67AC31" w14:textId="77777777"/>
  <w:p w:rsidRPr="00605F5E" w:rsidR="00F5676A" w:rsidP="00C53C6F" w:rsidRDefault="00F5676A" w14:paraId="73524DB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05F5E" w:rsidR="00F5676A" w:rsidP="00140D36" w:rsidRDefault="008B299B" w14:paraId="72DDDCA2" w14:textId="00FF0671">
    <w:pPr>
      <w:pBdr>
        <w:top w:val="single" w:color="6B2876" w:themeColor="text1" w:sz="12" w:space="1"/>
      </w:pBdr>
      <w:ind w:right="66"/>
    </w:pPr>
    <w:r w:rsidRPr="00605F5E">
      <w:rPr>
        <w:rFonts w:cs="Arial"/>
        <w:i/>
        <w:shd w:val="clear" w:color="auto" w:fill="FFFFFF"/>
      </w:rPr>
      <w:t>National Disability Insurance Scheme</w:t>
    </w:r>
    <w:r w:rsidRPr="00605F5E">
      <w:rPr>
        <w:i/>
        <w:shd w:val="clear" w:color="auto" w:fill="FFFFFF"/>
      </w:rPr>
      <w:t xml:space="preserve"> </w:t>
    </w:r>
    <w:r w:rsidRPr="00605F5E">
      <w:rPr>
        <w:rFonts w:cs="Arial"/>
        <w:i/>
        <w:shd w:val="clear" w:color="auto" w:fill="FFFFFF"/>
      </w:rPr>
      <w:t xml:space="preserve">Pricing Schedule </w:t>
    </w:r>
    <w:r w:rsidRPr="00605F5E" w:rsidR="004F613C">
      <w:rPr>
        <w:i/>
        <w:iCs/>
        <w:shd w:val="clear" w:color="auto" w:fill="FFFFFF"/>
      </w:rPr>
      <w:t>for 2026-27</w:t>
    </w:r>
    <w:r w:rsidRPr="00605F5E" w:rsidR="00140D36">
      <w:tab/>
    </w:r>
    <w:r w:rsidRPr="00605F5E" w:rsidR="00140D36">
      <w:tab/>
    </w:r>
    <w:r w:rsidRPr="00605F5E" w:rsidR="00140D36">
      <w:tab/>
    </w:r>
    <w:r w:rsidRPr="00605F5E" w:rsidR="004F613C">
      <w:t xml:space="preserve">Page </w:t>
    </w:r>
    <w:r w:rsidRPr="00605F5E" w:rsidR="004F613C">
      <w:fldChar w:fldCharType="begin"/>
    </w:r>
    <w:r w:rsidRPr="00605F5E" w:rsidR="004F613C">
      <w:instrText>PAGE</w:instrText>
    </w:r>
    <w:r w:rsidRPr="00605F5E" w:rsidR="004F613C">
      <w:fldChar w:fldCharType="separate"/>
    </w:r>
    <w:r w:rsidRPr="00605F5E" w:rsidR="004F613C">
      <w:t>27</w:t>
    </w:r>
    <w:r w:rsidRPr="00605F5E" w:rsidR="004F613C">
      <w:fldChar w:fldCharType="end"/>
    </w:r>
    <w:r w:rsidRPr="00605F5E" w:rsidR="004F613C">
      <w:t xml:space="preserve"> of </w:t>
    </w:r>
    <w:r w:rsidRPr="00605F5E" w:rsidR="004F613C">
      <w:fldChar w:fldCharType="begin"/>
    </w:r>
    <w:r w:rsidRPr="00605F5E" w:rsidR="004F613C">
      <w:instrText>NUMPAGES</w:instrText>
    </w:r>
    <w:r w:rsidRPr="00605F5E" w:rsidR="004F613C">
      <w:fldChar w:fldCharType="separate"/>
    </w:r>
    <w:r w:rsidRPr="00605F5E" w:rsidR="004F613C">
      <w:t>82</w:t>
    </w:r>
    <w:r w:rsidRPr="00605F5E" w:rsidR="004F613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05F5E" w:rsidR="00F5676A" w:rsidP="00082B1B" w:rsidRDefault="00F5676A" w14:paraId="5F3F892B" w14:textId="2639BC47">
    <w:pPr>
      <w:pStyle w:val="Footer"/>
      <w:pBdr>
        <w:top w:val="none" w:color="auto" w:sz="0" w:space="0"/>
      </w:pBdr>
      <w:tabs>
        <w:tab w:val="clear" w:pos="4513"/>
        <w:tab w:val="clear" w:pos="9026"/>
        <w:tab w:val="center" w:pos="7230"/>
        <w:tab w:val="right" w:pos="13958"/>
      </w:tabs>
      <w:rPr>
        <w: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85432" w:rsidR="00082B1B" w:rsidP="00EA626D" w:rsidRDefault="00BB5A34" w14:paraId="5AF4BF40" w14:textId="0FBCD64D">
    <w:pPr>
      <w:pBdr>
        <w:top w:val="single" w:color="6B2876" w:themeColor="text1" w:sz="12" w:space="1"/>
      </w:pBdr>
      <w:rPr>
        <w:iCs/>
      </w:rPr>
    </w:pPr>
    <w:r>
      <w:rPr>
        <w:rFonts w:cs="Arial"/>
        <w:iCs/>
        <w:sz w:val="22"/>
        <w:szCs w:val="22"/>
        <w:shd w:val="clear" w:color="auto" w:fill="FFFFFF"/>
      </w:rPr>
      <w:t>NDIS</w:t>
    </w:r>
    <w:r w:rsidRPr="00185432" w:rsidR="00EB67A8">
      <w:rPr>
        <w:iCs/>
        <w:sz w:val="22"/>
        <w:szCs w:val="22"/>
        <w:shd w:val="clear" w:color="auto" w:fill="FFFFFF"/>
      </w:rPr>
      <w:t xml:space="preserve"> </w:t>
    </w:r>
    <w:r w:rsidRPr="00185432" w:rsidR="0000292C">
      <w:rPr>
        <w:rFonts w:cs="Arial"/>
        <w:iCs/>
        <w:sz w:val="22"/>
        <w:szCs w:val="22"/>
        <w:shd w:val="clear" w:color="auto" w:fill="FFFFFF"/>
      </w:rPr>
      <w:t>Pricing Schedule</w:t>
    </w:r>
    <w:r w:rsidRPr="00185432" w:rsidR="00417D36">
      <w:rPr>
        <w:rFonts w:cs="Arial"/>
        <w:iCs/>
        <w:sz w:val="22"/>
        <w:szCs w:val="22"/>
        <w:shd w:val="clear" w:color="auto" w:fill="FFFFFF"/>
      </w:rPr>
      <w:t xml:space="preserve"> for SDA</w:t>
    </w:r>
    <w:r w:rsidRPr="00185432" w:rsidR="0000292C">
      <w:rPr>
        <w:rFonts w:cs="Arial"/>
        <w:iCs/>
        <w:sz w:val="22"/>
        <w:szCs w:val="22"/>
        <w:shd w:val="clear" w:color="auto" w:fill="FFFFFF"/>
      </w:rPr>
      <w:t xml:space="preserve"> </w:t>
    </w:r>
    <w:r w:rsidRPr="00185432" w:rsidR="00EA626D">
      <w:rPr>
        <w:iCs/>
        <w:sz w:val="22"/>
        <w:szCs w:val="22"/>
        <w:shd w:val="clear" w:color="auto" w:fill="FFFFFF"/>
      </w:rPr>
      <w:t>for 2026-27</w:t>
    </w:r>
    <w:r w:rsidRPr="00185432" w:rsidR="00185432">
      <w:rPr>
        <w:iCs/>
        <w:sz w:val="22"/>
        <w:szCs w:val="22"/>
      </w:rPr>
      <w:ptab w:alignment="right" w:relativeTo="margin" w:leader="none"/>
    </w:r>
    <w:r w:rsidRPr="00185432" w:rsidR="00EA626D">
      <w:rPr>
        <w:iCs/>
        <w:sz w:val="22"/>
        <w:szCs w:val="22"/>
      </w:rPr>
      <w:t xml:space="preserve">Page </w:t>
    </w:r>
    <w:r w:rsidRPr="00185432" w:rsidR="00EA626D">
      <w:rPr>
        <w:iCs/>
        <w:sz w:val="22"/>
        <w:szCs w:val="22"/>
      </w:rPr>
      <w:fldChar w:fldCharType="begin"/>
    </w:r>
    <w:r w:rsidRPr="00185432" w:rsidR="00EA626D">
      <w:rPr>
        <w:iCs/>
        <w:sz w:val="22"/>
        <w:szCs w:val="22"/>
      </w:rPr>
      <w:instrText>PAGE</w:instrText>
    </w:r>
    <w:r w:rsidRPr="00185432" w:rsidR="00EA626D">
      <w:rPr>
        <w:iCs/>
        <w:sz w:val="22"/>
        <w:szCs w:val="22"/>
      </w:rPr>
      <w:fldChar w:fldCharType="separate"/>
    </w:r>
    <w:r w:rsidRPr="00185432" w:rsidR="00EA626D">
      <w:rPr>
        <w:iCs/>
        <w:sz w:val="22"/>
        <w:szCs w:val="22"/>
      </w:rPr>
      <w:t>2</w:t>
    </w:r>
    <w:r w:rsidRPr="00185432" w:rsidR="00EA626D">
      <w:rPr>
        <w:iCs/>
        <w:sz w:val="22"/>
        <w:szCs w:val="22"/>
      </w:rPr>
      <w:fldChar w:fldCharType="end"/>
    </w:r>
    <w:r w:rsidRPr="00185432" w:rsidR="00EA626D">
      <w:rPr>
        <w:iCs/>
        <w:sz w:val="22"/>
        <w:szCs w:val="22"/>
      </w:rPr>
      <w:t xml:space="preserve"> of </w:t>
    </w:r>
    <w:r w:rsidRPr="00185432" w:rsidR="00EA626D">
      <w:rPr>
        <w:iCs/>
        <w:sz w:val="22"/>
        <w:szCs w:val="22"/>
      </w:rPr>
      <w:fldChar w:fldCharType="begin"/>
    </w:r>
    <w:r w:rsidRPr="00185432" w:rsidR="00EA626D">
      <w:rPr>
        <w:iCs/>
        <w:sz w:val="22"/>
        <w:szCs w:val="22"/>
      </w:rPr>
      <w:instrText>NUMPAGES</w:instrText>
    </w:r>
    <w:r w:rsidRPr="00185432" w:rsidR="00EA626D">
      <w:rPr>
        <w:iCs/>
        <w:sz w:val="22"/>
        <w:szCs w:val="22"/>
      </w:rPr>
      <w:fldChar w:fldCharType="separate"/>
    </w:r>
    <w:r w:rsidRPr="00185432" w:rsidR="00EA626D">
      <w:rPr>
        <w:iCs/>
        <w:sz w:val="22"/>
        <w:szCs w:val="22"/>
      </w:rPr>
      <w:t>99</w:t>
    </w:r>
    <w:r w:rsidRPr="00185432" w:rsidR="00EA626D">
      <w:rPr>
        <w:iCs/>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85432" w:rsidR="003A2DB4" w:rsidP="00185432" w:rsidRDefault="00C02516" w14:paraId="47CC1CDC" w14:textId="668CF502">
    <w:pPr>
      <w:pBdr>
        <w:top w:val="single" w:color="6B2876" w:themeColor="text1" w:sz="12" w:space="1"/>
      </w:pBdr>
      <w:rPr>
        <w:rFonts w:cs="Arial"/>
        <w:iCs/>
        <w:sz w:val="22"/>
        <w:szCs w:val="22"/>
        <w:shd w:val="clear" w:color="auto" w:fill="FFFFFF"/>
      </w:rPr>
    </w:pPr>
    <w:r>
      <w:rPr>
        <w:rFonts w:cs="Arial"/>
        <w:iCs/>
        <w:sz w:val="22"/>
        <w:szCs w:val="22"/>
        <w:shd w:val="clear" w:color="auto" w:fill="FFFFFF"/>
      </w:rPr>
      <w:t>NDIS</w:t>
    </w:r>
    <w:r w:rsidRPr="00185432" w:rsidR="00253722">
      <w:rPr>
        <w:rFonts w:cs="Arial"/>
        <w:iCs/>
        <w:sz w:val="22"/>
        <w:szCs w:val="22"/>
        <w:shd w:val="clear" w:color="auto" w:fill="FFFFFF"/>
      </w:rPr>
      <w:t xml:space="preserve"> Pricing Schedule </w:t>
    </w:r>
    <w:r w:rsidRPr="00185432" w:rsidR="00417D36">
      <w:rPr>
        <w:rFonts w:cs="Arial"/>
        <w:iCs/>
        <w:sz w:val="22"/>
        <w:szCs w:val="22"/>
        <w:shd w:val="clear" w:color="auto" w:fill="FFFFFF"/>
      </w:rPr>
      <w:t xml:space="preserve">for SDA </w:t>
    </w:r>
    <w:r w:rsidRPr="00185432" w:rsidR="00253722">
      <w:rPr>
        <w:rFonts w:cs="Arial"/>
        <w:iCs/>
        <w:sz w:val="22"/>
        <w:szCs w:val="22"/>
        <w:shd w:val="clear" w:color="auto" w:fill="FFFFFF"/>
      </w:rPr>
      <w:t>for 2026-2</w:t>
    </w:r>
    <w:r w:rsidRPr="00185432" w:rsidR="00185432">
      <w:rPr>
        <w:rFonts w:cs="Arial"/>
        <w:iCs/>
        <w:sz w:val="22"/>
        <w:szCs w:val="22"/>
        <w:shd w:val="clear" w:color="auto" w:fill="FFFFFF"/>
      </w:rPr>
      <w:t>7</w:t>
    </w:r>
    <w:r w:rsidRPr="00185432" w:rsidR="00185432">
      <w:rPr>
        <w:rFonts w:cs="Arial"/>
        <w:iCs/>
        <w:sz w:val="22"/>
        <w:szCs w:val="22"/>
        <w:shd w:val="clear" w:color="auto" w:fill="FFFFFF"/>
      </w:rPr>
      <w:ptab w:alignment="right" w:relativeTo="margin" w:leader="none"/>
    </w:r>
    <w:r w:rsidRPr="00185432" w:rsidR="00253722">
      <w:rPr>
        <w:rFonts w:cs="Arial"/>
        <w:iCs/>
        <w:sz w:val="22"/>
        <w:szCs w:val="22"/>
        <w:shd w:val="clear" w:color="auto" w:fill="FFFFFF"/>
      </w:rPr>
      <w:t xml:space="preserve">Page </w:t>
    </w:r>
    <w:r w:rsidRPr="00185432" w:rsidR="00253722">
      <w:rPr>
        <w:rFonts w:cs="Arial"/>
        <w:iCs/>
        <w:sz w:val="22"/>
        <w:szCs w:val="22"/>
        <w:shd w:val="clear" w:color="auto" w:fill="FFFFFF"/>
      </w:rPr>
      <w:fldChar w:fldCharType="begin"/>
    </w:r>
    <w:r w:rsidRPr="00185432" w:rsidR="00253722">
      <w:rPr>
        <w:rFonts w:cs="Arial"/>
        <w:iCs/>
        <w:sz w:val="22"/>
        <w:szCs w:val="22"/>
        <w:shd w:val="clear" w:color="auto" w:fill="FFFFFF"/>
      </w:rPr>
      <w:instrText>PAGE</w:instrText>
    </w:r>
    <w:r w:rsidRPr="00185432" w:rsidR="00253722">
      <w:rPr>
        <w:rFonts w:cs="Arial"/>
        <w:iCs/>
        <w:sz w:val="22"/>
        <w:szCs w:val="22"/>
        <w:shd w:val="clear" w:color="auto" w:fill="FFFFFF"/>
      </w:rPr>
      <w:fldChar w:fldCharType="separate"/>
    </w:r>
    <w:r w:rsidRPr="00185432" w:rsidR="00253722">
      <w:rPr>
        <w:rFonts w:cs="Arial"/>
        <w:iCs/>
        <w:sz w:val="22"/>
        <w:szCs w:val="22"/>
        <w:shd w:val="clear" w:color="auto" w:fill="FFFFFF"/>
      </w:rPr>
      <w:t>27</w:t>
    </w:r>
    <w:r w:rsidRPr="00185432" w:rsidR="00253722">
      <w:rPr>
        <w:rFonts w:cs="Arial"/>
        <w:iCs/>
        <w:sz w:val="22"/>
        <w:szCs w:val="22"/>
        <w:shd w:val="clear" w:color="auto" w:fill="FFFFFF"/>
      </w:rPr>
      <w:fldChar w:fldCharType="end"/>
    </w:r>
    <w:r w:rsidRPr="00185432" w:rsidR="00253722">
      <w:rPr>
        <w:rFonts w:cs="Arial"/>
        <w:iCs/>
        <w:sz w:val="22"/>
        <w:szCs w:val="22"/>
        <w:shd w:val="clear" w:color="auto" w:fill="FFFFFF"/>
      </w:rPr>
      <w:t xml:space="preserve"> of </w:t>
    </w:r>
    <w:r w:rsidRPr="00185432" w:rsidR="00253722">
      <w:rPr>
        <w:rFonts w:cs="Arial"/>
        <w:iCs/>
        <w:sz w:val="22"/>
        <w:szCs w:val="22"/>
        <w:shd w:val="clear" w:color="auto" w:fill="FFFFFF"/>
      </w:rPr>
      <w:fldChar w:fldCharType="begin"/>
    </w:r>
    <w:r w:rsidRPr="00185432" w:rsidR="00253722">
      <w:rPr>
        <w:rFonts w:cs="Arial"/>
        <w:iCs/>
        <w:sz w:val="22"/>
        <w:szCs w:val="22"/>
        <w:shd w:val="clear" w:color="auto" w:fill="FFFFFF"/>
      </w:rPr>
      <w:instrText>NUMPAGES</w:instrText>
    </w:r>
    <w:r w:rsidRPr="00185432" w:rsidR="00253722">
      <w:rPr>
        <w:rFonts w:cs="Arial"/>
        <w:iCs/>
        <w:sz w:val="22"/>
        <w:szCs w:val="22"/>
        <w:shd w:val="clear" w:color="auto" w:fill="FFFFFF"/>
      </w:rPr>
      <w:fldChar w:fldCharType="separate"/>
    </w:r>
    <w:r w:rsidRPr="00185432" w:rsidR="00253722">
      <w:rPr>
        <w:rFonts w:cs="Arial"/>
        <w:iCs/>
        <w:sz w:val="22"/>
        <w:szCs w:val="22"/>
        <w:shd w:val="clear" w:color="auto" w:fill="FFFFFF"/>
      </w:rPr>
      <w:t>82</w:t>
    </w:r>
    <w:r w:rsidRPr="00185432" w:rsidR="00253722">
      <w:rPr>
        <w:rFonts w:cs="Arial"/>
        <w:iCs/>
        <w:sz w:val="22"/>
        <w:szCs w:val="22"/>
        <w:shd w:val="clear" w:color="auto" w:fill="FFFFF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05F5E" w:rsidR="00B14CEB" w:rsidP="00140D36" w:rsidRDefault="00B14CEB" w14:paraId="3544663D" w14:textId="004B2142">
    <w:pPr>
      <w:pBdr>
        <w:top w:val="single" w:color="6B2876" w:themeColor="text1" w:sz="12" w:space="1"/>
      </w:pBdr>
      <w:ind w:right="66"/>
    </w:pPr>
    <w:r w:rsidRPr="00605F5E">
      <w:rPr>
        <w:rFonts w:cs="Arial"/>
        <w:i/>
        <w:shd w:val="clear" w:color="auto" w:fill="FFFFFF"/>
      </w:rPr>
      <w:t>National Disability Insurance Scheme</w:t>
    </w:r>
    <w:r w:rsidRPr="00605F5E">
      <w:rPr>
        <w:i/>
        <w:shd w:val="clear" w:color="auto" w:fill="FFFFFF"/>
      </w:rPr>
      <w:t xml:space="preserve"> </w:t>
    </w:r>
    <w:r w:rsidRPr="00605F5E">
      <w:rPr>
        <w:rFonts w:cs="Arial"/>
        <w:i/>
        <w:shd w:val="clear" w:color="auto" w:fill="FFFFFF"/>
      </w:rPr>
      <w:t xml:space="preserve">Pricing Schedule </w:t>
    </w:r>
    <w:r w:rsidRPr="00605F5E" w:rsidR="00140D36">
      <w:rPr>
        <w:i/>
        <w:iCs/>
        <w:shd w:val="clear" w:color="auto" w:fill="FFFFFF"/>
      </w:rPr>
      <w:t>for 2026-27</w:t>
    </w:r>
    <w:r w:rsidRPr="00605F5E" w:rsidR="00140D36">
      <w:rPr>
        <w:i/>
        <w:iCs/>
        <w:shd w:val="clear" w:color="auto" w:fill="FFFFFF"/>
      </w:rPr>
      <w:tab/>
    </w:r>
    <w:r w:rsidRPr="00605F5E" w:rsidR="00140D36">
      <w:tab/>
    </w:r>
    <w:r w:rsidRPr="00605F5E" w:rsidR="00140D36">
      <w:tab/>
    </w:r>
    <w:r w:rsidRPr="00605F5E" w:rsidR="00140D36">
      <w:tab/>
    </w:r>
    <w:r w:rsidRPr="00605F5E" w:rsidR="00140D36">
      <w:tab/>
    </w:r>
    <w:r w:rsidRPr="00605F5E" w:rsidR="00140D36">
      <w:tab/>
    </w:r>
    <w:r w:rsidRPr="00605F5E" w:rsidR="00140D36">
      <w:tab/>
    </w:r>
    <w:r w:rsidRPr="00605F5E" w:rsidR="00140D36">
      <w:tab/>
    </w:r>
    <w:r w:rsidRPr="00605F5E" w:rsidR="00140D36">
      <w:t xml:space="preserve">Page </w:t>
    </w:r>
    <w:r w:rsidRPr="00605F5E" w:rsidR="00140D36">
      <w:fldChar w:fldCharType="begin"/>
    </w:r>
    <w:r w:rsidRPr="00605F5E" w:rsidR="00140D36">
      <w:instrText>PAGE</w:instrText>
    </w:r>
    <w:r w:rsidRPr="00605F5E" w:rsidR="00140D36">
      <w:fldChar w:fldCharType="separate"/>
    </w:r>
    <w:r w:rsidRPr="00605F5E" w:rsidR="00140D36">
      <w:t>8</w:t>
    </w:r>
    <w:r w:rsidRPr="00605F5E" w:rsidR="00140D36">
      <w:fldChar w:fldCharType="end"/>
    </w:r>
    <w:r w:rsidRPr="00605F5E" w:rsidR="00140D36">
      <w:t xml:space="preserve"> of </w:t>
    </w:r>
    <w:r w:rsidRPr="00605F5E" w:rsidR="00140D36">
      <w:fldChar w:fldCharType="begin"/>
    </w:r>
    <w:r w:rsidRPr="00605F5E" w:rsidR="00140D36">
      <w:instrText>NUMPAGES</w:instrText>
    </w:r>
    <w:r w:rsidRPr="00605F5E" w:rsidR="00140D36">
      <w:fldChar w:fldCharType="separate"/>
    </w:r>
    <w:r w:rsidRPr="00605F5E" w:rsidR="00140D36">
      <w:t>93</w:t>
    </w:r>
    <w:r w:rsidRPr="00605F5E" w:rsidR="00140D36">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color w:val="auto"/>
      </w:rPr>
      <w:id w:val="1227649203"/>
      <w:docPartObj>
        <w:docPartGallery w:val="Page Numbers (Top of Page)"/>
        <w:docPartUnique/>
      </w:docPartObj>
    </w:sdtPr>
    <w:sdtContent>
      <w:p w:rsidRPr="000E064F" w:rsidR="0044117E" w:rsidP="00EF5276" w:rsidRDefault="0044117E" w14:paraId="5478709A" w14:textId="44728DE3">
        <w:pPr>
          <w:pStyle w:val="Header"/>
          <w:pBdr>
            <w:top w:val="single" w:color="6B2876" w:themeColor="text1" w:sz="12" w:space="1"/>
          </w:pBdr>
          <w:tabs>
            <w:tab w:val="center" w:pos="3969"/>
          </w:tabs>
          <w:rPr>
            <w:b w:val="0"/>
            <w:iCs/>
            <w:color w:val="auto"/>
          </w:rPr>
        </w:pPr>
        <w:r w:rsidRPr="000E064F">
          <w:rPr>
            <w:rFonts w:cs="Arial"/>
            <w:b w:val="0"/>
            <w:iCs/>
            <w:color w:val="auto"/>
          </w:rPr>
          <w:t xml:space="preserve">NDIS Pricing </w:t>
        </w:r>
        <w:r w:rsidR="004933AF">
          <w:rPr>
            <w:rFonts w:cs="Arial"/>
            <w:b w:val="0"/>
            <w:iCs/>
            <w:color w:val="auto"/>
          </w:rPr>
          <w:t>Schedule</w:t>
        </w:r>
        <w:r w:rsidRPr="000E064F">
          <w:rPr>
            <w:rFonts w:cs="Arial"/>
            <w:b w:val="0"/>
            <w:iCs/>
            <w:color w:val="auto"/>
          </w:rPr>
          <w:t xml:space="preserve"> for </w:t>
        </w:r>
        <w:r w:rsidR="0002286D">
          <w:rPr>
            <w:rFonts w:cs="Arial"/>
            <w:b w:val="0"/>
            <w:iCs/>
            <w:color w:val="auto"/>
          </w:rPr>
          <w:t>SDA</w:t>
        </w:r>
        <w:r w:rsidRPr="000E064F">
          <w:rPr>
            <w:rFonts w:cs="Arial"/>
            <w:b w:val="0"/>
            <w:iCs/>
            <w:color w:val="auto"/>
          </w:rPr>
          <w:t xml:space="preserve"> 2026-2</w:t>
        </w:r>
        <w:r w:rsidR="006440C0">
          <w:rPr>
            <w:rFonts w:cs="Arial"/>
            <w:b w:val="0"/>
            <w:iCs/>
            <w:color w:val="auto"/>
          </w:rPr>
          <w:t>7</w:t>
        </w:r>
        <w:r w:rsidRPr="000E064F">
          <w:rPr>
            <w:rFonts w:cs="Arial"/>
            <w:b w:val="0"/>
            <w:iCs/>
            <w:color w:val="auto"/>
          </w:rPr>
          <w:tab/>
        </w:r>
        <w:r w:rsidRPr="000E064F">
          <w:rPr>
            <w:rFonts w:cs="Arial"/>
            <w:b w:val="0"/>
            <w:iCs/>
            <w:color w:val="auto"/>
          </w:rPr>
          <w:ptab w:alignment="right" w:relativeTo="margin" w:leader="none"/>
        </w:r>
        <w:r w:rsidRPr="000E064F">
          <w:rPr>
            <w:b w:val="0"/>
            <w:iCs/>
            <w:color w:val="auto"/>
          </w:rPr>
          <w:t xml:space="preserve">Page </w:t>
        </w:r>
        <w:r w:rsidRPr="000E064F">
          <w:rPr>
            <w:b w:val="0"/>
            <w:iCs/>
            <w:color w:val="auto"/>
          </w:rPr>
          <w:fldChar w:fldCharType="begin"/>
        </w:r>
        <w:r w:rsidRPr="000E064F">
          <w:rPr>
            <w:b w:val="0"/>
            <w:iCs/>
            <w:color w:val="auto"/>
          </w:rPr>
          <w:instrText xml:space="preserve"> PAGE </w:instrText>
        </w:r>
        <w:r w:rsidRPr="000E064F">
          <w:rPr>
            <w:b w:val="0"/>
            <w:iCs/>
            <w:color w:val="auto"/>
          </w:rPr>
          <w:fldChar w:fldCharType="separate"/>
        </w:r>
        <w:r w:rsidRPr="000E064F">
          <w:rPr>
            <w:b w:val="0"/>
            <w:iCs/>
            <w:color w:val="auto"/>
          </w:rPr>
          <w:t>9</w:t>
        </w:r>
        <w:r w:rsidRPr="000E064F">
          <w:rPr>
            <w:b w:val="0"/>
            <w:iCs/>
            <w:color w:val="auto"/>
          </w:rPr>
          <w:fldChar w:fldCharType="end"/>
        </w:r>
        <w:r w:rsidRPr="000E064F">
          <w:rPr>
            <w:b w:val="0"/>
            <w:iCs/>
            <w:color w:val="auto"/>
          </w:rPr>
          <w:t xml:space="preserve"> of </w:t>
        </w:r>
        <w:r w:rsidRPr="000E064F">
          <w:rPr>
            <w:b w:val="0"/>
            <w:iCs/>
            <w:color w:val="auto"/>
          </w:rPr>
          <w:fldChar w:fldCharType="begin"/>
        </w:r>
        <w:r w:rsidRPr="000E064F">
          <w:rPr>
            <w:b w:val="0"/>
            <w:iCs/>
            <w:color w:val="auto"/>
          </w:rPr>
          <w:instrText xml:space="preserve"> NUMPAGES  </w:instrText>
        </w:r>
        <w:r w:rsidRPr="000E064F">
          <w:rPr>
            <w:b w:val="0"/>
            <w:iCs/>
            <w:color w:val="auto"/>
          </w:rPr>
          <w:fldChar w:fldCharType="separate"/>
        </w:r>
        <w:r w:rsidRPr="000E064F">
          <w:rPr>
            <w:b w:val="0"/>
            <w:iCs/>
            <w:color w:val="auto"/>
          </w:rPr>
          <w:t>57</w:t>
        </w:r>
        <w:r w:rsidRPr="000E064F">
          <w:rPr>
            <w:b w:val="0"/>
            <w:iCs/>
            <w:color w:val="auto"/>
          </w:rPr>
          <w:fldChar w:fldCharType="end"/>
        </w:r>
      </w:p>
    </w:sdtContent>
    <w:sdtEndPr>
      <w:rPr>
        <w:b w:val="0"/>
        <w:bCs w:val="0"/>
        <w:color w:val="auto"/>
      </w:rPr>
    </w:sdtEndPr>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3104329"/>
      <w:docPartObj>
        <w:docPartGallery w:val="Page Numbers (Top of Page)"/>
        <w:docPartUnique/>
      </w:docPartObj>
    </w:sdtPr>
    <w:sdtEndPr>
      <w:rPr>
        <w:b w:val="0"/>
        <w:color w:val="auto"/>
      </w:rPr>
    </w:sdtEndPr>
    <w:sdtContent>
      <w:p w:rsidRPr="000E064F" w:rsidR="0044117E" w:rsidP="00EF5276" w:rsidRDefault="0044117E" w14:paraId="78795BC4" w14:textId="0DDB55ED">
        <w:pPr>
          <w:pStyle w:val="Header"/>
          <w:pBdr>
            <w:top w:val="single" w:color="6B2876" w:themeColor="text1" w:sz="12" w:space="1"/>
          </w:pBdr>
          <w:tabs>
            <w:tab w:val="center" w:pos="3969"/>
          </w:tabs>
          <w:rPr>
            <w:b w:val="0"/>
            <w:iCs/>
            <w:color w:val="auto"/>
          </w:rPr>
        </w:pPr>
        <w:r w:rsidRPr="000E064F">
          <w:rPr>
            <w:rFonts w:cs="Arial"/>
            <w:b w:val="0"/>
            <w:iCs/>
            <w:color w:val="auto"/>
          </w:rPr>
          <w:t xml:space="preserve">NDIS Pricing </w:t>
        </w:r>
        <w:r w:rsidR="004933AF">
          <w:rPr>
            <w:rFonts w:cs="Arial"/>
            <w:b w:val="0"/>
            <w:iCs/>
            <w:color w:val="auto"/>
          </w:rPr>
          <w:t>Schedule</w:t>
        </w:r>
        <w:r w:rsidRPr="000E064F">
          <w:rPr>
            <w:rFonts w:cs="Arial"/>
            <w:b w:val="0"/>
            <w:iCs/>
            <w:color w:val="auto"/>
          </w:rPr>
          <w:t xml:space="preserve"> for </w:t>
        </w:r>
        <w:r w:rsidR="0002286D">
          <w:rPr>
            <w:rFonts w:cs="Arial"/>
            <w:b w:val="0"/>
            <w:iCs/>
            <w:color w:val="auto"/>
          </w:rPr>
          <w:t>SDA</w:t>
        </w:r>
        <w:r w:rsidRPr="000E064F">
          <w:rPr>
            <w:rFonts w:cs="Arial"/>
            <w:b w:val="0"/>
            <w:iCs/>
            <w:color w:val="auto"/>
          </w:rPr>
          <w:t xml:space="preserve"> 2026-27</w:t>
        </w:r>
        <w:r w:rsidRPr="000E064F">
          <w:rPr>
            <w:rFonts w:cs="Arial"/>
            <w:b w:val="0"/>
            <w:iCs/>
            <w:color w:val="auto"/>
          </w:rPr>
          <w:tab/>
        </w:r>
        <w:r w:rsidRPr="000E064F">
          <w:rPr>
            <w:rFonts w:cs="Arial"/>
            <w:b w:val="0"/>
            <w:iCs/>
            <w:color w:val="auto"/>
          </w:rPr>
          <w:ptab w:alignment="right" w:relativeTo="margin" w:leader="none"/>
        </w:r>
        <w:r w:rsidRPr="000E064F">
          <w:rPr>
            <w:b w:val="0"/>
            <w:iCs/>
            <w:color w:val="auto"/>
          </w:rPr>
          <w:t xml:space="preserve">Page </w:t>
        </w:r>
        <w:r w:rsidRPr="000E064F">
          <w:rPr>
            <w:b w:val="0"/>
            <w:iCs/>
            <w:color w:val="auto"/>
          </w:rPr>
          <w:fldChar w:fldCharType="begin"/>
        </w:r>
        <w:r w:rsidRPr="000E064F">
          <w:rPr>
            <w:b w:val="0"/>
            <w:iCs/>
            <w:color w:val="auto"/>
          </w:rPr>
          <w:instrText xml:space="preserve"> PAGE </w:instrText>
        </w:r>
        <w:r w:rsidRPr="000E064F">
          <w:rPr>
            <w:b w:val="0"/>
            <w:iCs/>
            <w:color w:val="auto"/>
          </w:rPr>
          <w:fldChar w:fldCharType="separate"/>
        </w:r>
        <w:r w:rsidRPr="000E064F">
          <w:rPr>
            <w:b w:val="0"/>
            <w:iCs/>
            <w:color w:val="auto"/>
          </w:rPr>
          <w:t>9</w:t>
        </w:r>
        <w:r w:rsidRPr="000E064F">
          <w:rPr>
            <w:b w:val="0"/>
            <w:iCs/>
            <w:color w:val="auto"/>
          </w:rPr>
          <w:fldChar w:fldCharType="end"/>
        </w:r>
        <w:r w:rsidRPr="000E064F">
          <w:rPr>
            <w:b w:val="0"/>
            <w:iCs/>
            <w:color w:val="auto"/>
          </w:rPr>
          <w:t xml:space="preserve"> of </w:t>
        </w:r>
        <w:r w:rsidRPr="000E064F">
          <w:rPr>
            <w:b w:val="0"/>
            <w:iCs/>
            <w:color w:val="auto"/>
          </w:rPr>
          <w:fldChar w:fldCharType="begin"/>
        </w:r>
        <w:r w:rsidRPr="000E064F">
          <w:rPr>
            <w:b w:val="0"/>
            <w:iCs/>
            <w:color w:val="auto"/>
          </w:rPr>
          <w:instrText xml:space="preserve"> NUMPAGES  </w:instrText>
        </w:r>
        <w:r w:rsidRPr="000E064F">
          <w:rPr>
            <w:b w:val="0"/>
            <w:iCs/>
            <w:color w:val="auto"/>
          </w:rPr>
          <w:fldChar w:fldCharType="separate"/>
        </w:r>
        <w:r w:rsidRPr="000E064F">
          <w:rPr>
            <w:b w:val="0"/>
            <w:iCs/>
            <w:color w:val="auto"/>
          </w:rPr>
          <w:t>57</w:t>
        </w:r>
        <w:r w:rsidRPr="000E064F">
          <w:rPr>
            <w:b w:val="0"/>
            <w:iCs/>
            <w:color w:val="auto"/>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color w:val="auto"/>
      </w:rPr>
      <w:id w:val="-1638802194"/>
      <w:docPartObj>
        <w:docPartGallery w:val="Page Numbers (Top of Page)"/>
        <w:docPartUnique/>
      </w:docPartObj>
    </w:sdtPr>
    <w:sdtContent>
      <w:p w:rsidRPr="006440C0" w:rsidR="00727933" w:rsidP="006440C0" w:rsidRDefault="006440C0" w14:paraId="5C5A7F13" w14:textId="74A66C0E">
        <w:pPr>
          <w:pStyle w:val="Header"/>
          <w:pBdr>
            <w:top w:val="single" w:color="6B2876" w:themeColor="text1" w:sz="12" w:space="1"/>
          </w:pBdr>
          <w:tabs>
            <w:tab w:val="center" w:pos="3969"/>
          </w:tabs>
          <w:rPr>
            <w:b w:val="0"/>
            <w:iCs/>
            <w:color w:val="auto"/>
          </w:rPr>
        </w:pPr>
        <w:r w:rsidRPr="000E064F">
          <w:rPr>
            <w:rFonts w:cs="Arial"/>
            <w:b w:val="0"/>
            <w:iCs/>
            <w:color w:val="auto"/>
          </w:rPr>
          <w:t xml:space="preserve">NDIS Pricing </w:t>
        </w:r>
        <w:r w:rsidR="00AF53EE">
          <w:rPr>
            <w:rFonts w:cs="Arial"/>
            <w:b w:val="0"/>
            <w:iCs/>
            <w:color w:val="auto"/>
          </w:rPr>
          <w:t xml:space="preserve">Schedule </w:t>
        </w:r>
        <w:r w:rsidRPr="000E064F">
          <w:rPr>
            <w:rFonts w:cs="Arial"/>
            <w:b w:val="0"/>
            <w:iCs/>
            <w:color w:val="auto"/>
          </w:rPr>
          <w:t xml:space="preserve">for </w:t>
        </w:r>
        <w:r>
          <w:rPr>
            <w:rFonts w:cs="Arial"/>
            <w:b w:val="0"/>
            <w:iCs/>
            <w:color w:val="auto"/>
          </w:rPr>
          <w:t>SDA</w:t>
        </w:r>
        <w:r w:rsidRPr="000E064F">
          <w:rPr>
            <w:rFonts w:cs="Arial"/>
            <w:b w:val="0"/>
            <w:iCs/>
            <w:color w:val="auto"/>
          </w:rPr>
          <w:t xml:space="preserve"> 2026-2</w:t>
        </w:r>
        <w:r>
          <w:rPr>
            <w:rFonts w:cs="Arial"/>
            <w:b w:val="0"/>
            <w:iCs/>
            <w:color w:val="auto"/>
          </w:rPr>
          <w:t>7</w:t>
        </w:r>
        <w:r w:rsidRPr="000E064F">
          <w:rPr>
            <w:rFonts w:cs="Arial"/>
            <w:b w:val="0"/>
            <w:iCs/>
            <w:color w:val="auto"/>
          </w:rPr>
          <w:tab/>
        </w:r>
        <w:r w:rsidRPr="000E064F">
          <w:rPr>
            <w:rFonts w:cs="Arial"/>
            <w:b w:val="0"/>
            <w:iCs/>
            <w:color w:val="auto"/>
          </w:rPr>
          <w:ptab w:alignment="right" w:relativeTo="margin" w:leader="none"/>
        </w:r>
        <w:r w:rsidRPr="000E064F">
          <w:rPr>
            <w:b w:val="0"/>
            <w:iCs/>
            <w:color w:val="auto"/>
          </w:rPr>
          <w:t xml:space="preserve">Page </w:t>
        </w:r>
        <w:r w:rsidRPr="000E064F">
          <w:rPr>
            <w:b w:val="0"/>
            <w:iCs/>
            <w:color w:val="auto"/>
          </w:rPr>
          <w:fldChar w:fldCharType="begin"/>
        </w:r>
        <w:r w:rsidRPr="000E064F">
          <w:rPr>
            <w:b w:val="0"/>
            <w:iCs/>
            <w:color w:val="auto"/>
          </w:rPr>
          <w:instrText xml:space="preserve"> PAGE </w:instrText>
        </w:r>
        <w:r w:rsidRPr="000E064F">
          <w:rPr>
            <w:b w:val="0"/>
            <w:iCs/>
            <w:color w:val="auto"/>
          </w:rPr>
          <w:fldChar w:fldCharType="separate"/>
        </w:r>
        <w:r>
          <w:rPr>
            <w:b w:val="0"/>
            <w:iCs/>
          </w:rPr>
          <w:t>22</w:t>
        </w:r>
        <w:r w:rsidRPr="000E064F">
          <w:rPr>
            <w:b w:val="0"/>
            <w:iCs/>
            <w:color w:val="auto"/>
          </w:rPr>
          <w:fldChar w:fldCharType="end"/>
        </w:r>
        <w:r w:rsidRPr="000E064F">
          <w:rPr>
            <w:b w:val="0"/>
            <w:iCs/>
            <w:color w:val="auto"/>
          </w:rPr>
          <w:t xml:space="preserve"> of </w:t>
        </w:r>
        <w:r w:rsidRPr="000E064F">
          <w:rPr>
            <w:b w:val="0"/>
            <w:iCs/>
            <w:color w:val="auto"/>
          </w:rPr>
          <w:fldChar w:fldCharType="begin"/>
        </w:r>
        <w:r w:rsidRPr="000E064F">
          <w:rPr>
            <w:b w:val="0"/>
            <w:iCs/>
            <w:color w:val="auto"/>
          </w:rPr>
          <w:instrText xml:space="preserve"> NUMPAGES  </w:instrText>
        </w:r>
        <w:r w:rsidRPr="000E064F">
          <w:rPr>
            <w:b w:val="0"/>
            <w:iCs/>
            <w:color w:val="auto"/>
          </w:rPr>
          <w:fldChar w:fldCharType="separate"/>
        </w:r>
        <w:r>
          <w:rPr>
            <w:b w:val="0"/>
            <w:iCs/>
          </w:rPr>
          <w:t>58</w:t>
        </w:r>
        <w:r w:rsidRPr="000E064F">
          <w:rPr>
            <w:b w:val="0"/>
            <w:iCs/>
            <w:color w:val="auto"/>
          </w:rPr>
          <w:fldChar w:fldCharType="end"/>
        </w:r>
      </w:p>
    </w:sdtContent>
    <w:sdtEndPr>
      <w:rPr>
        <w:b w:val="0"/>
        <w:bCs w:val="0"/>
        <w:color w:val="auto"/>
      </w:rPr>
    </w:sdtEndPr>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color w:val="auto"/>
      </w:rPr>
      <w:id w:val="79417768"/>
      <w:docPartObj>
        <w:docPartGallery w:val="Page Numbers (Top of Page)"/>
        <w:docPartUnique/>
      </w:docPartObj>
    </w:sdtPr>
    <w:sdtContent>
      <w:p w:rsidRPr="006440C0" w:rsidR="00727933" w:rsidP="006440C0" w:rsidRDefault="006440C0" w14:paraId="5AF19454" w14:textId="66F8B406">
        <w:pPr>
          <w:pStyle w:val="Header"/>
          <w:pBdr>
            <w:top w:val="single" w:color="6B2876" w:themeColor="text1" w:sz="12" w:space="1"/>
          </w:pBdr>
          <w:tabs>
            <w:tab w:val="center" w:pos="3969"/>
          </w:tabs>
          <w:rPr>
            <w:b w:val="0"/>
            <w:iCs/>
            <w:color w:val="auto"/>
          </w:rPr>
        </w:pPr>
        <w:r w:rsidRPr="000E064F">
          <w:rPr>
            <w:rFonts w:cs="Arial"/>
            <w:b w:val="0"/>
            <w:iCs/>
            <w:color w:val="auto"/>
          </w:rPr>
          <w:t xml:space="preserve">NDIS Pricing </w:t>
        </w:r>
        <w:r w:rsidR="00655A3B">
          <w:rPr>
            <w:rFonts w:cs="Arial"/>
            <w:b w:val="0"/>
            <w:iCs/>
            <w:color w:val="auto"/>
          </w:rPr>
          <w:t>Schedule</w:t>
        </w:r>
        <w:r w:rsidRPr="000E064F">
          <w:rPr>
            <w:rFonts w:cs="Arial"/>
            <w:b w:val="0"/>
            <w:iCs/>
            <w:color w:val="auto"/>
          </w:rPr>
          <w:t xml:space="preserve"> for </w:t>
        </w:r>
        <w:r>
          <w:rPr>
            <w:rFonts w:cs="Arial"/>
            <w:b w:val="0"/>
            <w:iCs/>
            <w:color w:val="auto"/>
          </w:rPr>
          <w:t>SDA</w:t>
        </w:r>
        <w:r w:rsidRPr="000E064F">
          <w:rPr>
            <w:rFonts w:cs="Arial"/>
            <w:b w:val="0"/>
            <w:iCs/>
            <w:color w:val="auto"/>
          </w:rPr>
          <w:t xml:space="preserve"> 2026-2</w:t>
        </w:r>
        <w:r>
          <w:rPr>
            <w:rFonts w:cs="Arial"/>
            <w:b w:val="0"/>
            <w:iCs/>
            <w:color w:val="auto"/>
          </w:rPr>
          <w:t>7</w:t>
        </w:r>
        <w:r w:rsidRPr="000E064F">
          <w:rPr>
            <w:rFonts w:cs="Arial"/>
            <w:b w:val="0"/>
            <w:iCs/>
            <w:color w:val="auto"/>
          </w:rPr>
          <w:tab/>
        </w:r>
        <w:r w:rsidRPr="000E064F">
          <w:rPr>
            <w:rFonts w:cs="Arial"/>
            <w:b w:val="0"/>
            <w:iCs/>
            <w:color w:val="auto"/>
          </w:rPr>
          <w:ptab w:alignment="right" w:relativeTo="margin" w:leader="none"/>
        </w:r>
        <w:r w:rsidRPr="000E064F">
          <w:rPr>
            <w:b w:val="0"/>
            <w:iCs/>
            <w:color w:val="auto"/>
          </w:rPr>
          <w:t xml:space="preserve">Page </w:t>
        </w:r>
        <w:r w:rsidRPr="000E064F">
          <w:rPr>
            <w:b w:val="0"/>
            <w:iCs/>
            <w:color w:val="auto"/>
          </w:rPr>
          <w:fldChar w:fldCharType="begin"/>
        </w:r>
        <w:r w:rsidRPr="000E064F">
          <w:rPr>
            <w:b w:val="0"/>
            <w:iCs/>
            <w:color w:val="auto"/>
          </w:rPr>
          <w:instrText xml:space="preserve"> PAGE </w:instrText>
        </w:r>
        <w:r w:rsidRPr="000E064F">
          <w:rPr>
            <w:b w:val="0"/>
            <w:iCs/>
            <w:color w:val="auto"/>
          </w:rPr>
          <w:fldChar w:fldCharType="separate"/>
        </w:r>
        <w:r>
          <w:rPr>
            <w:b w:val="0"/>
            <w:iCs/>
          </w:rPr>
          <w:t>22</w:t>
        </w:r>
        <w:r w:rsidRPr="000E064F">
          <w:rPr>
            <w:b w:val="0"/>
            <w:iCs/>
            <w:color w:val="auto"/>
          </w:rPr>
          <w:fldChar w:fldCharType="end"/>
        </w:r>
        <w:r w:rsidRPr="000E064F">
          <w:rPr>
            <w:b w:val="0"/>
            <w:iCs/>
            <w:color w:val="auto"/>
          </w:rPr>
          <w:t xml:space="preserve"> of </w:t>
        </w:r>
        <w:r w:rsidRPr="000E064F">
          <w:rPr>
            <w:b w:val="0"/>
            <w:iCs/>
            <w:color w:val="auto"/>
          </w:rPr>
          <w:fldChar w:fldCharType="begin"/>
        </w:r>
        <w:r w:rsidRPr="000E064F">
          <w:rPr>
            <w:b w:val="0"/>
            <w:iCs/>
            <w:color w:val="auto"/>
          </w:rPr>
          <w:instrText xml:space="preserve"> NUMPAGES  </w:instrText>
        </w:r>
        <w:r w:rsidRPr="000E064F">
          <w:rPr>
            <w:b w:val="0"/>
            <w:iCs/>
            <w:color w:val="auto"/>
          </w:rPr>
          <w:fldChar w:fldCharType="separate"/>
        </w:r>
        <w:r>
          <w:rPr>
            <w:b w:val="0"/>
            <w:iCs/>
          </w:rPr>
          <w:t>58</w:t>
        </w:r>
        <w:r w:rsidRPr="000E064F">
          <w:rPr>
            <w:b w:val="0"/>
            <w:iCs/>
            <w:color w:val="auto"/>
          </w:rPr>
          <w:fldChar w:fldCharType="end"/>
        </w:r>
      </w:p>
    </w:sdtContent>
    <w:sdtEndPr>
      <w:rPr>
        <w:b w:val="0"/>
        <w:bCs w:val="0"/>
        <w:color w:val="auto"/>
      </w:rPr>
    </w:sdtEndPr>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color w:val="auto"/>
      </w:rPr>
      <w:id w:val="-1859031610"/>
      <w:docPartObj>
        <w:docPartGallery w:val="Page Numbers (Top of Page)"/>
        <w:docPartUnique/>
      </w:docPartObj>
    </w:sdtPr>
    <w:sdtContent>
      <w:p w:rsidRPr="00655A3B" w:rsidR="00D778EF" w:rsidP="00655A3B" w:rsidRDefault="00655A3B" w14:paraId="05D4AE75" w14:textId="33C7F248">
        <w:pPr>
          <w:pStyle w:val="Header"/>
          <w:pBdr>
            <w:top w:val="single" w:color="6B2876" w:themeColor="text1" w:sz="12" w:space="1"/>
          </w:pBdr>
          <w:tabs>
            <w:tab w:val="center" w:pos="3969"/>
          </w:tabs>
          <w:rPr>
            <w:b w:val="0"/>
            <w:iCs/>
            <w:color w:val="auto"/>
          </w:rPr>
        </w:pPr>
        <w:r w:rsidRPr="000E064F">
          <w:rPr>
            <w:rFonts w:cs="Arial"/>
            <w:b w:val="0"/>
            <w:iCs/>
            <w:color w:val="auto"/>
          </w:rPr>
          <w:t xml:space="preserve">NDIS Pricing </w:t>
        </w:r>
        <w:r>
          <w:rPr>
            <w:rFonts w:cs="Arial"/>
            <w:b w:val="0"/>
            <w:iCs/>
            <w:color w:val="auto"/>
          </w:rPr>
          <w:t xml:space="preserve">Schedule </w:t>
        </w:r>
        <w:r w:rsidRPr="000E064F">
          <w:rPr>
            <w:rFonts w:cs="Arial"/>
            <w:b w:val="0"/>
            <w:iCs/>
            <w:color w:val="auto"/>
          </w:rPr>
          <w:t xml:space="preserve">for </w:t>
        </w:r>
        <w:r>
          <w:rPr>
            <w:rFonts w:cs="Arial"/>
            <w:b w:val="0"/>
            <w:iCs/>
            <w:color w:val="auto"/>
          </w:rPr>
          <w:t>SDA</w:t>
        </w:r>
        <w:r w:rsidRPr="000E064F">
          <w:rPr>
            <w:rFonts w:cs="Arial"/>
            <w:b w:val="0"/>
            <w:iCs/>
            <w:color w:val="auto"/>
          </w:rPr>
          <w:t xml:space="preserve"> 2026-2</w:t>
        </w:r>
        <w:r>
          <w:rPr>
            <w:rFonts w:cs="Arial"/>
            <w:b w:val="0"/>
            <w:iCs/>
            <w:color w:val="auto"/>
          </w:rPr>
          <w:t>7</w:t>
        </w:r>
        <w:r w:rsidRPr="000E064F">
          <w:rPr>
            <w:rFonts w:cs="Arial"/>
            <w:b w:val="0"/>
            <w:iCs/>
            <w:color w:val="auto"/>
          </w:rPr>
          <w:tab/>
        </w:r>
        <w:r w:rsidRPr="000E064F">
          <w:rPr>
            <w:rFonts w:cs="Arial"/>
            <w:b w:val="0"/>
            <w:iCs/>
            <w:color w:val="auto"/>
          </w:rPr>
          <w:ptab w:alignment="right" w:relativeTo="margin" w:leader="none"/>
        </w:r>
        <w:r w:rsidRPr="000E064F">
          <w:rPr>
            <w:b w:val="0"/>
            <w:iCs/>
            <w:color w:val="auto"/>
          </w:rPr>
          <w:t xml:space="preserve">Page </w:t>
        </w:r>
        <w:r w:rsidRPr="000E064F">
          <w:rPr>
            <w:b w:val="0"/>
            <w:iCs/>
            <w:color w:val="auto"/>
          </w:rPr>
          <w:fldChar w:fldCharType="begin"/>
        </w:r>
        <w:r w:rsidRPr="000E064F">
          <w:rPr>
            <w:b w:val="0"/>
            <w:iCs/>
            <w:color w:val="auto"/>
          </w:rPr>
          <w:instrText xml:space="preserve"> PAGE </w:instrText>
        </w:r>
        <w:r w:rsidRPr="000E064F">
          <w:rPr>
            <w:b w:val="0"/>
            <w:iCs/>
            <w:color w:val="auto"/>
          </w:rPr>
          <w:fldChar w:fldCharType="separate"/>
        </w:r>
        <w:r>
          <w:rPr>
            <w:b w:val="0"/>
            <w:iCs/>
          </w:rPr>
          <w:t>50</w:t>
        </w:r>
        <w:r w:rsidRPr="000E064F">
          <w:rPr>
            <w:b w:val="0"/>
            <w:iCs/>
            <w:color w:val="auto"/>
          </w:rPr>
          <w:fldChar w:fldCharType="end"/>
        </w:r>
        <w:r w:rsidRPr="000E064F">
          <w:rPr>
            <w:b w:val="0"/>
            <w:iCs/>
            <w:color w:val="auto"/>
          </w:rPr>
          <w:t xml:space="preserve"> of </w:t>
        </w:r>
        <w:r w:rsidRPr="000E064F">
          <w:rPr>
            <w:b w:val="0"/>
            <w:iCs/>
            <w:color w:val="auto"/>
          </w:rPr>
          <w:fldChar w:fldCharType="begin"/>
        </w:r>
        <w:r w:rsidRPr="000E064F">
          <w:rPr>
            <w:b w:val="0"/>
            <w:iCs/>
            <w:color w:val="auto"/>
          </w:rPr>
          <w:instrText xml:space="preserve"> NUMPAGES  </w:instrText>
        </w:r>
        <w:r w:rsidRPr="000E064F">
          <w:rPr>
            <w:b w:val="0"/>
            <w:iCs/>
            <w:color w:val="auto"/>
          </w:rPr>
          <w:fldChar w:fldCharType="separate"/>
        </w:r>
        <w:r>
          <w:rPr>
            <w:b w:val="0"/>
            <w:iCs/>
          </w:rPr>
          <w:t>56</w:t>
        </w:r>
        <w:r w:rsidRPr="000E064F">
          <w:rPr>
            <w:b w:val="0"/>
            <w:iCs/>
            <w:color w:val="auto"/>
          </w:rPr>
          <w:fldChar w:fldCharType="end"/>
        </w:r>
      </w:p>
    </w:sdtContent>
    <w:sdtEndPr>
      <w:rPr>
        <w:b w:val="0"/>
        <w:bCs w:val="0"/>
        <w:color w:val="auto"/>
      </w:rPr>
    </w:sdtEndPr>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color w:val="auto"/>
      </w:rPr>
      <w:id w:val="-2091295445"/>
      <w:docPartObj>
        <w:docPartGallery w:val="Page Numbers (Top of Page)"/>
        <w:docPartUnique/>
      </w:docPartObj>
    </w:sdtPr>
    <w:sdtContent>
      <w:p w:rsidRPr="00655A3B" w:rsidR="00D778EF" w:rsidP="00655A3B" w:rsidRDefault="00655A3B" w14:paraId="5AF28C68" w14:textId="067D33D4">
        <w:pPr>
          <w:pStyle w:val="Header"/>
          <w:pBdr>
            <w:top w:val="single" w:color="6B2876" w:themeColor="text1" w:sz="12" w:space="1"/>
          </w:pBdr>
          <w:tabs>
            <w:tab w:val="center" w:pos="3969"/>
          </w:tabs>
          <w:rPr>
            <w:b w:val="0"/>
            <w:iCs/>
            <w:color w:val="auto"/>
          </w:rPr>
        </w:pPr>
        <w:r w:rsidRPr="000E064F">
          <w:rPr>
            <w:rFonts w:cs="Arial"/>
            <w:b w:val="0"/>
            <w:iCs/>
            <w:color w:val="auto"/>
          </w:rPr>
          <w:t xml:space="preserve">NDIS Pricing </w:t>
        </w:r>
        <w:r>
          <w:rPr>
            <w:rFonts w:cs="Arial"/>
            <w:b w:val="0"/>
            <w:iCs/>
            <w:color w:val="auto"/>
          </w:rPr>
          <w:t xml:space="preserve">Schedule </w:t>
        </w:r>
        <w:r w:rsidRPr="000E064F">
          <w:rPr>
            <w:rFonts w:cs="Arial"/>
            <w:b w:val="0"/>
            <w:iCs/>
            <w:color w:val="auto"/>
          </w:rPr>
          <w:t xml:space="preserve">for </w:t>
        </w:r>
        <w:r>
          <w:rPr>
            <w:rFonts w:cs="Arial"/>
            <w:b w:val="0"/>
            <w:iCs/>
            <w:color w:val="auto"/>
          </w:rPr>
          <w:t>SDA</w:t>
        </w:r>
        <w:r w:rsidRPr="000E064F">
          <w:rPr>
            <w:rFonts w:cs="Arial"/>
            <w:b w:val="0"/>
            <w:iCs/>
            <w:color w:val="auto"/>
          </w:rPr>
          <w:t xml:space="preserve"> 2026-2</w:t>
        </w:r>
        <w:r>
          <w:rPr>
            <w:rFonts w:cs="Arial"/>
            <w:b w:val="0"/>
            <w:iCs/>
            <w:color w:val="auto"/>
          </w:rPr>
          <w:t>7</w:t>
        </w:r>
        <w:r w:rsidRPr="000E064F">
          <w:rPr>
            <w:rFonts w:cs="Arial"/>
            <w:b w:val="0"/>
            <w:iCs/>
            <w:color w:val="auto"/>
          </w:rPr>
          <w:tab/>
        </w:r>
        <w:r w:rsidRPr="000E064F">
          <w:rPr>
            <w:rFonts w:cs="Arial"/>
            <w:b w:val="0"/>
            <w:iCs/>
            <w:color w:val="auto"/>
          </w:rPr>
          <w:ptab w:alignment="right" w:relativeTo="margin" w:leader="none"/>
        </w:r>
        <w:r w:rsidRPr="000E064F">
          <w:rPr>
            <w:b w:val="0"/>
            <w:iCs/>
            <w:color w:val="auto"/>
          </w:rPr>
          <w:t xml:space="preserve">Page </w:t>
        </w:r>
        <w:r w:rsidRPr="000E064F">
          <w:rPr>
            <w:b w:val="0"/>
            <w:iCs/>
            <w:color w:val="auto"/>
          </w:rPr>
          <w:fldChar w:fldCharType="begin"/>
        </w:r>
        <w:r w:rsidRPr="000E064F">
          <w:rPr>
            <w:b w:val="0"/>
            <w:iCs/>
            <w:color w:val="auto"/>
          </w:rPr>
          <w:instrText xml:space="preserve"> PAGE </w:instrText>
        </w:r>
        <w:r w:rsidRPr="000E064F">
          <w:rPr>
            <w:b w:val="0"/>
            <w:iCs/>
            <w:color w:val="auto"/>
          </w:rPr>
          <w:fldChar w:fldCharType="separate"/>
        </w:r>
        <w:r>
          <w:rPr>
            <w:b w:val="0"/>
            <w:iCs/>
          </w:rPr>
          <w:t>50</w:t>
        </w:r>
        <w:r w:rsidRPr="000E064F">
          <w:rPr>
            <w:b w:val="0"/>
            <w:iCs/>
            <w:color w:val="auto"/>
          </w:rPr>
          <w:fldChar w:fldCharType="end"/>
        </w:r>
        <w:r w:rsidRPr="000E064F">
          <w:rPr>
            <w:b w:val="0"/>
            <w:iCs/>
            <w:color w:val="auto"/>
          </w:rPr>
          <w:t xml:space="preserve"> of </w:t>
        </w:r>
        <w:r w:rsidRPr="000E064F">
          <w:rPr>
            <w:b w:val="0"/>
            <w:iCs/>
            <w:color w:val="auto"/>
          </w:rPr>
          <w:fldChar w:fldCharType="begin"/>
        </w:r>
        <w:r w:rsidRPr="000E064F">
          <w:rPr>
            <w:b w:val="0"/>
            <w:iCs/>
            <w:color w:val="auto"/>
          </w:rPr>
          <w:instrText xml:space="preserve"> NUMPAGES  </w:instrText>
        </w:r>
        <w:r w:rsidRPr="000E064F">
          <w:rPr>
            <w:b w:val="0"/>
            <w:iCs/>
            <w:color w:val="auto"/>
          </w:rPr>
          <w:fldChar w:fldCharType="separate"/>
        </w:r>
        <w:r>
          <w:rPr>
            <w:b w:val="0"/>
            <w:iCs/>
          </w:rPr>
          <w:t>56</w:t>
        </w:r>
        <w:r w:rsidRPr="000E064F">
          <w:rPr>
            <w:b w:val="0"/>
            <w:iCs/>
            <w:color w:val="auto"/>
          </w:rPr>
          <w:fldChar w:fldCharType="end"/>
        </w:r>
      </w:p>
    </w:sdtContent>
    <w:sdtEndPr>
      <w:rPr>
        <w:b w:val="0"/>
        <w:bCs w:val="0"/>
        <w:color w:val="auto"/>
      </w:rPr>
    </w:sdtEndPr>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05F5E" w:rsidR="00E34F83" w:rsidP="00C53C6F" w:rsidRDefault="00E34F83" w14:paraId="0BD00313" w14:textId="77777777">
      <w:r w:rsidRPr="00605F5E">
        <w:separator/>
      </w:r>
    </w:p>
    <w:p w:rsidRPr="00605F5E" w:rsidR="00E34F83" w:rsidP="00C53C6F" w:rsidRDefault="00E34F83" w14:paraId="4612B6C9" w14:textId="77777777"/>
    <w:p w:rsidRPr="00605F5E" w:rsidR="00E34F83" w:rsidP="00C53C6F" w:rsidRDefault="00E34F83" w14:paraId="56FB106A" w14:textId="77777777"/>
  </w:footnote>
  <w:footnote w:type="continuationSeparator" w:id="0">
    <w:p w:rsidRPr="00605F5E" w:rsidR="00E34F83" w:rsidP="00C53C6F" w:rsidRDefault="00E34F83" w14:paraId="4F565903" w14:textId="77777777">
      <w:r w:rsidRPr="00605F5E">
        <w:continuationSeparator/>
      </w:r>
    </w:p>
    <w:p w:rsidRPr="00605F5E" w:rsidR="00E34F83" w:rsidP="00C53C6F" w:rsidRDefault="00E34F83" w14:paraId="3EA19C89" w14:textId="77777777"/>
    <w:p w:rsidRPr="00605F5E" w:rsidR="00E34F83" w:rsidP="00C53C6F" w:rsidRDefault="00E34F83" w14:paraId="58FF0271" w14:textId="77777777"/>
    <w:p w:rsidRPr="00605F5E" w:rsidR="00E34F83" w:rsidP="00C53C6F" w:rsidRDefault="00E34F83" w14:paraId="4A0D9E9D" w14:textId="77777777"/>
    <w:p w:rsidRPr="00605F5E" w:rsidR="00E34F83" w:rsidP="00C53C6F" w:rsidRDefault="00E34F83" w14:paraId="078AC6A7" w14:textId="77777777"/>
    <w:p w:rsidRPr="00605F5E" w:rsidR="00E34F83" w:rsidP="00C53C6F" w:rsidRDefault="00E34F83" w14:paraId="71F3B16F" w14:textId="77777777"/>
    <w:p w:rsidRPr="00605F5E" w:rsidR="00E34F83" w:rsidP="00C53C6F" w:rsidRDefault="00E34F83" w14:paraId="2CEAD514" w14:textId="77777777"/>
    <w:p w:rsidRPr="00605F5E" w:rsidR="00E34F83" w:rsidP="00C53C6F" w:rsidRDefault="00E34F83" w14:paraId="47FD2D84" w14:textId="77777777"/>
    <w:p w:rsidRPr="00605F5E" w:rsidR="00E34F83" w:rsidP="00C53C6F" w:rsidRDefault="00E34F83" w14:paraId="56C80535" w14:textId="77777777"/>
    <w:p w:rsidRPr="00605F5E" w:rsidR="00E34F83" w:rsidP="00C53C6F" w:rsidRDefault="00E34F83" w14:paraId="527C9D71" w14:textId="77777777"/>
    <w:p w:rsidRPr="00605F5E" w:rsidR="00E34F83" w:rsidP="00C53C6F" w:rsidRDefault="00E34F83" w14:paraId="11B0D411" w14:textId="77777777"/>
    <w:p w:rsidRPr="00605F5E" w:rsidR="00E34F83" w:rsidP="00C53C6F" w:rsidRDefault="00E34F83" w14:paraId="47C445C0" w14:textId="77777777"/>
  </w:footnote>
  <w:footnote w:type="continuationNotice" w:id="1">
    <w:p w:rsidRPr="00605F5E" w:rsidR="00E34F83" w:rsidRDefault="00E34F83" w14:paraId="612C8AE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605F5E" w:rsidR="008D4B76" w:rsidP="00C53C6F" w:rsidRDefault="00AE2100" w14:paraId="5F9F2327" w14:textId="4F5C216B">
    <w:pPr>
      <w:pStyle w:val="Header"/>
    </w:pPr>
    <w:r w:rsidRPr="00605F5E">
      <w:rPr>
        <w:noProof/>
      </w:rPr>
      <mc:AlternateContent>
        <mc:Choice Requires="wps">
          <w:drawing>
            <wp:anchor distT="0" distB="0" distL="0" distR="0" simplePos="0" relativeHeight="251658241" behindDoc="0" locked="0" layoutInCell="1" allowOverlap="1" wp14:anchorId="47639233" wp14:editId="15FE44A6">
              <wp:simplePos x="635" y="635"/>
              <wp:positionH relativeFrom="page">
                <wp:align>center</wp:align>
              </wp:positionH>
              <wp:positionV relativeFrom="page">
                <wp:align>top</wp:align>
              </wp:positionV>
              <wp:extent cx="1261745" cy="414020"/>
              <wp:effectExtent l="0" t="0" r="14605" b="5080"/>
              <wp:wrapNone/>
              <wp:docPr id="1173436558" name="Text Box 25"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1745" cy="414020"/>
                      </a:xfrm>
                      <a:prstGeom prst="rect">
                        <a:avLst/>
                      </a:prstGeom>
                      <a:noFill/>
                      <a:ln>
                        <a:noFill/>
                      </a:ln>
                    </wps:spPr>
                    <wps:txbx>
                      <w:txbxContent>
                        <w:p w:rsidRPr="000267DA" w:rsidR="00AE2100" w:rsidP="00AE2100" w:rsidRDefault="00AE2100" w14:paraId="3DB5A097" w14:textId="7BDE8483">
                          <w:pPr>
                            <w:spacing w:after="0"/>
                            <w:rPr>
                              <w:rFonts w:ascii="Aptos" w:hAnsi="Aptos" w:eastAsia="Aptos" w:cs="Aptos"/>
                              <w:color w:val="FF0000"/>
                            </w:rPr>
                          </w:pPr>
                          <w:r w:rsidRPr="000267DA">
                            <w:rPr>
                              <w:rFonts w:ascii="Aptos" w:hAnsi="Aptos" w:eastAsia="Aptos" w:cs="Aptos"/>
                              <w:color w:val="FF000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rto="http://schemas.microsoft.com/office/word/2006/arto" xmlns:aclsh="http://schemas.microsoft.com/office/drawing/2020/classificationShape" xmlns:a="http://schemas.openxmlformats.org/drawingml/2006/main">
          <w:pict w14:anchorId="443B7EFC">
            <v:shapetype id="_x0000_t202" coordsize="21600,21600" o:spt="202" path="m,l,21600r21600,l21600,xe" w14:anchorId="47639233">
              <v:stroke joinstyle="miter"/>
              <v:path gradientshapeok="t" o:connecttype="rect"/>
            </v:shapetype>
            <v:shape id="Text Box 25" style="position:absolute;left:0;text-align:left;margin-left:0;margin-top:0;width:99.35pt;height:32.6pt;z-index:251658241;visibility:visible;mso-wrap-style:none;mso-wrap-distance-left:0;mso-wrap-distance-top:0;mso-wrap-distance-right:0;mso-wrap-distance-bottom:0;mso-position-horizontal:center;mso-position-horizontal-relative:page;mso-position-vertical:top;mso-position-vertical-relative:page;v-text-anchor:top" alt="OFFICIAL:Sensitiv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">
              <v:textbox style="mso-fit-shape-to-text:t" inset="0,15pt,0,0">
                <w:txbxContent>
                  <w:p w:rsidRPr="000267DA" w:rsidR="00AE2100" w:rsidP="00AE2100" w:rsidRDefault="00AE2100" w14:paraId="5E0C0D7B" w14:textId="7BDE8483">
                    <w:pPr>
                      <w:spacing w:after="0"/>
                      <w:rPr>
                        <w:rFonts w:ascii="Aptos" w:hAnsi="Aptos" w:eastAsia="Aptos" w:cs="Aptos"/>
                        <w:color w:val="FF0000"/>
                      </w:rPr>
                    </w:pPr>
                    <w:proofErr w:type="spellStart"/>
                    <w:proofErr w:type="gramStart"/>
                    <w:r w:rsidRPr="000267DA">
                      <w:rPr>
                        <w:rFonts w:ascii="Aptos" w:hAnsi="Aptos" w:eastAsia="Aptos" w:cs="Aptos"/>
                        <w:color w:val="FF0000"/>
                      </w:rPr>
                      <w:t>OFFICIAL:Sensitive</w:t>
                    </w:r>
                    <w:proofErr w:type="spellEnd"/>
                    <w:proofErr w:type="gramEnd"/>
                  </w:p>
                </w:txbxContent>
              </v:textbox>
              <w10:wrap anchorx="page" anchory="page"/>
            </v:shape>
          </w:pict>
        </mc:Fallback>
      </mc:AlternateContent>
    </w:r>
  </w:p>
  <w:p w:rsidRPr="00605F5E" w:rsidR="00AA6762" w:rsidP="00C53C6F" w:rsidRDefault="00AA6762" w14:paraId="77146D5A" w14:textId="77777777"/>
  <w:p w:rsidRPr="00605F5E" w:rsidR="00AA6762" w:rsidP="00C53C6F" w:rsidRDefault="00AA6762" w14:paraId="65B3FBE5" w14:textId="77777777"/>
  <w:p w:rsidRPr="00605F5E" w:rsidR="00A71751" w:rsidP="00C53C6F" w:rsidRDefault="00A71751" w14:paraId="44D3771A" w14:textId="77777777"/>
  <w:p w:rsidRPr="00605F5E" w:rsidR="00A71751" w:rsidP="00C53C6F" w:rsidRDefault="00A71751" w14:paraId="7F8D0465" w14:textId="77777777"/>
  <w:p w:rsidRPr="00605F5E" w:rsidR="00A71751" w:rsidP="00C53C6F" w:rsidRDefault="00A71751" w14:paraId="5FEEA2BB" w14:textId="77777777"/>
  <w:p w:rsidRPr="00605F5E" w:rsidR="00A71751" w:rsidP="00C53C6F" w:rsidRDefault="00A71751" w14:paraId="60E5CC81" w14:textId="77777777"/>
  <w:p w:rsidRPr="00605F5E" w:rsidR="00F5676A" w:rsidP="00C53C6F" w:rsidRDefault="00F5676A" w14:paraId="6913C02D" w14:textId="77777777"/>
  <w:p w:rsidRPr="00605F5E" w:rsidR="00F5676A" w:rsidP="00C53C6F" w:rsidRDefault="00F5676A" w14:paraId="07C480B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605F5E" w:rsidR="0056171F" w:rsidRDefault="00AE2100" w14:paraId="547686BB" w14:textId="1C7AE9D4">
    <w:pPr>
      <w:pStyle w:val="Header"/>
    </w:pPr>
    <w:r w:rsidRPr="00605F5E">
      <w:rPr>
        <w:noProof/>
      </w:rPr>
      <mc:AlternateContent>
        <mc:Choice Requires="wps">
          <w:drawing>
            <wp:anchor distT="0" distB="0" distL="0" distR="0" simplePos="0" relativeHeight="251658242" behindDoc="0" locked="0" layoutInCell="1" allowOverlap="1" wp14:anchorId="42CA7AB7" wp14:editId="70B5CD05">
              <wp:simplePos x="635" y="635"/>
              <wp:positionH relativeFrom="page">
                <wp:align>center</wp:align>
              </wp:positionH>
              <wp:positionV relativeFrom="page">
                <wp:align>top</wp:align>
              </wp:positionV>
              <wp:extent cx="1261745" cy="414020"/>
              <wp:effectExtent l="0" t="0" r="14605" b="5080"/>
              <wp:wrapNone/>
              <wp:docPr id="76041229" name="Text Box 26"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1745" cy="414020"/>
                      </a:xfrm>
                      <a:prstGeom prst="rect">
                        <a:avLst/>
                      </a:prstGeom>
                      <a:noFill/>
                      <a:ln>
                        <a:noFill/>
                      </a:ln>
                    </wps:spPr>
                    <wps:txbx>
                      <w:txbxContent>
                        <w:p w:rsidRPr="00FA51CF" w:rsidR="00AE2100" w:rsidP="00AE2100" w:rsidRDefault="00AE2100" w14:paraId="7EE9CB57" w14:textId="6A2ABDA4">
                          <w:pPr>
                            <w:spacing w:after="0"/>
                            <w:rPr>
                              <w:rFonts w:ascii="Aptos" w:hAnsi="Aptos" w:eastAsia="Aptos" w:cs="Aptos"/>
                              <w:color w:val="FF0000"/>
                            </w:rPr>
                          </w:pPr>
                          <w:r w:rsidRPr="00FA51CF">
                            <w:rPr>
                              <w:rFonts w:ascii="Aptos" w:hAnsi="Aptos" w:eastAsia="Aptos" w:cs="Aptos"/>
                              <w:color w:val="FF000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rto="http://schemas.microsoft.com/office/word/2006/arto" xmlns:aclsh="http://schemas.microsoft.com/office/drawing/2020/classificationShape" xmlns:a="http://schemas.openxmlformats.org/drawingml/2006/main">
          <w:pict w14:anchorId="1E96DD40">
            <v:shapetype id="_x0000_t202" coordsize="21600,21600" o:spt="202" path="m,l,21600r21600,l21600,xe" w14:anchorId="42CA7AB7">
              <v:stroke joinstyle="miter"/>
              <v:path gradientshapeok="t" o:connecttype="rect"/>
            </v:shapetype>
            <v:shape id="Text Box 26" style="position:absolute;left:0;text-align:left;margin-left:0;margin-top:0;width:99.35pt;height:32.6pt;z-index:251658242;visibility:visible;mso-wrap-style:none;mso-wrap-distance-left:0;mso-wrap-distance-top:0;mso-wrap-distance-right:0;mso-wrap-distance-bottom:0;mso-position-horizontal:center;mso-position-horizontal-relative:page;mso-position-vertical:top;mso-position-vertical-relative:page;v-text-anchor:top" alt="OFFICIAL:Sensitive"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">
              <v:textbox style="mso-fit-shape-to-text:t" inset="0,15pt,0,0">
                <w:txbxContent>
                  <w:p w:rsidRPr="00FA51CF" w:rsidR="00AE2100" w:rsidP="00AE2100" w:rsidRDefault="00AE2100" w14:paraId="745FFCCB" w14:textId="6A2ABDA4">
                    <w:pPr>
                      <w:spacing w:after="0"/>
                      <w:rPr>
                        <w:rFonts w:ascii="Aptos" w:hAnsi="Aptos" w:eastAsia="Aptos" w:cs="Aptos"/>
                        <w:color w:val="FF0000"/>
                      </w:rPr>
                    </w:pPr>
                    <w:proofErr w:type="spellStart"/>
                    <w:proofErr w:type="gramStart"/>
                    <w:r w:rsidRPr="00FA51CF">
                      <w:rPr>
                        <w:rFonts w:ascii="Aptos" w:hAnsi="Aptos" w:eastAsia="Aptos" w:cs="Aptos"/>
                        <w:color w:val="FF0000"/>
                      </w:rPr>
                      <w:t>OFFICIAL:Sensitive</w:t>
                    </w:r>
                    <w:proofErr w:type="spellEnd"/>
                    <w:proofErr w:type="gramEnd"/>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605F5E" w:rsidR="000B7BCF" w:rsidP="00C53C6F" w:rsidRDefault="00973A58" w14:paraId="57908A1F" w14:textId="69B7E86A">
    <w:pPr>
      <w:pStyle w:val="Header"/>
      <w:spacing w:after="1400"/>
    </w:pPr>
    <w:r w:rsidRPr="00605F5E">
      <w:rPr>
        <w:noProof/>
      </w:rPr>
      <w:drawing>
        <wp:anchor distT="0" distB="0" distL="114300" distR="114300" simplePos="0" relativeHeight="251658240" behindDoc="1" locked="0" layoutInCell="1" allowOverlap="1" wp14:anchorId="67E0FFCB" wp14:editId="3A98EDCE">
          <wp:simplePos x="0" y="0"/>
          <wp:positionH relativeFrom="column">
            <wp:posOffset>-905435</wp:posOffset>
          </wp:positionH>
          <wp:positionV relativeFrom="page">
            <wp:posOffset>8965</wp:posOffset>
          </wp:positionV>
          <wp:extent cx="10684596" cy="7559256"/>
          <wp:effectExtent l="0" t="0" r="0" b="0"/>
          <wp:wrapNone/>
          <wp:docPr id="933371092" name="Picture 9333710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25180" name="Picture 51892518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4596" cy="7559256"/>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605F5E" w:rsidR="0056171F" w:rsidP="00C53C6F" w:rsidRDefault="00AE2100" w14:paraId="6044E9D0" w14:textId="07636804">
    <w:pPr>
      <w:pStyle w:val="Header"/>
    </w:pPr>
    <w:r w:rsidRPr="00605F5E">
      <w:rPr>
        <w:noProof/>
      </w:rPr>
      <mc:AlternateContent>
        <mc:Choice Requires="wps">
          <w:drawing>
            <wp:anchor distT="0" distB="0" distL="0" distR="0" simplePos="0" relativeHeight="251658243" behindDoc="0" locked="0" layoutInCell="1" allowOverlap="1" wp14:anchorId="2B81408E" wp14:editId="02DE5D30">
              <wp:simplePos x="635" y="635"/>
              <wp:positionH relativeFrom="page">
                <wp:align>center</wp:align>
              </wp:positionH>
              <wp:positionV relativeFrom="page">
                <wp:align>top</wp:align>
              </wp:positionV>
              <wp:extent cx="1261745" cy="414020"/>
              <wp:effectExtent l="0" t="0" r="14605" b="5080"/>
              <wp:wrapNone/>
              <wp:docPr id="243091120" name="Text Box 28"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1745" cy="414020"/>
                      </a:xfrm>
                      <a:prstGeom prst="rect">
                        <a:avLst/>
                      </a:prstGeom>
                      <a:noFill/>
                      <a:ln>
                        <a:noFill/>
                      </a:ln>
                    </wps:spPr>
                    <wps:txbx>
                      <w:txbxContent>
                        <w:p w:rsidRPr="00FA51CF" w:rsidR="00AE2100" w:rsidP="00AE2100" w:rsidRDefault="00AE2100" w14:paraId="7BA3F8E1" w14:textId="5C8FD602">
                          <w:pPr>
                            <w:spacing w:after="0"/>
                            <w:rPr>
                              <w:rFonts w:ascii="Aptos" w:hAnsi="Aptos" w:eastAsia="Aptos" w:cs="Aptos"/>
                              <w:color w:val="FF0000"/>
                            </w:rPr>
                          </w:pPr>
                          <w:r w:rsidRPr="00FA51CF">
                            <w:rPr>
                              <w:rFonts w:ascii="Aptos" w:hAnsi="Aptos" w:eastAsia="Aptos" w:cs="Aptos"/>
                              <w:color w:val="FF000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rto="http://schemas.microsoft.com/office/word/2006/arto" xmlns:aclsh="http://schemas.microsoft.com/office/drawing/2020/classificationShape" xmlns:a="http://schemas.openxmlformats.org/drawingml/2006/main">
          <w:pict w14:anchorId="4002BAAC">
            <v:shapetype id="_x0000_t202" coordsize="21600,21600" o:spt="202" path="m,l,21600r21600,l21600,xe" w14:anchorId="2B81408E">
              <v:stroke joinstyle="miter"/>
              <v:path gradientshapeok="t" o:connecttype="rect"/>
            </v:shapetype>
            <v:shape id="Text Box 28" style="position:absolute;left:0;text-align:left;margin-left:0;margin-top:0;width:99.35pt;height:32.6pt;z-index:251658243;visibility:visible;mso-wrap-style:none;mso-wrap-distance-left:0;mso-wrap-distance-top:0;mso-wrap-distance-right:0;mso-wrap-distance-bottom:0;mso-position-horizontal:center;mso-position-horizontal-relative:page;mso-position-vertical:top;mso-position-vertical-relative:page;v-text-anchor:top" alt="OFFICIAL:Sensitive"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">
              <v:textbox style="mso-fit-shape-to-text:t" inset="0,15pt,0,0">
                <w:txbxContent>
                  <w:p w:rsidRPr="00FA51CF" w:rsidR="00AE2100" w:rsidP="00AE2100" w:rsidRDefault="00AE2100" w14:paraId="400856A5" w14:textId="5C8FD602">
                    <w:pPr>
                      <w:spacing w:after="0"/>
                      <w:rPr>
                        <w:rFonts w:ascii="Aptos" w:hAnsi="Aptos" w:eastAsia="Aptos" w:cs="Aptos"/>
                        <w:color w:val="FF0000"/>
                      </w:rPr>
                    </w:pPr>
                    <w:proofErr w:type="spellStart"/>
                    <w:proofErr w:type="gramStart"/>
                    <w:r w:rsidRPr="00FA51CF">
                      <w:rPr>
                        <w:rFonts w:ascii="Aptos" w:hAnsi="Aptos" w:eastAsia="Aptos" w:cs="Aptos"/>
                        <w:color w:val="FF0000"/>
                      </w:rPr>
                      <w:t>OFFICIAL:Sensitive</w:t>
                    </w:r>
                    <w:proofErr w:type="spellEnd"/>
                    <w:proofErr w:type="gramEnd"/>
                  </w:p>
                </w:txbxContent>
              </v:textbox>
              <w10:wrap anchorx="page" anchory="page"/>
            </v:shape>
          </w:pict>
        </mc:Fallback>
      </mc:AlternateContent>
    </w:r>
    <w:r w:rsidR="001D2BB5">
      <w:pict w14:anchorId="23DC94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31" style="position:absolute;left:0;text-align:left;margin-left:0;margin-top:0;width:455.6pt;height:182.25pt;rotation:315;z-index:-251658235;mso-position-horizontal:center;mso-position-horizontal-relative:margin;mso-position-vertical:center;mso-position-vertical-relative:margin" o:allowincell="f" fillcolor="silver" stroked="f" type="#_x0000_t136">
          <v:fill opacity=".5"/>
          <v:textpath style="font-family:&quot;Arial&quot;;font-size:1pt" string="DRAFT"/>
          <w10:wrap anchorx="margin" anchory="margin"/>
        </v:shape>
      </w:pict>
    </w:r>
  </w:p>
  <w:p w:rsidRPr="00605F5E" w:rsidR="0056171F" w:rsidP="00C53C6F" w:rsidRDefault="0056171F" w14:paraId="4ECAC7FF" w14:textId="77777777"/>
  <w:p w:rsidRPr="00605F5E" w:rsidR="0056171F" w:rsidP="00C53C6F" w:rsidRDefault="0056171F" w14:paraId="54677001" w14:textId="77777777"/>
  <w:p w:rsidRPr="00605F5E" w:rsidR="0056171F" w:rsidP="00C53C6F" w:rsidRDefault="0056171F" w14:paraId="1F40C58F" w14:textId="77777777"/>
  <w:p w:rsidRPr="00605F5E" w:rsidR="0056171F" w:rsidP="00C53C6F" w:rsidRDefault="0056171F" w14:paraId="12E7C7B5" w14:textId="77777777"/>
  <w:p w:rsidRPr="00605F5E" w:rsidR="0056171F" w:rsidP="00C53C6F" w:rsidRDefault="0056171F" w14:paraId="60E52C8A" w14:textId="77777777"/>
  <w:p w:rsidRPr="00605F5E" w:rsidR="0056171F" w:rsidP="00C53C6F" w:rsidRDefault="0056171F" w14:paraId="52EA9667" w14:textId="77777777"/>
  <w:p w:rsidRPr="00605F5E" w:rsidR="0056171F" w:rsidP="00C53C6F" w:rsidRDefault="0056171F" w14:paraId="0C98D951" w14:textId="77777777"/>
  <w:p w:rsidRPr="00605F5E" w:rsidR="0056171F" w:rsidP="00C53C6F" w:rsidRDefault="0056171F" w14:paraId="5ED5C17B"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05F5E" w:rsidR="0056171F" w:rsidRDefault="001D2BB5" w14:paraId="66D0BB24" w14:textId="0B9A1588">
    <w:pPr>
      <w:pStyle w:val="Header"/>
    </w:pPr>
    <w:r>
      <w:pict w14:anchorId="604F8C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33" style="position:absolute;left:0;text-align:left;margin-left:0;margin-top:0;width:455.6pt;height:182.25pt;rotation:315;z-index:-251658234;mso-position-horizontal:center;mso-position-horizontal-relative:margin;mso-position-vertical:center;mso-position-vertical-relative:margin" o:allowincell="f" fillcolor="silver" stroked="f" type="#_x0000_t136">
          <v:fill opacity=".5"/>
          <v:textpath style="font-family:&quot;Arial&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05F5E" w:rsidR="003B136A" w:rsidP="00DB4C5B" w:rsidRDefault="003B136A" w14:paraId="45473971" w14:textId="32692955">
    <w:pPr>
      <w:pStyle w:val="Header"/>
      <w:tabs>
        <w:tab w:val="center" w:pos="5233"/>
      </w:tabs>
      <w:spacing w:after="140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605F5E" w:rsidR="0056171F" w:rsidP="00C53C6F" w:rsidRDefault="00AE2100" w14:paraId="332BBB1F" w14:textId="1661BF41">
    <w:pPr>
      <w:pStyle w:val="Header"/>
    </w:pPr>
    <w:r w:rsidRPr="00605F5E">
      <w:rPr>
        <w:noProof/>
      </w:rPr>
      <mc:AlternateContent>
        <mc:Choice Requires="wps">
          <w:drawing>
            <wp:anchor distT="0" distB="0" distL="0" distR="0" simplePos="0" relativeHeight="251658251" behindDoc="0" locked="0" layoutInCell="1" allowOverlap="1" wp14:anchorId="3EF2E7A5" wp14:editId="038FDBE1">
              <wp:simplePos x="635" y="635"/>
              <wp:positionH relativeFrom="page">
                <wp:align>center</wp:align>
              </wp:positionH>
              <wp:positionV relativeFrom="page">
                <wp:align>top</wp:align>
              </wp:positionV>
              <wp:extent cx="1261745" cy="414020"/>
              <wp:effectExtent l="0" t="0" r="14605" b="5080"/>
              <wp:wrapNone/>
              <wp:docPr id="245611297" name="Text Box 31"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1745" cy="414020"/>
                      </a:xfrm>
                      <a:prstGeom prst="rect">
                        <a:avLst/>
                      </a:prstGeom>
                      <a:noFill/>
                      <a:ln>
                        <a:noFill/>
                      </a:ln>
                    </wps:spPr>
                    <wps:txbx>
                      <w:txbxContent>
                        <w:p w:rsidRPr="00FA51CF" w:rsidR="00AE2100" w:rsidP="00AE2100" w:rsidRDefault="00AE2100" w14:paraId="06601CFA" w14:textId="304449C9">
                          <w:pPr>
                            <w:spacing w:after="0"/>
                            <w:rPr>
                              <w:rFonts w:ascii="Aptos" w:hAnsi="Aptos" w:eastAsia="Aptos" w:cs="Aptos"/>
                              <w:color w:val="FF0000"/>
                            </w:rPr>
                          </w:pPr>
                          <w:r w:rsidRPr="00FA51CF">
                            <w:rPr>
                              <w:rFonts w:ascii="Aptos" w:hAnsi="Aptos" w:eastAsia="Aptos" w:cs="Aptos"/>
                              <w:color w:val="FF000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rto="http://schemas.microsoft.com/office/word/2006/arto" xmlns:aclsh="http://schemas.microsoft.com/office/drawing/2020/classificationShape" xmlns:a="http://schemas.openxmlformats.org/drawingml/2006/main">
          <w:pict w14:anchorId="4AEFB932">
            <v:shapetype id="_x0000_t202" coordsize="21600,21600" o:spt="202" path="m,l,21600r21600,l21600,xe" w14:anchorId="3EF2E7A5">
              <v:stroke joinstyle="miter"/>
              <v:path gradientshapeok="t" o:connecttype="rect"/>
            </v:shapetype>
            <v:shape id="Text Box 31" style="position:absolute;left:0;text-align:left;margin-left:0;margin-top:0;width:99.35pt;height:32.6pt;z-index:251658251;visibility:visible;mso-wrap-style:none;mso-wrap-distance-left:0;mso-wrap-distance-top:0;mso-wrap-distance-right:0;mso-wrap-distance-bottom:0;mso-position-horizontal:center;mso-position-horizontal-relative:page;mso-position-vertical:top;mso-position-vertical-relative:page;v-text-anchor:top" alt="OFFICIAL:Sensitive"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">
              <v:textbox style="mso-fit-shape-to-text:t" inset="0,15pt,0,0">
                <w:txbxContent>
                  <w:p w:rsidRPr="00FA51CF" w:rsidR="00AE2100" w:rsidP="00AE2100" w:rsidRDefault="00AE2100" w14:paraId="2EDC3230" w14:textId="304449C9">
                    <w:pPr>
                      <w:spacing w:after="0"/>
                      <w:rPr>
                        <w:rFonts w:ascii="Aptos" w:hAnsi="Aptos" w:eastAsia="Aptos" w:cs="Aptos"/>
                        <w:color w:val="FF0000"/>
                      </w:rPr>
                    </w:pPr>
                    <w:proofErr w:type="spellStart"/>
                    <w:proofErr w:type="gramStart"/>
                    <w:r w:rsidRPr="00FA51CF">
                      <w:rPr>
                        <w:rFonts w:ascii="Aptos" w:hAnsi="Aptos" w:eastAsia="Aptos" w:cs="Aptos"/>
                        <w:color w:val="FF0000"/>
                      </w:rPr>
                      <w:t>OFFICIAL:Sensitive</w:t>
                    </w:r>
                    <w:proofErr w:type="spellEnd"/>
                    <w:proofErr w:type="gramEnd"/>
                  </w:p>
                </w:txbxContent>
              </v:textbox>
              <w10:wrap anchorx="page" anchory="page"/>
            </v:shape>
          </w:pict>
        </mc:Fallback>
      </mc:AlternateContent>
    </w:r>
    <w:r w:rsidR="001D2BB5">
      <w:pict w14:anchorId="397BBE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08" style="position:absolute;left:0;text-align:left;margin-left:0;margin-top:0;width:455.6pt;height:182.25pt;rotation:315;z-index:-251658233;mso-position-horizontal:center;mso-position-horizontal-relative:margin;mso-position-vertical:center;mso-position-vertical-relative:margin" o:allowincell="f" fillcolor="silver" stroked="f" type="#_x0000_t136">
          <v:fill opacity=".5"/>
          <v:textpath style="font-family:&quot;Arial&quot;;font-size:1pt" string="DRAFT"/>
          <w10:wrap anchorx="margin" anchory="margin"/>
        </v:shape>
      </w:pict>
    </w:r>
    <w:r w:rsidR="001D2BB5">
      <w:pict w14:anchorId="03924E3D">
        <v:shape id="_x0000_s1236" style="position:absolute;left:0;text-align:left;margin-left:0;margin-top:0;width:455.6pt;height:182.25pt;rotation:315;z-index:-251658232;mso-position-horizontal:center;mso-position-horizontal-relative:margin;mso-position-vertical:center;mso-position-vertical-relative:margin" o:allowincell="f" fillcolor="silver" stroked="f" type="#_x0000_t136">
          <v:fill opacity=".5"/>
          <v:textpath style="font-family:&quot;Arial&quot;;font-size:1pt" string="DRAFT"/>
          <w10:wrap anchorx="margin" anchory="margin"/>
        </v:shape>
      </w:pict>
    </w:r>
    <w:r w:rsidR="001D2BB5">
      <w:pict w14:anchorId="1ED02BC4">
        <v:shape id="_x0000_s1237" style="position:absolute;left:0;text-align:left;margin-left:0;margin-top:0;width:455.6pt;height:182.25pt;rotation:315;z-index:-251658231;mso-position-horizontal:center;mso-position-horizontal-relative:margin;mso-position-vertical:center;mso-position-vertical-relative:margin" o:allowincell="f" fillcolor="silver" stroked="f" type="#_x0000_t136">
          <v:fill opacity=".5"/>
          <v:textpath style="font-family:&quot;Arial&quot;;font-size:1pt" string="DRAFT"/>
          <w10:wrap anchorx="margin" anchory="margin"/>
        </v:shape>
      </w:pict>
    </w:r>
  </w:p>
  <w:p w:rsidRPr="00605F5E" w:rsidR="0056171F" w:rsidP="00C53C6F" w:rsidRDefault="0056171F" w14:paraId="2FB66197" w14:textId="77777777"/>
  <w:p w:rsidRPr="00605F5E" w:rsidR="0056171F" w:rsidP="00C53C6F" w:rsidRDefault="0056171F" w14:paraId="02CAA2B8" w14:textId="77777777"/>
  <w:p w:rsidRPr="00605F5E" w:rsidR="0056171F" w:rsidP="00C53C6F" w:rsidRDefault="0056171F" w14:paraId="32D11D8C" w14:textId="77777777"/>
  <w:p w:rsidRPr="00605F5E" w:rsidR="0056171F" w:rsidP="00C53C6F" w:rsidRDefault="0056171F" w14:paraId="1B676040" w14:textId="77777777"/>
  <w:p w:rsidRPr="00605F5E" w:rsidR="0056171F" w:rsidP="00C53C6F" w:rsidRDefault="0056171F" w14:paraId="67E4404E" w14:textId="77777777"/>
  <w:p w:rsidRPr="00605F5E" w:rsidR="0056171F" w:rsidP="00C53C6F" w:rsidRDefault="0056171F" w14:paraId="3A83CDFF" w14:textId="77777777"/>
  <w:p w:rsidRPr="00605F5E" w:rsidR="0056171F" w:rsidP="00C53C6F" w:rsidRDefault="0056171F" w14:paraId="6D828B6C" w14:textId="77777777"/>
  <w:p w:rsidRPr="00605F5E" w:rsidR="0056171F" w:rsidP="00C53C6F" w:rsidRDefault="0056171F" w14:paraId="442B9BA1" w14:textId="7777777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05F5E" w:rsidR="0056171F" w:rsidRDefault="0056171F" w14:paraId="5E38AD1C" w14:textId="4B54066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605F5E" w:rsidR="00573739" w:rsidP="005E53CE" w:rsidRDefault="001D2BB5" w14:paraId="72EC714B" w14:textId="2637ED81">
    <w:pPr>
      <w:pStyle w:val="Header"/>
      <w:spacing w:after="1400"/>
      <w:ind w:left="993"/>
      <w:jc w:val="left"/>
    </w:pPr>
    <w:r>
      <w:pict w14:anchorId="1655B2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10" style="position:absolute;left:0;text-align:left;margin-left:0;margin-top:0;width:455.6pt;height:182.25pt;rotation:315;z-index:-251658230;mso-position-horizontal:center;mso-position-horizontal-relative:margin;mso-position-vertical:center;mso-position-vertical-relative:margin" o:allowincell="f" fillcolor="silver" stroked="f" type="#_x0000_t136">
          <v:fill opacity=".5"/>
          <v:textpath style="font-family:&quot;Arial&quot;;font-size:1pt" string="DRAFT"/>
          <w10:wrap anchorx="margin" anchory="margin"/>
        </v:shape>
      </w:pict>
    </w:r>
    <w:r w:rsidRPr="00605F5E" w:rsidR="00573739">
      <w:rPr>
        <w:noProof/>
      </w:rPr>
      <w:drawing>
        <wp:anchor distT="0" distB="0" distL="114300" distR="114300" simplePos="0" relativeHeight="251658252" behindDoc="1" locked="0" layoutInCell="1" allowOverlap="1" wp14:anchorId="2276F8B5" wp14:editId="492FF51F">
          <wp:simplePos x="0" y="0"/>
          <wp:positionH relativeFrom="column">
            <wp:posOffset>-905435</wp:posOffset>
          </wp:positionH>
          <wp:positionV relativeFrom="page">
            <wp:posOffset>8965</wp:posOffset>
          </wp:positionV>
          <wp:extent cx="10684596" cy="7559256"/>
          <wp:effectExtent l="0" t="0" r="0" b="0"/>
          <wp:wrapNone/>
          <wp:docPr id="186362991" name="Picture 1863629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25180" name="Picture 51892518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4596" cy="7559256"/>
                  </a:xfrm>
                  <a:prstGeom prst="rect">
                    <a:avLst/>
                  </a:prstGeom>
                </pic:spPr>
              </pic:pic>
            </a:graphicData>
          </a:graphic>
          <wp14:sizeRelH relativeFrom="page">
            <wp14:pctWidth>0</wp14:pctWidth>
          </wp14:sizeRelH>
          <wp14:sizeRelV relativeFrom="page">
            <wp14:pctHeight>0</wp14:pctHeight>
          </wp14:sizeRelV>
        </wp:anchor>
      </w:drawing>
    </w:r>
  </w:p>
  <w:p w:rsidRPr="00605F5E" w:rsidR="00E0496A" w:rsidP="005E53CE" w:rsidRDefault="00E0496A" w14:paraId="50C2F4E1" w14:textId="77777777">
    <w:pPr>
      <w:tabs>
        <w:tab w:val="left" w:pos="5580"/>
      </w:tabs>
    </w:pPr>
  </w:p>
  <w:p w:rsidRPr="00605F5E" w:rsidR="008B3902" w:rsidP="005E53CE" w:rsidRDefault="005E53CE" w14:paraId="73C3328B" w14:textId="753015D8">
    <w:pPr>
      <w:tabs>
        <w:tab w:val="left" w:pos="5580"/>
      </w:tabs>
    </w:pPr>
    <w:r w:rsidRPr="00605F5E">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821FA" w:rsidR="0044117E" w:rsidP="00EF5276" w:rsidRDefault="0044117E" w14:paraId="42027DF8" w14:textId="4A7F527C">
    <w:pPr>
      <w:pBdr>
        <w:bottom w:val="single" w:color="6B2876" w:themeColor="text1" w:sz="12" w:space="1"/>
      </w:pBdr>
      <w:jc w:val="center"/>
      <w:rPr>
        <w:b/>
        <w:bCs/>
        <w:color w:val="6B2876" w:themeColor="text1"/>
      </w:rPr>
    </w:pPr>
    <w:r w:rsidRPr="00B821FA">
      <w:rPr>
        <w:b/>
        <w:bCs/>
        <w:color w:val="6B2876" w:themeColor="text1"/>
      </w:rPr>
      <w:t xml:space="preserve">Appendix </w:t>
    </w:r>
    <w:r w:rsidR="00162CDA">
      <w:rPr>
        <w:b/>
        <w:bCs/>
        <w:color w:val="6B2876" w:themeColor="text1"/>
      </w:rPr>
      <w:t xml:space="preserve">1 – Base </w:t>
    </w:r>
    <w:r w:rsidR="00B854EC">
      <w:rPr>
        <w:b/>
        <w:bCs/>
        <w:color w:val="6B2876" w:themeColor="text1"/>
      </w:rPr>
      <w:t>a</w:t>
    </w:r>
    <w:r w:rsidR="00CC0F54">
      <w:rPr>
        <w:b/>
        <w:bCs/>
        <w:color w:val="6B2876" w:themeColor="text1"/>
      </w:rPr>
      <w:t>mounts</w:t>
    </w:r>
    <w:r w:rsidR="00B225AD">
      <w:rPr>
        <w:b/>
        <w:bCs/>
        <w:color w:val="6B2876" w:themeColor="text1"/>
      </w:rPr>
      <w:t xml:space="preserve"> for SDA</w:t>
    </w:r>
    <w:r w:rsidR="00DB2E40">
      <w:rPr>
        <w:b/>
        <w:bCs/>
        <w:color w:val="6B2876" w:themeColor="text1"/>
      </w:rPr>
      <w:t>: SDA participants only</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117E" w:rsidP="00EF5276" w:rsidRDefault="0044117E" w14:paraId="19D3F7A0"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821FA" w:rsidR="00727933" w:rsidP="00EF5276" w:rsidRDefault="00D778EF" w14:paraId="7C46AA62" w14:textId="118C36A4">
    <w:pPr>
      <w:pBdr>
        <w:bottom w:val="single" w:color="6B2876" w:themeColor="text1" w:sz="12" w:space="1"/>
      </w:pBdr>
      <w:jc w:val="center"/>
      <w:rPr>
        <w:b/>
        <w:bCs/>
        <w:color w:val="6B2876" w:themeColor="text1"/>
      </w:rPr>
    </w:pPr>
    <w:r w:rsidRPr="00D778EF">
      <w:rPr>
        <w:b/>
        <w:bCs/>
        <w:color w:val="6B2876" w:themeColor="text1"/>
      </w:rPr>
      <w:t xml:space="preserve">Appendix 2 – Base </w:t>
    </w:r>
    <w:r w:rsidR="0036341D">
      <w:rPr>
        <w:b/>
        <w:bCs/>
        <w:color w:val="6B2876" w:themeColor="text1"/>
      </w:rPr>
      <w:t>a</w:t>
    </w:r>
    <w:r w:rsidR="00B225AD">
      <w:rPr>
        <w:b/>
        <w:bCs/>
        <w:color w:val="6B2876" w:themeColor="text1"/>
      </w:rPr>
      <w:t>mounts</w:t>
    </w:r>
    <w:r w:rsidRPr="00D778EF">
      <w:rPr>
        <w:b/>
        <w:bCs/>
        <w:color w:val="6B2876" w:themeColor="text1"/>
      </w:rPr>
      <w:t xml:space="preserve"> for </w:t>
    </w:r>
    <w:r w:rsidR="00B225AD">
      <w:rPr>
        <w:b/>
        <w:bCs/>
        <w:color w:val="6B2876" w:themeColor="text1"/>
      </w:rPr>
      <w:t>SDA</w:t>
    </w:r>
    <w:r w:rsidR="00DB2E40">
      <w:rPr>
        <w:b/>
        <w:bCs/>
        <w:color w:val="6B2876" w:themeColor="text1"/>
      </w:rPr>
      <w:t>: Sharing with non-SDA participants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778EF" w:rsidR="00727933" w:rsidP="00D778EF" w:rsidRDefault="00727933" w14:paraId="5B6C856A" w14:textId="5A9A5ED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93E18" w:rsidP="00EF5276" w:rsidRDefault="00D93E18" w14:paraId="4626B567" w14:textId="3E035A5A">
    <w:pPr>
      <w:pBdr>
        <w:bottom w:val="single" w:color="6B2876" w:themeColor="text1" w:sz="12" w:space="1"/>
      </w:pBdr>
      <w:jc w:val="center"/>
      <w:rPr>
        <w:b/>
        <w:bCs/>
        <w:color w:val="6B2876" w:themeColor="text1"/>
      </w:rPr>
    </w:pPr>
  </w:p>
  <w:p w:rsidRPr="00B821FA" w:rsidR="00D778EF" w:rsidP="00EF5276" w:rsidRDefault="00D778EF" w14:paraId="78508147" w14:textId="4B18F204">
    <w:pPr>
      <w:pBdr>
        <w:bottom w:val="single" w:color="6B2876" w:themeColor="text1" w:sz="12" w:space="1"/>
      </w:pBdr>
      <w:jc w:val="center"/>
      <w:rPr>
        <w:b/>
        <w:bCs/>
        <w:color w:val="6B2876" w:themeColor="text1"/>
      </w:rPr>
    </w:pPr>
    <w:r w:rsidRPr="00D778EF">
      <w:rPr>
        <w:b/>
        <w:bCs/>
        <w:color w:val="6B2876" w:themeColor="text1"/>
      </w:rPr>
      <w:t xml:space="preserve">Appendix 3 – Location </w:t>
    </w:r>
    <w:r w:rsidR="0036341D">
      <w:rPr>
        <w:b/>
        <w:bCs/>
        <w:color w:val="6B2876" w:themeColor="text1"/>
      </w:rPr>
      <w:t>f</w:t>
    </w:r>
    <w:r w:rsidRPr="00D778EF">
      <w:rPr>
        <w:b/>
        <w:bCs/>
        <w:color w:val="6B2876" w:themeColor="text1"/>
      </w:rPr>
      <w:t>actor</w:t>
    </w:r>
    <w:r>
      <w:rPr>
        <w:b/>
        <w:bCs/>
        <w:color w:val="6B2876" w:themeColor="text1"/>
      </w:rPr>
      <w:t>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16A52" w:rsidR="00D778EF" w:rsidP="00E16A52" w:rsidRDefault="00D778EF" w14:paraId="568C3A6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05F5E" w:rsidR="00D778EF" w:rsidP="00F9176C" w:rsidRDefault="00D778EF" w14:paraId="7E6C0269" w14:textId="77777777">
    <w:pPr>
      <w:pStyle w:val="Header"/>
      <w:pBdr>
        <w:bottom w:val="single" w:color="6B2876" w:themeColor="text1" w:sz="12" w:space="1"/>
      </w:pBdr>
    </w:pPr>
    <w:r>
      <w:rPr>
        <w:color w:val="6B2876" w:themeColor="text1"/>
      </w:rPr>
      <w:t>Part 3 - Definitions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605F5E" w:rsidR="00D778EF" w:rsidRDefault="00F11082" w14:paraId="7F6AECB4" w14:textId="3138BF19">
    <w:pPr>
      <w:pStyle w:val="Header"/>
    </w:pPr>
    <w:r w:rsidRPr="00605F5E">
      <w:rPr>
        <w:noProof/>
      </w:rPr>
      <w:drawing>
        <wp:anchor distT="0" distB="0" distL="114300" distR="114300" simplePos="0" relativeHeight="251658253" behindDoc="1" locked="0" layoutInCell="1" allowOverlap="1" wp14:anchorId="4407B285" wp14:editId="7979A024">
          <wp:simplePos x="0" y="0"/>
          <wp:positionH relativeFrom="page">
            <wp:align>right</wp:align>
          </wp:positionH>
          <wp:positionV relativeFrom="page">
            <wp:posOffset>10633</wp:posOffset>
          </wp:positionV>
          <wp:extent cx="11132288" cy="7559040"/>
          <wp:effectExtent l="0" t="0" r="0" b="3810"/>
          <wp:wrapNone/>
          <wp:docPr id="369066521" name="Picture 3690665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25180" name="Picture 51892518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132288" cy="7559040"/>
                  </a:xfrm>
                  <a:prstGeom prst="rect">
                    <a:avLst/>
                  </a:prstGeom>
                </pic:spPr>
              </pic:pic>
            </a:graphicData>
          </a:graphic>
          <wp14:sizeRelH relativeFrom="page">
            <wp14:pctWidth>0</wp14:pctWidth>
          </wp14:sizeRelH>
          <wp14:sizeRelV relativeFrom="page">
            <wp14:pctHeight>0</wp14:pctHeight>
          </wp14:sizeRelV>
        </wp:anchor>
      </w:drawing>
    </w:r>
    <w:r w:rsidRPr="00605F5E" w:rsidR="00D778E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1BDA"/>
    <w:multiLevelType w:val="multilevel"/>
    <w:tmpl w:val="5B369002"/>
    <w:lvl w:ilvl="0">
      <w:start w:val="1"/>
      <w:numFmt w:val="decimal"/>
      <w:lvlText w:val="%1)"/>
      <w:lvlJc w:val="left"/>
      <w:pPr>
        <w:ind w:left="360" w:hanging="360"/>
      </w:pPr>
      <w:rPr>
        <w:b w:val="0"/>
        <w:i w:val="0"/>
        <w:sz w:val="18"/>
      </w:rPr>
    </w:lvl>
    <w:lvl w:ilvl="1">
      <w:start w:val="1"/>
      <w:numFmt w:val="lowerLetter"/>
      <w:lvlText w:val="%2)"/>
      <w:lvlJc w:val="left"/>
      <w:pPr>
        <w:ind w:left="720" w:hanging="360"/>
      </w:pPr>
      <w:rPr>
        <w:b/>
        <w:i w:val="0"/>
        <w:iCs w:val="0"/>
        <w:caps w:val="0"/>
        <w:strike w:val="0"/>
        <w:dstrike w:val="0"/>
        <w:vanish w:val="0"/>
        <w:webHidden w:val="0"/>
        <w:color w:val="000000"/>
        <w:spacing w:val="0"/>
        <w:kern w:val="0"/>
        <w:position w:val="0"/>
        <w:sz w:val="1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1080" w:hanging="360"/>
      </w:pPr>
      <w:rPr>
        <w:b/>
        <w:i w:val="0"/>
        <w:sz w:val="18"/>
      </w:rPr>
    </w:lvl>
    <w:lvl w:ilvl="3">
      <w:start w:val="1"/>
      <w:numFmt w:val="decimal"/>
      <w:lvlText w:val="(%4)"/>
      <w:lvlJc w:val="left"/>
      <w:pPr>
        <w:ind w:left="1440" w:hanging="360"/>
      </w:pPr>
      <w:rPr>
        <w:b/>
        <w:i w:val="0"/>
        <w:sz w:val="26"/>
      </w:rPr>
    </w:lvl>
    <w:lvl w:ilvl="4">
      <w:start w:val="1"/>
      <w:numFmt w:val="lowerLetter"/>
      <w:lvlText w:val="(%5)"/>
      <w:lvlJc w:val="left"/>
      <w:pPr>
        <w:ind w:left="1800" w:hanging="360"/>
      </w:pPr>
      <w:rPr>
        <w:b w:val="0"/>
        <w:i w:val="0"/>
        <w:sz w:val="22"/>
      </w:rPr>
    </w:lvl>
    <w:lvl w:ilvl="5">
      <w:start w:val="1"/>
      <w:numFmt w:val="lowerRoman"/>
      <w:lvlText w:val="(%6)"/>
      <w:lvlJc w:val="left"/>
      <w:pPr>
        <w:ind w:left="2160" w:hanging="360"/>
      </w:pPr>
      <w:rPr>
        <w:b w:val="0"/>
        <w:sz w:val="22"/>
        <w:szCs w:val="22"/>
      </w:rPr>
    </w:lvl>
    <w:lvl w:ilvl="6">
      <w:start w:val="1"/>
      <w:numFmt w:val="decimal"/>
      <w:lvlText w:val="%7."/>
      <w:lvlJc w:val="left"/>
      <w:pPr>
        <w:ind w:left="2520" w:hanging="360"/>
      </w:pPr>
      <w:rPr>
        <w:b w:val="0"/>
        <w:i w:val="0"/>
        <w:sz w:val="22"/>
      </w:rPr>
    </w:lvl>
    <w:lvl w:ilvl="7">
      <w:start w:val="1"/>
      <w:numFmt w:val="lowerLetter"/>
      <w:lvlText w:val="%8."/>
      <w:lvlJc w:val="left"/>
      <w:pPr>
        <w:ind w:left="2880" w:hanging="360"/>
      </w:pPr>
      <w:rPr>
        <w:b w:val="0"/>
        <w:i w:val="0"/>
        <w:sz w:val="22"/>
      </w:rPr>
    </w:lvl>
    <w:lvl w:ilvl="8">
      <w:start w:val="1"/>
      <w:numFmt w:val="lowerRoman"/>
      <w:lvlText w:val="%9."/>
      <w:lvlJc w:val="left"/>
      <w:pPr>
        <w:ind w:left="3240" w:hanging="360"/>
      </w:pPr>
    </w:lvl>
  </w:abstractNum>
  <w:abstractNum w:abstractNumId="1" w15:restartNumberingAfterBreak="0">
    <w:nsid w:val="193D6BCA"/>
    <w:multiLevelType w:val="multilevel"/>
    <w:tmpl w:val="5AACE21E"/>
    <w:styleLink w:val="CurrentList3"/>
    <w:lvl w:ilvl="0">
      <w:start w:val="1"/>
      <w:numFmt w:val="bullet"/>
      <w:lvlText w:val=""/>
      <w:lvlJc w:val="left"/>
      <w:pPr>
        <w:tabs>
          <w:tab w:val="num" w:pos="284"/>
        </w:tabs>
        <w:ind w:left="113" w:firstLine="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213055FF"/>
    <w:multiLevelType w:val="hybridMultilevel"/>
    <w:tmpl w:val="AFE21910"/>
    <w:lvl w:ilvl="0" w:tplc="BFE8E33A">
      <w:start w:val="1"/>
      <w:numFmt w:val="bullet"/>
      <w:pStyle w:val="Bullet"/>
      <w:lvlText w:val=""/>
      <w:lvlJc w:val="left"/>
      <w:pPr>
        <w:ind w:left="-1779" w:hanging="360"/>
      </w:pPr>
      <w:rPr>
        <w:rFonts w:hint="default" w:ascii="Symbol" w:hAnsi="Symbol"/>
      </w:rPr>
    </w:lvl>
    <w:lvl w:ilvl="1" w:tplc="08090003">
      <w:start w:val="1"/>
      <w:numFmt w:val="bullet"/>
      <w:lvlText w:val="o"/>
      <w:lvlJc w:val="left"/>
      <w:pPr>
        <w:ind w:left="-1059" w:hanging="360"/>
      </w:pPr>
      <w:rPr>
        <w:rFonts w:hint="default" w:ascii="Courier New" w:hAnsi="Courier New" w:cs="Courier New"/>
      </w:rPr>
    </w:lvl>
    <w:lvl w:ilvl="2" w:tplc="08090005">
      <w:start w:val="1"/>
      <w:numFmt w:val="bullet"/>
      <w:lvlText w:val=""/>
      <w:lvlJc w:val="left"/>
      <w:pPr>
        <w:ind w:left="-339" w:hanging="360"/>
      </w:pPr>
      <w:rPr>
        <w:rFonts w:hint="default" w:ascii="Wingdings" w:hAnsi="Wingdings"/>
      </w:rPr>
    </w:lvl>
    <w:lvl w:ilvl="3" w:tplc="08090001">
      <w:start w:val="1"/>
      <w:numFmt w:val="bullet"/>
      <w:lvlText w:val=""/>
      <w:lvlJc w:val="left"/>
      <w:pPr>
        <w:ind w:left="381" w:hanging="360"/>
      </w:pPr>
      <w:rPr>
        <w:rFonts w:hint="default" w:ascii="Symbol" w:hAnsi="Symbol"/>
      </w:rPr>
    </w:lvl>
    <w:lvl w:ilvl="4" w:tplc="08090003">
      <w:start w:val="1"/>
      <w:numFmt w:val="bullet"/>
      <w:lvlText w:val="o"/>
      <w:lvlJc w:val="left"/>
      <w:pPr>
        <w:ind w:left="1101" w:hanging="360"/>
      </w:pPr>
      <w:rPr>
        <w:rFonts w:hint="default" w:ascii="Courier New" w:hAnsi="Courier New" w:cs="Courier New"/>
      </w:rPr>
    </w:lvl>
    <w:lvl w:ilvl="5" w:tplc="08090005" w:tentative="1">
      <w:start w:val="1"/>
      <w:numFmt w:val="bullet"/>
      <w:lvlText w:val=""/>
      <w:lvlJc w:val="left"/>
      <w:pPr>
        <w:ind w:left="1821" w:hanging="360"/>
      </w:pPr>
      <w:rPr>
        <w:rFonts w:hint="default" w:ascii="Wingdings" w:hAnsi="Wingdings"/>
      </w:rPr>
    </w:lvl>
    <w:lvl w:ilvl="6" w:tplc="08090001" w:tentative="1">
      <w:start w:val="1"/>
      <w:numFmt w:val="bullet"/>
      <w:lvlText w:val=""/>
      <w:lvlJc w:val="left"/>
      <w:pPr>
        <w:ind w:left="2541" w:hanging="360"/>
      </w:pPr>
      <w:rPr>
        <w:rFonts w:hint="default" w:ascii="Symbol" w:hAnsi="Symbol"/>
      </w:rPr>
    </w:lvl>
    <w:lvl w:ilvl="7" w:tplc="08090003" w:tentative="1">
      <w:start w:val="1"/>
      <w:numFmt w:val="bullet"/>
      <w:lvlText w:val="o"/>
      <w:lvlJc w:val="left"/>
      <w:pPr>
        <w:ind w:left="3261" w:hanging="360"/>
      </w:pPr>
      <w:rPr>
        <w:rFonts w:hint="default" w:ascii="Courier New" w:hAnsi="Courier New" w:cs="Courier New"/>
      </w:rPr>
    </w:lvl>
    <w:lvl w:ilvl="8" w:tplc="08090005" w:tentative="1">
      <w:start w:val="1"/>
      <w:numFmt w:val="bullet"/>
      <w:lvlText w:val=""/>
      <w:lvlJc w:val="left"/>
      <w:pPr>
        <w:ind w:left="3981" w:hanging="360"/>
      </w:pPr>
      <w:rPr>
        <w:rFonts w:hint="default" w:ascii="Wingdings" w:hAnsi="Wingdings"/>
      </w:rPr>
    </w:lvl>
  </w:abstractNum>
  <w:abstractNum w:abstractNumId="3" w15:restartNumberingAfterBreak="0">
    <w:nsid w:val="236A6284"/>
    <w:multiLevelType w:val="multilevel"/>
    <w:tmpl w:val="BE823A34"/>
    <w:lvl w:ilvl="0">
      <w:start w:val="1"/>
      <w:numFmt w:val="bullet"/>
      <w:lvlText w:val=""/>
      <w:lvlJc w:val="left"/>
      <w:pPr>
        <w:ind w:left="284" w:hanging="284"/>
      </w:pPr>
      <w:rPr>
        <w:rFonts w:hint="default" w:ascii="Symbol" w:hAnsi="Symbol"/>
      </w:rPr>
    </w:lvl>
    <w:lvl w:ilvl="1">
      <w:start w:val="1"/>
      <w:numFmt w:val="bullet"/>
      <w:lvlText w:val="–"/>
      <w:lvlJc w:val="left"/>
      <w:pPr>
        <w:ind w:left="567" w:hanging="283"/>
      </w:pPr>
      <w:rPr>
        <w:rFonts w:hint="default" w:ascii="Calibri" w:hAnsi="Calibri" w:cs="Times New Roman"/>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275F1867"/>
    <w:multiLevelType w:val="multilevel"/>
    <w:tmpl w:val="5AACE21E"/>
    <w:styleLink w:val="CurrentList5"/>
    <w:lvl w:ilvl="0">
      <w:start w:val="1"/>
      <w:numFmt w:val="bullet"/>
      <w:lvlText w:val=""/>
      <w:lvlJc w:val="left"/>
      <w:pPr>
        <w:tabs>
          <w:tab w:val="num" w:pos="284"/>
        </w:tabs>
        <w:ind w:left="113" w:firstLine="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28754D52"/>
    <w:multiLevelType w:val="hybridMultilevel"/>
    <w:tmpl w:val="6E307F9E"/>
    <w:lvl w:ilvl="0" w:tplc="0C090017">
      <w:start w:val="1"/>
      <w:numFmt w:val="lowerLetter"/>
      <w:lvlText w:val="%1)"/>
      <w:lvlJc w:val="left"/>
      <w:pPr>
        <w:ind w:left="765" w:hanging="360"/>
      </w:pPr>
    </w:lvl>
    <w:lvl w:ilvl="1" w:tplc="0C09001B">
      <w:start w:val="1"/>
      <w:numFmt w:val="lowerRoman"/>
      <w:lvlText w:val="%2."/>
      <w:lvlJc w:val="right"/>
      <w:pPr>
        <w:ind w:left="1440" w:hanging="360"/>
      </w:pPr>
    </w:lvl>
    <w:lvl w:ilvl="2" w:tplc="0C09001B" w:tentative="1">
      <w:start w:val="1"/>
      <w:numFmt w:val="lowerRoman"/>
      <w:lvlText w:val="%3."/>
      <w:lvlJc w:val="right"/>
      <w:pPr>
        <w:ind w:left="2205" w:hanging="180"/>
      </w:pPr>
    </w:lvl>
    <w:lvl w:ilvl="3" w:tplc="0C09000F" w:tentative="1">
      <w:start w:val="1"/>
      <w:numFmt w:val="decimal"/>
      <w:lvlText w:val="%4."/>
      <w:lvlJc w:val="left"/>
      <w:pPr>
        <w:ind w:left="2925" w:hanging="360"/>
      </w:pPr>
    </w:lvl>
    <w:lvl w:ilvl="4" w:tplc="0C090019" w:tentative="1">
      <w:start w:val="1"/>
      <w:numFmt w:val="lowerLetter"/>
      <w:lvlText w:val="%5."/>
      <w:lvlJc w:val="left"/>
      <w:pPr>
        <w:ind w:left="3645" w:hanging="360"/>
      </w:pPr>
    </w:lvl>
    <w:lvl w:ilvl="5" w:tplc="0C09001B" w:tentative="1">
      <w:start w:val="1"/>
      <w:numFmt w:val="lowerRoman"/>
      <w:lvlText w:val="%6."/>
      <w:lvlJc w:val="right"/>
      <w:pPr>
        <w:ind w:left="4365" w:hanging="180"/>
      </w:pPr>
    </w:lvl>
    <w:lvl w:ilvl="6" w:tplc="0C09000F" w:tentative="1">
      <w:start w:val="1"/>
      <w:numFmt w:val="decimal"/>
      <w:lvlText w:val="%7."/>
      <w:lvlJc w:val="left"/>
      <w:pPr>
        <w:ind w:left="5085" w:hanging="360"/>
      </w:pPr>
    </w:lvl>
    <w:lvl w:ilvl="7" w:tplc="0C090019" w:tentative="1">
      <w:start w:val="1"/>
      <w:numFmt w:val="lowerLetter"/>
      <w:lvlText w:val="%8."/>
      <w:lvlJc w:val="left"/>
      <w:pPr>
        <w:ind w:left="5805" w:hanging="360"/>
      </w:pPr>
    </w:lvl>
    <w:lvl w:ilvl="8" w:tplc="0C09001B" w:tentative="1">
      <w:start w:val="1"/>
      <w:numFmt w:val="lowerRoman"/>
      <w:lvlText w:val="%9."/>
      <w:lvlJc w:val="right"/>
      <w:pPr>
        <w:ind w:left="6525" w:hanging="180"/>
      </w:pPr>
    </w:lvl>
  </w:abstractNum>
  <w:abstractNum w:abstractNumId="6" w15:restartNumberingAfterBreak="0">
    <w:nsid w:val="28934A6B"/>
    <w:multiLevelType w:val="multilevel"/>
    <w:tmpl w:val="8034DBC8"/>
    <w:lvl w:ilvl="0">
      <w:start w:val="1"/>
      <w:numFmt w:val="bullet"/>
      <w:lvlText w:val=""/>
      <w:lvlJc w:val="left"/>
      <w:pPr>
        <w:tabs>
          <w:tab w:val="num" w:pos="425"/>
        </w:tabs>
        <w:ind w:left="425" w:hanging="425"/>
      </w:pPr>
      <w:rPr>
        <w:rFonts w:hint="default" w:ascii="Symbol" w:hAnsi="Symbol"/>
        <w:b/>
        <w:i w:val="0"/>
      </w:rPr>
    </w:lvl>
    <w:lvl w:ilvl="1">
      <w:start w:val="1"/>
      <w:numFmt w:val="bullet"/>
      <w:pStyle w:val="Dot1"/>
      <w:lvlText w:val=""/>
      <w:lvlJc w:val="left"/>
      <w:pPr>
        <w:tabs>
          <w:tab w:val="num" w:pos="425"/>
        </w:tabs>
        <w:ind w:left="425" w:hanging="425"/>
      </w:pPr>
      <w:rPr>
        <w:rFonts w:hint="default" w:ascii="Symbol" w:hAnsi="Symbol"/>
        <w:b/>
        <w:i w:val="0"/>
      </w:rPr>
    </w:lvl>
    <w:lvl w:ilvl="2">
      <w:start w:val="1"/>
      <w:numFmt w:val="bullet"/>
      <w:lvlText w:val="–"/>
      <w:lvlJc w:val="left"/>
      <w:pPr>
        <w:tabs>
          <w:tab w:val="num" w:pos="850"/>
        </w:tabs>
        <w:ind w:left="850" w:hanging="425"/>
      </w:pPr>
      <w:rPr>
        <w:rFonts w:hint="default"/>
        <w:b w:val="0"/>
        <w:i w:val="0"/>
      </w:rPr>
    </w:lvl>
    <w:lvl w:ilvl="3">
      <w:start w:val="1"/>
      <w:numFmt w:val="bullet"/>
      <w:lvlText w:val="–"/>
      <w:lvlJc w:val="left"/>
      <w:pPr>
        <w:tabs>
          <w:tab w:val="num" w:pos="1276"/>
        </w:tabs>
        <w:ind w:left="1276" w:hanging="426"/>
      </w:pPr>
      <w:rPr>
        <w:rFonts w:hint="default"/>
        <w:b w:val="0"/>
        <w:i w:val="0"/>
      </w:rPr>
    </w:lvl>
    <w:lvl w:ilvl="4">
      <w:start w:val="1"/>
      <w:numFmt w:val="bullet"/>
      <w:lvlText w:val="–"/>
      <w:lvlJc w:val="left"/>
      <w:pPr>
        <w:tabs>
          <w:tab w:val="num" w:pos="1701"/>
        </w:tabs>
        <w:ind w:left="1701" w:hanging="425"/>
      </w:pPr>
      <w:rPr>
        <w:rFonts w:hint="default"/>
        <w:b w:val="0"/>
        <w:i w:val="0"/>
      </w:rPr>
    </w:lvl>
    <w:lvl w:ilvl="5">
      <w:start w:val="1"/>
      <w:numFmt w:val="bullet"/>
      <w:lvlText w:val="–"/>
      <w:lvlJc w:val="left"/>
      <w:pPr>
        <w:tabs>
          <w:tab w:val="num" w:pos="2126"/>
        </w:tabs>
        <w:ind w:left="2126" w:hanging="425"/>
      </w:pPr>
      <w:rPr>
        <w:rFonts w:hint="default"/>
        <w:b w:val="0"/>
        <w:i w:val="0"/>
      </w:rPr>
    </w:lvl>
    <w:lvl w:ilvl="6">
      <w:start w:val="1"/>
      <w:numFmt w:val="bullet"/>
      <w:lvlText w:val="–"/>
      <w:lvlJc w:val="left"/>
      <w:pPr>
        <w:tabs>
          <w:tab w:val="num" w:pos="2551"/>
        </w:tabs>
        <w:ind w:left="2551" w:hanging="425"/>
      </w:pPr>
      <w:rPr>
        <w:rFonts w:hint="default"/>
        <w:b w:val="0"/>
        <w:i w:val="0"/>
      </w:rPr>
    </w:lvl>
    <w:lvl w:ilvl="7">
      <w:start w:val="1"/>
      <w:numFmt w:val="bullet"/>
      <w:lvlText w:val="–"/>
      <w:lvlJc w:val="left"/>
      <w:pPr>
        <w:tabs>
          <w:tab w:val="num" w:pos="2976"/>
        </w:tabs>
        <w:ind w:left="2976" w:hanging="425"/>
      </w:pPr>
      <w:rPr>
        <w:rFonts w:hint="default"/>
        <w:b w:val="0"/>
        <w:i w:val="0"/>
      </w:rPr>
    </w:lvl>
    <w:lvl w:ilvl="8">
      <w:start w:val="1"/>
      <w:numFmt w:val="bullet"/>
      <w:lvlText w:val="–"/>
      <w:lvlJc w:val="left"/>
      <w:pPr>
        <w:tabs>
          <w:tab w:val="num" w:pos="3402"/>
        </w:tabs>
        <w:ind w:left="3402" w:hanging="426"/>
      </w:pPr>
      <w:rPr>
        <w:rFonts w:hint="default"/>
        <w:b w:val="0"/>
        <w:i w:val="0"/>
      </w:rPr>
    </w:lvl>
  </w:abstractNum>
  <w:abstractNum w:abstractNumId="7" w15:restartNumberingAfterBreak="0">
    <w:nsid w:val="324820C9"/>
    <w:multiLevelType w:val="multilevel"/>
    <w:tmpl w:val="D2E650B8"/>
    <w:styleLink w:val="CurrentList4"/>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 w15:restartNumberingAfterBreak="0">
    <w:nsid w:val="35DF5DF9"/>
    <w:multiLevelType w:val="hybridMultilevel"/>
    <w:tmpl w:val="2ACE7B28"/>
    <w:styleLink w:val="CurrentList1"/>
    <w:lvl w:ilvl="0" w:tplc="DE6455BA">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38210B2F"/>
    <w:multiLevelType w:val="multilevel"/>
    <w:tmpl w:val="D2E650B8"/>
    <w:styleLink w:val="CurrentList2"/>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0" w15:restartNumberingAfterBreak="0">
    <w:nsid w:val="3B7D6037"/>
    <w:multiLevelType w:val="hybridMultilevel"/>
    <w:tmpl w:val="EEC0E368"/>
    <w:lvl w:ilvl="0" w:tplc="0C090017">
      <w:start w:val="1"/>
      <w:numFmt w:val="lowerLetter"/>
      <w:lvlText w:val="%1)"/>
      <w:lvlJc w:val="left"/>
      <w:pPr>
        <w:ind w:left="720" w:hanging="360"/>
      </w:p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08C7CBB"/>
    <w:multiLevelType w:val="multilevel"/>
    <w:tmpl w:val="F184D9B4"/>
    <w:lvl w:ilvl="0">
      <w:start w:val="1"/>
      <w:numFmt w:val="decimal"/>
      <w:lvlText w:val="%1."/>
      <w:lvlJc w:val="left"/>
      <w:pPr>
        <w:tabs>
          <w:tab w:val="num" w:pos="680"/>
        </w:tabs>
        <w:ind w:left="680" w:hanging="680"/>
      </w:pPr>
      <w:rPr>
        <w:rFonts w:hint="default"/>
        <w:b/>
        <w:bCs w:val="0"/>
      </w:rPr>
    </w:lvl>
    <w:lvl w:ilvl="1">
      <w:start w:val="1"/>
      <w:numFmt w:val="decimal"/>
      <w:lvlText w:val="%1.%2."/>
      <w:lvlJc w:val="left"/>
      <w:pPr>
        <w:tabs>
          <w:tab w:val="num" w:pos="680"/>
        </w:tabs>
        <w:ind w:left="680" w:hanging="680"/>
      </w:pPr>
      <w:rPr>
        <w:rFonts w:hint="default"/>
        <w:b/>
        <w:bCs/>
      </w:rPr>
    </w:lvl>
    <w:lvl w:ilvl="2">
      <w:start w:val="1"/>
      <w:numFmt w:val="lowerLetter"/>
      <w:lvlText w:val="%3."/>
      <w:lvlJc w:val="left"/>
      <w:pPr>
        <w:tabs>
          <w:tab w:val="num" w:pos="1361"/>
        </w:tabs>
        <w:ind w:left="1361" w:hanging="681"/>
      </w:pPr>
      <w:rPr>
        <w:rFonts w:hint="default" w:ascii="Arial" w:hAnsi="Arial" w:cs="Arial"/>
        <w:b w:val="0"/>
        <w:i w:val="0"/>
        <w:sz w:val="24"/>
        <w:szCs w:val="24"/>
      </w:rPr>
    </w:lvl>
    <w:lvl w:ilvl="3">
      <w:start w:val="1"/>
      <w:numFmt w:val="lowerRoman"/>
      <w:lvlText w:val="%4."/>
      <w:lvlJc w:val="left"/>
      <w:pPr>
        <w:tabs>
          <w:tab w:val="num" w:pos="2041"/>
        </w:tabs>
        <w:ind w:left="2041" w:hanging="680"/>
      </w:pPr>
      <w:rPr>
        <w:rFonts w:hint="default"/>
        <w:i w:val="0"/>
      </w:rPr>
    </w:lvl>
    <w:lvl w:ilvl="4">
      <w:start w:val="1"/>
      <w:numFmt w:val="lowerLetter"/>
      <w:lvlText w:val="%5)"/>
      <w:lvlJc w:val="left"/>
      <w:pPr>
        <w:ind w:left="2401" w:hanging="360"/>
      </w:pPr>
    </w:lvl>
    <w:lvl w:ilvl="5">
      <w:start w:val="1"/>
      <w:numFmt w:val="bullet"/>
      <w:lvlText w:val=""/>
      <w:lvlJc w:val="left"/>
      <w:pPr>
        <w:tabs>
          <w:tab w:val="num" w:pos="3402"/>
        </w:tabs>
        <w:ind w:left="3402" w:hanging="680"/>
      </w:pPr>
      <w:rPr>
        <w:rFonts w:hint="default" w:ascii="Symbol" w:hAnsi="Symbol"/>
        <w:color w:val="auto"/>
      </w:rPr>
    </w:lvl>
    <w:lvl w:ilvl="6">
      <w:start w:val="1"/>
      <w:numFmt w:val="bullet"/>
      <w:lvlText w:val=""/>
      <w:lvlJc w:val="left"/>
      <w:pPr>
        <w:tabs>
          <w:tab w:val="num" w:pos="4082"/>
        </w:tabs>
        <w:ind w:left="4082" w:hanging="680"/>
      </w:pPr>
      <w:rPr>
        <w:rFonts w:hint="default" w:ascii="Symbol" w:hAnsi="Symbol"/>
        <w:color w:val="auto"/>
      </w:rPr>
    </w:lvl>
    <w:lvl w:ilvl="7">
      <w:start w:val="1"/>
      <w:numFmt w:val="bullet"/>
      <w:lvlText w:val=""/>
      <w:lvlJc w:val="left"/>
      <w:pPr>
        <w:tabs>
          <w:tab w:val="num" w:pos="4763"/>
        </w:tabs>
        <w:ind w:left="4763" w:hanging="681"/>
      </w:pPr>
      <w:rPr>
        <w:rFonts w:hint="default" w:ascii="Symbol" w:hAnsi="Symbol"/>
        <w:color w:val="auto"/>
      </w:rPr>
    </w:lvl>
    <w:lvl w:ilvl="8">
      <w:start w:val="1"/>
      <w:numFmt w:val="bullet"/>
      <w:lvlText w:val=""/>
      <w:lvlJc w:val="left"/>
      <w:pPr>
        <w:tabs>
          <w:tab w:val="num" w:pos="5443"/>
        </w:tabs>
        <w:ind w:left="5443" w:hanging="680"/>
      </w:pPr>
      <w:rPr>
        <w:rFonts w:hint="default" w:ascii="Symbol" w:hAnsi="Symbol"/>
        <w:color w:val="auto"/>
      </w:rPr>
    </w:lvl>
  </w:abstractNum>
  <w:abstractNum w:abstractNumId="12" w15:restartNumberingAfterBreak="0">
    <w:nsid w:val="463C2A2F"/>
    <w:multiLevelType w:val="hybridMultilevel"/>
    <w:tmpl w:val="D1040A28"/>
    <w:lvl w:ilvl="0" w:tplc="2C4E303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9626AD2"/>
    <w:multiLevelType w:val="multilevel"/>
    <w:tmpl w:val="5B369002"/>
    <w:lvl w:ilvl="0">
      <w:start w:val="1"/>
      <w:numFmt w:val="decimal"/>
      <w:lvlText w:val="%1)"/>
      <w:lvlJc w:val="left"/>
      <w:pPr>
        <w:ind w:left="360" w:hanging="360"/>
      </w:pPr>
      <w:rPr>
        <w:b w:val="0"/>
        <w:i w:val="0"/>
        <w:sz w:val="18"/>
      </w:rPr>
    </w:lvl>
    <w:lvl w:ilvl="1">
      <w:start w:val="1"/>
      <w:numFmt w:val="lowerLetter"/>
      <w:lvlText w:val="%2)"/>
      <w:lvlJc w:val="left"/>
      <w:pPr>
        <w:ind w:left="720" w:hanging="360"/>
      </w:pPr>
      <w:rPr>
        <w:b/>
        <w:i w:val="0"/>
        <w:iCs w:val="0"/>
        <w:caps w:val="0"/>
        <w:strike w:val="0"/>
        <w:dstrike w:val="0"/>
        <w:vanish w:val="0"/>
        <w:webHidden w:val="0"/>
        <w:color w:val="000000"/>
        <w:spacing w:val="0"/>
        <w:kern w:val="0"/>
        <w:position w:val="0"/>
        <w:sz w:val="1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1080" w:hanging="360"/>
      </w:pPr>
      <w:rPr>
        <w:b/>
        <w:i w:val="0"/>
        <w:sz w:val="18"/>
      </w:rPr>
    </w:lvl>
    <w:lvl w:ilvl="3">
      <w:start w:val="1"/>
      <w:numFmt w:val="decimal"/>
      <w:lvlText w:val="(%4)"/>
      <w:lvlJc w:val="left"/>
      <w:pPr>
        <w:ind w:left="1440" w:hanging="360"/>
      </w:pPr>
      <w:rPr>
        <w:b/>
        <w:i w:val="0"/>
        <w:sz w:val="26"/>
      </w:rPr>
    </w:lvl>
    <w:lvl w:ilvl="4">
      <w:start w:val="1"/>
      <w:numFmt w:val="lowerLetter"/>
      <w:lvlText w:val="(%5)"/>
      <w:lvlJc w:val="left"/>
      <w:pPr>
        <w:ind w:left="1800" w:hanging="360"/>
      </w:pPr>
      <w:rPr>
        <w:b w:val="0"/>
        <w:i w:val="0"/>
        <w:sz w:val="22"/>
      </w:rPr>
    </w:lvl>
    <w:lvl w:ilvl="5">
      <w:start w:val="1"/>
      <w:numFmt w:val="lowerRoman"/>
      <w:lvlText w:val="(%6)"/>
      <w:lvlJc w:val="left"/>
      <w:pPr>
        <w:ind w:left="2160" w:hanging="360"/>
      </w:pPr>
      <w:rPr>
        <w:b w:val="0"/>
        <w:sz w:val="22"/>
        <w:szCs w:val="22"/>
      </w:rPr>
    </w:lvl>
    <w:lvl w:ilvl="6">
      <w:start w:val="1"/>
      <w:numFmt w:val="decimal"/>
      <w:lvlText w:val="%7."/>
      <w:lvlJc w:val="left"/>
      <w:pPr>
        <w:ind w:left="2520" w:hanging="360"/>
      </w:pPr>
      <w:rPr>
        <w:b w:val="0"/>
        <w:i w:val="0"/>
        <w:sz w:val="22"/>
      </w:rPr>
    </w:lvl>
    <w:lvl w:ilvl="7">
      <w:start w:val="1"/>
      <w:numFmt w:val="lowerLetter"/>
      <w:lvlText w:val="%8."/>
      <w:lvlJc w:val="left"/>
      <w:pPr>
        <w:ind w:left="2880" w:hanging="360"/>
      </w:pPr>
      <w:rPr>
        <w:b w:val="0"/>
        <w:i w:val="0"/>
        <w:sz w:val="22"/>
      </w:rPr>
    </w:lvl>
    <w:lvl w:ilvl="8">
      <w:start w:val="1"/>
      <w:numFmt w:val="lowerRoman"/>
      <w:lvlText w:val="%9."/>
      <w:lvlJc w:val="left"/>
      <w:pPr>
        <w:ind w:left="3240" w:hanging="360"/>
      </w:pPr>
    </w:lvl>
  </w:abstractNum>
  <w:abstractNum w:abstractNumId="14" w15:restartNumberingAfterBreak="0">
    <w:nsid w:val="506C0FE2"/>
    <w:multiLevelType w:val="multilevel"/>
    <w:tmpl w:val="D2E650B8"/>
    <w:styleLink w:val="CurrentList6"/>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5" w15:restartNumberingAfterBreak="0">
    <w:nsid w:val="53BC1006"/>
    <w:multiLevelType w:val="multilevel"/>
    <w:tmpl w:val="BF944A7E"/>
    <w:lvl w:ilvl="0">
      <w:start w:val="1"/>
      <w:numFmt w:val="decimal"/>
      <w:pStyle w:val="ExecBrief-Heading1"/>
      <w:lvlText w:val="%1."/>
      <w:lvlJc w:val="left"/>
      <w:pPr>
        <w:tabs>
          <w:tab w:val="num" w:pos="680"/>
        </w:tabs>
        <w:ind w:left="680" w:hanging="680"/>
      </w:pPr>
      <w:rPr>
        <w:rFonts w:hint="default"/>
        <w:b/>
        <w:bCs w:val="0"/>
      </w:rPr>
    </w:lvl>
    <w:lvl w:ilvl="1">
      <w:start w:val="1"/>
      <w:numFmt w:val="decimal"/>
      <w:pStyle w:val="ExecBrief-Heading2"/>
      <w:lvlText w:val="%1.%2."/>
      <w:lvlJc w:val="left"/>
      <w:pPr>
        <w:tabs>
          <w:tab w:val="num" w:pos="680"/>
        </w:tabs>
        <w:ind w:left="680" w:hanging="680"/>
      </w:pPr>
      <w:rPr>
        <w:rFonts w:hint="default"/>
        <w:b w:val="0"/>
        <w:bCs w:val="0"/>
      </w:rPr>
    </w:lvl>
    <w:lvl w:ilvl="2">
      <w:start w:val="1"/>
      <w:numFmt w:val="lowerLetter"/>
      <w:pStyle w:val="ExecBrief-Heading3"/>
      <w:lvlText w:val="%3."/>
      <w:lvlJc w:val="left"/>
      <w:pPr>
        <w:tabs>
          <w:tab w:val="num" w:pos="1361"/>
        </w:tabs>
        <w:ind w:left="1361" w:hanging="681"/>
      </w:pPr>
      <w:rPr>
        <w:rFonts w:hint="default" w:ascii="Arial" w:hAnsi="Arial" w:cs="Arial"/>
        <w:b w:val="0"/>
        <w:i w:val="0"/>
        <w:sz w:val="24"/>
        <w:szCs w:val="24"/>
      </w:rPr>
    </w:lvl>
    <w:lvl w:ilvl="3">
      <w:start w:val="1"/>
      <w:numFmt w:val="lowerRoman"/>
      <w:pStyle w:val="ExecBrief-Heading4"/>
      <w:lvlText w:val="%4."/>
      <w:lvlJc w:val="left"/>
      <w:pPr>
        <w:tabs>
          <w:tab w:val="num" w:pos="2041"/>
        </w:tabs>
        <w:ind w:left="2041" w:hanging="680"/>
      </w:pPr>
      <w:rPr>
        <w:rFonts w:hint="default"/>
        <w:i w:val="0"/>
      </w:rPr>
    </w:lvl>
    <w:lvl w:ilvl="4">
      <w:start w:val="1"/>
      <w:numFmt w:val="decimal"/>
      <w:pStyle w:val="ExecBrief-Heading5"/>
      <w:lvlText w:val="%5."/>
      <w:lvlJc w:val="left"/>
      <w:pPr>
        <w:tabs>
          <w:tab w:val="num" w:pos="2722"/>
        </w:tabs>
        <w:ind w:left="2722" w:hanging="681"/>
      </w:pPr>
      <w:rPr>
        <w:rFonts w:hint="default"/>
      </w:rPr>
    </w:lvl>
    <w:lvl w:ilvl="5">
      <w:start w:val="1"/>
      <w:numFmt w:val="bullet"/>
      <w:lvlText w:val=""/>
      <w:lvlJc w:val="left"/>
      <w:pPr>
        <w:tabs>
          <w:tab w:val="num" w:pos="3402"/>
        </w:tabs>
        <w:ind w:left="3402" w:hanging="680"/>
      </w:pPr>
      <w:rPr>
        <w:rFonts w:hint="default" w:ascii="Symbol" w:hAnsi="Symbol"/>
        <w:color w:val="auto"/>
      </w:rPr>
    </w:lvl>
    <w:lvl w:ilvl="6">
      <w:start w:val="1"/>
      <w:numFmt w:val="bullet"/>
      <w:lvlText w:val=""/>
      <w:lvlJc w:val="left"/>
      <w:pPr>
        <w:tabs>
          <w:tab w:val="num" w:pos="4082"/>
        </w:tabs>
        <w:ind w:left="4082" w:hanging="680"/>
      </w:pPr>
      <w:rPr>
        <w:rFonts w:hint="default" w:ascii="Symbol" w:hAnsi="Symbol"/>
        <w:color w:val="auto"/>
      </w:rPr>
    </w:lvl>
    <w:lvl w:ilvl="7">
      <w:start w:val="1"/>
      <w:numFmt w:val="bullet"/>
      <w:lvlText w:val=""/>
      <w:lvlJc w:val="left"/>
      <w:pPr>
        <w:tabs>
          <w:tab w:val="num" w:pos="4763"/>
        </w:tabs>
        <w:ind w:left="4763" w:hanging="681"/>
      </w:pPr>
      <w:rPr>
        <w:rFonts w:hint="default" w:ascii="Symbol" w:hAnsi="Symbol"/>
        <w:color w:val="auto"/>
      </w:rPr>
    </w:lvl>
    <w:lvl w:ilvl="8">
      <w:start w:val="1"/>
      <w:numFmt w:val="bullet"/>
      <w:lvlText w:val=""/>
      <w:lvlJc w:val="left"/>
      <w:pPr>
        <w:tabs>
          <w:tab w:val="num" w:pos="5443"/>
        </w:tabs>
        <w:ind w:left="5443" w:hanging="680"/>
      </w:pPr>
      <w:rPr>
        <w:rFonts w:hint="default" w:ascii="Symbol" w:hAnsi="Symbol"/>
        <w:color w:val="auto"/>
      </w:rPr>
    </w:lvl>
  </w:abstractNum>
  <w:abstractNum w:abstractNumId="16" w15:restartNumberingAfterBreak="0">
    <w:nsid w:val="54A502E3"/>
    <w:multiLevelType w:val="multilevel"/>
    <w:tmpl w:val="5B369002"/>
    <w:lvl w:ilvl="0">
      <w:start w:val="1"/>
      <w:numFmt w:val="decimal"/>
      <w:lvlText w:val="%1)"/>
      <w:lvlJc w:val="left"/>
      <w:pPr>
        <w:ind w:left="360" w:hanging="360"/>
      </w:pPr>
      <w:rPr>
        <w:b w:val="0"/>
        <w:i w:val="0"/>
        <w:sz w:val="18"/>
      </w:rPr>
    </w:lvl>
    <w:lvl w:ilvl="1">
      <w:start w:val="1"/>
      <w:numFmt w:val="lowerLetter"/>
      <w:lvlText w:val="%2)"/>
      <w:lvlJc w:val="left"/>
      <w:pPr>
        <w:ind w:left="720" w:hanging="360"/>
      </w:pPr>
      <w:rPr>
        <w:b/>
        <w:i w:val="0"/>
        <w:iCs w:val="0"/>
        <w:caps w:val="0"/>
        <w:strike w:val="0"/>
        <w:dstrike w:val="0"/>
        <w:vanish w:val="0"/>
        <w:webHidden w:val="0"/>
        <w:color w:val="000000"/>
        <w:spacing w:val="0"/>
        <w:kern w:val="0"/>
        <w:position w:val="0"/>
        <w:sz w:val="1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1080" w:hanging="360"/>
      </w:pPr>
      <w:rPr>
        <w:b/>
        <w:i w:val="0"/>
        <w:sz w:val="18"/>
      </w:rPr>
    </w:lvl>
    <w:lvl w:ilvl="3">
      <w:start w:val="1"/>
      <w:numFmt w:val="decimal"/>
      <w:lvlText w:val="(%4)"/>
      <w:lvlJc w:val="left"/>
      <w:pPr>
        <w:ind w:left="1440" w:hanging="360"/>
      </w:pPr>
      <w:rPr>
        <w:b/>
        <w:i w:val="0"/>
        <w:sz w:val="26"/>
      </w:rPr>
    </w:lvl>
    <w:lvl w:ilvl="4">
      <w:start w:val="1"/>
      <w:numFmt w:val="lowerLetter"/>
      <w:lvlText w:val="(%5)"/>
      <w:lvlJc w:val="left"/>
      <w:pPr>
        <w:ind w:left="1800" w:hanging="360"/>
      </w:pPr>
      <w:rPr>
        <w:b w:val="0"/>
        <w:i w:val="0"/>
        <w:sz w:val="22"/>
      </w:rPr>
    </w:lvl>
    <w:lvl w:ilvl="5">
      <w:start w:val="1"/>
      <w:numFmt w:val="lowerRoman"/>
      <w:lvlText w:val="(%6)"/>
      <w:lvlJc w:val="left"/>
      <w:pPr>
        <w:ind w:left="2160" w:hanging="360"/>
      </w:pPr>
      <w:rPr>
        <w:b w:val="0"/>
        <w:sz w:val="22"/>
        <w:szCs w:val="22"/>
      </w:rPr>
    </w:lvl>
    <w:lvl w:ilvl="6">
      <w:start w:val="1"/>
      <w:numFmt w:val="decimal"/>
      <w:lvlText w:val="%7."/>
      <w:lvlJc w:val="left"/>
      <w:pPr>
        <w:ind w:left="2520" w:hanging="360"/>
      </w:pPr>
      <w:rPr>
        <w:b w:val="0"/>
        <w:i w:val="0"/>
        <w:sz w:val="22"/>
      </w:rPr>
    </w:lvl>
    <w:lvl w:ilvl="7">
      <w:start w:val="1"/>
      <w:numFmt w:val="lowerLetter"/>
      <w:lvlText w:val="%8."/>
      <w:lvlJc w:val="left"/>
      <w:pPr>
        <w:ind w:left="2880" w:hanging="360"/>
      </w:pPr>
      <w:rPr>
        <w:b w:val="0"/>
        <w:i w:val="0"/>
        <w:sz w:val="22"/>
      </w:rPr>
    </w:lvl>
    <w:lvl w:ilvl="8">
      <w:start w:val="1"/>
      <w:numFmt w:val="lowerRoman"/>
      <w:lvlText w:val="%9."/>
      <w:lvlJc w:val="left"/>
      <w:pPr>
        <w:ind w:left="3240" w:hanging="360"/>
      </w:pPr>
    </w:lvl>
  </w:abstractNum>
  <w:abstractNum w:abstractNumId="17" w15:restartNumberingAfterBreak="0">
    <w:nsid w:val="59CB1B5A"/>
    <w:multiLevelType w:val="hybridMultilevel"/>
    <w:tmpl w:val="2EDE6FBA"/>
    <w:lvl w:ilvl="0" w:tplc="0C090017">
      <w:start w:val="1"/>
      <w:numFmt w:val="lowerLetter"/>
      <w:lvlText w:val="%1)"/>
      <w:lvlJc w:val="left"/>
      <w:pPr>
        <w:ind w:left="720" w:hanging="360"/>
      </w:p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85255A4"/>
    <w:multiLevelType w:val="hybridMultilevel"/>
    <w:tmpl w:val="F3F0EF24"/>
    <w:lvl w:ilvl="0" w:tplc="FFFFFFFF">
      <w:start w:val="1"/>
      <w:numFmt w:val="bullet"/>
      <w:pStyle w:val="DotPoint"/>
      <w:lvlText w:val=""/>
      <w:lvlJc w:val="left"/>
      <w:pPr>
        <w:ind w:left="850" w:hanging="283"/>
      </w:pPr>
      <w:rPr>
        <w:rFonts w:hint="default" w:ascii="Symbol" w:hAnsi="Symbol"/>
      </w:rPr>
    </w:lvl>
    <w:lvl w:ilvl="1" w:tplc="0C090001">
      <w:start w:val="1"/>
      <w:numFmt w:val="bullet"/>
      <w:lvlText w:val=""/>
      <w:lvlJc w:val="left"/>
      <w:pPr>
        <w:ind w:left="927" w:hanging="360"/>
      </w:pPr>
      <w:rPr>
        <w:rFonts w:hint="default" w:ascii="Symbol" w:hAnsi="Symbol"/>
      </w:rPr>
    </w:lvl>
    <w:lvl w:ilvl="2" w:tplc="0C090005">
      <w:start w:val="1"/>
      <w:numFmt w:val="bullet"/>
      <w:lvlText w:val=""/>
      <w:lvlJc w:val="left"/>
      <w:pPr>
        <w:ind w:left="1211"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72394531"/>
    <w:multiLevelType w:val="multilevel"/>
    <w:tmpl w:val="83446EBE"/>
    <w:lvl w:ilvl="0">
      <w:start w:val="1"/>
      <w:numFmt w:val="decimal"/>
      <w:lvlText w:val="%1)"/>
      <w:lvlJc w:val="left"/>
      <w:pPr>
        <w:ind w:left="360" w:hanging="360"/>
      </w:pPr>
      <w:rPr>
        <w:b w:val="0"/>
        <w:i w:val="0"/>
        <w:sz w:val="18"/>
      </w:rPr>
    </w:lvl>
    <w:lvl w:ilvl="1">
      <w:start w:val="1"/>
      <w:numFmt w:val="lowerLetter"/>
      <w:lvlText w:val="%2)"/>
      <w:lvlJc w:val="left"/>
      <w:pPr>
        <w:ind w:left="720" w:hanging="360"/>
      </w:pPr>
      <w:rPr>
        <w:b w:val="0"/>
        <w:i w:val="0"/>
        <w:iCs w:val="0"/>
        <w:caps w:val="0"/>
        <w:strike w:val="0"/>
        <w:dstrike w:val="0"/>
        <w:vanish w:val="0"/>
        <w:webHidden w:val="0"/>
        <w:color w:val="000000"/>
        <w:spacing w:val="0"/>
        <w:kern w:val="0"/>
        <w:position w:val="0"/>
        <w:sz w:val="1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1080" w:hanging="360"/>
      </w:pPr>
      <w:rPr>
        <w:b w:val="0"/>
        <w:i w:val="0"/>
        <w:sz w:val="18"/>
      </w:rPr>
    </w:lvl>
    <w:lvl w:ilvl="3">
      <w:start w:val="1"/>
      <w:numFmt w:val="decimal"/>
      <w:lvlText w:val="(%4)"/>
      <w:lvlJc w:val="left"/>
      <w:pPr>
        <w:ind w:left="1440" w:hanging="360"/>
      </w:pPr>
      <w:rPr>
        <w:b/>
        <w:i w:val="0"/>
        <w:sz w:val="26"/>
      </w:rPr>
    </w:lvl>
    <w:lvl w:ilvl="4">
      <w:start w:val="1"/>
      <w:numFmt w:val="lowerLetter"/>
      <w:lvlText w:val="(%5)"/>
      <w:lvlJc w:val="left"/>
      <w:pPr>
        <w:ind w:left="1800" w:hanging="360"/>
      </w:pPr>
      <w:rPr>
        <w:b w:val="0"/>
        <w:i w:val="0"/>
        <w:sz w:val="22"/>
      </w:rPr>
    </w:lvl>
    <w:lvl w:ilvl="5">
      <w:start w:val="1"/>
      <w:numFmt w:val="lowerRoman"/>
      <w:lvlText w:val="(%6)"/>
      <w:lvlJc w:val="left"/>
      <w:pPr>
        <w:ind w:left="2160" w:hanging="360"/>
      </w:pPr>
      <w:rPr>
        <w:b w:val="0"/>
        <w:sz w:val="22"/>
        <w:szCs w:val="22"/>
      </w:rPr>
    </w:lvl>
    <w:lvl w:ilvl="6">
      <w:start w:val="1"/>
      <w:numFmt w:val="decimal"/>
      <w:lvlText w:val="%7."/>
      <w:lvlJc w:val="left"/>
      <w:pPr>
        <w:ind w:left="2520" w:hanging="360"/>
      </w:pPr>
      <w:rPr>
        <w:b w:val="0"/>
        <w:i w:val="0"/>
        <w:sz w:val="22"/>
      </w:rPr>
    </w:lvl>
    <w:lvl w:ilvl="7">
      <w:start w:val="1"/>
      <w:numFmt w:val="lowerLetter"/>
      <w:lvlText w:val="%8."/>
      <w:lvlJc w:val="left"/>
      <w:pPr>
        <w:ind w:left="2880" w:hanging="360"/>
      </w:pPr>
      <w:rPr>
        <w:b w:val="0"/>
        <w:i w:val="0"/>
        <w:sz w:val="22"/>
      </w:rPr>
    </w:lvl>
    <w:lvl w:ilvl="8">
      <w:start w:val="1"/>
      <w:numFmt w:val="lowerRoman"/>
      <w:lvlText w:val="%9."/>
      <w:lvlJc w:val="left"/>
      <w:pPr>
        <w:ind w:left="3240" w:hanging="360"/>
      </w:pPr>
    </w:lvl>
  </w:abstractNum>
  <w:abstractNum w:abstractNumId="20" w15:restartNumberingAfterBreak="0">
    <w:nsid w:val="7DF73DB0"/>
    <w:multiLevelType w:val="hybridMultilevel"/>
    <w:tmpl w:val="6BCA9E8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5875792">
    <w:abstractNumId w:val="8"/>
  </w:num>
  <w:num w:numId="2" w16cid:durableId="1607611780">
    <w:abstractNumId w:val="9"/>
  </w:num>
  <w:num w:numId="3" w16cid:durableId="18968610">
    <w:abstractNumId w:val="4"/>
  </w:num>
  <w:num w:numId="4" w16cid:durableId="1220018893">
    <w:abstractNumId w:val="14"/>
  </w:num>
  <w:num w:numId="5" w16cid:durableId="1991639433">
    <w:abstractNumId w:val="2"/>
  </w:num>
  <w:num w:numId="6" w16cid:durableId="1815441837">
    <w:abstractNumId w:val="15"/>
  </w:num>
  <w:num w:numId="7" w16cid:durableId="554656480">
    <w:abstractNumId w:val="18"/>
  </w:num>
  <w:num w:numId="8" w16cid:durableId="2084796931">
    <w:abstractNumId w:val="1"/>
  </w:num>
  <w:num w:numId="9" w16cid:durableId="154877118">
    <w:abstractNumId w:val="7"/>
  </w:num>
  <w:num w:numId="10" w16cid:durableId="6960771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4079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06477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459817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70750230">
    <w:abstractNumId w:val="3"/>
  </w:num>
  <w:num w:numId="15" w16cid:durableId="1419985649">
    <w:abstractNumId w:val="19"/>
  </w:num>
  <w:num w:numId="16" w16cid:durableId="1905219483">
    <w:abstractNumId w:val="6"/>
  </w:num>
  <w:num w:numId="17" w16cid:durableId="1865820619">
    <w:abstractNumId w:val="11"/>
  </w:num>
  <w:num w:numId="18" w16cid:durableId="1976904491">
    <w:abstractNumId w:val="17"/>
  </w:num>
  <w:num w:numId="19" w16cid:durableId="2061245515">
    <w:abstractNumId w:val="12"/>
  </w:num>
  <w:num w:numId="20" w16cid:durableId="2030139868">
    <w:abstractNumId w:val="20"/>
  </w:num>
  <w:num w:numId="21" w16cid:durableId="395469441">
    <w:abstractNumId w:val="5"/>
  </w:num>
  <w:num w:numId="22" w16cid:durableId="1409308458">
    <w:abstractNumId w:val="10"/>
  </w:num>
  <w:numIdMacAtCleanup w:val="16"/>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ttachedTemplate r:id="rId1"/>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4B0"/>
    <w:rsid w:val="000000D8"/>
    <w:rsid w:val="00000345"/>
    <w:rsid w:val="00000545"/>
    <w:rsid w:val="000006EA"/>
    <w:rsid w:val="00000BCE"/>
    <w:rsid w:val="00000E92"/>
    <w:rsid w:val="00001A46"/>
    <w:rsid w:val="00001CDF"/>
    <w:rsid w:val="00002491"/>
    <w:rsid w:val="000024E7"/>
    <w:rsid w:val="0000292C"/>
    <w:rsid w:val="00003028"/>
    <w:rsid w:val="00003A58"/>
    <w:rsid w:val="00003BD9"/>
    <w:rsid w:val="00003F7A"/>
    <w:rsid w:val="000040EA"/>
    <w:rsid w:val="000042FD"/>
    <w:rsid w:val="00004772"/>
    <w:rsid w:val="00004E25"/>
    <w:rsid w:val="00004F1D"/>
    <w:rsid w:val="0000506B"/>
    <w:rsid w:val="000058BB"/>
    <w:rsid w:val="00006EB4"/>
    <w:rsid w:val="00007657"/>
    <w:rsid w:val="00007807"/>
    <w:rsid w:val="00007D4F"/>
    <w:rsid w:val="00010116"/>
    <w:rsid w:val="00010611"/>
    <w:rsid w:val="00010CAF"/>
    <w:rsid w:val="0001178B"/>
    <w:rsid w:val="0001191E"/>
    <w:rsid w:val="00011B10"/>
    <w:rsid w:val="00011E7F"/>
    <w:rsid w:val="0001251D"/>
    <w:rsid w:val="000129C1"/>
    <w:rsid w:val="000133A2"/>
    <w:rsid w:val="00013557"/>
    <w:rsid w:val="00013651"/>
    <w:rsid w:val="00013D86"/>
    <w:rsid w:val="00013E68"/>
    <w:rsid w:val="00014603"/>
    <w:rsid w:val="0001464A"/>
    <w:rsid w:val="00014734"/>
    <w:rsid w:val="00014CDD"/>
    <w:rsid w:val="000151EF"/>
    <w:rsid w:val="0001528F"/>
    <w:rsid w:val="00015C85"/>
    <w:rsid w:val="0001634C"/>
    <w:rsid w:val="000166D4"/>
    <w:rsid w:val="00016883"/>
    <w:rsid w:val="00016EC3"/>
    <w:rsid w:val="0001716E"/>
    <w:rsid w:val="00017187"/>
    <w:rsid w:val="000200C7"/>
    <w:rsid w:val="000204D9"/>
    <w:rsid w:val="00020841"/>
    <w:rsid w:val="000208D3"/>
    <w:rsid w:val="000213F8"/>
    <w:rsid w:val="000215E9"/>
    <w:rsid w:val="000215F1"/>
    <w:rsid w:val="00021C8F"/>
    <w:rsid w:val="0002235A"/>
    <w:rsid w:val="0002286D"/>
    <w:rsid w:val="00022C52"/>
    <w:rsid w:val="00022D8D"/>
    <w:rsid w:val="000231C6"/>
    <w:rsid w:val="0002350E"/>
    <w:rsid w:val="00024273"/>
    <w:rsid w:val="00024619"/>
    <w:rsid w:val="00024AE2"/>
    <w:rsid w:val="00025158"/>
    <w:rsid w:val="0002568E"/>
    <w:rsid w:val="00025EF2"/>
    <w:rsid w:val="000261AD"/>
    <w:rsid w:val="0002660B"/>
    <w:rsid w:val="00026649"/>
    <w:rsid w:val="000267DA"/>
    <w:rsid w:val="00026C2F"/>
    <w:rsid w:val="000277EE"/>
    <w:rsid w:val="0003017B"/>
    <w:rsid w:val="0003057B"/>
    <w:rsid w:val="000312B0"/>
    <w:rsid w:val="0003187E"/>
    <w:rsid w:val="00031946"/>
    <w:rsid w:val="00032613"/>
    <w:rsid w:val="00032A67"/>
    <w:rsid w:val="0003375D"/>
    <w:rsid w:val="00033816"/>
    <w:rsid w:val="000344D6"/>
    <w:rsid w:val="0003469D"/>
    <w:rsid w:val="000349B2"/>
    <w:rsid w:val="00034CDD"/>
    <w:rsid w:val="00035179"/>
    <w:rsid w:val="000352AB"/>
    <w:rsid w:val="00035C3B"/>
    <w:rsid w:val="000367E7"/>
    <w:rsid w:val="00036BC4"/>
    <w:rsid w:val="00037466"/>
    <w:rsid w:val="00037EA9"/>
    <w:rsid w:val="00040649"/>
    <w:rsid w:val="000407E3"/>
    <w:rsid w:val="00041246"/>
    <w:rsid w:val="000419EC"/>
    <w:rsid w:val="00041C4C"/>
    <w:rsid w:val="0004203A"/>
    <w:rsid w:val="0004255C"/>
    <w:rsid w:val="00043094"/>
    <w:rsid w:val="000434C7"/>
    <w:rsid w:val="00043766"/>
    <w:rsid w:val="0004381F"/>
    <w:rsid w:val="0004388A"/>
    <w:rsid w:val="000438CE"/>
    <w:rsid w:val="00043C99"/>
    <w:rsid w:val="000445D1"/>
    <w:rsid w:val="000446B3"/>
    <w:rsid w:val="000448E2"/>
    <w:rsid w:val="00044A1B"/>
    <w:rsid w:val="00045F2B"/>
    <w:rsid w:val="000467D4"/>
    <w:rsid w:val="000502F2"/>
    <w:rsid w:val="00050D1D"/>
    <w:rsid w:val="00050F54"/>
    <w:rsid w:val="00051405"/>
    <w:rsid w:val="000515A3"/>
    <w:rsid w:val="0005199B"/>
    <w:rsid w:val="00051CC5"/>
    <w:rsid w:val="0005215D"/>
    <w:rsid w:val="000522E0"/>
    <w:rsid w:val="0005292B"/>
    <w:rsid w:val="00052B4B"/>
    <w:rsid w:val="00052CC6"/>
    <w:rsid w:val="00053086"/>
    <w:rsid w:val="000534BD"/>
    <w:rsid w:val="0005375C"/>
    <w:rsid w:val="00053961"/>
    <w:rsid w:val="00054809"/>
    <w:rsid w:val="000548C3"/>
    <w:rsid w:val="00054C14"/>
    <w:rsid w:val="00054CF1"/>
    <w:rsid w:val="00054E5C"/>
    <w:rsid w:val="00054F11"/>
    <w:rsid w:val="00054F18"/>
    <w:rsid w:val="000554E6"/>
    <w:rsid w:val="00055A74"/>
    <w:rsid w:val="00055BDB"/>
    <w:rsid w:val="000561DF"/>
    <w:rsid w:val="00056370"/>
    <w:rsid w:val="000567E5"/>
    <w:rsid w:val="00057127"/>
    <w:rsid w:val="00057534"/>
    <w:rsid w:val="0005781F"/>
    <w:rsid w:val="000601B5"/>
    <w:rsid w:val="000609D9"/>
    <w:rsid w:val="00060C3C"/>
    <w:rsid w:val="00060D4B"/>
    <w:rsid w:val="00060F25"/>
    <w:rsid w:val="000612FD"/>
    <w:rsid w:val="0006167D"/>
    <w:rsid w:val="00061808"/>
    <w:rsid w:val="00061D85"/>
    <w:rsid w:val="00062231"/>
    <w:rsid w:val="00062713"/>
    <w:rsid w:val="00062E7D"/>
    <w:rsid w:val="0006355C"/>
    <w:rsid w:val="00063B1D"/>
    <w:rsid w:val="0006417D"/>
    <w:rsid w:val="00064325"/>
    <w:rsid w:val="00064EBD"/>
    <w:rsid w:val="00064EDB"/>
    <w:rsid w:val="0006516D"/>
    <w:rsid w:val="000653A8"/>
    <w:rsid w:val="00065698"/>
    <w:rsid w:val="00065914"/>
    <w:rsid w:val="00066632"/>
    <w:rsid w:val="000666C0"/>
    <w:rsid w:val="000673B2"/>
    <w:rsid w:val="00067880"/>
    <w:rsid w:val="00067A26"/>
    <w:rsid w:val="00070266"/>
    <w:rsid w:val="0007061F"/>
    <w:rsid w:val="00070BCD"/>
    <w:rsid w:val="000714C3"/>
    <w:rsid w:val="00071614"/>
    <w:rsid w:val="00071C6D"/>
    <w:rsid w:val="00071D08"/>
    <w:rsid w:val="00071F92"/>
    <w:rsid w:val="00072771"/>
    <w:rsid w:val="00072AE7"/>
    <w:rsid w:val="000734CB"/>
    <w:rsid w:val="00073525"/>
    <w:rsid w:val="00073CEE"/>
    <w:rsid w:val="00073F49"/>
    <w:rsid w:val="00074176"/>
    <w:rsid w:val="000743B3"/>
    <w:rsid w:val="000743CA"/>
    <w:rsid w:val="000744DB"/>
    <w:rsid w:val="00074978"/>
    <w:rsid w:val="00074AD8"/>
    <w:rsid w:val="00074E64"/>
    <w:rsid w:val="00074EDC"/>
    <w:rsid w:val="000754D3"/>
    <w:rsid w:val="00075632"/>
    <w:rsid w:val="00075D55"/>
    <w:rsid w:val="00076106"/>
    <w:rsid w:val="000762B3"/>
    <w:rsid w:val="000764FD"/>
    <w:rsid w:val="00076CCD"/>
    <w:rsid w:val="000772A6"/>
    <w:rsid w:val="000774A9"/>
    <w:rsid w:val="00077F47"/>
    <w:rsid w:val="00080037"/>
    <w:rsid w:val="000804A7"/>
    <w:rsid w:val="000805C5"/>
    <w:rsid w:val="000806BC"/>
    <w:rsid w:val="0008075C"/>
    <w:rsid w:val="00080813"/>
    <w:rsid w:val="00080A04"/>
    <w:rsid w:val="00080DD4"/>
    <w:rsid w:val="0008153E"/>
    <w:rsid w:val="00081574"/>
    <w:rsid w:val="000818C6"/>
    <w:rsid w:val="00081E95"/>
    <w:rsid w:val="00081FD1"/>
    <w:rsid w:val="0008265C"/>
    <w:rsid w:val="00082B1B"/>
    <w:rsid w:val="000831EB"/>
    <w:rsid w:val="00083C71"/>
    <w:rsid w:val="00083CEC"/>
    <w:rsid w:val="00084002"/>
    <w:rsid w:val="00085BFC"/>
    <w:rsid w:val="00085D26"/>
    <w:rsid w:val="0008619C"/>
    <w:rsid w:val="0008658B"/>
    <w:rsid w:val="00086A38"/>
    <w:rsid w:val="00086E13"/>
    <w:rsid w:val="0008713F"/>
    <w:rsid w:val="000875B4"/>
    <w:rsid w:val="00087E8A"/>
    <w:rsid w:val="00090028"/>
    <w:rsid w:val="0009044F"/>
    <w:rsid w:val="000904AB"/>
    <w:rsid w:val="00090ACB"/>
    <w:rsid w:val="00090F0E"/>
    <w:rsid w:val="00090F72"/>
    <w:rsid w:val="000913D1"/>
    <w:rsid w:val="0009192F"/>
    <w:rsid w:val="00091D70"/>
    <w:rsid w:val="00092138"/>
    <w:rsid w:val="000922A3"/>
    <w:rsid w:val="00092743"/>
    <w:rsid w:val="000927A9"/>
    <w:rsid w:val="00092A6A"/>
    <w:rsid w:val="00092E87"/>
    <w:rsid w:val="00093868"/>
    <w:rsid w:val="00093C32"/>
    <w:rsid w:val="00093D63"/>
    <w:rsid w:val="00093F5A"/>
    <w:rsid w:val="00094129"/>
    <w:rsid w:val="000944C3"/>
    <w:rsid w:val="0009465F"/>
    <w:rsid w:val="00094B57"/>
    <w:rsid w:val="00094EE5"/>
    <w:rsid w:val="00095589"/>
    <w:rsid w:val="00095A1D"/>
    <w:rsid w:val="00095B94"/>
    <w:rsid w:val="00095C8B"/>
    <w:rsid w:val="00095EE3"/>
    <w:rsid w:val="000960C6"/>
    <w:rsid w:val="000968A4"/>
    <w:rsid w:val="00096B83"/>
    <w:rsid w:val="000971CD"/>
    <w:rsid w:val="000973A1"/>
    <w:rsid w:val="000A00DF"/>
    <w:rsid w:val="000A0570"/>
    <w:rsid w:val="000A05DD"/>
    <w:rsid w:val="000A072C"/>
    <w:rsid w:val="000A0D5D"/>
    <w:rsid w:val="000A1068"/>
    <w:rsid w:val="000A111F"/>
    <w:rsid w:val="000A1300"/>
    <w:rsid w:val="000A17BB"/>
    <w:rsid w:val="000A1A7B"/>
    <w:rsid w:val="000A1E61"/>
    <w:rsid w:val="000A246F"/>
    <w:rsid w:val="000A2480"/>
    <w:rsid w:val="000A24E1"/>
    <w:rsid w:val="000A2569"/>
    <w:rsid w:val="000A3197"/>
    <w:rsid w:val="000A324C"/>
    <w:rsid w:val="000A3563"/>
    <w:rsid w:val="000A35EA"/>
    <w:rsid w:val="000A3A2B"/>
    <w:rsid w:val="000A3B9D"/>
    <w:rsid w:val="000A3CC3"/>
    <w:rsid w:val="000A3F82"/>
    <w:rsid w:val="000A40FF"/>
    <w:rsid w:val="000A4269"/>
    <w:rsid w:val="000A454F"/>
    <w:rsid w:val="000A47FF"/>
    <w:rsid w:val="000A4832"/>
    <w:rsid w:val="000A4A40"/>
    <w:rsid w:val="000A4B08"/>
    <w:rsid w:val="000A4E8A"/>
    <w:rsid w:val="000A4F36"/>
    <w:rsid w:val="000A5311"/>
    <w:rsid w:val="000A5546"/>
    <w:rsid w:val="000A6336"/>
    <w:rsid w:val="000A6416"/>
    <w:rsid w:val="000A6479"/>
    <w:rsid w:val="000A6601"/>
    <w:rsid w:val="000A6F62"/>
    <w:rsid w:val="000A704A"/>
    <w:rsid w:val="000A7730"/>
    <w:rsid w:val="000A7DFB"/>
    <w:rsid w:val="000B0325"/>
    <w:rsid w:val="000B0589"/>
    <w:rsid w:val="000B05BC"/>
    <w:rsid w:val="000B069F"/>
    <w:rsid w:val="000B094B"/>
    <w:rsid w:val="000B0DD4"/>
    <w:rsid w:val="000B1802"/>
    <w:rsid w:val="000B1839"/>
    <w:rsid w:val="000B1C4D"/>
    <w:rsid w:val="000B1DD1"/>
    <w:rsid w:val="000B222C"/>
    <w:rsid w:val="000B22E9"/>
    <w:rsid w:val="000B234E"/>
    <w:rsid w:val="000B23C8"/>
    <w:rsid w:val="000B25C6"/>
    <w:rsid w:val="000B2997"/>
    <w:rsid w:val="000B29A6"/>
    <w:rsid w:val="000B2ABC"/>
    <w:rsid w:val="000B2D2A"/>
    <w:rsid w:val="000B2E9F"/>
    <w:rsid w:val="000B2FDD"/>
    <w:rsid w:val="000B31CF"/>
    <w:rsid w:val="000B32E3"/>
    <w:rsid w:val="000B3A24"/>
    <w:rsid w:val="000B3C2B"/>
    <w:rsid w:val="000B3E1D"/>
    <w:rsid w:val="000B4227"/>
    <w:rsid w:val="000B4294"/>
    <w:rsid w:val="000B4417"/>
    <w:rsid w:val="000B48AD"/>
    <w:rsid w:val="000B4F4A"/>
    <w:rsid w:val="000B59FA"/>
    <w:rsid w:val="000B5A7D"/>
    <w:rsid w:val="000B601A"/>
    <w:rsid w:val="000B6430"/>
    <w:rsid w:val="000B6641"/>
    <w:rsid w:val="000B66FC"/>
    <w:rsid w:val="000B6849"/>
    <w:rsid w:val="000B6B60"/>
    <w:rsid w:val="000B74C0"/>
    <w:rsid w:val="000B7A12"/>
    <w:rsid w:val="000B7A64"/>
    <w:rsid w:val="000B7BCF"/>
    <w:rsid w:val="000B7CA6"/>
    <w:rsid w:val="000C0215"/>
    <w:rsid w:val="000C03D3"/>
    <w:rsid w:val="000C04B0"/>
    <w:rsid w:val="000C091D"/>
    <w:rsid w:val="000C0A50"/>
    <w:rsid w:val="000C0F96"/>
    <w:rsid w:val="000C11C0"/>
    <w:rsid w:val="000C1CA5"/>
    <w:rsid w:val="000C216C"/>
    <w:rsid w:val="000C21B3"/>
    <w:rsid w:val="000C223E"/>
    <w:rsid w:val="000C2A08"/>
    <w:rsid w:val="000C31C1"/>
    <w:rsid w:val="000C35D7"/>
    <w:rsid w:val="000C3649"/>
    <w:rsid w:val="000C37DD"/>
    <w:rsid w:val="000C38C1"/>
    <w:rsid w:val="000C3B7F"/>
    <w:rsid w:val="000C3DE3"/>
    <w:rsid w:val="000C40C9"/>
    <w:rsid w:val="000C57ED"/>
    <w:rsid w:val="000C5F4A"/>
    <w:rsid w:val="000C636C"/>
    <w:rsid w:val="000C64DF"/>
    <w:rsid w:val="000C70AE"/>
    <w:rsid w:val="000D02D0"/>
    <w:rsid w:val="000D06FD"/>
    <w:rsid w:val="000D0737"/>
    <w:rsid w:val="000D0743"/>
    <w:rsid w:val="000D0D26"/>
    <w:rsid w:val="000D101C"/>
    <w:rsid w:val="000D118F"/>
    <w:rsid w:val="000D16A1"/>
    <w:rsid w:val="000D16E4"/>
    <w:rsid w:val="000D1B19"/>
    <w:rsid w:val="000D1C57"/>
    <w:rsid w:val="000D1C92"/>
    <w:rsid w:val="000D1CA7"/>
    <w:rsid w:val="000D2612"/>
    <w:rsid w:val="000D265D"/>
    <w:rsid w:val="000D2A64"/>
    <w:rsid w:val="000D349C"/>
    <w:rsid w:val="000D3715"/>
    <w:rsid w:val="000D38D6"/>
    <w:rsid w:val="000D3A35"/>
    <w:rsid w:val="000D3BA3"/>
    <w:rsid w:val="000D43FD"/>
    <w:rsid w:val="000D4B3D"/>
    <w:rsid w:val="000D4DAE"/>
    <w:rsid w:val="000D51B4"/>
    <w:rsid w:val="000D58E8"/>
    <w:rsid w:val="000D5EB7"/>
    <w:rsid w:val="000D6108"/>
    <w:rsid w:val="000D6C90"/>
    <w:rsid w:val="000D6E76"/>
    <w:rsid w:val="000D72AA"/>
    <w:rsid w:val="000D756D"/>
    <w:rsid w:val="000D7C40"/>
    <w:rsid w:val="000E064F"/>
    <w:rsid w:val="000E0D1C"/>
    <w:rsid w:val="000E0F20"/>
    <w:rsid w:val="000E1046"/>
    <w:rsid w:val="000E1093"/>
    <w:rsid w:val="000E2626"/>
    <w:rsid w:val="000E265D"/>
    <w:rsid w:val="000E298E"/>
    <w:rsid w:val="000E3432"/>
    <w:rsid w:val="000E3736"/>
    <w:rsid w:val="000E373B"/>
    <w:rsid w:val="000E3CF3"/>
    <w:rsid w:val="000E4355"/>
    <w:rsid w:val="000E46DC"/>
    <w:rsid w:val="000E47A3"/>
    <w:rsid w:val="000E54B3"/>
    <w:rsid w:val="000E5750"/>
    <w:rsid w:val="000E5D5E"/>
    <w:rsid w:val="000E63E7"/>
    <w:rsid w:val="000E69F6"/>
    <w:rsid w:val="000E6E9A"/>
    <w:rsid w:val="000E7095"/>
    <w:rsid w:val="000E75E9"/>
    <w:rsid w:val="000E7878"/>
    <w:rsid w:val="000E7C5B"/>
    <w:rsid w:val="000E7FC7"/>
    <w:rsid w:val="000F0072"/>
    <w:rsid w:val="000F01D8"/>
    <w:rsid w:val="000F13A3"/>
    <w:rsid w:val="000F1403"/>
    <w:rsid w:val="000F142A"/>
    <w:rsid w:val="000F186C"/>
    <w:rsid w:val="000F1A4C"/>
    <w:rsid w:val="000F1E9A"/>
    <w:rsid w:val="000F1F0B"/>
    <w:rsid w:val="000F219A"/>
    <w:rsid w:val="000F288A"/>
    <w:rsid w:val="000F2DF9"/>
    <w:rsid w:val="000F328F"/>
    <w:rsid w:val="000F3F79"/>
    <w:rsid w:val="000F46CD"/>
    <w:rsid w:val="000F4986"/>
    <w:rsid w:val="000F4F89"/>
    <w:rsid w:val="000F5486"/>
    <w:rsid w:val="000F6159"/>
    <w:rsid w:val="000F63C9"/>
    <w:rsid w:val="000F64D5"/>
    <w:rsid w:val="000F6617"/>
    <w:rsid w:val="000F680B"/>
    <w:rsid w:val="000F6B31"/>
    <w:rsid w:val="000F6D12"/>
    <w:rsid w:val="000F6F13"/>
    <w:rsid w:val="000F7134"/>
    <w:rsid w:val="000F73AB"/>
    <w:rsid w:val="000F7577"/>
    <w:rsid w:val="000F7645"/>
    <w:rsid w:val="000F79B0"/>
    <w:rsid w:val="000F7C87"/>
    <w:rsid w:val="00100476"/>
    <w:rsid w:val="00100998"/>
    <w:rsid w:val="00100CE9"/>
    <w:rsid w:val="00101A89"/>
    <w:rsid w:val="00101BAF"/>
    <w:rsid w:val="00102A1D"/>
    <w:rsid w:val="00102A9E"/>
    <w:rsid w:val="0010358B"/>
    <w:rsid w:val="001045FE"/>
    <w:rsid w:val="00105710"/>
    <w:rsid w:val="00105733"/>
    <w:rsid w:val="00105DE9"/>
    <w:rsid w:val="0010621B"/>
    <w:rsid w:val="00106297"/>
    <w:rsid w:val="00106AA0"/>
    <w:rsid w:val="00106B4D"/>
    <w:rsid w:val="00107C16"/>
    <w:rsid w:val="00110C64"/>
    <w:rsid w:val="0011130D"/>
    <w:rsid w:val="00111624"/>
    <w:rsid w:val="001117C4"/>
    <w:rsid w:val="001117D8"/>
    <w:rsid w:val="001129AE"/>
    <w:rsid w:val="00112D46"/>
    <w:rsid w:val="00112FD8"/>
    <w:rsid w:val="001131C5"/>
    <w:rsid w:val="001134E1"/>
    <w:rsid w:val="001138B1"/>
    <w:rsid w:val="00114084"/>
    <w:rsid w:val="0011417F"/>
    <w:rsid w:val="0011449A"/>
    <w:rsid w:val="00114611"/>
    <w:rsid w:val="0011476B"/>
    <w:rsid w:val="00114807"/>
    <w:rsid w:val="00114CAB"/>
    <w:rsid w:val="00114DE1"/>
    <w:rsid w:val="0011502F"/>
    <w:rsid w:val="00115743"/>
    <w:rsid w:val="00115F24"/>
    <w:rsid w:val="001161BF"/>
    <w:rsid w:val="0011645F"/>
    <w:rsid w:val="00116CF5"/>
    <w:rsid w:val="00116DA9"/>
    <w:rsid w:val="00116F19"/>
    <w:rsid w:val="00116F2F"/>
    <w:rsid w:val="0011796E"/>
    <w:rsid w:val="0012013E"/>
    <w:rsid w:val="001210E6"/>
    <w:rsid w:val="001211A6"/>
    <w:rsid w:val="0012173F"/>
    <w:rsid w:val="001218AB"/>
    <w:rsid w:val="001219BA"/>
    <w:rsid w:val="00122643"/>
    <w:rsid w:val="001229D3"/>
    <w:rsid w:val="00122AF7"/>
    <w:rsid w:val="00122AFD"/>
    <w:rsid w:val="00122D04"/>
    <w:rsid w:val="00124009"/>
    <w:rsid w:val="00124560"/>
    <w:rsid w:val="00124958"/>
    <w:rsid w:val="00124A35"/>
    <w:rsid w:val="00124E0C"/>
    <w:rsid w:val="001251FA"/>
    <w:rsid w:val="00125265"/>
    <w:rsid w:val="0012563A"/>
    <w:rsid w:val="001258BB"/>
    <w:rsid w:val="00125B5A"/>
    <w:rsid w:val="00125E1F"/>
    <w:rsid w:val="00126378"/>
    <w:rsid w:val="001265FC"/>
    <w:rsid w:val="00126618"/>
    <w:rsid w:val="001266B1"/>
    <w:rsid w:val="00126E5A"/>
    <w:rsid w:val="00127171"/>
    <w:rsid w:val="001271BA"/>
    <w:rsid w:val="00127374"/>
    <w:rsid w:val="0012773E"/>
    <w:rsid w:val="0012786F"/>
    <w:rsid w:val="0013021A"/>
    <w:rsid w:val="00130771"/>
    <w:rsid w:val="00131051"/>
    <w:rsid w:val="00131223"/>
    <w:rsid w:val="00131731"/>
    <w:rsid w:val="00131A41"/>
    <w:rsid w:val="00131D0E"/>
    <w:rsid w:val="00131DB8"/>
    <w:rsid w:val="00132517"/>
    <w:rsid w:val="001326EA"/>
    <w:rsid w:val="0013299C"/>
    <w:rsid w:val="00132C2F"/>
    <w:rsid w:val="00132E20"/>
    <w:rsid w:val="00133486"/>
    <w:rsid w:val="001336C6"/>
    <w:rsid w:val="00133FB8"/>
    <w:rsid w:val="001343D5"/>
    <w:rsid w:val="001346C0"/>
    <w:rsid w:val="0013471D"/>
    <w:rsid w:val="0013479C"/>
    <w:rsid w:val="0013486A"/>
    <w:rsid w:val="001348F3"/>
    <w:rsid w:val="00134959"/>
    <w:rsid w:val="00134CAB"/>
    <w:rsid w:val="00134FE9"/>
    <w:rsid w:val="001351ED"/>
    <w:rsid w:val="00135224"/>
    <w:rsid w:val="00135B4E"/>
    <w:rsid w:val="00135BA2"/>
    <w:rsid w:val="00135BD8"/>
    <w:rsid w:val="00135DDD"/>
    <w:rsid w:val="001360CC"/>
    <w:rsid w:val="0013638E"/>
    <w:rsid w:val="001364F0"/>
    <w:rsid w:val="00136FAA"/>
    <w:rsid w:val="001375CA"/>
    <w:rsid w:val="00137824"/>
    <w:rsid w:val="00137989"/>
    <w:rsid w:val="00137B45"/>
    <w:rsid w:val="00137BD3"/>
    <w:rsid w:val="001400F6"/>
    <w:rsid w:val="00140132"/>
    <w:rsid w:val="00140364"/>
    <w:rsid w:val="00140744"/>
    <w:rsid w:val="0014076D"/>
    <w:rsid w:val="001408E2"/>
    <w:rsid w:val="0014099F"/>
    <w:rsid w:val="00140C21"/>
    <w:rsid w:val="00140D36"/>
    <w:rsid w:val="00140E13"/>
    <w:rsid w:val="00141071"/>
    <w:rsid w:val="001410C6"/>
    <w:rsid w:val="00141C8F"/>
    <w:rsid w:val="00142017"/>
    <w:rsid w:val="0014207A"/>
    <w:rsid w:val="00142693"/>
    <w:rsid w:val="001427D5"/>
    <w:rsid w:val="00142C30"/>
    <w:rsid w:val="0014337F"/>
    <w:rsid w:val="00143B67"/>
    <w:rsid w:val="00143DB9"/>
    <w:rsid w:val="0014453B"/>
    <w:rsid w:val="0014468B"/>
    <w:rsid w:val="0014500D"/>
    <w:rsid w:val="001452F5"/>
    <w:rsid w:val="0014543C"/>
    <w:rsid w:val="0014582E"/>
    <w:rsid w:val="00145984"/>
    <w:rsid w:val="00145F69"/>
    <w:rsid w:val="0014607D"/>
    <w:rsid w:val="00146946"/>
    <w:rsid w:val="00146966"/>
    <w:rsid w:val="00146E3E"/>
    <w:rsid w:val="00146E72"/>
    <w:rsid w:val="00146F3F"/>
    <w:rsid w:val="00147008"/>
    <w:rsid w:val="0015074F"/>
    <w:rsid w:val="0015087F"/>
    <w:rsid w:val="00150D16"/>
    <w:rsid w:val="00150DAA"/>
    <w:rsid w:val="00151011"/>
    <w:rsid w:val="00151CBF"/>
    <w:rsid w:val="00152303"/>
    <w:rsid w:val="00152C32"/>
    <w:rsid w:val="00153365"/>
    <w:rsid w:val="001534CF"/>
    <w:rsid w:val="00153D7F"/>
    <w:rsid w:val="00154292"/>
    <w:rsid w:val="0015438E"/>
    <w:rsid w:val="00154448"/>
    <w:rsid w:val="001546B6"/>
    <w:rsid w:val="00154820"/>
    <w:rsid w:val="00154CF6"/>
    <w:rsid w:val="00154DF4"/>
    <w:rsid w:val="00154FA0"/>
    <w:rsid w:val="00154FC1"/>
    <w:rsid w:val="00155746"/>
    <w:rsid w:val="00155CC5"/>
    <w:rsid w:val="00155D77"/>
    <w:rsid w:val="00156605"/>
    <w:rsid w:val="0015680B"/>
    <w:rsid w:val="00157187"/>
    <w:rsid w:val="001572A7"/>
    <w:rsid w:val="00157483"/>
    <w:rsid w:val="001576E9"/>
    <w:rsid w:val="00157B3A"/>
    <w:rsid w:val="00157F8A"/>
    <w:rsid w:val="00160473"/>
    <w:rsid w:val="001605BC"/>
    <w:rsid w:val="0016172E"/>
    <w:rsid w:val="00161ACA"/>
    <w:rsid w:val="00161F6C"/>
    <w:rsid w:val="00161FAD"/>
    <w:rsid w:val="001626D2"/>
    <w:rsid w:val="001629D6"/>
    <w:rsid w:val="00162CDA"/>
    <w:rsid w:val="00162E8A"/>
    <w:rsid w:val="00163559"/>
    <w:rsid w:val="00163B7B"/>
    <w:rsid w:val="00163F1A"/>
    <w:rsid w:val="00164419"/>
    <w:rsid w:val="001645CB"/>
    <w:rsid w:val="0016552D"/>
    <w:rsid w:val="00165FE6"/>
    <w:rsid w:val="0016654A"/>
    <w:rsid w:val="001665A1"/>
    <w:rsid w:val="001665D6"/>
    <w:rsid w:val="0016667F"/>
    <w:rsid w:val="00166AC7"/>
    <w:rsid w:val="00166AC8"/>
    <w:rsid w:val="0016703B"/>
    <w:rsid w:val="001676A7"/>
    <w:rsid w:val="00167C43"/>
    <w:rsid w:val="00167D94"/>
    <w:rsid w:val="0017022C"/>
    <w:rsid w:val="00170460"/>
    <w:rsid w:val="00170A72"/>
    <w:rsid w:val="00170EB4"/>
    <w:rsid w:val="00170F83"/>
    <w:rsid w:val="001710E7"/>
    <w:rsid w:val="001714D6"/>
    <w:rsid w:val="001715A7"/>
    <w:rsid w:val="00171750"/>
    <w:rsid w:val="00171848"/>
    <w:rsid w:val="001718D6"/>
    <w:rsid w:val="0017197F"/>
    <w:rsid w:val="001722EE"/>
    <w:rsid w:val="00172964"/>
    <w:rsid w:val="00172A2E"/>
    <w:rsid w:val="00172BC0"/>
    <w:rsid w:val="00172E87"/>
    <w:rsid w:val="00173120"/>
    <w:rsid w:val="001735AD"/>
    <w:rsid w:val="0017371C"/>
    <w:rsid w:val="00173D19"/>
    <w:rsid w:val="00173EFB"/>
    <w:rsid w:val="00174841"/>
    <w:rsid w:val="00174F47"/>
    <w:rsid w:val="00175108"/>
    <w:rsid w:val="001755BC"/>
    <w:rsid w:val="00175982"/>
    <w:rsid w:val="00175C70"/>
    <w:rsid w:val="00175DF6"/>
    <w:rsid w:val="00176129"/>
    <w:rsid w:val="001766DA"/>
    <w:rsid w:val="0017684B"/>
    <w:rsid w:val="00176EFB"/>
    <w:rsid w:val="00177E25"/>
    <w:rsid w:val="001803C4"/>
    <w:rsid w:val="00180808"/>
    <w:rsid w:val="001809B3"/>
    <w:rsid w:val="00180D51"/>
    <w:rsid w:val="00181174"/>
    <w:rsid w:val="0018150A"/>
    <w:rsid w:val="00181F2C"/>
    <w:rsid w:val="001824F2"/>
    <w:rsid w:val="00182BE1"/>
    <w:rsid w:val="0018307E"/>
    <w:rsid w:val="001836F1"/>
    <w:rsid w:val="00183870"/>
    <w:rsid w:val="001839BE"/>
    <w:rsid w:val="00183C81"/>
    <w:rsid w:val="00184255"/>
    <w:rsid w:val="00184502"/>
    <w:rsid w:val="00184B5A"/>
    <w:rsid w:val="00184D1D"/>
    <w:rsid w:val="00184ECB"/>
    <w:rsid w:val="00185432"/>
    <w:rsid w:val="00185751"/>
    <w:rsid w:val="00185B58"/>
    <w:rsid w:val="00186231"/>
    <w:rsid w:val="001862CF"/>
    <w:rsid w:val="00186572"/>
    <w:rsid w:val="00186904"/>
    <w:rsid w:val="00186970"/>
    <w:rsid w:val="00186A11"/>
    <w:rsid w:val="00186DE5"/>
    <w:rsid w:val="00186E1C"/>
    <w:rsid w:val="00186E40"/>
    <w:rsid w:val="0018776B"/>
    <w:rsid w:val="00187EA6"/>
    <w:rsid w:val="0019067E"/>
    <w:rsid w:val="00190DDF"/>
    <w:rsid w:val="00190DF0"/>
    <w:rsid w:val="0019176E"/>
    <w:rsid w:val="00191868"/>
    <w:rsid w:val="001932C4"/>
    <w:rsid w:val="00193B37"/>
    <w:rsid w:val="00193D9F"/>
    <w:rsid w:val="00193FEF"/>
    <w:rsid w:val="0019417F"/>
    <w:rsid w:val="00194C6B"/>
    <w:rsid w:val="0019521A"/>
    <w:rsid w:val="00195535"/>
    <w:rsid w:val="0019577B"/>
    <w:rsid w:val="00195921"/>
    <w:rsid w:val="001959FF"/>
    <w:rsid w:val="00195A00"/>
    <w:rsid w:val="00195C3B"/>
    <w:rsid w:val="00195EB8"/>
    <w:rsid w:val="00195EE7"/>
    <w:rsid w:val="00196432"/>
    <w:rsid w:val="00196B3F"/>
    <w:rsid w:val="00197112"/>
    <w:rsid w:val="001974BD"/>
    <w:rsid w:val="001974E3"/>
    <w:rsid w:val="001975A3"/>
    <w:rsid w:val="0019762C"/>
    <w:rsid w:val="001979B5"/>
    <w:rsid w:val="00197BED"/>
    <w:rsid w:val="00197E6F"/>
    <w:rsid w:val="001A0B0F"/>
    <w:rsid w:val="001A0CA4"/>
    <w:rsid w:val="001A0EE7"/>
    <w:rsid w:val="001A11DD"/>
    <w:rsid w:val="001A15AB"/>
    <w:rsid w:val="001A1C6F"/>
    <w:rsid w:val="001A1D7E"/>
    <w:rsid w:val="001A1E11"/>
    <w:rsid w:val="001A27E7"/>
    <w:rsid w:val="001A2A97"/>
    <w:rsid w:val="001A2DA2"/>
    <w:rsid w:val="001A31E3"/>
    <w:rsid w:val="001A359B"/>
    <w:rsid w:val="001A36ED"/>
    <w:rsid w:val="001A3C5D"/>
    <w:rsid w:val="001A4282"/>
    <w:rsid w:val="001A4396"/>
    <w:rsid w:val="001A4D04"/>
    <w:rsid w:val="001A4D79"/>
    <w:rsid w:val="001A4E2D"/>
    <w:rsid w:val="001A5243"/>
    <w:rsid w:val="001A5485"/>
    <w:rsid w:val="001A56D7"/>
    <w:rsid w:val="001A5937"/>
    <w:rsid w:val="001A59AB"/>
    <w:rsid w:val="001A60E4"/>
    <w:rsid w:val="001A65A9"/>
    <w:rsid w:val="001A6DE1"/>
    <w:rsid w:val="001A6E37"/>
    <w:rsid w:val="001A6F99"/>
    <w:rsid w:val="001A7507"/>
    <w:rsid w:val="001A7AAE"/>
    <w:rsid w:val="001B0571"/>
    <w:rsid w:val="001B0706"/>
    <w:rsid w:val="001B0AFC"/>
    <w:rsid w:val="001B0E96"/>
    <w:rsid w:val="001B0F36"/>
    <w:rsid w:val="001B1746"/>
    <w:rsid w:val="001B1CBB"/>
    <w:rsid w:val="001B1D0A"/>
    <w:rsid w:val="001B1D14"/>
    <w:rsid w:val="001B1F2A"/>
    <w:rsid w:val="001B24D5"/>
    <w:rsid w:val="001B2823"/>
    <w:rsid w:val="001B2B15"/>
    <w:rsid w:val="001B2CB5"/>
    <w:rsid w:val="001B3554"/>
    <w:rsid w:val="001B3563"/>
    <w:rsid w:val="001B3F63"/>
    <w:rsid w:val="001B451A"/>
    <w:rsid w:val="001B4912"/>
    <w:rsid w:val="001B4EC9"/>
    <w:rsid w:val="001B50A8"/>
    <w:rsid w:val="001B5121"/>
    <w:rsid w:val="001B5AEF"/>
    <w:rsid w:val="001B5AF0"/>
    <w:rsid w:val="001B5C57"/>
    <w:rsid w:val="001B5DA3"/>
    <w:rsid w:val="001B5EC7"/>
    <w:rsid w:val="001B6BA7"/>
    <w:rsid w:val="001B7017"/>
    <w:rsid w:val="001B719E"/>
    <w:rsid w:val="001B7A1B"/>
    <w:rsid w:val="001B7E04"/>
    <w:rsid w:val="001C0082"/>
    <w:rsid w:val="001C05C1"/>
    <w:rsid w:val="001C061F"/>
    <w:rsid w:val="001C0632"/>
    <w:rsid w:val="001C069D"/>
    <w:rsid w:val="001C082F"/>
    <w:rsid w:val="001C0AA3"/>
    <w:rsid w:val="001C0D5D"/>
    <w:rsid w:val="001C10AB"/>
    <w:rsid w:val="001C1204"/>
    <w:rsid w:val="001C1260"/>
    <w:rsid w:val="001C1826"/>
    <w:rsid w:val="001C1B52"/>
    <w:rsid w:val="001C2A4C"/>
    <w:rsid w:val="001C31E5"/>
    <w:rsid w:val="001C379B"/>
    <w:rsid w:val="001C37B9"/>
    <w:rsid w:val="001C3B3F"/>
    <w:rsid w:val="001C3BD9"/>
    <w:rsid w:val="001C3F14"/>
    <w:rsid w:val="001C4722"/>
    <w:rsid w:val="001C4941"/>
    <w:rsid w:val="001C49CB"/>
    <w:rsid w:val="001C4D69"/>
    <w:rsid w:val="001C56DD"/>
    <w:rsid w:val="001C5B1B"/>
    <w:rsid w:val="001C61D5"/>
    <w:rsid w:val="001C66FD"/>
    <w:rsid w:val="001C6A15"/>
    <w:rsid w:val="001C6DC6"/>
    <w:rsid w:val="001C6E7A"/>
    <w:rsid w:val="001C714A"/>
    <w:rsid w:val="001C74DF"/>
    <w:rsid w:val="001C75EA"/>
    <w:rsid w:val="001C7B32"/>
    <w:rsid w:val="001C7F25"/>
    <w:rsid w:val="001D0387"/>
    <w:rsid w:val="001D0529"/>
    <w:rsid w:val="001D0C1C"/>
    <w:rsid w:val="001D0F7F"/>
    <w:rsid w:val="001D10E5"/>
    <w:rsid w:val="001D1CE1"/>
    <w:rsid w:val="001D21C7"/>
    <w:rsid w:val="001D2337"/>
    <w:rsid w:val="001D24F1"/>
    <w:rsid w:val="001D298B"/>
    <w:rsid w:val="001D2BB5"/>
    <w:rsid w:val="001D312D"/>
    <w:rsid w:val="001D36B5"/>
    <w:rsid w:val="001D37CF"/>
    <w:rsid w:val="001D3BC6"/>
    <w:rsid w:val="001D3C64"/>
    <w:rsid w:val="001D4211"/>
    <w:rsid w:val="001D454A"/>
    <w:rsid w:val="001D4703"/>
    <w:rsid w:val="001D476D"/>
    <w:rsid w:val="001D48A2"/>
    <w:rsid w:val="001D48ED"/>
    <w:rsid w:val="001D5919"/>
    <w:rsid w:val="001D5C6C"/>
    <w:rsid w:val="001D6708"/>
    <w:rsid w:val="001D6963"/>
    <w:rsid w:val="001D69BE"/>
    <w:rsid w:val="001D69F7"/>
    <w:rsid w:val="001D6C3D"/>
    <w:rsid w:val="001D6E27"/>
    <w:rsid w:val="001D7387"/>
    <w:rsid w:val="001D7650"/>
    <w:rsid w:val="001D78A3"/>
    <w:rsid w:val="001D798F"/>
    <w:rsid w:val="001D7D10"/>
    <w:rsid w:val="001E022F"/>
    <w:rsid w:val="001E0B2A"/>
    <w:rsid w:val="001E12B1"/>
    <w:rsid w:val="001E1824"/>
    <w:rsid w:val="001E1D98"/>
    <w:rsid w:val="001E2452"/>
    <w:rsid w:val="001E24AE"/>
    <w:rsid w:val="001E25A9"/>
    <w:rsid w:val="001E2975"/>
    <w:rsid w:val="001E2D17"/>
    <w:rsid w:val="001E2FA4"/>
    <w:rsid w:val="001E3160"/>
    <w:rsid w:val="001E324B"/>
    <w:rsid w:val="001E3380"/>
    <w:rsid w:val="001E448B"/>
    <w:rsid w:val="001E4645"/>
    <w:rsid w:val="001E48A6"/>
    <w:rsid w:val="001E4E2C"/>
    <w:rsid w:val="001E5184"/>
    <w:rsid w:val="001E5243"/>
    <w:rsid w:val="001E5528"/>
    <w:rsid w:val="001E5A20"/>
    <w:rsid w:val="001E5FE0"/>
    <w:rsid w:val="001E61A4"/>
    <w:rsid w:val="001E630D"/>
    <w:rsid w:val="001E6958"/>
    <w:rsid w:val="001E758D"/>
    <w:rsid w:val="001E7897"/>
    <w:rsid w:val="001E79CC"/>
    <w:rsid w:val="001E7B33"/>
    <w:rsid w:val="001F0045"/>
    <w:rsid w:val="001F1048"/>
    <w:rsid w:val="001F1060"/>
    <w:rsid w:val="001F1B5B"/>
    <w:rsid w:val="001F1CF1"/>
    <w:rsid w:val="001F27FD"/>
    <w:rsid w:val="001F28F7"/>
    <w:rsid w:val="001F2CC2"/>
    <w:rsid w:val="001F2D6C"/>
    <w:rsid w:val="001F39C1"/>
    <w:rsid w:val="001F3A2E"/>
    <w:rsid w:val="001F3A86"/>
    <w:rsid w:val="001F3EF3"/>
    <w:rsid w:val="001F48FF"/>
    <w:rsid w:val="001F4BAF"/>
    <w:rsid w:val="001F4FC1"/>
    <w:rsid w:val="001F5006"/>
    <w:rsid w:val="001F52C8"/>
    <w:rsid w:val="001F532A"/>
    <w:rsid w:val="001F53B5"/>
    <w:rsid w:val="001F5461"/>
    <w:rsid w:val="001F569F"/>
    <w:rsid w:val="001F5752"/>
    <w:rsid w:val="001F580B"/>
    <w:rsid w:val="001F5995"/>
    <w:rsid w:val="001F5B29"/>
    <w:rsid w:val="001F66CF"/>
    <w:rsid w:val="001F66D0"/>
    <w:rsid w:val="001F6721"/>
    <w:rsid w:val="001F6845"/>
    <w:rsid w:val="001F6C41"/>
    <w:rsid w:val="001F72C9"/>
    <w:rsid w:val="001F737B"/>
    <w:rsid w:val="001F7B28"/>
    <w:rsid w:val="001F7B3D"/>
    <w:rsid w:val="001F7DA8"/>
    <w:rsid w:val="00200059"/>
    <w:rsid w:val="002001D6"/>
    <w:rsid w:val="00200256"/>
    <w:rsid w:val="00200652"/>
    <w:rsid w:val="00200836"/>
    <w:rsid w:val="00200CD7"/>
    <w:rsid w:val="00200F15"/>
    <w:rsid w:val="00201078"/>
    <w:rsid w:val="002013BF"/>
    <w:rsid w:val="00201573"/>
    <w:rsid w:val="002017AD"/>
    <w:rsid w:val="002019FC"/>
    <w:rsid w:val="0020243C"/>
    <w:rsid w:val="00202B2D"/>
    <w:rsid w:val="00202E79"/>
    <w:rsid w:val="0020383A"/>
    <w:rsid w:val="00203918"/>
    <w:rsid w:val="00203C8F"/>
    <w:rsid w:val="00203CF6"/>
    <w:rsid w:val="002040D0"/>
    <w:rsid w:val="002048EB"/>
    <w:rsid w:val="00204C61"/>
    <w:rsid w:val="0020566E"/>
    <w:rsid w:val="00206CCA"/>
    <w:rsid w:val="00207436"/>
    <w:rsid w:val="00207B80"/>
    <w:rsid w:val="002112B2"/>
    <w:rsid w:val="00211D40"/>
    <w:rsid w:val="00211D9E"/>
    <w:rsid w:val="0021282F"/>
    <w:rsid w:val="00212F9C"/>
    <w:rsid w:val="00213255"/>
    <w:rsid w:val="00213698"/>
    <w:rsid w:val="00213AD2"/>
    <w:rsid w:val="00213B76"/>
    <w:rsid w:val="00214582"/>
    <w:rsid w:val="00214C63"/>
    <w:rsid w:val="00214F8E"/>
    <w:rsid w:val="00215131"/>
    <w:rsid w:val="00215A74"/>
    <w:rsid w:val="00216195"/>
    <w:rsid w:val="0021637E"/>
    <w:rsid w:val="002164A9"/>
    <w:rsid w:val="00216701"/>
    <w:rsid w:val="002167E8"/>
    <w:rsid w:val="002170DE"/>
    <w:rsid w:val="002174E3"/>
    <w:rsid w:val="0022017F"/>
    <w:rsid w:val="00220519"/>
    <w:rsid w:val="00220E00"/>
    <w:rsid w:val="00221229"/>
    <w:rsid w:val="002212FF"/>
    <w:rsid w:val="002213AA"/>
    <w:rsid w:val="002220BC"/>
    <w:rsid w:val="002223A9"/>
    <w:rsid w:val="002225A6"/>
    <w:rsid w:val="002228DE"/>
    <w:rsid w:val="00222DCF"/>
    <w:rsid w:val="002230CB"/>
    <w:rsid w:val="002238DC"/>
    <w:rsid w:val="00223DBB"/>
    <w:rsid w:val="00224C56"/>
    <w:rsid w:val="00224D5C"/>
    <w:rsid w:val="00224E22"/>
    <w:rsid w:val="002250A4"/>
    <w:rsid w:val="002264A8"/>
    <w:rsid w:val="002266AE"/>
    <w:rsid w:val="00226705"/>
    <w:rsid w:val="00226DAF"/>
    <w:rsid w:val="00226E25"/>
    <w:rsid w:val="00230010"/>
    <w:rsid w:val="002302A3"/>
    <w:rsid w:val="0023035B"/>
    <w:rsid w:val="002306A6"/>
    <w:rsid w:val="002308EA"/>
    <w:rsid w:val="00230963"/>
    <w:rsid w:val="0023101F"/>
    <w:rsid w:val="00231199"/>
    <w:rsid w:val="002311E8"/>
    <w:rsid w:val="00232001"/>
    <w:rsid w:val="002321C7"/>
    <w:rsid w:val="002321EA"/>
    <w:rsid w:val="0023252D"/>
    <w:rsid w:val="0023273E"/>
    <w:rsid w:val="002329A5"/>
    <w:rsid w:val="00232A7B"/>
    <w:rsid w:val="00232C00"/>
    <w:rsid w:val="00232D87"/>
    <w:rsid w:val="00232EAD"/>
    <w:rsid w:val="00233130"/>
    <w:rsid w:val="00233711"/>
    <w:rsid w:val="00233947"/>
    <w:rsid w:val="00233FA5"/>
    <w:rsid w:val="00234656"/>
    <w:rsid w:val="002349B2"/>
    <w:rsid w:val="00234C39"/>
    <w:rsid w:val="00235105"/>
    <w:rsid w:val="00235123"/>
    <w:rsid w:val="00235291"/>
    <w:rsid w:val="0023544A"/>
    <w:rsid w:val="00235D3F"/>
    <w:rsid w:val="00235DC4"/>
    <w:rsid w:val="00235FDF"/>
    <w:rsid w:val="0023603F"/>
    <w:rsid w:val="0023696F"/>
    <w:rsid w:val="0023697D"/>
    <w:rsid w:val="00236BA7"/>
    <w:rsid w:val="00236BC8"/>
    <w:rsid w:val="00236D28"/>
    <w:rsid w:val="00237699"/>
    <w:rsid w:val="00237FE6"/>
    <w:rsid w:val="00240266"/>
    <w:rsid w:val="002403F0"/>
    <w:rsid w:val="002411DF"/>
    <w:rsid w:val="00241E22"/>
    <w:rsid w:val="00242281"/>
    <w:rsid w:val="00242870"/>
    <w:rsid w:val="002430DF"/>
    <w:rsid w:val="002431BD"/>
    <w:rsid w:val="00243231"/>
    <w:rsid w:val="002433BE"/>
    <w:rsid w:val="0024375D"/>
    <w:rsid w:val="00243BD6"/>
    <w:rsid w:val="00243D14"/>
    <w:rsid w:val="00243DE2"/>
    <w:rsid w:val="002447E0"/>
    <w:rsid w:val="00245167"/>
    <w:rsid w:val="002452CF"/>
    <w:rsid w:val="00245468"/>
    <w:rsid w:val="00245516"/>
    <w:rsid w:val="002458D2"/>
    <w:rsid w:val="00245939"/>
    <w:rsid w:val="00246F15"/>
    <w:rsid w:val="002473F6"/>
    <w:rsid w:val="002477ED"/>
    <w:rsid w:val="00247D75"/>
    <w:rsid w:val="0025091A"/>
    <w:rsid w:val="00250A78"/>
    <w:rsid w:val="00251051"/>
    <w:rsid w:val="0025154A"/>
    <w:rsid w:val="002519FF"/>
    <w:rsid w:val="00251F50"/>
    <w:rsid w:val="00252744"/>
    <w:rsid w:val="002529A7"/>
    <w:rsid w:val="002529C7"/>
    <w:rsid w:val="0025303C"/>
    <w:rsid w:val="00253722"/>
    <w:rsid w:val="0025386F"/>
    <w:rsid w:val="00253C02"/>
    <w:rsid w:val="00254099"/>
    <w:rsid w:val="002547A8"/>
    <w:rsid w:val="00254CF0"/>
    <w:rsid w:val="002551B3"/>
    <w:rsid w:val="002559E1"/>
    <w:rsid w:val="00255DCA"/>
    <w:rsid w:val="00255F29"/>
    <w:rsid w:val="002562E2"/>
    <w:rsid w:val="00256A49"/>
    <w:rsid w:val="00256D01"/>
    <w:rsid w:val="00256D31"/>
    <w:rsid w:val="00256FCD"/>
    <w:rsid w:val="0025751A"/>
    <w:rsid w:val="002575F9"/>
    <w:rsid w:val="0025781F"/>
    <w:rsid w:val="00257A14"/>
    <w:rsid w:val="00260A9D"/>
    <w:rsid w:val="00260E32"/>
    <w:rsid w:val="002610A7"/>
    <w:rsid w:val="002614FB"/>
    <w:rsid w:val="00261CD4"/>
    <w:rsid w:val="0026227F"/>
    <w:rsid w:val="00262820"/>
    <w:rsid w:val="00262AB6"/>
    <w:rsid w:val="00262C2C"/>
    <w:rsid w:val="00263441"/>
    <w:rsid w:val="00263892"/>
    <w:rsid w:val="00263A4E"/>
    <w:rsid w:val="00263D72"/>
    <w:rsid w:val="00264A30"/>
    <w:rsid w:val="00264A46"/>
    <w:rsid w:val="002652F7"/>
    <w:rsid w:val="002659A7"/>
    <w:rsid w:val="00265ACC"/>
    <w:rsid w:val="00265AD4"/>
    <w:rsid w:val="00265DC4"/>
    <w:rsid w:val="00265DDB"/>
    <w:rsid w:val="00265E7B"/>
    <w:rsid w:val="00266171"/>
    <w:rsid w:val="0026640D"/>
    <w:rsid w:val="0026652B"/>
    <w:rsid w:val="00266719"/>
    <w:rsid w:val="00266BD8"/>
    <w:rsid w:val="00266D6A"/>
    <w:rsid w:val="00266E08"/>
    <w:rsid w:val="00267994"/>
    <w:rsid w:val="00267C8C"/>
    <w:rsid w:val="00267F08"/>
    <w:rsid w:val="00267FC3"/>
    <w:rsid w:val="0027080A"/>
    <w:rsid w:val="00270D04"/>
    <w:rsid w:val="00270FCC"/>
    <w:rsid w:val="00271565"/>
    <w:rsid w:val="002715CB"/>
    <w:rsid w:val="002718DE"/>
    <w:rsid w:val="00271A33"/>
    <w:rsid w:val="00272929"/>
    <w:rsid w:val="00272C74"/>
    <w:rsid w:val="00272F7F"/>
    <w:rsid w:val="0027329F"/>
    <w:rsid w:val="002740E1"/>
    <w:rsid w:val="0027458F"/>
    <w:rsid w:val="00274E7A"/>
    <w:rsid w:val="00275194"/>
    <w:rsid w:val="0027541E"/>
    <w:rsid w:val="00275922"/>
    <w:rsid w:val="00275B27"/>
    <w:rsid w:val="00275DA1"/>
    <w:rsid w:val="002765D9"/>
    <w:rsid w:val="00276AE5"/>
    <w:rsid w:val="00276F46"/>
    <w:rsid w:val="00277031"/>
    <w:rsid w:val="002773A2"/>
    <w:rsid w:val="0027791B"/>
    <w:rsid w:val="002779C2"/>
    <w:rsid w:val="00280243"/>
    <w:rsid w:val="0028073F"/>
    <w:rsid w:val="00280936"/>
    <w:rsid w:val="0028094E"/>
    <w:rsid w:val="00280955"/>
    <w:rsid w:val="00280C99"/>
    <w:rsid w:val="00281637"/>
    <w:rsid w:val="002818B0"/>
    <w:rsid w:val="0028227D"/>
    <w:rsid w:val="002823C4"/>
    <w:rsid w:val="002826C3"/>
    <w:rsid w:val="0028299D"/>
    <w:rsid w:val="002831F6"/>
    <w:rsid w:val="00283233"/>
    <w:rsid w:val="002832EE"/>
    <w:rsid w:val="00283405"/>
    <w:rsid w:val="0028366C"/>
    <w:rsid w:val="00283F67"/>
    <w:rsid w:val="00284481"/>
    <w:rsid w:val="002847F7"/>
    <w:rsid w:val="002848E8"/>
    <w:rsid w:val="00284A10"/>
    <w:rsid w:val="00285103"/>
    <w:rsid w:val="00285646"/>
    <w:rsid w:val="00285DEE"/>
    <w:rsid w:val="00286AE2"/>
    <w:rsid w:val="0028714A"/>
    <w:rsid w:val="0028727F"/>
    <w:rsid w:val="002873B9"/>
    <w:rsid w:val="002873E7"/>
    <w:rsid w:val="002873F1"/>
    <w:rsid w:val="00287628"/>
    <w:rsid w:val="00287724"/>
    <w:rsid w:val="00287B0B"/>
    <w:rsid w:val="00287D4F"/>
    <w:rsid w:val="00290699"/>
    <w:rsid w:val="00290945"/>
    <w:rsid w:val="00290EFC"/>
    <w:rsid w:val="00290F8B"/>
    <w:rsid w:val="0029146E"/>
    <w:rsid w:val="002916B3"/>
    <w:rsid w:val="00292152"/>
    <w:rsid w:val="00292958"/>
    <w:rsid w:val="00293292"/>
    <w:rsid w:val="00293625"/>
    <w:rsid w:val="0029368E"/>
    <w:rsid w:val="00293939"/>
    <w:rsid w:val="002943A9"/>
    <w:rsid w:val="002944EC"/>
    <w:rsid w:val="002945EF"/>
    <w:rsid w:val="002948BF"/>
    <w:rsid w:val="00294980"/>
    <w:rsid w:val="00294EC5"/>
    <w:rsid w:val="002959E4"/>
    <w:rsid w:val="00295FDA"/>
    <w:rsid w:val="00296071"/>
    <w:rsid w:val="002964D6"/>
    <w:rsid w:val="00296CC1"/>
    <w:rsid w:val="002971D4"/>
    <w:rsid w:val="00297A0B"/>
    <w:rsid w:val="00297A59"/>
    <w:rsid w:val="00297B40"/>
    <w:rsid w:val="00297BFD"/>
    <w:rsid w:val="002A0579"/>
    <w:rsid w:val="002A075F"/>
    <w:rsid w:val="002A093F"/>
    <w:rsid w:val="002A0A32"/>
    <w:rsid w:val="002A0A7E"/>
    <w:rsid w:val="002A0AC5"/>
    <w:rsid w:val="002A0B87"/>
    <w:rsid w:val="002A102F"/>
    <w:rsid w:val="002A1B79"/>
    <w:rsid w:val="002A1CD8"/>
    <w:rsid w:val="002A245C"/>
    <w:rsid w:val="002A2698"/>
    <w:rsid w:val="002A285D"/>
    <w:rsid w:val="002A2C30"/>
    <w:rsid w:val="002A30BC"/>
    <w:rsid w:val="002A30E0"/>
    <w:rsid w:val="002A42AF"/>
    <w:rsid w:val="002A4481"/>
    <w:rsid w:val="002A4791"/>
    <w:rsid w:val="002A490D"/>
    <w:rsid w:val="002A5202"/>
    <w:rsid w:val="002A56B0"/>
    <w:rsid w:val="002A572F"/>
    <w:rsid w:val="002A585D"/>
    <w:rsid w:val="002A58AA"/>
    <w:rsid w:val="002A5A30"/>
    <w:rsid w:val="002A604F"/>
    <w:rsid w:val="002A606D"/>
    <w:rsid w:val="002A6462"/>
    <w:rsid w:val="002A6DC8"/>
    <w:rsid w:val="002A6FA9"/>
    <w:rsid w:val="002A75D3"/>
    <w:rsid w:val="002A7C5C"/>
    <w:rsid w:val="002B0F00"/>
    <w:rsid w:val="002B13CA"/>
    <w:rsid w:val="002B13E7"/>
    <w:rsid w:val="002B158F"/>
    <w:rsid w:val="002B1B87"/>
    <w:rsid w:val="002B1E52"/>
    <w:rsid w:val="002B24E7"/>
    <w:rsid w:val="002B260B"/>
    <w:rsid w:val="002B27DE"/>
    <w:rsid w:val="002B2895"/>
    <w:rsid w:val="002B2A98"/>
    <w:rsid w:val="002B2B4E"/>
    <w:rsid w:val="002B3B20"/>
    <w:rsid w:val="002B4304"/>
    <w:rsid w:val="002B45AE"/>
    <w:rsid w:val="002B47D3"/>
    <w:rsid w:val="002B49C0"/>
    <w:rsid w:val="002B4F40"/>
    <w:rsid w:val="002B5377"/>
    <w:rsid w:val="002B542B"/>
    <w:rsid w:val="002B56B6"/>
    <w:rsid w:val="002B5784"/>
    <w:rsid w:val="002B5F02"/>
    <w:rsid w:val="002B617C"/>
    <w:rsid w:val="002B644C"/>
    <w:rsid w:val="002B65FE"/>
    <w:rsid w:val="002B67DB"/>
    <w:rsid w:val="002B75E0"/>
    <w:rsid w:val="002B7637"/>
    <w:rsid w:val="002B7A40"/>
    <w:rsid w:val="002B7E3D"/>
    <w:rsid w:val="002C058C"/>
    <w:rsid w:val="002C09DA"/>
    <w:rsid w:val="002C0C75"/>
    <w:rsid w:val="002C0CAC"/>
    <w:rsid w:val="002C0F58"/>
    <w:rsid w:val="002C1080"/>
    <w:rsid w:val="002C179A"/>
    <w:rsid w:val="002C17C1"/>
    <w:rsid w:val="002C1C0E"/>
    <w:rsid w:val="002C1E52"/>
    <w:rsid w:val="002C2189"/>
    <w:rsid w:val="002C2667"/>
    <w:rsid w:val="002C2730"/>
    <w:rsid w:val="002C273D"/>
    <w:rsid w:val="002C29F5"/>
    <w:rsid w:val="002C2B61"/>
    <w:rsid w:val="002C2B63"/>
    <w:rsid w:val="002C2ED4"/>
    <w:rsid w:val="002C311C"/>
    <w:rsid w:val="002C388C"/>
    <w:rsid w:val="002C39C4"/>
    <w:rsid w:val="002C42F8"/>
    <w:rsid w:val="002C4734"/>
    <w:rsid w:val="002C4D79"/>
    <w:rsid w:val="002C4FC3"/>
    <w:rsid w:val="002C5373"/>
    <w:rsid w:val="002C59D9"/>
    <w:rsid w:val="002C6574"/>
    <w:rsid w:val="002C6885"/>
    <w:rsid w:val="002C7074"/>
    <w:rsid w:val="002C71B3"/>
    <w:rsid w:val="002C736F"/>
    <w:rsid w:val="002C74F7"/>
    <w:rsid w:val="002C7ACD"/>
    <w:rsid w:val="002C7CE0"/>
    <w:rsid w:val="002D0366"/>
    <w:rsid w:val="002D06EA"/>
    <w:rsid w:val="002D0732"/>
    <w:rsid w:val="002D0B5F"/>
    <w:rsid w:val="002D0CEF"/>
    <w:rsid w:val="002D0EBC"/>
    <w:rsid w:val="002D1172"/>
    <w:rsid w:val="002D1323"/>
    <w:rsid w:val="002D13D0"/>
    <w:rsid w:val="002D1C28"/>
    <w:rsid w:val="002D2553"/>
    <w:rsid w:val="002D2780"/>
    <w:rsid w:val="002D30CC"/>
    <w:rsid w:val="002D3101"/>
    <w:rsid w:val="002D3991"/>
    <w:rsid w:val="002D47C3"/>
    <w:rsid w:val="002D52AD"/>
    <w:rsid w:val="002D5846"/>
    <w:rsid w:val="002D6201"/>
    <w:rsid w:val="002D63CD"/>
    <w:rsid w:val="002D70A0"/>
    <w:rsid w:val="002D7C58"/>
    <w:rsid w:val="002D7C6C"/>
    <w:rsid w:val="002D7D91"/>
    <w:rsid w:val="002D7FAC"/>
    <w:rsid w:val="002E01ED"/>
    <w:rsid w:val="002E05A1"/>
    <w:rsid w:val="002E0790"/>
    <w:rsid w:val="002E079F"/>
    <w:rsid w:val="002E08EA"/>
    <w:rsid w:val="002E0C5E"/>
    <w:rsid w:val="002E15AD"/>
    <w:rsid w:val="002E15F2"/>
    <w:rsid w:val="002E19A9"/>
    <w:rsid w:val="002E19F2"/>
    <w:rsid w:val="002E1F74"/>
    <w:rsid w:val="002E2196"/>
    <w:rsid w:val="002E3D3B"/>
    <w:rsid w:val="002E3DFE"/>
    <w:rsid w:val="002E456A"/>
    <w:rsid w:val="002E466C"/>
    <w:rsid w:val="002E4BB3"/>
    <w:rsid w:val="002E4E12"/>
    <w:rsid w:val="002E4FCE"/>
    <w:rsid w:val="002E5193"/>
    <w:rsid w:val="002E5355"/>
    <w:rsid w:val="002E5431"/>
    <w:rsid w:val="002E5521"/>
    <w:rsid w:val="002E563C"/>
    <w:rsid w:val="002E57B4"/>
    <w:rsid w:val="002E66AD"/>
    <w:rsid w:val="002E6B75"/>
    <w:rsid w:val="002E6E83"/>
    <w:rsid w:val="002E75FA"/>
    <w:rsid w:val="002E76AA"/>
    <w:rsid w:val="002E785B"/>
    <w:rsid w:val="002E7AB4"/>
    <w:rsid w:val="002E7DAE"/>
    <w:rsid w:val="002E7E79"/>
    <w:rsid w:val="002F072B"/>
    <w:rsid w:val="002F0AD9"/>
    <w:rsid w:val="002F0BC9"/>
    <w:rsid w:val="002F10A1"/>
    <w:rsid w:val="002F162F"/>
    <w:rsid w:val="002F1683"/>
    <w:rsid w:val="002F23E4"/>
    <w:rsid w:val="002F2630"/>
    <w:rsid w:val="002F27D5"/>
    <w:rsid w:val="002F2900"/>
    <w:rsid w:val="002F2F39"/>
    <w:rsid w:val="002F336E"/>
    <w:rsid w:val="002F362C"/>
    <w:rsid w:val="002F385D"/>
    <w:rsid w:val="002F3E1C"/>
    <w:rsid w:val="002F441A"/>
    <w:rsid w:val="002F45DB"/>
    <w:rsid w:val="002F4A3C"/>
    <w:rsid w:val="002F4B36"/>
    <w:rsid w:val="002F5702"/>
    <w:rsid w:val="002F5D50"/>
    <w:rsid w:val="002F5E7E"/>
    <w:rsid w:val="002F5F22"/>
    <w:rsid w:val="002F631C"/>
    <w:rsid w:val="002F751A"/>
    <w:rsid w:val="002F7C36"/>
    <w:rsid w:val="002F7D8B"/>
    <w:rsid w:val="002F7DE6"/>
    <w:rsid w:val="0030031C"/>
    <w:rsid w:val="00300705"/>
    <w:rsid w:val="00300864"/>
    <w:rsid w:val="00300B86"/>
    <w:rsid w:val="00300C9A"/>
    <w:rsid w:val="00300D28"/>
    <w:rsid w:val="00300F12"/>
    <w:rsid w:val="0030127D"/>
    <w:rsid w:val="00301A21"/>
    <w:rsid w:val="00302844"/>
    <w:rsid w:val="00302BBD"/>
    <w:rsid w:val="00303712"/>
    <w:rsid w:val="00303B31"/>
    <w:rsid w:val="0030442B"/>
    <w:rsid w:val="003044E7"/>
    <w:rsid w:val="00304935"/>
    <w:rsid w:val="0030496D"/>
    <w:rsid w:val="00304C4D"/>
    <w:rsid w:val="003050DD"/>
    <w:rsid w:val="00306076"/>
    <w:rsid w:val="0030672A"/>
    <w:rsid w:val="00306834"/>
    <w:rsid w:val="00306A5A"/>
    <w:rsid w:val="00306BB5"/>
    <w:rsid w:val="00306DD7"/>
    <w:rsid w:val="00307C12"/>
    <w:rsid w:val="0031014D"/>
    <w:rsid w:val="003101C0"/>
    <w:rsid w:val="00310756"/>
    <w:rsid w:val="00310C52"/>
    <w:rsid w:val="00310E81"/>
    <w:rsid w:val="00310E88"/>
    <w:rsid w:val="00311E85"/>
    <w:rsid w:val="003121F2"/>
    <w:rsid w:val="0031264D"/>
    <w:rsid w:val="00312918"/>
    <w:rsid w:val="00312EAD"/>
    <w:rsid w:val="00312F01"/>
    <w:rsid w:val="00313047"/>
    <w:rsid w:val="00314B1B"/>
    <w:rsid w:val="00315931"/>
    <w:rsid w:val="00315DC4"/>
    <w:rsid w:val="00316039"/>
    <w:rsid w:val="0031691F"/>
    <w:rsid w:val="00317152"/>
    <w:rsid w:val="00317408"/>
    <w:rsid w:val="00317733"/>
    <w:rsid w:val="003178E4"/>
    <w:rsid w:val="00320693"/>
    <w:rsid w:val="003208FE"/>
    <w:rsid w:val="00320997"/>
    <w:rsid w:val="00320AA6"/>
    <w:rsid w:val="00320ED3"/>
    <w:rsid w:val="003212C3"/>
    <w:rsid w:val="00321F18"/>
    <w:rsid w:val="003221D6"/>
    <w:rsid w:val="003224D1"/>
    <w:rsid w:val="0032280C"/>
    <w:rsid w:val="00322A3E"/>
    <w:rsid w:val="00322D22"/>
    <w:rsid w:val="00322D51"/>
    <w:rsid w:val="00322D71"/>
    <w:rsid w:val="00322E15"/>
    <w:rsid w:val="0032306A"/>
    <w:rsid w:val="0032373C"/>
    <w:rsid w:val="00323BB7"/>
    <w:rsid w:val="00324305"/>
    <w:rsid w:val="00325564"/>
    <w:rsid w:val="0032575A"/>
    <w:rsid w:val="00326269"/>
    <w:rsid w:val="003268BE"/>
    <w:rsid w:val="003268FB"/>
    <w:rsid w:val="00327A84"/>
    <w:rsid w:val="00327E11"/>
    <w:rsid w:val="00330430"/>
    <w:rsid w:val="00330561"/>
    <w:rsid w:val="0033084E"/>
    <w:rsid w:val="0033107C"/>
    <w:rsid w:val="003311B0"/>
    <w:rsid w:val="00331392"/>
    <w:rsid w:val="003313CD"/>
    <w:rsid w:val="00331937"/>
    <w:rsid w:val="00331DEE"/>
    <w:rsid w:val="003320FE"/>
    <w:rsid w:val="00332582"/>
    <w:rsid w:val="00333BD1"/>
    <w:rsid w:val="00333F8B"/>
    <w:rsid w:val="0033420A"/>
    <w:rsid w:val="0033469E"/>
    <w:rsid w:val="003347DA"/>
    <w:rsid w:val="00334991"/>
    <w:rsid w:val="00334AF2"/>
    <w:rsid w:val="00334DA6"/>
    <w:rsid w:val="003353D0"/>
    <w:rsid w:val="003355C7"/>
    <w:rsid w:val="003356A1"/>
    <w:rsid w:val="00335DEB"/>
    <w:rsid w:val="0033646F"/>
    <w:rsid w:val="003365A4"/>
    <w:rsid w:val="0033678C"/>
    <w:rsid w:val="00336D5B"/>
    <w:rsid w:val="00337459"/>
    <w:rsid w:val="00337A9B"/>
    <w:rsid w:val="00337EA3"/>
    <w:rsid w:val="003400E9"/>
    <w:rsid w:val="00340773"/>
    <w:rsid w:val="00340794"/>
    <w:rsid w:val="003408F4"/>
    <w:rsid w:val="00340C05"/>
    <w:rsid w:val="00340DE9"/>
    <w:rsid w:val="003414B9"/>
    <w:rsid w:val="00341B97"/>
    <w:rsid w:val="003420BC"/>
    <w:rsid w:val="00342258"/>
    <w:rsid w:val="0034234B"/>
    <w:rsid w:val="0034253E"/>
    <w:rsid w:val="00342D86"/>
    <w:rsid w:val="00343010"/>
    <w:rsid w:val="00343F4F"/>
    <w:rsid w:val="00343FB2"/>
    <w:rsid w:val="003444A0"/>
    <w:rsid w:val="00344A9B"/>
    <w:rsid w:val="00344D90"/>
    <w:rsid w:val="00344DA2"/>
    <w:rsid w:val="003453FF"/>
    <w:rsid w:val="0034540E"/>
    <w:rsid w:val="00345532"/>
    <w:rsid w:val="003457AA"/>
    <w:rsid w:val="0034603A"/>
    <w:rsid w:val="00346522"/>
    <w:rsid w:val="0034690F"/>
    <w:rsid w:val="00346AD2"/>
    <w:rsid w:val="003471D6"/>
    <w:rsid w:val="0035053F"/>
    <w:rsid w:val="003505D0"/>
    <w:rsid w:val="00350BFD"/>
    <w:rsid w:val="00350E26"/>
    <w:rsid w:val="0035112B"/>
    <w:rsid w:val="0035115D"/>
    <w:rsid w:val="00351BFC"/>
    <w:rsid w:val="00352149"/>
    <w:rsid w:val="003522C9"/>
    <w:rsid w:val="003525AE"/>
    <w:rsid w:val="0035266B"/>
    <w:rsid w:val="003526E9"/>
    <w:rsid w:val="00352A17"/>
    <w:rsid w:val="00353028"/>
    <w:rsid w:val="0035395A"/>
    <w:rsid w:val="00353AAC"/>
    <w:rsid w:val="00353C36"/>
    <w:rsid w:val="00353F7E"/>
    <w:rsid w:val="00354349"/>
    <w:rsid w:val="00354CC0"/>
    <w:rsid w:val="00354D0E"/>
    <w:rsid w:val="003556D3"/>
    <w:rsid w:val="003556D7"/>
    <w:rsid w:val="00355889"/>
    <w:rsid w:val="003558E1"/>
    <w:rsid w:val="00355E07"/>
    <w:rsid w:val="00356794"/>
    <w:rsid w:val="003575EF"/>
    <w:rsid w:val="0035785C"/>
    <w:rsid w:val="00357880"/>
    <w:rsid w:val="00357B61"/>
    <w:rsid w:val="00357D15"/>
    <w:rsid w:val="00357D74"/>
    <w:rsid w:val="003604C5"/>
    <w:rsid w:val="0036056D"/>
    <w:rsid w:val="00360EE5"/>
    <w:rsid w:val="00360F21"/>
    <w:rsid w:val="00361875"/>
    <w:rsid w:val="00361C0D"/>
    <w:rsid w:val="00361F3B"/>
    <w:rsid w:val="003620CE"/>
    <w:rsid w:val="003622D9"/>
    <w:rsid w:val="003629F7"/>
    <w:rsid w:val="00362F8E"/>
    <w:rsid w:val="00363078"/>
    <w:rsid w:val="00363325"/>
    <w:rsid w:val="0036341D"/>
    <w:rsid w:val="00363534"/>
    <w:rsid w:val="00363782"/>
    <w:rsid w:val="0036378B"/>
    <w:rsid w:val="00364316"/>
    <w:rsid w:val="00364E9C"/>
    <w:rsid w:val="0036576F"/>
    <w:rsid w:val="00365A35"/>
    <w:rsid w:val="00366F0F"/>
    <w:rsid w:val="00366FC3"/>
    <w:rsid w:val="00367B51"/>
    <w:rsid w:val="00367D8B"/>
    <w:rsid w:val="00367E42"/>
    <w:rsid w:val="00367ED6"/>
    <w:rsid w:val="003705F0"/>
    <w:rsid w:val="00370BF4"/>
    <w:rsid w:val="00371027"/>
    <w:rsid w:val="0037102E"/>
    <w:rsid w:val="00371086"/>
    <w:rsid w:val="003710AC"/>
    <w:rsid w:val="00371607"/>
    <w:rsid w:val="00371869"/>
    <w:rsid w:val="00371921"/>
    <w:rsid w:val="00371CEA"/>
    <w:rsid w:val="00372561"/>
    <w:rsid w:val="0037259D"/>
    <w:rsid w:val="003728DB"/>
    <w:rsid w:val="00372C89"/>
    <w:rsid w:val="0037330B"/>
    <w:rsid w:val="003737D0"/>
    <w:rsid w:val="00373899"/>
    <w:rsid w:val="003738F3"/>
    <w:rsid w:val="00373F3D"/>
    <w:rsid w:val="00373F89"/>
    <w:rsid w:val="0037407D"/>
    <w:rsid w:val="00374464"/>
    <w:rsid w:val="00374473"/>
    <w:rsid w:val="00374824"/>
    <w:rsid w:val="00374927"/>
    <w:rsid w:val="003749F2"/>
    <w:rsid w:val="00374FCA"/>
    <w:rsid w:val="003753BE"/>
    <w:rsid w:val="00375AAE"/>
    <w:rsid w:val="00375B8D"/>
    <w:rsid w:val="00376C46"/>
    <w:rsid w:val="00376CB5"/>
    <w:rsid w:val="00377E42"/>
    <w:rsid w:val="00377F2B"/>
    <w:rsid w:val="0038007A"/>
    <w:rsid w:val="003802AA"/>
    <w:rsid w:val="00380553"/>
    <w:rsid w:val="0038084F"/>
    <w:rsid w:val="003814A3"/>
    <w:rsid w:val="00381A9F"/>
    <w:rsid w:val="00381AD7"/>
    <w:rsid w:val="00381C52"/>
    <w:rsid w:val="00382047"/>
    <w:rsid w:val="003820DF"/>
    <w:rsid w:val="00382560"/>
    <w:rsid w:val="003825B5"/>
    <w:rsid w:val="0038274D"/>
    <w:rsid w:val="003827F5"/>
    <w:rsid w:val="00382CF8"/>
    <w:rsid w:val="00382F77"/>
    <w:rsid w:val="00382F8A"/>
    <w:rsid w:val="003839E8"/>
    <w:rsid w:val="00383F44"/>
    <w:rsid w:val="003844DD"/>
    <w:rsid w:val="00384BE5"/>
    <w:rsid w:val="00384E43"/>
    <w:rsid w:val="0038530B"/>
    <w:rsid w:val="003853A5"/>
    <w:rsid w:val="00385B3C"/>
    <w:rsid w:val="00385D68"/>
    <w:rsid w:val="00386083"/>
    <w:rsid w:val="003863F6"/>
    <w:rsid w:val="0038668D"/>
    <w:rsid w:val="00386694"/>
    <w:rsid w:val="00386EEE"/>
    <w:rsid w:val="00387005"/>
    <w:rsid w:val="0038714C"/>
    <w:rsid w:val="00387CC1"/>
    <w:rsid w:val="00387DEC"/>
    <w:rsid w:val="00390145"/>
    <w:rsid w:val="0039033F"/>
    <w:rsid w:val="003904EB"/>
    <w:rsid w:val="003905B4"/>
    <w:rsid w:val="00391F6C"/>
    <w:rsid w:val="003924AF"/>
    <w:rsid w:val="00392CA9"/>
    <w:rsid w:val="00392EC6"/>
    <w:rsid w:val="00393189"/>
    <w:rsid w:val="00393412"/>
    <w:rsid w:val="00393B1F"/>
    <w:rsid w:val="00393BDE"/>
    <w:rsid w:val="00393E0C"/>
    <w:rsid w:val="00394711"/>
    <w:rsid w:val="00394A1B"/>
    <w:rsid w:val="00394E15"/>
    <w:rsid w:val="00394F8D"/>
    <w:rsid w:val="003959AE"/>
    <w:rsid w:val="00395B4E"/>
    <w:rsid w:val="00395BB7"/>
    <w:rsid w:val="0039641F"/>
    <w:rsid w:val="00396468"/>
    <w:rsid w:val="0039657F"/>
    <w:rsid w:val="00396CBC"/>
    <w:rsid w:val="00397DD6"/>
    <w:rsid w:val="003A0058"/>
    <w:rsid w:val="003A00CB"/>
    <w:rsid w:val="003A04DA"/>
    <w:rsid w:val="003A0652"/>
    <w:rsid w:val="003A0ADB"/>
    <w:rsid w:val="003A0E87"/>
    <w:rsid w:val="003A15E2"/>
    <w:rsid w:val="003A1692"/>
    <w:rsid w:val="003A1A39"/>
    <w:rsid w:val="003A1C3E"/>
    <w:rsid w:val="003A1EC5"/>
    <w:rsid w:val="003A2159"/>
    <w:rsid w:val="003A2243"/>
    <w:rsid w:val="003A2279"/>
    <w:rsid w:val="003A23F6"/>
    <w:rsid w:val="003A26C4"/>
    <w:rsid w:val="003A2968"/>
    <w:rsid w:val="003A2A33"/>
    <w:rsid w:val="003A2DB4"/>
    <w:rsid w:val="003A3151"/>
    <w:rsid w:val="003A3368"/>
    <w:rsid w:val="003A379C"/>
    <w:rsid w:val="003A3FCC"/>
    <w:rsid w:val="003A43FC"/>
    <w:rsid w:val="003A4588"/>
    <w:rsid w:val="003A47CC"/>
    <w:rsid w:val="003A52AE"/>
    <w:rsid w:val="003A60EF"/>
    <w:rsid w:val="003A61A6"/>
    <w:rsid w:val="003A6B70"/>
    <w:rsid w:val="003A72CD"/>
    <w:rsid w:val="003A7568"/>
    <w:rsid w:val="003A7669"/>
    <w:rsid w:val="003A7FF1"/>
    <w:rsid w:val="003B0132"/>
    <w:rsid w:val="003B054D"/>
    <w:rsid w:val="003B0924"/>
    <w:rsid w:val="003B0986"/>
    <w:rsid w:val="003B09EB"/>
    <w:rsid w:val="003B0D63"/>
    <w:rsid w:val="003B0E07"/>
    <w:rsid w:val="003B136A"/>
    <w:rsid w:val="003B14BA"/>
    <w:rsid w:val="003B15F5"/>
    <w:rsid w:val="003B189A"/>
    <w:rsid w:val="003B19C9"/>
    <w:rsid w:val="003B1D8A"/>
    <w:rsid w:val="003B2B62"/>
    <w:rsid w:val="003B2BB8"/>
    <w:rsid w:val="003B2BBE"/>
    <w:rsid w:val="003B30A9"/>
    <w:rsid w:val="003B3260"/>
    <w:rsid w:val="003B395E"/>
    <w:rsid w:val="003B3980"/>
    <w:rsid w:val="003B39BF"/>
    <w:rsid w:val="003B3D64"/>
    <w:rsid w:val="003B3F1F"/>
    <w:rsid w:val="003B3F4F"/>
    <w:rsid w:val="003B4028"/>
    <w:rsid w:val="003B4D91"/>
    <w:rsid w:val="003B5478"/>
    <w:rsid w:val="003B5627"/>
    <w:rsid w:val="003B5766"/>
    <w:rsid w:val="003B5DB5"/>
    <w:rsid w:val="003B689F"/>
    <w:rsid w:val="003B736D"/>
    <w:rsid w:val="003B77EE"/>
    <w:rsid w:val="003B79AC"/>
    <w:rsid w:val="003B7D39"/>
    <w:rsid w:val="003C00D4"/>
    <w:rsid w:val="003C12F8"/>
    <w:rsid w:val="003C1430"/>
    <w:rsid w:val="003C1CDE"/>
    <w:rsid w:val="003C1EA7"/>
    <w:rsid w:val="003C24F6"/>
    <w:rsid w:val="003C2719"/>
    <w:rsid w:val="003C2926"/>
    <w:rsid w:val="003C3C8D"/>
    <w:rsid w:val="003C3D84"/>
    <w:rsid w:val="003C3D98"/>
    <w:rsid w:val="003C40C8"/>
    <w:rsid w:val="003C4B81"/>
    <w:rsid w:val="003C5125"/>
    <w:rsid w:val="003C5A75"/>
    <w:rsid w:val="003C60BD"/>
    <w:rsid w:val="003C6A3B"/>
    <w:rsid w:val="003C7015"/>
    <w:rsid w:val="003C79B1"/>
    <w:rsid w:val="003C7F2C"/>
    <w:rsid w:val="003D0344"/>
    <w:rsid w:val="003D0BCA"/>
    <w:rsid w:val="003D11B9"/>
    <w:rsid w:val="003D1439"/>
    <w:rsid w:val="003D161A"/>
    <w:rsid w:val="003D1D82"/>
    <w:rsid w:val="003D1DBB"/>
    <w:rsid w:val="003D25F2"/>
    <w:rsid w:val="003D2C2D"/>
    <w:rsid w:val="003D3189"/>
    <w:rsid w:val="003D34FF"/>
    <w:rsid w:val="003D3847"/>
    <w:rsid w:val="003D38FC"/>
    <w:rsid w:val="003D39CB"/>
    <w:rsid w:val="003D403D"/>
    <w:rsid w:val="003D4823"/>
    <w:rsid w:val="003D4C0F"/>
    <w:rsid w:val="003D5228"/>
    <w:rsid w:val="003D55AD"/>
    <w:rsid w:val="003D57C6"/>
    <w:rsid w:val="003D5AD3"/>
    <w:rsid w:val="003D5EE9"/>
    <w:rsid w:val="003D6EB6"/>
    <w:rsid w:val="003D73D7"/>
    <w:rsid w:val="003D7618"/>
    <w:rsid w:val="003E012A"/>
    <w:rsid w:val="003E04C2"/>
    <w:rsid w:val="003E08CD"/>
    <w:rsid w:val="003E0D31"/>
    <w:rsid w:val="003E16B4"/>
    <w:rsid w:val="003E1DAA"/>
    <w:rsid w:val="003E219D"/>
    <w:rsid w:val="003E2845"/>
    <w:rsid w:val="003E2EDE"/>
    <w:rsid w:val="003E3076"/>
    <w:rsid w:val="003E30C9"/>
    <w:rsid w:val="003E333D"/>
    <w:rsid w:val="003E3436"/>
    <w:rsid w:val="003E37A0"/>
    <w:rsid w:val="003E39DB"/>
    <w:rsid w:val="003E3C6A"/>
    <w:rsid w:val="003E4415"/>
    <w:rsid w:val="003E45AB"/>
    <w:rsid w:val="003E4799"/>
    <w:rsid w:val="003E4A3A"/>
    <w:rsid w:val="003E4D46"/>
    <w:rsid w:val="003E4E9C"/>
    <w:rsid w:val="003E5082"/>
    <w:rsid w:val="003E51A1"/>
    <w:rsid w:val="003E5206"/>
    <w:rsid w:val="003E555C"/>
    <w:rsid w:val="003E5978"/>
    <w:rsid w:val="003E5BC3"/>
    <w:rsid w:val="003E62A6"/>
    <w:rsid w:val="003E634E"/>
    <w:rsid w:val="003E65E4"/>
    <w:rsid w:val="003E7916"/>
    <w:rsid w:val="003F0727"/>
    <w:rsid w:val="003F08E0"/>
    <w:rsid w:val="003F1462"/>
    <w:rsid w:val="003F1EF6"/>
    <w:rsid w:val="003F2C3D"/>
    <w:rsid w:val="003F2DA2"/>
    <w:rsid w:val="003F34BD"/>
    <w:rsid w:val="003F3984"/>
    <w:rsid w:val="003F47CC"/>
    <w:rsid w:val="003F4890"/>
    <w:rsid w:val="003F49A3"/>
    <w:rsid w:val="003F4A11"/>
    <w:rsid w:val="003F4A49"/>
    <w:rsid w:val="003F634B"/>
    <w:rsid w:val="003F6494"/>
    <w:rsid w:val="003F67BD"/>
    <w:rsid w:val="003F6C59"/>
    <w:rsid w:val="003F6ED7"/>
    <w:rsid w:val="003F6F70"/>
    <w:rsid w:val="003F7328"/>
    <w:rsid w:val="003F734C"/>
    <w:rsid w:val="003F75CE"/>
    <w:rsid w:val="003F7AA5"/>
    <w:rsid w:val="00400314"/>
    <w:rsid w:val="0040057A"/>
    <w:rsid w:val="004005F0"/>
    <w:rsid w:val="0040062A"/>
    <w:rsid w:val="00400693"/>
    <w:rsid w:val="004008ED"/>
    <w:rsid w:val="00400C90"/>
    <w:rsid w:val="004010BF"/>
    <w:rsid w:val="00401AF7"/>
    <w:rsid w:val="00401C52"/>
    <w:rsid w:val="00402050"/>
    <w:rsid w:val="00402083"/>
    <w:rsid w:val="00402090"/>
    <w:rsid w:val="0040279E"/>
    <w:rsid w:val="004028CE"/>
    <w:rsid w:val="00402FD1"/>
    <w:rsid w:val="0040349D"/>
    <w:rsid w:val="0040396F"/>
    <w:rsid w:val="00403999"/>
    <w:rsid w:val="00403DF4"/>
    <w:rsid w:val="004044BC"/>
    <w:rsid w:val="00404554"/>
    <w:rsid w:val="004047AC"/>
    <w:rsid w:val="00404C20"/>
    <w:rsid w:val="00404F07"/>
    <w:rsid w:val="00404F4C"/>
    <w:rsid w:val="00405E9F"/>
    <w:rsid w:val="00406A6F"/>
    <w:rsid w:val="00406FB0"/>
    <w:rsid w:val="00406FFF"/>
    <w:rsid w:val="00407024"/>
    <w:rsid w:val="00407057"/>
    <w:rsid w:val="0040751E"/>
    <w:rsid w:val="004079AC"/>
    <w:rsid w:val="00407A95"/>
    <w:rsid w:val="00410311"/>
    <w:rsid w:val="0041176C"/>
    <w:rsid w:val="004117E9"/>
    <w:rsid w:val="004118D4"/>
    <w:rsid w:val="00411D05"/>
    <w:rsid w:val="0041216C"/>
    <w:rsid w:val="004128BE"/>
    <w:rsid w:val="00412A29"/>
    <w:rsid w:val="00413071"/>
    <w:rsid w:val="004133B7"/>
    <w:rsid w:val="004134F0"/>
    <w:rsid w:val="004136B7"/>
    <w:rsid w:val="0041390B"/>
    <w:rsid w:val="004139AF"/>
    <w:rsid w:val="00413DBA"/>
    <w:rsid w:val="0041497D"/>
    <w:rsid w:val="00414A21"/>
    <w:rsid w:val="004155D9"/>
    <w:rsid w:val="00415EBF"/>
    <w:rsid w:val="00416946"/>
    <w:rsid w:val="00416AA4"/>
    <w:rsid w:val="0041711C"/>
    <w:rsid w:val="00417D36"/>
    <w:rsid w:val="00417DB3"/>
    <w:rsid w:val="00420108"/>
    <w:rsid w:val="004202B5"/>
    <w:rsid w:val="0042032B"/>
    <w:rsid w:val="004204C5"/>
    <w:rsid w:val="00420633"/>
    <w:rsid w:val="004216E1"/>
    <w:rsid w:val="00421A4C"/>
    <w:rsid w:val="00421BF7"/>
    <w:rsid w:val="0042266A"/>
    <w:rsid w:val="00422860"/>
    <w:rsid w:val="00422C6C"/>
    <w:rsid w:val="00423B64"/>
    <w:rsid w:val="004240B5"/>
    <w:rsid w:val="00424AF3"/>
    <w:rsid w:val="00425791"/>
    <w:rsid w:val="00425BA3"/>
    <w:rsid w:val="00425D5E"/>
    <w:rsid w:val="00425FCA"/>
    <w:rsid w:val="0042613D"/>
    <w:rsid w:val="00426803"/>
    <w:rsid w:val="0042688F"/>
    <w:rsid w:val="00426BD7"/>
    <w:rsid w:val="004274CA"/>
    <w:rsid w:val="00427777"/>
    <w:rsid w:val="00427C54"/>
    <w:rsid w:val="00427CC9"/>
    <w:rsid w:val="00427F14"/>
    <w:rsid w:val="0043059F"/>
    <w:rsid w:val="004305CE"/>
    <w:rsid w:val="004307CC"/>
    <w:rsid w:val="00430C32"/>
    <w:rsid w:val="00430F32"/>
    <w:rsid w:val="00431217"/>
    <w:rsid w:val="0043134E"/>
    <w:rsid w:val="00431432"/>
    <w:rsid w:val="004314A7"/>
    <w:rsid w:val="004317EA"/>
    <w:rsid w:val="00431D50"/>
    <w:rsid w:val="00431F9A"/>
    <w:rsid w:val="004323FA"/>
    <w:rsid w:val="004324CD"/>
    <w:rsid w:val="00432568"/>
    <w:rsid w:val="004326EC"/>
    <w:rsid w:val="004328FF"/>
    <w:rsid w:val="004331C4"/>
    <w:rsid w:val="004331F2"/>
    <w:rsid w:val="004332BC"/>
    <w:rsid w:val="00433502"/>
    <w:rsid w:val="004335E4"/>
    <w:rsid w:val="0043392E"/>
    <w:rsid w:val="0043520A"/>
    <w:rsid w:val="004352D8"/>
    <w:rsid w:val="004353CE"/>
    <w:rsid w:val="00435F70"/>
    <w:rsid w:val="0043630D"/>
    <w:rsid w:val="0043664F"/>
    <w:rsid w:val="00436BE7"/>
    <w:rsid w:val="0043738E"/>
    <w:rsid w:val="004376D6"/>
    <w:rsid w:val="00437767"/>
    <w:rsid w:val="004377DC"/>
    <w:rsid w:val="004379DF"/>
    <w:rsid w:val="00440ACF"/>
    <w:rsid w:val="00440DC4"/>
    <w:rsid w:val="004410F0"/>
    <w:rsid w:val="0044117E"/>
    <w:rsid w:val="004411A2"/>
    <w:rsid w:val="0044145B"/>
    <w:rsid w:val="004414F8"/>
    <w:rsid w:val="00441504"/>
    <w:rsid w:val="00441824"/>
    <w:rsid w:val="00441A55"/>
    <w:rsid w:val="00441BAE"/>
    <w:rsid w:val="00441E12"/>
    <w:rsid w:val="00441E82"/>
    <w:rsid w:val="0044201C"/>
    <w:rsid w:val="004425D9"/>
    <w:rsid w:val="00442846"/>
    <w:rsid w:val="00442CFB"/>
    <w:rsid w:val="00443CA6"/>
    <w:rsid w:val="00444244"/>
    <w:rsid w:val="00444611"/>
    <w:rsid w:val="0044464C"/>
    <w:rsid w:val="004452F4"/>
    <w:rsid w:val="0044576F"/>
    <w:rsid w:val="00445F66"/>
    <w:rsid w:val="00446474"/>
    <w:rsid w:val="0044692F"/>
    <w:rsid w:val="00446AE1"/>
    <w:rsid w:val="00446C0A"/>
    <w:rsid w:val="00446F9D"/>
    <w:rsid w:val="00446FE6"/>
    <w:rsid w:val="00447202"/>
    <w:rsid w:val="00447525"/>
    <w:rsid w:val="004475A7"/>
    <w:rsid w:val="0044794A"/>
    <w:rsid w:val="00447A68"/>
    <w:rsid w:val="00447A6B"/>
    <w:rsid w:val="00447DE4"/>
    <w:rsid w:val="00447F9A"/>
    <w:rsid w:val="004507D0"/>
    <w:rsid w:val="00450958"/>
    <w:rsid w:val="00450A26"/>
    <w:rsid w:val="00450E2B"/>
    <w:rsid w:val="00451061"/>
    <w:rsid w:val="00451075"/>
    <w:rsid w:val="00451193"/>
    <w:rsid w:val="004511CE"/>
    <w:rsid w:val="00451E25"/>
    <w:rsid w:val="00451E76"/>
    <w:rsid w:val="00452016"/>
    <w:rsid w:val="004526A5"/>
    <w:rsid w:val="00452766"/>
    <w:rsid w:val="00452AB0"/>
    <w:rsid w:val="00452AC6"/>
    <w:rsid w:val="004540DD"/>
    <w:rsid w:val="00454556"/>
    <w:rsid w:val="00454875"/>
    <w:rsid w:val="00454EF9"/>
    <w:rsid w:val="0045524B"/>
    <w:rsid w:val="00455356"/>
    <w:rsid w:val="00455A73"/>
    <w:rsid w:val="00455CF5"/>
    <w:rsid w:val="00455D2F"/>
    <w:rsid w:val="0045631A"/>
    <w:rsid w:val="00456336"/>
    <w:rsid w:val="0045638F"/>
    <w:rsid w:val="00456429"/>
    <w:rsid w:val="0045697C"/>
    <w:rsid w:val="004571AB"/>
    <w:rsid w:val="0045753D"/>
    <w:rsid w:val="00457624"/>
    <w:rsid w:val="00457E5A"/>
    <w:rsid w:val="00457E87"/>
    <w:rsid w:val="00457EF1"/>
    <w:rsid w:val="00460241"/>
    <w:rsid w:val="00460497"/>
    <w:rsid w:val="00460907"/>
    <w:rsid w:val="00460985"/>
    <w:rsid w:val="004609B0"/>
    <w:rsid w:val="00461295"/>
    <w:rsid w:val="00461930"/>
    <w:rsid w:val="00461C4C"/>
    <w:rsid w:val="0046274D"/>
    <w:rsid w:val="00462790"/>
    <w:rsid w:val="00462B90"/>
    <w:rsid w:val="0046347D"/>
    <w:rsid w:val="00463498"/>
    <w:rsid w:val="00463873"/>
    <w:rsid w:val="00463A89"/>
    <w:rsid w:val="00463C85"/>
    <w:rsid w:val="00463FE5"/>
    <w:rsid w:val="00464355"/>
    <w:rsid w:val="00464462"/>
    <w:rsid w:val="00464901"/>
    <w:rsid w:val="00464F8E"/>
    <w:rsid w:val="00465330"/>
    <w:rsid w:val="00465340"/>
    <w:rsid w:val="00465D8D"/>
    <w:rsid w:val="00465EBA"/>
    <w:rsid w:val="00466224"/>
    <w:rsid w:val="004668FF"/>
    <w:rsid w:val="00466CB3"/>
    <w:rsid w:val="00466D3E"/>
    <w:rsid w:val="00466E02"/>
    <w:rsid w:val="0046723E"/>
    <w:rsid w:val="00467B27"/>
    <w:rsid w:val="00467CB8"/>
    <w:rsid w:val="00467F51"/>
    <w:rsid w:val="00470180"/>
    <w:rsid w:val="0047033B"/>
    <w:rsid w:val="004703D3"/>
    <w:rsid w:val="00470627"/>
    <w:rsid w:val="00470950"/>
    <w:rsid w:val="00470D5B"/>
    <w:rsid w:val="00470D5E"/>
    <w:rsid w:val="00471393"/>
    <w:rsid w:val="004714A9"/>
    <w:rsid w:val="0047175F"/>
    <w:rsid w:val="00471ACD"/>
    <w:rsid w:val="00471BC2"/>
    <w:rsid w:val="00471C29"/>
    <w:rsid w:val="004722A2"/>
    <w:rsid w:val="004724EE"/>
    <w:rsid w:val="0047256D"/>
    <w:rsid w:val="0047274E"/>
    <w:rsid w:val="00472CA4"/>
    <w:rsid w:val="00473213"/>
    <w:rsid w:val="00473293"/>
    <w:rsid w:val="004738A5"/>
    <w:rsid w:val="00473915"/>
    <w:rsid w:val="00473EA4"/>
    <w:rsid w:val="00474159"/>
    <w:rsid w:val="00474F33"/>
    <w:rsid w:val="004757C9"/>
    <w:rsid w:val="00475A5B"/>
    <w:rsid w:val="0047611D"/>
    <w:rsid w:val="004764C9"/>
    <w:rsid w:val="00476E4C"/>
    <w:rsid w:val="0047709E"/>
    <w:rsid w:val="0047773E"/>
    <w:rsid w:val="004777E6"/>
    <w:rsid w:val="00477BEF"/>
    <w:rsid w:val="00477E45"/>
    <w:rsid w:val="0048002C"/>
    <w:rsid w:val="004802F7"/>
    <w:rsid w:val="00480482"/>
    <w:rsid w:val="004806E7"/>
    <w:rsid w:val="00480A3C"/>
    <w:rsid w:val="00480C4B"/>
    <w:rsid w:val="0048102D"/>
    <w:rsid w:val="00481275"/>
    <w:rsid w:val="00481DD6"/>
    <w:rsid w:val="00482091"/>
    <w:rsid w:val="00482328"/>
    <w:rsid w:val="004825ED"/>
    <w:rsid w:val="00482714"/>
    <w:rsid w:val="0048278E"/>
    <w:rsid w:val="004828C0"/>
    <w:rsid w:val="00482A3E"/>
    <w:rsid w:val="0048323D"/>
    <w:rsid w:val="0048344F"/>
    <w:rsid w:val="00483479"/>
    <w:rsid w:val="00484CBA"/>
    <w:rsid w:val="00484E11"/>
    <w:rsid w:val="00484ECD"/>
    <w:rsid w:val="00485505"/>
    <w:rsid w:val="00485527"/>
    <w:rsid w:val="00486046"/>
    <w:rsid w:val="004861C3"/>
    <w:rsid w:val="0048628D"/>
    <w:rsid w:val="00486DB8"/>
    <w:rsid w:val="00486ECE"/>
    <w:rsid w:val="00487187"/>
    <w:rsid w:val="00487367"/>
    <w:rsid w:val="00487439"/>
    <w:rsid w:val="004876FD"/>
    <w:rsid w:val="00487859"/>
    <w:rsid w:val="00487ADC"/>
    <w:rsid w:val="00487DD6"/>
    <w:rsid w:val="00490353"/>
    <w:rsid w:val="00490717"/>
    <w:rsid w:val="00490906"/>
    <w:rsid w:val="00490A2F"/>
    <w:rsid w:val="00490B31"/>
    <w:rsid w:val="0049148E"/>
    <w:rsid w:val="0049211D"/>
    <w:rsid w:val="00492BBB"/>
    <w:rsid w:val="00492BCF"/>
    <w:rsid w:val="00492C8A"/>
    <w:rsid w:val="00492EBC"/>
    <w:rsid w:val="004933AF"/>
    <w:rsid w:val="004936E4"/>
    <w:rsid w:val="00493973"/>
    <w:rsid w:val="00493DF5"/>
    <w:rsid w:val="0049407C"/>
    <w:rsid w:val="004940D8"/>
    <w:rsid w:val="004948B7"/>
    <w:rsid w:val="00494F7F"/>
    <w:rsid w:val="004952A0"/>
    <w:rsid w:val="0049585C"/>
    <w:rsid w:val="00495945"/>
    <w:rsid w:val="00495A8B"/>
    <w:rsid w:val="00495B99"/>
    <w:rsid w:val="00495D8B"/>
    <w:rsid w:val="00495F0C"/>
    <w:rsid w:val="00496332"/>
    <w:rsid w:val="00496523"/>
    <w:rsid w:val="00496804"/>
    <w:rsid w:val="00496B03"/>
    <w:rsid w:val="00496CEF"/>
    <w:rsid w:val="004970A0"/>
    <w:rsid w:val="0049747B"/>
    <w:rsid w:val="00497A01"/>
    <w:rsid w:val="004A07DA"/>
    <w:rsid w:val="004A0AFE"/>
    <w:rsid w:val="004A0BD3"/>
    <w:rsid w:val="004A0BEE"/>
    <w:rsid w:val="004A1369"/>
    <w:rsid w:val="004A13F9"/>
    <w:rsid w:val="004A1A63"/>
    <w:rsid w:val="004A1BD2"/>
    <w:rsid w:val="004A2175"/>
    <w:rsid w:val="004A31E6"/>
    <w:rsid w:val="004A3589"/>
    <w:rsid w:val="004A36D5"/>
    <w:rsid w:val="004A36FE"/>
    <w:rsid w:val="004A38F5"/>
    <w:rsid w:val="004A3CA2"/>
    <w:rsid w:val="004A423D"/>
    <w:rsid w:val="004A44E2"/>
    <w:rsid w:val="004A46D3"/>
    <w:rsid w:val="004A4BC3"/>
    <w:rsid w:val="004A4D70"/>
    <w:rsid w:val="004A4DB1"/>
    <w:rsid w:val="004A53F3"/>
    <w:rsid w:val="004A5541"/>
    <w:rsid w:val="004A5C3C"/>
    <w:rsid w:val="004A5FF9"/>
    <w:rsid w:val="004A6206"/>
    <w:rsid w:val="004A62C7"/>
    <w:rsid w:val="004A657C"/>
    <w:rsid w:val="004A6B23"/>
    <w:rsid w:val="004A6C99"/>
    <w:rsid w:val="004A7888"/>
    <w:rsid w:val="004B05C1"/>
    <w:rsid w:val="004B05C9"/>
    <w:rsid w:val="004B05D7"/>
    <w:rsid w:val="004B05F6"/>
    <w:rsid w:val="004B0A77"/>
    <w:rsid w:val="004B0A80"/>
    <w:rsid w:val="004B0BBD"/>
    <w:rsid w:val="004B168A"/>
    <w:rsid w:val="004B184B"/>
    <w:rsid w:val="004B1C7D"/>
    <w:rsid w:val="004B1DD5"/>
    <w:rsid w:val="004B1F7E"/>
    <w:rsid w:val="004B382B"/>
    <w:rsid w:val="004B3B2F"/>
    <w:rsid w:val="004B3D93"/>
    <w:rsid w:val="004B40EE"/>
    <w:rsid w:val="004B4337"/>
    <w:rsid w:val="004B43F4"/>
    <w:rsid w:val="004B45B8"/>
    <w:rsid w:val="004B4BC4"/>
    <w:rsid w:val="004B4EC4"/>
    <w:rsid w:val="004B54CA"/>
    <w:rsid w:val="004B5B99"/>
    <w:rsid w:val="004B5C6A"/>
    <w:rsid w:val="004B6109"/>
    <w:rsid w:val="004B63F0"/>
    <w:rsid w:val="004B6529"/>
    <w:rsid w:val="004B67F4"/>
    <w:rsid w:val="004B6B00"/>
    <w:rsid w:val="004B6BA9"/>
    <w:rsid w:val="004C045B"/>
    <w:rsid w:val="004C096F"/>
    <w:rsid w:val="004C0C24"/>
    <w:rsid w:val="004C0C60"/>
    <w:rsid w:val="004C0CF2"/>
    <w:rsid w:val="004C1721"/>
    <w:rsid w:val="004C1975"/>
    <w:rsid w:val="004C19F3"/>
    <w:rsid w:val="004C1F32"/>
    <w:rsid w:val="004C2054"/>
    <w:rsid w:val="004C2104"/>
    <w:rsid w:val="004C211F"/>
    <w:rsid w:val="004C21F4"/>
    <w:rsid w:val="004C2AA5"/>
    <w:rsid w:val="004C2AB7"/>
    <w:rsid w:val="004C2D9C"/>
    <w:rsid w:val="004C31B7"/>
    <w:rsid w:val="004C36A3"/>
    <w:rsid w:val="004C3884"/>
    <w:rsid w:val="004C3ED4"/>
    <w:rsid w:val="004C4133"/>
    <w:rsid w:val="004C44A9"/>
    <w:rsid w:val="004C4525"/>
    <w:rsid w:val="004C4C4D"/>
    <w:rsid w:val="004C4D40"/>
    <w:rsid w:val="004C5135"/>
    <w:rsid w:val="004C53AD"/>
    <w:rsid w:val="004C56B6"/>
    <w:rsid w:val="004C5962"/>
    <w:rsid w:val="004C5EAD"/>
    <w:rsid w:val="004C63AC"/>
    <w:rsid w:val="004C66EC"/>
    <w:rsid w:val="004C6E3E"/>
    <w:rsid w:val="004C763C"/>
    <w:rsid w:val="004C7D29"/>
    <w:rsid w:val="004D030C"/>
    <w:rsid w:val="004D06E3"/>
    <w:rsid w:val="004D0ADB"/>
    <w:rsid w:val="004D1383"/>
    <w:rsid w:val="004D1874"/>
    <w:rsid w:val="004D20B2"/>
    <w:rsid w:val="004D2322"/>
    <w:rsid w:val="004D2B23"/>
    <w:rsid w:val="004D2B38"/>
    <w:rsid w:val="004D2D3A"/>
    <w:rsid w:val="004D2D5A"/>
    <w:rsid w:val="004D2E65"/>
    <w:rsid w:val="004D2FC3"/>
    <w:rsid w:val="004D32B5"/>
    <w:rsid w:val="004D3347"/>
    <w:rsid w:val="004D3B1E"/>
    <w:rsid w:val="004D3B65"/>
    <w:rsid w:val="004D3BFD"/>
    <w:rsid w:val="004D3C01"/>
    <w:rsid w:val="004D3C83"/>
    <w:rsid w:val="004D4018"/>
    <w:rsid w:val="004D41CA"/>
    <w:rsid w:val="004D4864"/>
    <w:rsid w:val="004D48A3"/>
    <w:rsid w:val="004D4A3F"/>
    <w:rsid w:val="004D4A91"/>
    <w:rsid w:val="004D5226"/>
    <w:rsid w:val="004D5D69"/>
    <w:rsid w:val="004D5F7B"/>
    <w:rsid w:val="004D6342"/>
    <w:rsid w:val="004D6533"/>
    <w:rsid w:val="004D6968"/>
    <w:rsid w:val="004D6CBE"/>
    <w:rsid w:val="004D6E4E"/>
    <w:rsid w:val="004D724F"/>
    <w:rsid w:val="004D763A"/>
    <w:rsid w:val="004D78F9"/>
    <w:rsid w:val="004D7AC6"/>
    <w:rsid w:val="004D7ACC"/>
    <w:rsid w:val="004D7C82"/>
    <w:rsid w:val="004E1416"/>
    <w:rsid w:val="004E1CC5"/>
    <w:rsid w:val="004E1E4D"/>
    <w:rsid w:val="004E1EF3"/>
    <w:rsid w:val="004E20F3"/>
    <w:rsid w:val="004E221C"/>
    <w:rsid w:val="004E2393"/>
    <w:rsid w:val="004E2B86"/>
    <w:rsid w:val="004E2CA9"/>
    <w:rsid w:val="004E30CF"/>
    <w:rsid w:val="004E35BB"/>
    <w:rsid w:val="004E3786"/>
    <w:rsid w:val="004E39AB"/>
    <w:rsid w:val="004E3A51"/>
    <w:rsid w:val="004E3DFD"/>
    <w:rsid w:val="004E461E"/>
    <w:rsid w:val="004E484A"/>
    <w:rsid w:val="004E48DD"/>
    <w:rsid w:val="004E4901"/>
    <w:rsid w:val="004E49ED"/>
    <w:rsid w:val="004E4A69"/>
    <w:rsid w:val="004E4CBE"/>
    <w:rsid w:val="004E5347"/>
    <w:rsid w:val="004E5B44"/>
    <w:rsid w:val="004E5CBF"/>
    <w:rsid w:val="004E645A"/>
    <w:rsid w:val="004E75F1"/>
    <w:rsid w:val="004E77BA"/>
    <w:rsid w:val="004E7976"/>
    <w:rsid w:val="004E7B80"/>
    <w:rsid w:val="004E7D37"/>
    <w:rsid w:val="004F008E"/>
    <w:rsid w:val="004F07FA"/>
    <w:rsid w:val="004F093C"/>
    <w:rsid w:val="004F14C2"/>
    <w:rsid w:val="004F18ED"/>
    <w:rsid w:val="004F1A9D"/>
    <w:rsid w:val="004F2141"/>
    <w:rsid w:val="004F2652"/>
    <w:rsid w:val="004F2AD1"/>
    <w:rsid w:val="004F2BEF"/>
    <w:rsid w:val="004F2C2A"/>
    <w:rsid w:val="004F2D5A"/>
    <w:rsid w:val="004F33B8"/>
    <w:rsid w:val="004F3E31"/>
    <w:rsid w:val="004F46BD"/>
    <w:rsid w:val="004F4905"/>
    <w:rsid w:val="004F4932"/>
    <w:rsid w:val="004F4E99"/>
    <w:rsid w:val="004F51FE"/>
    <w:rsid w:val="004F5423"/>
    <w:rsid w:val="004F542C"/>
    <w:rsid w:val="004F613C"/>
    <w:rsid w:val="004F647E"/>
    <w:rsid w:val="004F6942"/>
    <w:rsid w:val="004F6967"/>
    <w:rsid w:val="004F6ABC"/>
    <w:rsid w:val="004F6CAE"/>
    <w:rsid w:val="004F7401"/>
    <w:rsid w:val="004F74CD"/>
    <w:rsid w:val="004F76BD"/>
    <w:rsid w:val="004F76F8"/>
    <w:rsid w:val="004F78EE"/>
    <w:rsid w:val="004F79BE"/>
    <w:rsid w:val="004F7A8D"/>
    <w:rsid w:val="004F7C97"/>
    <w:rsid w:val="004F7F7F"/>
    <w:rsid w:val="0050021B"/>
    <w:rsid w:val="005003B7"/>
    <w:rsid w:val="005006CF"/>
    <w:rsid w:val="00500A95"/>
    <w:rsid w:val="005025D0"/>
    <w:rsid w:val="0050283B"/>
    <w:rsid w:val="00502885"/>
    <w:rsid w:val="00502D65"/>
    <w:rsid w:val="00502DCE"/>
    <w:rsid w:val="005033BA"/>
    <w:rsid w:val="005034A6"/>
    <w:rsid w:val="005039FD"/>
    <w:rsid w:val="00503CB4"/>
    <w:rsid w:val="00504D38"/>
    <w:rsid w:val="00505114"/>
    <w:rsid w:val="0050520E"/>
    <w:rsid w:val="005056A2"/>
    <w:rsid w:val="00505720"/>
    <w:rsid w:val="00505840"/>
    <w:rsid w:val="00505AFE"/>
    <w:rsid w:val="00505B4E"/>
    <w:rsid w:val="00506209"/>
    <w:rsid w:val="0050650B"/>
    <w:rsid w:val="00506A05"/>
    <w:rsid w:val="00506B2E"/>
    <w:rsid w:val="00506E31"/>
    <w:rsid w:val="00507018"/>
    <w:rsid w:val="0050780F"/>
    <w:rsid w:val="00507E7F"/>
    <w:rsid w:val="00510515"/>
    <w:rsid w:val="00510947"/>
    <w:rsid w:val="0051095D"/>
    <w:rsid w:val="00510A80"/>
    <w:rsid w:val="00510C33"/>
    <w:rsid w:val="00511278"/>
    <w:rsid w:val="005112F0"/>
    <w:rsid w:val="00511FF4"/>
    <w:rsid w:val="0051209F"/>
    <w:rsid w:val="005120E9"/>
    <w:rsid w:val="005123AD"/>
    <w:rsid w:val="00512623"/>
    <w:rsid w:val="005128C7"/>
    <w:rsid w:val="005129BC"/>
    <w:rsid w:val="00512E68"/>
    <w:rsid w:val="00513029"/>
    <w:rsid w:val="0051325C"/>
    <w:rsid w:val="005139AA"/>
    <w:rsid w:val="00513AA4"/>
    <w:rsid w:val="00513BE2"/>
    <w:rsid w:val="00513D2F"/>
    <w:rsid w:val="0051471D"/>
    <w:rsid w:val="00514CDA"/>
    <w:rsid w:val="005156BA"/>
    <w:rsid w:val="005159BC"/>
    <w:rsid w:val="00515AB6"/>
    <w:rsid w:val="00516014"/>
    <w:rsid w:val="00516042"/>
    <w:rsid w:val="0051605A"/>
    <w:rsid w:val="00516301"/>
    <w:rsid w:val="005164DB"/>
    <w:rsid w:val="00516788"/>
    <w:rsid w:val="00516D1F"/>
    <w:rsid w:val="00516F4F"/>
    <w:rsid w:val="00516F57"/>
    <w:rsid w:val="00516F9B"/>
    <w:rsid w:val="00517511"/>
    <w:rsid w:val="00517A0A"/>
    <w:rsid w:val="00517AFB"/>
    <w:rsid w:val="00517E38"/>
    <w:rsid w:val="00517EFC"/>
    <w:rsid w:val="0052004B"/>
    <w:rsid w:val="00520382"/>
    <w:rsid w:val="005206E9"/>
    <w:rsid w:val="005209FE"/>
    <w:rsid w:val="005212BD"/>
    <w:rsid w:val="005212FC"/>
    <w:rsid w:val="00521675"/>
    <w:rsid w:val="00521999"/>
    <w:rsid w:val="005227B9"/>
    <w:rsid w:val="00522B6E"/>
    <w:rsid w:val="00522CB9"/>
    <w:rsid w:val="005238DB"/>
    <w:rsid w:val="00523BD3"/>
    <w:rsid w:val="0052557B"/>
    <w:rsid w:val="00525625"/>
    <w:rsid w:val="0052567C"/>
    <w:rsid w:val="005257C4"/>
    <w:rsid w:val="00525B27"/>
    <w:rsid w:val="00525CCC"/>
    <w:rsid w:val="00526355"/>
    <w:rsid w:val="0052677D"/>
    <w:rsid w:val="00526DB0"/>
    <w:rsid w:val="0052720D"/>
    <w:rsid w:val="005277BB"/>
    <w:rsid w:val="00527B76"/>
    <w:rsid w:val="005305EF"/>
    <w:rsid w:val="0053081E"/>
    <w:rsid w:val="00530F75"/>
    <w:rsid w:val="00530FBC"/>
    <w:rsid w:val="00531095"/>
    <w:rsid w:val="005310C4"/>
    <w:rsid w:val="00531233"/>
    <w:rsid w:val="00531609"/>
    <w:rsid w:val="00531E4B"/>
    <w:rsid w:val="00532536"/>
    <w:rsid w:val="00532563"/>
    <w:rsid w:val="00532A38"/>
    <w:rsid w:val="00532D46"/>
    <w:rsid w:val="00532D9B"/>
    <w:rsid w:val="00532DE0"/>
    <w:rsid w:val="005330A2"/>
    <w:rsid w:val="005335B1"/>
    <w:rsid w:val="00533FBC"/>
    <w:rsid w:val="0053447D"/>
    <w:rsid w:val="0053453E"/>
    <w:rsid w:val="00534767"/>
    <w:rsid w:val="00535418"/>
    <w:rsid w:val="00535A4E"/>
    <w:rsid w:val="00535B4C"/>
    <w:rsid w:val="005363F8"/>
    <w:rsid w:val="0053686D"/>
    <w:rsid w:val="00536B40"/>
    <w:rsid w:val="00536C27"/>
    <w:rsid w:val="0053723D"/>
    <w:rsid w:val="0053763B"/>
    <w:rsid w:val="00537AC0"/>
    <w:rsid w:val="00537C15"/>
    <w:rsid w:val="00537E9F"/>
    <w:rsid w:val="00540731"/>
    <w:rsid w:val="005408A6"/>
    <w:rsid w:val="00540A76"/>
    <w:rsid w:val="005412CE"/>
    <w:rsid w:val="00541D36"/>
    <w:rsid w:val="00542115"/>
    <w:rsid w:val="005427C6"/>
    <w:rsid w:val="00542848"/>
    <w:rsid w:val="00542C94"/>
    <w:rsid w:val="00542ECA"/>
    <w:rsid w:val="00542FCF"/>
    <w:rsid w:val="00543478"/>
    <w:rsid w:val="005435A9"/>
    <w:rsid w:val="00543FF2"/>
    <w:rsid w:val="0054401C"/>
    <w:rsid w:val="00544DBB"/>
    <w:rsid w:val="00545163"/>
    <w:rsid w:val="00545EFE"/>
    <w:rsid w:val="00546110"/>
    <w:rsid w:val="0054690F"/>
    <w:rsid w:val="00546FEB"/>
    <w:rsid w:val="0054700E"/>
    <w:rsid w:val="00547448"/>
    <w:rsid w:val="00550573"/>
    <w:rsid w:val="00551373"/>
    <w:rsid w:val="005514B7"/>
    <w:rsid w:val="005516CB"/>
    <w:rsid w:val="00551828"/>
    <w:rsid w:val="0055188B"/>
    <w:rsid w:val="00552E0B"/>
    <w:rsid w:val="0055334C"/>
    <w:rsid w:val="005533BA"/>
    <w:rsid w:val="00553F5C"/>
    <w:rsid w:val="005544E5"/>
    <w:rsid w:val="0055492D"/>
    <w:rsid w:val="00554932"/>
    <w:rsid w:val="00554C68"/>
    <w:rsid w:val="00554D9E"/>
    <w:rsid w:val="00554E9F"/>
    <w:rsid w:val="00554ED1"/>
    <w:rsid w:val="0055524F"/>
    <w:rsid w:val="00555758"/>
    <w:rsid w:val="00555849"/>
    <w:rsid w:val="005558B2"/>
    <w:rsid w:val="00555918"/>
    <w:rsid w:val="0055592E"/>
    <w:rsid w:val="00555C9E"/>
    <w:rsid w:val="00556177"/>
    <w:rsid w:val="005563F3"/>
    <w:rsid w:val="00556F80"/>
    <w:rsid w:val="00557335"/>
    <w:rsid w:val="00557490"/>
    <w:rsid w:val="005606E7"/>
    <w:rsid w:val="00560ECD"/>
    <w:rsid w:val="0056171F"/>
    <w:rsid w:val="00561899"/>
    <w:rsid w:val="00561972"/>
    <w:rsid w:val="00561A2F"/>
    <w:rsid w:val="00561BE8"/>
    <w:rsid w:val="00562327"/>
    <w:rsid w:val="00562654"/>
    <w:rsid w:val="005629ED"/>
    <w:rsid w:val="00562B2C"/>
    <w:rsid w:val="00562B32"/>
    <w:rsid w:val="00562D9D"/>
    <w:rsid w:val="0056321E"/>
    <w:rsid w:val="00563A00"/>
    <w:rsid w:val="00564298"/>
    <w:rsid w:val="005646B5"/>
    <w:rsid w:val="00564896"/>
    <w:rsid w:val="005648F7"/>
    <w:rsid w:val="0056499C"/>
    <w:rsid w:val="005649E2"/>
    <w:rsid w:val="00564E79"/>
    <w:rsid w:val="00565037"/>
    <w:rsid w:val="0056576D"/>
    <w:rsid w:val="005658DF"/>
    <w:rsid w:val="00565ABA"/>
    <w:rsid w:val="00565FBA"/>
    <w:rsid w:val="00566B81"/>
    <w:rsid w:val="0056717A"/>
    <w:rsid w:val="0056793F"/>
    <w:rsid w:val="00567C8B"/>
    <w:rsid w:val="00567CAA"/>
    <w:rsid w:val="00570618"/>
    <w:rsid w:val="00570781"/>
    <w:rsid w:val="005708F3"/>
    <w:rsid w:val="0057128B"/>
    <w:rsid w:val="005713E3"/>
    <w:rsid w:val="0057166A"/>
    <w:rsid w:val="005718C6"/>
    <w:rsid w:val="00571BD4"/>
    <w:rsid w:val="00571FAA"/>
    <w:rsid w:val="005724B4"/>
    <w:rsid w:val="00572A28"/>
    <w:rsid w:val="00572D5F"/>
    <w:rsid w:val="005735CB"/>
    <w:rsid w:val="00573739"/>
    <w:rsid w:val="00573E0A"/>
    <w:rsid w:val="00573F6A"/>
    <w:rsid w:val="00573F91"/>
    <w:rsid w:val="0057439A"/>
    <w:rsid w:val="0057447A"/>
    <w:rsid w:val="00574648"/>
    <w:rsid w:val="00574A37"/>
    <w:rsid w:val="00574D04"/>
    <w:rsid w:val="005753A3"/>
    <w:rsid w:val="00575641"/>
    <w:rsid w:val="00575D82"/>
    <w:rsid w:val="00575DD5"/>
    <w:rsid w:val="00575E71"/>
    <w:rsid w:val="00575FE0"/>
    <w:rsid w:val="00576162"/>
    <w:rsid w:val="00576339"/>
    <w:rsid w:val="00576AB4"/>
    <w:rsid w:val="00576DB1"/>
    <w:rsid w:val="0057725C"/>
    <w:rsid w:val="00577D1C"/>
    <w:rsid w:val="00580794"/>
    <w:rsid w:val="005809B7"/>
    <w:rsid w:val="005816E4"/>
    <w:rsid w:val="005821F1"/>
    <w:rsid w:val="0058241B"/>
    <w:rsid w:val="0058269C"/>
    <w:rsid w:val="00582816"/>
    <w:rsid w:val="0058290E"/>
    <w:rsid w:val="00582B08"/>
    <w:rsid w:val="00582F71"/>
    <w:rsid w:val="00582FF2"/>
    <w:rsid w:val="00583C7E"/>
    <w:rsid w:val="0058409B"/>
    <w:rsid w:val="00584F9B"/>
    <w:rsid w:val="005859F5"/>
    <w:rsid w:val="00585E1E"/>
    <w:rsid w:val="00585F10"/>
    <w:rsid w:val="0058694D"/>
    <w:rsid w:val="00586A11"/>
    <w:rsid w:val="00586C79"/>
    <w:rsid w:val="00587ED1"/>
    <w:rsid w:val="00590348"/>
    <w:rsid w:val="00590C1E"/>
    <w:rsid w:val="00590CCB"/>
    <w:rsid w:val="00591086"/>
    <w:rsid w:val="00591160"/>
    <w:rsid w:val="005918C8"/>
    <w:rsid w:val="00591923"/>
    <w:rsid w:val="00591B16"/>
    <w:rsid w:val="00591E58"/>
    <w:rsid w:val="00592334"/>
    <w:rsid w:val="00592CFE"/>
    <w:rsid w:val="0059329A"/>
    <w:rsid w:val="00593565"/>
    <w:rsid w:val="00593581"/>
    <w:rsid w:val="005938B8"/>
    <w:rsid w:val="00593BDF"/>
    <w:rsid w:val="00593C73"/>
    <w:rsid w:val="005943CF"/>
    <w:rsid w:val="00594F68"/>
    <w:rsid w:val="00595178"/>
    <w:rsid w:val="00595181"/>
    <w:rsid w:val="0059525C"/>
    <w:rsid w:val="0059551C"/>
    <w:rsid w:val="00595CD0"/>
    <w:rsid w:val="00595E2D"/>
    <w:rsid w:val="00595E4A"/>
    <w:rsid w:val="00596020"/>
    <w:rsid w:val="005964A0"/>
    <w:rsid w:val="00596B5F"/>
    <w:rsid w:val="00597033"/>
    <w:rsid w:val="0059725A"/>
    <w:rsid w:val="005972B9"/>
    <w:rsid w:val="00597636"/>
    <w:rsid w:val="005976B4"/>
    <w:rsid w:val="00597754"/>
    <w:rsid w:val="00597D1B"/>
    <w:rsid w:val="005A0ACB"/>
    <w:rsid w:val="005A1743"/>
    <w:rsid w:val="005A1858"/>
    <w:rsid w:val="005A1B45"/>
    <w:rsid w:val="005A1E31"/>
    <w:rsid w:val="005A1FB8"/>
    <w:rsid w:val="005A1FED"/>
    <w:rsid w:val="005A2742"/>
    <w:rsid w:val="005A2BCB"/>
    <w:rsid w:val="005A2F3C"/>
    <w:rsid w:val="005A2F94"/>
    <w:rsid w:val="005A3765"/>
    <w:rsid w:val="005A3D6F"/>
    <w:rsid w:val="005A434C"/>
    <w:rsid w:val="005A4456"/>
    <w:rsid w:val="005A45D2"/>
    <w:rsid w:val="005A466B"/>
    <w:rsid w:val="005A4679"/>
    <w:rsid w:val="005A46FC"/>
    <w:rsid w:val="005A489F"/>
    <w:rsid w:val="005A4B5A"/>
    <w:rsid w:val="005A542F"/>
    <w:rsid w:val="005A546E"/>
    <w:rsid w:val="005A54C0"/>
    <w:rsid w:val="005A5EE5"/>
    <w:rsid w:val="005A6312"/>
    <w:rsid w:val="005A6AB6"/>
    <w:rsid w:val="005A6EAA"/>
    <w:rsid w:val="005A72E8"/>
    <w:rsid w:val="005A7336"/>
    <w:rsid w:val="005A7671"/>
    <w:rsid w:val="005A7678"/>
    <w:rsid w:val="005A7AD2"/>
    <w:rsid w:val="005A7CF8"/>
    <w:rsid w:val="005B0262"/>
    <w:rsid w:val="005B02E1"/>
    <w:rsid w:val="005B0763"/>
    <w:rsid w:val="005B09E8"/>
    <w:rsid w:val="005B0CBD"/>
    <w:rsid w:val="005B0CCE"/>
    <w:rsid w:val="005B0D80"/>
    <w:rsid w:val="005B0DD0"/>
    <w:rsid w:val="005B0F5A"/>
    <w:rsid w:val="005B16A5"/>
    <w:rsid w:val="005B237A"/>
    <w:rsid w:val="005B23FB"/>
    <w:rsid w:val="005B2FF7"/>
    <w:rsid w:val="005B3789"/>
    <w:rsid w:val="005B3907"/>
    <w:rsid w:val="005B3954"/>
    <w:rsid w:val="005B4097"/>
    <w:rsid w:val="005B4240"/>
    <w:rsid w:val="005B4890"/>
    <w:rsid w:val="005B491E"/>
    <w:rsid w:val="005B4ABD"/>
    <w:rsid w:val="005B4ADB"/>
    <w:rsid w:val="005B5034"/>
    <w:rsid w:val="005B56D7"/>
    <w:rsid w:val="005B571B"/>
    <w:rsid w:val="005B588B"/>
    <w:rsid w:val="005B59CC"/>
    <w:rsid w:val="005B5AD7"/>
    <w:rsid w:val="005B5F9F"/>
    <w:rsid w:val="005B6C89"/>
    <w:rsid w:val="005B6E05"/>
    <w:rsid w:val="005B7423"/>
    <w:rsid w:val="005B7885"/>
    <w:rsid w:val="005B791D"/>
    <w:rsid w:val="005C0495"/>
    <w:rsid w:val="005C10E4"/>
    <w:rsid w:val="005C11E1"/>
    <w:rsid w:val="005C1315"/>
    <w:rsid w:val="005C1556"/>
    <w:rsid w:val="005C23EC"/>
    <w:rsid w:val="005C28D3"/>
    <w:rsid w:val="005C2C2A"/>
    <w:rsid w:val="005C2EFD"/>
    <w:rsid w:val="005C31C9"/>
    <w:rsid w:val="005C386B"/>
    <w:rsid w:val="005C3A9C"/>
    <w:rsid w:val="005C3AA9"/>
    <w:rsid w:val="005C3ADF"/>
    <w:rsid w:val="005C3C64"/>
    <w:rsid w:val="005C3D47"/>
    <w:rsid w:val="005C3EBA"/>
    <w:rsid w:val="005C4453"/>
    <w:rsid w:val="005C45A2"/>
    <w:rsid w:val="005C48E3"/>
    <w:rsid w:val="005C57F2"/>
    <w:rsid w:val="005C5EC2"/>
    <w:rsid w:val="005C6DE6"/>
    <w:rsid w:val="005C70C4"/>
    <w:rsid w:val="005C72B0"/>
    <w:rsid w:val="005C759E"/>
    <w:rsid w:val="005C78DB"/>
    <w:rsid w:val="005C7A3E"/>
    <w:rsid w:val="005D003C"/>
    <w:rsid w:val="005D0189"/>
    <w:rsid w:val="005D068F"/>
    <w:rsid w:val="005D0746"/>
    <w:rsid w:val="005D10F3"/>
    <w:rsid w:val="005D12A1"/>
    <w:rsid w:val="005D1B67"/>
    <w:rsid w:val="005D1C9F"/>
    <w:rsid w:val="005D1D6E"/>
    <w:rsid w:val="005D1D7C"/>
    <w:rsid w:val="005D212D"/>
    <w:rsid w:val="005D25D3"/>
    <w:rsid w:val="005D2679"/>
    <w:rsid w:val="005D2E46"/>
    <w:rsid w:val="005D3017"/>
    <w:rsid w:val="005D3E61"/>
    <w:rsid w:val="005D4018"/>
    <w:rsid w:val="005D40BC"/>
    <w:rsid w:val="005D41B3"/>
    <w:rsid w:val="005D4673"/>
    <w:rsid w:val="005D4E17"/>
    <w:rsid w:val="005D4FEB"/>
    <w:rsid w:val="005D51E0"/>
    <w:rsid w:val="005D5418"/>
    <w:rsid w:val="005D5656"/>
    <w:rsid w:val="005D5BAE"/>
    <w:rsid w:val="005D5DBA"/>
    <w:rsid w:val="005D5F3B"/>
    <w:rsid w:val="005D60B4"/>
    <w:rsid w:val="005D6544"/>
    <w:rsid w:val="005D6831"/>
    <w:rsid w:val="005D6B41"/>
    <w:rsid w:val="005D6E15"/>
    <w:rsid w:val="005D714F"/>
    <w:rsid w:val="005D7377"/>
    <w:rsid w:val="005D7744"/>
    <w:rsid w:val="005D77CC"/>
    <w:rsid w:val="005D7CFA"/>
    <w:rsid w:val="005E000E"/>
    <w:rsid w:val="005E063B"/>
    <w:rsid w:val="005E0840"/>
    <w:rsid w:val="005E09D9"/>
    <w:rsid w:val="005E0ADE"/>
    <w:rsid w:val="005E0B27"/>
    <w:rsid w:val="005E123E"/>
    <w:rsid w:val="005E1C8D"/>
    <w:rsid w:val="005E1D7C"/>
    <w:rsid w:val="005E210A"/>
    <w:rsid w:val="005E24BD"/>
    <w:rsid w:val="005E2866"/>
    <w:rsid w:val="005E3A72"/>
    <w:rsid w:val="005E3BF4"/>
    <w:rsid w:val="005E3C45"/>
    <w:rsid w:val="005E479B"/>
    <w:rsid w:val="005E49D9"/>
    <w:rsid w:val="005E4AA4"/>
    <w:rsid w:val="005E4B98"/>
    <w:rsid w:val="005E4D42"/>
    <w:rsid w:val="005E4E79"/>
    <w:rsid w:val="005E53CE"/>
    <w:rsid w:val="005E56A9"/>
    <w:rsid w:val="005E5BD7"/>
    <w:rsid w:val="005E5DD6"/>
    <w:rsid w:val="005E5F7F"/>
    <w:rsid w:val="005E6838"/>
    <w:rsid w:val="005E68B4"/>
    <w:rsid w:val="005E72F2"/>
    <w:rsid w:val="005F0062"/>
    <w:rsid w:val="005F02C4"/>
    <w:rsid w:val="005F0417"/>
    <w:rsid w:val="005F044A"/>
    <w:rsid w:val="005F0FBE"/>
    <w:rsid w:val="005F16C5"/>
    <w:rsid w:val="005F16DB"/>
    <w:rsid w:val="005F17EF"/>
    <w:rsid w:val="005F181A"/>
    <w:rsid w:val="005F18FC"/>
    <w:rsid w:val="005F1B88"/>
    <w:rsid w:val="005F1B8A"/>
    <w:rsid w:val="005F264F"/>
    <w:rsid w:val="005F268A"/>
    <w:rsid w:val="005F29B1"/>
    <w:rsid w:val="005F3041"/>
    <w:rsid w:val="005F31CA"/>
    <w:rsid w:val="005F3475"/>
    <w:rsid w:val="005F35CA"/>
    <w:rsid w:val="005F392D"/>
    <w:rsid w:val="005F4024"/>
    <w:rsid w:val="005F4329"/>
    <w:rsid w:val="005F4427"/>
    <w:rsid w:val="005F4A56"/>
    <w:rsid w:val="005F516B"/>
    <w:rsid w:val="005F5A94"/>
    <w:rsid w:val="005F5C9E"/>
    <w:rsid w:val="005F5CD3"/>
    <w:rsid w:val="005F62B1"/>
    <w:rsid w:val="005F630E"/>
    <w:rsid w:val="005F6895"/>
    <w:rsid w:val="005F7245"/>
    <w:rsid w:val="005F750D"/>
    <w:rsid w:val="005F78E7"/>
    <w:rsid w:val="005F794F"/>
    <w:rsid w:val="005F79D6"/>
    <w:rsid w:val="005F7CBF"/>
    <w:rsid w:val="00600028"/>
    <w:rsid w:val="00600590"/>
    <w:rsid w:val="006008E1"/>
    <w:rsid w:val="00600AD6"/>
    <w:rsid w:val="006015C1"/>
    <w:rsid w:val="00601865"/>
    <w:rsid w:val="00601A5C"/>
    <w:rsid w:val="00601BCF"/>
    <w:rsid w:val="00602236"/>
    <w:rsid w:val="006022F0"/>
    <w:rsid w:val="00602813"/>
    <w:rsid w:val="006029E4"/>
    <w:rsid w:val="0060306A"/>
    <w:rsid w:val="0060329E"/>
    <w:rsid w:val="00603B0B"/>
    <w:rsid w:val="00603D45"/>
    <w:rsid w:val="006040DA"/>
    <w:rsid w:val="00604230"/>
    <w:rsid w:val="00604A0D"/>
    <w:rsid w:val="00604E21"/>
    <w:rsid w:val="00604E47"/>
    <w:rsid w:val="00605362"/>
    <w:rsid w:val="00605683"/>
    <w:rsid w:val="006059ED"/>
    <w:rsid w:val="00605F5E"/>
    <w:rsid w:val="00606004"/>
    <w:rsid w:val="006060A4"/>
    <w:rsid w:val="0060616B"/>
    <w:rsid w:val="00606DB4"/>
    <w:rsid w:val="00606F8F"/>
    <w:rsid w:val="006071E6"/>
    <w:rsid w:val="006072D5"/>
    <w:rsid w:val="006076A7"/>
    <w:rsid w:val="00607B13"/>
    <w:rsid w:val="00607F23"/>
    <w:rsid w:val="00610A87"/>
    <w:rsid w:val="00610B74"/>
    <w:rsid w:val="00611B3F"/>
    <w:rsid w:val="00611B96"/>
    <w:rsid w:val="00611B9E"/>
    <w:rsid w:val="00612152"/>
    <w:rsid w:val="00612166"/>
    <w:rsid w:val="00612962"/>
    <w:rsid w:val="00612C3C"/>
    <w:rsid w:val="006130D0"/>
    <w:rsid w:val="0061315F"/>
    <w:rsid w:val="00613D63"/>
    <w:rsid w:val="00613F2A"/>
    <w:rsid w:val="00613FAF"/>
    <w:rsid w:val="006149C0"/>
    <w:rsid w:val="0061531C"/>
    <w:rsid w:val="00615858"/>
    <w:rsid w:val="00615ED9"/>
    <w:rsid w:val="0061620D"/>
    <w:rsid w:val="00616B7B"/>
    <w:rsid w:val="00616C93"/>
    <w:rsid w:val="006173E3"/>
    <w:rsid w:val="006176CF"/>
    <w:rsid w:val="006209B3"/>
    <w:rsid w:val="00620D0D"/>
    <w:rsid w:val="00620D69"/>
    <w:rsid w:val="00620F30"/>
    <w:rsid w:val="00621025"/>
    <w:rsid w:val="00621190"/>
    <w:rsid w:val="00621859"/>
    <w:rsid w:val="00621BB7"/>
    <w:rsid w:val="00621D46"/>
    <w:rsid w:val="00621D9B"/>
    <w:rsid w:val="00622699"/>
    <w:rsid w:val="006227EA"/>
    <w:rsid w:val="00622AEF"/>
    <w:rsid w:val="00622BF3"/>
    <w:rsid w:val="00623B70"/>
    <w:rsid w:val="00623EB7"/>
    <w:rsid w:val="006241E0"/>
    <w:rsid w:val="006242E7"/>
    <w:rsid w:val="00624365"/>
    <w:rsid w:val="00624F91"/>
    <w:rsid w:val="00624FF4"/>
    <w:rsid w:val="0062504E"/>
    <w:rsid w:val="00626BFA"/>
    <w:rsid w:val="00626FCD"/>
    <w:rsid w:val="006270BE"/>
    <w:rsid w:val="0062776E"/>
    <w:rsid w:val="00627947"/>
    <w:rsid w:val="00627C18"/>
    <w:rsid w:val="00627D8F"/>
    <w:rsid w:val="00627F33"/>
    <w:rsid w:val="00627F38"/>
    <w:rsid w:val="006300F4"/>
    <w:rsid w:val="006305ED"/>
    <w:rsid w:val="00630E83"/>
    <w:rsid w:val="00631276"/>
    <w:rsid w:val="00631857"/>
    <w:rsid w:val="00631D96"/>
    <w:rsid w:val="00631F9F"/>
    <w:rsid w:val="00632367"/>
    <w:rsid w:val="00632D1D"/>
    <w:rsid w:val="006334FD"/>
    <w:rsid w:val="006337CD"/>
    <w:rsid w:val="00633DF7"/>
    <w:rsid w:val="00633E2E"/>
    <w:rsid w:val="00634113"/>
    <w:rsid w:val="00634210"/>
    <w:rsid w:val="00634240"/>
    <w:rsid w:val="00634724"/>
    <w:rsid w:val="0063497E"/>
    <w:rsid w:val="00635B85"/>
    <w:rsid w:val="00635D58"/>
    <w:rsid w:val="00635D5F"/>
    <w:rsid w:val="00636438"/>
    <w:rsid w:val="00636E62"/>
    <w:rsid w:val="006370BF"/>
    <w:rsid w:val="006370C6"/>
    <w:rsid w:val="006370FF"/>
    <w:rsid w:val="0063721F"/>
    <w:rsid w:val="006374EC"/>
    <w:rsid w:val="006376D7"/>
    <w:rsid w:val="006376FF"/>
    <w:rsid w:val="00637700"/>
    <w:rsid w:val="006379A1"/>
    <w:rsid w:val="00637A2B"/>
    <w:rsid w:val="00637DA1"/>
    <w:rsid w:val="00637DA2"/>
    <w:rsid w:val="00637F69"/>
    <w:rsid w:val="00640313"/>
    <w:rsid w:val="0064038E"/>
    <w:rsid w:val="00640A88"/>
    <w:rsid w:val="00640FA5"/>
    <w:rsid w:val="0064103A"/>
    <w:rsid w:val="0064108A"/>
    <w:rsid w:val="00641853"/>
    <w:rsid w:val="00641B09"/>
    <w:rsid w:val="00641BF7"/>
    <w:rsid w:val="00642041"/>
    <w:rsid w:val="00643120"/>
    <w:rsid w:val="0064318B"/>
    <w:rsid w:val="006432CF"/>
    <w:rsid w:val="00643622"/>
    <w:rsid w:val="0064373F"/>
    <w:rsid w:val="0064391C"/>
    <w:rsid w:val="00643CDD"/>
    <w:rsid w:val="006440C0"/>
    <w:rsid w:val="00645007"/>
    <w:rsid w:val="006451E7"/>
    <w:rsid w:val="006451EF"/>
    <w:rsid w:val="0064574B"/>
    <w:rsid w:val="006457CE"/>
    <w:rsid w:val="00645B54"/>
    <w:rsid w:val="00645C8A"/>
    <w:rsid w:val="00645F64"/>
    <w:rsid w:val="00646A14"/>
    <w:rsid w:val="00647A62"/>
    <w:rsid w:val="00650416"/>
    <w:rsid w:val="006505E1"/>
    <w:rsid w:val="006506D3"/>
    <w:rsid w:val="006506EE"/>
    <w:rsid w:val="00650937"/>
    <w:rsid w:val="006509CD"/>
    <w:rsid w:val="00650C58"/>
    <w:rsid w:val="00651B6B"/>
    <w:rsid w:val="006528E1"/>
    <w:rsid w:val="00652A4C"/>
    <w:rsid w:val="00652DF9"/>
    <w:rsid w:val="00652F69"/>
    <w:rsid w:val="00653302"/>
    <w:rsid w:val="0065370D"/>
    <w:rsid w:val="00653C1C"/>
    <w:rsid w:val="00653C82"/>
    <w:rsid w:val="006540ED"/>
    <w:rsid w:val="00654300"/>
    <w:rsid w:val="00654804"/>
    <w:rsid w:val="00654D7A"/>
    <w:rsid w:val="00654EF4"/>
    <w:rsid w:val="006552BB"/>
    <w:rsid w:val="00655A3B"/>
    <w:rsid w:val="00655D30"/>
    <w:rsid w:val="00655DB8"/>
    <w:rsid w:val="00656C48"/>
    <w:rsid w:val="0065707D"/>
    <w:rsid w:val="0065723B"/>
    <w:rsid w:val="006572B4"/>
    <w:rsid w:val="00657610"/>
    <w:rsid w:val="00657822"/>
    <w:rsid w:val="006578F4"/>
    <w:rsid w:val="00657959"/>
    <w:rsid w:val="0066048D"/>
    <w:rsid w:val="00660569"/>
    <w:rsid w:val="0066062B"/>
    <w:rsid w:val="006608F3"/>
    <w:rsid w:val="00660DCB"/>
    <w:rsid w:val="00660EB6"/>
    <w:rsid w:val="006613EB"/>
    <w:rsid w:val="006618B0"/>
    <w:rsid w:val="00661BB2"/>
    <w:rsid w:val="0066265B"/>
    <w:rsid w:val="006627C7"/>
    <w:rsid w:val="0066293E"/>
    <w:rsid w:val="00662C52"/>
    <w:rsid w:val="00662E49"/>
    <w:rsid w:val="00662F94"/>
    <w:rsid w:val="006636D4"/>
    <w:rsid w:val="006638A9"/>
    <w:rsid w:val="0066428C"/>
    <w:rsid w:val="00664596"/>
    <w:rsid w:val="006647A9"/>
    <w:rsid w:val="00664CCD"/>
    <w:rsid w:val="00664E61"/>
    <w:rsid w:val="00665579"/>
    <w:rsid w:val="006655EA"/>
    <w:rsid w:val="006659DA"/>
    <w:rsid w:val="00665BB8"/>
    <w:rsid w:val="00665D4D"/>
    <w:rsid w:val="00665E23"/>
    <w:rsid w:val="00665ED4"/>
    <w:rsid w:val="00665EE4"/>
    <w:rsid w:val="006662AA"/>
    <w:rsid w:val="00666879"/>
    <w:rsid w:val="006668BD"/>
    <w:rsid w:val="00666FE3"/>
    <w:rsid w:val="00667247"/>
    <w:rsid w:val="0066754A"/>
    <w:rsid w:val="00667756"/>
    <w:rsid w:val="00667A67"/>
    <w:rsid w:val="00667E3D"/>
    <w:rsid w:val="00667E89"/>
    <w:rsid w:val="00670683"/>
    <w:rsid w:val="00670FF4"/>
    <w:rsid w:val="006712CA"/>
    <w:rsid w:val="00671322"/>
    <w:rsid w:val="0067160D"/>
    <w:rsid w:val="00671640"/>
    <w:rsid w:val="00671679"/>
    <w:rsid w:val="0067198A"/>
    <w:rsid w:val="00671990"/>
    <w:rsid w:val="00671C73"/>
    <w:rsid w:val="00671CFB"/>
    <w:rsid w:val="006720B8"/>
    <w:rsid w:val="00672146"/>
    <w:rsid w:val="0067292B"/>
    <w:rsid w:val="0067294F"/>
    <w:rsid w:val="0067325D"/>
    <w:rsid w:val="006733CF"/>
    <w:rsid w:val="006734F5"/>
    <w:rsid w:val="00673A4C"/>
    <w:rsid w:val="006740C1"/>
    <w:rsid w:val="00674BA4"/>
    <w:rsid w:val="006752B6"/>
    <w:rsid w:val="006759C5"/>
    <w:rsid w:val="00675DEB"/>
    <w:rsid w:val="00676509"/>
    <w:rsid w:val="006765FF"/>
    <w:rsid w:val="00677055"/>
    <w:rsid w:val="00677220"/>
    <w:rsid w:val="006805AC"/>
    <w:rsid w:val="006806C0"/>
    <w:rsid w:val="00681379"/>
    <w:rsid w:val="00681D41"/>
    <w:rsid w:val="00681D79"/>
    <w:rsid w:val="00681D86"/>
    <w:rsid w:val="00681FFE"/>
    <w:rsid w:val="006822A0"/>
    <w:rsid w:val="00682CC2"/>
    <w:rsid w:val="00682CD1"/>
    <w:rsid w:val="00682FE6"/>
    <w:rsid w:val="0068333A"/>
    <w:rsid w:val="00683648"/>
    <w:rsid w:val="0068391B"/>
    <w:rsid w:val="00683992"/>
    <w:rsid w:val="00683B78"/>
    <w:rsid w:val="00683E3E"/>
    <w:rsid w:val="00683ED8"/>
    <w:rsid w:val="006841A7"/>
    <w:rsid w:val="0068440F"/>
    <w:rsid w:val="0068447C"/>
    <w:rsid w:val="006846CF"/>
    <w:rsid w:val="006849BE"/>
    <w:rsid w:val="00684CCA"/>
    <w:rsid w:val="0068596A"/>
    <w:rsid w:val="00686134"/>
    <w:rsid w:val="006861F5"/>
    <w:rsid w:val="00686520"/>
    <w:rsid w:val="006865ED"/>
    <w:rsid w:val="00687209"/>
    <w:rsid w:val="0068728F"/>
    <w:rsid w:val="00687691"/>
    <w:rsid w:val="006876A8"/>
    <w:rsid w:val="00687BDA"/>
    <w:rsid w:val="006901CA"/>
    <w:rsid w:val="006904F7"/>
    <w:rsid w:val="00690618"/>
    <w:rsid w:val="00690722"/>
    <w:rsid w:val="0069087D"/>
    <w:rsid w:val="0069101A"/>
    <w:rsid w:val="006910BD"/>
    <w:rsid w:val="006911A2"/>
    <w:rsid w:val="0069136A"/>
    <w:rsid w:val="00691800"/>
    <w:rsid w:val="00692275"/>
    <w:rsid w:val="006922DF"/>
    <w:rsid w:val="00692821"/>
    <w:rsid w:val="00692A6E"/>
    <w:rsid w:val="00692EF8"/>
    <w:rsid w:val="00693597"/>
    <w:rsid w:val="00693653"/>
    <w:rsid w:val="00693F9F"/>
    <w:rsid w:val="0069409F"/>
    <w:rsid w:val="00694440"/>
    <w:rsid w:val="00694A78"/>
    <w:rsid w:val="00694D9C"/>
    <w:rsid w:val="0069512C"/>
    <w:rsid w:val="00695435"/>
    <w:rsid w:val="00695E2D"/>
    <w:rsid w:val="00695E5C"/>
    <w:rsid w:val="00695F60"/>
    <w:rsid w:val="00696888"/>
    <w:rsid w:val="00696960"/>
    <w:rsid w:val="00696F71"/>
    <w:rsid w:val="0069765F"/>
    <w:rsid w:val="00697793"/>
    <w:rsid w:val="00697890"/>
    <w:rsid w:val="006979E2"/>
    <w:rsid w:val="00697C87"/>
    <w:rsid w:val="00697F7A"/>
    <w:rsid w:val="006A02AC"/>
    <w:rsid w:val="006A085D"/>
    <w:rsid w:val="006A0D6C"/>
    <w:rsid w:val="006A10E5"/>
    <w:rsid w:val="006A183F"/>
    <w:rsid w:val="006A19F6"/>
    <w:rsid w:val="006A1C8B"/>
    <w:rsid w:val="006A1FA3"/>
    <w:rsid w:val="006A2226"/>
    <w:rsid w:val="006A26F1"/>
    <w:rsid w:val="006A301A"/>
    <w:rsid w:val="006A338F"/>
    <w:rsid w:val="006A3755"/>
    <w:rsid w:val="006A37E0"/>
    <w:rsid w:val="006A3AFB"/>
    <w:rsid w:val="006A41CC"/>
    <w:rsid w:val="006A4830"/>
    <w:rsid w:val="006A4CE7"/>
    <w:rsid w:val="006A5044"/>
    <w:rsid w:val="006A5643"/>
    <w:rsid w:val="006A5E86"/>
    <w:rsid w:val="006A5EED"/>
    <w:rsid w:val="006A62E1"/>
    <w:rsid w:val="006A65CC"/>
    <w:rsid w:val="006A69C2"/>
    <w:rsid w:val="006A7410"/>
    <w:rsid w:val="006A7519"/>
    <w:rsid w:val="006A771D"/>
    <w:rsid w:val="006A7867"/>
    <w:rsid w:val="006A78CC"/>
    <w:rsid w:val="006A7938"/>
    <w:rsid w:val="006A7E42"/>
    <w:rsid w:val="006B0260"/>
    <w:rsid w:val="006B05C4"/>
    <w:rsid w:val="006B082B"/>
    <w:rsid w:val="006B0FF3"/>
    <w:rsid w:val="006B1046"/>
    <w:rsid w:val="006B1304"/>
    <w:rsid w:val="006B1DCE"/>
    <w:rsid w:val="006B1F28"/>
    <w:rsid w:val="006B25EC"/>
    <w:rsid w:val="006B277A"/>
    <w:rsid w:val="006B2E70"/>
    <w:rsid w:val="006B3150"/>
    <w:rsid w:val="006B3212"/>
    <w:rsid w:val="006B3547"/>
    <w:rsid w:val="006B36A1"/>
    <w:rsid w:val="006B3CC9"/>
    <w:rsid w:val="006B46BC"/>
    <w:rsid w:val="006B4CE7"/>
    <w:rsid w:val="006B520E"/>
    <w:rsid w:val="006B54FE"/>
    <w:rsid w:val="006B55B0"/>
    <w:rsid w:val="006B57F2"/>
    <w:rsid w:val="006B5C50"/>
    <w:rsid w:val="006B5D79"/>
    <w:rsid w:val="006B5F3B"/>
    <w:rsid w:val="006B6215"/>
    <w:rsid w:val="006B62EF"/>
    <w:rsid w:val="006B64C4"/>
    <w:rsid w:val="006B6631"/>
    <w:rsid w:val="006B76F4"/>
    <w:rsid w:val="006B77D8"/>
    <w:rsid w:val="006B794D"/>
    <w:rsid w:val="006C046E"/>
    <w:rsid w:val="006C135F"/>
    <w:rsid w:val="006C176A"/>
    <w:rsid w:val="006C2319"/>
    <w:rsid w:val="006C28B9"/>
    <w:rsid w:val="006C3499"/>
    <w:rsid w:val="006C3674"/>
    <w:rsid w:val="006C36B6"/>
    <w:rsid w:val="006C3700"/>
    <w:rsid w:val="006C3A43"/>
    <w:rsid w:val="006C3AF5"/>
    <w:rsid w:val="006C4260"/>
    <w:rsid w:val="006C4432"/>
    <w:rsid w:val="006C544E"/>
    <w:rsid w:val="006C573C"/>
    <w:rsid w:val="006C5A56"/>
    <w:rsid w:val="006C5A5F"/>
    <w:rsid w:val="006C5B15"/>
    <w:rsid w:val="006C5B9C"/>
    <w:rsid w:val="006C5C69"/>
    <w:rsid w:val="006C5DC0"/>
    <w:rsid w:val="006C61E0"/>
    <w:rsid w:val="006C6462"/>
    <w:rsid w:val="006C6B3E"/>
    <w:rsid w:val="006C6CBF"/>
    <w:rsid w:val="006C7723"/>
    <w:rsid w:val="006C7941"/>
    <w:rsid w:val="006C7B21"/>
    <w:rsid w:val="006C7CFB"/>
    <w:rsid w:val="006D03B8"/>
    <w:rsid w:val="006D03CE"/>
    <w:rsid w:val="006D0A06"/>
    <w:rsid w:val="006D0A9E"/>
    <w:rsid w:val="006D10B3"/>
    <w:rsid w:val="006D13D3"/>
    <w:rsid w:val="006D1533"/>
    <w:rsid w:val="006D15CC"/>
    <w:rsid w:val="006D16CD"/>
    <w:rsid w:val="006D1D82"/>
    <w:rsid w:val="006D1F15"/>
    <w:rsid w:val="006D2BAD"/>
    <w:rsid w:val="006D2D8C"/>
    <w:rsid w:val="006D341A"/>
    <w:rsid w:val="006D393B"/>
    <w:rsid w:val="006D3BA6"/>
    <w:rsid w:val="006D3BE6"/>
    <w:rsid w:val="006D407F"/>
    <w:rsid w:val="006D463E"/>
    <w:rsid w:val="006D5210"/>
    <w:rsid w:val="006D535A"/>
    <w:rsid w:val="006D5686"/>
    <w:rsid w:val="006D57E2"/>
    <w:rsid w:val="006D5891"/>
    <w:rsid w:val="006D5AB7"/>
    <w:rsid w:val="006D67F7"/>
    <w:rsid w:val="006D688F"/>
    <w:rsid w:val="006D72F9"/>
    <w:rsid w:val="006D7AA0"/>
    <w:rsid w:val="006D7C7A"/>
    <w:rsid w:val="006E01EE"/>
    <w:rsid w:val="006E024C"/>
    <w:rsid w:val="006E1038"/>
    <w:rsid w:val="006E1146"/>
    <w:rsid w:val="006E11DF"/>
    <w:rsid w:val="006E1440"/>
    <w:rsid w:val="006E23FA"/>
    <w:rsid w:val="006E24F3"/>
    <w:rsid w:val="006E2522"/>
    <w:rsid w:val="006E2E81"/>
    <w:rsid w:val="006E2F08"/>
    <w:rsid w:val="006E2FCE"/>
    <w:rsid w:val="006E34C5"/>
    <w:rsid w:val="006E3AF6"/>
    <w:rsid w:val="006E3C68"/>
    <w:rsid w:val="006E3CA4"/>
    <w:rsid w:val="006E4081"/>
    <w:rsid w:val="006E4812"/>
    <w:rsid w:val="006E4BCF"/>
    <w:rsid w:val="006E54E3"/>
    <w:rsid w:val="006E5777"/>
    <w:rsid w:val="006E5B15"/>
    <w:rsid w:val="006E6614"/>
    <w:rsid w:val="006E682B"/>
    <w:rsid w:val="006E6EFD"/>
    <w:rsid w:val="006E7098"/>
    <w:rsid w:val="006E70A7"/>
    <w:rsid w:val="006E7D5D"/>
    <w:rsid w:val="006E7D98"/>
    <w:rsid w:val="006E7F20"/>
    <w:rsid w:val="006E7FA1"/>
    <w:rsid w:val="006F021D"/>
    <w:rsid w:val="006F0B81"/>
    <w:rsid w:val="006F0F73"/>
    <w:rsid w:val="006F11A0"/>
    <w:rsid w:val="006F19BE"/>
    <w:rsid w:val="006F1C7C"/>
    <w:rsid w:val="006F1E2B"/>
    <w:rsid w:val="006F2C37"/>
    <w:rsid w:val="006F2F38"/>
    <w:rsid w:val="006F3628"/>
    <w:rsid w:val="006F38F1"/>
    <w:rsid w:val="006F39A3"/>
    <w:rsid w:val="006F40B9"/>
    <w:rsid w:val="006F48F4"/>
    <w:rsid w:val="006F4CD0"/>
    <w:rsid w:val="006F53DF"/>
    <w:rsid w:val="006F5931"/>
    <w:rsid w:val="006F6732"/>
    <w:rsid w:val="006F6E2C"/>
    <w:rsid w:val="006F726A"/>
    <w:rsid w:val="006F77E8"/>
    <w:rsid w:val="006F7A96"/>
    <w:rsid w:val="006F7F0F"/>
    <w:rsid w:val="007000A7"/>
    <w:rsid w:val="00700206"/>
    <w:rsid w:val="00700644"/>
    <w:rsid w:val="007006FB"/>
    <w:rsid w:val="007010CF"/>
    <w:rsid w:val="00701438"/>
    <w:rsid w:val="00701443"/>
    <w:rsid w:val="007018D7"/>
    <w:rsid w:val="00701C66"/>
    <w:rsid w:val="00701F73"/>
    <w:rsid w:val="00701F7F"/>
    <w:rsid w:val="007022E5"/>
    <w:rsid w:val="007025B6"/>
    <w:rsid w:val="00702C1E"/>
    <w:rsid w:val="00702CEB"/>
    <w:rsid w:val="00702D9B"/>
    <w:rsid w:val="007034C9"/>
    <w:rsid w:val="00703505"/>
    <w:rsid w:val="00703576"/>
    <w:rsid w:val="00703E35"/>
    <w:rsid w:val="0070415B"/>
    <w:rsid w:val="007043CC"/>
    <w:rsid w:val="00704EA4"/>
    <w:rsid w:val="00704EBA"/>
    <w:rsid w:val="00704EE6"/>
    <w:rsid w:val="007054B9"/>
    <w:rsid w:val="007054D0"/>
    <w:rsid w:val="00705760"/>
    <w:rsid w:val="0070590F"/>
    <w:rsid w:val="00705E97"/>
    <w:rsid w:val="007064A9"/>
    <w:rsid w:val="00706ECF"/>
    <w:rsid w:val="00707124"/>
    <w:rsid w:val="00707450"/>
    <w:rsid w:val="00707AB1"/>
    <w:rsid w:val="00707F58"/>
    <w:rsid w:val="00710133"/>
    <w:rsid w:val="00710581"/>
    <w:rsid w:val="00710764"/>
    <w:rsid w:val="00710767"/>
    <w:rsid w:val="00710AB9"/>
    <w:rsid w:val="00710CF2"/>
    <w:rsid w:val="007112CD"/>
    <w:rsid w:val="00711667"/>
    <w:rsid w:val="00711AB4"/>
    <w:rsid w:val="0071205A"/>
    <w:rsid w:val="00712255"/>
    <w:rsid w:val="007124CF"/>
    <w:rsid w:val="007126AE"/>
    <w:rsid w:val="007126DD"/>
    <w:rsid w:val="00712EC1"/>
    <w:rsid w:val="00712FF9"/>
    <w:rsid w:val="007130ED"/>
    <w:rsid w:val="00713439"/>
    <w:rsid w:val="0071417A"/>
    <w:rsid w:val="007143A3"/>
    <w:rsid w:val="007143B6"/>
    <w:rsid w:val="007143C9"/>
    <w:rsid w:val="00714AC6"/>
    <w:rsid w:val="00714B65"/>
    <w:rsid w:val="00714F7C"/>
    <w:rsid w:val="007153F4"/>
    <w:rsid w:val="00715468"/>
    <w:rsid w:val="00715B53"/>
    <w:rsid w:val="00715B59"/>
    <w:rsid w:val="00715C6B"/>
    <w:rsid w:val="00716B7C"/>
    <w:rsid w:val="007174E2"/>
    <w:rsid w:val="00717591"/>
    <w:rsid w:val="00717DC8"/>
    <w:rsid w:val="00717E97"/>
    <w:rsid w:val="0072055D"/>
    <w:rsid w:val="0072074B"/>
    <w:rsid w:val="00720821"/>
    <w:rsid w:val="0072178A"/>
    <w:rsid w:val="007217C1"/>
    <w:rsid w:val="007219F1"/>
    <w:rsid w:val="00721BCB"/>
    <w:rsid w:val="00721C7C"/>
    <w:rsid w:val="00721CF2"/>
    <w:rsid w:val="00722058"/>
    <w:rsid w:val="007225D9"/>
    <w:rsid w:val="00722711"/>
    <w:rsid w:val="00722F7C"/>
    <w:rsid w:val="00723A73"/>
    <w:rsid w:val="00723C5B"/>
    <w:rsid w:val="00723C8B"/>
    <w:rsid w:val="00723F2F"/>
    <w:rsid w:val="007240D3"/>
    <w:rsid w:val="00724400"/>
    <w:rsid w:val="007245DC"/>
    <w:rsid w:val="00724764"/>
    <w:rsid w:val="00724802"/>
    <w:rsid w:val="00724CDD"/>
    <w:rsid w:val="00724FF3"/>
    <w:rsid w:val="00725CC6"/>
    <w:rsid w:val="00725CF4"/>
    <w:rsid w:val="00725FEB"/>
    <w:rsid w:val="00726612"/>
    <w:rsid w:val="00726728"/>
    <w:rsid w:val="00726814"/>
    <w:rsid w:val="007269BE"/>
    <w:rsid w:val="00726D5F"/>
    <w:rsid w:val="00726E2E"/>
    <w:rsid w:val="00726F0A"/>
    <w:rsid w:val="00727933"/>
    <w:rsid w:val="00727947"/>
    <w:rsid w:val="007279D6"/>
    <w:rsid w:val="00727FB9"/>
    <w:rsid w:val="00730510"/>
    <w:rsid w:val="0073095A"/>
    <w:rsid w:val="00730D2A"/>
    <w:rsid w:val="00730F2C"/>
    <w:rsid w:val="007311ED"/>
    <w:rsid w:val="0073190C"/>
    <w:rsid w:val="00731CA0"/>
    <w:rsid w:val="00731E02"/>
    <w:rsid w:val="00732BD3"/>
    <w:rsid w:val="00732C91"/>
    <w:rsid w:val="00733AA2"/>
    <w:rsid w:val="0073466A"/>
    <w:rsid w:val="007346CF"/>
    <w:rsid w:val="00734BFE"/>
    <w:rsid w:val="00734CBE"/>
    <w:rsid w:val="00734E82"/>
    <w:rsid w:val="007351C8"/>
    <w:rsid w:val="007354A6"/>
    <w:rsid w:val="00736284"/>
    <w:rsid w:val="00736550"/>
    <w:rsid w:val="007365D9"/>
    <w:rsid w:val="00736607"/>
    <w:rsid w:val="007369D1"/>
    <w:rsid w:val="0073707A"/>
    <w:rsid w:val="007370AF"/>
    <w:rsid w:val="00737232"/>
    <w:rsid w:val="007378AB"/>
    <w:rsid w:val="00737F36"/>
    <w:rsid w:val="007401F4"/>
    <w:rsid w:val="007406C3"/>
    <w:rsid w:val="00740AC5"/>
    <w:rsid w:val="00741039"/>
    <w:rsid w:val="0074146A"/>
    <w:rsid w:val="007414B5"/>
    <w:rsid w:val="007416F4"/>
    <w:rsid w:val="007423DC"/>
    <w:rsid w:val="00742431"/>
    <w:rsid w:val="00742672"/>
    <w:rsid w:val="007428BD"/>
    <w:rsid w:val="00742A23"/>
    <w:rsid w:val="00743986"/>
    <w:rsid w:val="00743FA5"/>
    <w:rsid w:val="007442B8"/>
    <w:rsid w:val="00744729"/>
    <w:rsid w:val="00744834"/>
    <w:rsid w:val="007453B1"/>
    <w:rsid w:val="007453DB"/>
    <w:rsid w:val="007456A6"/>
    <w:rsid w:val="0074593B"/>
    <w:rsid w:val="007459FE"/>
    <w:rsid w:val="007460D1"/>
    <w:rsid w:val="00746450"/>
    <w:rsid w:val="007467AF"/>
    <w:rsid w:val="00746E7F"/>
    <w:rsid w:val="00747CB1"/>
    <w:rsid w:val="00747F76"/>
    <w:rsid w:val="00750848"/>
    <w:rsid w:val="007509A9"/>
    <w:rsid w:val="00750B60"/>
    <w:rsid w:val="00750C72"/>
    <w:rsid w:val="00750FD5"/>
    <w:rsid w:val="0075209A"/>
    <w:rsid w:val="0075241B"/>
    <w:rsid w:val="00752621"/>
    <w:rsid w:val="00752D95"/>
    <w:rsid w:val="00752FCC"/>
    <w:rsid w:val="00753236"/>
    <w:rsid w:val="007532EC"/>
    <w:rsid w:val="00753A55"/>
    <w:rsid w:val="00753DB7"/>
    <w:rsid w:val="00754547"/>
    <w:rsid w:val="00754A85"/>
    <w:rsid w:val="00754B7D"/>
    <w:rsid w:val="00754D82"/>
    <w:rsid w:val="007550A6"/>
    <w:rsid w:val="007557BC"/>
    <w:rsid w:val="00755CF5"/>
    <w:rsid w:val="007561C8"/>
    <w:rsid w:val="007561EB"/>
    <w:rsid w:val="00756643"/>
    <w:rsid w:val="00756B4F"/>
    <w:rsid w:val="00756C24"/>
    <w:rsid w:val="007572A1"/>
    <w:rsid w:val="007579B5"/>
    <w:rsid w:val="00760324"/>
    <w:rsid w:val="00760662"/>
    <w:rsid w:val="00760B29"/>
    <w:rsid w:val="00760CEA"/>
    <w:rsid w:val="00760E24"/>
    <w:rsid w:val="00761679"/>
    <w:rsid w:val="00761E08"/>
    <w:rsid w:val="00762CE2"/>
    <w:rsid w:val="00762DF3"/>
    <w:rsid w:val="00763404"/>
    <w:rsid w:val="00763669"/>
    <w:rsid w:val="007638EB"/>
    <w:rsid w:val="00763C30"/>
    <w:rsid w:val="00763DDA"/>
    <w:rsid w:val="00763E1D"/>
    <w:rsid w:val="00763EC6"/>
    <w:rsid w:val="00764002"/>
    <w:rsid w:val="00764219"/>
    <w:rsid w:val="007646CB"/>
    <w:rsid w:val="00765543"/>
    <w:rsid w:val="00765840"/>
    <w:rsid w:val="00765FA7"/>
    <w:rsid w:val="00766940"/>
    <w:rsid w:val="007669AE"/>
    <w:rsid w:val="00766AC4"/>
    <w:rsid w:val="00766D94"/>
    <w:rsid w:val="00766F8A"/>
    <w:rsid w:val="007675E3"/>
    <w:rsid w:val="00767960"/>
    <w:rsid w:val="00770A99"/>
    <w:rsid w:val="007713B2"/>
    <w:rsid w:val="00771463"/>
    <w:rsid w:val="007718A8"/>
    <w:rsid w:val="0077215C"/>
    <w:rsid w:val="00773279"/>
    <w:rsid w:val="0077335A"/>
    <w:rsid w:val="00773776"/>
    <w:rsid w:val="0077394B"/>
    <w:rsid w:val="00773D95"/>
    <w:rsid w:val="007745F5"/>
    <w:rsid w:val="007758E1"/>
    <w:rsid w:val="00776259"/>
    <w:rsid w:val="00776288"/>
    <w:rsid w:val="00776465"/>
    <w:rsid w:val="00776A9C"/>
    <w:rsid w:val="00776AB5"/>
    <w:rsid w:val="00776CAE"/>
    <w:rsid w:val="007772E9"/>
    <w:rsid w:val="00777747"/>
    <w:rsid w:val="007800EB"/>
    <w:rsid w:val="00780370"/>
    <w:rsid w:val="00780383"/>
    <w:rsid w:val="007805D4"/>
    <w:rsid w:val="00780925"/>
    <w:rsid w:val="00780E5B"/>
    <w:rsid w:val="00781B28"/>
    <w:rsid w:val="0078236B"/>
    <w:rsid w:val="007825A0"/>
    <w:rsid w:val="00782DC2"/>
    <w:rsid w:val="0078320C"/>
    <w:rsid w:val="007833BD"/>
    <w:rsid w:val="007834FF"/>
    <w:rsid w:val="00784367"/>
    <w:rsid w:val="007844B5"/>
    <w:rsid w:val="007845A4"/>
    <w:rsid w:val="0078479A"/>
    <w:rsid w:val="00784C2E"/>
    <w:rsid w:val="00784C2F"/>
    <w:rsid w:val="00784E21"/>
    <w:rsid w:val="00785261"/>
    <w:rsid w:val="00785640"/>
    <w:rsid w:val="00785654"/>
    <w:rsid w:val="007857F2"/>
    <w:rsid w:val="00785E9E"/>
    <w:rsid w:val="00786010"/>
    <w:rsid w:val="00786410"/>
    <w:rsid w:val="00786B00"/>
    <w:rsid w:val="00786CE0"/>
    <w:rsid w:val="007873EA"/>
    <w:rsid w:val="00787440"/>
    <w:rsid w:val="00787449"/>
    <w:rsid w:val="00787755"/>
    <w:rsid w:val="00790512"/>
    <w:rsid w:val="0079056E"/>
    <w:rsid w:val="00790972"/>
    <w:rsid w:val="00790D5F"/>
    <w:rsid w:val="00790FFB"/>
    <w:rsid w:val="00791348"/>
    <w:rsid w:val="007913CF"/>
    <w:rsid w:val="007926A2"/>
    <w:rsid w:val="00793A09"/>
    <w:rsid w:val="0079457D"/>
    <w:rsid w:val="00794A67"/>
    <w:rsid w:val="00794C01"/>
    <w:rsid w:val="00794ED0"/>
    <w:rsid w:val="007954F5"/>
    <w:rsid w:val="00795801"/>
    <w:rsid w:val="00795F90"/>
    <w:rsid w:val="007965E5"/>
    <w:rsid w:val="00796796"/>
    <w:rsid w:val="00796AB0"/>
    <w:rsid w:val="00796CD4"/>
    <w:rsid w:val="007971BA"/>
    <w:rsid w:val="00797524"/>
    <w:rsid w:val="00797552"/>
    <w:rsid w:val="00797865"/>
    <w:rsid w:val="007979DE"/>
    <w:rsid w:val="007A015D"/>
    <w:rsid w:val="007A04B0"/>
    <w:rsid w:val="007A08EF"/>
    <w:rsid w:val="007A0DA3"/>
    <w:rsid w:val="007A0EDC"/>
    <w:rsid w:val="007A0EFC"/>
    <w:rsid w:val="007A1363"/>
    <w:rsid w:val="007A17C5"/>
    <w:rsid w:val="007A22E1"/>
    <w:rsid w:val="007A2549"/>
    <w:rsid w:val="007A258F"/>
    <w:rsid w:val="007A25AF"/>
    <w:rsid w:val="007A25CC"/>
    <w:rsid w:val="007A2767"/>
    <w:rsid w:val="007A2B60"/>
    <w:rsid w:val="007A2B61"/>
    <w:rsid w:val="007A2B6B"/>
    <w:rsid w:val="007A337E"/>
    <w:rsid w:val="007A3672"/>
    <w:rsid w:val="007A3779"/>
    <w:rsid w:val="007A3B57"/>
    <w:rsid w:val="007A44EB"/>
    <w:rsid w:val="007A47B3"/>
    <w:rsid w:val="007A4B0B"/>
    <w:rsid w:val="007A4B61"/>
    <w:rsid w:val="007A4B6E"/>
    <w:rsid w:val="007A515D"/>
    <w:rsid w:val="007A5A37"/>
    <w:rsid w:val="007A5CE1"/>
    <w:rsid w:val="007A5D8B"/>
    <w:rsid w:val="007A63C7"/>
    <w:rsid w:val="007A6742"/>
    <w:rsid w:val="007A689F"/>
    <w:rsid w:val="007A6A56"/>
    <w:rsid w:val="007A6C50"/>
    <w:rsid w:val="007A6D4A"/>
    <w:rsid w:val="007A6ED5"/>
    <w:rsid w:val="007A734E"/>
    <w:rsid w:val="007A7768"/>
    <w:rsid w:val="007B004B"/>
    <w:rsid w:val="007B0256"/>
    <w:rsid w:val="007B0DBF"/>
    <w:rsid w:val="007B15E3"/>
    <w:rsid w:val="007B1735"/>
    <w:rsid w:val="007B1D66"/>
    <w:rsid w:val="007B2E71"/>
    <w:rsid w:val="007B35BA"/>
    <w:rsid w:val="007B43CA"/>
    <w:rsid w:val="007B49C4"/>
    <w:rsid w:val="007B49C7"/>
    <w:rsid w:val="007B4F8C"/>
    <w:rsid w:val="007B51ED"/>
    <w:rsid w:val="007B5269"/>
    <w:rsid w:val="007B543B"/>
    <w:rsid w:val="007B5D62"/>
    <w:rsid w:val="007B64CA"/>
    <w:rsid w:val="007B6655"/>
    <w:rsid w:val="007B668F"/>
    <w:rsid w:val="007B6856"/>
    <w:rsid w:val="007B6925"/>
    <w:rsid w:val="007B784E"/>
    <w:rsid w:val="007B7A43"/>
    <w:rsid w:val="007B7A91"/>
    <w:rsid w:val="007B7A9D"/>
    <w:rsid w:val="007B7E44"/>
    <w:rsid w:val="007B7E55"/>
    <w:rsid w:val="007C07CD"/>
    <w:rsid w:val="007C0819"/>
    <w:rsid w:val="007C0EEF"/>
    <w:rsid w:val="007C1437"/>
    <w:rsid w:val="007C18CA"/>
    <w:rsid w:val="007C18F7"/>
    <w:rsid w:val="007C1B93"/>
    <w:rsid w:val="007C21B2"/>
    <w:rsid w:val="007C22CC"/>
    <w:rsid w:val="007C24A4"/>
    <w:rsid w:val="007C2F5F"/>
    <w:rsid w:val="007C302D"/>
    <w:rsid w:val="007C344E"/>
    <w:rsid w:val="007C3599"/>
    <w:rsid w:val="007C37CE"/>
    <w:rsid w:val="007C3DA2"/>
    <w:rsid w:val="007C3FE6"/>
    <w:rsid w:val="007C4407"/>
    <w:rsid w:val="007C46A3"/>
    <w:rsid w:val="007C4709"/>
    <w:rsid w:val="007C4850"/>
    <w:rsid w:val="007C50EC"/>
    <w:rsid w:val="007C56C8"/>
    <w:rsid w:val="007C5803"/>
    <w:rsid w:val="007C5989"/>
    <w:rsid w:val="007C6314"/>
    <w:rsid w:val="007C6D98"/>
    <w:rsid w:val="007C764C"/>
    <w:rsid w:val="007C799F"/>
    <w:rsid w:val="007C7B52"/>
    <w:rsid w:val="007D0EEE"/>
    <w:rsid w:val="007D0F21"/>
    <w:rsid w:val="007D146E"/>
    <w:rsid w:val="007D1F59"/>
    <w:rsid w:val="007D1F6A"/>
    <w:rsid w:val="007D3CA6"/>
    <w:rsid w:val="007D431E"/>
    <w:rsid w:val="007D4508"/>
    <w:rsid w:val="007D46C8"/>
    <w:rsid w:val="007D5139"/>
    <w:rsid w:val="007D56E8"/>
    <w:rsid w:val="007D5C97"/>
    <w:rsid w:val="007D758E"/>
    <w:rsid w:val="007D76A9"/>
    <w:rsid w:val="007D7D72"/>
    <w:rsid w:val="007E0338"/>
    <w:rsid w:val="007E09C1"/>
    <w:rsid w:val="007E0A72"/>
    <w:rsid w:val="007E10B2"/>
    <w:rsid w:val="007E11CA"/>
    <w:rsid w:val="007E15F1"/>
    <w:rsid w:val="007E1992"/>
    <w:rsid w:val="007E1B8C"/>
    <w:rsid w:val="007E1EEA"/>
    <w:rsid w:val="007E241F"/>
    <w:rsid w:val="007E25B8"/>
    <w:rsid w:val="007E2852"/>
    <w:rsid w:val="007E2B28"/>
    <w:rsid w:val="007E2F95"/>
    <w:rsid w:val="007E3C0F"/>
    <w:rsid w:val="007E3C11"/>
    <w:rsid w:val="007E3C33"/>
    <w:rsid w:val="007E3E6F"/>
    <w:rsid w:val="007E3F9F"/>
    <w:rsid w:val="007E42C7"/>
    <w:rsid w:val="007E4454"/>
    <w:rsid w:val="007E488A"/>
    <w:rsid w:val="007E4AF3"/>
    <w:rsid w:val="007E542D"/>
    <w:rsid w:val="007E557B"/>
    <w:rsid w:val="007E58B6"/>
    <w:rsid w:val="007E5A49"/>
    <w:rsid w:val="007E5C52"/>
    <w:rsid w:val="007E6281"/>
    <w:rsid w:val="007E6BF0"/>
    <w:rsid w:val="007E6C06"/>
    <w:rsid w:val="007E714E"/>
    <w:rsid w:val="007F0DFC"/>
    <w:rsid w:val="007F0E49"/>
    <w:rsid w:val="007F104E"/>
    <w:rsid w:val="007F1176"/>
    <w:rsid w:val="007F15C6"/>
    <w:rsid w:val="007F1B5B"/>
    <w:rsid w:val="007F2561"/>
    <w:rsid w:val="007F256F"/>
    <w:rsid w:val="007F27BD"/>
    <w:rsid w:val="007F2C1F"/>
    <w:rsid w:val="007F2EED"/>
    <w:rsid w:val="007F316B"/>
    <w:rsid w:val="007F318A"/>
    <w:rsid w:val="007F36B7"/>
    <w:rsid w:val="007F3786"/>
    <w:rsid w:val="007F38A8"/>
    <w:rsid w:val="007F4168"/>
    <w:rsid w:val="007F4819"/>
    <w:rsid w:val="007F51ED"/>
    <w:rsid w:val="007F52C9"/>
    <w:rsid w:val="007F5DC3"/>
    <w:rsid w:val="007F5F6E"/>
    <w:rsid w:val="007F60AB"/>
    <w:rsid w:val="007F6211"/>
    <w:rsid w:val="007F645C"/>
    <w:rsid w:val="007F6A11"/>
    <w:rsid w:val="007F6C84"/>
    <w:rsid w:val="007F6F4B"/>
    <w:rsid w:val="007F6FF5"/>
    <w:rsid w:val="007F7016"/>
    <w:rsid w:val="007F7244"/>
    <w:rsid w:val="007F78BC"/>
    <w:rsid w:val="007F7952"/>
    <w:rsid w:val="007F7DFD"/>
    <w:rsid w:val="008009B4"/>
    <w:rsid w:val="00800AA0"/>
    <w:rsid w:val="00800D8E"/>
    <w:rsid w:val="00800FF7"/>
    <w:rsid w:val="00801439"/>
    <w:rsid w:val="00801619"/>
    <w:rsid w:val="00801703"/>
    <w:rsid w:val="00802038"/>
    <w:rsid w:val="008021F2"/>
    <w:rsid w:val="008027CF"/>
    <w:rsid w:val="00802825"/>
    <w:rsid w:val="008028D6"/>
    <w:rsid w:val="00802C14"/>
    <w:rsid w:val="008032F2"/>
    <w:rsid w:val="0080331D"/>
    <w:rsid w:val="008035CC"/>
    <w:rsid w:val="008047F8"/>
    <w:rsid w:val="00804AD4"/>
    <w:rsid w:val="008050E2"/>
    <w:rsid w:val="008052C0"/>
    <w:rsid w:val="008052F6"/>
    <w:rsid w:val="008053C3"/>
    <w:rsid w:val="0080590E"/>
    <w:rsid w:val="00806597"/>
    <w:rsid w:val="008065AE"/>
    <w:rsid w:val="00806603"/>
    <w:rsid w:val="008068A8"/>
    <w:rsid w:val="00806937"/>
    <w:rsid w:val="008069CF"/>
    <w:rsid w:val="00806A86"/>
    <w:rsid w:val="00806E74"/>
    <w:rsid w:val="00806F73"/>
    <w:rsid w:val="008070F7"/>
    <w:rsid w:val="0080731B"/>
    <w:rsid w:val="00807BB3"/>
    <w:rsid w:val="00807C0E"/>
    <w:rsid w:val="00807DBF"/>
    <w:rsid w:val="00810669"/>
    <w:rsid w:val="008106AB"/>
    <w:rsid w:val="00810D2E"/>
    <w:rsid w:val="008118E2"/>
    <w:rsid w:val="00811B98"/>
    <w:rsid w:val="008120D2"/>
    <w:rsid w:val="00812935"/>
    <w:rsid w:val="00812BA6"/>
    <w:rsid w:val="00812C04"/>
    <w:rsid w:val="00812D72"/>
    <w:rsid w:val="00813269"/>
    <w:rsid w:val="00813394"/>
    <w:rsid w:val="00813A8D"/>
    <w:rsid w:val="00813B58"/>
    <w:rsid w:val="00814AE0"/>
    <w:rsid w:val="00814BAC"/>
    <w:rsid w:val="00815062"/>
    <w:rsid w:val="008160EA"/>
    <w:rsid w:val="0081612E"/>
    <w:rsid w:val="00816202"/>
    <w:rsid w:val="00816502"/>
    <w:rsid w:val="00817572"/>
    <w:rsid w:val="008177DB"/>
    <w:rsid w:val="008178B3"/>
    <w:rsid w:val="00820068"/>
    <w:rsid w:val="00820347"/>
    <w:rsid w:val="00820BDC"/>
    <w:rsid w:val="00820BF4"/>
    <w:rsid w:val="008211AC"/>
    <w:rsid w:val="0082161A"/>
    <w:rsid w:val="008218D6"/>
    <w:rsid w:val="00821904"/>
    <w:rsid w:val="0082197A"/>
    <w:rsid w:val="00821994"/>
    <w:rsid w:val="00821B5B"/>
    <w:rsid w:val="0082271A"/>
    <w:rsid w:val="008227E2"/>
    <w:rsid w:val="00822BAD"/>
    <w:rsid w:val="00822BC4"/>
    <w:rsid w:val="00822DE4"/>
    <w:rsid w:val="00823C84"/>
    <w:rsid w:val="00823D74"/>
    <w:rsid w:val="00823DC9"/>
    <w:rsid w:val="00823E83"/>
    <w:rsid w:val="00824191"/>
    <w:rsid w:val="00824D15"/>
    <w:rsid w:val="008250DD"/>
    <w:rsid w:val="008257A0"/>
    <w:rsid w:val="00825B38"/>
    <w:rsid w:val="008261C8"/>
    <w:rsid w:val="00826B95"/>
    <w:rsid w:val="0082734E"/>
    <w:rsid w:val="008275E5"/>
    <w:rsid w:val="00827EA9"/>
    <w:rsid w:val="0083090B"/>
    <w:rsid w:val="00830A50"/>
    <w:rsid w:val="00830DF2"/>
    <w:rsid w:val="00831778"/>
    <w:rsid w:val="00831A83"/>
    <w:rsid w:val="00831BE7"/>
    <w:rsid w:val="00832019"/>
    <w:rsid w:val="0083207C"/>
    <w:rsid w:val="0083227A"/>
    <w:rsid w:val="00832703"/>
    <w:rsid w:val="008328A7"/>
    <w:rsid w:val="00832982"/>
    <w:rsid w:val="00832D18"/>
    <w:rsid w:val="00833253"/>
    <w:rsid w:val="00833FC1"/>
    <w:rsid w:val="00833FCD"/>
    <w:rsid w:val="00834A17"/>
    <w:rsid w:val="00834EDE"/>
    <w:rsid w:val="008360F9"/>
    <w:rsid w:val="0083610D"/>
    <w:rsid w:val="008365BB"/>
    <w:rsid w:val="0083687D"/>
    <w:rsid w:val="00837563"/>
    <w:rsid w:val="008402B4"/>
    <w:rsid w:val="0084070D"/>
    <w:rsid w:val="0084117C"/>
    <w:rsid w:val="00841FF6"/>
    <w:rsid w:val="00842060"/>
    <w:rsid w:val="00842073"/>
    <w:rsid w:val="008421A1"/>
    <w:rsid w:val="008424A7"/>
    <w:rsid w:val="00842AAB"/>
    <w:rsid w:val="00843497"/>
    <w:rsid w:val="008435FD"/>
    <w:rsid w:val="008438A6"/>
    <w:rsid w:val="00843ADF"/>
    <w:rsid w:val="00844447"/>
    <w:rsid w:val="0084450D"/>
    <w:rsid w:val="008447AD"/>
    <w:rsid w:val="0084490E"/>
    <w:rsid w:val="008449F4"/>
    <w:rsid w:val="0084508D"/>
    <w:rsid w:val="008451CF"/>
    <w:rsid w:val="00845325"/>
    <w:rsid w:val="0084550A"/>
    <w:rsid w:val="00845725"/>
    <w:rsid w:val="00845A73"/>
    <w:rsid w:val="00845BCC"/>
    <w:rsid w:val="00845D87"/>
    <w:rsid w:val="00845F7D"/>
    <w:rsid w:val="0084677A"/>
    <w:rsid w:val="008467DD"/>
    <w:rsid w:val="00846A7F"/>
    <w:rsid w:val="00846C1B"/>
    <w:rsid w:val="00846C56"/>
    <w:rsid w:val="00846D69"/>
    <w:rsid w:val="00846E9B"/>
    <w:rsid w:val="00847716"/>
    <w:rsid w:val="008505A1"/>
    <w:rsid w:val="00850697"/>
    <w:rsid w:val="00850ACE"/>
    <w:rsid w:val="00851D85"/>
    <w:rsid w:val="00851DFA"/>
    <w:rsid w:val="008523A2"/>
    <w:rsid w:val="0085286F"/>
    <w:rsid w:val="00852880"/>
    <w:rsid w:val="00852C34"/>
    <w:rsid w:val="00852C51"/>
    <w:rsid w:val="00852EBE"/>
    <w:rsid w:val="00853145"/>
    <w:rsid w:val="00853978"/>
    <w:rsid w:val="00854601"/>
    <w:rsid w:val="00854694"/>
    <w:rsid w:val="00854875"/>
    <w:rsid w:val="0085494B"/>
    <w:rsid w:val="00854D5E"/>
    <w:rsid w:val="00854DC8"/>
    <w:rsid w:val="008554A1"/>
    <w:rsid w:val="00855631"/>
    <w:rsid w:val="00855C54"/>
    <w:rsid w:val="008567A5"/>
    <w:rsid w:val="0085691B"/>
    <w:rsid w:val="00856DEF"/>
    <w:rsid w:val="00857047"/>
    <w:rsid w:val="00857A40"/>
    <w:rsid w:val="00857B9A"/>
    <w:rsid w:val="00857EE5"/>
    <w:rsid w:val="00860649"/>
    <w:rsid w:val="008607A5"/>
    <w:rsid w:val="00860828"/>
    <w:rsid w:val="00860B4B"/>
    <w:rsid w:val="00860BB2"/>
    <w:rsid w:val="00860C25"/>
    <w:rsid w:val="0086132D"/>
    <w:rsid w:val="00861388"/>
    <w:rsid w:val="00861EDF"/>
    <w:rsid w:val="00862081"/>
    <w:rsid w:val="00862503"/>
    <w:rsid w:val="00862806"/>
    <w:rsid w:val="008628A9"/>
    <w:rsid w:val="00862BE7"/>
    <w:rsid w:val="00863553"/>
    <w:rsid w:val="00863C7F"/>
    <w:rsid w:val="00864014"/>
    <w:rsid w:val="00864D8E"/>
    <w:rsid w:val="0086545E"/>
    <w:rsid w:val="00865470"/>
    <w:rsid w:val="00865485"/>
    <w:rsid w:val="00865A65"/>
    <w:rsid w:val="00865C66"/>
    <w:rsid w:val="008660BE"/>
    <w:rsid w:val="00866592"/>
    <w:rsid w:val="00866B0A"/>
    <w:rsid w:val="00866B15"/>
    <w:rsid w:val="00866B1C"/>
    <w:rsid w:val="00866FEE"/>
    <w:rsid w:val="00867C81"/>
    <w:rsid w:val="00867E57"/>
    <w:rsid w:val="008703D9"/>
    <w:rsid w:val="008711EB"/>
    <w:rsid w:val="00871226"/>
    <w:rsid w:val="00871554"/>
    <w:rsid w:val="00871C83"/>
    <w:rsid w:val="00871D26"/>
    <w:rsid w:val="008720C6"/>
    <w:rsid w:val="00872A66"/>
    <w:rsid w:val="0087303F"/>
    <w:rsid w:val="00873291"/>
    <w:rsid w:val="008735B2"/>
    <w:rsid w:val="008736B5"/>
    <w:rsid w:val="008737CD"/>
    <w:rsid w:val="00873BA4"/>
    <w:rsid w:val="008744E0"/>
    <w:rsid w:val="0087461A"/>
    <w:rsid w:val="00874934"/>
    <w:rsid w:val="00874DEB"/>
    <w:rsid w:val="008750E2"/>
    <w:rsid w:val="0087562B"/>
    <w:rsid w:val="00875E57"/>
    <w:rsid w:val="00876EA8"/>
    <w:rsid w:val="008771D8"/>
    <w:rsid w:val="00877535"/>
    <w:rsid w:val="008777CD"/>
    <w:rsid w:val="00877A14"/>
    <w:rsid w:val="008800A1"/>
    <w:rsid w:val="00880407"/>
    <w:rsid w:val="0088094F"/>
    <w:rsid w:val="00880AD1"/>
    <w:rsid w:val="00880D20"/>
    <w:rsid w:val="00881005"/>
    <w:rsid w:val="0088119E"/>
    <w:rsid w:val="00881320"/>
    <w:rsid w:val="00881350"/>
    <w:rsid w:val="00881364"/>
    <w:rsid w:val="00881F17"/>
    <w:rsid w:val="00882B2A"/>
    <w:rsid w:val="00883737"/>
    <w:rsid w:val="00883C67"/>
    <w:rsid w:val="008850D1"/>
    <w:rsid w:val="008851A9"/>
    <w:rsid w:val="008852E7"/>
    <w:rsid w:val="008858B4"/>
    <w:rsid w:val="00885C7E"/>
    <w:rsid w:val="008861B9"/>
    <w:rsid w:val="00886BEE"/>
    <w:rsid w:val="00886D52"/>
    <w:rsid w:val="00886F1F"/>
    <w:rsid w:val="00886F9C"/>
    <w:rsid w:val="00887101"/>
    <w:rsid w:val="0088744E"/>
    <w:rsid w:val="00887867"/>
    <w:rsid w:val="00887A02"/>
    <w:rsid w:val="00887AD2"/>
    <w:rsid w:val="00887BD0"/>
    <w:rsid w:val="00887C1C"/>
    <w:rsid w:val="00887D86"/>
    <w:rsid w:val="00887DB8"/>
    <w:rsid w:val="00887DDB"/>
    <w:rsid w:val="00887E74"/>
    <w:rsid w:val="0089049C"/>
    <w:rsid w:val="00890746"/>
    <w:rsid w:val="00890FF8"/>
    <w:rsid w:val="00891324"/>
    <w:rsid w:val="0089153C"/>
    <w:rsid w:val="00891EF6"/>
    <w:rsid w:val="00892671"/>
    <w:rsid w:val="008929B1"/>
    <w:rsid w:val="00893511"/>
    <w:rsid w:val="008937F6"/>
    <w:rsid w:val="008938ED"/>
    <w:rsid w:val="00894091"/>
    <w:rsid w:val="00894791"/>
    <w:rsid w:val="00894DD7"/>
    <w:rsid w:val="008950FD"/>
    <w:rsid w:val="008959D1"/>
    <w:rsid w:val="00895A49"/>
    <w:rsid w:val="00895ACB"/>
    <w:rsid w:val="008963E5"/>
    <w:rsid w:val="00896634"/>
    <w:rsid w:val="00896978"/>
    <w:rsid w:val="00896CDC"/>
    <w:rsid w:val="00896F3E"/>
    <w:rsid w:val="0089701F"/>
    <w:rsid w:val="008975EC"/>
    <w:rsid w:val="008979C4"/>
    <w:rsid w:val="008A0BE4"/>
    <w:rsid w:val="008A0CDA"/>
    <w:rsid w:val="008A0EC0"/>
    <w:rsid w:val="008A10B4"/>
    <w:rsid w:val="008A146B"/>
    <w:rsid w:val="008A158A"/>
    <w:rsid w:val="008A1696"/>
    <w:rsid w:val="008A2084"/>
    <w:rsid w:val="008A281B"/>
    <w:rsid w:val="008A28AB"/>
    <w:rsid w:val="008A2A04"/>
    <w:rsid w:val="008A2DDC"/>
    <w:rsid w:val="008A2E05"/>
    <w:rsid w:val="008A33E3"/>
    <w:rsid w:val="008A3441"/>
    <w:rsid w:val="008A348C"/>
    <w:rsid w:val="008A362C"/>
    <w:rsid w:val="008A3821"/>
    <w:rsid w:val="008A3BC5"/>
    <w:rsid w:val="008A3D0D"/>
    <w:rsid w:val="008A40CE"/>
    <w:rsid w:val="008A44FC"/>
    <w:rsid w:val="008A4991"/>
    <w:rsid w:val="008A4C0D"/>
    <w:rsid w:val="008A522F"/>
    <w:rsid w:val="008A53DD"/>
    <w:rsid w:val="008A5657"/>
    <w:rsid w:val="008A58F8"/>
    <w:rsid w:val="008A5A27"/>
    <w:rsid w:val="008A6239"/>
    <w:rsid w:val="008A64E6"/>
    <w:rsid w:val="008A65FA"/>
    <w:rsid w:val="008A6923"/>
    <w:rsid w:val="008A6E81"/>
    <w:rsid w:val="008A6EC8"/>
    <w:rsid w:val="008A6EF3"/>
    <w:rsid w:val="008B0392"/>
    <w:rsid w:val="008B0518"/>
    <w:rsid w:val="008B0770"/>
    <w:rsid w:val="008B115E"/>
    <w:rsid w:val="008B13BB"/>
    <w:rsid w:val="008B1792"/>
    <w:rsid w:val="008B24C0"/>
    <w:rsid w:val="008B26C3"/>
    <w:rsid w:val="008B299B"/>
    <w:rsid w:val="008B2CED"/>
    <w:rsid w:val="008B2E71"/>
    <w:rsid w:val="008B3117"/>
    <w:rsid w:val="008B3295"/>
    <w:rsid w:val="008B3403"/>
    <w:rsid w:val="008B3902"/>
    <w:rsid w:val="008B410D"/>
    <w:rsid w:val="008B441A"/>
    <w:rsid w:val="008B45AD"/>
    <w:rsid w:val="008B4A9D"/>
    <w:rsid w:val="008B4DC3"/>
    <w:rsid w:val="008B4DDA"/>
    <w:rsid w:val="008B4E11"/>
    <w:rsid w:val="008B535D"/>
    <w:rsid w:val="008B5A7C"/>
    <w:rsid w:val="008B6242"/>
    <w:rsid w:val="008B6C0A"/>
    <w:rsid w:val="008B707E"/>
    <w:rsid w:val="008B7181"/>
    <w:rsid w:val="008B7481"/>
    <w:rsid w:val="008B7539"/>
    <w:rsid w:val="008B759A"/>
    <w:rsid w:val="008B7CB3"/>
    <w:rsid w:val="008C018D"/>
    <w:rsid w:val="008C036F"/>
    <w:rsid w:val="008C04D8"/>
    <w:rsid w:val="008C0643"/>
    <w:rsid w:val="008C0DEC"/>
    <w:rsid w:val="008C1012"/>
    <w:rsid w:val="008C11C5"/>
    <w:rsid w:val="008C18B3"/>
    <w:rsid w:val="008C1D94"/>
    <w:rsid w:val="008C213B"/>
    <w:rsid w:val="008C2716"/>
    <w:rsid w:val="008C2788"/>
    <w:rsid w:val="008C2FA0"/>
    <w:rsid w:val="008C307E"/>
    <w:rsid w:val="008C384F"/>
    <w:rsid w:val="008C3CE9"/>
    <w:rsid w:val="008C40AA"/>
    <w:rsid w:val="008C45C0"/>
    <w:rsid w:val="008C4801"/>
    <w:rsid w:val="008C4977"/>
    <w:rsid w:val="008C49E1"/>
    <w:rsid w:val="008C4FD9"/>
    <w:rsid w:val="008C4FE2"/>
    <w:rsid w:val="008C514F"/>
    <w:rsid w:val="008C5224"/>
    <w:rsid w:val="008C58C5"/>
    <w:rsid w:val="008C58F8"/>
    <w:rsid w:val="008C5F64"/>
    <w:rsid w:val="008C6025"/>
    <w:rsid w:val="008C62F0"/>
    <w:rsid w:val="008C64CE"/>
    <w:rsid w:val="008C6697"/>
    <w:rsid w:val="008C6CD5"/>
    <w:rsid w:val="008C6F09"/>
    <w:rsid w:val="008C6F1B"/>
    <w:rsid w:val="008C6F38"/>
    <w:rsid w:val="008C7222"/>
    <w:rsid w:val="008C7467"/>
    <w:rsid w:val="008C7BAA"/>
    <w:rsid w:val="008C7BCC"/>
    <w:rsid w:val="008C7C2B"/>
    <w:rsid w:val="008C7D0C"/>
    <w:rsid w:val="008C7F47"/>
    <w:rsid w:val="008D01C3"/>
    <w:rsid w:val="008D044F"/>
    <w:rsid w:val="008D0853"/>
    <w:rsid w:val="008D1623"/>
    <w:rsid w:val="008D2645"/>
    <w:rsid w:val="008D2B89"/>
    <w:rsid w:val="008D3857"/>
    <w:rsid w:val="008D40CA"/>
    <w:rsid w:val="008D436D"/>
    <w:rsid w:val="008D4488"/>
    <w:rsid w:val="008D4B76"/>
    <w:rsid w:val="008D53FD"/>
    <w:rsid w:val="008D5BD5"/>
    <w:rsid w:val="008D7292"/>
    <w:rsid w:val="008D732C"/>
    <w:rsid w:val="008D75BE"/>
    <w:rsid w:val="008D75C2"/>
    <w:rsid w:val="008D79F0"/>
    <w:rsid w:val="008D7A29"/>
    <w:rsid w:val="008E0045"/>
    <w:rsid w:val="008E00D9"/>
    <w:rsid w:val="008E02B4"/>
    <w:rsid w:val="008E06EB"/>
    <w:rsid w:val="008E07AC"/>
    <w:rsid w:val="008E1799"/>
    <w:rsid w:val="008E1AA1"/>
    <w:rsid w:val="008E1BAB"/>
    <w:rsid w:val="008E2015"/>
    <w:rsid w:val="008E24D5"/>
    <w:rsid w:val="008E2566"/>
    <w:rsid w:val="008E2C10"/>
    <w:rsid w:val="008E2C96"/>
    <w:rsid w:val="008E2E47"/>
    <w:rsid w:val="008E2E6F"/>
    <w:rsid w:val="008E325A"/>
    <w:rsid w:val="008E3965"/>
    <w:rsid w:val="008E3D05"/>
    <w:rsid w:val="008E41F0"/>
    <w:rsid w:val="008E44D0"/>
    <w:rsid w:val="008E4A77"/>
    <w:rsid w:val="008E5342"/>
    <w:rsid w:val="008E5786"/>
    <w:rsid w:val="008E5986"/>
    <w:rsid w:val="008E59AA"/>
    <w:rsid w:val="008E5A3B"/>
    <w:rsid w:val="008E5B5D"/>
    <w:rsid w:val="008E5CE7"/>
    <w:rsid w:val="008E6B8B"/>
    <w:rsid w:val="008E6E84"/>
    <w:rsid w:val="008E7107"/>
    <w:rsid w:val="008E71A2"/>
    <w:rsid w:val="008E720F"/>
    <w:rsid w:val="008E7F19"/>
    <w:rsid w:val="008F03AF"/>
    <w:rsid w:val="008F05FC"/>
    <w:rsid w:val="008F116E"/>
    <w:rsid w:val="008F120D"/>
    <w:rsid w:val="008F17DF"/>
    <w:rsid w:val="008F2257"/>
    <w:rsid w:val="008F2516"/>
    <w:rsid w:val="008F3278"/>
    <w:rsid w:val="008F3D19"/>
    <w:rsid w:val="008F4025"/>
    <w:rsid w:val="008F409C"/>
    <w:rsid w:val="008F44A6"/>
    <w:rsid w:val="008F467A"/>
    <w:rsid w:val="008F4A97"/>
    <w:rsid w:val="008F4C30"/>
    <w:rsid w:val="008F4EF5"/>
    <w:rsid w:val="008F4F62"/>
    <w:rsid w:val="008F5E87"/>
    <w:rsid w:val="008F6625"/>
    <w:rsid w:val="008F678C"/>
    <w:rsid w:val="008F6BC4"/>
    <w:rsid w:val="008F7073"/>
    <w:rsid w:val="008F70AC"/>
    <w:rsid w:val="008F74B8"/>
    <w:rsid w:val="008F752F"/>
    <w:rsid w:val="008F7595"/>
    <w:rsid w:val="008F785C"/>
    <w:rsid w:val="008F7A4E"/>
    <w:rsid w:val="008F7DBC"/>
    <w:rsid w:val="008F7F50"/>
    <w:rsid w:val="008F7F5D"/>
    <w:rsid w:val="00900200"/>
    <w:rsid w:val="00900B47"/>
    <w:rsid w:val="00900B50"/>
    <w:rsid w:val="00900D20"/>
    <w:rsid w:val="00900F04"/>
    <w:rsid w:val="00901020"/>
    <w:rsid w:val="0090123B"/>
    <w:rsid w:val="009012EC"/>
    <w:rsid w:val="0090322A"/>
    <w:rsid w:val="0090332D"/>
    <w:rsid w:val="009033FC"/>
    <w:rsid w:val="009037C9"/>
    <w:rsid w:val="00903889"/>
    <w:rsid w:val="00903A47"/>
    <w:rsid w:val="00903CE2"/>
    <w:rsid w:val="00903FD8"/>
    <w:rsid w:val="00904182"/>
    <w:rsid w:val="00904944"/>
    <w:rsid w:val="00904D60"/>
    <w:rsid w:val="009056C7"/>
    <w:rsid w:val="00905783"/>
    <w:rsid w:val="00905976"/>
    <w:rsid w:val="00905C53"/>
    <w:rsid w:val="00905EF8"/>
    <w:rsid w:val="009060BD"/>
    <w:rsid w:val="009062FE"/>
    <w:rsid w:val="00906B1B"/>
    <w:rsid w:val="00906DBA"/>
    <w:rsid w:val="00907BA9"/>
    <w:rsid w:val="00907C22"/>
    <w:rsid w:val="00907DE0"/>
    <w:rsid w:val="00907ED8"/>
    <w:rsid w:val="00910541"/>
    <w:rsid w:val="00910553"/>
    <w:rsid w:val="009109B4"/>
    <w:rsid w:val="00910B40"/>
    <w:rsid w:val="00910D45"/>
    <w:rsid w:val="00911659"/>
    <w:rsid w:val="0091182D"/>
    <w:rsid w:val="009118DA"/>
    <w:rsid w:val="00912CF7"/>
    <w:rsid w:val="0091301F"/>
    <w:rsid w:val="00913434"/>
    <w:rsid w:val="0091347C"/>
    <w:rsid w:val="00913B13"/>
    <w:rsid w:val="00913CE3"/>
    <w:rsid w:val="00914008"/>
    <w:rsid w:val="0091434B"/>
    <w:rsid w:val="009143D5"/>
    <w:rsid w:val="00914779"/>
    <w:rsid w:val="00914B0F"/>
    <w:rsid w:val="00914C98"/>
    <w:rsid w:val="00914FF6"/>
    <w:rsid w:val="00915416"/>
    <w:rsid w:val="009155C1"/>
    <w:rsid w:val="009155C9"/>
    <w:rsid w:val="009157ED"/>
    <w:rsid w:val="00915CE1"/>
    <w:rsid w:val="00915D83"/>
    <w:rsid w:val="009162EC"/>
    <w:rsid w:val="009162ED"/>
    <w:rsid w:val="00916675"/>
    <w:rsid w:val="009166A4"/>
    <w:rsid w:val="00916F4F"/>
    <w:rsid w:val="009175A8"/>
    <w:rsid w:val="00917F60"/>
    <w:rsid w:val="00920193"/>
    <w:rsid w:val="00920806"/>
    <w:rsid w:val="00920B19"/>
    <w:rsid w:val="00920BA0"/>
    <w:rsid w:val="00920F79"/>
    <w:rsid w:val="00921169"/>
    <w:rsid w:val="009211DD"/>
    <w:rsid w:val="009215FB"/>
    <w:rsid w:val="00921847"/>
    <w:rsid w:val="009218E3"/>
    <w:rsid w:val="00921E41"/>
    <w:rsid w:val="009225F0"/>
    <w:rsid w:val="00922713"/>
    <w:rsid w:val="00922BB3"/>
    <w:rsid w:val="00922C01"/>
    <w:rsid w:val="00922FFE"/>
    <w:rsid w:val="0092348D"/>
    <w:rsid w:val="009236E9"/>
    <w:rsid w:val="00923ED2"/>
    <w:rsid w:val="00924392"/>
    <w:rsid w:val="00924ACE"/>
    <w:rsid w:val="00925D19"/>
    <w:rsid w:val="00925F8D"/>
    <w:rsid w:val="00925FBE"/>
    <w:rsid w:val="00926B6E"/>
    <w:rsid w:val="00926FF6"/>
    <w:rsid w:val="00927604"/>
    <w:rsid w:val="009276CC"/>
    <w:rsid w:val="009276EF"/>
    <w:rsid w:val="0092787D"/>
    <w:rsid w:val="00930109"/>
    <w:rsid w:val="0093037A"/>
    <w:rsid w:val="0093072C"/>
    <w:rsid w:val="00930D19"/>
    <w:rsid w:val="00931026"/>
    <w:rsid w:val="009319B5"/>
    <w:rsid w:val="00931F05"/>
    <w:rsid w:val="00932A90"/>
    <w:rsid w:val="00932E1B"/>
    <w:rsid w:val="00932E98"/>
    <w:rsid w:val="00933A80"/>
    <w:rsid w:val="00933ACB"/>
    <w:rsid w:val="00933CCF"/>
    <w:rsid w:val="00933F6B"/>
    <w:rsid w:val="00934159"/>
    <w:rsid w:val="009342FC"/>
    <w:rsid w:val="0093448D"/>
    <w:rsid w:val="009353B4"/>
    <w:rsid w:val="009358FE"/>
    <w:rsid w:val="0093591D"/>
    <w:rsid w:val="00935C72"/>
    <w:rsid w:val="00935DCC"/>
    <w:rsid w:val="00935F9F"/>
    <w:rsid w:val="00936242"/>
    <w:rsid w:val="0093653D"/>
    <w:rsid w:val="00937024"/>
    <w:rsid w:val="009378FC"/>
    <w:rsid w:val="00937E7D"/>
    <w:rsid w:val="009400E0"/>
    <w:rsid w:val="00940AC8"/>
    <w:rsid w:val="00940B65"/>
    <w:rsid w:val="00940EE6"/>
    <w:rsid w:val="00942334"/>
    <w:rsid w:val="009427BB"/>
    <w:rsid w:val="00942993"/>
    <w:rsid w:val="00942A5B"/>
    <w:rsid w:val="009432F6"/>
    <w:rsid w:val="00943320"/>
    <w:rsid w:val="00943374"/>
    <w:rsid w:val="0094348D"/>
    <w:rsid w:val="00943A07"/>
    <w:rsid w:val="00943AC1"/>
    <w:rsid w:val="00943B88"/>
    <w:rsid w:val="0094401C"/>
    <w:rsid w:val="00944631"/>
    <w:rsid w:val="0094474E"/>
    <w:rsid w:val="009448FE"/>
    <w:rsid w:val="00944929"/>
    <w:rsid w:val="00944B90"/>
    <w:rsid w:val="0094533D"/>
    <w:rsid w:val="00945589"/>
    <w:rsid w:val="00945776"/>
    <w:rsid w:val="0094579F"/>
    <w:rsid w:val="009457ED"/>
    <w:rsid w:val="009458E9"/>
    <w:rsid w:val="009460C2"/>
    <w:rsid w:val="00946288"/>
    <w:rsid w:val="00946440"/>
    <w:rsid w:val="0094658F"/>
    <w:rsid w:val="009466CE"/>
    <w:rsid w:val="00946F67"/>
    <w:rsid w:val="009471E0"/>
    <w:rsid w:val="0094759E"/>
    <w:rsid w:val="00947DCD"/>
    <w:rsid w:val="00950012"/>
    <w:rsid w:val="00950A77"/>
    <w:rsid w:val="00950E22"/>
    <w:rsid w:val="00950F57"/>
    <w:rsid w:val="009514D4"/>
    <w:rsid w:val="009522FD"/>
    <w:rsid w:val="00952994"/>
    <w:rsid w:val="00952A10"/>
    <w:rsid w:val="00952E04"/>
    <w:rsid w:val="00952F38"/>
    <w:rsid w:val="0095318F"/>
    <w:rsid w:val="009536E7"/>
    <w:rsid w:val="0095384A"/>
    <w:rsid w:val="00953CDC"/>
    <w:rsid w:val="00953FF3"/>
    <w:rsid w:val="009543B9"/>
    <w:rsid w:val="00954984"/>
    <w:rsid w:val="00954EDB"/>
    <w:rsid w:val="00954F4B"/>
    <w:rsid w:val="00955444"/>
    <w:rsid w:val="00955775"/>
    <w:rsid w:val="00955803"/>
    <w:rsid w:val="00955DC2"/>
    <w:rsid w:val="00955DE1"/>
    <w:rsid w:val="00955FB3"/>
    <w:rsid w:val="009560A4"/>
    <w:rsid w:val="0095650A"/>
    <w:rsid w:val="00956FB5"/>
    <w:rsid w:val="00956FF5"/>
    <w:rsid w:val="009579FF"/>
    <w:rsid w:val="00957E29"/>
    <w:rsid w:val="00960488"/>
    <w:rsid w:val="009604AD"/>
    <w:rsid w:val="00960809"/>
    <w:rsid w:val="0096146A"/>
    <w:rsid w:val="00961A0C"/>
    <w:rsid w:val="00961F09"/>
    <w:rsid w:val="0096212C"/>
    <w:rsid w:val="00962233"/>
    <w:rsid w:val="0096235F"/>
    <w:rsid w:val="00962685"/>
    <w:rsid w:val="00962D58"/>
    <w:rsid w:val="00962F9B"/>
    <w:rsid w:val="00963194"/>
    <w:rsid w:val="00963230"/>
    <w:rsid w:val="0096333D"/>
    <w:rsid w:val="00963A83"/>
    <w:rsid w:val="00963D0F"/>
    <w:rsid w:val="0096409E"/>
    <w:rsid w:val="0096427C"/>
    <w:rsid w:val="009646F4"/>
    <w:rsid w:val="00964BF2"/>
    <w:rsid w:val="00964EDD"/>
    <w:rsid w:val="00964EE6"/>
    <w:rsid w:val="00964F93"/>
    <w:rsid w:val="009654C6"/>
    <w:rsid w:val="009658C7"/>
    <w:rsid w:val="00965975"/>
    <w:rsid w:val="00965A07"/>
    <w:rsid w:val="00966121"/>
    <w:rsid w:val="009663F5"/>
    <w:rsid w:val="00966490"/>
    <w:rsid w:val="0096652A"/>
    <w:rsid w:val="00967084"/>
    <w:rsid w:val="0096725F"/>
    <w:rsid w:val="009673FF"/>
    <w:rsid w:val="0096742D"/>
    <w:rsid w:val="00967449"/>
    <w:rsid w:val="009677A4"/>
    <w:rsid w:val="009679F3"/>
    <w:rsid w:val="00967ED7"/>
    <w:rsid w:val="00967F72"/>
    <w:rsid w:val="00970342"/>
    <w:rsid w:val="0097036C"/>
    <w:rsid w:val="009704B2"/>
    <w:rsid w:val="00970E5F"/>
    <w:rsid w:val="00970FB6"/>
    <w:rsid w:val="009713EB"/>
    <w:rsid w:val="0097142D"/>
    <w:rsid w:val="00971652"/>
    <w:rsid w:val="00971A0E"/>
    <w:rsid w:val="00971E21"/>
    <w:rsid w:val="009722C3"/>
    <w:rsid w:val="00972308"/>
    <w:rsid w:val="00972555"/>
    <w:rsid w:val="00972825"/>
    <w:rsid w:val="0097287F"/>
    <w:rsid w:val="00972B52"/>
    <w:rsid w:val="00972BA3"/>
    <w:rsid w:val="00972BFF"/>
    <w:rsid w:val="009733E6"/>
    <w:rsid w:val="0097345F"/>
    <w:rsid w:val="0097349E"/>
    <w:rsid w:val="009735CA"/>
    <w:rsid w:val="00973638"/>
    <w:rsid w:val="00973907"/>
    <w:rsid w:val="00973A58"/>
    <w:rsid w:val="00973ADB"/>
    <w:rsid w:val="00973F1D"/>
    <w:rsid w:val="009742BF"/>
    <w:rsid w:val="0097448A"/>
    <w:rsid w:val="009751C0"/>
    <w:rsid w:val="009758D7"/>
    <w:rsid w:val="00975A43"/>
    <w:rsid w:val="00975B1A"/>
    <w:rsid w:val="00975BF1"/>
    <w:rsid w:val="00975CB5"/>
    <w:rsid w:val="00975E67"/>
    <w:rsid w:val="00976563"/>
    <w:rsid w:val="00976642"/>
    <w:rsid w:val="00976B97"/>
    <w:rsid w:val="00977066"/>
    <w:rsid w:val="009778A2"/>
    <w:rsid w:val="009779FB"/>
    <w:rsid w:val="00977B1D"/>
    <w:rsid w:val="00977B8B"/>
    <w:rsid w:val="00980654"/>
    <w:rsid w:val="00980DDD"/>
    <w:rsid w:val="00980FBB"/>
    <w:rsid w:val="00981017"/>
    <w:rsid w:val="0098107D"/>
    <w:rsid w:val="009812C4"/>
    <w:rsid w:val="00981372"/>
    <w:rsid w:val="009816DF"/>
    <w:rsid w:val="00981925"/>
    <w:rsid w:val="00981FE6"/>
    <w:rsid w:val="009821E4"/>
    <w:rsid w:val="00982490"/>
    <w:rsid w:val="00982C69"/>
    <w:rsid w:val="009830A6"/>
    <w:rsid w:val="00983417"/>
    <w:rsid w:val="00983494"/>
    <w:rsid w:val="009834C7"/>
    <w:rsid w:val="0098378A"/>
    <w:rsid w:val="009837D0"/>
    <w:rsid w:val="00983A41"/>
    <w:rsid w:val="00983F10"/>
    <w:rsid w:val="00984619"/>
    <w:rsid w:val="00984A71"/>
    <w:rsid w:val="00984F4C"/>
    <w:rsid w:val="0098545F"/>
    <w:rsid w:val="0098559F"/>
    <w:rsid w:val="009856B4"/>
    <w:rsid w:val="00985D5D"/>
    <w:rsid w:val="00986205"/>
    <w:rsid w:val="009867A3"/>
    <w:rsid w:val="0098694F"/>
    <w:rsid w:val="0098725D"/>
    <w:rsid w:val="00987436"/>
    <w:rsid w:val="009878DF"/>
    <w:rsid w:val="00987CF6"/>
    <w:rsid w:val="009900C7"/>
    <w:rsid w:val="0099018C"/>
    <w:rsid w:val="0099061F"/>
    <w:rsid w:val="00990AF1"/>
    <w:rsid w:val="00991286"/>
    <w:rsid w:val="009912AF"/>
    <w:rsid w:val="0099133E"/>
    <w:rsid w:val="00991457"/>
    <w:rsid w:val="0099163E"/>
    <w:rsid w:val="009917CA"/>
    <w:rsid w:val="00991CB5"/>
    <w:rsid w:val="009922DF"/>
    <w:rsid w:val="00992B7E"/>
    <w:rsid w:val="00992E49"/>
    <w:rsid w:val="0099368A"/>
    <w:rsid w:val="009938C0"/>
    <w:rsid w:val="00994094"/>
    <w:rsid w:val="0099471D"/>
    <w:rsid w:val="0099493E"/>
    <w:rsid w:val="00994B03"/>
    <w:rsid w:val="00994C8E"/>
    <w:rsid w:val="009955AC"/>
    <w:rsid w:val="00995D1D"/>
    <w:rsid w:val="00995F5E"/>
    <w:rsid w:val="00996073"/>
    <w:rsid w:val="009962D0"/>
    <w:rsid w:val="00996492"/>
    <w:rsid w:val="0099731E"/>
    <w:rsid w:val="00997353"/>
    <w:rsid w:val="009979A0"/>
    <w:rsid w:val="00997F2F"/>
    <w:rsid w:val="009A0530"/>
    <w:rsid w:val="009A08F8"/>
    <w:rsid w:val="009A0C7C"/>
    <w:rsid w:val="009A0E2E"/>
    <w:rsid w:val="009A0F0A"/>
    <w:rsid w:val="009A1415"/>
    <w:rsid w:val="009A15B1"/>
    <w:rsid w:val="009A16E6"/>
    <w:rsid w:val="009A170B"/>
    <w:rsid w:val="009A1872"/>
    <w:rsid w:val="009A1DB9"/>
    <w:rsid w:val="009A2876"/>
    <w:rsid w:val="009A2964"/>
    <w:rsid w:val="009A2F37"/>
    <w:rsid w:val="009A2FE3"/>
    <w:rsid w:val="009A41E8"/>
    <w:rsid w:val="009A4316"/>
    <w:rsid w:val="009A4532"/>
    <w:rsid w:val="009A45F7"/>
    <w:rsid w:val="009A468D"/>
    <w:rsid w:val="009A55B5"/>
    <w:rsid w:val="009A55D0"/>
    <w:rsid w:val="009A5B5A"/>
    <w:rsid w:val="009A5D44"/>
    <w:rsid w:val="009A5DE5"/>
    <w:rsid w:val="009A5DFC"/>
    <w:rsid w:val="009A5E20"/>
    <w:rsid w:val="009A5E3C"/>
    <w:rsid w:val="009A789F"/>
    <w:rsid w:val="009A7D39"/>
    <w:rsid w:val="009A7EF3"/>
    <w:rsid w:val="009B02B3"/>
    <w:rsid w:val="009B06D2"/>
    <w:rsid w:val="009B095D"/>
    <w:rsid w:val="009B09BA"/>
    <w:rsid w:val="009B0B98"/>
    <w:rsid w:val="009B0CA2"/>
    <w:rsid w:val="009B17B2"/>
    <w:rsid w:val="009B1C7F"/>
    <w:rsid w:val="009B279B"/>
    <w:rsid w:val="009B28DF"/>
    <w:rsid w:val="009B2D10"/>
    <w:rsid w:val="009B2D90"/>
    <w:rsid w:val="009B2E20"/>
    <w:rsid w:val="009B2EDC"/>
    <w:rsid w:val="009B32BC"/>
    <w:rsid w:val="009B354F"/>
    <w:rsid w:val="009B36A5"/>
    <w:rsid w:val="009B374E"/>
    <w:rsid w:val="009B395C"/>
    <w:rsid w:val="009B3CC4"/>
    <w:rsid w:val="009B41A3"/>
    <w:rsid w:val="009B41EC"/>
    <w:rsid w:val="009B4C61"/>
    <w:rsid w:val="009B504D"/>
    <w:rsid w:val="009B5088"/>
    <w:rsid w:val="009B52F7"/>
    <w:rsid w:val="009B591D"/>
    <w:rsid w:val="009B5BC1"/>
    <w:rsid w:val="009B5D6D"/>
    <w:rsid w:val="009B5D77"/>
    <w:rsid w:val="009B5F03"/>
    <w:rsid w:val="009B5F36"/>
    <w:rsid w:val="009B692C"/>
    <w:rsid w:val="009B6A6E"/>
    <w:rsid w:val="009B6AE8"/>
    <w:rsid w:val="009B74DA"/>
    <w:rsid w:val="009B758F"/>
    <w:rsid w:val="009B75BF"/>
    <w:rsid w:val="009B76D1"/>
    <w:rsid w:val="009B796A"/>
    <w:rsid w:val="009B7B4E"/>
    <w:rsid w:val="009B7F2A"/>
    <w:rsid w:val="009C02E3"/>
    <w:rsid w:val="009C04A5"/>
    <w:rsid w:val="009C05CB"/>
    <w:rsid w:val="009C08D2"/>
    <w:rsid w:val="009C0D60"/>
    <w:rsid w:val="009C138C"/>
    <w:rsid w:val="009C1493"/>
    <w:rsid w:val="009C2210"/>
    <w:rsid w:val="009C2B8C"/>
    <w:rsid w:val="009C2D51"/>
    <w:rsid w:val="009C329B"/>
    <w:rsid w:val="009C32EF"/>
    <w:rsid w:val="009C337A"/>
    <w:rsid w:val="009C3555"/>
    <w:rsid w:val="009C38AF"/>
    <w:rsid w:val="009C38E2"/>
    <w:rsid w:val="009C42D6"/>
    <w:rsid w:val="009C48A9"/>
    <w:rsid w:val="009C5954"/>
    <w:rsid w:val="009C5F3E"/>
    <w:rsid w:val="009C71CA"/>
    <w:rsid w:val="009C7303"/>
    <w:rsid w:val="009C76CE"/>
    <w:rsid w:val="009C7936"/>
    <w:rsid w:val="009D0416"/>
    <w:rsid w:val="009D07FC"/>
    <w:rsid w:val="009D0B99"/>
    <w:rsid w:val="009D0C87"/>
    <w:rsid w:val="009D0E85"/>
    <w:rsid w:val="009D1123"/>
    <w:rsid w:val="009D18E7"/>
    <w:rsid w:val="009D19C0"/>
    <w:rsid w:val="009D20B1"/>
    <w:rsid w:val="009D22DC"/>
    <w:rsid w:val="009D253E"/>
    <w:rsid w:val="009D2662"/>
    <w:rsid w:val="009D27E4"/>
    <w:rsid w:val="009D3517"/>
    <w:rsid w:val="009D39C6"/>
    <w:rsid w:val="009D4046"/>
    <w:rsid w:val="009D40AA"/>
    <w:rsid w:val="009D451B"/>
    <w:rsid w:val="009D48B0"/>
    <w:rsid w:val="009D4928"/>
    <w:rsid w:val="009D4B1C"/>
    <w:rsid w:val="009D4EEA"/>
    <w:rsid w:val="009D56C3"/>
    <w:rsid w:val="009D5737"/>
    <w:rsid w:val="009D57ED"/>
    <w:rsid w:val="009D5A70"/>
    <w:rsid w:val="009D5CC9"/>
    <w:rsid w:val="009D5ECB"/>
    <w:rsid w:val="009D61A5"/>
    <w:rsid w:val="009D673E"/>
    <w:rsid w:val="009D69FB"/>
    <w:rsid w:val="009D6A73"/>
    <w:rsid w:val="009D6B16"/>
    <w:rsid w:val="009D6C68"/>
    <w:rsid w:val="009D6D3A"/>
    <w:rsid w:val="009D6FB1"/>
    <w:rsid w:val="009D7449"/>
    <w:rsid w:val="009D7D27"/>
    <w:rsid w:val="009D7EA4"/>
    <w:rsid w:val="009D7F82"/>
    <w:rsid w:val="009E0A7B"/>
    <w:rsid w:val="009E0CEE"/>
    <w:rsid w:val="009E0D46"/>
    <w:rsid w:val="009E0DFB"/>
    <w:rsid w:val="009E11AF"/>
    <w:rsid w:val="009E130D"/>
    <w:rsid w:val="009E1608"/>
    <w:rsid w:val="009E1BB3"/>
    <w:rsid w:val="009E1CFE"/>
    <w:rsid w:val="009E2635"/>
    <w:rsid w:val="009E2DB9"/>
    <w:rsid w:val="009E35A6"/>
    <w:rsid w:val="009E398A"/>
    <w:rsid w:val="009E3CB2"/>
    <w:rsid w:val="009E3D48"/>
    <w:rsid w:val="009E3F9E"/>
    <w:rsid w:val="009E4248"/>
    <w:rsid w:val="009E4B10"/>
    <w:rsid w:val="009E4D6D"/>
    <w:rsid w:val="009E51D2"/>
    <w:rsid w:val="009E5F9E"/>
    <w:rsid w:val="009E6051"/>
    <w:rsid w:val="009E6E7B"/>
    <w:rsid w:val="009E6EAB"/>
    <w:rsid w:val="009E6F4E"/>
    <w:rsid w:val="009E7509"/>
    <w:rsid w:val="009E7537"/>
    <w:rsid w:val="009E7B96"/>
    <w:rsid w:val="009E7CBB"/>
    <w:rsid w:val="009E7D51"/>
    <w:rsid w:val="009E7DCC"/>
    <w:rsid w:val="009E7E33"/>
    <w:rsid w:val="009F0130"/>
    <w:rsid w:val="009F0837"/>
    <w:rsid w:val="009F0903"/>
    <w:rsid w:val="009F0C4F"/>
    <w:rsid w:val="009F0FAF"/>
    <w:rsid w:val="009F2048"/>
    <w:rsid w:val="009F26AD"/>
    <w:rsid w:val="009F3063"/>
    <w:rsid w:val="009F3654"/>
    <w:rsid w:val="009F376F"/>
    <w:rsid w:val="009F38E3"/>
    <w:rsid w:val="009F3C51"/>
    <w:rsid w:val="009F59CE"/>
    <w:rsid w:val="009F5C2D"/>
    <w:rsid w:val="009F5FDE"/>
    <w:rsid w:val="009F64E2"/>
    <w:rsid w:val="009F6659"/>
    <w:rsid w:val="009F66C0"/>
    <w:rsid w:val="009F6B83"/>
    <w:rsid w:val="009F6EAB"/>
    <w:rsid w:val="009F7266"/>
    <w:rsid w:val="009F7582"/>
    <w:rsid w:val="009F7815"/>
    <w:rsid w:val="009F7F47"/>
    <w:rsid w:val="00A00A1C"/>
    <w:rsid w:val="00A00DAE"/>
    <w:rsid w:val="00A01204"/>
    <w:rsid w:val="00A01222"/>
    <w:rsid w:val="00A014B6"/>
    <w:rsid w:val="00A01AD3"/>
    <w:rsid w:val="00A01D0C"/>
    <w:rsid w:val="00A02A1C"/>
    <w:rsid w:val="00A03089"/>
    <w:rsid w:val="00A03B88"/>
    <w:rsid w:val="00A03DCF"/>
    <w:rsid w:val="00A0423F"/>
    <w:rsid w:val="00A04314"/>
    <w:rsid w:val="00A044A7"/>
    <w:rsid w:val="00A05DC0"/>
    <w:rsid w:val="00A05DD6"/>
    <w:rsid w:val="00A06288"/>
    <w:rsid w:val="00A0668C"/>
    <w:rsid w:val="00A066A6"/>
    <w:rsid w:val="00A06958"/>
    <w:rsid w:val="00A06ADD"/>
    <w:rsid w:val="00A072DD"/>
    <w:rsid w:val="00A0777D"/>
    <w:rsid w:val="00A07BFE"/>
    <w:rsid w:val="00A10368"/>
    <w:rsid w:val="00A11090"/>
    <w:rsid w:val="00A1168D"/>
    <w:rsid w:val="00A116A3"/>
    <w:rsid w:val="00A119CA"/>
    <w:rsid w:val="00A12192"/>
    <w:rsid w:val="00A1279C"/>
    <w:rsid w:val="00A12D95"/>
    <w:rsid w:val="00A13458"/>
    <w:rsid w:val="00A13AD0"/>
    <w:rsid w:val="00A13C51"/>
    <w:rsid w:val="00A13E4F"/>
    <w:rsid w:val="00A1432E"/>
    <w:rsid w:val="00A1462E"/>
    <w:rsid w:val="00A1496E"/>
    <w:rsid w:val="00A14C9C"/>
    <w:rsid w:val="00A14FDE"/>
    <w:rsid w:val="00A151A5"/>
    <w:rsid w:val="00A151B4"/>
    <w:rsid w:val="00A15422"/>
    <w:rsid w:val="00A15532"/>
    <w:rsid w:val="00A15C42"/>
    <w:rsid w:val="00A15CE0"/>
    <w:rsid w:val="00A15DC4"/>
    <w:rsid w:val="00A15DDC"/>
    <w:rsid w:val="00A15F4B"/>
    <w:rsid w:val="00A160E5"/>
    <w:rsid w:val="00A1642B"/>
    <w:rsid w:val="00A1681C"/>
    <w:rsid w:val="00A1695D"/>
    <w:rsid w:val="00A16DCA"/>
    <w:rsid w:val="00A1711B"/>
    <w:rsid w:val="00A178DB"/>
    <w:rsid w:val="00A20506"/>
    <w:rsid w:val="00A21036"/>
    <w:rsid w:val="00A21351"/>
    <w:rsid w:val="00A219B6"/>
    <w:rsid w:val="00A21B2A"/>
    <w:rsid w:val="00A220AF"/>
    <w:rsid w:val="00A22507"/>
    <w:rsid w:val="00A22A37"/>
    <w:rsid w:val="00A22FB8"/>
    <w:rsid w:val="00A233EB"/>
    <w:rsid w:val="00A2361A"/>
    <w:rsid w:val="00A23706"/>
    <w:rsid w:val="00A23F7A"/>
    <w:rsid w:val="00A244BE"/>
    <w:rsid w:val="00A247A9"/>
    <w:rsid w:val="00A25002"/>
    <w:rsid w:val="00A2525F"/>
    <w:rsid w:val="00A25323"/>
    <w:rsid w:val="00A25788"/>
    <w:rsid w:val="00A25F7A"/>
    <w:rsid w:val="00A260D5"/>
    <w:rsid w:val="00A26C3B"/>
    <w:rsid w:val="00A26D2A"/>
    <w:rsid w:val="00A27118"/>
    <w:rsid w:val="00A27B09"/>
    <w:rsid w:val="00A27C2F"/>
    <w:rsid w:val="00A30B18"/>
    <w:rsid w:val="00A30BDB"/>
    <w:rsid w:val="00A30F13"/>
    <w:rsid w:val="00A30FFC"/>
    <w:rsid w:val="00A30FFF"/>
    <w:rsid w:val="00A310DE"/>
    <w:rsid w:val="00A3190D"/>
    <w:rsid w:val="00A31BE6"/>
    <w:rsid w:val="00A31EE8"/>
    <w:rsid w:val="00A31F0A"/>
    <w:rsid w:val="00A32B4F"/>
    <w:rsid w:val="00A33194"/>
    <w:rsid w:val="00A33E01"/>
    <w:rsid w:val="00A3433C"/>
    <w:rsid w:val="00A345E1"/>
    <w:rsid w:val="00A34C24"/>
    <w:rsid w:val="00A34E8B"/>
    <w:rsid w:val="00A35AD2"/>
    <w:rsid w:val="00A3608F"/>
    <w:rsid w:val="00A368BD"/>
    <w:rsid w:val="00A36C8A"/>
    <w:rsid w:val="00A3739B"/>
    <w:rsid w:val="00A378F3"/>
    <w:rsid w:val="00A37C28"/>
    <w:rsid w:val="00A40709"/>
    <w:rsid w:val="00A40E5C"/>
    <w:rsid w:val="00A4114B"/>
    <w:rsid w:val="00A4133F"/>
    <w:rsid w:val="00A41A9F"/>
    <w:rsid w:val="00A41B07"/>
    <w:rsid w:val="00A41B3A"/>
    <w:rsid w:val="00A41E1C"/>
    <w:rsid w:val="00A420B2"/>
    <w:rsid w:val="00A42239"/>
    <w:rsid w:val="00A4261D"/>
    <w:rsid w:val="00A42768"/>
    <w:rsid w:val="00A42A51"/>
    <w:rsid w:val="00A42C21"/>
    <w:rsid w:val="00A42FA9"/>
    <w:rsid w:val="00A4302E"/>
    <w:rsid w:val="00A43057"/>
    <w:rsid w:val="00A4324D"/>
    <w:rsid w:val="00A448E3"/>
    <w:rsid w:val="00A45786"/>
    <w:rsid w:val="00A457C6"/>
    <w:rsid w:val="00A458B0"/>
    <w:rsid w:val="00A45916"/>
    <w:rsid w:val="00A460A2"/>
    <w:rsid w:val="00A462CC"/>
    <w:rsid w:val="00A4647F"/>
    <w:rsid w:val="00A464C8"/>
    <w:rsid w:val="00A4677D"/>
    <w:rsid w:val="00A46854"/>
    <w:rsid w:val="00A46E02"/>
    <w:rsid w:val="00A47174"/>
    <w:rsid w:val="00A471C2"/>
    <w:rsid w:val="00A4726C"/>
    <w:rsid w:val="00A4799D"/>
    <w:rsid w:val="00A47A90"/>
    <w:rsid w:val="00A47F6F"/>
    <w:rsid w:val="00A47F71"/>
    <w:rsid w:val="00A503AA"/>
    <w:rsid w:val="00A50795"/>
    <w:rsid w:val="00A50936"/>
    <w:rsid w:val="00A50C90"/>
    <w:rsid w:val="00A51746"/>
    <w:rsid w:val="00A5243D"/>
    <w:rsid w:val="00A52BEA"/>
    <w:rsid w:val="00A52ED3"/>
    <w:rsid w:val="00A52F96"/>
    <w:rsid w:val="00A52FF6"/>
    <w:rsid w:val="00A53452"/>
    <w:rsid w:val="00A53478"/>
    <w:rsid w:val="00A534F9"/>
    <w:rsid w:val="00A5426B"/>
    <w:rsid w:val="00A542FA"/>
    <w:rsid w:val="00A54539"/>
    <w:rsid w:val="00A5458B"/>
    <w:rsid w:val="00A55300"/>
    <w:rsid w:val="00A55789"/>
    <w:rsid w:val="00A55F26"/>
    <w:rsid w:val="00A566AC"/>
    <w:rsid w:val="00A56B6A"/>
    <w:rsid w:val="00A5705E"/>
    <w:rsid w:val="00A57181"/>
    <w:rsid w:val="00A57255"/>
    <w:rsid w:val="00A57311"/>
    <w:rsid w:val="00A57900"/>
    <w:rsid w:val="00A613FE"/>
    <w:rsid w:val="00A61C9C"/>
    <w:rsid w:val="00A6255F"/>
    <w:rsid w:val="00A625DE"/>
    <w:rsid w:val="00A627A5"/>
    <w:rsid w:val="00A62CEF"/>
    <w:rsid w:val="00A62D1D"/>
    <w:rsid w:val="00A63164"/>
    <w:rsid w:val="00A638A4"/>
    <w:rsid w:val="00A63C5B"/>
    <w:rsid w:val="00A64157"/>
    <w:rsid w:val="00A6419C"/>
    <w:rsid w:val="00A6435F"/>
    <w:rsid w:val="00A6449C"/>
    <w:rsid w:val="00A6495B"/>
    <w:rsid w:val="00A649FD"/>
    <w:rsid w:val="00A64AD5"/>
    <w:rsid w:val="00A64C91"/>
    <w:rsid w:val="00A64E09"/>
    <w:rsid w:val="00A6633C"/>
    <w:rsid w:val="00A66384"/>
    <w:rsid w:val="00A66488"/>
    <w:rsid w:val="00A665BE"/>
    <w:rsid w:val="00A669B3"/>
    <w:rsid w:val="00A66C31"/>
    <w:rsid w:val="00A66E26"/>
    <w:rsid w:val="00A6718F"/>
    <w:rsid w:val="00A67BBE"/>
    <w:rsid w:val="00A67BC5"/>
    <w:rsid w:val="00A700C6"/>
    <w:rsid w:val="00A702E4"/>
    <w:rsid w:val="00A7128D"/>
    <w:rsid w:val="00A713F5"/>
    <w:rsid w:val="00A71751"/>
    <w:rsid w:val="00A718AA"/>
    <w:rsid w:val="00A718D4"/>
    <w:rsid w:val="00A71AA6"/>
    <w:rsid w:val="00A71BAE"/>
    <w:rsid w:val="00A71BD3"/>
    <w:rsid w:val="00A7248A"/>
    <w:rsid w:val="00A72504"/>
    <w:rsid w:val="00A7252C"/>
    <w:rsid w:val="00A726DE"/>
    <w:rsid w:val="00A7285D"/>
    <w:rsid w:val="00A7287B"/>
    <w:rsid w:val="00A728A5"/>
    <w:rsid w:val="00A73CC9"/>
    <w:rsid w:val="00A74B26"/>
    <w:rsid w:val="00A7504F"/>
    <w:rsid w:val="00A75051"/>
    <w:rsid w:val="00A75352"/>
    <w:rsid w:val="00A766A1"/>
    <w:rsid w:val="00A7699E"/>
    <w:rsid w:val="00A769A4"/>
    <w:rsid w:val="00A769F5"/>
    <w:rsid w:val="00A76B89"/>
    <w:rsid w:val="00A771C4"/>
    <w:rsid w:val="00A77ADA"/>
    <w:rsid w:val="00A801FA"/>
    <w:rsid w:val="00A8036C"/>
    <w:rsid w:val="00A805BC"/>
    <w:rsid w:val="00A80670"/>
    <w:rsid w:val="00A8105C"/>
    <w:rsid w:val="00A812AD"/>
    <w:rsid w:val="00A81754"/>
    <w:rsid w:val="00A81A32"/>
    <w:rsid w:val="00A81DCD"/>
    <w:rsid w:val="00A81F98"/>
    <w:rsid w:val="00A822E0"/>
    <w:rsid w:val="00A82643"/>
    <w:rsid w:val="00A82A82"/>
    <w:rsid w:val="00A82C04"/>
    <w:rsid w:val="00A8346F"/>
    <w:rsid w:val="00A835C3"/>
    <w:rsid w:val="00A83816"/>
    <w:rsid w:val="00A83994"/>
    <w:rsid w:val="00A84037"/>
    <w:rsid w:val="00A843A1"/>
    <w:rsid w:val="00A84A43"/>
    <w:rsid w:val="00A84BE9"/>
    <w:rsid w:val="00A84F4F"/>
    <w:rsid w:val="00A8595C"/>
    <w:rsid w:val="00A85A38"/>
    <w:rsid w:val="00A85BEF"/>
    <w:rsid w:val="00A85F95"/>
    <w:rsid w:val="00A85FDD"/>
    <w:rsid w:val="00A8607D"/>
    <w:rsid w:val="00A8659A"/>
    <w:rsid w:val="00A865CC"/>
    <w:rsid w:val="00A86BED"/>
    <w:rsid w:val="00A87A8D"/>
    <w:rsid w:val="00A90790"/>
    <w:rsid w:val="00A90946"/>
    <w:rsid w:val="00A90D27"/>
    <w:rsid w:val="00A912D3"/>
    <w:rsid w:val="00A918A3"/>
    <w:rsid w:val="00A9194F"/>
    <w:rsid w:val="00A91B53"/>
    <w:rsid w:val="00A91CBD"/>
    <w:rsid w:val="00A91D5A"/>
    <w:rsid w:val="00A9207C"/>
    <w:rsid w:val="00A92282"/>
    <w:rsid w:val="00A92639"/>
    <w:rsid w:val="00A92DF9"/>
    <w:rsid w:val="00A932B8"/>
    <w:rsid w:val="00A9429B"/>
    <w:rsid w:val="00A94372"/>
    <w:rsid w:val="00A9491C"/>
    <w:rsid w:val="00A950D7"/>
    <w:rsid w:val="00A95387"/>
    <w:rsid w:val="00A95515"/>
    <w:rsid w:val="00A9572A"/>
    <w:rsid w:val="00A95752"/>
    <w:rsid w:val="00A9593E"/>
    <w:rsid w:val="00A95C2D"/>
    <w:rsid w:val="00A95ED3"/>
    <w:rsid w:val="00A96C09"/>
    <w:rsid w:val="00A96D98"/>
    <w:rsid w:val="00A96DED"/>
    <w:rsid w:val="00A96F52"/>
    <w:rsid w:val="00A97502"/>
    <w:rsid w:val="00A97DF0"/>
    <w:rsid w:val="00A97E44"/>
    <w:rsid w:val="00AA0273"/>
    <w:rsid w:val="00AA05D4"/>
    <w:rsid w:val="00AA08C7"/>
    <w:rsid w:val="00AA0A7B"/>
    <w:rsid w:val="00AA0B30"/>
    <w:rsid w:val="00AA0C37"/>
    <w:rsid w:val="00AA0DBE"/>
    <w:rsid w:val="00AA0E0F"/>
    <w:rsid w:val="00AA13FD"/>
    <w:rsid w:val="00AA1851"/>
    <w:rsid w:val="00AA1AC4"/>
    <w:rsid w:val="00AA1DB2"/>
    <w:rsid w:val="00AA1E84"/>
    <w:rsid w:val="00AA1EC2"/>
    <w:rsid w:val="00AA23CE"/>
    <w:rsid w:val="00AA2D3B"/>
    <w:rsid w:val="00AA338F"/>
    <w:rsid w:val="00AA374C"/>
    <w:rsid w:val="00AA3756"/>
    <w:rsid w:val="00AA3A1F"/>
    <w:rsid w:val="00AA3C4A"/>
    <w:rsid w:val="00AA3DA4"/>
    <w:rsid w:val="00AA3E06"/>
    <w:rsid w:val="00AA4267"/>
    <w:rsid w:val="00AA42DD"/>
    <w:rsid w:val="00AA46FC"/>
    <w:rsid w:val="00AA4745"/>
    <w:rsid w:val="00AA48E1"/>
    <w:rsid w:val="00AA4C27"/>
    <w:rsid w:val="00AA4D5B"/>
    <w:rsid w:val="00AA4D69"/>
    <w:rsid w:val="00AA505E"/>
    <w:rsid w:val="00AA50ED"/>
    <w:rsid w:val="00AA5599"/>
    <w:rsid w:val="00AA56C5"/>
    <w:rsid w:val="00AA5926"/>
    <w:rsid w:val="00AA5C99"/>
    <w:rsid w:val="00AA5DFF"/>
    <w:rsid w:val="00AA6762"/>
    <w:rsid w:val="00AA6DAE"/>
    <w:rsid w:val="00AA7CCC"/>
    <w:rsid w:val="00AA7EAB"/>
    <w:rsid w:val="00AB020A"/>
    <w:rsid w:val="00AB0418"/>
    <w:rsid w:val="00AB06B2"/>
    <w:rsid w:val="00AB0993"/>
    <w:rsid w:val="00AB0A45"/>
    <w:rsid w:val="00AB0ACF"/>
    <w:rsid w:val="00AB10C3"/>
    <w:rsid w:val="00AB10D3"/>
    <w:rsid w:val="00AB122D"/>
    <w:rsid w:val="00AB1353"/>
    <w:rsid w:val="00AB1680"/>
    <w:rsid w:val="00AB1CB2"/>
    <w:rsid w:val="00AB219B"/>
    <w:rsid w:val="00AB24D2"/>
    <w:rsid w:val="00AB2514"/>
    <w:rsid w:val="00AB2C5B"/>
    <w:rsid w:val="00AB3272"/>
    <w:rsid w:val="00AB3648"/>
    <w:rsid w:val="00AB3C60"/>
    <w:rsid w:val="00AB3F6A"/>
    <w:rsid w:val="00AB4266"/>
    <w:rsid w:val="00AB453D"/>
    <w:rsid w:val="00AB4B5B"/>
    <w:rsid w:val="00AB4CD6"/>
    <w:rsid w:val="00AB548C"/>
    <w:rsid w:val="00AB5500"/>
    <w:rsid w:val="00AB56D7"/>
    <w:rsid w:val="00AB5DE9"/>
    <w:rsid w:val="00AB5EBC"/>
    <w:rsid w:val="00AB6CDC"/>
    <w:rsid w:val="00AB6DB9"/>
    <w:rsid w:val="00AB724B"/>
    <w:rsid w:val="00AB7703"/>
    <w:rsid w:val="00AB79D9"/>
    <w:rsid w:val="00AB7BC2"/>
    <w:rsid w:val="00AB7F9E"/>
    <w:rsid w:val="00AC0166"/>
    <w:rsid w:val="00AC030F"/>
    <w:rsid w:val="00AC05A3"/>
    <w:rsid w:val="00AC0ADD"/>
    <w:rsid w:val="00AC142D"/>
    <w:rsid w:val="00AC187E"/>
    <w:rsid w:val="00AC1FE0"/>
    <w:rsid w:val="00AC25E5"/>
    <w:rsid w:val="00AC2914"/>
    <w:rsid w:val="00AC2BCA"/>
    <w:rsid w:val="00AC33AC"/>
    <w:rsid w:val="00AC33B7"/>
    <w:rsid w:val="00AC353A"/>
    <w:rsid w:val="00AC3AC6"/>
    <w:rsid w:val="00AC3B18"/>
    <w:rsid w:val="00AC3E41"/>
    <w:rsid w:val="00AC40E0"/>
    <w:rsid w:val="00AC43A9"/>
    <w:rsid w:val="00AC4AC3"/>
    <w:rsid w:val="00AC4D47"/>
    <w:rsid w:val="00AC4FBF"/>
    <w:rsid w:val="00AC51D6"/>
    <w:rsid w:val="00AC54C0"/>
    <w:rsid w:val="00AC5934"/>
    <w:rsid w:val="00AC5966"/>
    <w:rsid w:val="00AC5D07"/>
    <w:rsid w:val="00AC667B"/>
    <w:rsid w:val="00AC66A9"/>
    <w:rsid w:val="00AC6750"/>
    <w:rsid w:val="00AC684B"/>
    <w:rsid w:val="00AC6A2C"/>
    <w:rsid w:val="00AC6C42"/>
    <w:rsid w:val="00AC7378"/>
    <w:rsid w:val="00AC7A9B"/>
    <w:rsid w:val="00AC7D0E"/>
    <w:rsid w:val="00AC7D52"/>
    <w:rsid w:val="00AC7E2C"/>
    <w:rsid w:val="00AC7EC7"/>
    <w:rsid w:val="00AD0095"/>
    <w:rsid w:val="00AD0356"/>
    <w:rsid w:val="00AD070D"/>
    <w:rsid w:val="00AD09C1"/>
    <w:rsid w:val="00AD0A0A"/>
    <w:rsid w:val="00AD0CED"/>
    <w:rsid w:val="00AD11CA"/>
    <w:rsid w:val="00AD15EC"/>
    <w:rsid w:val="00AD175B"/>
    <w:rsid w:val="00AD201A"/>
    <w:rsid w:val="00AD2253"/>
    <w:rsid w:val="00AD2684"/>
    <w:rsid w:val="00AD283F"/>
    <w:rsid w:val="00AD2DEE"/>
    <w:rsid w:val="00AD3229"/>
    <w:rsid w:val="00AD324B"/>
    <w:rsid w:val="00AD33BF"/>
    <w:rsid w:val="00AD3450"/>
    <w:rsid w:val="00AD39E9"/>
    <w:rsid w:val="00AD3C73"/>
    <w:rsid w:val="00AD3EC8"/>
    <w:rsid w:val="00AD46C8"/>
    <w:rsid w:val="00AD4A58"/>
    <w:rsid w:val="00AD4F2B"/>
    <w:rsid w:val="00AD59A1"/>
    <w:rsid w:val="00AD5E74"/>
    <w:rsid w:val="00AD5F92"/>
    <w:rsid w:val="00AD61AC"/>
    <w:rsid w:val="00AD663B"/>
    <w:rsid w:val="00AD74E7"/>
    <w:rsid w:val="00AD791C"/>
    <w:rsid w:val="00AD7EDC"/>
    <w:rsid w:val="00AE042B"/>
    <w:rsid w:val="00AE0656"/>
    <w:rsid w:val="00AE0A97"/>
    <w:rsid w:val="00AE16E5"/>
    <w:rsid w:val="00AE1861"/>
    <w:rsid w:val="00AE19F0"/>
    <w:rsid w:val="00AE1FC7"/>
    <w:rsid w:val="00AE1FEB"/>
    <w:rsid w:val="00AE2100"/>
    <w:rsid w:val="00AE2B13"/>
    <w:rsid w:val="00AE32AF"/>
    <w:rsid w:val="00AE332C"/>
    <w:rsid w:val="00AE364D"/>
    <w:rsid w:val="00AE37AA"/>
    <w:rsid w:val="00AE3DEF"/>
    <w:rsid w:val="00AE3E23"/>
    <w:rsid w:val="00AE4287"/>
    <w:rsid w:val="00AE4800"/>
    <w:rsid w:val="00AE483D"/>
    <w:rsid w:val="00AE48B9"/>
    <w:rsid w:val="00AE5815"/>
    <w:rsid w:val="00AE5BA8"/>
    <w:rsid w:val="00AE6420"/>
    <w:rsid w:val="00AE6BC2"/>
    <w:rsid w:val="00AE776A"/>
    <w:rsid w:val="00AE7FA0"/>
    <w:rsid w:val="00AF0906"/>
    <w:rsid w:val="00AF09A6"/>
    <w:rsid w:val="00AF0B8A"/>
    <w:rsid w:val="00AF0BD0"/>
    <w:rsid w:val="00AF0C14"/>
    <w:rsid w:val="00AF0F4A"/>
    <w:rsid w:val="00AF0F96"/>
    <w:rsid w:val="00AF17AA"/>
    <w:rsid w:val="00AF28C4"/>
    <w:rsid w:val="00AF3529"/>
    <w:rsid w:val="00AF40F3"/>
    <w:rsid w:val="00AF4D4A"/>
    <w:rsid w:val="00AF4FD3"/>
    <w:rsid w:val="00AF5076"/>
    <w:rsid w:val="00AF508F"/>
    <w:rsid w:val="00AF5123"/>
    <w:rsid w:val="00AF5131"/>
    <w:rsid w:val="00AF51D8"/>
    <w:rsid w:val="00AF53EE"/>
    <w:rsid w:val="00AF5630"/>
    <w:rsid w:val="00AF5851"/>
    <w:rsid w:val="00AF5A10"/>
    <w:rsid w:val="00AF5C0F"/>
    <w:rsid w:val="00AF5F18"/>
    <w:rsid w:val="00AF5F59"/>
    <w:rsid w:val="00AF61B5"/>
    <w:rsid w:val="00AF6459"/>
    <w:rsid w:val="00AF688C"/>
    <w:rsid w:val="00AF6B6B"/>
    <w:rsid w:val="00AF6D78"/>
    <w:rsid w:val="00AF7674"/>
    <w:rsid w:val="00AF77C1"/>
    <w:rsid w:val="00B003B9"/>
    <w:rsid w:val="00B007FE"/>
    <w:rsid w:val="00B00A05"/>
    <w:rsid w:val="00B00A14"/>
    <w:rsid w:val="00B00ABE"/>
    <w:rsid w:val="00B01442"/>
    <w:rsid w:val="00B015BA"/>
    <w:rsid w:val="00B015CB"/>
    <w:rsid w:val="00B016C1"/>
    <w:rsid w:val="00B021CC"/>
    <w:rsid w:val="00B02210"/>
    <w:rsid w:val="00B02573"/>
    <w:rsid w:val="00B02990"/>
    <w:rsid w:val="00B02B77"/>
    <w:rsid w:val="00B03328"/>
    <w:rsid w:val="00B0362F"/>
    <w:rsid w:val="00B03BE5"/>
    <w:rsid w:val="00B03C98"/>
    <w:rsid w:val="00B041C8"/>
    <w:rsid w:val="00B042CF"/>
    <w:rsid w:val="00B04AD3"/>
    <w:rsid w:val="00B04FAC"/>
    <w:rsid w:val="00B05B7B"/>
    <w:rsid w:val="00B062B2"/>
    <w:rsid w:val="00B068C2"/>
    <w:rsid w:val="00B06A8D"/>
    <w:rsid w:val="00B074AE"/>
    <w:rsid w:val="00B077AF"/>
    <w:rsid w:val="00B078E1"/>
    <w:rsid w:val="00B07CCD"/>
    <w:rsid w:val="00B1080B"/>
    <w:rsid w:val="00B10DBF"/>
    <w:rsid w:val="00B10E47"/>
    <w:rsid w:val="00B111AE"/>
    <w:rsid w:val="00B11364"/>
    <w:rsid w:val="00B12147"/>
    <w:rsid w:val="00B12359"/>
    <w:rsid w:val="00B128AB"/>
    <w:rsid w:val="00B1295A"/>
    <w:rsid w:val="00B13367"/>
    <w:rsid w:val="00B13375"/>
    <w:rsid w:val="00B13A33"/>
    <w:rsid w:val="00B14CEB"/>
    <w:rsid w:val="00B14F1E"/>
    <w:rsid w:val="00B15253"/>
    <w:rsid w:val="00B15D4F"/>
    <w:rsid w:val="00B161FC"/>
    <w:rsid w:val="00B162EB"/>
    <w:rsid w:val="00B16D24"/>
    <w:rsid w:val="00B1734A"/>
    <w:rsid w:val="00B179C0"/>
    <w:rsid w:val="00B17CBE"/>
    <w:rsid w:val="00B20181"/>
    <w:rsid w:val="00B202FB"/>
    <w:rsid w:val="00B20660"/>
    <w:rsid w:val="00B20A85"/>
    <w:rsid w:val="00B20B00"/>
    <w:rsid w:val="00B21199"/>
    <w:rsid w:val="00B21457"/>
    <w:rsid w:val="00B21EEA"/>
    <w:rsid w:val="00B220C9"/>
    <w:rsid w:val="00B22115"/>
    <w:rsid w:val="00B225AD"/>
    <w:rsid w:val="00B22D1E"/>
    <w:rsid w:val="00B22FA8"/>
    <w:rsid w:val="00B2319C"/>
    <w:rsid w:val="00B231DB"/>
    <w:rsid w:val="00B232C0"/>
    <w:rsid w:val="00B235C8"/>
    <w:rsid w:val="00B23A24"/>
    <w:rsid w:val="00B24180"/>
    <w:rsid w:val="00B24815"/>
    <w:rsid w:val="00B24D0D"/>
    <w:rsid w:val="00B24DBA"/>
    <w:rsid w:val="00B2521C"/>
    <w:rsid w:val="00B25298"/>
    <w:rsid w:val="00B25548"/>
    <w:rsid w:val="00B25899"/>
    <w:rsid w:val="00B25DC3"/>
    <w:rsid w:val="00B264F7"/>
    <w:rsid w:val="00B26AC9"/>
    <w:rsid w:val="00B26C49"/>
    <w:rsid w:val="00B27BE8"/>
    <w:rsid w:val="00B27FF9"/>
    <w:rsid w:val="00B3031D"/>
    <w:rsid w:val="00B30538"/>
    <w:rsid w:val="00B30697"/>
    <w:rsid w:val="00B306C0"/>
    <w:rsid w:val="00B30730"/>
    <w:rsid w:val="00B3084F"/>
    <w:rsid w:val="00B3085B"/>
    <w:rsid w:val="00B30FBA"/>
    <w:rsid w:val="00B31375"/>
    <w:rsid w:val="00B314D0"/>
    <w:rsid w:val="00B3150D"/>
    <w:rsid w:val="00B3174A"/>
    <w:rsid w:val="00B31B7B"/>
    <w:rsid w:val="00B32AA6"/>
    <w:rsid w:val="00B32BEF"/>
    <w:rsid w:val="00B335E4"/>
    <w:rsid w:val="00B3398E"/>
    <w:rsid w:val="00B3413A"/>
    <w:rsid w:val="00B34706"/>
    <w:rsid w:val="00B34717"/>
    <w:rsid w:val="00B34995"/>
    <w:rsid w:val="00B34DED"/>
    <w:rsid w:val="00B35120"/>
    <w:rsid w:val="00B35142"/>
    <w:rsid w:val="00B3585F"/>
    <w:rsid w:val="00B3594A"/>
    <w:rsid w:val="00B36804"/>
    <w:rsid w:val="00B36A54"/>
    <w:rsid w:val="00B36E98"/>
    <w:rsid w:val="00B36EFC"/>
    <w:rsid w:val="00B372DC"/>
    <w:rsid w:val="00B37592"/>
    <w:rsid w:val="00B37F50"/>
    <w:rsid w:val="00B407C7"/>
    <w:rsid w:val="00B4082D"/>
    <w:rsid w:val="00B40AAC"/>
    <w:rsid w:val="00B40D10"/>
    <w:rsid w:val="00B40EB5"/>
    <w:rsid w:val="00B40F4F"/>
    <w:rsid w:val="00B41C7F"/>
    <w:rsid w:val="00B42309"/>
    <w:rsid w:val="00B43A9D"/>
    <w:rsid w:val="00B43BBA"/>
    <w:rsid w:val="00B44CFD"/>
    <w:rsid w:val="00B44E1D"/>
    <w:rsid w:val="00B452EA"/>
    <w:rsid w:val="00B453FB"/>
    <w:rsid w:val="00B45BD5"/>
    <w:rsid w:val="00B45D4D"/>
    <w:rsid w:val="00B45F1E"/>
    <w:rsid w:val="00B46A39"/>
    <w:rsid w:val="00B46D57"/>
    <w:rsid w:val="00B46E5C"/>
    <w:rsid w:val="00B46E8C"/>
    <w:rsid w:val="00B46FBC"/>
    <w:rsid w:val="00B47532"/>
    <w:rsid w:val="00B47579"/>
    <w:rsid w:val="00B475E2"/>
    <w:rsid w:val="00B47C83"/>
    <w:rsid w:val="00B47F48"/>
    <w:rsid w:val="00B50168"/>
    <w:rsid w:val="00B50220"/>
    <w:rsid w:val="00B506C8"/>
    <w:rsid w:val="00B5077F"/>
    <w:rsid w:val="00B50847"/>
    <w:rsid w:val="00B50942"/>
    <w:rsid w:val="00B50E1D"/>
    <w:rsid w:val="00B51AA4"/>
    <w:rsid w:val="00B51B76"/>
    <w:rsid w:val="00B51C04"/>
    <w:rsid w:val="00B52337"/>
    <w:rsid w:val="00B52453"/>
    <w:rsid w:val="00B5253C"/>
    <w:rsid w:val="00B527C0"/>
    <w:rsid w:val="00B529E2"/>
    <w:rsid w:val="00B52A68"/>
    <w:rsid w:val="00B52C5A"/>
    <w:rsid w:val="00B52E9D"/>
    <w:rsid w:val="00B52F51"/>
    <w:rsid w:val="00B530BF"/>
    <w:rsid w:val="00B53A38"/>
    <w:rsid w:val="00B53ACA"/>
    <w:rsid w:val="00B54256"/>
    <w:rsid w:val="00B542BC"/>
    <w:rsid w:val="00B54DC7"/>
    <w:rsid w:val="00B55145"/>
    <w:rsid w:val="00B553A1"/>
    <w:rsid w:val="00B55716"/>
    <w:rsid w:val="00B55B89"/>
    <w:rsid w:val="00B56287"/>
    <w:rsid w:val="00B564A4"/>
    <w:rsid w:val="00B56557"/>
    <w:rsid w:val="00B565D7"/>
    <w:rsid w:val="00B57109"/>
    <w:rsid w:val="00B5743D"/>
    <w:rsid w:val="00B57C66"/>
    <w:rsid w:val="00B57F18"/>
    <w:rsid w:val="00B6113F"/>
    <w:rsid w:val="00B612EB"/>
    <w:rsid w:val="00B61638"/>
    <w:rsid w:val="00B61933"/>
    <w:rsid w:val="00B61EC8"/>
    <w:rsid w:val="00B6292C"/>
    <w:rsid w:val="00B62B7A"/>
    <w:rsid w:val="00B6329B"/>
    <w:rsid w:val="00B635FE"/>
    <w:rsid w:val="00B6380C"/>
    <w:rsid w:val="00B63CC3"/>
    <w:rsid w:val="00B64297"/>
    <w:rsid w:val="00B643D4"/>
    <w:rsid w:val="00B65420"/>
    <w:rsid w:val="00B65509"/>
    <w:rsid w:val="00B65BD7"/>
    <w:rsid w:val="00B65DD9"/>
    <w:rsid w:val="00B65F7F"/>
    <w:rsid w:val="00B66344"/>
    <w:rsid w:val="00B6648D"/>
    <w:rsid w:val="00B66A06"/>
    <w:rsid w:val="00B66B57"/>
    <w:rsid w:val="00B675BF"/>
    <w:rsid w:val="00B6794F"/>
    <w:rsid w:val="00B67A1D"/>
    <w:rsid w:val="00B67C33"/>
    <w:rsid w:val="00B67E76"/>
    <w:rsid w:val="00B702CA"/>
    <w:rsid w:val="00B704E1"/>
    <w:rsid w:val="00B70CC8"/>
    <w:rsid w:val="00B71060"/>
    <w:rsid w:val="00B7126E"/>
    <w:rsid w:val="00B715D4"/>
    <w:rsid w:val="00B716CD"/>
    <w:rsid w:val="00B71E89"/>
    <w:rsid w:val="00B72472"/>
    <w:rsid w:val="00B728C9"/>
    <w:rsid w:val="00B72A01"/>
    <w:rsid w:val="00B72DAE"/>
    <w:rsid w:val="00B73352"/>
    <w:rsid w:val="00B73378"/>
    <w:rsid w:val="00B737A9"/>
    <w:rsid w:val="00B73969"/>
    <w:rsid w:val="00B739BC"/>
    <w:rsid w:val="00B73DA2"/>
    <w:rsid w:val="00B74540"/>
    <w:rsid w:val="00B74BC2"/>
    <w:rsid w:val="00B74BD6"/>
    <w:rsid w:val="00B74DC5"/>
    <w:rsid w:val="00B75532"/>
    <w:rsid w:val="00B757DE"/>
    <w:rsid w:val="00B75C7D"/>
    <w:rsid w:val="00B75F9F"/>
    <w:rsid w:val="00B75FD3"/>
    <w:rsid w:val="00B76430"/>
    <w:rsid w:val="00B764F2"/>
    <w:rsid w:val="00B76519"/>
    <w:rsid w:val="00B7666E"/>
    <w:rsid w:val="00B76E27"/>
    <w:rsid w:val="00B76F42"/>
    <w:rsid w:val="00B770DF"/>
    <w:rsid w:val="00B77388"/>
    <w:rsid w:val="00B77B6B"/>
    <w:rsid w:val="00B77CFD"/>
    <w:rsid w:val="00B801FE"/>
    <w:rsid w:val="00B808F7"/>
    <w:rsid w:val="00B80FB1"/>
    <w:rsid w:val="00B81379"/>
    <w:rsid w:val="00B81504"/>
    <w:rsid w:val="00B81CE1"/>
    <w:rsid w:val="00B81DB4"/>
    <w:rsid w:val="00B821F1"/>
    <w:rsid w:val="00B8286A"/>
    <w:rsid w:val="00B83062"/>
    <w:rsid w:val="00B831E8"/>
    <w:rsid w:val="00B83541"/>
    <w:rsid w:val="00B838AA"/>
    <w:rsid w:val="00B8435D"/>
    <w:rsid w:val="00B845DD"/>
    <w:rsid w:val="00B84921"/>
    <w:rsid w:val="00B854EC"/>
    <w:rsid w:val="00B858B9"/>
    <w:rsid w:val="00B85937"/>
    <w:rsid w:val="00B86615"/>
    <w:rsid w:val="00B86C6E"/>
    <w:rsid w:val="00B87693"/>
    <w:rsid w:val="00B87CFC"/>
    <w:rsid w:val="00B90349"/>
    <w:rsid w:val="00B903BB"/>
    <w:rsid w:val="00B90DD7"/>
    <w:rsid w:val="00B90E75"/>
    <w:rsid w:val="00B90FA3"/>
    <w:rsid w:val="00B91261"/>
    <w:rsid w:val="00B912AE"/>
    <w:rsid w:val="00B9132C"/>
    <w:rsid w:val="00B91523"/>
    <w:rsid w:val="00B9168A"/>
    <w:rsid w:val="00B91821"/>
    <w:rsid w:val="00B91859"/>
    <w:rsid w:val="00B919D0"/>
    <w:rsid w:val="00B91F3C"/>
    <w:rsid w:val="00B91F59"/>
    <w:rsid w:val="00B92039"/>
    <w:rsid w:val="00B92BD4"/>
    <w:rsid w:val="00B9373A"/>
    <w:rsid w:val="00B93B2D"/>
    <w:rsid w:val="00B93BC4"/>
    <w:rsid w:val="00B9402E"/>
    <w:rsid w:val="00B945B5"/>
    <w:rsid w:val="00B9476D"/>
    <w:rsid w:val="00B949FB"/>
    <w:rsid w:val="00B94F6E"/>
    <w:rsid w:val="00B95CEE"/>
    <w:rsid w:val="00B96312"/>
    <w:rsid w:val="00B96BF0"/>
    <w:rsid w:val="00B974FF"/>
    <w:rsid w:val="00B97A26"/>
    <w:rsid w:val="00B97D93"/>
    <w:rsid w:val="00BA0366"/>
    <w:rsid w:val="00BA09C1"/>
    <w:rsid w:val="00BA108D"/>
    <w:rsid w:val="00BA2012"/>
    <w:rsid w:val="00BA2386"/>
    <w:rsid w:val="00BA29A3"/>
    <w:rsid w:val="00BA2B4A"/>
    <w:rsid w:val="00BA2DB9"/>
    <w:rsid w:val="00BA318A"/>
    <w:rsid w:val="00BA31BC"/>
    <w:rsid w:val="00BA37BA"/>
    <w:rsid w:val="00BA3964"/>
    <w:rsid w:val="00BA3E0F"/>
    <w:rsid w:val="00BA3E23"/>
    <w:rsid w:val="00BA4124"/>
    <w:rsid w:val="00BA43C2"/>
    <w:rsid w:val="00BA43E3"/>
    <w:rsid w:val="00BA4489"/>
    <w:rsid w:val="00BA4BE3"/>
    <w:rsid w:val="00BA4F84"/>
    <w:rsid w:val="00BA5648"/>
    <w:rsid w:val="00BA5714"/>
    <w:rsid w:val="00BA5F19"/>
    <w:rsid w:val="00BA6B74"/>
    <w:rsid w:val="00BA6DCC"/>
    <w:rsid w:val="00BA7265"/>
    <w:rsid w:val="00BA73C9"/>
    <w:rsid w:val="00BA74F4"/>
    <w:rsid w:val="00BB0075"/>
    <w:rsid w:val="00BB027C"/>
    <w:rsid w:val="00BB042C"/>
    <w:rsid w:val="00BB0A9D"/>
    <w:rsid w:val="00BB0AC0"/>
    <w:rsid w:val="00BB0C50"/>
    <w:rsid w:val="00BB11EB"/>
    <w:rsid w:val="00BB1410"/>
    <w:rsid w:val="00BB1600"/>
    <w:rsid w:val="00BB1779"/>
    <w:rsid w:val="00BB1A28"/>
    <w:rsid w:val="00BB1A6B"/>
    <w:rsid w:val="00BB1A89"/>
    <w:rsid w:val="00BB1DFC"/>
    <w:rsid w:val="00BB255B"/>
    <w:rsid w:val="00BB2BD9"/>
    <w:rsid w:val="00BB2E1F"/>
    <w:rsid w:val="00BB37D8"/>
    <w:rsid w:val="00BB38CB"/>
    <w:rsid w:val="00BB3CED"/>
    <w:rsid w:val="00BB48CC"/>
    <w:rsid w:val="00BB4C0A"/>
    <w:rsid w:val="00BB4C1A"/>
    <w:rsid w:val="00BB5A10"/>
    <w:rsid w:val="00BB5A34"/>
    <w:rsid w:val="00BB62F2"/>
    <w:rsid w:val="00BB6382"/>
    <w:rsid w:val="00BB6537"/>
    <w:rsid w:val="00BB66AD"/>
    <w:rsid w:val="00BB7531"/>
    <w:rsid w:val="00BB7716"/>
    <w:rsid w:val="00BC00FF"/>
    <w:rsid w:val="00BC033C"/>
    <w:rsid w:val="00BC036A"/>
    <w:rsid w:val="00BC07C5"/>
    <w:rsid w:val="00BC09B9"/>
    <w:rsid w:val="00BC11E6"/>
    <w:rsid w:val="00BC151E"/>
    <w:rsid w:val="00BC1A82"/>
    <w:rsid w:val="00BC1B27"/>
    <w:rsid w:val="00BC1C1C"/>
    <w:rsid w:val="00BC2500"/>
    <w:rsid w:val="00BC2A79"/>
    <w:rsid w:val="00BC316E"/>
    <w:rsid w:val="00BC36EB"/>
    <w:rsid w:val="00BC3DC4"/>
    <w:rsid w:val="00BC3FF6"/>
    <w:rsid w:val="00BC5332"/>
    <w:rsid w:val="00BC5606"/>
    <w:rsid w:val="00BC5EB8"/>
    <w:rsid w:val="00BC6069"/>
    <w:rsid w:val="00BC60FD"/>
    <w:rsid w:val="00BC662D"/>
    <w:rsid w:val="00BC6C79"/>
    <w:rsid w:val="00BC6E85"/>
    <w:rsid w:val="00BC7C04"/>
    <w:rsid w:val="00BC7E37"/>
    <w:rsid w:val="00BC7FBB"/>
    <w:rsid w:val="00BD0F27"/>
    <w:rsid w:val="00BD1EBF"/>
    <w:rsid w:val="00BD2BE8"/>
    <w:rsid w:val="00BD2CFE"/>
    <w:rsid w:val="00BD3250"/>
    <w:rsid w:val="00BD3594"/>
    <w:rsid w:val="00BD3A9D"/>
    <w:rsid w:val="00BD425F"/>
    <w:rsid w:val="00BD48D6"/>
    <w:rsid w:val="00BD54FD"/>
    <w:rsid w:val="00BD57CB"/>
    <w:rsid w:val="00BD5C5D"/>
    <w:rsid w:val="00BD5EAA"/>
    <w:rsid w:val="00BD6280"/>
    <w:rsid w:val="00BD65CF"/>
    <w:rsid w:val="00BD6986"/>
    <w:rsid w:val="00BD6990"/>
    <w:rsid w:val="00BD6BA6"/>
    <w:rsid w:val="00BD6CC5"/>
    <w:rsid w:val="00BD7404"/>
    <w:rsid w:val="00BD791E"/>
    <w:rsid w:val="00BD7ED5"/>
    <w:rsid w:val="00BD7EDA"/>
    <w:rsid w:val="00BE004F"/>
    <w:rsid w:val="00BE11B4"/>
    <w:rsid w:val="00BE1362"/>
    <w:rsid w:val="00BE1685"/>
    <w:rsid w:val="00BE1948"/>
    <w:rsid w:val="00BE2070"/>
    <w:rsid w:val="00BE2755"/>
    <w:rsid w:val="00BE3A14"/>
    <w:rsid w:val="00BE3A26"/>
    <w:rsid w:val="00BE3A59"/>
    <w:rsid w:val="00BE40AA"/>
    <w:rsid w:val="00BE4340"/>
    <w:rsid w:val="00BE45CD"/>
    <w:rsid w:val="00BE48DA"/>
    <w:rsid w:val="00BE54DC"/>
    <w:rsid w:val="00BE59EE"/>
    <w:rsid w:val="00BE5CB8"/>
    <w:rsid w:val="00BE632A"/>
    <w:rsid w:val="00BE6374"/>
    <w:rsid w:val="00BE65C2"/>
    <w:rsid w:val="00BE6946"/>
    <w:rsid w:val="00BE6E9A"/>
    <w:rsid w:val="00BE7148"/>
    <w:rsid w:val="00BE7684"/>
    <w:rsid w:val="00BE7AE5"/>
    <w:rsid w:val="00BE7C3E"/>
    <w:rsid w:val="00BE7EF6"/>
    <w:rsid w:val="00BE7F85"/>
    <w:rsid w:val="00BF0569"/>
    <w:rsid w:val="00BF070C"/>
    <w:rsid w:val="00BF0AC4"/>
    <w:rsid w:val="00BF16C9"/>
    <w:rsid w:val="00BF1A46"/>
    <w:rsid w:val="00BF1A47"/>
    <w:rsid w:val="00BF1E2D"/>
    <w:rsid w:val="00BF2084"/>
    <w:rsid w:val="00BF20A4"/>
    <w:rsid w:val="00BF2A05"/>
    <w:rsid w:val="00BF338A"/>
    <w:rsid w:val="00BF338B"/>
    <w:rsid w:val="00BF33DE"/>
    <w:rsid w:val="00BF3830"/>
    <w:rsid w:val="00BF3E6D"/>
    <w:rsid w:val="00BF3F6A"/>
    <w:rsid w:val="00BF3FD2"/>
    <w:rsid w:val="00BF4654"/>
    <w:rsid w:val="00BF4A37"/>
    <w:rsid w:val="00BF4B6C"/>
    <w:rsid w:val="00BF4D47"/>
    <w:rsid w:val="00BF5182"/>
    <w:rsid w:val="00BF53C5"/>
    <w:rsid w:val="00BF5BA1"/>
    <w:rsid w:val="00BF5D95"/>
    <w:rsid w:val="00BF610E"/>
    <w:rsid w:val="00BF681C"/>
    <w:rsid w:val="00BF6A82"/>
    <w:rsid w:val="00BF6AF4"/>
    <w:rsid w:val="00BF6CC2"/>
    <w:rsid w:val="00BF6CCC"/>
    <w:rsid w:val="00BF6F58"/>
    <w:rsid w:val="00BF70DA"/>
    <w:rsid w:val="00BF7115"/>
    <w:rsid w:val="00BF741E"/>
    <w:rsid w:val="00BF7A90"/>
    <w:rsid w:val="00BF7C0B"/>
    <w:rsid w:val="00C000DA"/>
    <w:rsid w:val="00C00609"/>
    <w:rsid w:val="00C0075F"/>
    <w:rsid w:val="00C00861"/>
    <w:rsid w:val="00C01463"/>
    <w:rsid w:val="00C01636"/>
    <w:rsid w:val="00C0185F"/>
    <w:rsid w:val="00C0193D"/>
    <w:rsid w:val="00C023BC"/>
    <w:rsid w:val="00C02516"/>
    <w:rsid w:val="00C02687"/>
    <w:rsid w:val="00C02A96"/>
    <w:rsid w:val="00C02BD4"/>
    <w:rsid w:val="00C030E2"/>
    <w:rsid w:val="00C0319A"/>
    <w:rsid w:val="00C03CDD"/>
    <w:rsid w:val="00C04364"/>
    <w:rsid w:val="00C0444A"/>
    <w:rsid w:val="00C04B25"/>
    <w:rsid w:val="00C04C89"/>
    <w:rsid w:val="00C05306"/>
    <w:rsid w:val="00C05848"/>
    <w:rsid w:val="00C0587E"/>
    <w:rsid w:val="00C058E6"/>
    <w:rsid w:val="00C05B36"/>
    <w:rsid w:val="00C05C26"/>
    <w:rsid w:val="00C06733"/>
    <w:rsid w:val="00C06811"/>
    <w:rsid w:val="00C06E80"/>
    <w:rsid w:val="00C0706B"/>
    <w:rsid w:val="00C07302"/>
    <w:rsid w:val="00C07318"/>
    <w:rsid w:val="00C076E3"/>
    <w:rsid w:val="00C077A1"/>
    <w:rsid w:val="00C07E57"/>
    <w:rsid w:val="00C107E1"/>
    <w:rsid w:val="00C10995"/>
    <w:rsid w:val="00C10A67"/>
    <w:rsid w:val="00C10CFD"/>
    <w:rsid w:val="00C111C3"/>
    <w:rsid w:val="00C121CF"/>
    <w:rsid w:val="00C12A09"/>
    <w:rsid w:val="00C13118"/>
    <w:rsid w:val="00C137A0"/>
    <w:rsid w:val="00C138FF"/>
    <w:rsid w:val="00C13B81"/>
    <w:rsid w:val="00C14012"/>
    <w:rsid w:val="00C14885"/>
    <w:rsid w:val="00C149C8"/>
    <w:rsid w:val="00C14AFD"/>
    <w:rsid w:val="00C14B8B"/>
    <w:rsid w:val="00C14F6C"/>
    <w:rsid w:val="00C15DD9"/>
    <w:rsid w:val="00C15E35"/>
    <w:rsid w:val="00C15FBD"/>
    <w:rsid w:val="00C16A43"/>
    <w:rsid w:val="00C16AD0"/>
    <w:rsid w:val="00C172FA"/>
    <w:rsid w:val="00C17522"/>
    <w:rsid w:val="00C177AA"/>
    <w:rsid w:val="00C207E7"/>
    <w:rsid w:val="00C20D8C"/>
    <w:rsid w:val="00C21AF4"/>
    <w:rsid w:val="00C21AF8"/>
    <w:rsid w:val="00C21D73"/>
    <w:rsid w:val="00C223FF"/>
    <w:rsid w:val="00C2253E"/>
    <w:rsid w:val="00C226D8"/>
    <w:rsid w:val="00C23649"/>
    <w:rsid w:val="00C23691"/>
    <w:rsid w:val="00C24021"/>
    <w:rsid w:val="00C240C0"/>
    <w:rsid w:val="00C246AD"/>
    <w:rsid w:val="00C25158"/>
    <w:rsid w:val="00C2527D"/>
    <w:rsid w:val="00C25A3B"/>
    <w:rsid w:val="00C26999"/>
    <w:rsid w:val="00C26B6F"/>
    <w:rsid w:val="00C26D8B"/>
    <w:rsid w:val="00C27827"/>
    <w:rsid w:val="00C27861"/>
    <w:rsid w:val="00C27BEB"/>
    <w:rsid w:val="00C27DC8"/>
    <w:rsid w:val="00C27EC1"/>
    <w:rsid w:val="00C303AC"/>
    <w:rsid w:val="00C303C4"/>
    <w:rsid w:val="00C3044B"/>
    <w:rsid w:val="00C3102D"/>
    <w:rsid w:val="00C3120F"/>
    <w:rsid w:val="00C313CE"/>
    <w:rsid w:val="00C317F5"/>
    <w:rsid w:val="00C31C19"/>
    <w:rsid w:val="00C32269"/>
    <w:rsid w:val="00C32F8D"/>
    <w:rsid w:val="00C3353B"/>
    <w:rsid w:val="00C3397D"/>
    <w:rsid w:val="00C339E0"/>
    <w:rsid w:val="00C33CAB"/>
    <w:rsid w:val="00C34345"/>
    <w:rsid w:val="00C35799"/>
    <w:rsid w:val="00C35C9A"/>
    <w:rsid w:val="00C36671"/>
    <w:rsid w:val="00C3679E"/>
    <w:rsid w:val="00C3688D"/>
    <w:rsid w:val="00C3699D"/>
    <w:rsid w:val="00C374C0"/>
    <w:rsid w:val="00C379A9"/>
    <w:rsid w:val="00C37DB2"/>
    <w:rsid w:val="00C37EC3"/>
    <w:rsid w:val="00C37EFF"/>
    <w:rsid w:val="00C40FCB"/>
    <w:rsid w:val="00C410C1"/>
    <w:rsid w:val="00C4174E"/>
    <w:rsid w:val="00C42953"/>
    <w:rsid w:val="00C42A5F"/>
    <w:rsid w:val="00C42CA1"/>
    <w:rsid w:val="00C431A3"/>
    <w:rsid w:val="00C431AB"/>
    <w:rsid w:val="00C434DC"/>
    <w:rsid w:val="00C436FC"/>
    <w:rsid w:val="00C43A4F"/>
    <w:rsid w:val="00C43AD2"/>
    <w:rsid w:val="00C43ECC"/>
    <w:rsid w:val="00C44066"/>
    <w:rsid w:val="00C442F1"/>
    <w:rsid w:val="00C444E5"/>
    <w:rsid w:val="00C44545"/>
    <w:rsid w:val="00C448DA"/>
    <w:rsid w:val="00C44A48"/>
    <w:rsid w:val="00C454FE"/>
    <w:rsid w:val="00C45834"/>
    <w:rsid w:val="00C45D8E"/>
    <w:rsid w:val="00C45E74"/>
    <w:rsid w:val="00C46000"/>
    <w:rsid w:val="00C4649C"/>
    <w:rsid w:val="00C4697C"/>
    <w:rsid w:val="00C46F4C"/>
    <w:rsid w:val="00C475A6"/>
    <w:rsid w:val="00C47633"/>
    <w:rsid w:val="00C47A8D"/>
    <w:rsid w:val="00C47C4B"/>
    <w:rsid w:val="00C47C79"/>
    <w:rsid w:val="00C5033E"/>
    <w:rsid w:val="00C504CF"/>
    <w:rsid w:val="00C506E7"/>
    <w:rsid w:val="00C5074A"/>
    <w:rsid w:val="00C5074E"/>
    <w:rsid w:val="00C507F6"/>
    <w:rsid w:val="00C50D0E"/>
    <w:rsid w:val="00C513A6"/>
    <w:rsid w:val="00C513B4"/>
    <w:rsid w:val="00C51593"/>
    <w:rsid w:val="00C51987"/>
    <w:rsid w:val="00C51AD8"/>
    <w:rsid w:val="00C51D5F"/>
    <w:rsid w:val="00C52258"/>
    <w:rsid w:val="00C52946"/>
    <w:rsid w:val="00C52DEC"/>
    <w:rsid w:val="00C52F46"/>
    <w:rsid w:val="00C534DF"/>
    <w:rsid w:val="00C5358C"/>
    <w:rsid w:val="00C53852"/>
    <w:rsid w:val="00C53C4F"/>
    <w:rsid w:val="00C53C6F"/>
    <w:rsid w:val="00C53EAA"/>
    <w:rsid w:val="00C53FBB"/>
    <w:rsid w:val="00C53FEB"/>
    <w:rsid w:val="00C5437B"/>
    <w:rsid w:val="00C54406"/>
    <w:rsid w:val="00C5465D"/>
    <w:rsid w:val="00C54AE8"/>
    <w:rsid w:val="00C54B33"/>
    <w:rsid w:val="00C54B91"/>
    <w:rsid w:val="00C54DA4"/>
    <w:rsid w:val="00C55013"/>
    <w:rsid w:val="00C55149"/>
    <w:rsid w:val="00C5535C"/>
    <w:rsid w:val="00C5575D"/>
    <w:rsid w:val="00C560B5"/>
    <w:rsid w:val="00C5664E"/>
    <w:rsid w:val="00C56AB7"/>
    <w:rsid w:val="00C56B1D"/>
    <w:rsid w:val="00C571ED"/>
    <w:rsid w:val="00C57411"/>
    <w:rsid w:val="00C574EB"/>
    <w:rsid w:val="00C57604"/>
    <w:rsid w:val="00C577D5"/>
    <w:rsid w:val="00C5796F"/>
    <w:rsid w:val="00C57B71"/>
    <w:rsid w:val="00C57EC5"/>
    <w:rsid w:val="00C60022"/>
    <w:rsid w:val="00C60F35"/>
    <w:rsid w:val="00C60FB3"/>
    <w:rsid w:val="00C6123F"/>
    <w:rsid w:val="00C6143B"/>
    <w:rsid w:val="00C614E0"/>
    <w:rsid w:val="00C615C3"/>
    <w:rsid w:val="00C615F0"/>
    <w:rsid w:val="00C619A1"/>
    <w:rsid w:val="00C61CE0"/>
    <w:rsid w:val="00C62030"/>
    <w:rsid w:val="00C6226C"/>
    <w:rsid w:val="00C6228A"/>
    <w:rsid w:val="00C629FC"/>
    <w:rsid w:val="00C62C3A"/>
    <w:rsid w:val="00C62DF8"/>
    <w:rsid w:val="00C633A3"/>
    <w:rsid w:val="00C63808"/>
    <w:rsid w:val="00C6395E"/>
    <w:rsid w:val="00C63E76"/>
    <w:rsid w:val="00C6442D"/>
    <w:rsid w:val="00C64542"/>
    <w:rsid w:val="00C645E5"/>
    <w:rsid w:val="00C646DF"/>
    <w:rsid w:val="00C64813"/>
    <w:rsid w:val="00C649B3"/>
    <w:rsid w:val="00C64A51"/>
    <w:rsid w:val="00C64B93"/>
    <w:rsid w:val="00C64F9B"/>
    <w:rsid w:val="00C65CDA"/>
    <w:rsid w:val="00C6602D"/>
    <w:rsid w:val="00C6670C"/>
    <w:rsid w:val="00C66713"/>
    <w:rsid w:val="00C66B59"/>
    <w:rsid w:val="00C66F1A"/>
    <w:rsid w:val="00C67419"/>
    <w:rsid w:val="00C675D3"/>
    <w:rsid w:val="00C67899"/>
    <w:rsid w:val="00C678CF"/>
    <w:rsid w:val="00C6799F"/>
    <w:rsid w:val="00C67E4F"/>
    <w:rsid w:val="00C70092"/>
    <w:rsid w:val="00C70179"/>
    <w:rsid w:val="00C70501"/>
    <w:rsid w:val="00C708B9"/>
    <w:rsid w:val="00C714B0"/>
    <w:rsid w:val="00C71DDF"/>
    <w:rsid w:val="00C7215B"/>
    <w:rsid w:val="00C72355"/>
    <w:rsid w:val="00C72BC8"/>
    <w:rsid w:val="00C72C62"/>
    <w:rsid w:val="00C72CCB"/>
    <w:rsid w:val="00C73D9A"/>
    <w:rsid w:val="00C73E8A"/>
    <w:rsid w:val="00C74503"/>
    <w:rsid w:val="00C7455B"/>
    <w:rsid w:val="00C746D0"/>
    <w:rsid w:val="00C74866"/>
    <w:rsid w:val="00C74C60"/>
    <w:rsid w:val="00C74C78"/>
    <w:rsid w:val="00C75294"/>
    <w:rsid w:val="00C7551D"/>
    <w:rsid w:val="00C7555D"/>
    <w:rsid w:val="00C75F6B"/>
    <w:rsid w:val="00C761D9"/>
    <w:rsid w:val="00C7686E"/>
    <w:rsid w:val="00C76BF2"/>
    <w:rsid w:val="00C76FE2"/>
    <w:rsid w:val="00C771B9"/>
    <w:rsid w:val="00C772B4"/>
    <w:rsid w:val="00C77558"/>
    <w:rsid w:val="00C80487"/>
    <w:rsid w:val="00C80558"/>
    <w:rsid w:val="00C80695"/>
    <w:rsid w:val="00C8069B"/>
    <w:rsid w:val="00C80F0B"/>
    <w:rsid w:val="00C80F0C"/>
    <w:rsid w:val="00C8114E"/>
    <w:rsid w:val="00C81473"/>
    <w:rsid w:val="00C81E15"/>
    <w:rsid w:val="00C81E29"/>
    <w:rsid w:val="00C81F01"/>
    <w:rsid w:val="00C821C9"/>
    <w:rsid w:val="00C8260B"/>
    <w:rsid w:val="00C826A0"/>
    <w:rsid w:val="00C82763"/>
    <w:rsid w:val="00C8280C"/>
    <w:rsid w:val="00C82FBB"/>
    <w:rsid w:val="00C8353A"/>
    <w:rsid w:val="00C836BF"/>
    <w:rsid w:val="00C838DD"/>
    <w:rsid w:val="00C8392A"/>
    <w:rsid w:val="00C8452B"/>
    <w:rsid w:val="00C8458D"/>
    <w:rsid w:val="00C8461D"/>
    <w:rsid w:val="00C851AC"/>
    <w:rsid w:val="00C85593"/>
    <w:rsid w:val="00C855CA"/>
    <w:rsid w:val="00C857AE"/>
    <w:rsid w:val="00C857EB"/>
    <w:rsid w:val="00C858FB"/>
    <w:rsid w:val="00C85DBA"/>
    <w:rsid w:val="00C85DF5"/>
    <w:rsid w:val="00C86226"/>
    <w:rsid w:val="00C86366"/>
    <w:rsid w:val="00C8642F"/>
    <w:rsid w:val="00C86873"/>
    <w:rsid w:val="00C86AEB"/>
    <w:rsid w:val="00C86CA5"/>
    <w:rsid w:val="00C86D64"/>
    <w:rsid w:val="00C870D0"/>
    <w:rsid w:val="00C873EC"/>
    <w:rsid w:val="00C87EBE"/>
    <w:rsid w:val="00C87EEE"/>
    <w:rsid w:val="00C900BC"/>
    <w:rsid w:val="00C90372"/>
    <w:rsid w:val="00C914EF"/>
    <w:rsid w:val="00C9166F"/>
    <w:rsid w:val="00C916ED"/>
    <w:rsid w:val="00C91988"/>
    <w:rsid w:val="00C91CCE"/>
    <w:rsid w:val="00C9212B"/>
    <w:rsid w:val="00C92B95"/>
    <w:rsid w:val="00C933B9"/>
    <w:rsid w:val="00C93F5C"/>
    <w:rsid w:val="00C947BC"/>
    <w:rsid w:val="00C94D20"/>
    <w:rsid w:val="00C94FD4"/>
    <w:rsid w:val="00C95486"/>
    <w:rsid w:val="00C95941"/>
    <w:rsid w:val="00C95B02"/>
    <w:rsid w:val="00C95BA9"/>
    <w:rsid w:val="00C95BB0"/>
    <w:rsid w:val="00C9624D"/>
    <w:rsid w:val="00C9664F"/>
    <w:rsid w:val="00C96770"/>
    <w:rsid w:val="00C969F2"/>
    <w:rsid w:val="00C974A0"/>
    <w:rsid w:val="00CA120B"/>
    <w:rsid w:val="00CA1252"/>
    <w:rsid w:val="00CA15C9"/>
    <w:rsid w:val="00CA161F"/>
    <w:rsid w:val="00CA1756"/>
    <w:rsid w:val="00CA18ED"/>
    <w:rsid w:val="00CA1C5D"/>
    <w:rsid w:val="00CA1D9C"/>
    <w:rsid w:val="00CA1E41"/>
    <w:rsid w:val="00CA2219"/>
    <w:rsid w:val="00CA270F"/>
    <w:rsid w:val="00CA2FE5"/>
    <w:rsid w:val="00CA3292"/>
    <w:rsid w:val="00CA3BBF"/>
    <w:rsid w:val="00CA3DCB"/>
    <w:rsid w:val="00CA3F62"/>
    <w:rsid w:val="00CA48CF"/>
    <w:rsid w:val="00CA5030"/>
    <w:rsid w:val="00CA50FB"/>
    <w:rsid w:val="00CA5D5B"/>
    <w:rsid w:val="00CA5DB8"/>
    <w:rsid w:val="00CA65AD"/>
    <w:rsid w:val="00CA6647"/>
    <w:rsid w:val="00CA70C5"/>
    <w:rsid w:val="00CA7236"/>
    <w:rsid w:val="00CA749E"/>
    <w:rsid w:val="00CA7CF0"/>
    <w:rsid w:val="00CB09E5"/>
    <w:rsid w:val="00CB0E0A"/>
    <w:rsid w:val="00CB1020"/>
    <w:rsid w:val="00CB11AC"/>
    <w:rsid w:val="00CB18C2"/>
    <w:rsid w:val="00CB195E"/>
    <w:rsid w:val="00CB1A34"/>
    <w:rsid w:val="00CB1F39"/>
    <w:rsid w:val="00CB2835"/>
    <w:rsid w:val="00CB2C61"/>
    <w:rsid w:val="00CB2E9B"/>
    <w:rsid w:val="00CB35F3"/>
    <w:rsid w:val="00CB3610"/>
    <w:rsid w:val="00CB3CFF"/>
    <w:rsid w:val="00CB3DD3"/>
    <w:rsid w:val="00CB3E68"/>
    <w:rsid w:val="00CB44A0"/>
    <w:rsid w:val="00CB508D"/>
    <w:rsid w:val="00CB5CB1"/>
    <w:rsid w:val="00CB633E"/>
    <w:rsid w:val="00CB669E"/>
    <w:rsid w:val="00CB67A3"/>
    <w:rsid w:val="00CB6E30"/>
    <w:rsid w:val="00CB7673"/>
    <w:rsid w:val="00CB777A"/>
    <w:rsid w:val="00CB78EA"/>
    <w:rsid w:val="00CB7A17"/>
    <w:rsid w:val="00CB7BE5"/>
    <w:rsid w:val="00CB7C1B"/>
    <w:rsid w:val="00CB7DCB"/>
    <w:rsid w:val="00CB7E22"/>
    <w:rsid w:val="00CC00D5"/>
    <w:rsid w:val="00CC0B71"/>
    <w:rsid w:val="00CC0C3E"/>
    <w:rsid w:val="00CC0D0F"/>
    <w:rsid w:val="00CC0F54"/>
    <w:rsid w:val="00CC10BD"/>
    <w:rsid w:val="00CC116F"/>
    <w:rsid w:val="00CC176D"/>
    <w:rsid w:val="00CC1C98"/>
    <w:rsid w:val="00CC1F69"/>
    <w:rsid w:val="00CC1FEE"/>
    <w:rsid w:val="00CC200C"/>
    <w:rsid w:val="00CC23F0"/>
    <w:rsid w:val="00CC2528"/>
    <w:rsid w:val="00CC2C54"/>
    <w:rsid w:val="00CC2DC6"/>
    <w:rsid w:val="00CC3733"/>
    <w:rsid w:val="00CC3744"/>
    <w:rsid w:val="00CC37A2"/>
    <w:rsid w:val="00CC3FD4"/>
    <w:rsid w:val="00CC5157"/>
    <w:rsid w:val="00CC54BB"/>
    <w:rsid w:val="00CC54D3"/>
    <w:rsid w:val="00CC59FA"/>
    <w:rsid w:val="00CC5E1F"/>
    <w:rsid w:val="00CC60CA"/>
    <w:rsid w:val="00CC6389"/>
    <w:rsid w:val="00CC65B8"/>
    <w:rsid w:val="00CC66F2"/>
    <w:rsid w:val="00CC7248"/>
    <w:rsid w:val="00CC75F3"/>
    <w:rsid w:val="00CC768A"/>
    <w:rsid w:val="00CC7A3B"/>
    <w:rsid w:val="00CC7DB0"/>
    <w:rsid w:val="00CD08BB"/>
    <w:rsid w:val="00CD09AA"/>
    <w:rsid w:val="00CD0E77"/>
    <w:rsid w:val="00CD105F"/>
    <w:rsid w:val="00CD17F9"/>
    <w:rsid w:val="00CD1EA4"/>
    <w:rsid w:val="00CD1F5A"/>
    <w:rsid w:val="00CD2107"/>
    <w:rsid w:val="00CD2CD7"/>
    <w:rsid w:val="00CD2D28"/>
    <w:rsid w:val="00CD2E4B"/>
    <w:rsid w:val="00CD30CC"/>
    <w:rsid w:val="00CD3498"/>
    <w:rsid w:val="00CD36E9"/>
    <w:rsid w:val="00CD3826"/>
    <w:rsid w:val="00CD3B7D"/>
    <w:rsid w:val="00CD3DF5"/>
    <w:rsid w:val="00CD3ED1"/>
    <w:rsid w:val="00CD3EFC"/>
    <w:rsid w:val="00CD404F"/>
    <w:rsid w:val="00CD40AE"/>
    <w:rsid w:val="00CD413B"/>
    <w:rsid w:val="00CD41D8"/>
    <w:rsid w:val="00CD4452"/>
    <w:rsid w:val="00CD45B8"/>
    <w:rsid w:val="00CD4715"/>
    <w:rsid w:val="00CD472C"/>
    <w:rsid w:val="00CD4BE7"/>
    <w:rsid w:val="00CD4DA6"/>
    <w:rsid w:val="00CD4E0A"/>
    <w:rsid w:val="00CD4FE6"/>
    <w:rsid w:val="00CD523B"/>
    <w:rsid w:val="00CD52DC"/>
    <w:rsid w:val="00CD5E90"/>
    <w:rsid w:val="00CD6277"/>
    <w:rsid w:val="00CD65D1"/>
    <w:rsid w:val="00CD6708"/>
    <w:rsid w:val="00CD696F"/>
    <w:rsid w:val="00CD6A59"/>
    <w:rsid w:val="00CD6AB8"/>
    <w:rsid w:val="00CD6D99"/>
    <w:rsid w:val="00CD6E48"/>
    <w:rsid w:val="00CD6EEA"/>
    <w:rsid w:val="00CD7177"/>
    <w:rsid w:val="00CD77C0"/>
    <w:rsid w:val="00CD7FCA"/>
    <w:rsid w:val="00CE0251"/>
    <w:rsid w:val="00CE059F"/>
    <w:rsid w:val="00CE093E"/>
    <w:rsid w:val="00CE0C0C"/>
    <w:rsid w:val="00CE0F79"/>
    <w:rsid w:val="00CE1595"/>
    <w:rsid w:val="00CE1741"/>
    <w:rsid w:val="00CE1A43"/>
    <w:rsid w:val="00CE20FE"/>
    <w:rsid w:val="00CE2EE3"/>
    <w:rsid w:val="00CE30FD"/>
    <w:rsid w:val="00CE3277"/>
    <w:rsid w:val="00CE3CB5"/>
    <w:rsid w:val="00CE40A7"/>
    <w:rsid w:val="00CE4303"/>
    <w:rsid w:val="00CE4551"/>
    <w:rsid w:val="00CE4714"/>
    <w:rsid w:val="00CE4914"/>
    <w:rsid w:val="00CE4AF6"/>
    <w:rsid w:val="00CE4B2E"/>
    <w:rsid w:val="00CE5326"/>
    <w:rsid w:val="00CE58D3"/>
    <w:rsid w:val="00CE638D"/>
    <w:rsid w:val="00CE645B"/>
    <w:rsid w:val="00CE689A"/>
    <w:rsid w:val="00CE720A"/>
    <w:rsid w:val="00CE78C4"/>
    <w:rsid w:val="00CF010A"/>
    <w:rsid w:val="00CF03D8"/>
    <w:rsid w:val="00CF072D"/>
    <w:rsid w:val="00CF0CB5"/>
    <w:rsid w:val="00CF0CD6"/>
    <w:rsid w:val="00CF0E0F"/>
    <w:rsid w:val="00CF0F6F"/>
    <w:rsid w:val="00CF1372"/>
    <w:rsid w:val="00CF14A6"/>
    <w:rsid w:val="00CF1831"/>
    <w:rsid w:val="00CF18D0"/>
    <w:rsid w:val="00CF18FE"/>
    <w:rsid w:val="00CF190B"/>
    <w:rsid w:val="00CF1CC1"/>
    <w:rsid w:val="00CF1D5A"/>
    <w:rsid w:val="00CF23C3"/>
    <w:rsid w:val="00CF2545"/>
    <w:rsid w:val="00CF26AD"/>
    <w:rsid w:val="00CF2791"/>
    <w:rsid w:val="00CF3054"/>
    <w:rsid w:val="00CF33C1"/>
    <w:rsid w:val="00CF39AF"/>
    <w:rsid w:val="00CF3C0B"/>
    <w:rsid w:val="00CF4268"/>
    <w:rsid w:val="00CF42D4"/>
    <w:rsid w:val="00CF44BB"/>
    <w:rsid w:val="00CF4615"/>
    <w:rsid w:val="00CF481F"/>
    <w:rsid w:val="00CF4F3D"/>
    <w:rsid w:val="00CF5690"/>
    <w:rsid w:val="00CF5D37"/>
    <w:rsid w:val="00CF5EEF"/>
    <w:rsid w:val="00CF65DA"/>
    <w:rsid w:val="00CF69B4"/>
    <w:rsid w:val="00CF6DC4"/>
    <w:rsid w:val="00CF7222"/>
    <w:rsid w:val="00CF74D3"/>
    <w:rsid w:val="00CF762F"/>
    <w:rsid w:val="00D001CC"/>
    <w:rsid w:val="00D00487"/>
    <w:rsid w:val="00D00488"/>
    <w:rsid w:val="00D00C73"/>
    <w:rsid w:val="00D013B9"/>
    <w:rsid w:val="00D01866"/>
    <w:rsid w:val="00D02113"/>
    <w:rsid w:val="00D025F1"/>
    <w:rsid w:val="00D029E2"/>
    <w:rsid w:val="00D0315D"/>
    <w:rsid w:val="00D0323B"/>
    <w:rsid w:val="00D0357B"/>
    <w:rsid w:val="00D0394F"/>
    <w:rsid w:val="00D03E0A"/>
    <w:rsid w:val="00D04ACE"/>
    <w:rsid w:val="00D04C6A"/>
    <w:rsid w:val="00D04F97"/>
    <w:rsid w:val="00D05894"/>
    <w:rsid w:val="00D058AF"/>
    <w:rsid w:val="00D05B0A"/>
    <w:rsid w:val="00D05C27"/>
    <w:rsid w:val="00D05C66"/>
    <w:rsid w:val="00D05D60"/>
    <w:rsid w:val="00D05FD5"/>
    <w:rsid w:val="00D06221"/>
    <w:rsid w:val="00D062DE"/>
    <w:rsid w:val="00D065E1"/>
    <w:rsid w:val="00D06728"/>
    <w:rsid w:val="00D06A95"/>
    <w:rsid w:val="00D06D26"/>
    <w:rsid w:val="00D070C7"/>
    <w:rsid w:val="00D0717F"/>
    <w:rsid w:val="00D07760"/>
    <w:rsid w:val="00D07841"/>
    <w:rsid w:val="00D078CB"/>
    <w:rsid w:val="00D07B97"/>
    <w:rsid w:val="00D101E5"/>
    <w:rsid w:val="00D105EB"/>
    <w:rsid w:val="00D10AFE"/>
    <w:rsid w:val="00D113B9"/>
    <w:rsid w:val="00D1192C"/>
    <w:rsid w:val="00D11A9F"/>
    <w:rsid w:val="00D11D7A"/>
    <w:rsid w:val="00D11DF5"/>
    <w:rsid w:val="00D121B6"/>
    <w:rsid w:val="00D1262F"/>
    <w:rsid w:val="00D12826"/>
    <w:rsid w:val="00D13281"/>
    <w:rsid w:val="00D13660"/>
    <w:rsid w:val="00D136B1"/>
    <w:rsid w:val="00D13CE7"/>
    <w:rsid w:val="00D151A7"/>
    <w:rsid w:val="00D1559A"/>
    <w:rsid w:val="00D15695"/>
    <w:rsid w:val="00D15A98"/>
    <w:rsid w:val="00D15AA7"/>
    <w:rsid w:val="00D15AE6"/>
    <w:rsid w:val="00D16628"/>
    <w:rsid w:val="00D16D25"/>
    <w:rsid w:val="00D17766"/>
    <w:rsid w:val="00D178ED"/>
    <w:rsid w:val="00D17ECA"/>
    <w:rsid w:val="00D204AF"/>
    <w:rsid w:val="00D2069B"/>
    <w:rsid w:val="00D20801"/>
    <w:rsid w:val="00D20B4B"/>
    <w:rsid w:val="00D21AAB"/>
    <w:rsid w:val="00D21F78"/>
    <w:rsid w:val="00D22826"/>
    <w:rsid w:val="00D23927"/>
    <w:rsid w:val="00D23C61"/>
    <w:rsid w:val="00D246AF"/>
    <w:rsid w:val="00D24837"/>
    <w:rsid w:val="00D24D0A"/>
    <w:rsid w:val="00D25073"/>
    <w:rsid w:val="00D25799"/>
    <w:rsid w:val="00D25A43"/>
    <w:rsid w:val="00D25B1C"/>
    <w:rsid w:val="00D26129"/>
    <w:rsid w:val="00D2647D"/>
    <w:rsid w:val="00D26601"/>
    <w:rsid w:val="00D268EF"/>
    <w:rsid w:val="00D26FFB"/>
    <w:rsid w:val="00D271C0"/>
    <w:rsid w:val="00D27349"/>
    <w:rsid w:val="00D275D3"/>
    <w:rsid w:val="00D279C2"/>
    <w:rsid w:val="00D27FDD"/>
    <w:rsid w:val="00D30209"/>
    <w:rsid w:val="00D30949"/>
    <w:rsid w:val="00D30EA8"/>
    <w:rsid w:val="00D312DE"/>
    <w:rsid w:val="00D31645"/>
    <w:rsid w:val="00D31852"/>
    <w:rsid w:val="00D31CB6"/>
    <w:rsid w:val="00D32838"/>
    <w:rsid w:val="00D328E4"/>
    <w:rsid w:val="00D32CF9"/>
    <w:rsid w:val="00D33427"/>
    <w:rsid w:val="00D3361E"/>
    <w:rsid w:val="00D33A15"/>
    <w:rsid w:val="00D33C0A"/>
    <w:rsid w:val="00D33EB8"/>
    <w:rsid w:val="00D34294"/>
    <w:rsid w:val="00D34533"/>
    <w:rsid w:val="00D345B8"/>
    <w:rsid w:val="00D34977"/>
    <w:rsid w:val="00D34A2B"/>
    <w:rsid w:val="00D3530B"/>
    <w:rsid w:val="00D35315"/>
    <w:rsid w:val="00D3545A"/>
    <w:rsid w:val="00D35558"/>
    <w:rsid w:val="00D3595C"/>
    <w:rsid w:val="00D359D1"/>
    <w:rsid w:val="00D35C07"/>
    <w:rsid w:val="00D35FF8"/>
    <w:rsid w:val="00D360EF"/>
    <w:rsid w:val="00D36650"/>
    <w:rsid w:val="00D36783"/>
    <w:rsid w:val="00D36ADB"/>
    <w:rsid w:val="00D36BB2"/>
    <w:rsid w:val="00D3740D"/>
    <w:rsid w:val="00D37733"/>
    <w:rsid w:val="00D401F8"/>
    <w:rsid w:val="00D40264"/>
    <w:rsid w:val="00D40B9F"/>
    <w:rsid w:val="00D415C3"/>
    <w:rsid w:val="00D41642"/>
    <w:rsid w:val="00D41DAE"/>
    <w:rsid w:val="00D41EB6"/>
    <w:rsid w:val="00D41F54"/>
    <w:rsid w:val="00D420AF"/>
    <w:rsid w:val="00D426EB"/>
    <w:rsid w:val="00D4298C"/>
    <w:rsid w:val="00D435BE"/>
    <w:rsid w:val="00D43697"/>
    <w:rsid w:val="00D43B7F"/>
    <w:rsid w:val="00D44086"/>
    <w:rsid w:val="00D44132"/>
    <w:rsid w:val="00D445AA"/>
    <w:rsid w:val="00D445AC"/>
    <w:rsid w:val="00D44EC4"/>
    <w:rsid w:val="00D4528D"/>
    <w:rsid w:val="00D454ED"/>
    <w:rsid w:val="00D45872"/>
    <w:rsid w:val="00D4593E"/>
    <w:rsid w:val="00D465A4"/>
    <w:rsid w:val="00D46FA8"/>
    <w:rsid w:val="00D4728C"/>
    <w:rsid w:val="00D47ACA"/>
    <w:rsid w:val="00D47CF5"/>
    <w:rsid w:val="00D5015B"/>
    <w:rsid w:val="00D50497"/>
    <w:rsid w:val="00D50701"/>
    <w:rsid w:val="00D50799"/>
    <w:rsid w:val="00D507F1"/>
    <w:rsid w:val="00D51080"/>
    <w:rsid w:val="00D51A21"/>
    <w:rsid w:val="00D51B8D"/>
    <w:rsid w:val="00D51F30"/>
    <w:rsid w:val="00D52328"/>
    <w:rsid w:val="00D52412"/>
    <w:rsid w:val="00D52AE0"/>
    <w:rsid w:val="00D52D60"/>
    <w:rsid w:val="00D52D74"/>
    <w:rsid w:val="00D531B6"/>
    <w:rsid w:val="00D53443"/>
    <w:rsid w:val="00D534B4"/>
    <w:rsid w:val="00D53553"/>
    <w:rsid w:val="00D53A65"/>
    <w:rsid w:val="00D53FB4"/>
    <w:rsid w:val="00D541D4"/>
    <w:rsid w:val="00D54328"/>
    <w:rsid w:val="00D548FA"/>
    <w:rsid w:val="00D54A3D"/>
    <w:rsid w:val="00D54BF3"/>
    <w:rsid w:val="00D55076"/>
    <w:rsid w:val="00D55397"/>
    <w:rsid w:val="00D554C9"/>
    <w:rsid w:val="00D56777"/>
    <w:rsid w:val="00D568C0"/>
    <w:rsid w:val="00D56936"/>
    <w:rsid w:val="00D56C0A"/>
    <w:rsid w:val="00D56C13"/>
    <w:rsid w:val="00D57270"/>
    <w:rsid w:val="00D572F5"/>
    <w:rsid w:val="00D57CF3"/>
    <w:rsid w:val="00D57F46"/>
    <w:rsid w:val="00D57F65"/>
    <w:rsid w:val="00D6008D"/>
    <w:rsid w:val="00D605F6"/>
    <w:rsid w:val="00D60A06"/>
    <w:rsid w:val="00D60A11"/>
    <w:rsid w:val="00D610D9"/>
    <w:rsid w:val="00D6110D"/>
    <w:rsid w:val="00D617EC"/>
    <w:rsid w:val="00D618EC"/>
    <w:rsid w:val="00D62423"/>
    <w:rsid w:val="00D62CB8"/>
    <w:rsid w:val="00D636B6"/>
    <w:rsid w:val="00D63926"/>
    <w:rsid w:val="00D63C1E"/>
    <w:rsid w:val="00D63CE1"/>
    <w:rsid w:val="00D63CE5"/>
    <w:rsid w:val="00D63D3A"/>
    <w:rsid w:val="00D64222"/>
    <w:rsid w:val="00D64667"/>
    <w:rsid w:val="00D64CEB"/>
    <w:rsid w:val="00D6590C"/>
    <w:rsid w:val="00D65B6B"/>
    <w:rsid w:val="00D65DAC"/>
    <w:rsid w:val="00D66CB1"/>
    <w:rsid w:val="00D66CEB"/>
    <w:rsid w:val="00D66D38"/>
    <w:rsid w:val="00D66EDE"/>
    <w:rsid w:val="00D67362"/>
    <w:rsid w:val="00D6755D"/>
    <w:rsid w:val="00D67758"/>
    <w:rsid w:val="00D677E4"/>
    <w:rsid w:val="00D6E168"/>
    <w:rsid w:val="00D70126"/>
    <w:rsid w:val="00D70776"/>
    <w:rsid w:val="00D70811"/>
    <w:rsid w:val="00D70B84"/>
    <w:rsid w:val="00D70D0A"/>
    <w:rsid w:val="00D71D6C"/>
    <w:rsid w:val="00D72F40"/>
    <w:rsid w:val="00D72FF6"/>
    <w:rsid w:val="00D736BF"/>
    <w:rsid w:val="00D73747"/>
    <w:rsid w:val="00D7379C"/>
    <w:rsid w:val="00D74D1D"/>
    <w:rsid w:val="00D7502D"/>
    <w:rsid w:val="00D754F8"/>
    <w:rsid w:val="00D757E6"/>
    <w:rsid w:val="00D75B9B"/>
    <w:rsid w:val="00D76F4F"/>
    <w:rsid w:val="00D77440"/>
    <w:rsid w:val="00D777A9"/>
    <w:rsid w:val="00D778BE"/>
    <w:rsid w:val="00D778EF"/>
    <w:rsid w:val="00D80646"/>
    <w:rsid w:val="00D80F78"/>
    <w:rsid w:val="00D80FD5"/>
    <w:rsid w:val="00D81A9F"/>
    <w:rsid w:val="00D81CB9"/>
    <w:rsid w:val="00D82A5D"/>
    <w:rsid w:val="00D82CCF"/>
    <w:rsid w:val="00D82D22"/>
    <w:rsid w:val="00D82D8E"/>
    <w:rsid w:val="00D82E6E"/>
    <w:rsid w:val="00D82E8A"/>
    <w:rsid w:val="00D82FF2"/>
    <w:rsid w:val="00D832E7"/>
    <w:rsid w:val="00D837A7"/>
    <w:rsid w:val="00D83C8A"/>
    <w:rsid w:val="00D83CCA"/>
    <w:rsid w:val="00D8400C"/>
    <w:rsid w:val="00D841D7"/>
    <w:rsid w:val="00D842DC"/>
    <w:rsid w:val="00D84606"/>
    <w:rsid w:val="00D849AD"/>
    <w:rsid w:val="00D84B6A"/>
    <w:rsid w:val="00D84EFA"/>
    <w:rsid w:val="00D85072"/>
    <w:rsid w:val="00D85B84"/>
    <w:rsid w:val="00D85ECE"/>
    <w:rsid w:val="00D863DD"/>
    <w:rsid w:val="00D869AE"/>
    <w:rsid w:val="00D86C1D"/>
    <w:rsid w:val="00D87A0F"/>
    <w:rsid w:val="00D87A94"/>
    <w:rsid w:val="00D87F31"/>
    <w:rsid w:val="00D9030C"/>
    <w:rsid w:val="00D903F0"/>
    <w:rsid w:val="00D909B4"/>
    <w:rsid w:val="00D90E8B"/>
    <w:rsid w:val="00D910EA"/>
    <w:rsid w:val="00D914E0"/>
    <w:rsid w:val="00D91C8F"/>
    <w:rsid w:val="00D91D42"/>
    <w:rsid w:val="00D91FDC"/>
    <w:rsid w:val="00D92E69"/>
    <w:rsid w:val="00D92E8D"/>
    <w:rsid w:val="00D93219"/>
    <w:rsid w:val="00D93512"/>
    <w:rsid w:val="00D935DD"/>
    <w:rsid w:val="00D93637"/>
    <w:rsid w:val="00D9365D"/>
    <w:rsid w:val="00D93CFB"/>
    <w:rsid w:val="00D93E18"/>
    <w:rsid w:val="00D93F78"/>
    <w:rsid w:val="00D94112"/>
    <w:rsid w:val="00D94630"/>
    <w:rsid w:val="00D946F9"/>
    <w:rsid w:val="00D9484C"/>
    <w:rsid w:val="00D949F7"/>
    <w:rsid w:val="00D94C92"/>
    <w:rsid w:val="00D94CA5"/>
    <w:rsid w:val="00D95EB3"/>
    <w:rsid w:val="00D95FCF"/>
    <w:rsid w:val="00D96CF3"/>
    <w:rsid w:val="00D96DA5"/>
    <w:rsid w:val="00D96E59"/>
    <w:rsid w:val="00D9717E"/>
    <w:rsid w:val="00D973B8"/>
    <w:rsid w:val="00D97D12"/>
    <w:rsid w:val="00D97FED"/>
    <w:rsid w:val="00DA02A6"/>
    <w:rsid w:val="00DA0598"/>
    <w:rsid w:val="00DA0A0B"/>
    <w:rsid w:val="00DA0BB7"/>
    <w:rsid w:val="00DA154F"/>
    <w:rsid w:val="00DA178C"/>
    <w:rsid w:val="00DA1B33"/>
    <w:rsid w:val="00DA1D6B"/>
    <w:rsid w:val="00DA2012"/>
    <w:rsid w:val="00DA2082"/>
    <w:rsid w:val="00DA2316"/>
    <w:rsid w:val="00DA2581"/>
    <w:rsid w:val="00DA28C7"/>
    <w:rsid w:val="00DA2BD8"/>
    <w:rsid w:val="00DA2DBF"/>
    <w:rsid w:val="00DA3251"/>
    <w:rsid w:val="00DA3349"/>
    <w:rsid w:val="00DA3A8F"/>
    <w:rsid w:val="00DA3AB1"/>
    <w:rsid w:val="00DA3DE4"/>
    <w:rsid w:val="00DA478C"/>
    <w:rsid w:val="00DA48F0"/>
    <w:rsid w:val="00DA4A11"/>
    <w:rsid w:val="00DA4BD6"/>
    <w:rsid w:val="00DA52B2"/>
    <w:rsid w:val="00DA5A30"/>
    <w:rsid w:val="00DA5F88"/>
    <w:rsid w:val="00DA608C"/>
    <w:rsid w:val="00DA60BF"/>
    <w:rsid w:val="00DA6A0E"/>
    <w:rsid w:val="00DA6A84"/>
    <w:rsid w:val="00DA6C59"/>
    <w:rsid w:val="00DA7047"/>
    <w:rsid w:val="00DA7327"/>
    <w:rsid w:val="00DA73FB"/>
    <w:rsid w:val="00DA747C"/>
    <w:rsid w:val="00DA7953"/>
    <w:rsid w:val="00DA7D0D"/>
    <w:rsid w:val="00DB0520"/>
    <w:rsid w:val="00DB0686"/>
    <w:rsid w:val="00DB0ADE"/>
    <w:rsid w:val="00DB11C0"/>
    <w:rsid w:val="00DB2323"/>
    <w:rsid w:val="00DB27A7"/>
    <w:rsid w:val="00DB2859"/>
    <w:rsid w:val="00DB2BBE"/>
    <w:rsid w:val="00DB2E40"/>
    <w:rsid w:val="00DB3066"/>
    <w:rsid w:val="00DB30D4"/>
    <w:rsid w:val="00DB34F7"/>
    <w:rsid w:val="00DB39FE"/>
    <w:rsid w:val="00DB3FC6"/>
    <w:rsid w:val="00DB4C5B"/>
    <w:rsid w:val="00DB5656"/>
    <w:rsid w:val="00DB5769"/>
    <w:rsid w:val="00DB5780"/>
    <w:rsid w:val="00DB6B21"/>
    <w:rsid w:val="00DB70A4"/>
    <w:rsid w:val="00DB7472"/>
    <w:rsid w:val="00DB77BC"/>
    <w:rsid w:val="00DB793D"/>
    <w:rsid w:val="00DB7AF9"/>
    <w:rsid w:val="00DB7CC4"/>
    <w:rsid w:val="00DC0213"/>
    <w:rsid w:val="00DC0873"/>
    <w:rsid w:val="00DC09ED"/>
    <w:rsid w:val="00DC0C98"/>
    <w:rsid w:val="00DC13D6"/>
    <w:rsid w:val="00DC2790"/>
    <w:rsid w:val="00DC2BA5"/>
    <w:rsid w:val="00DC322B"/>
    <w:rsid w:val="00DC32E5"/>
    <w:rsid w:val="00DC45E8"/>
    <w:rsid w:val="00DC4CDF"/>
    <w:rsid w:val="00DC53A3"/>
    <w:rsid w:val="00DC5463"/>
    <w:rsid w:val="00DC6608"/>
    <w:rsid w:val="00DC6B96"/>
    <w:rsid w:val="00DC6D6A"/>
    <w:rsid w:val="00DC6EC0"/>
    <w:rsid w:val="00DC7499"/>
    <w:rsid w:val="00DC79D1"/>
    <w:rsid w:val="00DC7FE9"/>
    <w:rsid w:val="00DD01E0"/>
    <w:rsid w:val="00DD09FE"/>
    <w:rsid w:val="00DD13DE"/>
    <w:rsid w:val="00DD16B4"/>
    <w:rsid w:val="00DD19E1"/>
    <w:rsid w:val="00DD2211"/>
    <w:rsid w:val="00DD24DB"/>
    <w:rsid w:val="00DD28F8"/>
    <w:rsid w:val="00DD3059"/>
    <w:rsid w:val="00DD345F"/>
    <w:rsid w:val="00DD3D47"/>
    <w:rsid w:val="00DD4621"/>
    <w:rsid w:val="00DD462B"/>
    <w:rsid w:val="00DD5449"/>
    <w:rsid w:val="00DD55B7"/>
    <w:rsid w:val="00DD57C8"/>
    <w:rsid w:val="00DD5834"/>
    <w:rsid w:val="00DD5D8A"/>
    <w:rsid w:val="00DD5DC5"/>
    <w:rsid w:val="00DD5FC9"/>
    <w:rsid w:val="00DD63C1"/>
    <w:rsid w:val="00DD668C"/>
    <w:rsid w:val="00DD6763"/>
    <w:rsid w:val="00DD6FFC"/>
    <w:rsid w:val="00DD7B4F"/>
    <w:rsid w:val="00DE0471"/>
    <w:rsid w:val="00DE05F7"/>
    <w:rsid w:val="00DE080B"/>
    <w:rsid w:val="00DE0F49"/>
    <w:rsid w:val="00DE0F7B"/>
    <w:rsid w:val="00DE141F"/>
    <w:rsid w:val="00DE236A"/>
    <w:rsid w:val="00DE275F"/>
    <w:rsid w:val="00DE3193"/>
    <w:rsid w:val="00DE379A"/>
    <w:rsid w:val="00DE3F4F"/>
    <w:rsid w:val="00DE47F5"/>
    <w:rsid w:val="00DE53CC"/>
    <w:rsid w:val="00DE53D3"/>
    <w:rsid w:val="00DE56A0"/>
    <w:rsid w:val="00DE5895"/>
    <w:rsid w:val="00DE58C6"/>
    <w:rsid w:val="00DE5D34"/>
    <w:rsid w:val="00DE5E7F"/>
    <w:rsid w:val="00DE5EBF"/>
    <w:rsid w:val="00DE6B21"/>
    <w:rsid w:val="00DE7039"/>
    <w:rsid w:val="00DE740F"/>
    <w:rsid w:val="00DE7E65"/>
    <w:rsid w:val="00DF0224"/>
    <w:rsid w:val="00DF0830"/>
    <w:rsid w:val="00DF0C90"/>
    <w:rsid w:val="00DF0EA6"/>
    <w:rsid w:val="00DF121A"/>
    <w:rsid w:val="00DF1493"/>
    <w:rsid w:val="00DF18D8"/>
    <w:rsid w:val="00DF1A7B"/>
    <w:rsid w:val="00DF1F96"/>
    <w:rsid w:val="00DF1FA9"/>
    <w:rsid w:val="00DF286E"/>
    <w:rsid w:val="00DF2CDD"/>
    <w:rsid w:val="00DF4036"/>
    <w:rsid w:val="00DF42B1"/>
    <w:rsid w:val="00DF4314"/>
    <w:rsid w:val="00DF46D9"/>
    <w:rsid w:val="00DF49E8"/>
    <w:rsid w:val="00DF4AD4"/>
    <w:rsid w:val="00DF4BC7"/>
    <w:rsid w:val="00DF4C44"/>
    <w:rsid w:val="00DF519C"/>
    <w:rsid w:val="00DF5386"/>
    <w:rsid w:val="00DF5405"/>
    <w:rsid w:val="00DF58EA"/>
    <w:rsid w:val="00DF5949"/>
    <w:rsid w:val="00DF62CB"/>
    <w:rsid w:val="00DF63C2"/>
    <w:rsid w:val="00DF6B50"/>
    <w:rsid w:val="00DF6D7B"/>
    <w:rsid w:val="00DF7284"/>
    <w:rsid w:val="00DF77AE"/>
    <w:rsid w:val="00DF78F0"/>
    <w:rsid w:val="00DF7C13"/>
    <w:rsid w:val="00DF7D16"/>
    <w:rsid w:val="00DF7D9C"/>
    <w:rsid w:val="00E009A5"/>
    <w:rsid w:val="00E00B99"/>
    <w:rsid w:val="00E00E97"/>
    <w:rsid w:val="00E01275"/>
    <w:rsid w:val="00E01564"/>
    <w:rsid w:val="00E01981"/>
    <w:rsid w:val="00E01A15"/>
    <w:rsid w:val="00E01E4B"/>
    <w:rsid w:val="00E02038"/>
    <w:rsid w:val="00E028E3"/>
    <w:rsid w:val="00E02BCA"/>
    <w:rsid w:val="00E02D09"/>
    <w:rsid w:val="00E03226"/>
    <w:rsid w:val="00E03362"/>
    <w:rsid w:val="00E037F1"/>
    <w:rsid w:val="00E0399E"/>
    <w:rsid w:val="00E04113"/>
    <w:rsid w:val="00E04139"/>
    <w:rsid w:val="00E043E3"/>
    <w:rsid w:val="00E04468"/>
    <w:rsid w:val="00E04473"/>
    <w:rsid w:val="00E048A0"/>
    <w:rsid w:val="00E0496A"/>
    <w:rsid w:val="00E04AEA"/>
    <w:rsid w:val="00E04BFC"/>
    <w:rsid w:val="00E04EBB"/>
    <w:rsid w:val="00E04F04"/>
    <w:rsid w:val="00E05312"/>
    <w:rsid w:val="00E05C52"/>
    <w:rsid w:val="00E05CBA"/>
    <w:rsid w:val="00E061DB"/>
    <w:rsid w:val="00E065E7"/>
    <w:rsid w:val="00E06691"/>
    <w:rsid w:val="00E06900"/>
    <w:rsid w:val="00E06ABF"/>
    <w:rsid w:val="00E06B89"/>
    <w:rsid w:val="00E06D6F"/>
    <w:rsid w:val="00E077D6"/>
    <w:rsid w:val="00E077E8"/>
    <w:rsid w:val="00E07F78"/>
    <w:rsid w:val="00E103E7"/>
    <w:rsid w:val="00E10AFD"/>
    <w:rsid w:val="00E10CF8"/>
    <w:rsid w:val="00E10E33"/>
    <w:rsid w:val="00E10FBA"/>
    <w:rsid w:val="00E114FA"/>
    <w:rsid w:val="00E115F6"/>
    <w:rsid w:val="00E1161A"/>
    <w:rsid w:val="00E117A3"/>
    <w:rsid w:val="00E1184D"/>
    <w:rsid w:val="00E11A36"/>
    <w:rsid w:val="00E11F74"/>
    <w:rsid w:val="00E1204C"/>
    <w:rsid w:val="00E127F9"/>
    <w:rsid w:val="00E12CC9"/>
    <w:rsid w:val="00E12DBE"/>
    <w:rsid w:val="00E12DFA"/>
    <w:rsid w:val="00E13118"/>
    <w:rsid w:val="00E13181"/>
    <w:rsid w:val="00E1347C"/>
    <w:rsid w:val="00E13BA7"/>
    <w:rsid w:val="00E13F14"/>
    <w:rsid w:val="00E14074"/>
    <w:rsid w:val="00E1408A"/>
    <w:rsid w:val="00E14665"/>
    <w:rsid w:val="00E1482E"/>
    <w:rsid w:val="00E14E5D"/>
    <w:rsid w:val="00E14E6F"/>
    <w:rsid w:val="00E14EEC"/>
    <w:rsid w:val="00E15271"/>
    <w:rsid w:val="00E15FE8"/>
    <w:rsid w:val="00E164E4"/>
    <w:rsid w:val="00E16980"/>
    <w:rsid w:val="00E16A52"/>
    <w:rsid w:val="00E16E39"/>
    <w:rsid w:val="00E172A0"/>
    <w:rsid w:val="00E1793C"/>
    <w:rsid w:val="00E20615"/>
    <w:rsid w:val="00E20703"/>
    <w:rsid w:val="00E21536"/>
    <w:rsid w:val="00E21D7A"/>
    <w:rsid w:val="00E21E07"/>
    <w:rsid w:val="00E22068"/>
    <w:rsid w:val="00E220A3"/>
    <w:rsid w:val="00E225CB"/>
    <w:rsid w:val="00E22804"/>
    <w:rsid w:val="00E2299C"/>
    <w:rsid w:val="00E22A14"/>
    <w:rsid w:val="00E22C66"/>
    <w:rsid w:val="00E22CCF"/>
    <w:rsid w:val="00E231AA"/>
    <w:rsid w:val="00E234B3"/>
    <w:rsid w:val="00E23510"/>
    <w:rsid w:val="00E2355E"/>
    <w:rsid w:val="00E235DE"/>
    <w:rsid w:val="00E236A5"/>
    <w:rsid w:val="00E23A52"/>
    <w:rsid w:val="00E23B23"/>
    <w:rsid w:val="00E23C4B"/>
    <w:rsid w:val="00E23F86"/>
    <w:rsid w:val="00E23F8F"/>
    <w:rsid w:val="00E2428A"/>
    <w:rsid w:val="00E2431C"/>
    <w:rsid w:val="00E249D6"/>
    <w:rsid w:val="00E24CED"/>
    <w:rsid w:val="00E24D1A"/>
    <w:rsid w:val="00E24ED9"/>
    <w:rsid w:val="00E250AC"/>
    <w:rsid w:val="00E250AD"/>
    <w:rsid w:val="00E254E9"/>
    <w:rsid w:val="00E25987"/>
    <w:rsid w:val="00E26046"/>
    <w:rsid w:val="00E26053"/>
    <w:rsid w:val="00E2608D"/>
    <w:rsid w:val="00E2645B"/>
    <w:rsid w:val="00E26BB6"/>
    <w:rsid w:val="00E26EE2"/>
    <w:rsid w:val="00E26F7D"/>
    <w:rsid w:val="00E2706E"/>
    <w:rsid w:val="00E27185"/>
    <w:rsid w:val="00E27636"/>
    <w:rsid w:val="00E27B1A"/>
    <w:rsid w:val="00E27EFA"/>
    <w:rsid w:val="00E30165"/>
    <w:rsid w:val="00E307BC"/>
    <w:rsid w:val="00E30DCD"/>
    <w:rsid w:val="00E30FAD"/>
    <w:rsid w:val="00E311C9"/>
    <w:rsid w:val="00E31797"/>
    <w:rsid w:val="00E3189F"/>
    <w:rsid w:val="00E321DA"/>
    <w:rsid w:val="00E32404"/>
    <w:rsid w:val="00E326A2"/>
    <w:rsid w:val="00E32748"/>
    <w:rsid w:val="00E32A39"/>
    <w:rsid w:val="00E32AE9"/>
    <w:rsid w:val="00E32AF3"/>
    <w:rsid w:val="00E32D0F"/>
    <w:rsid w:val="00E33B47"/>
    <w:rsid w:val="00E33F44"/>
    <w:rsid w:val="00E3454A"/>
    <w:rsid w:val="00E34607"/>
    <w:rsid w:val="00E34F64"/>
    <w:rsid w:val="00E34F83"/>
    <w:rsid w:val="00E3512B"/>
    <w:rsid w:val="00E351E5"/>
    <w:rsid w:val="00E352E4"/>
    <w:rsid w:val="00E355EF"/>
    <w:rsid w:val="00E36D3D"/>
    <w:rsid w:val="00E36F30"/>
    <w:rsid w:val="00E3776D"/>
    <w:rsid w:val="00E37BE0"/>
    <w:rsid w:val="00E37C82"/>
    <w:rsid w:val="00E40227"/>
    <w:rsid w:val="00E4022D"/>
    <w:rsid w:val="00E40B0E"/>
    <w:rsid w:val="00E40D0A"/>
    <w:rsid w:val="00E40E33"/>
    <w:rsid w:val="00E40EA0"/>
    <w:rsid w:val="00E412E6"/>
    <w:rsid w:val="00E41D61"/>
    <w:rsid w:val="00E42058"/>
    <w:rsid w:val="00E42179"/>
    <w:rsid w:val="00E42E05"/>
    <w:rsid w:val="00E4323C"/>
    <w:rsid w:val="00E43423"/>
    <w:rsid w:val="00E4399F"/>
    <w:rsid w:val="00E43A23"/>
    <w:rsid w:val="00E43F17"/>
    <w:rsid w:val="00E44236"/>
    <w:rsid w:val="00E44674"/>
    <w:rsid w:val="00E4482B"/>
    <w:rsid w:val="00E44B15"/>
    <w:rsid w:val="00E45017"/>
    <w:rsid w:val="00E45053"/>
    <w:rsid w:val="00E45F72"/>
    <w:rsid w:val="00E46157"/>
    <w:rsid w:val="00E46499"/>
    <w:rsid w:val="00E4685C"/>
    <w:rsid w:val="00E4767A"/>
    <w:rsid w:val="00E479D0"/>
    <w:rsid w:val="00E47ECC"/>
    <w:rsid w:val="00E5000B"/>
    <w:rsid w:val="00E5053D"/>
    <w:rsid w:val="00E506C6"/>
    <w:rsid w:val="00E50719"/>
    <w:rsid w:val="00E5117D"/>
    <w:rsid w:val="00E518C3"/>
    <w:rsid w:val="00E51F80"/>
    <w:rsid w:val="00E522C0"/>
    <w:rsid w:val="00E527A8"/>
    <w:rsid w:val="00E528DA"/>
    <w:rsid w:val="00E529D0"/>
    <w:rsid w:val="00E52E16"/>
    <w:rsid w:val="00E531F3"/>
    <w:rsid w:val="00E5347A"/>
    <w:rsid w:val="00E544E6"/>
    <w:rsid w:val="00E549D9"/>
    <w:rsid w:val="00E55495"/>
    <w:rsid w:val="00E55A08"/>
    <w:rsid w:val="00E55B85"/>
    <w:rsid w:val="00E55CAB"/>
    <w:rsid w:val="00E55CEF"/>
    <w:rsid w:val="00E55F99"/>
    <w:rsid w:val="00E56241"/>
    <w:rsid w:val="00E564F8"/>
    <w:rsid w:val="00E56C31"/>
    <w:rsid w:val="00E5701F"/>
    <w:rsid w:val="00E57200"/>
    <w:rsid w:val="00E57865"/>
    <w:rsid w:val="00E57B7D"/>
    <w:rsid w:val="00E601EC"/>
    <w:rsid w:val="00E6046E"/>
    <w:rsid w:val="00E6056F"/>
    <w:rsid w:val="00E6064A"/>
    <w:rsid w:val="00E61D72"/>
    <w:rsid w:val="00E620E3"/>
    <w:rsid w:val="00E62339"/>
    <w:rsid w:val="00E6279E"/>
    <w:rsid w:val="00E63E24"/>
    <w:rsid w:val="00E63E34"/>
    <w:rsid w:val="00E64219"/>
    <w:rsid w:val="00E6450F"/>
    <w:rsid w:val="00E6453D"/>
    <w:rsid w:val="00E64A7A"/>
    <w:rsid w:val="00E64AD8"/>
    <w:rsid w:val="00E64C18"/>
    <w:rsid w:val="00E64DE8"/>
    <w:rsid w:val="00E653E7"/>
    <w:rsid w:val="00E654C2"/>
    <w:rsid w:val="00E65EB2"/>
    <w:rsid w:val="00E661DC"/>
    <w:rsid w:val="00E66842"/>
    <w:rsid w:val="00E668E0"/>
    <w:rsid w:val="00E66FF9"/>
    <w:rsid w:val="00E67384"/>
    <w:rsid w:val="00E70551"/>
    <w:rsid w:val="00E71243"/>
    <w:rsid w:val="00E72D9A"/>
    <w:rsid w:val="00E73446"/>
    <w:rsid w:val="00E73888"/>
    <w:rsid w:val="00E73901"/>
    <w:rsid w:val="00E73B8C"/>
    <w:rsid w:val="00E73EA2"/>
    <w:rsid w:val="00E73EDD"/>
    <w:rsid w:val="00E7430A"/>
    <w:rsid w:val="00E7440D"/>
    <w:rsid w:val="00E746A5"/>
    <w:rsid w:val="00E74980"/>
    <w:rsid w:val="00E752DC"/>
    <w:rsid w:val="00E7555F"/>
    <w:rsid w:val="00E75775"/>
    <w:rsid w:val="00E75DCC"/>
    <w:rsid w:val="00E767EC"/>
    <w:rsid w:val="00E76A98"/>
    <w:rsid w:val="00E76B6E"/>
    <w:rsid w:val="00E77984"/>
    <w:rsid w:val="00E77E54"/>
    <w:rsid w:val="00E80046"/>
    <w:rsid w:val="00E8028A"/>
    <w:rsid w:val="00E80CA8"/>
    <w:rsid w:val="00E80DAC"/>
    <w:rsid w:val="00E81057"/>
    <w:rsid w:val="00E810C7"/>
    <w:rsid w:val="00E81159"/>
    <w:rsid w:val="00E814CB"/>
    <w:rsid w:val="00E81B67"/>
    <w:rsid w:val="00E8207C"/>
    <w:rsid w:val="00E8269A"/>
    <w:rsid w:val="00E826CA"/>
    <w:rsid w:val="00E82F9A"/>
    <w:rsid w:val="00E83504"/>
    <w:rsid w:val="00E839D7"/>
    <w:rsid w:val="00E83CB7"/>
    <w:rsid w:val="00E83D6F"/>
    <w:rsid w:val="00E83FFC"/>
    <w:rsid w:val="00E8536A"/>
    <w:rsid w:val="00E853FE"/>
    <w:rsid w:val="00E8580F"/>
    <w:rsid w:val="00E85952"/>
    <w:rsid w:val="00E85B61"/>
    <w:rsid w:val="00E86881"/>
    <w:rsid w:val="00E86F56"/>
    <w:rsid w:val="00E876CD"/>
    <w:rsid w:val="00E87C91"/>
    <w:rsid w:val="00E87E25"/>
    <w:rsid w:val="00E903F8"/>
    <w:rsid w:val="00E904B7"/>
    <w:rsid w:val="00E909C9"/>
    <w:rsid w:val="00E90AA5"/>
    <w:rsid w:val="00E90C80"/>
    <w:rsid w:val="00E90D88"/>
    <w:rsid w:val="00E90FD1"/>
    <w:rsid w:val="00E911F2"/>
    <w:rsid w:val="00E91384"/>
    <w:rsid w:val="00E9190E"/>
    <w:rsid w:val="00E91B7B"/>
    <w:rsid w:val="00E922A2"/>
    <w:rsid w:val="00E923F9"/>
    <w:rsid w:val="00E92F11"/>
    <w:rsid w:val="00E931FF"/>
    <w:rsid w:val="00E93405"/>
    <w:rsid w:val="00E93590"/>
    <w:rsid w:val="00E935F0"/>
    <w:rsid w:val="00E939CC"/>
    <w:rsid w:val="00E93FBD"/>
    <w:rsid w:val="00E947BF"/>
    <w:rsid w:val="00E94AB6"/>
    <w:rsid w:val="00E94B15"/>
    <w:rsid w:val="00E94F66"/>
    <w:rsid w:val="00E95187"/>
    <w:rsid w:val="00E9527D"/>
    <w:rsid w:val="00E95A92"/>
    <w:rsid w:val="00E95E7E"/>
    <w:rsid w:val="00E96493"/>
    <w:rsid w:val="00E96F03"/>
    <w:rsid w:val="00E9751D"/>
    <w:rsid w:val="00E97575"/>
    <w:rsid w:val="00E976B1"/>
    <w:rsid w:val="00E979D9"/>
    <w:rsid w:val="00E97ACD"/>
    <w:rsid w:val="00EA03B4"/>
    <w:rsid w:val="00EA067B"/>
    <w:rsid w:val="00EA08F2"/>
    <w:rsid w:val="00EA1A1F"/>
    <w:rsid w:val="00EA1EDA"/>
    <w:rsid w:val="00EA20D9"/>
    <w:rsid w:val="00EA216A"/>
    <w:rsid w:val="00EA219D"/>
    <w:rsid w:val="00EA2A52"/>
    <w:rsid w:val="00EA332A"/>
    <w:rsid w:val="00EA33DB"/>
    <w:rsid w:val="00EA34E2"/>
    <w:rsid w:val="00EA37C0"/>
    <w:rsid w:val="00EA3D83"/>
    <w:rsid w:val="00EA3DB5"/>
    <w:rsid w:val="00EA4035"/>
    <w:rsid w:val="00EA4E3F"/>
    <w:rsid w:val="00EA5375"/>
    <w:rsid w:val="00EA579D"/>
    <w:rsid w:val="00EA5852"/>
    <w:rsid w:val="00EA5B94"/>
    <w:rsid w:val="00EA5E96"/>
    <w:rsid w:val="00EA5FB8"/>
    <w:rsid w:val="00EA6062"/>
    <w:rsid w:val="00EA626D"/>
    <w:rsid w:val="00EA62C7"/>
    <w:rsid w:val="00EA6A9C"/>
    <w:rsid w:val="00EA6D8C"/>
    <w:rsid w:val="00EA6E30"/>
    <w:rsid w:val="00EA711D"/>
    <w:rsid w:val="00EA7887"/>
    <w:rsid w:val="00EA7BFB"/>
    <w:rsid w:val="00EA7F1E"/>
    <w:rsid w:val="00EA7F2B"/>
    <w:rsid w:val="00EB0190"/>
    <w:rsid w:val="00EB025E"/>
    <w:rsid w:val="00EB0877"/>
    <w:rsid w:val="00EB0A67"/>
    <w:rsid w:val="00EB0D8F"/>
    <w:rsid w:val="00EB0FC2"/>
    <w:rsid w:val="00EB112E"/>
    <w:rsid w:val="00EB1259"/>
    <w:rsid w:val="00EB1A56"/>
    <w:rsid w:val="00EB1C09"/>
    <w:rsid w:val="00EB1C4D"/>
    <w:rsid w:val="00EB1E59"/>
    <w:rsid w:val="00EB278E"/>
    <w:rsid w:val="00EB2872"/>
    <w:rsid w:val="00EB2881"/>
    <w:rsid w:val="00EB2944"/>
    <w:rsid w:val="00EB2E34"/>
    <w:rsid w:val="00EB30C9"/>
    <w:rsid w:val="00EB39BD"/>
    <w:rsid w:val="00EB3B2F"/>
    <w:rsid w:val="00EB3F5D"/>
    <w:rsid w:val="00EB454A"/>
    <w:rsid w:val="00EB4E51"/>
    <w:rsid w:val="00EB5F63"/>
    <w:rsid w:val="00EB6107"/>
    <w:rsid w:val="00EB67A8"/>
    <w:rsid w:val="00EB696A"/>
    <w:rsid w:val="00EB699B"/>
    <w:rsid w:val="00EB72E4"/>
    <w:rsid w:val="00EB7CFB"/>
    <w:rsid w:val="00EC014F"/>
    <w:rsid w:val="00EC01F8"/>
    <w:rsid w:val="00EC056C"/>
    <w:rsid w:val="00EC0870"/>
    <w:rsid w:val="00EC0D38"/>
    <w:rsid w:val="00EC0F65"/>
    <w:rsid w:val="00EC1082"/>
    <w:rsid w:val="00EC162F"/>
    <w:rsid w:val="00EC188E"/>
    <w:rsid w:val="00EC2462"/>
    <w:rsid w:val="00EC2ED8"/>
    <w:rsid w:val="00EC37AB"/>
    <w:rsid w:val="00EC4029"/>
    <w:rsid w:val="00EC4364"/>
    <w:rsid w:val="00EC48DF"/>
    <w:rsid w:val="00EC5093"/>
    <w:rsid w:val="00EC53CD"/>
    <w:rsid w:val="00EC56AD"/>
    <w:rsid w:val="00EC58EB"/>
    <w:rsid w:val="00EC5A75"/>
    <w:rsid w:val="00EC5CB6"/>
    <w:rsid w:val="00EC6AA4"/>
    <w:rsid w:val="00EC6ECE"/>
    <w:rsid w:val="00EC7B1E"/>
    <w:rsid w:val="00EC7B52"/>
    <w:rsid w:val="00ED0716"/>
    <w:rsid w:val="00ED0C80"/>
    <w:rsid w:val="00ED0D27"/>
    <w:rsid w:val="00ED0DD6"/>
    <w:rsid w:val="00ED155F"/>
    <w:rsid w:val="00ED2010"/>
    <w:rsid w:val="00ED20AC"/>
    <w:rsid w:val="00ED20FE"/>
    <w:rsid w:val="00ED2137"/>
    <w:rsid w:val="00ED2B70"/>
    <w:rsid w:val="00ED2BA8"/>
    <w:rsid w:val="00ED2CEA"/>
    <w:rsid w:val="00ED50F2"/>
    <w:rsid w:val="00ED50F3"/>
    <w:rsid w:val="00ED5349"/>
    <w:rsid w:val="00ED5AE0"/>
    <w:rsid w:val="00ED6352"/>
    <w:rsid w:val="00ED6417"/>
    <w:rsid w:val="00ED66E2"/>
    <w:rsid w:val="00ED696C"/>
    <w:rsid w:val="00ED7402"/>
    <w:rsid w:val="00ED778D"/>
    <w:rsid w:val="00ED7E03"/>
    <w:rsid w:val="00ED7ECA"/>
    <w:rsid w:val="00ED7EE5"/>
    <w:rsid w:val="00ED7F49"/>
    <w:rsid w:val="00EE0125"/>
    <w:rsid w:val="00EE05AB"/>
    <w:rsid w:val="00EE088F"/>
    <w:rsid w:val="00EE08BF"/>
    <w:rsid w:val="00EE0B14"/>
    <w:rsid w:val="00EE129C"/>
    <w:rsid w:val="00EE14EF"/>
    <w:rsid w:val="00EE1B70"/>
    <w:rsid w:val="00EE2CEB"/>
    <w:rsid w:val="00EE3A2F"/>
    <w:rsid w:val="00EE3CAB"/>
    <w:rsid w:val="00EE4EDC"/>
    <w:rsid w:val="00EE5183"/>
    <w:rsid w:val="00EE54E1"/>
    <w:rsid w:val="00EE5990"/>
    <w:rsid w:val="00EE5B6F"/>
    <w:rsid w:val="00EE5F8F"/>
    <w:rsid w:val="00EE6505"/>
    <w:rsid w:val="00EE6826"/>
    <w:rsid w:val="00EE6B9A"/>
    <w:rsid w:val="00EE6FA1"/>
    <w:rsid w:val="00EE73DD"/>
    <w:rsid w:val="00EE7540"/>
    <w:rsid w:val="00EE7550"/>
    <w:rsid w:val="00EE7922"/>
    <w:rsid w:val="00EE7EB7"/>
    <w:rsid w:val="00EE7EF6"/>
    <w:rsid w:val="00EF028E"/>
    <w:rsid w:val="00EF05FF"/>
    <w:rsid w:val="00EF09A0"/>
    <w:rsid w:val="00EF0CDC"/>
    <w:rsid w:val="00EF0EFF"/>
    <w:rsid w:val="00EF12A0"/>
    <w:rsid w:val="00EF15A2"/>
    <w:rsid w:val="00EF1658"/>
    <w:rsid w:val="00EF1BF4"/>
    <w:rsid w:val="00EF2EB5"/>
    <w:rsid w:val="00EF306E"/>
    <w:rsid w:val="00EF3700"/>
    <w:rsid w:val="00EF3811"/>
    <w:rsid w:val="00EF3B01"/>
    <w:rsid w:val="00EF4151"/>
    <w:rsid w:val="00EF4556"/>
    <w:rsid w:val="00EF4557"/>
    <w:rsid w:val="00EF46C0"/>
    <w:rsid w:val="00EF4E05"/>
    <w:rsid w:val="00EF5276"/>
    <w:rsid w:val="00EF5B45"/>
    <w:rsid w:val="00EF639D"/>
    <w:rsid w:val="00EF6493"/>
    <w:rsid w:val="00EF65D4"/>
    <w:rsid w:val="00EF6F09"/>
    <w:rsid w:val="00EF72BB"/>
    <w:rsid w:val="00F00039"/>
    <w:rsid w:val="00F00357"/>
    <w:rsid w:val="00F01398"/>
    <w:rsid w:val="00F015D6"/>
    <w:rsid w:val="00F0178D"/>
    <w:rsid w:val="00F01797"/>
    <w:rsid w:val="00F01C28"/>
    <w:rsid w:val="00F01C80"/>
    <w:rsid w:val="00F01FE5"/>
    <w:rsid w:val="00F021A7"/>
    <w:rsid w:val="00F02519"/>
    <w:rsid w:val="00F02862"/>
    <w:rsid w:val="00F03549"/>
    <w:rsid w:val="00F038AD"/>
    <w:rsid w:val="00F043C6"/>
    <w:rsid w:val="00F04657"/>
    <w:rsid w:val="00F047A9"/>
    <w:rsid w:val="00F04D3A"/>
    <w:rsid w:val="00F04E3B"/>
    <w:rsid w:val="00F04EB5"/>
    <w:rsid w:val="00F05624"/>
    <w:rsid w:val="00F0649A"/>
    <w:rsid w:val="00F06CAB"/>
    <w:rsid w:val="00F06F84"/>
    <w:rsid w:val="00F0728E"/>
    <w:rsid w:val="00F07375"/>
    <w:rsid w:val="00F103C9"/>
    <w:rsid w:val="00F10C96"/>
    <w:rsid w:val="00F10E07"/>
    <w:rsid w:val="00F10E0B"/>
    <w:rsid w:val="00F11082"/>
    <w:rsid w:val="00F110BD"/>
    <w:rsid w:val="00F11140"/>
    <w:rsid w:val="00F11823"/>
    <w:rsid w:val="00F11854"/>
    <w:rsid w:val="00F11C5F"/>
    <w:rsid w:val="00F12C2A"/>
    <w:rsid w:val="00F12CCD"/>
    <w:rsid w:val="00F12DD7"/>
    <w:rsid w:val="00F13012"/>
    <w:rsid w:val="00F13199"/>
    <w:rsid w:val="00F13265"/>
    <w:rsid w:val="00F13D51"/>
    <w:rsid w:val="00F13F79"/>
    <w:rsid w:val="00F143B0"/>
    <w:rsid w:val="00F14C83"/>
    <w:rsid w:val="00F14C92"/>
    <w:rsid w:val="00F14CA1"/>
    <w:rsid w:val="00F15103"/>
    <w:rsid w:val="00F15399"/>
    <w:rsid w:val="00F15698"/>
    <w:rsid w:val="00F156BA"/>
    <w:rsid w:val="00F159DB"/>
    <w:rsid w:val="00F16637"/>
    <w:rsid w:val="00F16852"/>
    <w:rsid w:val="00F16D16"/>
    <w:rsid w:val="00F17B6D"/>
    <w:rsid w:val="00F20317"/>
    <w:rsid w:val="00F20D69"/>
    <w:rsid w:val="00F21B99"/>
    <w:rsid w:val="00F21CD2"/>
    <w:rsid w:val="00F21E76"/>
    <w:rsid w:val="00F22280"/>
    <w:rsid w:val="00F22AC1"/>
    <w:rsid w:val="00F22EDB"/>
    <w:rsid w:val="00F23732"/>
    <w:rsid w:val="00F2375C"/>
    <w:rsid w:val="00F23A74"/>
    <w:rsid w:val="00F23A9D"/>
    <w:rsid w:val="00F23B34"/>
    <w:rsid w:val="00F23CB7"/>
    <w:rsid w:val="00F24285"/>
    <w:rsid w:val="00F2459A"/>
    <w:rsid w:val="00F2478B"/>
    <w:rsid w:val="00F24E99"/>
    <w:rsid w:val="00F25472"/>
    <w:rsid w:val="00F2567F"/>
    <w:rsid w:val="00F25BCA"/>
    <w:rsid w:val="00F26BF7"/>
    <w:rsid w:val="00F26F33"/>
    <w:rsid w:val="00F2769C"/>
    <w:rsid w:val="00F27793"/>
    <w:rsid w:val="00F30066"/>
    <w:rsid w:val="00F3017F"/>
    <w:rsid w:val="00F30280"/>
    <w:rsid w:val="00F30CAF"/>
    <w:rsid w:val="00F30E42"/>
    <w:rsid w:val="00F30FC3"/>
    <w:rsid w:val="00F317D4"/>
    <w:rsid w:val="00F31DCC"/>
    <w:rsid w:val="00F31F98"/>
    <w:rsid w:val="00F32056"/>
    <w:rsid w:val="00F32232"/>
    <w:rsid w:val="00F32643"/>
    <w:rsid w:val="00F33FE7"/>
    <w:rsid w:val="00F3431A"/>
    <w:rsid w:val="00F34840"/>
    <w:rsid w:val="00F34C25"/>
    <w:rsid w:val="00F34D2B"/>
    <w:rsid w:val="00F34F32"/>
    <w:rsid w:val="00F35223"/>
    <w:rsid w:val="00F35327"/>
    <w:rsid w:val="00F35384"/>
    <w:rsid w:val="00F35F8B"/>
    <w:rsid w:val="00F36025"/>
    <w:rsid w:val="00F364CA"/>
    <w:rsid w:val="00F37233"/>
    <w:rsid w:val="00F3781E"/>
    <w:rsid w:val="00F37CB4"/>
    <w:rsid w:val="00F400D0"/>
    <w:rsid w:val="00F405BC"/>
    <w:rsid w:val="00F411F2"/>
    <w:rsid w:val="00F41260"/>
    <w:rsid w:val="00F414CF"/>
    <w:rsid w:val="00F415DA"/>
    <w:rsid w:val="00F422CC"/>
    <w:rsid w:val="00F423E7"/>
    <w:rsid w:val="00F427E3"/>
    <w:rsid w:val="00F42D34"/>
    <w:rsid w:val="00F42D7C"/>
    <w:rsid w:val="00F42F10"/>
    <w:rsid w:val="00F4371B"/>
    <w:rsid w:val="00F43A3C"/>
    <w:rsid w:val="00F43AD6"/>
    <w:rsid w:val="00F43DFD"/>
    <w:rsid w:val="00F44006"/>
    <w:rsid w:val="00F443DB"/>
    <w:rsid w:val="00F444C4"/>
    <w:rsid w:val="00F4458F"/>
    <w:rsid w:val="00F44660"/>
    <w:rsid w:val="00F44881"/>
    <w:rsid w:val="00F44A04"/>
    <w:rsid w:val="00F44D56"/>
    <w:rsid w:val="00F44F35"/>
    <w:rsid w:val="00F45304"/>
    <w:rsid w:val="00F4552B"/>
    <w:rsid w:val="00F45648"/>
    <w:rsid w:val="00F458C8"/>
    <w:rsid w:val="00F45D49"/>
    <w:rsid w:val="00F461AD"/>
    <w:rsid w:val="00F464A9"/>
    <w:rsid w:val="00F46875"/>
    <w:rsid w:val="00F47443"/>
    <w:rsid w:val="00F479CC"/>
    <w:rsid w:val="00F47D61"/>
    <w:rsid w:val="00F50098"/>
    <w:rsid w:val="00F50127"/>
    <w:rsid w:val="00F504A6"/>
    <w:rsid w:val="00F504C5"/>
    <w:rsid w:val="00F50546"/>
    <w:rsid w:val="00F50B75"/>
    <w:rsid w:val="00F50E86"/>
    <w:rsid w:val="00F514CC"/>
    <w:rsid w:val="00F51613"/>
    <w:rsid w:val="00F51DD4"/>
    <w:rsid w:val="00F5229C"/>
    <w:rsid w:val="00F523F3"/>
    <w:rsid w:val="00F52903"/>
    <w:rsid w:val="00F52966"/>
    <w:rsid w:val="00F529E4"/>
    <w:rsid w:val="00F52BFD"/>
    <w:rsid w:val="00F52E79"/>
    <w:rsid w:val="00F5333F"/>
    <w:rsid w:val="00F53357"/>
    <w:rsid w:val="00F5370C"/>
    <w:rsid w:val="00F5390A"/>
    <w:rsid w:val="00F54296"/>
    <w:rsid w:val="00F54329"/>
    <w:rsid w:val="00F54352"/>
    <w:rsid w:val="00F544FA"/>
    <w:rsid w:val="00F54985"/>
    <w:rsid w:val="00F54C03"/>
    <w:rsid w:val="00F54C8A"/>
    <w:rsid w:val="00F55676"/>
    <w:rsid w:val="00F557E2"/>
    <w:rsid w:val="00F563E3"/>
    <w:rsid w:val="00F5649C"/>
    <w:rsid w:val="00F5676A"/>
    <w:rsid w:val="00F56C68"/>
    <w:rsid w:val="00F56C8F"/>
    <w:rsid w:val="00F60580"/>
    <w:rsid w:val="00F608CE"/>
    <w:rsid w:val="00F60948"/>
    <w:rsid w:val="00F60B28"/>
    <w:rsid w:val="00F61385"/>
    <w:rsid w:val="00F617A8"/>
    <w:rsid w:val="00F6262E"/>
    <w:rsid w:val="00F62896"/>
    <w:rsid w:val="00F62970"/>
    <w:rsid w:val="00F62E46"/>
    <w:rsid w:val="00F631BB"/>
    <w:rsid w:val="00F63261"/>
    <w:rsid w:val="00F63752"/>
    <w:rsid w:val="00F639B9"/>
    <w:rsid w:val="00F64222"/>
    <w:rsid w:val="00F64451"/>
    <w:rsid w:val="00F6446B"/>
    <w:rsid w:val="00F64B3B"/>
    <w:rsid w:val="00F64F97"/>
    <w:rsid w:val="00F6539C"/>
    <w:rsid w:val="00F65406"/>
    <w:rsid w:val="00F6577F"/>
    <w:rsid w:val="00F65AC8"/>
    <w:rsid w:val="00F66052"/>
    <w:rsid w:val="00F6642B"/>
    <w:rsid w:val="00F664ED"/>
    <w:rsid w:val="00F67251"/>
    <w:rsid w:val="00F672A5"/>
    <w:rsid w:val="00F672D4"/>
    <w:rsid w:val="00F677A1"/>
    <w:rsid w:val="00F67B66"/>
    <w:rsid w:val="00F67CEA"/>
    <w:rsid w:val="00F704B6"/>
    <w:rsid w:val="00F70C62"/>
    <w:rsid w:val="00F70C71"/>
    <w:rsid w:val="00F70D2A"/>
    <w:rsid w:val="00F70D5A"/>
    <w:rsid w:val="00F71608"/>
    <w:rsid w:val="00F7164C"/>
    <w:rsid w:val="00F71DED"/>
    <w:rsid w:val="00F71F3D"/>
    <w:rsid w:val="00F72336"/>
    <w:rsid w:val="00F72AA0"/>
    <w:rsid w:val="00F72C11"/>
    <w:rsid w:val="00F73275"/>
    <w:rsid w:val="00F732A2"/>
    <w:rsid w:val="00F73603"/>
    <w:rsid w:val="00F739D9"/>
    <w:rsid w:val="00F73C99"/>
    <w:rsid w:val="00F73E8D"/>
    <w:rsid w:val="00F73F97"/>
    <w:rsid w:val="00F74064"/>
    <w:rsid w:val="00F741D9"/>
    <w:rsid w:val="00F742FB"/>
    <w:rsid w:val="00F74DC7"/>
    <w:rsid w:val="00F74F27"/>
    <w:rsid w:val="00F7501E"/>
    <w:rsid w:val="00F757F8"/>
    <w:rsid w:val="00F75B8E"/>
    <w:rsid w:val="00F7600B"/>
    <w:rsid w:val="00F76109"/>
    <w:rsid w:val="00F765B9"/>
    <w:rsid w:val="00F768E7"/>
    <w:rsid w:val="00F7709A"/>
    <w:rsid w:val="00F774A2"/>
    <w:rsid w:val="00F77550"/>
    <w:rsid w:val="00F77795"/>
    <w:rsid w:val="00F77914"/>
    <w:rsid w:val="00F77D97"/>
    <w:rsid w:val="00F77EA4"/>
    <w:rsid w:val="00F8012F"/>
    <w:rsid w:val="00F80D18"/>
    <w:rsid w:val="00F80DAA"/>
    <w:rsid w:val="00F81315"/>
    <w:rsid w:val="00F81449"/>
    <w:rsid w:val="00F814D6"/>
    <w:rsid w:val="00F815CA"/>
    <w:rsid w:val="00F815DB"/>
    <w:rsid w:val="00F8182B"/>
    <w:rsid w:val="00F81D7C"/>
    <w:rsid w:val="00F81F20"/>
    <w:rsid w:val="00F82362"/>
    <w:rsid w:val="00F82526"/>
    <w:rsid w:val="00F8285A"/>
    <w:rsid w:val="00F8304E"/>
    <w:rsid w:val="00F8315F"/>
    <w:rsid w:val="00F83229"/>
    <w:rsid w:val="00F83255"/>
    <w:rsid w:val="00F8351A"/>
    <w:rsid w:val="00F8380D"/>
    <w:rsid w:val="00F83CD7"/>
    <w:rsid w:val="00F841B6"/>
    <w:rsid w:val="00F842CE"/>
    <w:rsid w:val="00F84A70"/>
    <w:rsid w:val="00F85398"/>
    <w:rsid w:val="00F85855"/>
    <w:rsid w:val="00F86402"/>
    <w:rsid w:val="00F865D5"/>
    <w:rsid w:val="00F865DB"/>
    <w:rsid w:val="00F874BF"/>
    <w:rsid w:val="00F8759E"/>
    <w:rsid w:val="00F8779A"/>
    <w:rsid w:val="00F877B5"/>
    <w:rsid w:val="00F8798F"/>
    <w:rsid w:val="00F87A12"/>
    <w:rsid w:val="00F908AF"/>
    <w:rsid w:val="00F91024"/>
    <w:rsid w:val="00F910FE"/>
    <w:rsid w:val="00F912B9"/>
    <w:rsid w:val="00F9176C"/>
    <w:rsid w:val="00F91778"/>
    <w:rsid w:val="00F91B41"/>
    <w:rsid w:val="00F91D3E"/>
    <w:rsid w:val="00F92682"/>
    <w:rsid w:val="00F9289F"/>
    <w:rsid w:val="00F92C04"/>
    <w:rsid w:val="00F92F5F"/>
    <w:rsid w:val="00F94354"/>
    <w:rsid w:val="00F953C6"/>
    <w:rsid w:val="00F9546E"/>
    <w:rsid w:val="00F956A9"/>
    <w:rsid w:val="00F9585A"/>
    <w:rsid w:val="00F959AB"/>
    <w:rsid w:val="00F95FE4"/>
    <w:rsid w:val="00F96B6C"/>
    <w:rsid w:val="00F96C5D"/>
    <w:rsid w:val="00F97261"/>
    <w:rsid w:val="00F974B3"/>
    <w:rsid w:val="00F97C04"/>
    <w:rsid w:val="00F97ECF"/>
    <w:rsid w:val="00F97F89"/>
    <w:rsid w:val="00FA00FF"/>
    <w:rsid w:val="00FA06F4"/>
    <w:rsid w:val="00FA0AB8"/>
    <w:rsid w:val="00FA0B3B"/>
    <w:rsid w:val="00FA181F"/>
    <w:rsid w:val="00FA1F25"/>
    <w:rsid w:val="00FA2159"/>
    <w:rsid w:val="00FA23F2"/>
    <w:rsid w:val="00FA2494"/>
    <w:rsid w:val="00FA2843"/>
    <w:rsid w:val="00FA2BA8"/>
    <w:rsid w:val="00FA2E13"/>
    <w:rsid w:val="00FA301B"/>
    <w:rsid w:val="00FA31BD"/>
    <w:rsid w:val="00FA334F"/>
    <w:rsid w:val="00FA3BC2"/>
    <w:rsid w:val="00FA3C2A"/>
    <w:rsid w:val="00FA4037"/>
    <w:rsid w:val="00FA4078"/>
    <w:rsid w:val="00FA445C"/>
    <w:rsid w:val="00FA4B4A"/>
    <w:rsid w:val="00FA51CF"/>
    <w:rsid w:val="00FA55B0"/>
    <w:rsid w:val="00FA58B6"/>
    <w:rsid w:val="00FA6250"/>
    <w:rsid w:val="00FA73F8"/>
    <w:rsid w:val="00FA7683"/>
    <w:rsid w:val="00FA7A79"/>
    <w:rsid w:val="00FA7D8D"/>
    <w:rsid w:val="00FA7F15"/>
    <w:rsid w:val="00FA7F5D"/>
    <w:rsid w:val="00FB045F"/>
    <w:rsid w:val="00FB0722"/>
    <w:rsid w:val="00FB137B"/>
    <w:rsid w:val="00FB15E4"/>
    <w:rsid w:val="00FB1B1B"/>
    <w:rsid w:val="00FB2105"/>
    <w:rsid w:val="00FB218A"/>
    <w:rsid w:val="00FB277B"/>
    <w:rsid w:val="00FB2CB4"/>
    <w:rsid w:val="00FB3239"/>
    <w:rsid w:val="00FB341A"/>
    <w:rsid w:val="00FB358E"/>
    <w:rsid w:val="00FB365C"/>
    <w:rsid w:val="00FB39CA"/>
    <w:rsid w:val="00FB3C3F"/>
    <w:rsid w:val="00FB47DB"/>
    <w:rsid w:val="00FB4BD2"/>
    <w:rsid w:val="00FB4CBD"/>
    <w:rsid w:val="00FB4D4D"/>
    <w:rsid w:val="00FB5259"/>
    <w:rsid w:val="00FB5381"/>
    <w:rsid w:val="00FB541C"/>
    <w:rsid w:val="00FB5514"/>
    <w:rsid w:val="00FB58A9"/>
    <w:rsid w:val="00FB65F9"/>
    <w:rsid w:val="00FB6907"/>
    <w:rsid w:val="00FB6CDE"/>
    <w:rsid w:val="00FB6D25"/>
    <w:rsid w:val="00FB7599"/>
    <w:rsid w:val="00FC0786"/>
    <w:rsid w:val="00FC0E82"/>
    <w:rsid w:val="00FC116D"/>
    <w:rsid w:val="00FC122C"/>
    <w:rsid w:val="00FC1269"/>
    <w:rsid w:val="00FC13F3"/>
    <w:rsid w:val="00FC1B04"/>
    <w:rsid w:val="00FC1F7C"/>
    <w:rsid w:val="00FC1F7E"/>
    <w:rsid w:val="00FC217E"/>
    <w:rsid w:val="00FC21EE"/>
    <w:rsid w:val="00FC29D0"/>
    <w:rsid w:val="00FC2AB4"/>
    <w:rsid w:val="00FC2D11"/>
    <w:rsid w:val="00FC2E40"/>
    <w:rsid w:val="00FC30BB"/>
    <w:rsid w:val="00FC34AE"/>
    <w:rsid w:val="00FC34EC"/>
    <w:rsid w:val="00FC37CC"/>
    <w:rsid w:val="00FC3910"/>
    <w:rsid w:val="00FC399C"/>
    <w:rsid w:val="00FC3E77"/>
    <w:rsid w:val="00FC4584"/>
    <w:rsid w:val="00FC4B79"/>
    <w:rsid w:val="00FC4BD5"/>
    <w:rsid w:val="00FC4C0E"/>
    <w:rsid w:val="00FC4C19"/>
    <w:rsid w:val="00FC4F7A"/>
    <w:rsid w:val="00FC5C3F"/>
    <w:rsid w:val="00FC658A"/>
    <w:rsid w:val="00FC6596"/>
    <w:rsid w:val="00FC665E"/>
    <w:rsid w:val="00FC67FC"/>
    <w:rsid w:val="00FC6834"/>
    <w:rsid w:val="00FC68C3"/>
    <w:rsid w:val="00FC71E8"/>
    <w:rsid w:val="00FC79B7"/>
    <w:rsid w:val="00FC7A94"/>
    <w:rsid w:val="00FC7DA2"/>
    <w:rsid w:val="00FC7FDC"/>
    <w:rsid w:val="00FD00A0"/>
    <w:rsid w:val="00FD0316"/>
    <w:rsid w:val="00FD07D4"/>
    <w:rsid w:val="00FD0B84"/>
    <w:rsid w:val="00FD0E3D"/>
    <w:rsid w:val="00FD13B2"/>
    <w:rsid w:val="00FD1D0C"/>
    <w:rsid w:val="00FD1E97"/>
    <w:rsid w:val="00FD2137"/>
    <w:rsid w:val="00FD233E"/>
    <w:rsid w:val="00FD2BA1"/>
    <w:rsid w:val="00FD2F04"/>
    <w:rsid w:val="00FD36E3"/>
    <w:rsid w:val="00FD387A"/>
    <w:rsid w:val="00FD38BB"/>
    <w:rsid w:val="00FD3BD3"/>
    <w:rsid w:val="00FD3D74"/>
    <w:rsid w:val="00FD400A"/>
    <w:rsid w:val="00FD40C7"/>
    <w:rsid w:val="00FD4290"/>
    <w:rsid w:val="00FD44DC"/>
    <w:rsid w:val="00FD46EA"/>
    <w:rsid w:val="00FD4815"/>
    <w:rsid w:val="00FD5316"/>
    <w:rsid w:val="00FD534F"/>
    <w:rsid w:val="00FD53D5"/>
    <w:rsid w:val="00FD54D7"/>
    <w:rsid w:val="00FD562B"/>
    <w:rsid w:val="00FD5646"/>
    <w:rsid w:val="00FD5A4B"/>
    <w:rsid w:val="00FD5FBF"/>
    <w:rsid w:val="00FD654B"/>
    <w:rsid w:val="00FD6762"/>
    <w:rsid w:val="00FD6800"/>
    <w:rsid w:val="00FD687F"/>
    <w:rsid w:val="00FD703C"/>
    <w:rsid w:val="00FD70CA"/>
    <w:rsid w:val="00FD7134"/>
    <w:rsid w:val="00FD7422"/>
    <w:rsid w:val="00FD75B4"/>
    <w:rsid w:val="00FD7AD4"/>
    <w:rsid w:val="00FD7BE6"/>
    <w:rsid w:val="00FE013F"/>
    <w:rsid w:val="00FE0401"/>
    <w:rsid w:val="00FE0754"/>
    <w:rsid w:val="00FE0FA2"/>
    <w:rsid w:val="00FE110B"/>
    <w:rsid w:val="00FE1528"/>
    <w:rsid w:val="00FE18BE"/>
    <w:rsid w:val="00FE1B62"/>
    <w:rsid w:val="00FE1B76"/>
    <w:rsid w:val="00FE2006"/>
    <w:rsid w:val="00FE2165"/>
    <w:rsid w:val="00FE257C"/>
    <w:rsid w:val="00FE2A03"/>
    <w:rsid w:val="00FE2CEF"/>
    <w:rsid w:val="00FE2F18"/>
    <w:rsid w:val="00FE3305"/>
    <w:rsid w:val="00FE342F"/>
    <w:rsid w:val="00FE3568"/>
    <w:rsid w:val="00FE3582"/>
    <w:rsid w:val="00FE37E6"/>
    <w:rsid w:val="00FE3A7C"/>
    <w:rsid w:val="00FE4303"/>
    <w:rsid w:val="00FE4630"/>
    <w:rsid w:val="00FE4A95"/>
    <w:rsid w:val="00FE4AC7"/>
    <w:rsid w:val="00FE5E8A"/>
    <w:rsid w:val="00FE67E1"/>
    <w:rsid w:val="00FE67F5"/>
    <w:rsid w:val="00FE6A9B"/>
    <w:rsid w:val="00FE723D"/>
    <w:rsid w:val="00FE750F"/>
    <w:rsid w:val="00FE76D9"/>
    <w:rsid w:val="00FF01D1"/>
    <w:rsid w:val="00FF05A4"/>
    <w:rsid w:val="00FF0620"/>
    <w:rsid w:val="00FF08D5"/>
    <w:rsid w:val="00FF0CF1"/>
    <w:rsid w:val="00FF0F8B"/>
    <w:rsid w:val="00FF14A7"/>
    <w:rsid w:val="00FF1881"/>
    <w:rsid w:val="00FF19CE"/>
    <w:rsid w:val="00FF1B95"/>
    <w:rsid w:val="00FF1D77"/>
    <w:rsid w:val="00FF1FBE"/>
    <w:rsid w:val="00FF2033"/>
    <w:rsid w:val="00FF289F"/>
    <w:rsid w:val="00FF2D20"/>
    <w:rsid w:val="00FF2D86"/>
    <w:rsid w:val="00FF34AB"/>
    <w:rsid w:val="00FF3632"/>
    <w:rsid w:val="00FF390B"/>
    <w:rsid w:val="00FF3945"/>
    <w:rsid w:val="00FF39FF"/>
    <w:rsid w:val="00FF3B1F"/>
    <w:rsid w:val="00FF3CBD"/>
    <w:rsid w:val="00FF461F"/>
    <w:rsid w:val="00FF4A10"/>
    <w:rsid w:val="00FF4D04"/>
    <w:rsid w:val="00FF4DD2"/>
    <w:rsid w:val="00FF503E"/>
    <w:rsid w:val="00FF5716"/>
    <w:rsid w:val="00FF5D21"/>
    <w:rsid w:val="00FF623A"/>
    <w:rsid w:val="00FF6359"/>
    <w:rsid w:val="00FF643D"/>
    <w:rsid w:val="00FF66E3"/>
    <w:rsid w:val="00FF69DD"/>
    <w:rsid w:val="00FF6FD9"/>
    <w:rsid w:val="00FF73FB"/>
    <w:rsid w:val="00FF74B7"/>
    <w:rsid w:val="00FF787C"/>
    <w:rsid w:val="00FF797A"/>
    <w:rsid w:val="0100DB27"/>
    <w:rsid w:val="012E12AB"/>
    <w:rsid w:val="014D0A87"/>
    <w:rsid w:val="015C3CE9"/>
    <w:rsid w:val="01863098"/>
    <w:rsid w:val="01E1133F"/>
    <w:rsid w:val="01FF8287"/>
    <w:rsid w:val="026D17B9"/>
    <w:rsid w:val="02C9C57E"/>
    <w:rsid w:val="02F1C39B"/>
    <w:rsid w:val="03236EE3"/>
    <w:rsid w:val="03CD2FC8"/>
    <w:rsid w:val="03DAEFE0"/>
    <w:rsid w:val="03E26901"/>
    <w:rsid w:val="04088D08"/>
    <w:rsid w:val="046B1794"/>
    <w:rsid w:val="04730826"/>
    <w:rsid w:val="0476D44B"/>
    <w:rsid w:val="04B07F60"/>
    <w:rsid w:val="04D1F17F"/>
    <w:rsid w:val="04D53837"/>
    <w:rsid w:val="04E20F7C"/>
    <w:rsid w:val="05049A5A"/>
    <w:rsid w:val="05758790"/>
    <w:rsid w:val="057BE11D"/>
    <w:rsid w:val="05967205"/>
    <w:rsid w:val="05B738C3"/>
    <w:rsid w:val="0679348B"/>
    <w:rsid w:val="069EC6C7"/>
    <w:rsid w:val="06A1E1E6"/>
    <w:rsid w:val="06CB4344"/>
    <w:rsid w:val="0707B7BC"/>
    <w:rsid w:val="070BD96B"/>
    <w:rsid w:val="0715681B"/>
    <w:rsid w:val="072704AF"/>
    <w:rsid w:val="07B318AC"/>
    <w:rsid w:val="07D2A2EC"/>
    <w:rsid w:val="07E25432"/>
    <w:rsid w:val="07ED038B"/>
    <w:rsid w:val="080895BB"/>
    <w:rsid w:val="08148508"/>
    <w:rsid w:val="0819DEE7"/>
    <w:rsid w:val="081C91BE"/>
    <w:rsid w:val="0847E7D6"/>
    <w:rsid w:val="0852F1F7"/>
    <w:rsid w:val="085BC3F1"/>
    <w:rsid w:val="086B0B77"/>
    <w:rsid w:val="0883A1CC"/>
    <w:rsid w:val="08881333"/>
    <w:rsid w:val="08E89BE8"/>
    <w:rsid w:val="08F0C125"/>
    <w:rsid w:val="090FFD9C"/>
    <w:rsid w:val="092098D7"/>
    <w:rsid w:val="0934CCC1"/>
    <w:rsid w:val="096BFEEC"/>
    <w:rsid w:val="09A70971"/>
    <w:rsid w:val="09B6C4C4"/>
    <w:rsid w:val="09C6192A"/>
    <w:rsid w:val="09C6DAC5"/>
    <w:rsid w:val="0A47016B"/>
    <w:rsid w:val="0A58B3B2"/>
    <w:rsid w:val="0A5E0F39"/>
    <w:rsid w:val="0A7BA246"/>
    <w:rsid w:val="0A7DA857"/>
    <w:rsid w:val="0AA7BF80"/>
    <w:rsid w:val="0AAA5C86"/>
    <w:rsid w:val="0AB13FCC"/>
    <w:rsid w:val="0AC5D3BA"/>
    <w:rsid w:val="0B116C88"/>
    <w:rsid w:val="0B14C81F"/>
    <w:rsid w:val="0B61872A"/>
    <w:rsid w:val="0B74CDB7"/>
    <w:rsid w:val="0BE78C44"/>
    <w:rsid w:val="0BF782A1"/>
    <w:rsid w:val="0C02EE71"/>
    <w:rsid w:val="0C2E838E"/>
    <w:rsid w:val="0C517DE6"/>
    <w:rsid w:val="0C5EF927"/>
    <w:rsid w:val="0C690BCC"/>
    <w:rsid w:val="0C7A0E2F"/>
    <w:rsid w:val="0C7B01EF"/>
    <w:rsid w:val="0C97246F"/>
    <w:rsid w:val="0C995B4A"/>
    <w:rsid w:val="0CCC2282"/>
    <w:rsid w:val="0CCE537E"/>
    <w:rsid w:val="0CDB43A9"/>
    <w:rsid w:val="0D133E67"/>
    <w:rsid w:val="0D1F76FA"/>
    <w:rsid w:val="0D2B0F34"/>
    <w:rsid w:val="0D35EAE6"/>
    <w:rsid w:val="0D6D87B5"/>
    <w:rsid w:val="0DE63440"/>
    <w:rsid w:val="0E27F426"/>
    <w:rsid w:val="0E8600EC"/>
    <w:rsid w:val="0EC678CB"/>
    <w:rsid w:val="0EC91853"/>
    <w:rsid w:val="0ED99DEB"/>
    <w:rsid w:val="0EEB4C64"/>
    <w:rsid w:val="0F02F5EF"/>
    <w:rsid w:val="0F0FC352"/>
    <w:rsid w:val="0F16E493"/>
    <w:rsid w:val="0F19D78C"/>
    <w:rsid w:val="0F4D5EE0"/>
    <w:rsid w:val="0F5BE30A"/>
    <w:rsid w:val="0F5E51B0"/>
    <w:rsid w:val="0F67CF83"/>
    <w:rsid w:val="0F69D8A2"/>
    <w:rsid w:val="0FD80F2F"/>
    <w:rsid w:val="10131239"/>
    <w:rsid w:val="1021A7B2"/>
    <w:rsid w:val="102316C1"/>
    <w:rsid w:val="10573637"/>
    <w:rsid w:val="107C7A15"/>
    <w:rsid w:val="109A5259"/>
    <w:rsid w:val="10A12DE6"/>
    <w:rsid w:val="10D63679"/>
    <w:rsid w:val="10EEB6FB"/>
    <w:rsid w:val="110E8E1F"/>
    <w:rsid w:val="115478CD"/>
    <w:rsid w:val="1166DF93"/>
    <w:rsid w:val="11B8D9DF"/>
    <w:rsid w:val="11BFE868"/>
    <w:rsid w:val="11FDB890"/>
    <w:rsid w:val="1206E79A"/>
    <w:rsid w:val="1246C42B"/>
    <w:rsid w:val="127B27F4"/>
    <w:rsid w:val="12A2319E"/>
    <w:rsid w:val="12B3587E"/>
    <w:rsid w:val="12B8DBCC"/>
    <w:rsid w:val="12F94273"/>
    <w:rsid w:val="13019C34"/>
    <w:rsid w:val="130EECF8"/>
    <w:rsid w:val="13732C6D"/>
    <w:rsid w:val="13771F36"/>
    <w:rsid w:val="1383038D"/>
    <w:rsid w:val="13D38210"/>
    <w:rsid w:val="14297554"/>
    <w:rsid w:val="143693F7"/>
    <w:rsid w:val="145740B3"/>
    <w:rsid w:val="146EFC05"/>
    <w:rsid w:val="1473EDAE"/>
    <w:rsid w:val="14B69D2F"/>
    <w:rsid w:val="14FB9D9B"/>
    <w:rsid w:val="154B32DF"/>
    <w:rsid w:val="1566F4CD"/>
    <w:rsid w:val="15928BD3"/>
    <w:rsid w:val="159570E9"/>
    <w:rsid w:val="159B3A8C"/>
    <w:rsid w:val="15ACA617"/>
    <w:rsid w:val="160A0721"/>
    <w:rsid w:val="16261A8D"/>
    <w:rsid w:val="16272DCC"/>
    <w:rsid w:val="16796CE9"/>
    <w:rsid w:val="169689B1"/>
    <w:rsid w:val="1696F9D8"/>
    <w:rsid w:val="16D2196D"/>
    <w:rsid w:val="1705248F"/>
    <w:rsid w:val="170BF8AE"/>
    <w:rsid w:val="174CA475"/>
    <w:rsid w:val="174DF696"/>
    <w:rsid w:val="176B8ADC"/>
    <w:rsid w:val="179A6267"/>
    <w:rsid w:val="182BA15D"/>
    <w:rsid w:val="1865CFD3"/>
    <w:rsid w:val="1876AF57"/>
    <w:rsid w:val="18D1F946"/>
    <w:rsid w:val="18ED9408"/>
    <w:rsid w:val="18F34B6E"/>
    <w:rsid w:val="18F90230"/>
    <w:rsid w:val="19132363"/>
    <w:rsid w:val="19189B1E"/>
    <w:rsid w:val="192A5232"/>
    <w:rsid w:val="1938EAC3"/>
    <w:rsid w:val="195983B0"/>
    <w:rsid w:val="196E8DD6"/>
    <w:rsid w:val="198E01D5"/>
    <w:rsid w:val="19948553"/>
    <w:rsid w:val="19E7BE79"/>
    <w:rsid w:val="19F08843"/>
    <w:rsid w:val="1A0E4757"/>
    <w:rsid w:val="1A12E594"/>
    <w:rsid w:val="1A233694"/>
    <w:rsid w:val="1A5E947D"/>
    <w:rsid w:val="1A6B0460"/>
    <w:rsid w:val="1A6F941F"/>
    <w:rsid w:val="1A785692"/>
    <w:rsid w:val="1AD0F490"/>
    <w:rsid w:val="1AE1DD55"/>
    <w:rsid w:val="1AF607A5"/>
    <w:rsid w:val="1B4ADC4B"/>
    <w:rsid w:val="1B5DCF98"/>
    <w:rsid w:val="1B97F93B"/>
    <w:rsid w:val="1B987306"/>
    <w:rsid w:val="1BAC0FAB"/>
    <w:rsid w:val="1BAF3836"/>
    <w:rsid w:val="1BB747CF"/>
    <w:rsid w:val="1BD0030A"/>
    <w:rsid w:val="1BDE81D7"/>
    <w:rsid w:val="1BF310F5"/>
    <w:rsid w:val="1C1F0566"/>
    <w:rsid w:val="1C51F68B"/>
    <w:rsid w:val="1CA590CB"/>
    <w:rsid w:val="1CC865DF"/>
    <w:rsid w:val="1CDBE23C"/>
    <w:rsid w:val="1CEFAA69"/>
    <w:rsid w:val="1D7E70B2"/>
    <w:rsid w:val="1DE35526"/>
    <w:rsid w:val="1DF0129B"/>
    <w:rsid w:val="1DFC9D18"/>
    <w:rsid w:val="1E0F47A5"/>
    <w:rsid w:val="1E12DE37"/>
    <w:rsid w:val="1E20C7AE"/>
    <w:rsid w:val="1E476629"/>
    <w:rsid w:val="1E4F1F27"/>
    <w:rsid w:val="1EBB218C"/>
    <w:rsid w:val="1F092713"/>
    <w:rsid w:val="1F3371AB"/>
    <w:rsid w:val="1F413995"/>
    <w:rsid w:val="1F48D05B"/>
    <w:rsid w:val="1F9EB81B"/>
    <w:rsid w:val="1FDF21AA"/>
    <w:rsid w:val="207CA811"/>
    <w:rsid w:val="207E7AFE"/>
    <w:rsid w:val="20922962"/>
    <w:rsid w:val="20D30608"/>
    <w:rsid w:val="20DCC3BC"/>
    <w:rsid w:val="20EF120F"/>
    <w:rsid w:val="20F3F562"/>
    <w:rsid w:val="20F94C1E"/>
    <w:rsid w:val="20FA91D0"/>
    <w:rsid w:val="211CAA39"/>
    <w:rsid w:val="2134C8E4"/>
    <w:rsid w:val="213D77B7"/>
    <w:rsid w:val="2155F162"/>
    <w:rsid w:val="215AD874"/>
    <w:rsid w:val="2175D018"/>
    <w:rsid w:val="217AE49D"/>
    <w:rsid w:val="21880F11"/>
    <w:rsid w:val="2189EB3F"/>
    <w:rsid w:val="221CCA9A"/>
    <w:rsid w:val="227F6FAA"/>
    <w:rsid w:val="229EAC44"/>
    <w:rsid w:val="22A1984D"/>
    <w:rsid w:val="22C75430"/>
    <w:rsid w:val="22CB4064"/>
    <w:rsid w:val="22DBEE05"/>
    <w:rsid w:val="234F99D2"/>
    <w:rsid w:val="237B4A3D"/>
    <w:rsid w:val="23EB05C8"/>
    <w:rsid w:val="244CED23"/>
    <w:rsid w:val="24607B8D"/>
    <w:rsid w:val="2461772C"/>
    <w:rsid w:val="24BA2B11"/>
    <w:rsid w:val="24DBD303"/>
    <w:rsid w:val="250A181B"/>
    <w:rsid w:val="250BB090"/>
    <w:rsid w:val="252CB63C"/>
    <w:rsid w:val="2558D209"/>
    <w:rsid w:val="257FF692"/>
    <w:rsid w:val="259F78AE"/>
    <w:rsid w:val="25A92DC2"/>
    <w:rsid w:val="25B1124F"/>
    <w:rsid w:val="25B5E804"/>
    <w:rsid w:val="25FF9F68"/>
    <w:rsid w:val="26120EB7"/>
    <w:rsid w:val="26A0CD17"/>
    <w:rsid w:val="26BEB73E"/>
    <w:rsid w:val="26CD503F"/>
    <w:rsid w:val="26E4DC8D"/>
    <w:rsid w:val="26E7CF5F"/>
    <w:rsid w:val="26EDB861"/>
    <w:rsid w:val="270164A8"/>
    <w:rsid w:val="27051B75"/>
    <w:rsid w:val="279F4DBD"/>
    <w:rsid w:val="2846E8C4"/>
    <w:rsid w:val="286C826D"/>
    <w:rsid w:val="28AC5FA8"/>
    <w:rsid w:val="28D689BC"/>
    <w:rsid w:val="29037225"/>
    <w:rsid w:val="29263874"/>
    <w:rsid w:val="2950D18D"/>
    <w:rsid w:val="2971B70C"/>
    <w:rsid w:val="2978D118"/>
    <w:rsid w:val="29817E53"/>
    <w:rsid w:val="299FFDCE"/>
    <w:rsid w:val="29C03F3D"/>
    <w:rsid w:val="29DFACDC"/>
    <w:rsid w:val="2A0CE14E"/>
    <w:rsid w:val="2A1ED7CF"/>
    <w:rsid w:val="2A4A9210"/>
    <w:rsid w:val="2A59348F"/>
    <w:rsid w:val="2A87C1D0"/>
    <w:rsid w:val="2A88A2AA"/>
    <w:rsid w:val="2A9396F8"/>
    <w:rsid w:val="2A9A3741"/>
    <w:rsid w:val="2AA54A0C"/>
    <w:rsid w:val="2AC26684"/>
    <w:rsid w:val="2AD2454C"/>
    <w:rsid w:val="2B28B5A2"/>
    <w:rsid w:val="2B58709F"/>
    <w:rsid w:val="2B7A78F2"/>
    <w:rsid w:val="2BF161BB"/>
    <w:rsid w:val="2C2E8132"/>
    <w:rsid w:val="2C572126"/>
    <w:rsid w:val="2C673E69"/>
    <w:rsid w:val="2C80646A"/>
    <w:rsid w:val="2C97143E"/>
    <w:rsid w:val="2CBDEB74"/>
    <w:rsid w:val="2D000F21"/>
    <w:rsid w:val="2D05D83F"/>
    <w:rsid w:val="2D0AF7BB"/>
    <w:rsid w:val="2D12EBAF"/>
    <w:rsid w:val="2D2D4714"/>
    <w:rsid w:val="2D6FB554"/>
    <w:rsid w:val="2D735E77"/>
    <w:rsid w:val="2DD6AFDC"/>
    <w:rsid w:val="2E0FA44A"/>
    <w:rsid w:val="2E119796"/>
    <w:rsid w:val="2E1BC92B"/>
    <w:rsid w:val="2E54CC86"/>
    <w:rsid w:val="2E71F6E1"/>
    <w:rsid w:val="2E77AB42"/>
    <w:rsid w:val="2E84ACF6"/>
    <w:rsid w:val="2E864E6E"/>
    <w:rsid w:val="2E865724"/>
    <w:rsid w:val="2E8C71AB"/>
    <w:rsid w:val="2E93DFD0"/>
    <w:rsid w:val="2EAD0B7F"/>
    <w:rsid w:val="2EBEF396"/>
    <w:rsid w:val="2ECD9D92"/>
    <w:rsid w:val="2EE9F3A2"/>
    <w:rsid w:val="2EFC0B38"/>
    <w:rsid w:val="2F1F05A1"/>
    <w:rsid w:val="2F1F31CD"/>
    <w:rsid w:val="2F261640"/>
    <w:rsid w:val="2F623C51"/>
    <w:rsid w:val="2F79B5F5"/>
    <w:rsid w:val="2F8BA263"/>
    <w:rsid w:val="2FBD4302"/>
    <w:rsid w:val="2FE61DE2"/>
    <w:rsid w:val="30273AB5"/>
    <w:rsid w:val="30323D4E"/>
    <w:rsid w:val="304867BE"/>
    <w:rsid w:val="30571195"/>
    <w:rsid w:val="30B44487"/>
    <w:rsid w:val="30E5A2C2"/>
    <w:rsid w:val="3106E4C8"/>
    <w:rsid w:val="311AE5DE"/>
    <w:rsid w:val="31255ACE"/>
    <w:rsid w:val="3140668B"/>
    <w:rsid w:val="3141B9A6"/>
    <w:rsid w:val="3148372E"/>
    <w:rsid w:val="31561B85"/>
    <w:rsid w:val="31EED95D"/>
    <w:rsid w:val="31F39692"/>
    <w:rsid w:val="31F9DC2D"/>
    <w:rsid w:val="32014AF6"/>
    <w:rsid w:val="321B4434"/>
    <w:rsid w:val="3227BF8D"/>
    <w:rsid w:val="3252F3AD"/>
    <w:rsid w:val="325728A5"/>
    <w:rsid w:val="326ED694"/>
    <w:rsid w:val="327ACA39"/>
    <w:rsid w:val="33048976"/>
    <w:rsid w:val="33913F74"/>
    <w:rsid w:val="33DECCA1"/>
    <w:rsid w:val="33EB33BB"/>
    <w:rsid w:val="3413A6DB"/>
    <w:rsid w:val="341674FD"/>
    <w:rsid w:val="34240C5A"/>
    <w:rsid w:val="343DD0F0"/>
    <w:rsid w:val="34540A07"/>
    <w:rsid w:val="34DB9B29"/>
    <w:rsid w:val="35B96708"/>
    <w:rsid w:val="35D42409"/>
    <w:rsid w:val="35D68427"/>
    <w:rsid w:val="35EB376B"/>
    <w:rsid w:val="36076971"/>
    <w:rsid w:val="36396B8F"/>
    <w:rsid w:val="364E908F"/>
    <w:rsid w:val="36CB1630"/>
    <w:rsid w:val="36D4350D"/>
    <w:rsid w:val="36D5B79C"/>
    <w:rsid w:val="36E77D0D"/>
    <w:rsid w:val="37695DC0"/>
    <w:rsid w:val="376C5F37"/>
    <w:rsid w:val="377AF656"/>
    <w:rsid w:val="37A823EB"/>
    <w:rsid w:val="37D42FC1"/>
    <w:rsid w:val="37D45FE2"/>
    <w:rsid w:val="380176A9"/>
    <w:rsid w:val="38071BA3"/>
    <w:rsid w:val="380A25F8"/>
    <w:rsid w:val="380CA622"/>
    <w:rsid w:val="38F6E08F"/>
    <w:rsid w:val="392929C4"/>
    <w:rsid w:val="393521B1"/>
    <w:rsid w:val="396AC9E5"/>
    <w:rsid w:val="39E343EC"/>
    <w:rsid w:val="3A02DE51"/>
    <w:rsid w:val="3A08DC1E"/>
    <w:rsid w:val="3A41D290"/>
    <w:rsid w:val="3A6D2A8C"/>
    <w:rsid w:val="3ABFB0DA"/>
    <w:rsid w:val="3AE9C3A1"/>
    <w:rsid w:val="3B02610E"/>
    <w:rsid w:val="3B370C90"/>
    <w:rsid w:val="3B372409"/>
    <w:rsid w:val="3B3CC626"/>
    <w:rsid w:val="3B44028A"/>
    <w:rsid w:val="3B4EE897"/>
    <w:rsid w:val="3BA471CB"/>
    <w:rsid w:val="3BBFE161"/>
    <w:rsid w:val="3BF53747"/>
    <w:rsid w:val="3C699BD2"/>
    <w:rsid w:val="3C8936D0"/>
    <w:rsid w:val="3CB38A6C"/>
    <w:rsid w:val="3CC412F0"/>
    <w:rsid w:val="3CC583A7"/>
    <w:rsid w:val="3CC86003"/>
    <w:rsid w:val="3CD061F7"/>
    <w:rsid w:val="3CE3C277"/>
    <w:rsid w:val="3CEF708D"/>
    <w:rsid w:val="3D105F4F"/>
    <w:rsid w:val="3D19E46E"/>
    <w:rsid w:val="3D37CD54"/>
    <w:rsid w:val="3D39257F"/>
    <w:rsid w:val="3D62CE9D"/>
    <w:rsid w:val="3D6B2FCD"/>
    <w:rsid w:val="3D8A344B"/>
    <w:rsid w:val="3D8F6910"/>
    <w:rsid w:val="3DD3FAC8"/>
    <w:rsid w:val="3E0B25B0"/>
    <w:rsid w:val="3E177EBF"/>
    <w:rsid w:val="3E17D4C1"/>
    <w:rsid w:val="3E9783ED"/>
    <w:rsid w:val="3ECBC913"/>
    <w:rsid w:val="3F0865B0"/>
    <w:rsid w:val="3F175A03"/>
    <w:rsid w:val="3F27BEB7"/>
    <w:rsid w:val="3F5144D6"/>
    <w:rsid w:val="3F553AF9"/>
    <w:rsid w:val="3F8995E6"/>
    <w:rsid w:val="3F8E1012"/>
    <w:rsid w:val="3F985324"/>
    <w:rsid w:val="3FA90DF3"/>
    <w:rsid w:val="3FF726C3"/>
    <w:rsid w:val="3FFAE5E0"/>
    <w:rsid w:val="404714C8"/>
    <w:rsid w:val="40704AC8"/>
    <w:rsid w:val="4075DA1D"/>
    <w:rsid w:val="4097B3A2"/>
    <w:rsid w:val="40E3BAFF"/>
    <w:rsid w:val="40E8F00D"/>
    <w:rsid w:val="415D068F"/>
    <w:rsid w:val="41811FD7"/>
    <w:rsid w:val="41C7CB85"/>
    <w:rsid w:val="41EE5E2C"/>
    <w:rsid w:val="4204FA0A"/>
    <w:rsid w:val="4216665B"/>
    <w:rsid w:val="4234F5E1"/>
    <w:rsid w:val="423F13A6"/>
    <w:rsid w:val="426B150F"/>
    <w:rsid w:val="426F1E70"/>
    <w:rsid w:val="42754F15"/>
    <w:rsid w:val="42A02159"/>
    <w:rsid w:val="42A0E855"/>
    <w:rsid w:val="42D527B5"/>
    <w:rsid w:val="42DACC73"/>
    <w:rsid w:val="430FD90D"/>
    <w:rsid w:val="434D6057"/>
    <w:rsid w:val="43649C71"/>
    <w:rsid w:val="43B5075B"/>
    <w:rsid w:val="43FA92AA"/>
    <w:rsid w:val="4439FA0B"/>
    <w:rsid w:val="445A5005"/>
    <w:rsid w:val="44BB3963"/>
    <w:rsid w:val="44EC0A60"/>
    <w:rsid w:val="44F5B546"/>
    <w:rsid w:val="451D7812"/>
    <w:rsid w:val="451F0786"/>
    <w:rsid w:val="4605CCAA"/>
    <w:rsid w:val="461011C8"/>
    <w:rsid w:val="462EC125"/>
    <w:rsid w:val="462FA24D"/>
    <w:rsid w:val="463787A4"/>
    <w:rsid w:val="4655C943"/>
    <w:rsid w:val="465EB55C"/>
    <w:rsid w:val="466C8F15"/>
    <w:rsid w:val="466CF054"/>
    <w:rsid w:val="4693A673"/>
    <w:rsid w:val="46CA4150"/>
    <w:rsid w:val="46FF8011"/>
    <w:rsid w:val="470C0FA0"/>
    <w:rsid w:val="4718BA57"/>
    <w:rsid w:val="47202B3F"/>
    <w:rsid w:val="472958B1"/>
    <w:rsid w:val="474219D5"/>
    <w:rsid w:val="4793EC3C"/>
    <w:rsid w:val="47B6DF1A"/>
    <w:rsid w:val="47B9989B"/>
    <w:rsid w:val="47BD1A15"/>
    <w:rsid w:val="47C0130B"/>
    <w:rsid w:val="48194C96"/>
    <w:rsid w:val="482C94BC"/>
    <w:rsid w:val="4887A28B"/>
    <w:rsid w:val="48913518"/>
    <w:rsid w:val="48EAE11B"/>
    <w:rsid w:val="48ECE00B"/>
    <w:rsid w:val="48F630F8"/>
    <w:rsid w:val="491D09E1"/>
    <w:rsid w:val="49241E8D"/>
    <w:rsid w:val="495009DC"/>
    <w:rsid w:val="496D9411"/>
    <w:rsid w:val="499BC4CD"/>
    <w:rsid w:val="49A06CB6"/>
    <w:rsid w:val="49C4FD6D"/>
    <w:rsid w:val="49F40E69"/>
    <w:rsid w:val="49F42841"/>
    <w:rsid w:val="4A220315"/>
    <w:rsid w:val="4A7190F8"/>
    <w:rsid w:val="4A8F0570"/>
    <w:rsid w:val="4A94ADD1"/>
    <w:rsid w:val="4ADAE4F9"/>
    <w:rsid w:val="4ADB6DF2"/>
    <w:rsid w:val="4B29D352"/>
    <w:rsid w:val="4B529AE3"/>
    <w:rsid w:val="4BA89C3C"/>
    <w:rsid w:val="4C2AF53A"/>
    <w:rsid w:val="4C2C2059"/>
    <w:rsid w:val="4C5D2DF4"/>
    <w:rsid w:val="4C675B3F"/>
    <w:rsid w:val="4C7573EB"/>
    <w:rsid w:val="4C80A8E5"/>
    <w:rsid w:val="4C981BC3"/>
    <w:rsid w:val="4CBF7C3E"/>
    <w:rsid w:val="4CC78407"/>
    <w:rsid w:val="4CD5B19D"/>
    <w:rsid w:val="4D08A07D"/>
    <w:rsid w:val="4D0ADDCA"/>
    <w:rsid w:val="4D620F7F"/>
    <w:rsid w:val="4DA50449"/>
    <w:rsid w:val="4DC87AB9"/>
    <w:rsid w:val="4DE3AFC0"/>
    <w:rsid w:val="4E00BAAB"/>
    <w:rsid w:val="4E5E05F8"/>
    <w:rsid w:val="4E9B26B1"/>
    <w:rsid w:val="4EA5F7DB"/>
    <w:rsid w:val="4EDD36FD"/>
    <w:rsid w:val="4F0F7C06"/>
    <w:rsid w:val="4F50D12D"/>
    <w:rsid w:val="4FBF3B01"/>
    <w:rsid w:val="50147AC9"/>
    <w:rsid w:val="503C8422"/>
    <w:rsid w:val="5049E5B9"/>
    <w:rsid w:val="506427BB"/>
    <w:rsid w:val="5092CEA1"/>
    <w:rsid w:val="50B1695C"/>
    <w:rsid w:val="50DE3648"/>
    <w:rsid w:val="50E31251"/>
    <w:rsid w:val="50EBEE87"/>
    <w:rsid w:val="51055E84"/>
    <w:rsid w:val="51475A21"/>
    <w:rsid w:val="51545BC0"/>
    <w:rsid w:val="51586CB8"/>
    <w:rsid w:val="516D1BFD"/>
    <w:rsid w:val="51AC7AC6"/>
    <w:rsid w:val="51D4F2BC"/>
    <w:rsid w:val="51E69945"/>
    <w:rsid w:val="522B84D5"/>
    <w:rsid w:val="523BA65C"/>
    <w:rsid w:val="52624DAE"/>
    <w:rsid w:val="5266B1F5"/>
    <w:rsid w:val="52745FAC"/>
    <w:rsid w:val="528C0BE1"/>
    <w:rsid w:val="528C2609"/>
    <w:rsid w:val="529DEFEE"/>
    <w:rsid w:val="52CDB464"/>
    <w:rsid w:val="52CEA5DD"/>
    <w:rsid w:val="52F9CE0A"/>
    <w:rsid w:val="52FE7A36"/>
    <w:rsid w:val="53036F1E"/>
    <w:rsid w:val="53041FA3"/>
    <w:rsid w:val="53621933"/>
    <w:rsid w:val="53D34DF7"/>
    <w:rsid w:val="53E08F85"/>
    <w:rsid w:val="54357B70"/>
    <w:rsid w:val="5440CB98"/>
    <w:rsid w:val="54D5E76D"/>
    <w:rsid w:val="54E5F677"/>
    <w:rsid w:val="54F93114"/>
    <w:rsid w:val="5506DFD8"/>
    <w:rsid w:val="55212056"/>
    <w:rsid w:val="55293E77"/>
    <w:rsid w:val="55315A19"/>
    <w:rsid w:val="5537DC54"/>
    <w:rsid w:val="556D1A7D"/>
    <w:rsid w:val="557DBE2A"/>
    <w:rsid w:val="55A2CFAD"/>
    <w:rsid w:val="55AD1FBC"/>
    <w:rsid w:val="55B0858A"/>
    <w:rsid w:val="55BE1764"/>
    <w:rsid w:val="5612224C"/>
    <w:rsid w:val="56197E17"/>
    <w:rsid w:val="562B43F5"/>
    <w:rsid w:val="5632E0E7"/>
    <w:rsid w:val="565FB51C"/>
    <w:rsid w:val="56AF429D"/>
    <w:rsid w:val="56BB1926"/>
    <w:rsid w:val="56E437FC"/>
    <w:rsid w:val="56F22666"/>
    <w:rsid w:val="56F568F5"/>
    <w:rsid w:val="56F87741"/>
    <w:rsid w:val="5704B064"/>
    <w:rsid w:val="570F5267"/>
    <w:rsid w:val="57217476"/>
    <w:rsid w:val="5766962B"/>
    <w:rsid w:val="576AA45C"/>
    <w:rsid w:val="5773A798"/>
    <w:rsid w:val="57771391"/>
    <w:rsid w:val="57881304"/>
    <w:rsid w:val="579E4727"/>
    <w:rsid w:val="57CAD981"/>
    <w:rsid w:val="58005BE9"/>
    <w:rsid w:val="581CD970"/>
    <w:rsid w:val="583F48BB"/>
    <w:rsid w:val="584F6F2C"/>
    <w:rsid w:val="586663F6"/>
    <w:rsid w:val="58731270"/>
    <w:rsid w:val="588AE4EB"/>
    <w:rsid w:val="58AB6CBF"/>
    <w:rsid w:val="58CC6A11"/>
    <w:rsid w:val="58D0B425"/>
    <w:rsid w:val="58EA85B7"/>
    <w:rsid w:val="58FA6670"/>
    <w:rsid w:val="5917A575"/>
    <w:rsid w:val="591AE9B0"/>
    <w:rsid w:val="59409B96"/>
    <w:rsid w:val="595E8B41"/>
    <w:rsid w:val="5964070F"/>
    <w:rsid w:val="596AE172"/>
    <w:rsid w:val="5973BC0E"/>
    <w:rsid w:val="5977CFEF"/>
    <w:rsid w:val="597D0EA0"/>
    <w:rsid w:val="59F20FAF"/>
    <w:rsid w:val="59F4A8A5"/>
    <w:rsid w:val="5A183BB3"/>
    <w:rsid w:val="5A2A9971"/>
    <w:rsid w:val="5A6446A8"/>
    <w:rsid w:val="5AF5E8F2"/>
    <w:rsid w:val="5B59BAB2"/>
    <w:rsid w:val="5B759EDA"/>
    <w:rsid w:val="5B8BE38D"/>
    <w:rsid w:val="5BD18687"/>
    <w:rsid w:val="5BD68584"/>
    <w:rsid w:val="5C144DAF"/>
    <w:rsid w:val="5D0A3586"/>
    <w:rsid w:val="5D2C820B"/>
    <w:rsid w:val="5D6E7221"/>
    <w:rsid w:val="5DA3C6A5"/>
    <w:rsid w:val="5E0CF070"/>
    <w:rsid w:val="5E311DDC"/>
    <w:rsid w:val="5E42FD98"/>
    <w:rsid w:val="5E6B6B78"/>
    <w:rsid w:val="5E76207A"/>
    <w:rsid w:val="5E774B1D"/>
    <w:rsid w:val="5E987CA2"/>
    <w:rsid w:val="5EB168A9"/>
    <w:rsid w:val="5EDB32E7"/>
    <w:rsid w:val="5EDBDAD9"/>
    <w:rsid w:val="5EEA3E15"/>
    <w:rsid w:val="5F9195C8"/>
    <w:rsid w:val="5FB1EF19"/>
    <w:rsid w:val="604FD2D3"/>
    <w:rsid w:val="606113E4"/>
    <w:rsid w:val="60864932"/>
    <w:rsid w:val="60A27EFC"/>
    <w:rsid w:val="60C0B865"/>
    <w:rsid w:val="60C99927"/>
    <w:rsid w:val="60D8798C"/>
    <w:rsid w:val="61200717"/>
    <w:rsid w:val="614190F9"/>
    <w:rsid w:val="614E3B51"/>
    <w:rsid w:val="615D563E"/>
    <w:rsid w:val="61A8E9F6"/>
    <w:rsid w:val="61B81B44"/>
    <w:rsid w:val="61B9C53D"/>
    <w:rsid w:val="61CB9D41"/>
    <w:rsid w:val="623A671A"/>
    <w:rsid w:val="624C337A"/>
    <w:rsid w:val="6269F3BF"/>
    <w:rsid w:val="62A6C103"/>
    <w:rsid w:val="62B2C480"/>
    <w:rsid w:val="62BF05ED"/>
    <w:rsid w:val="62D8C540"/>
    <w:rsid w:val="6316229A"/>
    <w:rsid w:val="633264D5"/>
    <w:rsid w:val="635EA1A8"/>
    <w:rsid w:val="63ACB70C"/>
    <w:rsid w:val="63C76817"/>
    <w:rsid w:val="63E480FB"/>
    <w:rsid w:val="63F65700"/>
    <w:rsid w:val="64016A50"/>
    <w:rsid w:val="64066C48"/>
    <w:rsid w:val="640891CE"/>
    <w:rsid w:val="644C3C7E"/>
    <w:rsid w:val="646737BE"/>
    <w:rsid w:val="649F722F"/>
    <w:rsid w:val="64AB191F"/>
    <w:rsid w:val="64B52731"/>
    <w:rsid w:val="64D81014"/>
    <w:rsid w:val="64DA06EB"/>
    <w:rsid w:val="64F9ABB5"/>
    <w:rsid w:val="64FEF0DC"/>
    <w:rsid w:val="64FF0ACD"/>
    <w:rsid w:val="65022837"/>
    <w:rsid w:val="6505669A"/>
    <w:rsid w:val="654579E7"/>
    <w:rsid w:val="65551003"/>
    <w:rsid w:val="65741936"/>
    <w:rsid w:val="65812788"/>
    <w:rsid w:val="65832B4C"/>
    <w:rsid w:val="65970F06"/>
    <w:rsid w:val="65D7740D"/>
    <w:rsid w:val="66204257"/>
    <w:rsid w:val="6632F2B0"/>
    <w:rsid w:val="6635AE42"/>
    <w:rsid w:val="66396F4D"/>
    <w:rsid w:val="663F5A24"/>
    <w:rsid w:val="6653D69A"/>
    <w:rsid w:val="6672BE86"/>
    <w:rsid w:val="66B682B2"/>
    <w:rsid w:val="66ED3BE2"/>
    <w:rsid w:val="66EF10FE"/>
    <w:rsid w:val="67067A5D"/>
    <w:rsid w:val="670FC1E6"/>
    <w:rsid w:val="67115F10"/>
    <w:rsid w:val="67B7FFBF"/>
    <w:rsid w:val="67BA9F09"/>
    <w:rsid w:val="67BABB5C"/>
    <w:rsid w:val="67FB13D0"/>
    <w:rsid w:val="68847EFC"/>
    <w:rsid w:val="68FFB05C"/>
    <w:rsid w:val="692CE8FE"/>
    <w:rsid w:val="693CE4AA"/>
    <w:rsid w:val="6948399A"/>
    <w:rsid w:val="698A7FA7"/>
    <w:rsid w:val="69952677"/>
    <w:rsid w:val="69B64504"/>
    <w:rsid w:val="69B688C5"/>
    <w:rsid w:val="69BA067E"/>
    <w:rsid w:val="6A40F9CF"/>
    <w:rsid w:val="6AB1123F"/>
    <w:rsid w:val="6AB53E18"/>
    <w:rsid w:val="6ABD9876"/>
    <w:rsid w:val="6AD890EE"/>
    <w:rsid w:val="6AD8C4CB"/>
    <w:rsid w:val="6AF5B3C5"/>
    <w:rsid w:val="6B02AFBC"/>
    <w:rsid w:val="6B04DBCE"/>
    <w:rsid w:val="6B397029"/>
    <w:rsid w:val="6B49F847"/>
    <w:rsid w:val="6B7336EC"/>
    <w:rsid w:val="6B7B1AC7"/>
    <w:rsid w:val="6B82169C"/>
    <w:rsid w:val="6B9CDE32"/>
    <w:rsid w:val="6BCA3F1C"/>
    <w:rsid w:val="6BE2094F"/>
    <w:rsid w:val="6CC4120B"/>
    <w:rsid w:val="6CC5586C"/>
    <w:rsid w:val="6D0F707B"/>
    <w:rsid w:val="6D572E0D"/>
    <w:rsid w:val="6D83C40C"/>
    <w:rsid w:val="6D83D004"/>
    <w:rsid w:val="6D892D18"/>
    <w:rsid w:val="6D9AFCF2"/>
    <w:rsid w:val="6D9F2109"/>
    <w:rsid w:val="6DA607CC"/>
    <w:rsid w:val="6DBCEE8A"/>
    <w:rsid w:val="6DC38676"/>
    <w:rsid w:val="6DF778C6"/>
    <w:rsid w:val="6E042B22"/>
    <w:rsid w:val="6E1962B4"/>
    <w:rsid w:val="6E6972E8"/>
    <w:rsid w:val="6EA5A74C"/>
    <w:rsid w:val="6EAC8ADE"/>
    <w:rsid w:val="6ED08437"/>
    <w:rsid w:val="6F22040C"/>
    <w:rsid w:val="6F2DD426"/>
    <w:rsid w:val="6F381741"/>
    <w:rsid w:val="6F412054"/>
    <w:rsid w:val="6F62EA6B"/>
    <w:rsid w:val="6F81954E"/>
    <w:rsid w:val="6FA4CF94"/>
    <w:rsid w:val="6FAFF3E8"/>
    <w:rsid w:val="6FD3FD07"/>
    <w:rsid w:val="7034DD3A"/>
    <w:rsid w:val="70397474"/>
    <w:rsid w:val="7083E5FE"/>
    <w:rsid w:val="70AC0826"/>
    <w:rsid w:val="70B0BC25"/>
    <w:rsid w:val="70DD0936"/>
    <w:rsid w:val="71682159"/>
    <w:rsid w:val="71777269"/>
    <w:rsid w:val="718D8841"/>
    <w:rsid w:val="71955D03"/>
    <w:rsid w:val="719F3227"/>
    <w:rsid w:val="71A366EF"/>
    <w:rsid w:val="71D82428"/>
    <w:rsid w:val="71FEC8BC"/>
    <w:rsid w:val="7274AC6A"/>
    <w:rsid w:val="72968611"/>
    <w:rsid w:val="72D2828D"/>
    <w:rsid w:val="73350B4F"/>
    <w:rsid w:val="733B072D"/>
    <w:rsid w:val="73513E2C"/>
    <w:rsid w:val="73B54B62"/>
    <w:rsid w:val="73C546DE"/>
    <w:rsid w:val="73CBB404"/>
    <w:rsid w:val="73DFF037"/>
    <w:rsid w:val="74041A1B"/>
    <w:rsid w:val="740B2286"/>
    <w:rsid w:val="742D0015"/>
    <w:rsid w:val="7442210E"/>
    <w:rsid w:val="7495BF60"/>
    <w:rsid w:val="7498B125"/>
    <w:rsid w:val="749B594F"/>
    <w:rsid w:val="74A94EBD"/>
    <w:rsid w:val="74B13B5A"/>
    <w:rsid w:val="74EE7704"/>
    <w:rsid w:val="7502B7CB"/>
    <w:rsid w:val="751769AE"/>
    <w:rsid w:val="752BE98D"/>
    <w:rsid w:val="756F32C7"/>
    <w:rsid w:val="75804F3F"/>
    <w:rsid w:val="75A63DA4"/>
    <w:rsid w:val="75B8B525"/>
    <w:rsid w:val="7602FA4D"/>
    <w:rsid w:val="76111174"/>
    <w:rsid w:val="7630A627"/>
    <w:rsid w:val="76388798"/>
    <w:rsid w:val="7645056D"/>
    <w:rsid w:val="7650667E"/>
    <w:rsid w:val="7667D01C"/>
    <w:rsid w:val="76806642"/>
    <w:rsid w:val="76A9827D"/>
    <w:rsid w:val="76F93997"/>
    <w:rsid w:val="774E8865"/>
    <w:rsid w:val="775AC269"/>
    <w:rsid w:val="777317FD"/>
    <w:rsid w:val="7787D2ED"/>
    <w:rsid w:val="779C428F"/>
    <w:rsid w:val="77C9C69A"/>
    <w:rsid w:val="77CFB77C"/>
    <w:rsid w:val="77D2E09C"/>
    <w:rsid w:val="77D4D878"/>
    <w:rsid w:val="7818F71C"/>
    <w:rsid w:val="781CAFAC"/>
    <w:rsid w:val="7827274A"/>
    <w:rsid w:val="7857A385"/>
    <w:rsid w:val="78E1C4F2"/>
    <w:rsid w:val="78E56A7E"/>
    <w:rsid w:val="793738FA"/>
    <w:rsid w:val="7951FD0A"/>
    <w:rsid w:val="796DAFA5"/>
    <w:rsid w:val="79B28A73"/>
    <w:rsid w:val="79C3CA64"/>
    <w:rsid w:val="7A0090EA"/>
    <w:rsid w:val="7A12B777"/>
    <w:rsid w:val="7A2356A2"/>
    <w:rsid w:val="7A25BD2B"/>
    <w:rsid w:val="7A2E60F1"/>
    <w:rsid w:val="7A3362AB"/>
    <w:rsid w:val="7A4019F9"/>
    <w:rsid w:val="7A64B5DE"/>
    <w:rsid w:val="7A7CDB3D"/>
    <w:rsid w:val="7A92263E"/>
    <w:rsid w:val="7A99545E"/>
    <w:rsid w:val="7AB5DFB4"/>
    <w:rsid w:val="7B026A11"/>
    <w:rsid w:val="7B0A88EF"/>
    <w:rsid w:val="7B246335"/>
    <w:rsid w:val="7B6C092C"/>
    <w:rsid w:val="7BAA1ABB"/>
    <w:rsid w:val="7BD2ED35"/>
    <w:rsid w:val="7C0AE52A"/>
    <w:rsid w:val="7C0ECB88"/>
    <w:rsid w:val="7C5553D9"/>
    <w:rsid w:val="7C7814C8"/>
    <w:rsid w:val="7CE32805"/>
    <w:rsid w:val="7CED506E"/>
    <w:rsid w:val="7D078CEB"/>
    <w:rsid w:val="7D1644C2"/>
    <w:rsid w:val="7D7D3D22"/>
    <w:rsid w:val="7DCF5C6E"/>
    <w:rsid w:val="7DE06640"/>
    <w:rsid w:val="7E8D3EA3"/>
    <w:rsid w:val="7E940082"/>
    <w:rsid w:val="7E9EBEDB"/>
    <w:rsid w:val="7EA4B25F"/>
    <w:rsid w:val="7EF0A62A"/>
    <w:rsid w:val="7F0FC2E2"/>
    <w:rsid w:val="7F17D039"/>
    <w:rsid w:val="7F3FE6C6"/>
    <w:rsid w:val="7F4EDC86"/>
    <w:rsid w:val="7F8535B3"/>
    <w:rsid w:val="7F8BF47D"/>
    <w:rsid w:val="7FAF30F9"/>
    <w:rsid w:val="7FC1E71B"/>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19F29"/>
  <w15:docId w15:val="{ACAA4B71-2604-4519-BBF1-A23258F651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FSMePro" w:hAnsi="FSMePro" w:eastAsia="FSMePro"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lsdException w:name="heading 8" w:uiPriority="9" w:semiHidden="1" w:unhideWhenUsed="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uiPriority="0" w:semiHidden="1" w:unhideWhenUsed="1"/>
    <w:lsdException w:name="header" w:semiHidden="1" w:unhideWhenUsed="1" w:qFormat="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3E01"/>
    <w:pPr>
      <w:spacing w:after="240" w:line="288" w:lineRule="auto"/>
    </w:pPr>
    <w:rPr>
      <w:rFonts w:ascii="Arial" w:hAnsi="Arial" w:eastAsia="Times New Roman"/>
      <w:sz w:val="24"/>
      <w:szCs w:val="24"/>
      <w:lang w:eastAsia="ja-JP"/>
    </w:rPr>
  </w:style>
  <w:style w:type="paragraph" w:styleId="Heading1">
    <w:name w:val="heading 1"/>
    <w:basedOn w:val="Normal"/>
    <w:next w:val="Normal"/>
    <w:link w:val="Heading1Char"/>
    <w:uiPriority w:val="9"/>
    <w:qFormat/>
    <w:rsid w:val="007758E1"/>
    <w:pPr>
      <w:spacing w:before="400"/>
      <w:outlineLvl w:val="0"/>
    </w:pPr>
    <w:rPr>
      <w:rFonts w:cs="Arial"/>
      <w:b/>
      <w:color w:val="6B2876" w:themeColor="text2"/>
      <w:sz w:val="44"/>
      <w:szCs w:val="44"/>
    </w:rPr>
  </w:style>
  <w:style w:type="paragraph" w:styleId="Heading2">
    <w:name w:val="heading 2"/>
    <w:basedOn w:val="Normal"/>
    <w:next w:val="Normal"/>
    <w:link w:val="Heading2Char"/>
    <w:uiPriority w:val="9"/>
    <w:unhideWhenUsed/>
    <w:qFormat/>
    <w:rsid w:val="00C53C6F"/>
    <w:pPr>
      <w:spacing w:before="400" w:after="120"/>
      <w:outlineLvl w:val="1"/>
    </w:pPr>
    <w:rPr>
      <w:b/>
      <w:bCs/>
      <w:color w:val="6B2876" w:themeColor="text2"/>
      <w:sz w:val="40"/>
      <w:szCs w:val="40"/>
      <w:shd w:val="clear" w:color="auto" w:fill="FFFFFF"/>
    </w:rPr>
  </w:style>
  <w:style w:type="paragraph" w:styleId="Heading3">
    <w:name w:val="heading 3"/>
    <w:basedOn w:val="Normal"/>
    <w:next w:val="Normal"/>
    <w:link w:val="Heading3Char"/>
    <w:uiPriority w:val="9"/>
    <w:unhideWhenUsed/>
    <w:qFormat/>
    <w:rsid w:val="00C53C6F"/>
    <w:pPr>
      <w:spacing w:before="400" w:after="120"/>
      <w:outlineLvl w:val="2"/>
    </w:pPr>
    <w:rPr>
      <w:b/>
      <w:color w:val="6B2876" w:themeColor="text2"/>
      <w:sz w:val="32"/>
      <w:szCs w:val="32"/>
    </w:rPr>
  </w:style>
  <w:style w:type="paragraph" w:styleId="Heading4">
    <w:name w:val="heading 4"/>
    <w:basedOn w:val="Normal"/>
    <w:next w:val="Normal"/>
    <w:link w:val="Heading4Char"/>
    <w:uiPriority w:val="9"/>
    <w:unhideWhenUsed/>
    <w:qFormat/>
    <w:rsid w:val="00A53452"/>
    <w:pPr>
      <w:spacing w:before="360" w:after="120"/>
      <w:outlineLvl w:val="3"/>
    </w:pPr>
    <w:rPr>
      <w:b/>
      <w:color w:val="6B2876" w:themeColor="text1"/>
      <w:sz w:val="28"/>
      <w:szCs w:val="28"/>
    </w:rPr>
  </w:style>
  <w:style w:type="paragraph" w:styleId="Heading5">
    <w:name w:val="heading 5"/>
    <w:basedOn w:val="Normal"/>
    <w:next w:val="Normal"/>
    <w:link w:val="Heading5Char"/>
    <w:uiPriority w:val="9"/>
    <w:unhideWhenUsed/>
    <w:qFormat/>
    <w:rsid w:val="00863C7F"/>
    <w:pPr>
      <w:spacing w:before="360" w:after="120"/>
      <w:outlineLvl w:val="4"/>
    </w:pPr>
    <w:rPr>
      <w:b/>
    </w:rPr>
  </w:style>
  <w:style w:type="paragraph" w:styleId="Heading6">
    <w:name w:val="heading 6"/>
    <w:basedOn w:val="Normal"/>
    <w:next w:val="Normal"/>
    <w:link w:val="Heading6Char"/>
    <w:uiPriority w:val="9"/>
    <w:unhideWhenUsed/>
    <w:qFormat/>
    <w:rsid w:val="00830A50"/>
    <w:pPr>
      <w:spacing w:before="360" w:after="120"/>
      <w:outlineLvl w:val="5"/>
    </w:pPr>
    <w:rPr>
      <w:i/>
      <w:iCs/>
      <w:shd w:val="clear" w:color="auto" w:fill="FFFFFF"/>
    </w:rPr>
  </w:style>
  <w:style w:type="paragraph" w:styleId="Heading7">
    <w:name w:val="heading 7"/>
    <w:basedOn w:val="Normal"/>
    <w:next w:val="Normal"/>
    <w:link w:val="Heading7Char"/>
    <w:uiPriority w:val="9"/>
    <w:unhideWhenUsed/>
    <w:rsid w:val="004B54CA"/>
    <w:pPr>
      <w:spacing w:after="0"/>
      <w:outlineLvl w:val="6"/>
    </w:pPr>
    <w:rPr>
      <w:i/>
      <w:iCs/>
    </w:rPr>
  </w:style>
  <w:style w:type="paragraph" w:styleId="Heading8">
    <w:name w:val="heading 8"/>
    <w:basedOn w:val="Normal"/>
    <w:next w:val="Normal"/>
    <w:link w:val="Heading8Char"/>
    <w:uiPriority w:val="9"/>
    <w:unhideWhenUsed/>
    <w:rsid w:val="004B54CA"/>
    <w:pPr>
      <w:spacing w:after="0"/>
      <w:outlineLvl w:val="7"/>
    </w:pPr>
    <w:rPr>
      <w:sz w:val="20"/>
      <w:szCs w:val="20"/>
    </w:rPr>
  </w:style>
  <w:style w:type="paragraph" w:styleId="Heading9">
    <w:name w:val="heading 9"/>
    <w:basedOn w:val="Normal"/>
    <w:next w:val="Normal"/>
    <w:link w:val="Heading9Char"/>
    <w:uiPriority w:val="9"/>
    <w:unhideWhenUsed/>
    <w:rsid w:val="004B54CA"/>
    <w:pPr>
      <w:spacing w:after="0"/>
      <w:outlineLvl w:val="8"/>
    </w:pPr>
    <w:rPr>
      <w:i/>
      <w:iCs/>
      <w:spacing w:val="5"/>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sid w:val="007758E1"/>
    <w:rPr>
      <w:rFonts w:ascii="Arial" w:hAnsi="Arial" w:eastAsia="Times New Roman" w:cs="Arial"/>
      <w:b/>
      <w:color w:val="6B2876" w:themeColor="text2"/>
      <w:sz w:val="44"/>
      <w:szCs w:val="44"/>
      <w:lang w:eastAsia="ja-JP"/>
    </w:rPr>
  </w:style>
  <w:style w:type="character" w:styleId="Heading2Char" w:customStyle="1">
    <w:name w:val="Heading 2 Char"/>
    <w:link w:val="Heading2"/>
    <w:uiPriority w:val="9"/>
    <w:rsid w:val="00C53C6F"/>
    <w:rPr>
      <w:rFonts w:ascii="Arial" w:hAnsi="Arial" w:eastAsia="Times New Roman"/>
      <w:b/>
      <w:bCs/>
      <w:color w:val="6B2876" w:themeColor="text2"/>
      <w:sz w:val="40"/>
      <w:szCs w:val="40"/>
      <w:lang w:val="en-US" w:eastAsia="ja-JP"/>
    </w:rPr>
  </w:style>
  <w:style w:type="paragraph" w:styleId="Tablebullet" w:customStyle="1">
    <w:name w:val="Table bullet"/>
    <w:basedOn w:val="Bullet"/>
    <w:qFormat/>
    <w:rsid w:val="005E3C45"/>
    <w:pPr>
      <w:spacing w:before="100" w:after="100" w:line="240" w:lineRule="auto"/>
      <w:ind w:left="357"/>
    </w:pPr>
  </w:style>
  <w:style w:type="character" w:styleId="Heading3Char" w:customStyle="1">
    <w:name w:val="Heading 3 Char"/>
    <w:link w:val="Heading3"/>
    <w:uiPriority w:val="9"/>
    <w:rsid w:val="00C53C6F"/>
    <w:rPr>
      <w:rFonts w:ascii="Arial" w:hAnsi="Arial" w:eastAsia="Times New Roman"/>
      <w:b/>
      <w:color w:val="6B2876" w:themeColor="text2"/>
      <w:sz w:val="32"/>
      <w:szCs w:val="32"/>
      <w:lang w:val="en-US" w:eastAsia="ja-JP"/>
    </w:rPr>
  </w:style>
  <w:style w:type="character" w:styleId="Heading4Char" w:customStyle="1">
    <w:name w:val="Heading 4 Char"/>
    <w:link w:val="Heading4"/>
    <w:uiPriority w:val="9"/>
    <w:rsid w:val="00A53452"/>
    <w:rPr>
      <w:rFonts w:ascii="Arial" w:hAnsi="Arial" w:eastAsia="Times New Roman"/>
      <w:b/>
      <w:color w:val="6B2876" w:themeColor="text1"/>
      <w:sz w:val="28"/>
      <w:szCs w:val="28"/>
      <w:lang w:val="en-US" w:eastAsia="ja-JP"/>
    </w:rPr>
  </w:style>
  <w:style w:type="character" w:styleId="Heading5Char" w:customStyle="1">
    <w:name w:val="Heading 5 Char"/>
    <w:link w:val="Heading5"/>
    <w:uiPriority w:val="9"/>
    <w:rsid w:val="00863C7F"/>
    <w:rPr>
      <w:rFonts w:ascii="Arial" w:hAnsi="Arial" w:eastAsia="Times New Roman"/>
      <w:b/>
      <w:sz w:val="22"/>
      <w:szCs w:val="24"/>
      <w:lang w:val="en-US" w:eastAsia="ja-JP"/>
    </w:rPr>
  </w:style>
  <w:style w:type="character" w:styleId="Heading6Char" w:customStyle="1">
    <w:name w:val="Heading 6 Char"/>
    <w:link w:val="Heading6"/>
    <w:uiPriority w:val="9"/>
    <w:rsid w:val="00830A50"/>
    <w:rPr>
      <w:rFonts w:ascii="Arial" w:hAnsi="Arial" w:eastAsia="Times New Roman"/>
      <w:i/>
      <w:iCs/>
      <w:sz w:val="22"/>
      <w:szCs w:val="24"/>
      <w:lang w:val="en-US" w:eastAsia="ja-JP"/>
    </w:rPr>
  </w:style>
  <w:style w:type="character" w:styleId="Heading7Char" w:customStyle="1">
    <w:name w:val="Heading 7 Char"/>
    <w:link w:val="Heading7"/>
    <w:uiPriority w:val="9"/>
    <w:rsid w:val="004B54CA"/>
    <w:rPr>
      <w:rFonts w:ascii="Arial" w:hAnsi="Arial" w:eastAsia="Times New Roman" w:cs="Times New Roman"/>
      <w:i/>
      <w:iCs/>
    </w:rPr>
  </w:style>
  <w:style w:type="character" w:styleId="Heading8Char" w:customStyle="1">
    <w:name w:val="Heading 8 Char"/>
    <w:link w:val="Heading8"/>
    <w:uiPriority w:val="9"/>
    <w:rsid w:val="004B54CA"/>
    <w:rPr>
      <w:rFonts w:ascii="Arial" w:hAnsi="Arial" w:eastAsia="Times New Roman" w:cs="Times New Roman"/>
      <w:sz w:val="20"/>
      <w:szCs w:val="20"/>
    </w:rPr>
  </w:style>
  <w:style w:type="character" w:styleId="Heading9Char" w:customStyle="1">
    <w:name w:val="Heading 9 Char"/>
    <w:link w:val="Heading9"/>
    <w:uiPriority w:val="9"/>
    <w:rsid w:val="004B54CA"/>
    <w:rPr>
      <w:rFonts w:ascii="Arial" w:hAnsi="Arial" w:eastAsia="Times New Roman" w:cs="Times New Roman"/>
      <w:i/>
      <w:iCs/>
      <w:spacing w:val="5"/>
      <w:sz w:val="20"/>
      <w:szCs w:val="20"/>
    </w:rPr>
  </w:style>
  <w:style w:type="table" w:styleId="ListTable7Colorful-Accent6">
    <w:name w:val="List Table 7 Colorful Accent 6"/>
    <w:basedOn w:val="TableNormal"/>
    <w:uiPriority w:val="52"/>
    <w:rsid w:val="002A30E0"/>
    <w:rPr>
      <w:color w:val="000000"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accent6" w:sz="4" w:space="0"/>
        </w:tcBorders>
        <w:shd w:val="clear" w:color="auto" w:fill="F9F9F9" w:themeFill="background1"/>
      </w:tcPr>
    </w:tblStylePr>
    <w:tblStylePr w:type="lastRow">
      <w:rPr>
        <w:rFonts w:asciiTheme="majorHAnsi" w:hAnsiTheme="majorHAnsi" w:eastAsiaTheme="majorEastAsia" w:cstheme="majorBidi"/>
        <w:i/>
        <w:iCs/>
        <w:sz w:val="26"/>
      </w:rPr>
      <w:tblPr/>
      <w:tcPr>
        <w:tcBorders>
          <w:top w:val="single" w:color="000000" w:themeColor="accent6" w:sz="4" w:space="0"/>
        </w:tcBorders>
        <w:shd w:val="clear" w:color="auto" w:fill="F9F9F9"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accent6" w:sz="4" w:space="0"/>
        </w:tcBorders>
        <w:shd w:val="clear" w:color="auto" w:fill="F9F9F9" w:themeFill="background1"/>
      </w:tcPr>
    </w:tblStylePr>
    <w:tblStylePr w:type="lastCol">
      <w:rPr>
        <w:rFonts w:asciiTheme="majorHAnsi" w:hAnsiTheme="majorHAnsi" w:eastAsiaTheme="majorEastAsia" w:cstheme="majorBidi"/>
        <w:i/>
        <w:iCs/>
        <w:sz w:val="26"/>
      </w:rPr>
      <w:tblPr/>
      <w:tcPr>
        <w:tcBorders>
          <w:left w:val="single" w:color="000000" w:themeColor="accent6" w:sz="4" w:space="0"/>
        </w:tcBorders>
        <w:shd w:val="clear" w:color="auto" w:fill="F9F9F9"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940AC8"/>
    <w:rPr>
      <w:color w:val="6B2876"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6B2876" w:themeColor="text1" w:sz="4" w:space="0"/>
        </w:tcBorders>
        <w:shd w:val="clear" w:color="auto" w:fill="F9F9F9" w:themeFill="background1"/>
      </w:tcPr>
    </w:tblStylePr>
    <w:tblStylePr w:type="lastRow">
      <w:rPr>
        <w:rFonts w:asciiTheme="majorHAnsi" w:hAnsiTheme="majorHAnsi" w:eastAsiaTheme="majorEastAsia" w:cstheme="majorBidi"/>
        <w:i/>
        <w:iCs/>
        <w:sz w:val="26"/>
      </w:rPr>
      <w:tblPr/>
      <w:tcPr>
        <w:tcBorders>
          <w:top w:val="single" w:color="6B2876" w:themeColor="text1" w:sz="4" w:space="0"/>
        </w:tcBorders>
        <w:shd w:val="clear" w:color="auto" w:fill="F9F9F9" w:themeFill="background1"/>
      </w:tcPr>
    </w:tblStylePr>
    <w:tblStylePr w:type="firstCol">
      <w:pPr>
        <w:jc w:val="right"/>
      </w:pPr>
      <w:rPr>
        <w:rFonts w:asciiTheme="majorHAnsi" w:hAnsiTheme="majorHAnsi" w:eastAsiaTheme="majorEastAsia" w:cstheme="majorBidi"/>
        <w:i/>
        <w:iCs/>
        <w:sz w:val="26"/>
      </w:rPr>
      <w:tblPr/>
      <w:tcPr>
        <w:tcBorders>
          <w:right w:val="single" w:color="6B2876" w:themeColor="text1" w:sz="4" w:space="0"/>
        </w:tcBorders>
        <w:shd w:val="clear" w:color="auto" w:fill="F9F9F9" w:themeFill="background1"/>
      </w:tcPr>
    </w:tblStylePr>
    <w:tblStylePr w:type="lastCol">
      <w:rPr>
        <w:rFonts w:asciiTheme="majorHAnsi" w:hAnsiTheme="majorHAnsi" w:eastAsiaTheme="majorEastAsia" w:cstheme="majorBidi"/>
        <w:i/>
        <w:iCs/>
        <w:sz w:val="26"/>
      </w:rPr>
      <w:tblPr/>
      <w:tcPr>
        <w:tcBorders>
          <w:left w:val="single" w:color="6B2876" w:themeColor="text1" w:sz="4" w:space="0"/>
        </w:tcBorders>
        <w:shd w:val="clear" w:color="auto" w:fill="F9F9F9" w:themeFill="background1"/>
      </w:tcPr>
    </w:tblStylePr>
    <w:tblStylePr w:type="band1Vert">
      <w:tblPr/>
      <w:tcPr>
        <w:shd w:val="clear" w:color="auto" w:fill="E8CAED" w:themeFill="text1" w:themeFillTint="33"/>
      </w:tcPr>
    </w:tblStylePr>
    <w:tblStylePr w:type="band1Horz">
      <w:tblPr/>
      <w:tcPr>
        <w:shd w:val="clear" w:color="auto" w:fill="E8CAE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styleId="CurrentList1" w:customStyle="1">
    <w:name w:val="Current List1"/>
    <w:uiPriority w:val="99"/>
    <w:rsid w:val="00940AC8"/>
    <w:pPr>
      <w:numPr>
        <w:numId w:val="1"/>
      </w:numPr>
    </w:pPr>
  </w:style>
  <w:style w:type="numbering" w:styleId="CurrentList2" w:customStyle="1">
    <w:name w:val="Current List2"/>
    <w:uiPriority w:val="99"/>
    <w:rsid w:val="00940AC8"/>
    <w:pPr>
      <w:numPr>
        <w:numId w:val="2"/>
      </w:numPr>
    </w:pPr>
  </w:style>
  <w:style w:type="numbering" w:styleId="CurrentList3" w:customStyle="1">
    <w:name w:val="Current List3"/>
    <w:uiPriority w:val="99"/>
    <w:rsid w:val="00940AC8"/>
    <w:pPr>
      <w:numPr>
        <w:numId w:val="8"/>
      </w:numPr>
    </w:pPr>
  </w:style>
  <w:style w:type="table" w:styleId="TableGridLight">
    <w:name w:val="Grid Table Light"/>
    <w:basedOn w:val="TableNormal"/>
    <w:uiPriority w:val="40"/>
    <w:rsid w:val="00940AC8"/>
    <w:tblPr>
      <w:tblBorders>
        <w:top w:val="single" w:color="BABABA" w:themeColor="background1" w:themeShade="BF" w:sz="4" w:space="0"/>
        <w:left w:val="single" w:color="BABABA" w:themeColor="background1" w:themeShade="BF" w:sz="4" w:space="0"/>
        <w:bottom w:val="single" w:color="BABABA" w:themeColor="background1" w:themeShade="BF" w:sz="4" w:space="0"/>
        <w:right w:val="single" w:color="BABABA" w:themeColor="background1" w:themeShade="BF" w:sz="4" w:space="0"/>
        <w:insideH w:val="single" w:color="BABABA" w:themeColor="background1" w:themeShade="BF" w:sz="4" w:space="0"/>
        <w:insideV w:val="single" w:color="BABABA" w:themeColor="background1" w:themeShade="BF" w:sz="4" w:space="0"/>
      </w:tblBorders>
    </w:tblPr>
  </w:style>
  <w:style w:type="paragraph" w:styleId="ListParagraph">
    <w:name w:val="List Paragraph"/>
    <w:aliases w:val="Recommendation,List Paragraph1,List Paragraph11,L,Bullet point,NFP GP Bulleted List,2nd Bullet point,#List Paragraph,Figure_name,Bullet- First level,Listenabsatz1,Number,List Paragraph111,F5 List Paragraph,Dot pt,CV text,Table text,列,列出段"/>
    <w:basedOn w:val="Normal"/>
    <w:link w:val="ListParagraphChar"/>
    <w:qFormat/>
    <w:rsid w:val="004B54CA"/>
    <w:pPr>
      <w:ind w:left="720"/>
      <w:contextualSpacing/>
    </w:pPr>
  </w:style>
  <w:style w:type="table" w:styleId="ListTable2">
    <w:name w:val="List Table 2"/>
    <w:basedOn w:val="TableNormal"/>
    <w:uiPriority w:val="47"/>
    <w:rsid w:val="00940AC8"/>
    <w:tblPr>
      <w:tblStyleRowBandSize w:val="1"/>
      <w:tblStyleColBandSize w:val="1"/>
      <w:tblBorders>
        <w:top w:val="single" w:color="BA61C9" w:themeColor="text1" w:themeTint="99" w:sz="4" w:space="0"/>
        <w:bottom w:val="single" w:color="BA61C9" w:themeColor="text1" w:themeTint="99" w:sz="4" w:space="0"/>
        <w:insideH w:val="single" w:color="BA61C9"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CAED" w:themeFill="text1" w:themeFillTint="33"/>
      </w:tcPr>
    </w:tblStylePr>
    <w:tblStylePr w:type="band1Horz">
      <w:tblPr/>
      <w:tcPr>
        <w:shd w:val="clear" w:color="auto" w:fill="E8CAED" w:themeFill="text1" w:themeFillTint="33"/>
      </w:tcPr>
    </w:tblStylePr>
  </w:style>
  <w:style w:type="table" w:styleId="Style1" w:customStyle="1">
    <w:name w:val="Style1"/>
    <w:basedOn w:val="TableNormal"/>
    <w:uiPriority w:val="99"/>
    <w:rsid w:val="00940AC8"/>
    <w:tblPr/>
  </w:style>
  <w:style w:type="paragraph" w:styleId="Header">
    <w:name w:val="header"/>
    <w:aliases w:val="Security markings"/>
    <w:basedOn w:val="Normal"/>
    <w:link w:val="HeaderChar"/>
    <w:uiPriority w:val="99"/>
    <w:unhideWhenUsed/>
    <w:qFormat/>
    <w:rsid w:val="00664E61"/>
    <w:pPr>
      <w:jc w:val="center"/>
    </w:pPr>
    <w:rPr>
      <w:b/>
      <w:color w:val="C00000"/>
    </w:rPr>
  </w:style>
  <w:style w:type="character" w:styleId="HeaderChar" w:customStyle="1">
    <w:name w:val="Header Char"/>
    <w:aliases w:val="Security markings Char"/>
    <w:link w:val="Header"/>
    <w:uiPriority w:val="99"/>
    <w:rsid w:val="00664E61"/>
    <w:rPr>
      <w:rFonts w:ascii="Arial" w:hAnsi="Arial" w:eastAsia="Times New Roman"/>
      <w:b/>
      <w:color w:val="C00000"/>
      <w:sz w:val="24"/>
      <w:szCs w:val="24"/>
      <w:lang w:val="en-US" w:eastAsia="ja-JP"/>
    </w:rPr>
  </w:style>
  <w:style w:type="paragraph" w:styleId="Footer">
    <w:name w:val="footer"/>
    <w:basedOn w:val="Normal"/>
    <w:link w:val="FooterChar"/>
    <w:uiPriority w:val="99"/>
    <w:unhideWhenUsed/>
    <w:rsid w:val="00FA334F"/>
    <w:pPr>
      <w:pBdr>
        <w:top w:val="single" w:color="6B2976" w:sz="4" w:space="12"/>
      </w:pBdr>
      <w:tabs>
        <w:tab w:val="center" w:pos="4513"/>
        <w:tab w:val="right" w:pos="9026"/>
      </w:tabs>
      <w:spacing w:after="0" w:line="240" w:lineRule="auto"/>
    </w:pPr>
    <w:rPr>
      <w:color w:val="6B2976"/>
    </w:rPr>
  </w:style>
  <w:style w:type="character" w:styleId="FooterChar" w:customStyle="1">
    <w:name w:val="Footer Char"/>
    <w:link w:val="Footer"/>
    <w:uiPriority w:val="99"/>
    <w:rsid w:val="00FA334F"/>
    <w:rPr>
      <w:rFonts w:ascii="Arial" w:hAnsi="Arial" w:eastAsia="Times New Roman"/>
      <w:color w:val="6B2976"/>
      <w:sz w:val="24"/>
      <w:szCs w:val="24"/>
      <w:lang w:val="en-US" w:eastAsia="ja-JP"/>
    </w:rPr>
  </w:style>
  <w:style w:type="character" w:styleId="PageNumber">
    <w:name w:val="page number"/>
    <w:basedOn w:val="DefaultParagraphFont"/>
    <w:uiPriority w:val="99"/>
    <w:semiHidden/>
    <w:unhideWhenUsed/>
    <w:rsid w:val="007219F1"/>
  </w:style>
  <w:style w:type="paragraph" w:styleId="BalloonText">
    <w:name w:val="Balloon Text"/>
    <w:basedOn w:val="Normal"/>
    <w:link w:val="BalloonTextChar"/>
    <w:uiPriority w:val="99"/>
    <w:semiHidden/>
    <w:unhideWhenUsed/>
    <w:rsid w:val="007219F1"/>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7219F1"/>
    <w:rPr>
      <w:rFonts w:ascii="Tahoma" w:hAnsi="Tahoma" w:eastAsia="Times New Roman" w:cs="Tahoma"/>
      <w:sz w:val="16"/>
      <w:szCs w:val="16"/>
      <w:lang w:val="en-US" w:eastAsia="ja-JP"/>
    </w:rPr>
  </w:style>
  <w:style w:type="paragraph" w:styleId="Bullet" w:customStyle="1">
    <w:name w:val="Bullet"/>
    <w:basedOn w:val="ListParagraph"/>
    <w:qFormat/>
    <w:rsid w:val="003820DF"/>
    <w:pPr>
      <w:numPr>
        <w:numId w:val="5"/>
      </w:numPr>
      <w:ind w:left="714" w:hanging="357"/>
    </w:pPr>
  </w:style>
  <w:style w:type="table" w:styleId="LightShading-Accent4">
    <w:name w:val="Light Shading Accent 4"/>
    <w:aliases w:val="NDIS purple table"/>
    <w:basedOn w:val="TableNormal"/>
    <w:uiPriority w:val="60"/>
    <w:rsid w:val="00761E08"/>
    <w:pPr>
      <w:keepLines/>
      <w:spacing w:after="80"/>
      <w:ind w:left="113" w:right="113"/>
    </w:pPr>
    <w:rPr>
      <w:rFonts w:ascii="Arial" w:hAnsi="Arial" w:eastAsia="Times New Roman"/>
      <w:lang w:val="en-US" w:eastAsia="ja-JP"/>
    </w:rPr>
    <w:tblPr>
      <w:tblStyleRowBandSize w:val="1"/>
      <w:tblStyleColBandSize w:val="1"/>
      <w:tblBorders>
        <w:top w:val="single" w:color="6B2876" w:themeColor="text2" w:sz="4" w:space="0"/>
        <w:bottom w:val="single" w:color="6B2876" w:themeColor="text2" w:sz="4" w:space="0"/>
      </w:tblBorders>
    </w:tblPr>
    <w:tblStylePr w:type="firstRow">
      <w:pPr>
        <w:wordWrap/>
        <w:spacing w:before="120" w:beforeLines="0" w:beforeAutospacing="0" w:after="120" w:afterLines="0" w:afterAutospacing="0" w:line="240" w:lineRule="auto"/>
        <w:ind w:left="113" w:leftChars="0" w:right="113" w:rightChars="0"/>
      </w:pPr>
      <w:rPr>
        <w:rFonts w:ascii="Arial" w:hAnsi="Arial"/>
        <w:b/>
        <w:bCs/>
        <w:color w:val="FEFFFF"/>
        <w:sz w:val="22"/>
      </w:rPr>
      <w:tblPr/>
      <w:tcPr>
        <w:tcBorders>
          <w:top w:val="nil"/>
          <w:left w:val="nil"/>
          <w:bottom w:val="nil"/>
          <w:right w:val="nil"/>
          <w:insideH w:val="nil"/>
          <w:insideV w:val="nil"/>
          <w:tl2br w:val="nil"/>
          <w:tr2bl w:val="nil"/>
        </w:tcBorders>
        <w:shd w:val="clear" w:color="auto" w:fill="6B2976"/>
      </w:tcPr>
    </w:tblStylePr>
    <w:tblStylePr w:type="lastRow">
      <w:pPr>
        <w:spacing w:before="0" w:after="0" w:line="240" w:lineRule="auto"/>
      </w:pPr>
      <w:rPr>
        <w:b/>
        <w:bCs/>
      </w:rPr>
      <w:tblPr/>
      <w:tcPr>
        <w:tcBorders>
          <w:top w:val="single" w:color="C5296D" w:sz="8" w:space="0"/>
          <w:left w:val="nil"/>
          <w:bottom w:val="single" w:color="C5296D" w:sz="8" w:space="0"/>
          <w:right w:val="nil"/>
          <w:insideH w:val="nil"/>
          <w:insideV w:val="nil"/>
        </w:tcBorders>
      </w:tcPr>
    </w:tblStylePr>
    <w:tblStylePr w:type="firstCol">
      <w:rPr>
        <w:b/>
        <w:bCs/>
      </w:rPr>
    </w:tblStylePr>
    <w:tblStylePr w:type="lastCol">
      <w:pPr>
        <w:wordWrap/>
        <w:spacing w:before="120" w:beforeLines="120" w:beforeAutospacing="0" w:after="120" w:afterLines="120" w:afterAutospacing="0"/>
        <w:ind w:left="113" w:leftChars="0" w:right="113" w:rightChars="0"/>
      </w:pPr>
      <w:rPr>
        <w:b/>
        <w:bCs/>
      </w:rPr>
    </w:tblStylePr>
    <w:tblStylePr w:type="band1Vert">
      <w:pPr>
        <w:wordWrap/>
        <w:spacing w:before="120" w:beforeLines="120" w:beforeAutospacing="0" w:after="120" w:afterLines="120" w:afterAutospacing="0"/>
        <w:ind w:left="113" w:leftChars="0" w:right="113" w:rightChars="0"/>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unhideWhenUsed/>
    <w:qFormat/>
    <w:rsid w:val="003820DF"/>
    <w:pPr>
      <w:ind w:left="360" w:hanging="360"/>
      <w:contextualSpacing/>
    </w:pPr>
    <w:rPr>
      <w:rFonts w:cs="Arial"/>
      <w:spacing w:val="-3"/>
      <w:kern w:val="1"/>
      <w:szCs w:val="20"/>
      <w:shd w:val="clear" w:color="auto" w:fill="FFFFFF"/>
      <w:lang w:val="en-GB" w:eastAsia="en-US"/>
    </w:rPr>
  </w:style>
  <w:style w:type="paragraph" w:styleId="TOC1">
    <w:name w:val="toc 1"/>
    <w:basedOn w:val="Normal"/>
    <w:next w:val="Normal"/>
    <w:autoRedefine/>
    <w:uiPriority w:val="39"/>
    <w:unhideWhenUsed/>
    <w:qFormat/>
    <w:rsid w:val="0085691B"/>
    <w:pPr>
      <w:tabs>
        <w:tab w:val="right" w:leader="dot" w:pos="9072"/>
      </w:tabs>
      <w:spacing w:before="480" w:after="100"/>
    </w:pPr>
    <w:rPr>
      <w:noProof/>
    </w:rPr>
  </w:style>
  <w:style w:type="paragraph" w:styleId="TOC2">
    <w:name w:val="toc 2"/>
    <w:basedOn w:val="Normal"/>
    <w:next w:val="Normal"/>
    <w:autoRedefine/>
    <w:uiPriority w:val="39"/>
    <w:unhideWhenUsed/>
    <w:qFormat/>
    <w:rsid w:val="00384BE5"/>
    <w:pPr>
      <w:tabs>
        <w:tab w:val="right" w:leader="dot" w:pos="9072"/>
      </w:tabs>
      <w:spacing w:after="100"/>
      <w:ind w:left="220"/>
    </w:pPr>
  </w:style>
  <w:style w:type="paragraph" w:styleId="TOC3">
    <w:name w:val="toc 3"/>
    <w:basedOn w:val="Normal"/>
    <w:next w:val="Normal"/>
    <w:autoRedefine/>
    <w:uiPriority w:val="39"/>
    <w:unhideWhenUsed/>
    <w:qFormat/>
    <w:rsid w:val="00A43057"/>
    <w:pPr>
      <w:tabs>
        <w:tab w:val="right" w:leader="dot" w:pos="9016"/>
      </w:tabs>
      <w:spacing w:after="100"/>
      <w:ind w:left="440"/>
    </w:pPr>
  </w:style>
  <w:style w:type="character" w:styleId="Hyperlink">
    <w:name w:val="Hyperlink"/>
    <w:uiPriority w:val="99"/>
    <w:unhideWhenUsed/>
    <w:rsid w:val="0040062A"/>
    <w:rPr>
      <w:color w:val="0432FF"/>
      <w:u w:val="single"/>
    </w:rPr>
  </w:style>
  <w:style w:type="paragraph" w:styleId="TOC4">
    <w:name w:val="toc 4"/>
    <w:basedOn w:val="Normal"/>
    <w:next w:val="Normal"/>
    <w:autoRedefine/>
    <w:uiPriority w:val="39"/>
    <w:unhideWhenUsed/>
    <w:rsid w:val="00A43057"/>
    <w:pPr>
      <w:tabs>
        <w:tab w:val="left" w:leader="dot" w:pos="1540"/>
        <w:tab w:val="right" w:pos="9016"/>
      </w:tabs>
      <w:spacing w:after="100"/>
      <w:ind w:left="660"/>
    </w:pPr>
    <w:rPr>
      <w:noProof/>
    </w:rPr>
  </w:style>
  <w:style w:type="paragraph" w:styleId="TOC5">
    <w:name w:val="toc 5"/>
    <w:basedOn w:val="Normal"/>
    <w:next w:val="Normal"/>
    <w:autoRedefine/>
    <w:uiPriority w:val="39"/>
    <w:unhideWhenUsed/>
    <w:rsid w:val="00C54B33"/>
    <w:pPr>
      <w:tabs>
        <w:tab w:val="right" w:pos="9016"/>
      </w:tabs>
      <w:spacing w:after="100"/>
      <w:ind w:left="880"/>
    </w:pPr>
    <w:rPr>
      <w:noProof/>
    </w:rPr>
  </w:style>
  <w:style w:type="paragraph" w:styleId="Securityinformation" w:customStyle="1">
    <w:name w:val="Security information"/>
    <w:basedOn w:val="Normal"/>
    <w:link w:val="SecurityinformationChar"/>
    <w:qFormat/>
    <w:rsid w:val="001258BB"/>
    <w:pPr>
      <w:ind w:right="96"/>
    </w:pPr>
    <w:rPr>
      <w:b/>
      <w:color w:val="000000" w:themeColor="accent6"/>
      <w:sz w:val="28"/>
      <w:szCs w:val="28"/>
    </w:rPr>
  </w:style>
  <w:style w:type="table" w:styleId="TableGrid">
    <w:name w:val="Table Grid"/>
    <w:aliases w:val="HealthConsult"/>
    <w:basedOn w:val="TableNormal"/>
    <w:uiPriority w:val="39"/>
    <w:rsid w:val="00EC436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Description" w:customStyle="1">
    <w:name w:val="Table Description"/>
    <w:basedOn w:val="Normal"/>
    <w:link w:val="TableDescriptionChar"/>
    <w:qFormat/>
    <w:rsid w:val="00830A50"/>
    <w:pPr>
      <w:spacing w:before="360" w:after="120"/>
    </w:pPr>
    <w:rPr>
      <w:bCs/>
      <w:u w:val="single"/>
    </w:rPr>
  </w:style>
  <w:style w:type="character" w:styleId="TableDescriptionChar" w:customStyle="1">
    <w:name w:val="Table Description Char"/>
    <w:link w:val="TableDescription"/>
    <w:rsid w:val="00830A50"/>
    <w:rPr>
      <w:rFonts w:ascii="Arial" w:hAnsi="Arial" w:eastAsia="Times New Roman"/>
      <w:bCs/>
      <w:sz w:val="22"/>
      <w:szCs w:val="24"/>
      <w:u w:val="single"/>
      <w:lang w:val="en-US" w:eastAsia="ja-JP"/>
    </w:rPr>
  </w:style>
  <w:style w:type="character" w:styleId="SecurityinformationChar" w:customStyle="1">
    <w:name w:val="Security information Char"/>
    <w:link w:val="Securityinformation"/>
    <w:rsid w:val="001258BB"/>
    <w:rPr>
      <w:rFonts w:ascii="Arial" w:hAnsi="Arial" w:eastAsia="Times New Roman"/>
      <w:b/>
      <w:color w:val="000000" w:themeColor="accent6"/>
      <w:sz w:val="28"/>
      <w:szCs w:val="28"/>
      <w:lang w:val="en-US" w:eastAsia="ja-JP"/>
    </w:rPr>
  </w:style>
  <w:style w:type="table" w:styleId="Coverpagetable" w:customStyle="1">
    <w:name w:val="Cover page table"/>
    <w:basedOn w:val="TableNormal"/>
    <w:uiPriority w:val="99"/>
    <w:rsid w:val="00066632"/>
    <w:rPr>
      <w:rFonts w:ascii="Arial" w:hAnsi="Arial" w:cs="Times New Roman (Body CS)" w:eastAsiaTheme="minorHAnsi"/>
      <w:color w:val="F9F9F9" w:themeColor="background1"/>
      <w:sz w:val="24"/>
      <w:szCs w:val="24"/>
      <w:lang w:eastAsia="en-US"/>
    </w:rPr>
    <w:tblPr/>
  </w:style>
  <w:style w:type="paragraph" w:styleId="tablelistbullet" w:customStyle="1">
    <w:name w:val="table list bullet"/>
    <w:basedOn w:val="ListParagraph"/>
    <w:qFormat/>
    <w:rsid w:val="00A42A51"/>
    <w:pPr>
      <w:tabs>
        <w:tab w:val="num" w:pos="360"/>
      </w:tabs>
      <w:spacing w:after="120" w:line="240" w:lineRule="auto"/>
    </w:pPr>
    <w:rPr>
      <w:rFonts w:eastAsia="MS Mincho" w:cs="FSMe-Bold"/>
      <w:spacing w:val="-2"/>
      <w:szCs w:val="20"/>
      <w:lang w:eastAsia="en-US"/>
    </w:rPr>
  </w:style>
  <w:style w:type="paragraph" w:styleId="Title">
    <w:name w:val="Title"/>
    <w:aliases w:val="Intro paragraph"/>
    <w:basedOn w:val="Normal"/>
    <w:next w:val="Normal"/>
    <w:link w:val="TitleChar"/>
    <w:uiPriority w:val="10"/>
    <w:qFormat/>
    <w:rsid w:val="0016654A"/>
    <w:rPr>
      <w:bCs/>
      <w:color w:val="6B2876"/>
      <w:sz w:val="28"/>
      <w:szCs w:val="28"/>
    </w:rPr>
  </w:style>
  <w:style w:type="character" w:styleId="TitleChar" w:customStyle="1">
    <w:name w:val="Title Char"/>
    <w:aliases w:val="Intro paragraph Char"/>
    <w:basedOn w:val="DefaultParagraphFont"/>
    <w:link w:val="Title"/>
    <w:uiPriority w:val="10"/>
    <w:rsid w:val="0016654A"/>
    <w:rPr>
      <w:rFonts w:ascii="Arial" w:hAnsi="Arial" w:eastAsia="Times New Roman"/>
      <w:bCs/>
      <w:color w:val="6B2876"/>
      <w:sz w:val="28"/>
      <w:szCs w:val="28"/>
      <w:lang w:eastAsia="ja-JP"/>
    </w:rPr>
  </w:style>
  <w:style w:type="numbering" w:styleId="CurrentList4" w:customStyle="1">
    <w:name w:val="Current List4"/>
    <w:uiPriority w:val="99"/>
    <w:rsid w:val="003313CD"/>
    <w:pPr>
      <w:numPr>
        <w:numId w:val="9"/>
      </w:numPr>
    </w:pPr>
  </w:style>
  <w:style w:type="numbering" w:styleId="CurrentList5" w:customStyle="1">
    <w:name w:val="Current List5"/>
    <w:uiPriority w:val="99"/>
    <w:rsid w:val="003313CD"/>
    <w:pPr>
      <w:numPr>
        <w:numId w:val="3"/>
      </w:numPr>
    </w:pPr>
  </w:style>
  <w:style w:type="numbering" w:styleId="CurrentList6" w:customStyle="1">
    <w:name w:val="Current List6"/>
    <w:uiPriority w:val="99"/>
    <w:rsid w:val="003313CD"/>
    <w:pPr>
      <w:numPr>
        <w:numId w:val="4"/>
      </w:numPr>
    </w:pPr>
  </w:style>
  <w:style w:type="table" w:styleId="GridTable4">
    <w:name w:val="Grid Table 4"/>
    <w:basedOn w:val="TableNormal"/>
    <w:uiPriority w:val="49"/>
    <w:rsid w:val="00D3530B"/>
    <w:pPr>
      <w:spacing w:before="120" w:after="120"/>
    </w:pPr>
    <w:tblPr>
      <w:tblStyleRowBandSize w:val="1"/>
      <w:tblStyleColBandSize w:val="1"/>
      <w:tblBorders>
        <w:top w:val="single" w:color="6B2876" w:themeColor="text2" w:sz="4" w:space="0"/>
        <w:left w:val="single" w:color="6B2876" w:themeColor="text2" w:sz="4" w:space="0"/>
        <w:bottom w:val="single" w:color="6B2876" w:themeColor="text2" w:sz="4" w:space="0"/>
        <w:right w:val="single" w:color="6B2876" w:themeColor="text2" w:sz="4" w:space="0"/>
        <w:insideH w:val="single" w:color="6B2876" w:themeColor="text2" w:sz="4" w:space="0"/>
        <w:insideV w:val="single" w:color="6B2876" w:themeColor="text2" w:sz="4" w:space="0"/>
      </w:tblBorders>
    </w:tblPr>
    <w:tblStylePr w:type="firstRow">
      <w:rPr>
        <w:b/>
        <w:bCs/>
        <w:color w:val="F9F9F9" w:themeColor="background1"/>
      </w:rPr>
      <w:tblPr/>
      <w:tcPr>
        <w:tcBorders>
          <w:bottom w:val="nil"/>
          <w:insideH w:val="single" w:color="F9F9F9" w:themeColor="background1" w:sz="4" w:space="0"/>
          <w:insideV w:val="single" w:color="F9F9F9" w:themeColor="background1" w:sz="4" w:space="0"/>
        </w:tcBorders>
        <w:shd w:val="clear" w:color="auto" w:fill="6B2876" w:themeFill="text2"/>
      </w:tcPr>
    </w:tblStylePr>
    <w:tblStylePr w:type="lastRow">
      <w:rPr>
        <w:b/>
        <w:bCs/>
      </w:rPr>
    </w:tblStylePr>
    <w:tblStylePr w:type="firstCol">
      <w:rPr>
        <w:b/>
        <w:bCs/>
        <w:color w:val="F9F9F9" w:themeColor="background1"/>
      </w:rPr>
      <w:tblPr/>
      <w:tcPr>
        <w:tcBorders>
          <w:insideH w:val="single" w:color="F9F9F9" w:themeColor="background1" w:sz="4" w:space="0"/>
          <w:insideV w:val="single" w:color="F9F9F9" w:themeColor="background1" w:sz="4" w:space="0"/>
        </w:tcBorders>
        <w:shd w:val="clear" w:color="auto" w:fill="6B2876" w:themeFill="text2"/>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character" w:styleId="UnresolvedMention">
    <w:name w:val="Unresolved Mention"/>
    <w:basedOn w:val="DefaultParagraphFont"/>
    <w:uiPriority w:val="99"/>
    <w:semiHidden/>
    <w:unhideWhenUsed/>
    <w:rsid w:val="005A7AD2"/>
    <w:rPr>
      <w:color w:val="605E5C"/>
      <w:shd w:val="clear" w:color="auto" w:fill="E1DFDD"/>
    </w:rPr>
  </w:style>
  <w:style w:type="character" w:styleId="FollowedHyperlink">
    <w:name w:val="FollowedHyperlink"/>
    <w:basedOn w:val="DefaultParagraphFont"/>
    <w:uiPriority w:val="99"/>
    <w:semiHidden/>
    <w:unhideWhenUsed/>
    <w:rsid w:val="00907ED8"/>
    <w:rPr>
      <w:color w:val="954F72"/>
      <w:u w:val="single"/>
    </w:rPr>
  </w:style>
  <w:style w:type="paragraph" w:styleId="FootnoteText">
    <w:name w:val="footnote text"/>
    <w:basedOn w:val="Normal"/>
    <w:link w:val="FootnoteTextChar"/>
    <w:uiPriority w:val="99"/>
    <w:unhideWhenUsed/>
    <w:qFormat/>
    <w:rsid w:val="00C714B0"/>
    <w:pPr>
      <w:spacing w:after="0" w:line="240" w:lineRule="auto"/>
    </w:pPr>
    <w:rPr>
      <w:sz w:val="20"/>
      <w:szCs w:val="20"/>
    </w:rPr>
  </w:style>
  <w:style w:type="character" w:styleId="FootnoteTextChar" w:customStyle="1">
    <w:name w:val="Footnote Text Char"/>
    <w:basedOn w:val="DefaultParagraphFont"/>
    <w:link w:val="FootnoteText"/>
    <w:uiPriority w:val="99"/>
    <w:rsid w:val="00C714B0"/>
    <w:rPr>
      <w:rFonts w:ascii="Arial" w:hAnsi="Arial" w:eastAsia="Times New Roman"/>
      <w:lang w:val="en-US" w:eastAsia="ja-JP"/>
    </w:rPr>
  </w:style>
  <w:style w:type="character" w:styleId="FootnoteReference">
    <w:name w:val="footnote reference"/>
    <w:basedOn w:val="DefaultParagraphFont"/>
    <w:uiPriority w:val="99"/>
    <w:unhideWhenUsed/>
    <w:rsid w:val="00C714B0"/>
    <w:rPr>
      <w:vertAlign w:val="superscript"/>
    </w:rPr>
  </w:style>
  <w:style w:type="paragraph" w:styleId="NormalWeb">
    <w:name w:val="Normal (Web)"/>
    <w:basedOn w:val="Normal"/>
    <w:uiPriority w:val="99"/>
    <w:unhideWhenUsed/>
    <w:rsid w:val="00B00A05"/>
    <w:rPr>
      <w:rFonts w:ascii="Times New Roman" w:hAnsi="Times New Roman"/>
    </w:rPr>
  </w:style>
  <w:style w:type="table" w:styleId="ListTable3">
    <w:name w:val="List Table 3"/>
    <w:basedOn w:val="TableNormal"/>
    <w:uiPriority w:val="48"/>
    <w:rsid w:val="001D48A2"/>
    <w:tblPr>
      <w:tblStyleRowBandSize w:val="1"/>
      <w:tblStyleColBandSize w:val="1"/>
      <w:tblBorders>
        <w:top w:val="single" w:color="6B2876" w:themeColor="text1" w:sz="4" w:space="0"/>
        <w:left w:val="single" w:color="6B2876" w:themeColor="text1" w:sz="4" w:space="0"/>
        <w:bottom w:val="single" w:color="6B2876" w:themeColor="text1" w:sz="4" w:space="0"/>
        <w:right w:val="single" w:color="6B2876" w:themeColor="text1" w:sz="4" w:space="0"/>
      </w:tblBorders>
    </w:tblPr>
    <w:tblStylePr w:type="firstRow">
      <w:rPr>
        <w:b/>
        <w:bCs/>
        <w:color w:val="F9F9F9" w:themeColor="background1"/>
      </w:rPr>
      <w:tblPr/>
      <w:tcPr>
        <w:shd w:val="clear" w:color="auto" w:fill="6B2876" w:themeFill="text1"/>
      </w:tcPr>
    </w:tblStylePr>
    <w:tblStylePr w:type="lastRow">
      <w:rPr>
        <w:b/>
        <w:bCs/>
      </w:rPr>
      <w:tblPr/>
      <w:tcPr>
        <w:tcBorders>
          <w:top w:val="double" w:color="6B2876" w:themeColor="text1" w:sz="4" w:space="0"/>
        </w:tcBorders>
        <w:shd w:val="clear" w:color="auto" w:fill="F9F9F9" w:themeFill="background1"/>
      </w:tcPr>
    </w:tblStylePr>
    <w:tblStylePr w:type="firstCol">
      <w:rPr>
        <w:b/>
        <w:bCs/>
      </w:rPr>
      <w:tblPr/>
      <w:tcPr>
        <w:tcBorders>
          <w:right w:val="nil"/>
        </w:tcBorders>
        <w:shd w:val="clear" w:color="auto" w:fill="F9F9F9" w:themeFill="background1"/>
      </w:tcPr>
    </w:tblStylePr>
    <w:tblStylePr w:type="lastCol">
      <w:rPr>
        <w:b/>
        <w:bCs/>
      </w:rPr>
      <w:tblPr/>
      <w:tcPr>
        <w:tcBorders>
          <w:left w:val="nil"/>
        </w:tcBorders>
        <w:shd w:val="clear" w:color="auto" w:fill="F9F9F9" w:themeFill="background1"/>
      </w:tcPr>
    </w:tblStylePr>
    <w:tblStylePr w:type="band1Vert">
      <w:tblPr/>
      <w:tcPr>
        <w:tcBorders>
          <w:left w:val="single" w:color="6B2876" w:themeColor="text1" w:sz="4" w:space="0"/>
          <w:right w:val="single" w:color="6B2876" w:themeColor="text1" w:sz="4" w:space="0"/>
        </w:tcBorders>
      </w:tcPr>
    </w:tblStylePr>
    <w:tblStylePr w:type="band1Horz">
      <w:tblPr/>
      <w:tcPr>
        <w:tcBorders>
          <w:top w:val="single" w:color="6B2876" w:themeColor="text1" w:sz="4" w:space="0"/>
          <w:bottom w:val="single" w:color="6B2876"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6B2876" w:themeColor="text1" w:sz="4" w:space="0"/>
          <w:left w:val="nil"/>
        </w:tcBorders>
      </w:tcPr>
    </w:tblStylePr>
    <w:tblStylePr w:type="swCell">
      <w:tblPr/>
      <w:tcPr>
        <w:tcBorders>
          <w:top w:val="double" w:color="6B2876" w:themeColor="text1" w:sz="4" w:space="0"/>
          <w:right w:val="nil"/>
        </w:tcBorders>
      </w:tcPr>
    </w:tblStylePr>
  </w:style>
  <w:style w:type="paragraph" w:styleId="Bullet1" w:customStyle="1">
    <w:name w:val="Bullet 1"/>
    <w:basedOn w:val="ListParagraph"/>
    <w:uiPriority w:val="1"/>
    <w:qFormat/>
    <w:rsid w:val="0016654A"/>
    <w:pPr>
      <w:ind w:left="714" w:hanging="357"/>
    </w:pPr>
  </w:style>
  <w:style w:type="paragraph" w:styleId="Caption">
    <w:name w:val="caption"/>
    <w:basedOn w:val="Normal"/>
    <w:next w:val="Normal"/>
    <w:link w:val="CaptionChar"/>
    <w:uiPriority w:val="35"/>
    <w:unhideWhenUsed/>
    <w:qFormat/>
    <w:rsid w:val="0016654A"/>
    <w:pPr>
      <w:keepNext/>
      <w:spacing w:line="240" w:lineRule="auto"/>
    </w:pPr>
    <w:rPr>
      <w:b/>
      <w:bCs/>
      <w:color w:val="6B2876" w:themeColor="text2"/>
    </w:rPr>
  </w:style>
  <w:style w:type="paragraph" w:styleId="TableBody" w:customStyle="1">
    <w:name w:val="Table Body"/>
    <w:basedOn w:val="Normal"/>
    <w:qFormat/>
    <w:rsid w:val="0016654A"/>
    <w:pPr>
      <w:spacing w:before="100" w:after="100"/>
    </w:pPr>
    <w:rPr>
      <w:rFonts w:eastAsia="MS Mincho" w:cs="Arial"/>
      <w:szCs w:val="22"/>
    </w:rPr>
  </w:style>
  <w:style w:type="paragraph" w:styleId="Datatable" w:customStyle="1">
    <w:name w:val="Data table"/>
    <w:basedOn w:val="Normal"/>
    <w:link w:val="DatatableChar"/>
    <w:qFormat/>
    <w:rsid w:val="0016654A"/>
    <w:pPr>
      <w:spacing w:after="0"/>
      <w:jc w:val="center"/>
    </w:pPr>
    <w:rPr>
      <w:rFonts w:eastAsia="MS Mincho" w:cs="FSMe-Bold"/>
      <w:spacing w:val="-2"/>
      <w:sz w:val="20"/>
      <w:szCs w:val="20"/>
    </w:rPr>
  </w:style>
  <w:style w:type="character" w:styleId="DatatableChar" w:customStyle="1">
    <w:name w:val="Data table Char"/>
    <w:basedOn w:val="DefaultParagraphFont"/>
    <w:link w:val="Datatable"/>
    <w:rsid w:val="0016654A"/>
    <w:rPr>
      <w:rFonts w:ascii="Arial" w:hAnsi="Arial" w:eastAsia="MS Mincho" w:cs="FSMe-Bold"/>
      <w:spacing w:val="-2"/>
      <w:lang w:eastAsia="ja-JP"/>
    </w:rPr>
  </w:style>
  <w:style w:type="paragraph" w:styleId="Revision">
    <w:name w:val="Revision"/>
    <w:hidden/>
    <w:uiPriority w:val="99"/>
    <w:semiHidden/>
    <w:rsid w:val="00797524"/>
    <w:rPr>
      <w:rFonts w:ascii="Arial" w:hAnsi="Arial" w:eastAsia="Times New Roman"/>
      <w:sz w:val="24"/>
      <w:szCs w:val="24"/>
      <w:lang w:val="en-US" w:eastAsia="ja-JP"/>
    </w:rPr>
  </w:style>
  <w:style w:type="character" w:styleId="CommentReference">
    <w:name w:val="Comment Reference"/>
    <w:basedOn w:val="DefaultParagraphFont"/>
    <w:unhideWhenUsed/>
    <w:rsid w:val="00797524"/>
    <w:rPr>
      <w:sz w:val="16"/>
      <w:szCs w:val="16"/>
    </w:rPr>
  </w:style>
  <w:style w:type="paragraph" w:styleId="CommentText">
    <w:name w:val="Comment Text"/>
    <w:basedOn w:val="Normal"/>
    <w:link w:val="CommentTextChar"/>
    <w:unhideWhenUsed/>
    <w:rsid w:val="00797524"/>
    <w:pPr>
      <w:spacing w:line="240" w:lineRule="auto"/>
    </w:pPr>
    <w:rPr>
      <w:sz w:val="20"/>
      <w:szCs w:val="20"/>
    </w:rPr>
  </w:style>
  <w:style w:type="character" w:styleId="CommentTextChar" w:customStyle="1">
    <w:name w:val="Comment Text Char"/>
    <w:basedOn w:val="DefaultParagraphFont"/>
    <w:link w:val="CommentText"/>
    <w:rsid w:val="00797524"/>
    <w:rPr>
      <w:rFonts w:ascii="Arial" w:hAnsi="Arial" w:eastAsia="Times New Roman"/>
      <w:lang w:val="en-US" w:eastAsia="ja-JP"/>
    </w:rPr>
  </w:style>
  <w:style w:type="paragraph" w:styleId="CommentSubject">
    <w:name w:val="Comment Subject"/>
    <w:basedOn w:val="CommentText"/>
    <w:next w:val="CommentText"/>
    <w:link w:val="CommentSubjectChar"/>
    <w:uiPriority w:val="99"/>
    <w:semiHidden/>
    <w:unhideWhenUsed/>
    <w:rsid w:val="00797524"/>
    <w:rPr>
      <w:b/>
      <w:bCs/>
    </w:rPr>
  </w:style>
  <w:style w:type="character" w:styleId="CommentSubjectChar" w:customStyle="1">
    <w:name w:val="Comment Subject Char"/>
    <w:basedOn w:val="CommentTextChar"/>
    <w:link w:val="CommentSubject"/>
    <w:uiPriority w:val="99"/>
    <w:semiHidden/>
    <w:rsid w:val="00797524"/>
    <w:rPr>
      <w:rFonts w:ascii="Arial" w:hAnsi="Arial" w:eastAsia="Times New Roman"/>
      <w:b/>
      <w:bCs/>
      <w:lang w:val="en-US" w:eastAsia="ja-JP"/>
    </w:rPr>
  </w:style>
  <w:style w:type="table" w:styleId="GridTable4-Accent1">
    <w:name w:val="Grid Table 4 Accent 1"/>
    <w:basedOn w:val="TableNormal"/>
    <w:uiPriority w:val="49"/>
    <w:rsid w:val="000F680B"/>
    <w:tblPr>
      <w:tblStyleRowBandSize w:val="1"/>
      <w:tblStyleColBandSize w:val="1"/>
      <w:tbl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insideH w:val="single" w:color="BA61C9" w:themeColor="accent1" w:themeTint="99" w:sz="4" w:space="0"/>
        <w:insideV w:val="single" w:color="BA61C9" w:themeColor="accent1" w:themeTint="99" w:sz="4" w:space="0"/>
      </w:tblBorders>
    </w:tblPr>
    <w:tblStylePr w:type="firstRow">
      <w:rPr>
        <w:b/>
        <w:bCs/>
        <w:color w:val="F9F9F9" w:themeColor="background1"/>
      </w:rPr>
      <w:tblPr/>
      <w:tcPr>
        <w:tcBorders>
          <w:top w:val="single" w:color="6B2876" w:themeColor="accent1" w:sz="4" w:space="0"/>
          <w:left w:val="single" w:color="6B2876" w:themeColor="accent1" w:sz="4" w:space="0"/>
          <w:bottom w:val="single" w:color="6B2876" w:themeColor="accent1" w:sz="4" w:space="0"/>
          <w:right w:val="single" w:color="6B2876" w:themeColor="accent1" w:sz="4" w:space="0"/>
          <w:insideH w:val="nil"/>
          <w:insideV w:val="nil"/>
        </w:tcBorders>
        <w:shd w:val="clear" w:color="auto" w:fill="6B2876" w:themeFill="accent1"/>
      </w:tcPr>
    </w:tblStylePr>
    <w:tblStylePr w:type="lastRow">
      <w:rPr>
        <w:b/>
        <w:bCs/>
      </w:rPr>
      <w:tblPr/>
      <w:tcPr>
        <w:tcBorders>
          <w:top w:val="double" w:color="6B2876" w:themeColor="accent1" w:sz="4" w:space="0"/>
        </w:tcBorders>
      </w:tcPr>
    </w:tblStylePr>
    <w:tblStylePr w:type="firstCol">
      <w:rPr>
        <w:b/>
        <w:bCs/>
      </w:rPr>
    </w:tblStylePr>
    <w:tblStylePr w:type="lastCol">
      <w:rPr>
        <w:b/>
        <w:bCs/>
      </w:rPr>
    </w:tblStylePr>
    <w:tblStylePr w:type="band1Vert">
      <w:tblPr/>
      <w:tcPr>
        <w:shd w:val="clear" w:color="auto" w:fill="E8CAED" w:themeFill="accent1" w:themeFillTint="33"/>
      </w:tcPr>
    </w:tblStylePr>
    <w:tblStylePr w:type="band1Horz">
      <w:tblPr/>
      <w:tcPr>
        <w:shd w:val="clear" w:color="auto" w:fill="E8CAED" w:themeFill="accent1" w:themeFillTint="33"/>
      </w:tcPr>
    </w:tblStylePr>
  </w:style>
  <w:style w:type="table" w:styleId="GridTable3-Accent6">
    <w:name w:val="Grid Table 3 Accent 6"/>
    <w:basedOn w:val="TableNormal"/>
    <w:uiPriority w:val="48"/>
    <w:rsid w:val="000F680B"/>
    <w:tblPr>
      <w:tblStyleRowBandSize w:val="1"/>
      <w:tblStyleColBandSize w:val="1"/>
      <w:tblBorders>
        <w:top w:val="single" w:color="666666" w:themeColor="accent6" w:themeTint="99" w:sz="4" w:space="0"/>
        <w:left w:val="single" w:color="666666" w:themeColor="accent6" w:themeTint="99" w:sz="4" w:space="0"/>
        <w:bottom w:val="single" w:color="666666" w:themeColor="accent6" w:themeTint="99" w:sz="4" w:space="0"/>
        <w:right w:val="single" w:color="666666" w:themeColor="accent6" w:themeTint="99" w:sz="4" w:space="0"/>
        <w:insideH w:val="single" w:color="666666" w:themeColor="accent6" w:themeTint="99" w:sz="4" w:space="0"/>
        <w:insideV w:val="single" w:color="666666" w:themeColor="accent6" w:themeTint="99" w:sz="4" w:space="0"/>
      </w:tblBorders>
    </w:tblPr>
    <w:tblStylePr w:type="firstRow">
      <w:rPr>
        <w:b/>
        <w:bCs/>
      </w:rPr>
      <w:tblPr/>
      <w:tcPr>
        <w:tcBorders>
          <w:top w:val="nil"/>
          <w:left w:val="nil"/>
          <w:right w:val="nil"/>
          <w:insideH w:val="nil"/>
          <w:insideV w:val="nil"/>
        </w:tcBorders>
        <w:shd w:val="clear" w:color="auto" w:fill="F9F9F9" w:themeFill="background1"/>
      </w:tcPr>
    </w:tblStylePr>
    <w:tblStylePr w:type="lastRow">
      <w:rPr>
        <w:b/>
        <w:bCs/>
      </w:rPr>
      <w:tblPr/>
      <w:tcPr>
        <w:tcBorders>
          <w:left w:val="nil"/>
          <w:bottom w:val="nil"/>
          <w:right w:val="nil"/>
          <w:insideH w:val="nil"/>
          <w:insideV w:val="nil"/>
        </w:tcBorders>
        <w:shd w:val="clear" w:color="auto" w:fill="F9F9F9" w:themeFill="background1"/>
      </w:tcPr>
    </w:tblStylePr>
    <w:tblStylePr w:type="firstCol">
      <w:pPr>
        <w:jc w:val="right"/>
      </w:pPr>
      <w:rPr>
        <w:i/>
        <w:iCs/>
      </w:rPr>
      <w:tblPr/>
      <w:tcPr>
        <w:tcBorders>
          <w:top w:val="nil"/>
          <w:left w:val="nil"/>
          <w:bottom w:val="nil"/>
          <w:insideH w:val="nil"/>
          <w:insideV w:val="nil"/>
        </w:tcBorders>
        <w:shd w:val="clear" w:color="auto" w:fill="F9F9F9" w:themeFill="background1"/>
      </w:tcPr>
    </w:tblStylePr>
    <w:tblStylePr w:type="lastCol">
      <w:rPr>
        <w:i/>
        <w:iCs/>
      </w:rPr>
      <w:tblPr/>
      <w:tcPr>
        <w:tcBorders>
          <w:top w:val="nil"/>
          <w:bottom w:val="nil"/>
          <w:right w:val="nil"/>
          <w:insideH w:val="nil"/>
          <w:insideV w:val="nil"/>
        </w:tcBorders>
        <w:shd w:val="clear" w:color="auto" w:fill="F9F9F9"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bottom w:val="single" w:color="666666" w:themeColor="accent6" w:themeTint="99" w:sz="4" w:space="0"/>
        </w:tcBorders>
      </w:tcPr>
    </w:tblStylePr>
    <w:tblStylePr w:type="nwCell">
      <w:tblPr/>
      <w:tcPr>
        <w:tcBorders>
          <w:bottom w:val="single" w:color="666666" w:themeColor="accent6" w:themeTint="99" w:sz="4" w:space="0"/>
        </w:tcBorders>
      </w:tcPr>
    </w:tblStylePr>
    <w:tblStylePr w:type="seCell">
      <w:tblPr/>
      <w:tcPr>
        <w:tcBorders>
          <w:top w:val="single" w:color="666666" w:themeColor="accent6" w:themeTint="99" w:sz="4" w:space="0"/>
        </w:tcBorders>
      </w:tcPr>
    </w:tblStylePr>
    <w:tblStylePr w:type="swCell">
      <w:tblPr/>
      <w:tcPr>
        <w:tcBorders>
          <w:top w:val="single" w:color="666666" w:themeColor="accent6" w:themeTint="99" w:sz="4" w:space="0"/>
        </w:tcBorders>
      </w:tcPr>
    </w:tblStylePr>
  </w:style>
  <w:style w:type="table" w:styleId="GridTable3-Accent5">
    <w:name w:val="Grid Table 3 Accent 5"/>
    <w:basedOn w:val="TableNormal"/>
    <w:uiPriority w:val="48"/>
    <w:rsid w:val="000F680B"/>
    <w:tblPr>
      <w:tblStyleRowBandSize w:val="1"/>
      <w:tblStyleColBandSize w:val="1"/>
      <w:tblBorders>
        <w:top w:val="single" w:color="BA61C9" w:themeColor="accent5" w:themeTint="99" w:sz="4" w:space="0"/>
        <w:left w:val="single" w:color="BA61C9" w:themeColor="accent5" w:themeTint="99" w:sz="4" w:space="0"/>
        <w:bottom w:val="single" w:color="BA61C9" w:themeColor="accent5" w:themeTint="99" w:sz="4" w:space="0"/>
        <w:right w:val="single" w:color="BA61C9" w:themeColor="accent5" w:themeTint="99" w:sz="4" w:space="0"/>
        <w:insideH w:val="single" w:color="BA61C9" w:themeColor="accent5" w:themeTint="99" w:sz="4" w:space="0"/>
        <w:insideV w:val="single" w:color="BA61C9" w:themeColor="accent5" w:themeTint="99" w:sz="4" w:space="0"/>
      </w:tblBorders>
    </w:tblPr>
    <w:tblStylePr w:type="firstRow">
      <w:rPr>
        <w:b/>
        <w:bCs/>
      </w:rPr>
      <w:tblPr/>
      <w:tcPr>
        <w:tcBorders>
          <w:top w:val="nil"/>
          <w:left w:val="nil"/>
          <w:right w:val="nil"/>
          <w:insideH w:val="nil"/>
          <w:insideV w:val="nil"/>
        </w:tcBorders>
        <w:shd w:val="clear" w:color="auto" w:fill="F9F9F9" w:themeFill="background1"/>
      </w:tcPr>
    </w:tblStylePr>
    <w:tblStylePr w:type="lastRow">
      <w:rPr>
        <w:b/>
        <w:bCs/>
      </w:rPr>
      <w:tblPr/>
      <w:tcPr>
        <w:tcBorders>
          <w:left w:val="nil"/>
          <w:bottom w:val="nil"/>
          <w:right w:val="nil"/>
          <w:insideH w:val="nil"/>
          <w:insideV w:val="nil"/>
        </w:tcBorders>
        <w:shd w:val="clear" w:color="auto" w:fill="F9F9F9" w:themeFill="background1"/>
      </w:tcPr>
    </w:tblStylePr>
    <w:tblStylePr w:type="firstCol">
      <w:pPr>
        <w:jc w:val="right"/>
      </w:pPr>
      <w:rPr>
        <w:i/>
        <w:iCs/>
      </w:rPr>
      <w:tblPr/>
      <w:tcPr>
        <w:tcBorders>
          <w:top w:val="nil"/>
          <w:left w:val="nil"/>
          <w:bottom w:val="nil"/>
          <w:insideH w:val="nil"/>
          <w:insideV w:val="nil"/>
        </w:tcBorders>
        <w:shd w:val="clear" w:color="auto" w:fill="F9F9F9" w:themeFill="background1"/>
      </w:tcPr>
    </w:tblStylePr>
    <w:tblStylePr w:type="lastCol">
      <w:rPr>
        <w:i/>
        <w:iCs/>
      </w:rPr>
      <w:tblPr/>
      <w:tcPr>
        <w:tcBorders>
          <w:top w:val="nil"/>
          <w:bottom w:val="nil"/>
          <w:right w:val="nil"/>
          <w:insideH w:val="nil"/>
          <w:insideV w:val="nil"/>
        </w:tcBorders>
        <w:shd w:val="clear" w:color="auto" w:fill="F9F9F9" w:themeFill="background1"/>
      </w:tcPr>
    </w:tblStylePr>
    <w:tblStylePr w:type="band1Vert">
      <w:tblPr/>
      <w:tcPr>
        <w:shd w:val="clear" w:color="auto" w:fill="E8CAED" w:themeFill="accent5" w:themeFillTint="33"/>
      </w:tcPr>
    </w:tblStylePr>
    <w:tblStylePr w:type="band1Horz">
      <w:tblPr/>
      <w:tcPr>
        <w:shd w:val="clear" w:color="auto" w:fill="E8CAED" w:themeFill="accent5" w:themeFillTint="33"/>
      </w:tcPr>
    </w:tblStylePr>
    <w:tblStylePr w:type="neCell">
      <w:tblPr/>
      <w:tcPr>
        <w:tcBorders>
          <w:bottom w:val="single" w:color="BA61C9" w:themeColor="accent5" w:themeTint="99" w:sz="4" w:space="0"/>
        </w:tcBorders>
      </w:tcPr>
    </w:tblStylePr>
    <w:tblStylePr w:type="nwCell">
      <w:tblPr/>
      <w:tcPr>
        <w:tcBorders>
          <w:bottom w:val="single" w:color="BA61C9" w:themeColor="accent5" w:themeTint="99" w:sz="4" w:space="0"/>
        </w:tcBorders>
      </w:tcPr>
    </w:tblStylePr>
    <w:tblStylePr w:type="seCell">
      <w:tblPr/>
      <w:tcPr>
        <w:tcBorders>
          <w:top w:val="single" w:color="BA61C9" w:themeColor="accent5" w:themeTint="99" w:sz="4" w:space="0"/>
        </w:tcBorders>
      </w:tcPr>
    </w:tblStylePr>
    <w:tblStylePr w:type="swCell">
      <w:tblPr/>
      <w:tcPr>
        <w:tcBorders>
          <w:top w:val="single" w:color="BA61C9" w:themeColor="accent5" w:themeTint="99" w:sz="4" w:space="0"/>
        </w:tcBorders>
      </w:tcPr>
    </w:tblStylePr>
  </w:style>
  <w:style w:type="table" w:styleId="GridTable7Colorful">
    <w:name w:val="Grid Table 7 Colorful"/>
    <w:basedOn w:val="TableNormal"/>
    <w:uiPriority w:val="52"/>
    <w:rsid w:val="000F680B"/>
    <w:rPr>
      <w:color w:val="6B2876" w:themeColor="text1"/>
    </w:rPr>
    <w:tblPr>
      <w:tblStyleRowBandSize w:val="1"/>
      <w:tblStyleColBandSize w:val="1"/>
      <w:tblBorders>
        <w:top w:val="single" w:color="BA61C9" w:themeColor="text1" w:themeTint="99" w:sz="4" w:space="0"/>
        <w:left w:val="single" w:color="BA61C9" w:themeColor="text1" w:themeTint="99" w:sz="4" w:space="0"/>
        <w:bottom w:val="single" w:color="BA61C9" w:themeColor="text1" w:themeTint="99" w:sz="4" w:space="0"/>
        <w:right w:val="single" w:color="BA61C9" w:themeColor="text1" w:themeTint="99" w:sz="4" w:space="0"/>
        <w:insideH w:val="single" w:color="BA61C9" w:themeColor="text1" w:themeTint="99" w:sz="4" w:space="0"/>
        <w:insideV w:val="single" w:color="BA61C9" w:themeColor="text1" w:themeTint="99" w:sz="4" w:space="0"/>
      </w:tblBorders>
    </w:tblPr>
    <w:tblStylePr w:type="firstRow">
      <w:rPr>
        <w:b/>
        <w:bCs/>
      </w:rPr>
      <w:tblPr/>
      <w:tcPr>
        <w:tcBorders>
          <w:top w:val="nil"/>
          <w:left w:val="nil"/>
          <w:right w:val="nil"/>
          <w:insideH w:val="nil"/>
          <w:insideV w:val="nil"/>
        </w:tcBorders>
        <w:shd w:val="clear" w:color="auto" w:fill="F9F9F9" w:themeFill="background1"/>
      </w:tcPr>
    </w:tblStylePr>
    <w:tblStylePr w:type="lastRow">
      <w:rPr>
        <w:b/>
        <w:bCs/>
      </w:rPr>
      <w:tblPr/>
      <w:tcPr>
        <w:tcBorders>
          <w:left w:val="nil"/>
          <w:bottom w:val="nil"/>
          <w:right w:val="nil"/>
          <w:insideH w:val="nil"/>
          <w:insideV w:val="nil"/>
        </w:tcBorders>
        <w:shd w:val="clear" w:color="auto" w:fill="F9F9F9" w:themeFill="background1"/>
      </w:tcPr>
    </w:tblStylePr>
    <w:tblStylePr w:type="firstCol">
      <w:pPr>
        <w:jc w:val="right"/>
      </w:pPr>
      <w:rPr>
        <w:i/>
        <w:iCs/>
      </w:rPr>
      <w:tblPr/>
      <w:tcPr>
        <w:tcBorders>
          <w:top w:val="nil"/>
          <w:left w:val="nil"/>
          <w:bottom w:val="nil"/>
          <w:insideH w:val="nil"/>
          <w:insideV w:val="nil"/>
        </w:tcBorders>
        <w:shd w:val="clear" w:color="auto" w:fill="F9F9F9" w:themeFill="background1"/>
      </w:tcPr>
    </w:tblStylePr>
    <w:tblStylePr w:type="lastCol">
      <w:rPr>
        <w:i/>
        <w:iCs/>
      </w:rPr>
      <w:tblPr/>
      <w:tcPr>
        <w:tcBorders>
          <w:top w:val="nil"/>
          <w:bottom w:val="nil"/>
          <w:right w:val="nil"/>
          <w:insideH w:val="nil"/>
          <w:insideV w:val="nil"/>
        </w:tcBorders>
        <w:shd w:val="clear" w:color="auto" w:fill="F9F9F9" w:themeFill="background1"/>
      </w:tcPr>
    </w:tblStylePr>
    <w:tblStylePr w:type="band1Vert">
      <w:tblPr/>
      <w:tcPr>
        <w:shd w:val="clear" w:color="auto" w:fill="E8CAED" w:themeFill="text1" w:themeFillTint="33"/>
      </w:tcPr>
    </w:tblStylePr>
    <w:tblStylePr w:type="band1Horz">
      <w:tblPr/>
      <w:tcPr>
        <w:shd w:val="clear" w:color="auto" w:fill="E8CAED" w:themeFill="text1" w:themeFillTint="33"/>
      </w:tcPr>
    </w:tblStylePr>
    <w:tblStylePr w:type="neCell">
      <w:tblPr/>
      <w:tcPr>
        <w:tcBorders>
          <w:bottom w:val="single" w:color="BA61C9" w:themeColor="text1" w:themeTint="99" w:sz="4" w:space="0"/>
        </w:tcBorders>
      </w:tcPr>
    </w:tblStylePr>
    <w:tblStylePr w:type="nwCell">
      <w:tblPr/>
      <w:tcPr>
        <w:tcBorders>
          <w:bottom w:val="single" w:color="BA61C9" w:themeColor="text1" w:themeTint="99" w:sz="4" w:space="0"/>
        </w:tcBorders>
      </w:tcPr>
    </w:tblStylePr>
    <w:tblStylePr w:type="seCell">
      <w:tblPr/>
      <w:tcPr>
        <w:tcBorders>
          <w:top w:val="single" w:color="BA61C9" w:themeColor="text1" w:themeTint="99" w:sz="4" w:space="0"/>
        </w:tcBorders>
      </w:tcPr>
    </w:tblStylePr>
    <w:tblStylePr w:type="swCell">
      <w:tblPr/>
      <w:tcPr>
        <w:tcBorders>
          <w:top w:val="single" w:color="BA61C9" w:themeColor="text1" w:themeTint="99" w:sz="4" w:space="0"/>
        </w:tcBorders>
      </w:tcPr>
    </w:tblStylePr>
  </w:style>
  <w:style w:type="paragraph" w:styleId="Normalrecommendationtext" w:customStyle="1">
    <w:name w:val="Normal recommendation text"/>
    <w:basedOn w:val="Normal"/>
    <w:qFormat/>
    <w:rsid w:val="002A6DC8"/>
    <w:pPr>
      <w:spacing w:after="200" w:line="276" w:lineRule="auto"/>
      <w:ind w:left="567"/>
    </w:pPr>
    <w:rPr>
      <w:color w:val="6B2876" w:themeColor="text1"/>
    </w:rPr>
  </w:style>
  <w:style w:type="paragraph" w:styleId="Recommendationheading" w:customStyle="1">
    <w:name w:val="Recommendation heading"/>
    <w:basedOn w:val="Normal"/>
    <w:qFormat/>
    <w:rsid w:val="002A6DC8"/>
    <w:pPr>
      <w:keepNext/>
      <w:spacing w:after="200" w:line="300" w:lineRule="atLeast"/>
      <w:ind w:left="567"/>
    </w:pPr>
    <w:rPr>
      <w:rFonts w:eastAsiaTheme="minorEastAsia" w:cstheme="minorBidi"/>
      <w:b/>
      <w:color w:val="6B2876" w:themeColor="text1"/>
      <w:u w:val="single"/>
    </w:rPr>
  </w:style>
  <w:style w:type="character" w:styleId="eop" w:customStyle="1">
    <w:name w:val="eop"/>
    <w:basedOn w:val="DefaultParagraphFont"/>
    <w:rsid w:val="005B4890"/>
  </w:style>
  <w:style w:type="character" w:styleId="Mention">
    <w:name w:val="Mention"/>
    <w:basedOn w:val="DefaultParagraphFont"/>
    <w:uiPriority w:val="99"/>
    <w:unhideWhenUsed/>
    <w:rsid w:val="00416AA4"/>
    <w:rPr>
      <w:color w:val="2B579A"/>
      <w:shd w:val="clear" w:color="auto" w:fill="E1DFDD"/>
    </w:rPr>
  </w:style>
  <w:style w:type="paragraph" w:styleId="TOCHeading">
    <w:name w:val="TOC Heading"/>
    <w:basedOn w:val="Heading1"/>
    <w:next w:val="Normal"/>
    <w:uiPriority w:val="39"/>
    <w:unhideWhenUsed/>
    <w:qFormat/>
    <w:rsid w:val="006E6614"/>
    <w:pPr>
      <w:keepNext/>
      <w:keepLines/>
      <w:spacing w:before="240" w:after="0" w:line="259" w:lineRule="auto"/>
      <w:outlineLvl w:val="9"/>
    </w:pPr>
    <w:rPr>
      <w:rFonts w:asciiTheme="majorHAnsi" w:hAnsiTheme="majorHAnsi" w:eastAsiaTheme="majorEastAsia" w:cstheme="majorBidi"/>
      <w:b w:val="0"/>
      <w:color w:val="501E58" w:themeColor="accent1" w:themeShade="BF"/>
      <w:sz w:val="32"/>
      <w:szCs w:val="32"/>
      <w:lang w:val="en-US" w:eastAsia="en-US"/>
    </w:rPr>
  </w:style>
  <w:style w:type="paragraph" w:styleId="ExecBrief-Heading5" w:customStyle="1">
    <w:name w:val="Exec Brief - Heading 5"/>
    <w:basedOn w:val="ExecBrief-Heading4"/>
    <w:qFormat/>
    <w:rsid w:val="003121F2"/>
    <w:pPr>
      <w:numPr>
        <w:ilvl w:val="4"/>
      </w:numPr>
    </w:pPr>
  </w:style>
  <w:style w:type="paragraph" w:styleId="ExecBrief-Heading1" w:customStyle="1">
    <w:name w:val="Exec Brief - Heading 1"/>
    <w:next w:val="ExecBrief-Heading2"/>
    <w:qFormat/>
    <w:rsid w:val="003121F2"/>
    <w:pPr>
      <w:keepNext/>
      <w:numPr>
        <w:numId w:val="6"/>
      </w:numPr>
      <w:spacing w:before="120" w:after="120"/>
      <w:outlineLvl w:val="2"/>
    </w:pPr>
    <w:rPr>
      <w:rFonts w:ascii="Arial" w:hAnsi="Arial" w:eastAsia="Times New Roman" w:cs="Arial"/>
      <w:b/>
      <w:color w:val="6B2F76"/>
      <w:sz w:val="24"/>
      <w:szCs w:val="24"/>
      <w:lang w:eastAsia="en-US"/>
    </w:rPr>
  </w:style>
  <w:style w:type="paragraph" w:styleId="ExecBrief-Heading2" w:customStyle="1">
    <w:name w:val="Exec Brief - Heading 2"/>
    <w:link w:val="ExecBrief-Heading2Char"/>
    <w:qFormat/>
    <w:rsid w:val="003121F2"/>
    <w:pPr>
      <w:numPr>
        <w:ilvl w:val="1"/>
        <w:numId w:val="6"/>
      </w:numPr>
      <w:spacing w:before="120" w:after="120"/>
    </w:pPr>
    <w:rPr>
      <w:rFonts w:ascii="Arial" w:hAnsi="Arial" w:eastAsia="Times New Roman" w:cs="Arial"/>
      <w:sz w:val="24"/>
      <w:szCs w:val="24"/>
      <w:lang w:eastAsia="en-US"/>
    </w:rPr>
  </w:style>
  <w:style w:type="paragraph" w:styleId="ExecBrief-Heading3" w:customStyle="1">
    <w:name w:val="Exec Brief - Heading 3"/>
    <w:link w:val="ExecBrief-Heading3Char"/>
    <w:qFormat/>
    <w:rsid w:val="003121F2"/>
    <w:pPr>
      <w:numPr>
        <w:ilvl w:val="2"/>
        <w:numId w:val="6"/>
      </w:numPr>
      <w:spacing w:before="120" w:after="120"/>
    </w:pPr>
    <w:rPr>
      <w:rFonts w:ascii="Arial" w:hAnsi="Arial" w:eastAsia="Times New Roman" w:cs="Arial"/>
      <w:sz w:val="24"/>
      <w:szCs w:val="24"/>
      <w:lang w:eastAsia="en-US"/>
    </w:rPr>
  </w:style>
  <w:style w:type="character" w:styleId="ExecBrief-Heading2Char" w:customStyle="1">
    <w:name w:val="Exec Brief - Heading 2 Char"/>
    <w:basedOn w:val="DefaultParagraphFont"/>
    <w:link w:val="ExecBrief-Heading2"/>
    <w:rsid w:val="003121F2"/>
    <w:rPr>
      <w:rFonts w:ascii="Arial" w:hAnsi="Arial" w:eastAsia="Times New Roman" w:cs="Arial"/>
      <w:sz w:val="24"/>
      <w:szCs w:val="24"/>
      <w:lang w:eastAsia="en-US"/>
    </w:rPr>
  </w:style>
  <w:style w:type="character" w:styleId="ExecBrief-Heading3Char" w:customStyle="1">
    <w:name w:val="Exec Brief - Heading 3 Char"/>
    <w:basedOn w:val="ExecBrief-Heading2Char"/>
    <w:link w:val="ExecBrief-Heading3"/>
    <w:rsid w:val="003121F2"/>
    <w:rPr>
      <w:rFonts w:ascii="Arial" w:hAnsi="Arial" w:eastAsia="Times New Roman" w:cs="Arial"/>
      <w:sz w:val="24"/>
      <w:szCs w:val="24"/>
      <w:lang w:eastAsia="en-US"/>
    </w:rPr>
  </w:style>
  <w:style w:type="paragraph" w:styleId="ExecBrief-Heading4" w:customStyle="1">
    <w:name w:val="Exec Brief - Heading 4"/>
    <w:basedOn w:val="ExecBrief-Heading3"/>
    <w:qFormat/>
    <w:rsid w:val="003121F2"/>
    <w:pPr>
      <w:numPr>
        <w:ilvl w:val="3"/>
      </w:numPr>
    </w:pPr>
  </w:style>
  <w:style w:type="character" w:styleId="CharSectno" w:customStyle="1">
    <w:name w:val="CharSectno"/>
    <w:basedOn w:val="DefaultParagraphFont"/>
    <w:qFormat/>
    <w:rsid w:val="005C31C9"/>
  </w:style>
  <w:style w:type="paragraph" w:styleId="ActHead5" w:customStyle="1">
    <w:name w:val="ActHead 5"/>
    <w:aliases w:val="s"/>
    <w:basedOn w:val="Normal"/>
    <w:next w:val="subsection"/>
    <w:link w:val="ActHead5Char"/>
    <w:qFormat/>
    <w:rsid w:val="005C31C9"/>
    <w:pPr>
      <w:keepNext/>
      <w:keepLines/>
      <w:spacing w:before="280" w:after="0" w:line="240" w:lineRule="auto"/>
      <w:ind w:left="1134" w:hanging="1134"/>
      <w:outlineLvl w:val="4"/>
    </w:pPr>
    <w:rPr>
      <w:rFonts w:ascii="Times New Roman" w:hAnsi="Times New Roman"/>
      <w:b/>
      <w:kern w:val="28"/>
      <w:szCs w:val="20"/>
      <w:lang w:eastAsia="en-AU"/>
    </w:rPr>
  </w:style>
  <w:style w:type="paragraph" w:styleId="subsection" w:customStyle="1">
    <w:name w:val="subsection"/>
    <w:aliases w:val="ss"/>
    <w:basedOn w:val="Normal"/>
    <w:link w:val="subsectionChar"/>
    <w:rsid w:val="005C31C9"/>
    <w:pPr>
      <w:tabs>
        <w:tab w:val="right" w:pos="1021"/>
      </w:tabs>
      <w:spacing w:before="180" w:after="0" w:line="240" w:lineRule="auto"/>
      <w:ind w:left="1134" w:hanging="1134"/>
    </w:pPr>
    <w:rPr>
      <w:rFonts w:ascii="Times New Roman" w:hAnsi="Times New Roman"/>
      <w:sz w:val="22"/>
      <w:szCs w:val="20"/>
      <w:lang w:eastAsia="en-AU"/>
    </w:rPr>
  </w:style>
  <w:style w:type="character" w:styleId="subsectionChar" w:customStyle="1">
    <w:name w:val="subsection Char"/>
    <w:aliases w:val="ss Char"/>
    <w:basedOn w:val="DefaultParagraphFont"/>
    <w:link w:val="subsection"/>
    <w:locked/>
    <w:rsid w:val="005C31C9"/>
    <w:rPr>
      <w:rFonts w:ascii="Times New Roman" w:hAnsi="Times New Roman" w:eastAsia="Times New Roman"/>
      <w:sz w:val="22"/>
    </w:rPr>
  </w:style>
  <w:style w:type="character" w:styleId="ActHead5Char" w:customStyle="1">
    <w:name w:val="ActHead 5 Char"/>
    <w:aliases w:val="s Char"/>
    <w:link w:val="ActHead5"/>
    <w:rsid w:val="005C31C9"/>
    <w:rPr>
      <w:rFonts w:ascii="Times New Roman" w:hAnsi="Times New Roman" w:eastAsia="Times New Roman"/>
      <w:b/>
      <w:kern w:val="28"/>
      <w:sz w:val="24"/>
    </w:rPr>
  </w:style>
  <w:style w:type="character" w:styleId="CaptionChar" w:customStyle="1">
    <w:name w:val="Caption Char"/>
    <w:basedOn w:val="DefaultParagraphFont"/>
    <w:link w:val="Caption"/>
    <w:uiPriority w:val="35"/>
    <w:rsid w:val="004F6CAE"/>
    <w:rPr>
      <w:rFonts w:ascii="Arial" w:hAnsi="Arial" w:eastAsia="Times New Roman"/>
      <w:b/>
      <w:bCs/>
      <w:color w:val="6B2876" w:themeColor="text2"/>
      <w:sz w:val="24"/>
      <w:szCs w:val="24"/>
      <w:lang w:val="en-US" w:eastAsia="ja-JP"/>
    </w:rPr>
  </w:style>
  <w:style w:type="table" w:styleId="GridTable4-Accent4">
    <w:name w:val="Grid Table 4 Accent 4"/>
    <w:basedOn w:val="TableNormal"/>
    <w:uiPriority w:val="49"/>
    <w:rsid w:val="004F6CAE"/>
    <w:pPr>
      <w:spacing w:before="100"/>
    </w:pPr>
    <w:rPr>
      <w:rFonts w:asciiTheme="minorHAnsi" w:hAnsiTheme="minorHAnsi" w:eastAsiaTheme="minorHAnsi" w:cstheme="minorBidi"/>
      <w:sz w:val="22"/>
      <w:szCs w:val="22"/>
      <w:lang w:eastAsia="en-US"/>
    </w:rPr>
    <w:tblPr>
      <w:tblStyleRowBandSize w:val="1"/>
      <w:tblStyleColBandSize w:val="1"/>
      <w:tblBorders>
        <w:top w:val="single" w:color="BA61C9" w:themeColor="accent4" w:themeTint="99" w:sz="4" w:space="0"/>
        <w:left w:val="single" w:color="BA61C9" w:themeColor="accent4" w:themeTint="99" w:sz="4" w:space="0"/>
        <w:bottom w:val="single" w:color="BA61C9" w:themeColor="accent4" w:themeTint="99" w:sz="4" w:space="0"/>
        <w:right w:val="single" w:color="BA61C9" w:themeColor="accent4" w:themeTint="99" w:sz="4" w:space="0"/>
        <w:insideH w:val="single" w:color="BA61C9" w:themeColor="accent4" w:themeTint="99" w:sz="4" w:space="0"/>
        <w:insideV w:val="single" w:color="BA61C9" w:themeColor="accent4" w:themeTint="99" w:sz="4" w:space="0"/>
      </w:tblBorders>
    </w:tblPr>
    <w:tblStylePr w:type="firstRow">
      <w:rPr>
        <w:b/>
        <w:bCs/>
        <w:color w:val="F9F9F9" w:themeColor="background1"/>
      </w:rPr>
      <w:tblPr/>
      <w:tcPr>
        <w:tcBorders>
          <w:top w:val="single" w:color="6B2876" w:themeColor="accent4" w:sz="4" w:space="0"/>
          <w:left w:val="single" w:color="6B2876" w:themeColor="accent4" w:sz="4" w:space="0"/>
          <w:bottom w:val="single" w:color="6B2876" w:themeColor="accent4" w:sz="4" w:space="0"/>
          <w:right w:val="single" w:color="6B2876" w:themeColor="accent4" w:sz="4" w:space="0"/>
          <w:insideH w:val="nil"/>
          <w:insideV w:val="nil"/>
        </w:tcBorders>
        <w:shd w:val="clear" w:color="auto" w:fill="6B2876" w:themeFill="accent4"/>
      </w:tcPr>
    </w:tblStylePr>
    <w:tblStylePr w:type="lastRow">
      <w:rPr>
        <w:b/>
        <w:bCs/>
      </w:rPr>
      <w:tblPr/>
      <w:tcPr>
        <w:tcBorders>
          <w:top w:val="double" w:color="6B2876" w:themeColor="accent4" w:sz="4" w:space="0"/>
        </w:tcBorders>
      </w:tcPr>
    </w:tblStylePr>
    <w:tblStylePr w:type="firstCol">
      <w:rPr>
        <w:b/>
        <w:bCs/>
      </w:rPr>
    </w:tblStylePr>
    <w:tblStylePr w:type="lastCol">
      <w:rPr>
        <w:b/>
        <w:bCs/>
      </w:rPr>
    </w:tblStylePr>
    <w:tblStylePr w:type="band1Vert">
      <w:tblPr/>
      <w:tcPr>
        <w:shd w:val="clear" w:color="auto" w:fill="E8CAED" w:themeFill="accent4" w:themeFillTint="33"/>
      </w:tcPr>
    </w:tblStylePr>
    <w:tblStylePr w:type="band1Horz">
      <w:tblPr/>
      <w:tcPr>
        <w:shd w:val="clear" w:color="auto" w:fill="E8CAED" w:themeFill="accent4" w:themeFillTint="33"/>
      </w:tcPr>
    </w:tblStylePr>
  </w:style>
  <w:style w:type="paragraph" w:styleId="DotPoint" w:customStyle="1">
    <w:name w:val="Dot Point"/>
    <w:basedOn w:val="Normal"/>
    <w:link w:val="DotPointChar"/>
    <w:qFormat/>
    <w:rsid w:val="00F92F5F"/>
    <w:pPr>
      <w:numPr>
        <w:numId w:val="7"/>
      </w:numPr>
      <w:spacing w:before="100" w:after="100" w:line="300" w:lineRule="atLeast"/>
    </w:pPr>
    <w:rPr>
      <w:rFonts w:asciiTheme="minorHAnsi" w:hAnsiTheme="minorHAnsi" w:eastAsiaTheme="minorHAnsi" w:cstheme="minorBidi"/>
      <w:sz w:val="22"/>
      <w:szCs w:val="22"/>
      <w:lang w:eastAsia="en-US"/>
    </w:rPr>
  </w:style>
  <w:style w:type="character" w:styleId="DotPointChar" w:customStyle="1">
    <w:name w:val="Dot Point Char"/>
    <w:basedOn w:val="DefaultParagraphFont"/>
    <w:link w:val="DotPoint"/>
    <w:rsid w:val="00F92F5F"/>
    <w:rPr>
      <w:rFonts w:asciiTheme="minorHAnsi" w:hAnsiTheme="minorHAnsi" w:eastAsiaTheme="minorHAnsi" w:cstheme="minorBidi"/>
      <w:sz w:val="22"/>
      <w:szCs w:val="22"/>
      <w:lang w:eastAsia="en-US"/>
    </w:rPr>
  </w:style>
  <w:style w:type="table" w:styleId="GridTable4-Accent41" w:customStyle="1">
    <w:name w:val="Grid Table 4 - Accent 41"/>
    <w:basedOn w:val="TableNormal"/>
    <w:next w:val="GridTable4-Accent4"/>
    <w:uiPriority w:val="49"/>
    <w:rsid w:val="00FD6762"/>
    <w:pPr>
      <w:spacing w:before="140"/>
    </w:pPr>
    <w:rPr>
      <w:rFonts w:ascii="Calibri" w:hAnsi="Calibri" w:eastAsia="Calibri" w:cs="Cordia New"/>
      <w:sz w:val="22"/>
      <w:szCs w:val="22"/>
      <w:lang w:eastAsia="en-US"/>
    </w:rPr>
    <w:tblPr>
      <w:tblStyleRowBandSize w:val="1"/>
      <w:tblStyleColBandSize w:val="1"/>
      <w:tblInd w:w="0" w:type="nil"/>
      <w:tblBorders>
        <w:top w:val="single" w:color="B962C8" w:sz="4" w:space="0"/>
        <w:left w:val="single" w:color="B962C8" w:sz="4" w:space="0"/>
        <w:bottom w:val="single" w:color="B962C8" w:sz="4" w:space="0"/>
        <w:right w:val="single" w:color="B962C8" w:sz="4" w:space="0"/>
        <w:insideH w:val="single" w:color="B962C8" w:sz="4" w:space="0"/>
        <w:insideV w:val="single" w:color="B962C8" w:sz="4" w:space="0"/>
      </w:tblBorders>
    </w:tblPr>
    <w:tblStylePr w:type="firstRow">
      <w:rPr>
        <w:b/>
        <w:bCs/>
        <w:color w:val="FFFFFF"/>
      </w:rPr>
      <w:tblPr/>
      <w:tcPr>
        <w:tcBorders>
          <w:top w:val="single" w:color="6B2976" w:sz="4" w:space="0"/>
          <w:left w:val="single" w:color="6B2976" w:sz="4" w:space="0"/>
          <w:bottom w:val="single" w:color="6B2976" w:sz="4" w:space="0"/>
          <w:right w:val="single" w:color="6B2976" w:sz="4" w:space="0"/>
          <w:insideH w:val="nil"/>
          <w:insideV w:val="nil"/>
        </w:tcBorders>
        <w:shd w:val="clear" w:color="auto" w:fill="6B2976"/>
      </w:tcPr>
    </w:tblStylePr>
    <w:tblStylePr w:type="lastRow">
      <w:rPr>
        <w:b/>
        <w:bCs/>
      </w:rPr>
      <w:tblPr/>
      <w:tcPr>
        <w:tcBorders>
          <w:top w:val="double" w:color="6B2976" w:sz="4" w:space="0"/>
        </w:tcBorders>
      </w:tcPr>
    </w:tblStylePr>
    <w:tblStylePr w:type="firstCol">
      <w:rPr>
        <w:b/>
        <w:bCs/>
      </w:rPr>
    </w:tblStylePr>
    <w:tblStylePr w:type="lastCol">
      <w:rPr>
        <w:b/>
        <w:bCs/>
      </w:rPr>
    </w:tblStylePr>
    <w:tblStylePr w:type="band1Vert">
      <w:tblPr/>
      <w:tcPr>
        <w:shd w:val="clear" w:color="auto" w:fill="E8CAED"/>
      </w:tcPr>
    </w:tblStylePr>
    <w:tblStylePr w:type="band1Horz">
      <w:tblPr/>
      <w:tcPr>
        <w:shd w:val="clear" w:color="auto" w:fill="E8CAED"/>
      </w:tcPr>
    </w:tblStylePr>
  </w:style>
  <w:style w:type="character" w:styleId="ListParagraphChar" w:customStyle="1">
    <w:name w:val="List Paragraph Char"/>
    <w:aliases w:val="Recommendation Char,List Paragraph1 Char,List Paragraph11 Char,L Char,Bullet point Char,NFP GP Bulleted List Char,2nd Bullet point Char,#List Paragraph Char,Figure_name Char,Bullet- First level Char,Listenabsatz1 Char,Number Char"/>
    <w:basedOn w:val="DefaultParagraphFont"/>
    <w:link w:val="ListParagraph"/>
    <w:uiPriority w:val="34"/>
    <w:qFormat/>
    <w:rsid w:val="00095589"/>
    <w:rPr>
      <w:rFonts w:ascii="Arial" w:hAnsi="Arial" w:eastAsia="Times New Roman"/>
      <w:sz w:val="24"/>
      <w:szCs w:val="24"/>
      <w:lang w:val="en-US" w:eastAsia="ja-JP"/>
    </w:rPr>
  </w:style>
  <w:style w:type="table" w:styleId="GridTable4-Accent3">
    <w:name w:val="Grid Table 4 Accent 3"/>
    <w:basedOn w:val="TableNormal"/>
    <w:uiPriority w:val="49"/>
    <w:rsid w:val="006060A4"/>
    <w:tblPr>
      <w:tblStyleRowBandSize w:val="1"/>
      <w:tblStyleColBandSize w:val="1"/>
      <w:tblBorders>
        <w:top w:val="single" w:color="BA61C9" w:themeColor="accent3" w:themeTint="99" w:sz="4" w:space="0"/>
        <w:left w:val="single" w:color="BA61C9" w:themeColor="accent3" w:themeTint="99" w:sz="4" w:space="0"/>
        <w:bottom w:val="single" w:color="BA61C9" w:themeColor="accent3" w:themeTint="99" w:sz="4" w:space="0"/>
        <w:right w:val="single" w:color="BA61C9" w:themeColor="accent3" w:themeTint="99" w:sz="4" w:space="0"/>
        <w:insideH w:val="single" w:color="BA61C9" w:themeColor="accent3" w:themeTint="99" w:sz="4" w:space="0"/>
        <w:insideV w:val="single" w:color="BA61C9" w:themeColor="accent3" w:themeTint="99" w:sz="4" w:space="0"/>
      </w:tblBorders>
    </w:tblPr>
    <w:tblStylePr w:type="firstRow">
      <w:rPr>
        <w:b/>
        <w:bCs/>
        <w:color w:val="F9F9F9" w:themeColor="background1"/>
      </w:rPr>
      <w:tblPr/>
      <w:tcPr>
        <w:tcBorders>
          <w:top w:val="single" w:color="6B2876" w:themeColor="accent3" w:sz="4" w:space="0"/>
          <w:left w:val="single" w:color="6B2876" w:themeColor="accent3" w:sz="4" w:space="0"/>
          <w:bottom w:val="single" w:color="6B2876" w:themeColor="accent3" w:sz="4" w:space="0"/>
          <w:right w:val="single" w:color="6B2876" w:themeColor="accent3" w:sz="4" w:space="0"/>
          <w:insideH w:val="nil"/>
          <w:insideV w:val="nil"/>
        </w:tcBorders>
        <w:shd w:val="clear" w:color="auto" w:fill="6B2876" w:themeFill="accent3"/>
      </w:tcPr>
    </w:tblStylePr>
    <w:tblStylePr w:type="lastRow">
      <w:rPr>
        <w:b/>
        <w:bCs/>
      </w:rPr>
      <w:tblPr/>
      <w:tcPr>
        <w:tcBorders>
          <w:top w:val="double" w:color="6B2876" w:themeColor="accent3" w:sz="4" w:space="0"/>
        </w:tcBorders>
      </w:tcPr>
    </w:tblStylePr>
    <w:tblStylePr w:type="firstCol">
      <w:rPr>
        <w:b/>
        <w:bCs/>
      </w:rPr>
    </w:tblStylePr>
    <w:tblStylePr w:type="lastCol">
      <w:rPr>
        <w:b/>
        <w:bCs/>
      </w:rPr>
    </w:tblStylePr>
    <w:tblStylePr w:type="band1Vert">
      <w:tblPr/>
      <w:tcPr>
        <w:shd w:val="clear" w:color="auto" w:fill="E8CAED" w:themeFill="accent3" w:themeFillTint="33"/>
      </w:tcPr>
    </w:tblStylePr>
    <w:tblStylePr w:type="band1Horz">
      <w:tblPr/>
      <w:tcPr>
        <w:shd w:val="clear" w:color="auto" w:fill="E8CAED" w:themeFill="accent3" w:themeFillTint="33"/>
      </w:tcPr>
    </w:tblStylePr>
  </w:style>
  <w:style w:type="paragraph" w:styleId="msonormal0" w:customStyle="1">
    <w:name w:val="msonormal"/>
    <w:basedOn w:val="Normal"/>
    <w:rsid w:val="00C74866"/>
    <w:pPr>
      <w:spacing w:before="100" w:beforeAutospacing="1" w:after="100" w:afterAutospacing="1" w:line="240" w:lineRule="auto"/>
    </w:pPr>
    <w:rPr>
      <w:rFonts w:ascii="Times New Roman" w:hAnsi="Times New Roman"/>
      <w:lang w:eastAsia="en-AU"/>
    </w:rPr>
  </w:style>
  <w:style w:type="paragraph" w:styleId="xl66" w:customStyle="1">
    <w:name w:val="xl66"/>
    <w:basedOn w:val="Normal"/>
    <w:rsid w:val="00C74866"/>
    <w:pPr>
      <w:shd w:val="clear" w:color="000000" w:fill="6B2976"/>
      <w:spacing w:before="100" w:beforeAutospacing="1" w:after="100" w:afterAutospacing="1" w:line="240" w:lineRule="auto"/>
    </w:pPr>
    <w:rPr>
      <w:rFonts w:ascii="Times New Roman" w:hAnsi="Times New Roman"/>
      <w:b/>
      <w:bCs/>
      <w:color w:val="FFFFFF"/>
      <w:lang w:eastAsia="en-AU"/>
    </w:rPr>
  </w:style>
  <w:style w:type="paragraph" w:styleId="xl67" w:customStyle="1">
    <w:name w:val="xl67"/>
    <w:basedOn w:val="Normal"/>
    <w:rsid w:val="00C74866"/>
    <w:pPr>
      <w:shd w:val="clear" w:color="000000" w:fill="6B2976"/>
      <w:spacing w:before="100" w:beforeAutospacing="1" w:after="100" w:afterAutospacing="1" w:line="240" w:lineRule="auto"/>
    </w:pPr>
    <w:rPr>
      <w:rFonts w:ascii="Times New Roman" w:hAnsi="Times New Roman"/>
      <w:b/>
      <w:bCs/>
      <w:color w:val="FFFFFF"/>
      <w:lang w:eastAsia="en-AU"/>
    </w:rPr>
  </w:style>
  <w:style w:type="paragraph" w:styleId="NoSpacing">
    <w:name w:val="No Spacing"/>
    <w:link w:val="NoSpacingChar"/>
    <w:uiPriority w:val="1"/>
    <w:qFormat/>
    <w:rsid w:val="00425FCA"/>
    <w:rPr>
      <w:rFonts w:ascii="Arial" w:hAnsi="Arial" w:eastAsia="Times New Roman"/>
      <w:sz w:val="24"/>
      <w:szCs w:val="24"/>
      <w:lang w:val="en-US" w:eastAsia="ja-JP"/>
    </w:rPr>
  </w:style>
  <w:style w:type="paragraph" w:styleId="NDISSubsection" w:customStyle="1">
    <w:name w:val="NDIS Subsection"/>
    <w:basedOn w:val="Normal"/>
    <w:rsid w:val="00E64AD8"/>
    <w:pPr>
      <w:spacing w:before="240" w:after="40" w:line="300" w:lineRule="atLeast"/>
    </w:pPr>
    <w:rPr>
      <w:rFonts w:cs="Arial"/>
      <w:sz w:val="22"/>
      <w:szCs w:val="22"/>
      <w:lang w:eastAsia="en-AU"/>
    </w:rPr>
  </w:style>
  <w:style w:type="paragraph" w:styleId="NDISParagraph" w:customStyle="1">
    <w:name w:val="NDIS Paragraph"/>
    <w:basedOn w:val="Normal"/>
    <w:rsid w:val="00E64AD8"/>
    <w:pPr>
      <w:spacing w:before="80" w:after="40" w:line="300" w:lineRule="atLeast"/>
    </w:pPr>
    <w:rPr>
      <w:rFonts w:cs="Arial"/>
      <w:sz w:val="22"/>
      <w:szCs w:val="22"/>
      <w:lang w:eastAsia="en-AU"/>
    </w:rPr>
  </w:style>
  <w:style w:type="table" w:styleId="GridTable41" w:customStyle="1">
    <w:name w:val="Grid Table 41"/>
    <w:basedOn w:val="TableNormal"/>
    <w:next w:val="GridTable4"/>
    <w:uiPriority w:val="49"/>
    <w:rsid w:val="00D52AE0"/>
    <w:pPr>
      <w:spacing w:before="100"/>
    </w:pPr>
    <w:rPr>
      <w:rFonts w:ascii="Arial" w:hAnsi="Arial" w:eastAsia="Arial" w:cs="Arial"/>
      <w:sz w:val="22"/>
      <w:szCs w:val="22"/>
      <w:lang w:eastAsia="en-US"/>
    </w:rPr>
    <w:tblPr>
      <w:tblStyleRowBandSize w:val="1"/>
      <w:tblStyleColBandSize w:val="1"/>
      <w:tblBorders>
        <w:top w:val="single" w:color="B962C8" w:sz="4" w:space="0"/>
        <w:left w:val="single" w:color="B962C8" w:sz="4" w:space="0"/>
        <w:bottom w:val="single" w:color="B962C8" w:sz="4" w:space="0"/>
        <w:right w:val="single" w:color="B962C8" w:sz="4" w:space="0"/>
        <w:insideH w:val="single" w:color="B962C8" w:sz="4" w:space="0"/>
        <w:insideV w:val="single" w:color="B962C8" w:sz="4" w:space="0"/>
      </w:tblBorders>
    </w:tblPr>
    <w:tblStylePr w:type="firstRow">
      <w:rPr>
        <w:b/>
        <w:bCs/>
        <w:color w:val="FEFFFF"/>
      </w:rPr>
      <w:tblPr/>
      <w:tcPr>
        <w:tcBorders>
          <w:top w:val="single" w:color="6B2976" w:sz="4" w:space="0"/>
          <w:left w:val="single" w:color="6B2976" w:sz="4" w:space="0"/>
          <w:bottom w:val="single" w:color="6B2976" w:sz="4" w:space="0"/>
          <w:right w:val="single" w:color="6B2976" w:sz="4" w:space="0"/>
          <w:insideH w:val="nil"/>
          <w:insideV w:val="nil"/>
        </w:tcBorders>
        <w:shd w:val="clear" w:color="auto" w:fill="6B2976"/>
      </w:tcPr>
    </w:tblStylePr>
    <w:tblStylePr w:type="lastRow">
      <w:rPr>
        <w:b/>
        <w:bCs/>
      </w:rPr>
      <w:tblPr/>
      <w:tcPr>
        <w:tcBorders>
          <w:top w:val="double" w:color="6B2976" w:sz="4" w:space="0"/>
        </w:tcBorders>
      </w:tcPr>
    </w:tblStylePr>
    <w:tblStylePr w:type="firstCol">
      <w:rPr>
        <w:b/>
        <w:bCs/>
      </w:rPr>
    </w:tblStylePr>
    <w:tblStylePr w:type="lastCol">
      <w:rPr>
        <w:b/>
        <w:bCs/>
      </w:rPr>
    </w:tblStylePr>
    <w:tblStylePr w:type="band1Vert">
      <w:tblPr/>
      <w:tcPr>
        <w:shd w:val="clear" w:color="auto" w:fill="E8CAED"/>
      </w:tcPr>
    </w:tblStylePr>
    <w:tblStylePr w:type="band1Horz">
      <w:tblPr/>
      <w:tcPr>
        <w:shd w:val="clear" w:color="auto" w:fill="E8CAED"/>
      </w:tcPr>
    </w:tblStylePr>
  </w:style>
  <w:style w:type="table" w:styleId="GridTable42" w:customStyle="1">
    <w:name w:val="Grid Table 42"/>
    <w:basedOn w:val="TableNormal"/>
    <w:next w:val="GridTable4"/>
    <w:uiPriority w:val="49"/>
    <w:rsid w:val="00910541"/>
    <w:pPr>
      <w:spacing w:before="100"/>
    </w:pPr>
    <w:rPr>
      <w:rFonts w:ascii="Arial" w:hAnsi="Arial" w:eastAsia="Arial" w:cs="Arial"/>
      <w:sz w:val="22"/>
      <w:szCs w:val="22"/>
      <w:lang w:eastAsia="en-US"/>
    </w:rPr>
    <w:tblPr>
      <w:tblStyleRowBandSize w:val="1"/>
      <w:tblStyleColBandSize w:val="1"/>
      <w:tblBorders>
        <w:top w:val="single" w:color="B962C8" w:sz="4" w:space="0"/>
        <w:left w:val="single" w:color="B962C8" w:sz="4" w:space="0"/>
        <w:bottom w:val="single" w:color="B962C8" w:sz="4" w:space="0"/>
        <w:right w:val="single" w:color="B962C8" w:sz="4" w:space="0"/>
        <w:insideH w:val="single" w:color="B962C8" w:sz="4" w:space="0"/>
        <w:insideV w:val="single" w:color="B962C8" w:sz="4" w:space="0"/>
      </w:tblBorders>
    </w:tblPr>
    <w:tblStylePr w:type="firstRow">
      <w:rPr>
        <w:b/>
        <w:bCs/>
        <w:color w:val="FEFFFF"/>
      </w:rPr>
      <w:tblPr/>
      <w:tcPr>
        <w:tcBorders>
          <w:top w:val="single" w:color="6B2976" w:sz="4" w:space="0"/>
          <w:left w:val="single" w:color="6B2976" w:sz="4" w:space="0"/>
          <w:bottom w:val="single" w:color="6B2976" w:sz="4" w:space="0"/>
          <w:right w:val="single" w:color="6B2976" w:sz="4" w:space="0"/>
          <w:insideH w:val="nil"/>
          <w:insideV w:val="nil"/>
        </w:tcBorders>
        <w:shd w:val="clear" w:color="auto" w:fill="6B2976"/>
      </w:tcPr>
    </w:tblStylePr>
    <w:tblStylePr w:type="lastRow">
      <w:rPr>
        <w:b/>
        <w:bCs/>
      </w:rPr>
      <w:tblPr/>
      <w:tcPr>
        <w:tcBorders>
          <w:top w:val="double" w:color="6B2976" w:sz="4" w:space="0"/>
        </w:tcBorders>
      </w:tcPr>
    </w:tblStylePr>
    <w:tblStylePr w:type="firstCol">
      <w:rPr>
        <w:b/>
        <w:bCs/>
      </w:rPr>
    </w:tblStylePr>
    <w:tblStylePr w:type="lastCol">
      <w:rPr>
        <w:b/>
        <w:bCs/>
      </w:rPr>
    </w:tblStylePr>
    <w:tblStylePr w:type="band1Vert">
      <w:tblPr/>
      <w:tcPr>
        <w:shd w:val="clear" w:color="auto" w:fill="E8CAED"/>
      </w:tcPr>
    </w:tblStylePr>
    <w:tblStylePr w:type="band1Horz">
      <w:tblPr/>
      <w:tcPr>
        <w:shd w:val="clear" w:color="auto" w:fill="E8CAED"/>
      </w:tcPr>
    </w:tblStylePr>
  </w:style>
  <w:style w:type="numbering" w:styleId="NoList1" w:customStyle="1">
    <w:name w:val="No List1"/>
    <w:next w:val="NoList"/>
    <w:uiPriority w:val="99"/>
    <w:semiHidden/>
    <w:unhideWhenUsed/>
    <w:rsid w:val="004D3C01"/>
  </w:style>
  <w:style w:type="paragraph" w:styleId="Quote1" w:customStyle="1">
    <w:name w:val="Quote1"/>
    <w:basedOn w:val="Normal"/>
    <w:next w:val="Normal"/>
    <w:uiPriority w:val="29"/>
    <w:qFormat/>
    <w:rsid w:val="004D3C01"/>
    <w:pPr>
      <w:spacing w:before="100" w:after="100" w:line="300" w:lineRule="atLeast"/>
    </w:pPr>
    <w:rPr>
      <w:rFonts w:eastAsia="Arial" w:cs="Arial"/>
      <w:i/>
      <w:iCs/>
      <w:color w:val="6B2976"/>
      <w:szCs w:val="22"/>
      <w:lang w:eastAsia="en-US"/>
    </w:rPr>
  </w:style>
  <w:style w:type="character" w:styleId="QuoteChar" w:customStyle="1">
    <w:name w:val="Quote Char"/>
    <w:basedOn w:val="DefaultParagraphFont"/>
    <w:link w:val="Quote"/>
    <w:uiPriority w:val="29"/>
    <w:rsid w:val="004D3C01"/>
    <w:rPr>
      <w:i/>
      <w:iCs/>
      <w:color w:val="6B2976"/>
    </w:rPr>
  </w:style>
  <w:style w:type="paragraph" w:styleId="Headingcover" w:customStyle="1">
    <w:name w:val="Heading cover"/>
    <w:basedOn w:val="Normal"/>
    <w:qFormat/>
    <w:rsid w:val="004D3C01"/>
    <w:pPr>
      <w:spacing w:before="100" w:after="100" w:line="300" w:lineRule="atLeast"/>
    </w:pPr>
    <w:rPr>
      <w:rFonts w:eastAsia="Arial" w:cs="Arial"/>
      <w:b/>
      <w:color w:val="FEFFFF"/>
      <w:sz w:val="96"/>
      <w:szCs w:val="96"/>
      <w:lang w:eastAsia="en-US"/>
    </w:rPr>
  </w:style>
  <w:style w:type="table" w:styleId="LightShading-Accent41" w:customStyle="1">
    <w:name w:val="Light Shading - Accent 41"/>
    <w:basedOn w:val="TableNormal"/>
    <w:next w:val="LightShading-Accent4"/>
    <w:uiPriority w:val="60"/>
    <w:rsid w:val="004D3C01"/>
    <w:pPr>
      <w:keepLines/>
      <w:spacing w:before="100" w:after="80"/>
      <w:ind w:left="113" w:right="113"/>
    </w:pPr>
    <w:rPr>
      <w:rFonts w:ascii="Arial" w:hAnsi="Arial" w:eastAsia="MS PGothic" w:cs="Arial"/>
      <w:sz w:val="22"/>
      <w:szCs w:val="22"/>
      <w:lang w:val="en-US" w:eastAsia="ja-JP"/>
    </w:rPr>
    <w:tblPr>
      <w:tblStyleRowBandSize w:val="1"/>
      <w:tblStyleColBandSize w:val="1"/>
      <w:tblBorders>
        <w:top w:val="single" w:color="FAA41A" w:sz="8" w:space="0"/>
        <w:bottom w:val="single" w:color="FAA41A" w:sz="8" w:space="0"/>
      </w:tblBorders>
    </w:tblPr>
    <w:tblStylePr w:type="firstRow">
      <w:pPr>
        <w:wordWrap/>
        <w:spacing w:before="120" w:beforeLines="0" w:beforeAutospacing="0" w:after="120" w:afterLines="0" w:afterAutospacing="0" w:line="240" w:lineRule="auto"/>
        <w:ind w:left="113" w:leftChars="0" w:right="113" w:rightChars="0"/>
      </w:pPr>
      <w:rPr>
        <w:rFonts w:ascii="Arial" w:hAnsi="Arial"/>
        <w:b/>
        <w:bCs/>
        <w:color w:val="FEFFFF"/>
        <w:sz w:val="22"/>
      </w:rPr>
      <w:tblPr/>
      <w:tcPr>
        <w:shd w:val="clear" w:color="auto" w:fill="660066"/>
      </w:tcPr>
    </w:tblStylePr>
    <w:tblStylePr w:type="lastRow">
      <w:pPr>
        <w:spacing w:before="0" w:after="0" w:line="240" w:lineRule="auto"/>
      </w:pPr>
      <w:rPr>
        <w:b/>
        <w:bCs/>
      </w:rPr>
      <w:tblPr/>
      <w:tcPr>
        <w:tcBorders>
          <w:top w:val="single" w:color="FAA41A" w:sz="8" w:space="0"/>
          <w:left w:val="nil"/>
          <w:bottom w:val="single" w:color="FAA41A" w:sz="8" w:space="0"/>
          <w:right w:val="nil"/>
          <w:insideH w:val="nil"/>
          <w:insideV w:val="nil"/>
        </w:tcBorders>
      </w:tcPr>
    </w:tblStylePr>
    <w:tblStylePr w:type="firstCol">
      <w:rPr>
        <w:b/>
        <w:bCs/>
      </w:rPr>
    </w:tblStylePr>
    <w:tblStylePr w:type="lastCol">
      <w:pPr>
        <w:wordWrap/>
        <w:spacing w:before="120" w:beforeLines="120" w:beforeAutospacing="0" w:after="120" w:afterLines="120" w:afterAutospacing="0"/>
        <w:ind w:left="113" w:leftChars="0" w:right="113" w:rightChars="0"/>
      </w:pPr>
      <w:rPr>
        <w:b/>
        <w:bCs/>
      </w:rPr>
    </w:tblStylePr>
    <w:tblStylePr w:type="band1Vert">
      <w:pPr>
        <w:wordWrap/>
        <w:spacing w:before="120" w:beforeLines="120" w:beforeAutospacing="0" w:after="120" w:afterLines="120" w:afterAutospacing="0"/>
        <w:ind w:left="113" w:leftChars="0" w:right="113" w:rightChars="0"/>
      </w:pPr>
      <w:tblPr/>
      <w:tcPr>
        <w:tcBorders>
          <w:left w:val="nil"/>
          <w:right w:val="nil"/>
          <w:insideH w:val="nil"/>
          <w:insideV w:val="nil"/>
        </w:tcBorders>
        <w:shd w:val="clear" w:color="auto" w:fill="FDE8C6"/>
      </w:tcPr>
    </w:tblStylePr>
    <w:tblStylePr w:type="band1Horz">
      <w:rPr>
        <w:color w:val="auto"/>
      </w:rPr>
      <w:tblPr/>
      <w:tcPr>
        <w:shd w:val="clear" w:color="auto" w:fill="F7EEF7"/>
      </w:tcPr>
    </w:tblStylePr>
    <w:tblStylePr w:type="band2Horz">
      <w:rPr>
        <w:color w:val="auto"/>
      </w:rPr>
    </w:tblStylePr>
  </w:style>
  <w:style w:type="table" w:styleId="TableGrid1" w:customStyle="1">
    <w:name w:val="Table Grid1"/>
    <w:basedOn w:val="TableNormal"/>
    <w:next w:val="TableGrid"/>
    <w:uiPriority w:val="39"/>
    <w:rsid w:val="004D3C01"/>
    <w:pPr>
      <w:spacing w:before="100"/>
    </w:pPr>
    <w:rPr>
      <w:rFonts w:ascii="Arial" w:hAnsi="Arial" w:eastAsia="Arial" w:cs="Arial"/>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DISDivision" w:customStyle="1">
    <w:name w:val="NDIS Division"/>
    <w:basedOn w:val="Heading3"/>
    <w:next w:val="NDISSubdivision"/>
    <w:rsid w:val="004D3C01"/>
    <w:pPr>
      <w:keepNext/>
      <w:keepLines/>
      <w:spacing w:before="480" w:after="0" w:line="300" w:lineRule="atLeast"/>
    </w:pPr>
    <w:rPr>
      <w:rFonts w:cs="Arial"/>
      <w:bCs/>
      <w:color w:val="6B2976"/>
      <w:sz w:val="28"/>
      <w:szCs w:val="26"/>
      <w:lang w:eastAsia="en-AU"/>
    </w:rPr>
  </w:style>
  <w:style w:type="paragraph" w:styleId="NDISPart" w:customStyle="1">
    <w:name w:val="NDIS Part"/>
    <w:basedOn w:val="Heading2"/>
    <w:next w:val="NDISDivision"/>
    <w:rsid w:val="004D3C01"/>
    <w:pPr>
      <w:keepNext/>
      <w:keepLines/>
      <w:pageBreakBefore/>
      <w:spacing w:before="0" w:after="0" w:line="300" w:lineRule="atLeast"/>
    </w:pPr>
    <w:rPr>
      <w:rFonts w:cs="Arial"/>
      <w:iCs/>
      <w:color w:val="7030A0"/>
      <w:sz w:val="32"/>
      <w:szCs w:val="28"/>
      <w:shd w:val="clear" w:color="auto" w:fill="auto"/>
      <w:lang w:eastAsia="en-AU"/>
    </w:rPr>
  </w:style>
  <w:style w:type="paragraph" w:styleId="NDISSubdivision" w:customStyle="1">
    <w:name w:val="NDIS Subdivision"/>
    <w:basedOn w:val="NDISDivision"/>
    <w:next w:val="NDISSubsection"/>
    <w:rsid w:val="004D3C01"/>
    <w:pPr>
      <w:numPr>
        <w:ilvl w:val="3"/>
      </w:numPr>
    </w:pPr>
    <w:rPr>
      <w:sz w:val="26"/>
    </w:rPr>
  </w:style>
  <w:style w:type="paragraph" w:styleId="NDISSubparagraph" w:customStyle="1">
    <w:name w:val="NDIS Subparagraph"/>
    <w:basedOn w:val="NDISParagraph"/>
    <w:rsid w:val="004D3C01"/>
    <w:pPr>
      <w:numPr>
        <w:ilvl w:val="6"/>
      </w:numPr>
    </w:pPr>
    <w:rPr>
      <w:sz w:val="24"/>
    </w:rPr>
  </w:style>
  <w:style w:type="paragraph" w:styleId="NDISSubsubparagraph" w:customStyle="1">
    <w:name w:val="NDIS Subsubparagraph"/>
    <w:basedOn w:val="NDISParagraph"/>
    <w:rsid w:val="004D3C01"/>
    <w:pPr>
      <w:numPr>
        <w:ilvl w:val="7"/>
      </w:numPr>
    </w:pPr>
    <w:rPr>
      <w:sz w:val="24"/>
    </w:rPr>
  </w:style>
  <w:style w:type="character" w:styleId="NoSpacingChar" w:customStyle="1">
    <w:name w:val="No Spacing Char"/>
    <w:basedOn w:val="DefaultParagraphFont"/>
    <w:link w:val="NoSpacing"/>
    <w:uiPriority w:val="1"/>
    <w:rsid w:val="004D3C01"/>
    <w:rPr>
      <w:rFonts w:ascii="Arial" w:hAnsi="Arial" w:eastAsia="Times New Roman"/>
      <w:sz w:val="24"/>
      <w:szCs w:val="24"/>
      <w:lang w:val="en-US" w:eastAsia="ja-JP"/>
    </w:rPr>
  </w:style>
  <w:style w:type="paragraph" w:styleId="Subtitle1" w:customStyle="1">
    <w:name w:val="Subtitle1"/>
    <w:basedOn w:val="Normal"/>
    <w:next w:val="Normal"/>
    <w:uiPriority w:val="11"/>
    <w:qFormat/>
    <w:rsid w:val="004D3C01"/>
    <w:pPr>
      <w:spacing w:before="100" w:after="600" w:line="300" w:lineRule="atLeast"/>
    </w:pPr>
    <w:rPr>
      <w:rFonts w:eastAsia="MS PGothic" w:cs="Arial"/>
      <w:i/>
      <w:iCs/>
      <w:spacing w:val="13"/>
      <w:szCs w:val="22"/>
      <w:lang w:eastAsia="en-US"/>
    </w:rPr>
  </w:style>
  <w:style w:type="character" w:styleId="SubtitleChar" w:customStyle="1">
    <w:name w:val="Subtitle Char"/>
    <w:basedOn w:val="DefaultParagraphFont"/>
    <w:link w:val="Subtitle"/>
    <w:uiPriority w:val="11"/>
    <w:rsid w:val="004D3C01"/>
    <w:rPr>
      <w:rFonts w:eastAsia="MS PGothic" w:cs="Arial"/>
      <w:i/>
      <w:iCs/>
      <w:spacing w:val="13"/>
    </w:rPr>
  </w:style>
  <w:style w:type="character" w:styleId="SubtleEmphasis">
    <w:name w:val="Subtle Emphasis"/>
    <w:uiPriority w:val="19"/>
    <w:qFormat/>
    <w:rsid w:val="004D3C01"/>
    <w:rPr>
      <w:i/>
      <w:iCs/>
    </w:rPr>
  </w:style>
  <w:style w:type="character" w:styleId="Strong">
    <w:name w:val="Strong"/>
    <w:uiPriority w:val="22"/>
    <w:qFormat/>
    <w:rsid w:val="004D3C01"/>
    <w:rPr>
      <w:b/>
      <w:bCs/>
    </w:rPr>
  </w:style>
  <w:style w:type="character" w:styleId="Emphasis">
    <w:name w:val="Emphasis"/>
    <w:uiPriority w:val="20"/>
    <w:qFormat/>
    <w:rsid w:val="004D3C01"/>
    <w:rPr>
      <w:b/>
      <w:bCs/>
      <w:i/>
      <w:iCs/>
      <w:spacing w:val="10"/>
      <w:bdr w:val="none" w:color="auto" w:sz="0" w:space="0"/>
      <w:shd w:val="clear" w:color="auto" w:fill="auto"/>
    </w:rPr>
  </w:style>
  <w:style w:type="character" w:styleId="IntenseEmphasis">
    <w:name w:val="Intense Emphasis"/>
    <w:uiPriority w:val="21"/>
    <w:qFormat/>
    <w:rsid w:val="004D3C01"/>
    <w:rPr>
      <w:b/>
      <w:bCs/>
    </w:rPr>
  </w:style>
  <w:style w:type="paragraph" w:styleId="IntenseQuote">
    <w:name w:val="Intense Quote"/>
    <w:basedOn w:val="Normal"/>
    <w:next w:val="Normal"/>
    <w:link w:val="IntenseQuoteChar"/>
    <w:uiPriority w:val="30"/>
    <w:qFormat/>
    <w:rsid w:val="004D3C01"/>
    <w:pPr>
      <w:pBdr>
        <w:bottom w:val="single" w:color="auto" w:sz="4" w:space="1"/>
      </w:pBdr>
      <w:spacing w:before="200" w:after="280" w:line="300" w:lineRule="atLeast"/>
      <w:ind w:left="1008" w:right="1152"/>
      <w:jc w:val="both"/>
    </w:pPr>
    <w:rPr>
      <w:rFonts w:eastAsia="Arial" w:cs="Arial"/>
      <w:b/>
      <w:bCs/>
      <w:i/>
      <w:iCs/>
      <w:szCs w:val="22"/>
      <w:lang w:eastAsia="en-US"/>
    </w:rPr>
  </w:style>
  <w:style w:type="character" w:styleId="IntenseQuoteChar" w:customStyle="1">
    <w:name w:val="Intense Quote Char"/>
    <w:basedOn w:val="DefaultParagraphFont"/>
    <w:link w:val="IntenseQuote"/>
    <w:uiPriority w:val="30"/>
    <w:rsid w:val="004D3C01"/>
    <w:rPr>
      <w:rFonts w:ascii="Arial" w:hAnsi="Arial" w:eastAsia="Arial" w:cs="Arial"/>
      <w:b/>
      <w:bCs/>
      <w:i/>
      <w:iCs/>
      <w:sz w:val="24"/>
      <w:szCs w:val="22"/>
      <w:lang w:eastAsia="en-US"/>
    </w:rPr>
  </w:style>
  <w:style w:type="character" w:styleId="SubtleReference">
    <w:name w:val="Subtle Reference"/>
    <w:uiPriority w:val="31"/>
    <w:qFormat/>
    <w:rsid w:val="004D3C01"/>
    <w:rPr>
      <w:smallCaps/>
    </w:rPr>
  </w:style>
  <w:style w:type="character" w:styleId="IntenseReference">
    <w:name w:val="Intense Reference"/>
    <w:uiPriority w:val="32"/>
    <w:qFormat/>
    <w:rsid w:val="004D3C01"/>
    <w:rPr>
      <w:smallCaps/>
      <w:spacing w:val="5"/>
      <w:u w:val="single"/>
    </w:rPr>
  </w:style>
  <w:style w:type="character" w:styleId="BookTitle">
    <w:name w:val="Book Title"/>
    <w:uiPriority w:val="33"/>
    <w:qFormat/>
    <w:rsid w:val="004D3C01"/>
    <w:rPr>
      <w:color w:val="652F76"/>
      <w:sz w:val="52"/>
    </w:rPr>
  </w:style>
  <w:style w:type="table" w:styleId="GridTable1Light-Accent41" w:customStyle="1">
    <w:name w:val="Grid Table 1 Light - Accent 41"/>
    <w:basedOn w:val="TableNormal"/>
    <w:uiPriority w:val="46"/>
    <w:rsid w:val="004D3C01"/>
    <w:pPr>
      <w:spacing w:before="100"/>
    </w:pPr>
    <w:rPr>
      <w:rFonts w:ascii="Arial" w:hAnsi="Arial" w:eastAsia="Arial" w:cs="Arial"/>
      <w:sz w:val="22"/>
      <w:szCs w:val="22"/>
      <w:lang w:eastAsia="en-US"/>
    </w:rPr>
    <w:tblPr>
      <w:tblStyleRowBandSize w:val="1"/>
      <w:tblStyleColBandSize w:val="1"/>
      <w:tblBorders>
        <w:top w:val="single" w:color="FDDAA3" w:sz="4" w:space="0"/>
        <w:left w:val="single" w:color="FDDAA3" w:sz="4" w:space="0"/>
        <w:bottom w:val="single" w:color="FDDAA3" w:sz="4" w:space="0"/>
        <w:right w:val="single" w:color="FDDAA3" w:sz="4" w:space="0"/>
        <w:insideH w:val="single" w:color="FDDAA3" w:sz="4" w:space="0"/>
        <w:insideV w:val="single" w:color="FDDAA3" w:sz="4" w:space="0"/>
      </w:tblBorders>
    </w:tblPr>
    <w:tblStylePr w:type="firstRow">
      <w:rPr>
        <w:b/>
        <w:bCs/>
      </w:rPr>
      <w:tblPr/>
      <w:tcPr>
        <w:tcBorders>
          <w:bottom w:val="single" w:color="FCC875" w:sz="12" w:space="0"/>
        </w:tcBorders>
      </w:tcPr>
    </w:tblStylePr>
    <w:tblStylePr w:type="lastRow">
      <w:rPr>
        <w:b/>
        <w:bCs/>
      </w:rPr>
      <w:tblPr/>
      <w:tcPr>
        <w:tcBorders>
          <w:top w:val="double" w:color="FCC875" w:sz="2" w:space="0"/>
        </w:tcBorders>
      </w:tcPr>
    </w:tblStylePr>
    <w:tblStylePr w:type="firstCol">
      <w:rPr>
        <w:b/>
        <w:bCs/>
      </w:rPr>
    </w:tblStylePr>
    <w:tblStylePr w:type="lastCol">
      <w:rPr>
        <w:b/>
        <w:bCs/>
      </w:rPr>
    </w:tblStylePr>
  </w:style>
  <w:style w:type="paragraph" w:styleId="Default" w:customStyle="1">
    <w:name w:val="Default"/>
    <w:rsid w:val="004D3C01"/>
    <w:pPr>
      <w:autoSpaceDE w:val="0"/>
      <w:autoSpaceDN w:val="0"/>
      <w:adjustRightInd w:val="0"/>
      <w:spacing w:before="100"/>
    </w:pPr>
    <w:rPr>
      <w:rFonts w:ascii="Arial" w:hAnsi="Arial" w:eastAsia="Arial" w:cs="Arial"/>
      <w:color w:val="000000"/>
      <w:sz w:val="22"/>
      <w:szCs w:val="22"/>
      <w:lang w:eastAsia="en-US"/>
    </w:rPr>
  </w:style>
  <w:style w:type="character" w:styleId="tgc" w:customStyle="1">
    <w:name w:val="_tgc"/>
    <w:basedOn w:val="DefaultParagraphFont"/>
    <w:rsid w:val="004D3C01"/>
  </w:style>
  <w:style w:type="table" w:styleId="GridTable6Colorful-Accent11" w:customStyle="1">
    <w:name w:val="Grid Table 6 Colorful - Accent 11"/>
    <w:basedOn w:val="TableNormal"/>
    <w:next w:val="GridTable6Colorful-Accent1"/>
    <w:uiPriority w:val="51"/>
    <w:rsid w:val="004D3C01"/>
    <w:pPr>
      <w:spacing w:before="100"/>
    </w:pPr>
    <w:rPr>
      <w:rFonts w:ascii="Arial" w:hAnsi="Arial" w:eastAsia="Arial" w:cs="Arial"/>
      <w:color w:val="4F1E58"/>
      <w:sz w:val="22"/>
      <w:szCs w:val="22"/>
      <w:lang w:eastAsia="en-US"/>
    </w:rPr>
    <w:tblPr>
      <w:tblStyleRowBandSize w:val="1"/>
      <w:tblStyleColBandSize w:val="1"/>
      <w:tblBorders>
        <w:top w:val="single" w:color="B962C8" w:sz="4" w:space="0"/>
        <w:left w:val="single" w:color="B962C8" w:sz="4" w:space="0"/>
        <w:bottom w:val="single" w:color="B962C8" w:sz="4" w:space="0"/>
        <w:right w:val="single" w:color="B962C8" w:sz="4" w:space="0"/>
        <w:insideH w:val="single" w:color="B962C8" w:sz="4" w:space="0"/>
        <w:insideV w:val="single" w:color="B962C8" w:sz="4" w:space="0"/>
      </w:tblBorders>
    </w:tblPr>
    <w:tblStylePr w:type="firstRow">
      <w:rPr>
        <w:b/>
        <w:bCs/>
      </w:rPr>
      <w:tblPr/>
      <w:tcPr>
        <w:tcBorders>
          <w:bottom w:val="single" w:color="B962C8" w:sz="12" w:space="0"/>
        </w:tcBorders>
      </w:tcPr>
    </w:tblStylePr>
    <w:tblStylePr w:type="lastRow">
      <w:rPr>
        <w:b/>
        <w:bCs/>
      </w:rPr>
      <w:tblPr/>
      <w:tcPr>
        <w:tcBorders>
          <w:top w:val="double" w:color="B962C8" w:sz="4" w:space="0"/>
        </w:tcBorders>
      </w:tcPr>
    </w:tblStylePr>
    <w:tblStylePr w:type="firstCol">
      <w:rPr>
        <w:b/>
        <w:bCs/>
      </w:rPr>
    </w:tblStylePr>
    <w:tblStylePr w:type="lastCol">
      <w:rPr>
        <w:b/>
        <w:bCs/>
      </w:rPr>
    </w:tblStylePr>
    <w:tblStylePr w:type="band1Vert">
      <w:tblPr/>
      <w:tcPr>
        <w:shd w:val="clear" w:color="auto" w:fill="E8CAED"/>
      </w:tcPr>
    </w:tblStylePr>
    <w:tblStylePr w:type="band1Horz">
      <w:tblPr/>
      <w:tcPr>
        <w:shd w:val="clear" w:color="auto" w:fill="E8CAED"/>
      </w:tcPr>
    </w:tblStylePr>
  </w:style>
  <w:style w:type="table" w:styleId="ListTable4-Accent11" w:customStyle="1">
    <w:name w:val="List Table 4 - Accent 11"/>
    <w:basedOn w:val="TableNormal"/>
    <w:next w:val="ListTable4-Accent1"/>
    <w:uiPriority w:val="49"/>
    <w:rsid w:val="004D3C01"/>
    <w:pPr>
      <w:spacing w:before="100"/>
    </w:pPr>
    <w:rPr>
      <w:rFonts w:ascii="Arial" w:hAnsi="Arial" w:eastAsia="Arial" w:cs="Arial"/>
      <w:sz w:val="22"/>
      <w:szCs w:val="22"/>
      <w:lang w:eastAsia="en-US"/>
    </w:rPr>
    <w:tblPr>
      <w:tblStyleRowBandSize w:val="1"/>
      <w:tblStyleColBandSize w:val="1"/>
      <w:tblBorders>
        <w:top w:val="single" w:color="B962C8" w:sz="4" w:space="0"/>
        <w:left w:val="single" w:color="B962C8" w:sz="4" w:space="0"/>
        <w:bottom w:val="single" w:color="B962C8" w:sz="4" w:space="0"/>
        <w:right w:val="single" w:color="B962C8" w:sz="4" w:space="0"/>
        <w:insideH w:val="single" w:color="B962C8" w:sz="4" w:space="0"/>
      </w:tblBorders>
    </w:tblPr>
    <w:tblStylePr w:type="firstRow">
      <w:rPr>
        <w:b/>
        <w:bCs/>
        <w:color w:val="FEFFFF"/>
      </w:rPr>
      <w:tblPr/>
      <w:tcPr>
        <w:tcBorders>
          <w:top w:val="single" w:color="6B2976" w:sz="4" w:space="0"/>
          <w:left w:val="single" w:color="6B2976" w:sz="4" w:space="0"/>
          <w:bottom w:val="single" w:color="6B2976" w:sz="4" w:space="0"/>
          <w:right w:val="single" w:color="6B2976" w:sz="4" w:space="0"/>
          <w:insideH w:val="nil"/>
        </w:tcBorders>
        <w:shd w:val="clear" w:color="auto" w:fill="6B2976"/>
      </w:tcPr>
    </w:tblStylePr>
    <w:tblStylePr w:type="lastRow">
      <w:rPr>
        <w:b/>
        <w:bCs/>
      </w:rPr>
      <w:tblPr/>
      <w:tcPr>
        <w:tcBorders>
          <w:top w:val="double" w:color="B962C8" w:sz="4" w:space="0"/>
        </w:tcBorders>
      </w:tcPr>
    </w:tblStylePr>
    <w:tblStylePr w:type="firstCol">
      <w:rPr>
        <w:b/>
        <w:bCs/>
      </w:rPr>
    </w:tblStylePr>
    <w:tblStylePr w:type="lastCol">
      <w:rPr>
        <w:b/>
        <w:bCs/>
      </w:rPr>
    </w:tblStylePr>
    <w:tblStylePr w:type="band1Vert">
      <w:tblPr/>
      <w:tcPr>
        <w:shd w:val="clear" w:color="auto" w:fill="E8CAED"/>
      </w:tcPr>
    </w:tblStylePr>
    <w:tblStylePr w:type="band1Horz">
      <w:tblPr/>
      <w:tcPr>
        <w:shd w:val="clear" w:color="auto" w:fill="E8CAED"/>
      </w:tcPr>
    </w:tblStylePr>
  </w:style>
  <w:style w:type="table" w:styleId="GridTable4-Accent11" w:customStyle="1">
    <w:name w:val="Grid Table 4 - Accent 11"/>
    <w:basedOn w:val="TableNormal"/>
    <w:next w:val="GridTable4-Accent1"/>
    <w:uiPriority w:val="49"/>
    <w:rsid w:val="004D3C01"/>
    <w:pPr>
      <w:spacing w:before="100"/>
    </w:pPr>
    <w:rPr>
      <w:rFonts w:ascii="Arial" w:hAnsi="Arial" w:eastAsia="Arial" w:cs="Arial"/>
      <w:sz w:val="22"/>
      <w:szCs w:val="22"/>
      <w:lang w:eastAsia="en-US"/>
    </w:rPr>
    <w:tblPr>
      <w:tblStyleRowBandSize w:val="1"/>
      <w:tblStyleColBandSize w:val="1"/>
      <w:tblBorders>
        <w:top w:val="single" w:color="B962C8" w:sz="4" w:space="0"/>
        <w:left w:val="single" w:color="B962C8" w:sz="4" w:space="0"/>
        <w:bottom w:val="single" w:color="B962C8" w:sz="4" w:space="0"/>
        <w:right w:val="single" w:color="B962C8" w:sz="4" w:space="0"/>
        <w:insideH w:val="single" w:color="B962C8" w:sz="4" w:space="0"/>
        <w:insideV w:val="single" w:color="B962C8" w:sz="4" w:space="0"/>
      </w:tblBorders>
    </w:tblPr>
    <w:tblStylePr w:type="firstRow">
      <w:rPr>
        <w:b/>
        <w:bCs/>
        <w:color w:val="FEFFFF"/>
      </w:rPr>
      <w:tblPr/>
      <w:tcPr>
        <w:tcBorders>
          <w:top w:val="single" w:color="6B2976" w:sz="4" w:space="0"/>
          <w:left w:val="single" w:color="6B2976" w:sz="4" w:space="0"/>
          <w:bottom w:val="single" w:color="6B2976" w:sz="4" w:space="0"/>
          <w:right w:val="single" w:color="6B2976" w:sz="4" w:space="0"/>
          <w:insideH w:val="nil"/>
          <w:insideV w:val="nil"/>
        </w:tcBorders>
        <w:shd w:val="clear" w:color="auto" w:fill="6B2976"/>
      </w:tcPr>
    </w:tblStylePr>
    <w:tblStylePr w:type="lastRow">
      <w:rPr>
        <w:b/>
        <w:bCs/>
      </w:rPr>
      <w:tblPr/>
      <w:tcPr>
        <w:tcBorders>
          <w:top w:val="double" w:color="6B2976" w:sz="4" w:space="0"/>
        </w:tcBorders>
      </w:tcPr>
    </w:tblStylePr>
    <w:tblStylePr w:type="firstCol">
      <w:rPr>
        <w:b/>
        <w:bCs/>
      </w:rPr>
    </w:tblStylePr>
    <w:tblStylePr w:type="lastCol">
      <w:rPr>
        <w:b/>
        <w:bCs/>
      </w:rPr>
    </w:tblStylePr>
    <w:tblStylePr w:type="band1Vert">
      <w:tblPr/>
      <w:tcPr>
        <w:shd w:val="clear" w:color="auto" w:fill="E8CAED"/>
      </w:tcPr>
    </w:tblStylePr>
    <w:tblStylePr w:type="band1Horz">
      <w:tblPr/>
      <w:tcPr>
        <w:shd w:val="clear" w:color="auto" w:fill="E8CAED"/>
      </w:tcPr>
    </w:tblStylePr>
  </w:style>
  <w:style w:type="table" w:styleId="GridTable4-Accent51" w:customStyle="1">
    <w:name w:val="Grid Table 4 - Accent 51"/>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F7A07A" w:sz="4" w:space="0"/>
        <w:left w:val="single" w:color="F7A07A" w:sz="4" w:space="0"/>
        <w:bottom w:val="single" w:color="F7A07A" w:sz="4" w:space="0"/>
        <w:right w:val="single" w:color="F7A07A" w:sz="4" w:space="0"/>
        <w:insideH w:val="single" w:color="F7A07A" w:sz="4" w:space="0"/>
        <w:insideV w:val="single" w:color="F7A07A" w:sz="4" w:space="0"/>
      </w:tblBorders>
    </w:tblPr>
    <w:tblStylePr w:type="firstRow">
      <w:rPr>
        <w:b/>
        <w:bCs/>
        <w:color w:val="FEFFFF"/>
      </w:rPr>
      <w:tblPr/>
      <w:tcPr>
        <w:tcBorders>
          <w:top w:val="single" w:color="F26322" w:sz="4" w:space="0"/>
          <w:left w:val="single" w:color="F26322" w:sz="4" w:space="0"/>
          <w:bottom w:val="single" w:color="F26322" w:sz="4" w:space="0"/>
          <w:right w:val="single" w:color="F26322" w:sz="4" w:space="0"/>
          <w:insideH w:val="nil"/>
          <w:insideV w:val="nil"/>
        </w:tcBorders>
        <w:shd w:val="clear" w:color="auto" w:fill="F26322"/>
      </w:tcPr>
    </w:tblStylePr>
    <w:tblStylePr w:type="lastRow">
      <w:rPr>
        <w:b/>
        <w:bCs/>
      </w:rPr>
      <w:tblPr/>
      <w:tcPr>
        <w:tcBorders>
          <w:top w:val="double" w:color="F26322" w:sz="4" w:space="0"/>
        </w:tcBorders>
      </w:tcPr>
    </w:tblStylePr>
    <w:tblStylePr w:type="firstCol">
      <w:rPr>
        <w:b/>
        <w:bCs/>
      </w:rPr>
    </w:tblStylePr>
    <w:tblStylePr w:type="lastCol">
      <w:rPr>
        <w:b/>
        <w:bCs/>
      </w:rPr>
    </w:tblStylePr>
    <w:tblStylePr w:type="band1Vert">
      <w:tblPr/>
      <w:tcPr>
        <w:shd w:val="clear" w:color="auto" w:fill="FCDFD2"/>
      </w:tcPr>
    </w:tblStylePr>
    <w:tblStylePr w:type="band1Horz">
      <w:tblPr/>
      <w:tcPr>
        <w:shd w:val="clear" w:color="auto" w:fill="FCDFD2"/>
      </w:tcPr>
    </w:tblStylePr>
  </w:style>
  <w:style w:type="numbering" w:styleId="NoList11" w:customStyle="1">
    <w:name w:val="No List11"/>
    <w:next w:val="NoList"/>
    <w:uiPriority w:val="99"/>
    <w:semiHidden/>
    <w:unhideWhenUsed/>
    <w:rsid w:val="004D3C01"/>
  </w:style>
  <w:style w:type="table" w:styleId="GridTable4-Accent511" w:customStyle="1">
    <w:name w:val="Grid Table 4 - Accent 511"/>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Index1">
    <w:name w:val="index 1"/>
    <w:basedOn w:val="Normal"/>
    <w:next w:val="Normal"/>
    <w:autoRedefine/>
    <w:uiPriority w:val="99"/>
    <w:semiHidden/>
    <w:unhideWhenUsed/>
    <w:rsid w:val="004D3C01"/>
    <w:pPr>
      <w:spacing w:before="100" w:after="0" w:line="240" w:lineRule="auto"/>
      <w:ind w:left="220" w:hanging="220"/>
    </w:pPr>
    <w:rPr>
      <w:rFonts w:eastAsia="Arial" w:cs="Arial"/>
      <w:szCs w:val="22"/>
      <w:lang w:eastAsia="en-US"/>
    </w:rPr>
  </w:style>
  <w:style w:type="paragraph" w:styleId="Index2">
    <w:name w:val="index 2"/>
    <w:basedOn w:val="Normal"/>
    <w:next w:val="Normal"/>
    <w:autoRedefine/>
    <w:uiPriority w:val="99"/>
    <w:semiHidden/>
    <w:unhideWhenUsed/>
    <w:rsid w:val="004D3C01"/>
    <w:pPr>
      <w:spacing w:before="100" w:after="0" w:line="240" w:lineRule="auto"/>
      <w:ind w:left="440" w:hanging="220"/>
    </w:pPr>
    <w:rPr>
      <w:rFonts w:eastAsia="Arial" w:cs="Arial"/>
      <w:szCs w:val="22"/>
      <w:lang w:eastAsia="en-US"/>
    </w:rPr>
  </w:style>
  <w:style w:type="table" w:styleId="GridTable4-Accent52" w:customStyle="1">
    <w:name w:val="Grid Table 4 - Accent 52"/>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3" w:customStyle="1">
    <w:name w:val="Grid Table 4 - Accent 53"/>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4" w:customStyle="1">
    <w:name w:val="Grid Table 4 - Accent 54"/>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5" w:customStyle="1">
    <w:name w:val="Grid Table 4 - Accent 55"/>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6" w:customStyle="1">
    <w:name w:val="Grid Table 4 - Accent 56"/>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7" w:customStyle="1">
    <w:name w:val="Grid Table 4 - Accent 57"/>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8" w:customStyle="1">
    <w:name w:val="Grid Table 4 - Accent 58"/>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9" w:customStyle="1">
    <w:name w:val="Grid Table 4 - Accent 59"/>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0" w:customStyle="1">
    <w:name w:val="Grid Table 4 - Accent 510"/>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2" w:customStyle="1">
    <w:name w:val="Grid Table 4 - Accent 512"/>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3" w:customStyle="1">
    <w:name w:val="Grid Table 4 - Accent 513"/>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4" w:customStyle="1">
    <w:name w:val="Grid Table 4 - Accent 514"/>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5" w:customStyle="1">
    <w:name w:val="Grid Table 4 - Accent 515"/>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6" w:customStyle="1">
    <w:name w:val="Grid Table 4 - Accent 516"/>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7" w:customStyle="1">
    <w:name w:val="Grid Table 4 - Accent 517"/>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8" w:customStyle="1">
    <w:name w:val="Grid Table 4 - Accent 518"/>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9" w:customStyle="1">
    <w:name w:val="Grid Table 4 - Accent 519"/>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0" w:customStyle="1">
    <w:name w:val="Grid Table 4 - Accent 520"/>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1" w:customStyle="1">
    <w:name w:val="Grid Table 4 - Accent 521"/>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2" w:customStyle="1">
    <w:name w:val="Grid Table 4 - Accent 522"/>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3" w:customStyle="1">
    <w:name w:val="Grid Table 4 - Accent 523"/>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4" w:customStyle="1">
    <w:name w:val="Grid Table 4 - Accent 524"/>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5" w:customStyle="1">
    <w:name w:val="Grid Table 4 - Accent 525"/>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6" w:customStyle="1">
    <w:name w:val="Grid Table 4 - Accent 526"/>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7" w:customStyle="1">
    <w:name w:val="Grid Table 4 - Accent 527"/>
    <w:basedOn w:val="TableNormal"/>
    <w:next w:val="GridTable4-Accent5"/>
    <w:uiPriority w:val="49"/>
    <w:rsid w:val="004D3C01"/>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EndnoteText">
    <w:name w:val="endnote text"/>
    <w:basedOn w:val="Normal"/>
    <w:link w:val="EndnoteTextChar"/>
    <w:uiPriority w:val="99"/>
    <w:semiHidden/>
    <w:unhideWhenUsed/>
    <w:rsid w:val="004D3C01"/>
    <w:pPr>
      <w:spacing w:before="100" w:after="0" w:line="240" w:lineRule="auto"/>
    </w:pPr>
    <w:rPr>
      <w:rFonts w:eastAsia="Arial" w:cs="Arial"/>
      <w:sz w:val="20"/>
      <w:szCs w:val="20"/>
      <w:lang w:eastAsia="en-US"/>
    </w:rPr>
  </w:style>
  <w:style w:type="character" w:styleId="EndnoteTextChar" w:customStyle="1">
    <w:name w:val="Endnote Text Char"/>
    <w:basedOn w:val="DefaultParagraphFont"/>
    <w:link w:val="EndnoteText"/>
    <w:uiPriority w:val="99"/>
    <w:semiHidden/>
    <w:rsid w:val="004D3C01"/>
    <w:rPr>
      <w:rFonts w:ascii="Arial" w:hAnsi="Arial" w:eastAsia="Arial" w:cs="Arial"/>
      <w:lang w:eastAsia="en-US"/>
    </w:rPr>
  </w:style>
  <w:style w:type="character" w:styleId="EndnoteReference">
    <w:name w:val="endnote reference"/>
    <w:basedOn w:val="DefaultParagraphFont"/>
    <w:uiPriority w:val="99"/>
    <w:semiHidden/>
    <w:unhideWhenUsed/>
    <w:rsid w:val="004D3C01"/>
    <w:rPr>
      <w:vertAlign w:val="superscript"/>
    </w:rPr>
  </w:style>
  <w:style w:type="paragraph" w:styleId="Source" w:customStyle="1">
    <w:name w:val="Source"/>
    <w:basedOn w:val="Normal"/>
    <w:rsid w:val="004D3C01"/>
    <w:pPr>
      <w:spacing w:before="100" w:after="100" w:line="300" w:lineRule="atLeast"/>
    </w:pPr>
    <w:rPr>
      <w:rFonts w:eastAsia="Arial" w:cs="Arial"/>
      <w:i/>
      <w:sz w:val="18"/>
      <w:szCs w:val="22"/>
      <w:lang w:eastAsia="en-US"/>
    </w:rPr>
  </w:style>
  <w:style w:type="paragraph" w:styleId="BodyText1" w:customStyle="1">
    <w:name w:val="Body Text1"/>
    <w:basedOn w:val="Normal"/>
    <w:qFormat/>
    <w:rsid w:val="004D3C01"/>
    <w:pPr>
      <w:spacing w:after="100" w:line="240" w:lineRule="auto"/>
    </w:pPr>
    <w:rPr>
      <w:rFonts w:eastAsia="MS Mincho" w:cs="FSMe-Bold"/>
      <w:spacing w:val="-2"/>
      <w:szCs w:val="20"/>
      <w:lang w:val="en-US" w:eastAsia="en-US"/>
    </w:rPr>
  </w:style>
  <w:style w:type="paragraph" w:styleId="Eventbodycopy" w:customStyle="1">
    <w:name w:val="Event body copy"/>
    <w:basedOn w:val="Normal"/>
    <w:qFormat/>
    <w:rsid w:val="004D3C01"/>
    <w:pPr>
      <w:widowControl w:val="0"/>
      <w:suppressAutoHyphens/>
      <w:autoSpaceDE w:val="0"/>
      <w:autoSpaceDN w:val="0"/>
      <w:adjustRightInd w:val="0"/>
      <w:spacing w:after="200" w:line="24" w:lineRule="atLeast"/>
      <w:textAlignment w:val="center"/>
    </w:pPr>
    <w:rPr>
      <w:rFonts w:eastAsia="MS PGothic" w:cs="Arial"/>
      <w:color w:val="000000"/>
      <w:szCs w:val="22"/>
      <w:lang w:val="en-US"/>
    </w:rPr>
  </w:style>
  <w:style w:type="paragraph" w:styleId="NDISSandwich" w:customStyle="1">
    <w:name w:val="NDIS Sandwich"/>
    <w:basedOn w:val="NDISSubsection"/>
    <w:next w:val="NDISSubsection"/>
    <w:rsid w:val="004D3C01"/>
    <w:pPr>
      <w:spacing w:before="80"/>
      <w:ind w:left="567"/>
    </w:pPr>
    <w:rPr>
      <w:sz w:val="24"/>
    </w:rPr>
  </w:style>
  <w:style w:type="character" w:styleId="PlaceholderText">
    <w:name w:val="Placeholder Text"/>
    <w:basedOn w:val="DefaultParagraphFont"/>
    <w:uiPriority w:val="99"/>
    <w:semiHidden/>
    <w:rsid w:val="004D3C01"/>
    <w:rPr>
      <w:color w:val="808080"/>
    </w:rPr>
  </w:style>
  <w:style w:type="paragraph" w:styleId="PlainParagraph" w:customStyle="1">
    <w:name w:val="Plain Paragraph"/>
    <w:aliases w:val="PP"/>
    <w:basedOn w:val="Normal"/>
    <w:link w:val="PlainParagraphChar"/>
    <w:rsid w:val="004D3C01"/>
    <w:pPr>
      <w:spacing w:before="140" w:after="140" w:line="300" w:lineRule="atLeast"/>
    </w:pPr>
    <w:rPr>
      <w:rFonts w:cs="Arial"/>
      <w:szCs w:val="22"/>
      <w:lang w:eastAsia="en-AU"/>
    </w:rPr>
  </w:style>
  <w:style w:type="character" w:styleId="PlainParagraphChar" w:customStyle="1">
    <w:name w:val="Plain Paragraph Char"/>
    <w:aliases w:val="PP Char"/>
    <w:basedOn w:val="DefaultParagraphFont"/>
    <w:link w:val="PlainParagraph"/>
    <w:rsid w:val="004D3C01"/>
    <w:rPr>
      <w:rFonts w:ascii="Arial" w:hAnsi="Arial" w:eastAsia="Times New Roman" w:cs="Arial"/>
      <w:sz w:val="24"/>
      <w:szCs w:val="22"/>
    </w:rPr>
  </w:style>
  <w:style w:type="paragraph" w:styleId="Dot1" w:customStyle="1">
    <w:name w:val="Dot1"/>
    <w:aliases w:val="DOT"/>
    <w:basedOn w:val="Normal"/>
    <w:link w:val="Dot1Char"/>
    <w:uiPriority w:val="2"/>
    <w:qFormat/>
    <w:rsid w:val="004D3C01"/>
    <w:pPr>
      <w:numPr>
        <w:ilvl w:val="1"/>
        <w:numId w:val="16"/>
      </w:numPr>
      <w:spacing w:after="140" w:line="300" w:lineRule="atLeast"/>
    </w:pPr>
    <w:rPr>
      <w:rFonts w:cs="Arial"/>
      <w:szCs w:val="22"/>
      <w:lang w:eastAsia="en-AU"/>
    </w:rPr>
  </w:style>
  <w:style w:type="character" w:styleId="Dot1Char" w:customStyle="1">
    <w:name w:val="Dot1 Char"/>
    <w:aliases w:val="DOT Char"/>
    <w:basedOn w:val="DefaultParagraphFont"/>
    <w:link w:val="Dot1"/>
    <w:uiPriority w:val="2"/>
    <w:rsid w:val="004D3C01"/>
    <w:rPr>
      <w:rFonts w:ascii="Arial" w:hAnsi="Arial" w:eastAsia="Times New Roman" w:cs="Arial"/>
      <w:sz w:val="24"/>
      <w:szCs w:val="22"/>
    </w:rPr>
  </w:style>
  <w:style w:type="paragraph" w:styleId="CEOBrief-Heading1" w:customStyle="1">
    <w:name w:val="CEO Brief - Heading 1"/>
    <w:basedOn w:val="ListParagraph"/>
    <w:rsid w:val="004D3C01"/>
    <w:pPr>
      <w:spacing w:before="100" w:after="100" w:line="240" w:lineRule="auto"/>
      <w:ind w:left="360" w:hanging="360"/>
      <w:contextualSpacing w:val="0"/>
    </w:pPr>
    <w:rPr>
      <w:rFonts w:cs="Arial"/>
      <w:b/>
      <w:color w:val="6B2F76"/>
      <w:szCs w:val="22"/>
      <w:lang w:eastAsia="en-US"/>
    </w:rPr>
  </w:style>
  <w:style w:type="paragraph" w:styleId="CEOBrief-Paragraph1" w:customStyle="1">
    <w:name w:val="CEO Brief - Paragraph 1"/>
    <w:basedOn w:val="ListParagraph"/>
    <w:link w:val="CEOBrief-Paragraph1Char"/>
    <w:rsid w:val="004D3C01"/>
    <w:pPr>
      <w:spacing w:before="100" w:after="100" w:line="240" w:lineRule="auto"/>
      <w:ind w:left="0"/>
      <w:contextualSpacing w:val="0"/>
    </w:pPr>
    <w:rPr>
      <w:rFonts w:cs="Arial"/>
      <w:szCs w:val="22"/>
      <w:lang w:val="en-US" w:eastAsia="en-US"/>
    </w:rPr>
  </w:style>
  <w:style w:type="paragraph" w:styleId="CEOBrief-Paragraph2" w:customStyle="1">
    <w:name w:val="CEO Brief - Paragraph 2"/>
    <w:basedOn w:val="CEOBrief-Paragraph1"/>
    <w:rsid w:val="004D3C01"/>
    <w:pPr>
      <w:ind w:left="2160" w:hanging="360"/>
    </w:pPr>
  </w:style>
  <w:style w:type="character" w:styleId="CEOBrief-Paragraph1Char" w:customStyle="1">
    <w:name w:val="CEO Brief - Paragraph 1 Char"/>
    <w:basedOn w:val="ListParagraphChar"/>
    <w:link w:val="CEOBrief-Paragraph1"/>
    <w:rsid w:val="004D3C01"/>
    <w:rPr>
      <w:rFonts w:ascii="Arial" w:hAnsi="Arial" w:eastAsia="Times New Roman" w:cs="Arial"/>
      <w:sz w:val="24"/>
      <w:szCs w:val="22"/>
      <w:lang w:val="en-US" w:eastAsia="en-US"/>
    </w:rPr>
  </w:style>
  <w:style w:type="table" w:styleId="PlainTable41" w:customStyle="1">
    <w:name w:val="Plain Table 41"/>
    <w:basedOn w:val="TableNormal"/>
    <w:next w:val="PlainTable4"/>
    <w:uiPriority w:val="99"/>
    <w:rsid w:val="004D3C01"/>
    <w:pPr>
      <w:spacing w:before="100"/>
    </w:pPr>
    <w:rPr>
      <w:rFonts w:ascii="Arial" w:hAnsi="Arial" w:eastAsia="Arial" w:cs="Arial"/>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FFF"/>
      </w:tcPr>
    </w:tblStylePr>
    <w:tblStylePr w:type="band1Horz">
      <w:tblPr/>
      <w:tcPr>
        <w:shd w:val="clear" w:color="auto" w:fill="E4FFFF"/>
      </w:tcPr>
    </w:tblStylePr>
  </w:style>
  <w:style w:type="paragraph" w:styleId="xl74" w:customStyle="1">
    <w:name w:val="xl74"/>
    <w:basedOn w:val="Normal"/>
    <w:rsid w:val="004D3C01"/>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lang w:eastAsia="en-AU"/>
    </w:rPr>
  </w:style>
  <w:style w:type="paragraph" w:styleId="xl75" w:customStyle="1">
    <w:name w:val="xl75"/>
    <w:basedOn w:val="Normal"/>
    <w:rsid w:val="004D3C01"/>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sz w:val="18"/>
      <w:szCs w:val="18"/>
      <w:lang w:eastAsia="en-AU"/>
    </w:rPr>
  </w:style>
  <w:style w:type="paragraph" w:styleId="xl76" w:customStyle="1">
    <w:name w:val="xl76"/>
    <w:basedOn w:val="Normal"/>
    <w:rsid w:val="004D3C01"/>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sz w:val="18"/>
      <w:szCs w:val="18"/>
      <w:lang w:eastAsia="en-AU"/>
    </w:rPr>
  </w:style>
  <w:style w:type="paragraph" w:styleId="xl77" w:customStyle="1">
    <w:name w:val="xl77"/>
    <w:basedOn w:val="Normal"/>
    <w:rsid w:val="004D3C01"/>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sz w:val="18"/>
      <w:szCs w:val="18"/>
      <w:lang w:eastAsia="en-AU"/>
    </w:rPr>
  </w:style>
  <w:style w:type="paragraph" w:styleId="xl78" w:customStyle="1">
    <w:name w:val="xl78"/>
    <w:basedOn w:val="Normal"/>
    <w:rsid w:val="004D3C01"/>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pPr>
    <w:rPr>
      <w:rFonts w:ascii="Times New Roman" w:hAnsi="Times New Roman"/>
      <w:sz w:val="18"/>
      <w:szCs w:val="18"/>
      <w:lang w:eastAsia="en-AU"/>
    </w:rPr>
  </w:style>
  <w:style w:type="character" w:styleId="normaltextrun" w:customStyle="1">
    <w:name w:val="normaltextrun"/>
    <w:basedOn w:val="DefaultParagraphFont"/>
    <w:rsid w:val="004D3C01"/>
  </w:style>
  <w:style w:type="table" w:styleId="GridTable43" w:customStyle="1">
    <w:name w:val="Grid Table 43"/>
    <w:basedOn w:val="TableNormal"/>
    <w:next w:val="GridTable4"/>
    <w:uiPriority w:val="49"/>
    <w:rsid w:val="004D3C01"/>
    <w:pPr>
      <w:spacing w:before="100"/>
    </w:pPr>
    <w:rPr>
      <w:rFonts w:ascii="Arial" w:hAnsi="Arial" w:eastAsia="Arial" w:cs="Arial"/>
      <w:sz w:val="22"/>
      <w:szCs w:val="22"/>
      <w:lang w:eastAsia="en-US"/>
    </w:rPr>
    <w:tblPr>
      <w:tblStyleRowBandSize w:val="1"/>
      <w:tblStyleColBandSize w:val="1"/>
      <w:tblBorders>
        <w:top w:val="single" w:color="B962C8" w:sz="4" w:space="0"/>
        <w:left w:val="single" w:color="B962C8" w:sz="4" w:space="0"/>
        <w:bottom w:val="single" w:color="B962C8" w:sz="4" w:space="0"/>
        <w:right w:val="single" w:color="B962C8" w:sz="4" w:space="0"/>
        <w:insideH w:val="single" w:color="B962C8" w:sz="4" w:space="0"/>
        <w:insideV w:val="single" w:color="B962C8" w:sz="4" w:space="0"/>
      </w:tblBorders>
    </w:tblPr>
    <w:tblStylePr w:type="firstRow">
      <w:rPr>
        <w:b/>
        <w:bCs/>
        <w:color w:val="FEFFFF"/>
      </w:rPr>
      <w:tblPr/>
      <w:tcPr>
        <w:tcBorders>
          <w:top w:val="single" w:color="6B2976" w:sz="4" w:space="0"/>
          <w:left w:val="single" w:color="6B2976" w:sz="4" w:space="0"/>
          <w:bottom w:val="single" w:color="6B2976" w:sz="4" w:space="0"/>
          <w:right w:val="single" w:color="6B2976" w:sz="4" w:space="0"/>
          <w:insideH w:val="nil"/>
          <w:insideV w:val="nil"/>
        </w:tcBorders>
        <w:shd w:val="clear" w:color="auto" w:fill="6B2976"/>
      </w:tcPr>
    </w:tblStylePr>
    <w:tblStylePr w:type="lastRow">
      <w:rPr>
        <w:b/>
        <w:bCs/>
      </w:rPr>
      <w:tblPr/>
      <w:tcPr>
        <w:tcBorders>
          <w:top w:val="double" w:color="6B2976" w:sz="4" w:space="0"/>
        </w:tcBorders>
      </w:tcPr>
    </w:tblStylePr>
    <w:tblStylePr w:type="firstCol">
      <w:rPr>
        <w:b/>
        <w:bCs/>
      </w:rPr>
    </w:tblStylePr>
    <w:tblStylePr w:type="lastCol">
      <w:rPr>
        <w:b/>
        <w:bCs/>
      </w:rPr>
    </w:tblStylePr>
    <w:tblStylePr w:type="band1Vert">
      <w:tblPr/>
      <w:tcPr>
        <w:shd w:val="clear" w:color="auto" w:fill="E8CAED"/>
      </w:tcPr>
    </w:tblStylePr>
    <w:tblStylePr w:type="band1Horz">
      <w:tblPr/>
      <w:tcPr>
        <w:shd w:val="clear" w:color="auto" w:fill="E8CAED"/>
      </w:tcPr>
    </w:tblStylePr>
  </w:style>
  <w:style w:type="table" w:styleId="GridTable5Dark1" w:customStyle="1">
    <w:name w:val="Grid Table 5 Dark1"/>
    <w:basedOn w:val="TableNormal"/>
    <w:next w:val="GridTable5Dark"/>
    <w:uiPriority w:val="50"/>
    <w:rsid w:val="004D3C01"/>
    <w:pPr>
      <w:spacing w:before="100"/>
    </w:pPr>
    <w:rPr>
      <w:rFonts w:ascii="Arial" w:hAnsi="Arial" w:eastAsia="Arial" w:cs="Arial"/>
      <w:sz w:val="22"/>
      <w:szCs w:val="22"/>
      <w:lang w:eastAsia="en-US"/>
    </w:rPr>
    <w:tblPr>
      <w:tblStyleRowBandSize w:val="1"/>
      <w:tblStyleColBandSize w:val="1"/>
      <w:tblBorders>
        <w:top w:val="single" w:color="FEFFFF" w:sz="4" w:space="0"/>
        <w:left w:val="single" w:color="FEFFFF" w:sz="4" w:space="0"/>
        <w:bottom w:val="single" w:color="FEFFFF" w:sz="4" w:space="0"/>
        <w:right w:val="single" w:color="FEFFFF" w:sz="4" w:space="0"/>
        <w:insideH w:val="single" w:color="FEFFFF" w:sz="4" w:space="0"/>
        <w:insideV w:val="single" w:color="FEFFFF" w:sz="4" w:space="0"/>
      </w:tblBorders>
    </w:tblPr>
    <w:tcPr>
      <w:shd w:val="clear" w:color="auto" w:fill="E8CAED"/>
    </w:tcPr>
    <w:tblStylePr w:type="firstRow">
      <w:rPr>
        <w:b/>
        <w:bCs/>
        <w:color w:val="FEFFFF"/>
      </w:rPr>
      <w:tblPr/>
      <w:tcPr>
        <w:tcBorders>
          <w:top w:val="single" w:color="FEFFFF" w:sz="4" w:space="0"/>
          <w:left w:val="single" w:color="FEFFFF" w:sz="4" w:space="0"/>
          <w:right w:val="single" w:color="FEFFFF" w:sz="4" w:space="0"/>
          <w:insideH w:val="nil"/>
          <w:insideV w:val="nil"/>
        </w:tcBorders>
        <w:shd w:val="clear" w:color="auto" w:fill="6B2976"/>
      </w:tcPr>
    </w:tblStylePr>
    <w:tblStylePr w:type="lastRow">
      <w:rPr>
        <w:b/>
        <w:bCs/>
        <w:color w:val="FEFFFF"/>
      </w:rPr>
      <w:tblPr/>
      <w:tcPr>
        <w:tcBorders>
          <w:left w:val="single" w:color="FEFFFF" w:sz="4" w:space="0"/>
          <w:bottom w:val="single" w:color="FEFFFF" w:sz="4" w:space="0"/>
          <w:right w:val="single" w:color="FEFFFF" w:sz="4" w:space="0"/>
          <w:insideH w:val="nil"/>
          <w:insideV w:val="nil"/>
        </w:tcBorders>
        <w:shd w:val="clear" w:color="auto" w:fill="6B2976"/>
      </w:tcPr>
    </w:tblStylePr>
    <w:tblStylePr w:type="firstCol">
      <w:rPr>
        <w:b/>
        <w:bCs/>
        <w:color w:val="FEFFFF"/>
      </w:rPr>
      <w:tblPr/>
      <w:tcPr>
        <w:tcBorders>
          <w:top w:val="single" w:color="FEFFFF" w:sz="4" w:space="0"/>
          <w:left w:val="single" w:color="FEFFFF" w:sz="4" w:space="0"/>
          <w:bottom w:val="single" w:color="FEFFFF" w:sz="4" w:space="0"/>
          <w:insideV w:val="nil"/>
        </w:tcBorders>
        <w:shd w:val="clear" w:color="auto" w:fill="6B2976"/>
      </w:tcPr>
    </w:tblStylePr>
    <w:tblStylePr w:type="lastCol">
      <w:rPr>
        <w:b/>
        <w:bCs/>
        <w:color w:val="FEFFFF"/>
      </w:rPr>
      <w:tblPr/>
      <w:tcPr>
        <w:tcBorders>
          <w:top w:val="single" w:color="FEFFFF" w:sz="4" w:space="0"/>
          <w:bottom w:val="single" w:color="FEFFFF" w:sz="4" w:space="0"/>
          <w:right w:val="single" w:color="FEFFFF" w:sz="4" w:space="0"/>
          <w:insideV w:val="nil"/>
        </w:tcBorders>
        <w:shd w:val="clear" w:color="auto" w:fill="6B2976"/>
      </w:tcPr>
    </w:tblStylePr>
    <w:tblStylePr w:type="band1Vert">
      <w:tblPr/>
      <w:tcPr>
        <w:shd w:val="clear" w:color="auto" w:fill="D096DA"/>
      </w:tcPr>
    </w:tblStylePr>
    <w:tblStylePr w:type="band1Horz">
      <w:tblPr/>
      <w:tcPr>
        <w:shd w:val="clear" w:color="auto" w:fill="D096DA"/>
      </w:tcPr>
    </w:tblStylePr>
  </w:style>
  <w:style w:type="paragraph" w:styleId="Footnotes" w:customStyle="1">
    <w:name w:val="Footnotes"/>
    <w:basedOn w:val="Normal"/>
    <w:link w:val="FootnotesChar"/>
    <w:rsid w:val="004D3C01"/>
    <w:pPr>
      <w:keepLines/>
      <w:spacing w:before="60" w:after="60" w:line="240" w:lineRule="atLeast"/>
      <w:ind w:left="284" w:hanging="284"/>
    </w:pPr>
    <w:rPr>
      <w:rFonts w:eastAsia="MS Mincho" w:cs="FSMe-Bold"/>
      <w:spacing w:val="-2"/>
      <w:sz w:val="18"/>
      <w:szCs w:val="16"/>
      <w:lang w:eastAsia="en-US"/>
    </w:rPr>
  </w:style>
  <w:style w:type="character" w:styleId="FootnotesChar" w:customStyle="1">
    <w:name w:val="Footnotes Char"/>
    <w:basedOn w:val="DefaultParagraphFont"/>
    <w:link w:val="Footnotes"/>
    <w:rsid w:val="004D3C01"/>
    <w:rPr>
      <w:rFonts w:ascii="Arial" w:hAnsi="Arial" w:eastAsia="MS Mincho" w:cs="FSMe-Bold"/>
      <w:spacing w:val="-2"/>
      <w:sz w:val="18"/>
      <w:szCs w:val="16"/>
      <w:lang w:eastAsia="en-US"/>
    </w:rPr>
  </w:style>
  <w:style w:type="paragraph" w:styleId="TOAHeading1" w:customStyle="1">
    <w:name w:val="TOA Heading1"/>
    <w:basedOn w:val="Normal"/>
    <w:next w:val="Normal"/>
    <w:uiPriority w:val="99"/>
    <w:unhideWhenUsed/>
    <w:rsid w:val="004D3C01"/>
    <w:pPr>
      <w:spacing w:before="120" w:after="160" w:line="320" w:lineRule="atLeast"/>
    </w:pPr>
    <w:rPr>
      <w:rFonts w:eastAsia="MS PGothic" w:cs="Arial"/>
      <w:b/>
      <w:bCs/>
      <w:sz w:val="20"/>
      <w:szCs w:val="20"/>
      <w:lang w:eastAsia="en-US"/>
    </w:rPr>
  </w:style>
  <w:style w:type="table" w:styleId="GridTable5Dark-Accent31" w:customStyle="1">
    <w:name w:val="Grid Table 5 Dark - Accent 31"/>
    <w:basedOn w:val="TableNormal"/>
    <w:next w:val="GridTable5Dark-Accent3"/>
    <w:uiPriority w:val="50"/>
    <w:rsid w:val="004D3C01"/>
    <w:pPr>
      <w:spacing w:before="40" w:after="40" w:line="200" w:lineRule="atLeast"/>
    </w:pPr>
    <w:rPr>
      <w:rFonts w:ascii="Arial" w:hAnsi="Arial" w:eastAsia="Arial" w:cs="Arial"/>
      <w:kern w:val="2"/>
      <w:sz w:val="16"/>
      <w:szCs w:val="22"/>
      <w:lang w:eastAsia="en-US"/>
      <w14:ligatures w14:val="standardContextual"/>
    </w:rPr>
    <w:tblPr>
      <w:tblStyleRowBandSize w:val="1"/>
      <w:tblStyleColBandSize w:val="1"/>
      <w:jc w:val="center"/>
      <w:tblBorders>
        <w:top w:val="single" w:color="FEFFFF" w:sz="4" w:space="0"/>
        <w:left w:val="single" w:color="FEFFFF" w:sz="4" w:space="0"/>
        <w:bottom w:val="single" w:color="FEFFFF" w:sz="4" w:space="0"/>
        <w:right w:val="single" w:color="FEFFFF" w:sz="4" w:space="0"/>
        <w:insideH w:val="single" w:color="FEFFFF" w:sz="4" w:space="0"/>
        <w:insideV w:val="single" w:color="FEFFFF" w:sz="4" w:space="0"/>
      </w:tblBorders>
    </w:tblPr>
    <w:trPr>
      <w:jc w:val="center"/>
    </w:trPr>
    <w:tcPr>
      <w:shd w:val="clear" w:color="auto" w:fill="BBF8FF"/>
    </w:tcPr>
    <w:tblStylePr w:type="firstRow">
      <w:rPr>
        <w:b/>
        <w:bCs/>
        <w:color w:val="FEFFFF"/>
      </w:rPr>
      <w:tblPr/>
      <w:tcPr>
        <w:tcBorders>
          <w:top w:val="single" w:color="FEFFFF" w:sz="4" w:space="0"/>
          <w:left w:val="single" w:color="FEFFFF" w:sz="4" w:space="0"/>
          <w:right w:val="single" w:color="FEFFFF" w:sz="4" w:space="0"/>
          <w:insideH w:val="nil"/>
          <w:insideV w:val="nil"/>
        </w:tcBorders>
        <w:shd w:val="clear" w:color="auto" w:fill="009EAD"/>
      </w:tcPr>
    </w:tblStylePr>
    <w:tblStylePr w:type="lastRow">
      <w:rPr>
        <w:b/>
        <w:bCs/>
        <w:color w:val="FEFFFF"/>
      </w:rPr>
      <w:tblPr/>
      <w:tcPr>
        <w:tcBorders>
          <w:left w:val="single" w:color="FEFFFF" w:sz="4" w:space="0"/>
          <w:bottom w:val="single" w:color="FEFFFF" w:sz="4" w:space="0"/>
          <w:right w:val="single" w:color="FEFFFF" w:sz="4" w:space="0"/>
          <w:insideH w:val="nil"/>
          <w:insideV w:val="nil"/>
        </w:tcBorders>
        <w:shd w:val="clear" w:color="auto" w:fill="009EAD"/>
      </w:tcPr>
    </w:tblStylePr>
    <w:tblStylePr w:type="firstCol">
      <w:rPr>
        <w:b/>
        <w:bCs/>
        <w:color w:val="FEFFFF"/>
      </w:rPr>
      <w:tblPr/>
      <w:tcPr>
        <w:tcBorders>
          <w:top w:val="single" w:color="FEFFFF" w:sz="4" w:space="0"/>
          <w:left w:val="single" w:color="FEFFFF" w:sz="4" w:space="0"/>
          <w:bottom w:val="single" w:color="FEFFFF" w:sz="4" w:space="0"/>
          <w:insideV w:val="nil"/>
        </w:tcBorders>
        <w:shd w:val="clear" w:color="auto" w:fill="009EAD"/>
      </w:tcPr>
    </w:tblStylePr>
    <w:tblStylePr w:type="lastCol">
      <w:rPr>
        <w:b/>
        <w:bCs/>
        <w:color w:val="FEFFFF"/>
      </w:rPr>
      <w:tblPr/>
      <w:tcPr>
        <w:tcBorders>
          <w:top w:val="single" w:color="FEFFFF" w:sz="4" w:space="0"/>
          <w:bottom w:val="single" w:color="FEFFFF" w:sz="4" w:space="0"/>
          <w:right w:val="single" w:color="FEFFFF" w:sz="4" w:space="0"/>
          <w:insideV w:val="nil"/>
        </w:tcBorders>
        <w:shd w:val="clear" w:color="auto" w:fill="009EAD"/>
      </w:tcPr>
    </w:tblStylePr>
    <w:tblStylePr w:type="band1Vert">
      <w:tblPr/>
      <w:tcPr>
        <w:shd w:val="clear" w:color="auto" w:fill="78F2FF"/>
      </w:tcPr>
    </w:tblStylePr>
    <w:tblStylePr w:type="band1Horz">
      <w:tblPr/>
      <w:tcPr>
        <w:shd w:val="clear" w:color="auto" w:fill="78F2FF"/>
      </w:tcPr>
    </w:tblStylePr>
  </w:style>
  <w:style w:type="paragraph" w:styleId="TableofFigures1" w:customStyle="1">
    <w:name w:val="Table of Figures1"/>
    <w:basedOn w:val="Normal"/>
    <w:next w:val="Normal"/>
    <w:uiPriority w:val="99"/>
    <w:unhideWhenUsed/>
    <w:rsid w:val="004D3C01"/>
    <w:pPr>
      <w:spacing w:before="100" w:after="0" w:line="300" w:lineRule="atLeast"/>
    </w:pPr>
    <w:rPr>
      <w:rFonts w:eastAsia="Arial" w:cs="Arial"/>
      <w:sz w:val="20"/>
      <w:szCs w:val="20"/>
      <w:lang w:eastAsia="en-US"/>
    </w:rPr>
  </w:style>
  <w:style w:type="character" w:styleId="FootnoteChar" w:customStyle="1">
    <w:name w:val="Footnote Char"/>
    <w:basedOn w:val="DefaultParagraphFont"/>
    <w:link w:val="Footnote"/>
    <w:locked/>
    <w:rsid w:val="004D3C01"/>
    <w:rPr>
      <w:rFonts w:ascii="Arial" w:hAnsi="Arial" w:eastAsia="MS PGothic" w:cs="Arial"/>
      <w:color w:val="FF0000"/>
      <w:sz w:val="18"/>
      <w:lang w:val="en-US" w:eastAsia="ja-JP"/>
    </w:rPr>
  </w:style>
  <w:style w:type="paragraph" w:styleId="Footnote" w:customStyle="1">
    <w:name w:val="Footnote"/>
    <w:basedOn w:val="FootnoteText"/>
    <w:link w:val="FootnoteChar"/>
    <w:rsid w:val="004D3C01"/>
    <w:pPr>
      <w:spacing w:after="120"/>
    </w:pPr>
    <w:rPr>
      <w:rFonts w:eastAsia="MS PGothic" w:cs="Arial"/>
      <w:color w:val="FF0000"/>
      <w:sz w:val="18"/>
      <w:lang w:val="en-US"/>
    </w:rPr>
  </w:style>
  <w:style w:type="paragraph" w:styleId="NotetoTable" w:customStyle="1">
    <w:name w:val="Note to Table"/>
    <w:basedOn w:val="Normal"/>
    <w:link w:val="NotetoTableChar"/>
    <w:qFormat/>
    <w:rsid w:val="004D3C01"/>
    <w:pPr>
      <w:spacing w:before="40" w:after="200" w:line="240" w:lineRule="atLeast"/>
      <w:ind w:left="567" w:hanging="567"/>
      <w:contextualSpacing/>
    </w:pPr>
    <w:rPr>
      <w:rFonts w:eastAsia="Arial" w:cs="Arial"/>
      <w:sz w:val="16"/>
      <w:szCs w:val="16"/>
      <w:lang w:eastAsia="en-US"/>
    </w:rPr>
  </w:style>
  <w:style w:type="character" w:styleId="NotetoTableChar" w:customStyle="1">
    <w:name w:val="Note to Table Char"/>
    <w:basedOn w:val="DefaultParagraphFont"/>
    <w:link w:val="NotetoTable"/>
    <w:rsid w:val="004D3C01"/>
    <w:rPr>
      <w:rFonts w:ascii="Arial" w:hAnsi="Arial" w:eastAsia="Arial" w:cs="Arial"/>
      <w:sz w:val="16"/>
      <w:szCs w:val="16"/>
      <w:lang w:eastAsia="en-US"/>
    </w:rPr>
  </w:style>
  <w:style w:type="paragraph" w:styleId="Caption-subheading" w:customStyle="1">
    <w:name w:val="Caption - subheading"/>
    <w:basedOn w:val="Caption"/>
    <w:link w:val="Caption-subheadingChar"/>
    <w:qFormat/>
    <w:rsid w:val="004D3C01"/>
    <w:pPr>
      <w:spacing w:before="200" w:after="100" w:line="300" w:lineRule="atLeast"/>
    </w:pPr>
    <w:rPr>
      <w:rFonts w:eastAsia="Arial" w:cs="Arial"/>
      <w:smallCaps/>
      <w:color w:val="6B2976"/>
      <w:sz w:val="16"/>
      <w:szCs w:val="18"/>
      <w:lang w:val="en-US" w:eastAsia="en-US"/>
    </w:rPr>
  </w:style>
  <w:style w:type="character" w:styleId="Caption-subheadingChar" w:customStyle="1">
    <w:name w:val="Caption - subheading Char"/>
    <w:basedOn w:val="CaptionChar"/>
    <w:link w:val="Caption-subheading"/>
    <w:rsid w:val="004D3C01"/>
    <w:rPr>
      <w:rFonts w:ascii="Arial" w:hAnsi="Arial" w:eastAsia="Arial" w:cs="Arial"/>
      <w:b/>
      <w:bCs/>
      <w:smallCaps/>
      <w:color w:val="6B2976"/>
      <w:sz w:val="16"/>
      <w:szCs w:val="18"/>
      <w:lang w:val="en-US" w:eastAsia="en-US"/>
    </w:rPr>
  </w:style>
  <w:style w:type="paragraph" w:styleId="Versionanddate" w:customStyle="1">
    <w:name w:val="Version and date"/>
    <w:basedOn w:val="Normal"/>
    <w:link w:val="VersionanddateChar"/>
    <w:rsid w:val="004D3C01"/>
    <w:pPr>
      <w:spacing w:after="200"/>
    </w:pPr>
    <w:rPr>
      <w:rFonts w:eastAsia="MS PGothic" w:cs="Arial"/>
      <w:color w:val="FEFFFF"/>
      <w:sz w:val="28"/>
      <w:szCs w:val="28"/>
    </w:rPr>
  </w:style>
  <w:style w:type="paragraph" w:styleId="Website" w:customStyle="1">
    <w:name w:val="Website"/>
    <w:basedOn w:val="Versionanddate"/>
    <w:link w:val="WebsiteChar"/>
    <w:rsid w:val="004D3C01"/>
    <w:pPr>
      <w:spacing w:after="60"/>
    </w:pPr>
    <w:rPr>
      <w:b/>
    </w:rPr>
  </w:style>
  <w:style w:type="character" w:styleId="VersionanddateChar" w:customStyle="1">
    <w:name w:val="Version and date Char"/>
    <w:basedOn w:val="DefaultParagraphFont"/>
    <w:link w:val="Versionanddate"/>
    <w:rsid w:val="004D3C01"/>
    <w:rPr>
      <w:rFonts w:ascii="Arial" w:hAnsi="Arial" w:eastAsia="MS PGothic" w:cs="Arial"/>
      <w:color w:val="FEFFFF"/>
      <w:sz w:val="28"/>
      <w:szCs w:val="28"/>
      <w:lang w:eastAsia="ja-JP"/>
    </w:rPr>
  </w:style>
  <w:style w:type="character" w:styleId="WebsiteChar" w:customStyle="1">
    <w:name w:val="Website Char"/>
    <w:basedOn w:val="VersionanddateChar"/>
    <w:link w:val="Website"/>
    <w:rsid w:val="004D3C01"/>
    <w:rPr>
      <w:rFonts w:ascii="Arial" w:hAnsi="Arial" w:eastAsia="MS PGothic" w:cs="Arial"/>
      <w:b/>
      <w:color w:val="FEFFFF"/>
      <w:sz w:val="28"/>
      <w:szCs w:val="28"/>
      <w:lang w:eastAsia="ja-JP"/>
    </w:rPr>
  </w:style>
  <w:style w:type="numbering" w:styleId="NoList2" w:customStyle="1">
    <w:name w:val="No List2"/>
    <w:next w:val="NoList"/>
    <w:uiPriority w:val="99"/>
    <w:semiHidden/>
    <w:unhideWhenUsed/>
    <w:rsid w:val="004D3C01"/>
  </w:style>
  <w:style w:type="paragraph" w:styleId="xl83" w:customStyle="1">
    <w:name w:val="xl83"/>
    <w:basedOn w:val="Normal"/>
    <w:rsid w:val="004D3C01"/>
    <w:pPr>
      <w:pBdr>
        <w:left w:val="single" w:color="0093D0" w:sz="4" w:space="0"/>
        <w:right w:val="single" w:color="0093D0" w:sz="4" w:space="0"/>
      </w:pBdr>
      <w:spacing w:before="100" w:beforeAutospacing="1" w:after="100" w:afterAutospacing="1" w:line="240" w:lineRule="auto"/>
      <w:jc w:val="center"/>
    </w:pPr>
    <w:rPr>
      <w:rFonts w:ascii="Times New Roman" w:hAnsi="Times New Roman"/>
      <w:lang w:eastAsia="en-AU"/>
    </w:rPr>
  </w:style>
  <w:style w:type="paragraph" w:styleId="xl65" w:customStyle="1">
    <w:name w:val="xl65"/>
    <w:basedOn w:val="Normal"/>
    <w:rsid w:val="004D3C01"/>
    <w:pPr>
      <w:spacing w:before="100" w:beforeAutospacing="1" w:after="100" w:afterAutospacing="1" w:line="240" w:lineRule="auto"/>
      <w:textAlignment w:val="center"/>
    </w:pPr>
    <w:rPr>
      <w:rFonts w:cs="Arial"/>
      <w:b/>
      <w:bCs/>
      <w:sz w:val="14"/>
      <w:szCs w:val="14"/>
      <w:lang w:eastAsia="en-AU"/>
    </w:rPr>
  </w:style>
  <w:style w:type="paragraph" w:styleId="xl68" w:customStyle="1">
    <w:name w:val="xl68"/>
    <w:basedOn w:val="Normal"/>
    <w:rsid w:val="004D3C01"/>
    <w:pPr>
      <w:spacing w:before="100" w:beforeAutospacing="1" w:after="100" w:afterAutospacing="1" w:line="240" w:lineRule="auto"/>
      <w:textAlignment w:val="center"/>
    </w:pPr>
    <w:rPr>
      <w:rFonts w:cs="Arial"/>
      <w:sz w:val="14"/>
      <w:szCs w:val="14"/>
      <w:lang w:eastAsia="en-AU"/>
    </w:rPr>
  </w:style>
  <w:style w:type="paragraph" w:styleId="xl69" w:customStyle="1">
    <w:name w:val="xl69"/>
    <w:basedOn w:val="Normal"/>
    <w:rsid w:val="004D3C01"/>
    <w:pPr>
      <w:spacing w:before="100" w:beforeAutospacing="1" w:after="100" w:afterAutospacing="1" w:line="240" w:lineRule="auto"/>
      <w:jc w:val="center"/>
      <w:textAlignment w:val="center"/>
    </w:pPr>
    <w:rPr>
      <w:rFonts w:cs="Arial"/>
      <w:sz w:val="14"/>
      <w:szCs w:val="14"/>
      <w:lang w:eastAsia="en-AU"/>
    </w:rPr>
  </w:style>
  <w:style w:type="paragraph" w:styleId="xl70" w:customStyle="1">
    <w:name w:val="xl70"/>
    <w:basedOn w:val="Normal"/>
    <w:rsid w:val="004D3C01"/>
    <w:pPr>
      <w:spacing w:before="100" w:beforeAutospacing="1" w:after="100" w:afterAutospacing="1" w:line="240" w:lineRule="auto"/>
      <w:jc w:val="center"/>
      <w:textAlignment w:val="center"/>
    </w:pPr>
    <w:rPr>
      <w:rFonts w:cs="Arial"/>
      <w:sz w:val="14"/>
      <w:szCs w:val="14"/>
      <w:lang w:eastAsia="en-AU"/>
    </w:rPr>
  </w:style>
  <w:style w:type="paragraph" w:styleId="Quote">
    <w:name w:val="Quote"/>
    <w:basedOn w:val="Normal"/>
    <w:next w:val="Normal"/>
    <w:link w:val="QuoteChar"/>
    <w:uiPriority w:val="29"/>
    <w:qFormat/>
    <w:rsid w:val="004D3C01"/>
    <w:pPr>
      <w:spacing w:before="200" w:after="160"/>
      <w:ind w:left="864" w:right="864"/>
      <w:jc w:val="center"/>
    </w:pPr>
    <w:rPr>
      <w:rFonts w:ascii="FSMePro" w:hAnsi="FSMePro" w:eastAsia="FSMePro"/>
      <w:i/>
      <w:iCs/>
      <w:color w:val="6B2976"/>
      <w:sz w:val="20"/>
      <w:szCs w:val="20"/>
      <w:lang w:eastAsia="en-AU"/>
    </w:rPr>
  </w:style>
  <w:style w:type="character" w:styleId="QuoteChar1" w:customStyle="1">
    <w:name w:val="Quote Char1"/>
    <w:basedOn w:val="DefaultParagraphFont"/>
    <w:uiPriority w:val="29"/>
    <w:rsid w:val="004D3C01"/>
    <w:rPr>
      <w:rFonts w:ascii="Arial" w:hAnsi="Arial" w:eastAsia="Times New Roman"/>
      <w:i/>
      <w:iCs/>
      <w:color w:val="A63EB7" w:themeColor="text1" w:themeTint="BF"/>
      <w:sz w:val="24"/>
      <w:szCs w:val="24"/>
      <w:lang w:eastAsia="ja-JP"/>
    </w:rPr>
  </w:style>
  <w:style w:type="paragraph" w:styleId="Subtitle">
    <w:name w:val="Subtitle"/>
    <w:basedOn w:val="Normal"/>
    <w:next w:val="Normal"/>
    <w:link w:val="SubtitleChar"/>
    <w:uiPriority w:val="11"/>
    <w:qFormat/>
    <w:rsid w:val="004D3C01"/>
    <w:pPr>
      <w:numPr>
        <w:ilvl w:val="1"/>
      </w:numPr>
      <w:spacing w:after="160"/>
    </w:pPr>
    <w:rPr>
      <w:rFonts w:ascii="FSMePro" w:hAnsi="FSMePro" w:eastAsia="MS PGothic" w:cs="Arial"/>
      <w:i/>
      <w:iCs/>
      <w:spacing w:val="13"/>
      <w:sz w:val="20"/>
      <w:szCs w:val="20"/>
      <w:lang w:eastAsia="en-AU"/>
    </w:rPr>
  </w:style>
  <w:style w:type="character" w:styleId="SubtitleChar1" w:customStyle="1">
    <w:name w:val="Subtitle Char1"/>
    <w:basedOn w:val="DefaultParagraphFont"/>
    <w:uiPriority w:val="11"/>
    <w:rsid w:val="004D3C01"/>
    <w:rPr>
      <w:rFonts w:asciiTheme="minorHAnsi" w:hAnsiTheme="minorHAnsi" w:eastAsiaTheme="minorEastAsia" w:cstheme="minorBidi"/>
      <w:color w:val="B554C5" w:themeColor="text1" w:themeTint="A5"/>
      <w:spacing w:val="15"/>
      <w:sz w:val="22"/>
      <w:szCs w:val="22"/>
      <w:lang w:eastAsia="ja-JP"/>
    </w:rPr>
  </w:style>
  <w:style w:type="table" w:styleId="GridTable6Colorful-Accent1">
    <w:name w:val="Grid Table 6 Colorful Accent 1"/>
    <w:basedOn w:val="TableNormal"/>
    <w:uiPriority w:val="51"/>
    <w:rsid w:val="004D3C01"/>
    <w:rPr>
      <w:color w:val="501E58" w:themeColor="accent1" w:themeShade="BF"/>
    </w:rPr>
    <w:tblPr>
      <w:tblStyleRowBandSize w:val="1"/>
      <w:tblStyleColBandSize w:val="1"/>
      <w:tbl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insideH w:val="single" w:color="BA61C9" w:themeColor="accent1" w:themeTint="99" w:sz="4" w:space="0"/>
        <w:insideV w:val="single" w:color="BA61C9" w:themeColor="accent1" w:themeTint="99" w:sz="4" w:space="0"/>
      </w:tblBorders>
    </w:tblPr>
    <w:tblStylePr w:type="firstRow">
      <w:rPr>
        <w:b/>
        <w:bCs/>
      </w:rPr>
      <w:tblPr/>
      <w:tcPr>
        <w:tcBorders>
          <w:bottom w:val="single" w:color="BA61C9" w:themeColor="accent1" w:themeTint="99" w:sz="12" w:space="0"/>
        </w:tcBorders>
      </w:tcPr>
    </w:tblStylePr>
    <w:tblStylePr w:type="lastRow">
      <w:rPr>
        <w:b/>
        <w:bCs/>
      </w:rPr>
      <w:tblPr/>
      <w:tcPr>
        <w:tcBorders>
          <w:top w:val="double" w:color="BA61C9" w:themeColor="accent1" w:themeTint="99" w:sz="4" w:space="0"/>
        </w:tcBorders>
      </w:tcPr>
    </w:tblStylePr>
    <w:tblStylePr w:type="firstCol">
      <w:rPr>
        <w:b/>
        <w:bCs/>
      </w:rPr>
    </w:tblStylePr>
    <w:tblStylePr w:type="lastCol">
      <w:rPr>
        <w:b/>
        <w:bCs/>
      </w:rPr>
    </w:tblStylePr>
    <w:tblStylePr w:type="band1Vert">
      <w:tblPr/>
      <w:tcPr>
        <w:shd w:val="clear" w:color="auto" w:fill="E8CAED" w:themeFill="accent1" w:themeFillTint="33"/>
      </w:tcPr>
    </w:tblStylePr>
    <w:tblStylePr w:type="band1Horz">
      <w:tblPr/>
      <w:tcPr>
        <w:shd w:val="clear" w:color="auto" w:fill="E8CAED" w:themeFill="accent1" w:themeFillTint="33"/>
      </w:tcPr>
    </w:tblStylePr>
  </w:style>
  <w:style w:type="table" w:styleId="ListTable4-Accent1">
    <w:name w:val="List Table 4 Accent 1"/>
    <w:basedOn w:val="TableNormal"/>
    <w:uiPriority w:val="49"/>
    <w:rsid w:val="004D3C01"/>
    <w:tblPr>
      <w:tblStyleRowBandSize w:val="1"/>
      <w:tblStyleColBandSize w:val="1"/>
      <w:tblBorders>
        <w:top w:val="single" w:color="BA61C9" w:themeColor="accent1" w:themeTint="99" w:sz="4" w:space="0"/>
        <w:left w:val="single" w:color="BA61C9" w:themeColor="accent1" w:themeTint="99" w:sz="4" w:space="0"/>
        <w:bottom w:val="single" w:color="BA61C9" w:themeColor="accent1" w:themeTint="99" w:sz="4" w:space="0"/>
        <w:right w:val="single" w:color="BA61C9" w:themeColor="accent1" w:themeTint="99" w:sz="4" w:space="0"/>
        <w:insideH w:val="single" w:color="BA61C9" w:themeColor="accent1" w:themeTint="99" w:sz="4" w:space="0"/>
      </w:tblBorders>
    </w:tblPr>
    <w:tblStylePr w:type="firstRow">
      <w:rPr>
        <w:b/>
        <w:bCs/>
        <w:color w:val="F9F9F9" w:themeColor="background1"/>
      </w:rPr>
      <w:tblPr/>
      <w:tcPr>
        <w:tcBorders>
          <w:top w:val="single" w:color="6B2876" w:themeColor="accent1" w:sz="4" w:space="0"/>
          <w:left w:val="single" w:color="6B2876" w:themeColor="accent1" w:sz="4" w:space="0"/>
          <w:bottom w:val="single" w:color="6B2876" w:themeColor="accent1" w:sz="4" w:space="0"/>
          <w:right w:val="single" w:color="6B2876" w:themeColor="accent1" w:sz="4" w:space="0"/>
          <w:insideH w:val="nil"/>
        </w:tcBorders>
        <w:shd w:val="clear" w:color="auto" w:fill="6B2876" w:themeFill="accent1"/>
      </w:tcPr>
    </w:tblStylePr>
    <w:tblStylePr w:type="lastRow">
      <w:rPr>
        <w:b/>
        <w:bCs/>
      </w:rPr>
      <w:tblPr/>
      <w:tcPr>
        <w:tcBorders>
          <w:top w:val="double" w:color="BA61C9" w:themeColor="accent1" w:themeTint="99" w:sz="4" w:space="0"/>
        </w:tcBorders>
      </w:tcPr>
    </w:tblStylePr>
    <w:tblStylePr w:type="firstCol">
      <w:rPr>
        <w:b/>
        <w:bCs/>
      </w:rPr>
    </w:tblStylePr>
    <w:tblStylePr w:type="lastCol">
      <w:rPr>
        <w:b/>
        <w:bCs/>
      </w:rPr>
    </w:tblStylePr>
    <w:tblStylePr w:type="band1Vert">
      <w:tblPr/>
      <w:tcPr>
        <w:shd w:val="clear" w:color="auto" w:fill="E8CAED" w:themeFill="accent1" w:themeFillTint="33"/>
      </w:tcPr>
    </w:tblStylePr>
    <w:tblStylePr w:type="band1Horz">
      <w:tblPr/>
      <w:tcPr>
        <w:shd w:val="clear" w:color="auto" w:fill="E8CAED" w:themeFill="accent1" w:themeFillTint="33"/>
      </w:tcPr>
    </w:tblStylePr>
  </w:style>
  <w:style w:type="table" w:styleId="GridTable4-Accent5">
    <w:name w:val="Grid Table 4 Accent 5"/>
    <w:basedOn w:val="TableNormal"/>
    <w:uiPriority w:val="49"/>
    <w:rsid w:val="004D3C01"/>
    <w:tblPr>
      <w:tblStyleRowBandSize w:val="1"/>
      <w:tblStyleColBandSize w:val="1"/>
      <w:tblBorders>
        <w:top w:val="single" w:color="BA61C9" w:themeColor="accent5" w:themeTint="99" w:sz="4" w:space="0"/>
        <w:left w:val="single" w:color="BA61C9" w:themeColor="accent5" w:themeTint="99" w:sz="4" w:space="0"/>
        <w:bottom w:val="single" w:color="BA61C9" w:themeColor="accent5" w:themeTint="99" w:sz="4" w:space="0"/>
        <w:right w:val="single" w:color="BA61C9" w:themeColor="accent5" w:themeTint="99" w:sz="4" w:space="0"/>
        <w:insideH w:val="single" w:color="BA61C9" w:themeColor="accent5" w:themeTint="99" w:sz="4" w:space="0"/>
        <w:insideV w:val="single" w:color="BA61C9" w:themeColor="accent5" w:themeTint="99" w:sz="4" w:space="0"/>
      </w:tblBorders>
    </w:tblPr>
    <w:tblStylePr w:type="firstRow">
      <w:rPr>
        <w:b/>
        <w:bCs/>
        <w:color w:val="F9F9F9" w:themeColor="background1"/>
      </w:rPr>
      <w:tblPr/>
      <w:tcPr>
        <w:tcBorders>
          <w:top w:val="single" w:color="6B2876" w:themeColor="accent5" w:sz="4" w:space="0"/>
          <w:left w:val="single" w:color="6B2876" w:themeColor="accent5" w:sz="4" w:space="0"/>
          <w:bottom w:val="single" w:color="6B2876" w:themeColor="accent5" w:sz="4" w:space="0"/>
          <w:right w:val="single" w:color="6B2876" w:themeColor="accent5" w:sz="4" w:space="0"/>
          <w:insideH w:val="nil"/>
          <w:insideV w:val="nil"/>
        </w:tcBorders>
        <w:shd w:val="clear" w:color="auto" w:fill="6B2876" w:themeFill="accent5"/>
      </w:tcPr>
    </w:tblStylePr>
    <w:tblStylePr w:type="lastRow">
      <w:rPr>
        <w:b/>
        <w:bCs/>
      </w:rPr>
      <w:tblPr/>
      <w:tcPr>
        <w:tcBorders>
          <w:top w:val="double" w:color="6B2876" w:themeColor="accent5" w:sz="4" w:space="0"/>
        </w:tcBorders>
      </w:tcPr>
    </w:tblStylePr>
    <w:tblStylePr w:type="firstCol">
      <w:rPr>
        <w:b/>
        <w:bCs/>
      </w:rPr>
    </w:tblStylePr>
    <w:tblStylePr w:type="lastCol">
      <w:rPr>
        <w:b/>
        <w:bCs/>
      </w:rPr>
    </w:tblStylePr>
    <w:tblStylePr w:type="band1Vert">
      <w:tblPr/>
      <w:tcPr>
        <w:shd w:val="clear" w:color="auto" w:fill="E8CAED" w:themeFill="accent5" w:themeFillTint="33"/>
      </w:tcPr>
    </w:tblStylePr>
    <w:tblStylePr w:type="band1Horz">
      <w:tblPr/>
      <w:tcPr>
        <w:shd w:val="clear" w:color="auto" w:fill="E8CAED" w:themeFill="accent5" w:themeFillTint="33"/>
      </w:tcPr>
    </w:tblStylePr>
  </w:style>
  <w:style w:type="table" w:styleId="PlainTable4">
    <w:name w:val="Plain Table 4"/>
    <w:basedOn w:val="TableNormal"/>
    <w:uiPriority w:val="44"/>
    <w:rsid w:val="004D3C0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ECEC" w:themeFill="background1" w:themeFillShade="F2"/>
      </w:tcPr>
    </w:tblStylePr>
    <w:tblStylePr w:type="band1Horz">
      <w:tblPr/>
      <w:tcPr>
        <w:shd w:val="clear" w:color="auto" w:fill="ECECEC" w:themeFill="background1" w:themeFillShade="F2"/>
      </w:tcPr>
    </w:tblStylePr>
  </w:style>
  <w:style w:type="table" w:styleId="GridTable5Dark">
    <w:name w:val="Grid Table 5 Dark"/>
    <w:basedOn w:val="TableNormal"/>
    <w:uiPriority w:val="50"/>
    <w:rsid w:val="004D3C01"/>
    <w:tblPr>
      <w:tblStyleRowBandSize w:val="1"/>
      <w:tblStyleColBandSize w:val="1"/>
      <w:tblBorders>
        <w:top w:val="single" w:color="F9F9F9" w:themeColor="background1" w:sz="4" w:space="0"/>
        <w:left w:val="single" w:color="F9F9F9" w:themeColor="background1" w:sz="4" w:space="0"/>
        <w:bottom w:val="single" w:color="F9F9F9" w:themeColor="background1" w:sz="4" w:space="0"/>
        <w:right w:val="single" w:color="F9F9F9" w:themeColor="background1" w:sz="4" w:space="0"/>
        <w:insideH w:val="single" w:color="F9F9F9" w:themeColor="background1" w:sz="4" w:space="0"/>
        <w:insideV w:val="single" w:color="F9F9F9" w:themeColor="background1" w:sz="4" w:space="0"/>
      </w:tblBorders>
    </w:tblPr>
    <w:tcPr>
      <w:shd w:val="clear" w:color="auto" w:fill="E8CAED" w:themeFill="text1" w:themeFillTint="33"/>
    </w:tcPr>
    <w:tblStylePr w:type="firstRow">
      <w:rPr>
        <w:b/>
        <w:bCs/>
        <w:color w:val="F9F9F9" w:themeColor="background1"/>
      </w:rPr>
      <w:tblPr/>
      <w:tcPr>
        <w:tcBorders>
          <w:top w:val="single" w:color="F9F9F9" w:themeColor="background1" w:sz="4" w:space="0"/>
          <w:left w:val="single" w:color="F9F9F9" w:themeColor="background1" w:sz="4" w:space="0"/>
          <w:right w:val="single" w:color="F9F9F9" w:themeColor="background1" w:sz="4" w:space="0"/>
          <w:insideH w:val="nil"/>
          <w:insideV w:val="nil"/>
        </w:tcBorders>
        <w:shd w:val="clear" w:color="auto" w:fill="6B2876" w:themeFill="text1"/>
      </w:tcPr>
    </w:tblStylePr>
    <w:tblStylePr w:type="lastRow">
      <w:rPr>
        <w:b/>
        <w:bCs/>
        <w:color w:val="F9F9F9" w:themeColor="background1"/>
      </w:rPr>
      <w:tblPr/>
      <w:tcPr>
        <w:tcBorders>
          <w:left w:val="single" w:color="F9F9F9" w:themeColor="background1" w:sz="4" w:space="0"/>
          <w:bottom w:val="single" w:color="F9F9F9" w:themeColor="background1" w:sz="4" w:space="0"/>
          <w:right w:val="single" w:color="F9F9F9" w:themeColor="background1" w:sz="4" w:space="0"/>
          <w:insideH w:val="nil"/>
          <w:insideV w:val="nil"/>
        </w:tcBorders>
        <w:shd w:val="clear" w:color="auto" w:fill="6B2876" w:themeFill="text1"/>
      </w:tcPr>
    </w:tblStylePr>
    <w:tblStylePr w:type="firstCol">
      <w:rPr>
        <w:b/>
        <w:bCs/>
        <w:color w:val="F9F9F9" w:themeColor="background1"/>
      </w:rPr>
      <w:tblPr/>
      <w:tcPr>
        <w:tcBorders>
          <w:top w:val="single" w:color="F9F9F9" w:themeColor="background1" w:sz="4" w:space="0"/>
          <w:left w:val="single" w:color="F9F9F9" w:themeColor="background1" w:sz="4" w:space="0"/>
          <w:bottom w:val="single" w:color="F9F9F9" w:themeColor="background1" w:sz="4" w:space="0"/>
          <w:insideV w:val="nil"/>
        </w:tcBorders>
        <w:shd w:val="clear" w:color="auto" w:fill="6B2876" w:themeFill="text1"/>
      </w:tcPr>
    </w:tblStylePr>
    <w:tblStylePr w:type="lastCol">
      <w:rPr>
        <w:b/>
        <w:bCs/>
        <w:color w:val="F9F9F9" w:themeColor="background1"/>
      </w:rPr>
      <w:tblPr/>
      <w:tcPr>
        <w:tcBorders>
          <w:top w:val="single" w:color="F9F9F9" w:themeColor="background1" w:sz="4" w:space="0"/>
          <w:bottom w:val="single" w:color="F9F9F9" w:themeColor="background1" w:sz="4" w:space="0"/>
          <w:right w:val="single" w:color="F9F9F9" w:themeColor="background1" w:sz="4" w:space="0"/>
          <w:insideV w:val="nil"/>
        </w:tcBorders>
        <w:shd w:val="clear" w:color="auto" w:fill="6B2876" w:themeFill="text1"/>
      </w:tcPr>
    </w:tblStylePr>
    <w:tblStylePr w:type="band1Vert">
      <w:tblPr/>
      <w:tcPr>
        <w:shd w:val="clear" w:color="auto" w:fill="D195DB" w:themeFill="text1" w:themeFillTint="66"/>
      </w:tcPr>
    </w:tblStylePr>
    <w:tblStylePr w:type="band1Horz">
      <w:tblPr/>
      <w:tcPr>
        <w:shd w:val="clear" w:color="auto" w:fill="D195DB" w:themeFill="text1" w:themeFillTint="66"/>
      </w:tcPr>
    </w:tblStylePr>
  </w:style>
  <w:style w:type="table" w:styleId="GridTable5Dark-Accent3">
    <w:name w:val="Grid Table 5 Dark Accent 3"/>
    <w:basedOn w:val="TableNormal"/>
    <w:uiPriority w:val="50"/>
    <w:rsid w:val="004D3C01"/>
    <w:tblPr>
      <w:tblStyleRowBandSize w:val="1"/>
      <w:tblStyleColBandSize w:val="1"/>
      <w:tblBorders>
        <w:top w:val="single" w:color="F9F9F9" w:themeColor="background1" w:sz="4" w:space="0"/>
        <w:left w:val="single" w:color="F9F9F9" w:themeColor="background1" w:sz="4" w:space="0"/>
        <w:bottom w:val="single" w:color="F9F9F9" w:themeColor="background1" w:sz="4" w:space="0"/>
        <w:right w:val="single" w:color="F9F9F9" w:themeColor="background1" w:sz="4" w:space="0"/>
        <w:insideH w:val="single" w:color="F9F9F9" w:themeColor="background1" w:sz="4" w:space="0"/>
        <w:insideV w:val="single" w:color="F9F9F9" w:themeColor="background1" w:sz="4" w:space="0"/>
      </w:tblBorders>
    </w:tblPr>
    <w:tcPr>
      <w:shd w:val="clear" w:color="auto" w:fill="E8CAED" w:themeFill="accent3" w:themeFillTint="33"/>
    </w:tcPr>
    <w:tblStylePr w:type="firstRow">
      <w:rPr>
        <w:b/>
        <w:bCs/>
        <w:color w:val="F9F9F9" w:themeColor="background1"/>
      </w:rPr>
      <w:tblPr/>
      <w:tcPr>
        <w:tcBorders>
          <w:top w:val="single" w:color="F9F9F9" w:themeColor="background1" w:sz="4" w:space="0"/>
          <w:left w:val="single" w:color="F9F9F9" w:themeColor="background1" w:sz="4" w:space="0"/>
          <w:right w:val="single" w:color="F9F9F9" w:themeColor="background1" w:sz="4" w:space="0"/>
          <w:insideH w:val="nil"/>
          <w:insideV w:val="nil"/>
        </w:tcBorders>
        <w:shd w:val="clear" w:color="auto" w:fill="6B2876" w:themeFill="accent3"/>
      </w:tcPr>
    </w:tblStylePr>
    <w:tblStylePr w:type="lastRow">
      <w:rPr>
        <w:b/>
        <w:bCs/>
        <w:color w:val="F9F9F9" w:themeColor="background1"/>
      </w:rPr>
      <w:tblPr/>
      <w:tcPr>
        <w:tcBorders>
          <w:left w:val="single" w:color="F9F9F9" w:themeColor="background1" w:sz="4" w:space="0"/>
          <w:bottom w:val="single" w:color="F9F9F9" w:themeColor="background1" w:sz="4" w:space="0"/>
          <w:right w:val="single" w:color="F9F9F9" w:themeColor="background1" w:sz="4" w:space="0"/>
          <w:insideH w:val="nil"/>
          <w:insideV w:val="nil"/>
        </w:tcBorders>
        <w:shd w:val="clear" w:color="auto" w:fill="6B2876" w:themeFill="accent3"/>
      </w:tcPr>
    </w:tblStylePr>
    <w:tblStylePr w:type="firstCol">
      <w:rPr>
        <w:b/>
        <w:bCs/>
        <w:color w:val="F9F9F9" w:themeColor="background1"/>
      </w:rPr>
      <w:tblPr/>
      <w:tcPr>
        <w:tcBorders>
          <w:top w:val="single" w:color="F9F9F9" w:themeColor="background1" w:sz="4" w:space="0"/>
          <w:left w:val="single" w:color="F9F9F9" w:themeColor="background1" w:sz="4" w:space="0"/>
          <w:bottom w:val="single" w:color="F9F9F9" w:themeColor="background1" w:sz="4" w:space="0"/>
          <w:insideV w:val="nil"/>
        </w:tcBorders>
        <w:shd w:val="clear" w:color="auto" w:fill="6B2876" w:themeFill="accent3"/>
      </w:tcPr>
    </w:tblStylePr>
    <w:tblStylePr w:type="lastCol">
      <w:rPr>
        <w:b/>
        <w:bCs/>
        <w:color w:val="F9F9F9" w:themeColor="background1"/>
      </w:rPr>
      <w:tblPr/>
      <w:tcPr>
        <w:tcBorders>
          <w:top w:val="single" w:color="F9F9F9" w:themeColor="background1" w:sz="4" w:space="0"/>
          <w:bottom w:val="single" w:color="F9F9F9" w:themeColor="background1" w:sz="4" w:space="0"/>
          <w:right w:val="single" w:color="F9F9F9" w:themeColor="background1" w:sz="4" w:space="0"/>
          <w:insideV w:val="nil"/>
        </w:tcBorders>
        <w:shd w:val="clear" w:color="auto" w:fill="6B2876" w:themeFill="accent3"/>
      </w:tcPr>
    </w:tblStylePr>
    <w:tblStylePr w:type="band1Vert">
      <w:tblPr/>
      <w:tcPr>
        <w:shd w:val="clear" w:color="auto" w:fill="D195DB" w:themeFill="accent3" w:themeFillTint="66"/>
      </w:tcPr>
    </w:tblStylePr>
    <w:tblStylePr w:type="band1Horz">
      <w:tblPr/>
      <w:tcPr>
        <w:shd w:val="clear" w:color="auto" w:fill="D195DB" w:themeFill="accent3" w:themeFillTint="66"/>
      </w:tcPr>
    </w:tblStylePr>
  </w:style>
  <w:style w:type="numbering" w:styleId="NoList3" w:customStyle="1">
    <w:name w:val="No List3"/>
    <w:next w:val="NoList"/>
    <w:uiPriority w:val="99"/>
    <w:semiHidden/>
    <w:unhideWhenUsed/>
    <w:rsid w:val="0044117E"/>
  </w:style>
  <w:style w:type="table" w:styleId="LightShading-Accent42" w:customStyle="1">
    <w:name w:val="Light Shading - Accent 42"/>
    <w:basedOn w:val="TableNormal"/>
    <w:next w:val="LightShading-Accent4"/>
    <w:uiPriority w:val="60"/>
    <w:rsid w:val="0044117E"/>
    <w:pPr>
      <w:keepLines/>
      <w:spacing w:before="100" w:after="80"/>
      <w:ind w:left="113" w:right="113"/>
    </w:pPr>
    <w:rPr>
      <w:rFonts w:ascii="Arial" w:hAnsi="Arial" w:eastAsia="MS PGothic" w:cs="Arial"/>
      <w:sz w:val="22"/>
      <w:szCs w:val="22"/>
      <w:lang w:val="en-US" w:eastAsia="ja-JP"/>
    </w:rPr>
    <w:tblPr>
      <w:tblStyleRowBandSize w:val="1"/>
      <w:tblStyleColBandSize w:val="1"/>
      <w:tblBorders>
        <w:top w:val="single" w:color="FAA41A" w:sz="8" w:space="0"/>
        <w:bottom w:val="single" w:color="FAA41A" w:sz="8" w:space="0"/>
      </w:tblBorders>
    </w:tblPr>
    <w:tblStylePr w:type="firstRow">
      <w:pPr>
        <w:wordWrap/>
        <w:spacing w:before="120" w:beforeLines="0" w:beforeAutospacing="0" w:after="120" w:afterLines="0" w:afterAutospacing="0" w:line="240" w:lineRule="auto"/>
        <w:ind w:left="113" w:leftChars="0" w:right="113" w:rightChars="0"/>
      </w:pPr>
      <w:rPr>
        <w:rFonts w:ascii="Arial" w:hAnsi="Arial"/>
        <w:b/>
        <w:bCs/>
        <w:color w:val="FEFFFF"/>
        <w:sz w:val="22"/>
      </w:rPr>
      <w:tblPr/>
      <w:tcPr>
        <w:shd w:val="clear" w:color="auto" w:fill="660066"/>
      </w:tcPr>
    </w:tblStylePr>
    <w:tblStylePr w:type="lastRow">
      <w:pPr>
        <w:spacing w:before="0" w:after="0" w:line="240" w:lineRule="auto"/>
      </w:pPr>
      <w:rPr>
        <w:b/>
        <w:bCs/>
      </w:rPr>
      <w:tblPr/>
      <w:tcPr>
        <w:tcBorders>
          <w:top w:val="single" w:color="FAA41A" w:sz="8" w:space="0"/>
          <w:left w:val="nil"/>
          <w:bottom w:val="single" w:color="FAA41A" w:sz="8" w:space="0"/>
          <w:right w:val="nil"/>
          <w:insideH w:val="nil"/>
          <w:insideV w:val="nil"/>
        </w:tcBorders>
      </w:tcPr>
    </w:tblStylePr>
    <w:tblStylePr w:type="firstCol">
      <w:rPr>
        <w:b/>
        <w:bCs/>
      </w:rPr>
    </w:tblStylePr>
    <w:tblStylePr w:type="lastCol">
      <w:pPr>
        <w:wordWrap/>
        <w:spacing w:before="120" w:beforeLines="120" w:beforeAutospacing="0" w:after="120" w:afterLines="120" w:afterAutospacing="0"/>
        <w:ind w:left="113" w:leftChars="0" w:right="113" w:rightChars="0"/>
      </w:pPr>
      <w:rPr>
        <w:b/>
        <w:bCs/>
      </w:rPr>
    </w:tblStylePr>
    <w:tblStylePr w:type="band1Vert">
      <w:pPr>
        <w:wordWrap/>
        <w:spacing w:before="120" w:beforeLines="120" w:beforeAutospacing="0" w:after="120" w:afterLines="120" w:afterAutospacing="0"/>
        <w:ind w:left="113" w:leftChars="0" w:right="113" w:rightChars="0"/>
      </w:pPr>
      <w:tblPr/>
      <w:tcPr>
        <w:tcBorders>
          <w:left w:val="nil"/>
          <w:right w:val="nil"/>
          <w:insideH w:val="nil"/>
          <w:insideV w:val="nil"/>
        </w:tcBorders>
        <w:shd w:val="clear" w:color="auto" w:fill="FDE8C6"/>
      </w:tcPr>
    </w:tblStylePr>
    <w:tblStylePr w:type="band1Horz">
      <w:rPr>
        <w:color w:val="auto"/>
      </w:rPr>
      <w:tblPr/>
      <w:tcPr>
        <w:shd w:val="clear" w:color="auto" w:fill="F7EEF7"/>
      </w:tcPr>
    </w:tblStylePr>
    <w:tblStylePr w:type="band2Horz">
      <w:rPr>
        <w:color w:val="auto"/>
      </w:rPr>
    </w:tblStylePr>
  </w:style>
  <w:style w:type="table" w:styleId="TableGrid2" w:customStyle="1">
    <w:name w:val="Table Grid2"/>
    <w:basedOn w:val="TableNormal"/>
    <w:next w:val="TableGrid"/>
    <w:rsid w:val="0044117E"/>
    <w:pPr>
      <w:spacing w:before="100"/>
    </w:pPr>
    <w:rPr>
      <w:rFonts w:ascii="Arial" w:hAnsi="Arial" w:eastAsia="Arial" w:cs="Arial"/>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1Light-Accent411" w:customStyle="1">
    <w:name w:val="Grid Table 1 Light - Accent 411"/>
    <w:basedOn w:val="TableNormal"/>
    <w:uiPriority w:val="46"/>
    <w:rsid w:val="0044117E"/>
    <w:pPr>
      <w:spacing w:before="100"/>
    </w:pPr>
    <w:rPr>
      <w:rFonts w:ascii="Arial" w:hAnsi="Arial" w:eastAsia="Arial" w:cs="Arial"/>
      <w:sz w:val="22"/>
      <w:szCs w:val="22"/>
      <w:lang w:eastAsia="en-US"/>
    </w:rPr>
    <w:tblPr>
      <w:tblStyleRowBandSize w:val="1"/>
      <w:tblStyleColBandSize w:val="1"/>
      <w:tblBorders>
        <w:top w:val="single" w:color="FDDAA3" w:sz="4" w:space="0"/>
        <w:left w:val="single" w:color="FDDAA3" w:sz="4" w:space="0"/>
        <w:bottom w:val="single" w:color="FDDAA3" w:sz="4" w:space="0"/>
        <w:right w:val="single" w:color="FDDAA3" w:sz="4" w:space="0"/>
        <w:insideH w:val="single" w:color="FDDAA3" w:sz="4" w:space="0"/>
        <w:insideV w:val="single" w:color="FDDAA3" w:sz="4" w:space="0"/>
      </w:tblBorders>
    </w:tblPr>
    <w:tblStylePr w:type="firstRow">
      <w:rPr>
        <w:b/>
        <w:bCs/>
      </w:rPr>
      <w:tblPr/>
      <w:tcPr>
        <w:tcBorders>
          <w:bottom w:val="single" w:color="FCC875" w:sz="12" w:space="0"/>
        </w:tcBorders>
      </w:tcPr>
    </w:tblStylePr>
    <w:tblStylePr w:type="lastRow">
      <w:rPr>
        <w:b/>
        <w:bCs/>
      </w:rPr>
      <w:tblPr/>
      <w:tcPr>
        <w:tcBorders>
          <w:top w:val="double" w:color="FCC875" w:sz="2" w:space="0"/>
        </w:tcBorders>
      </w:tcPr>
    </w:tblStylePr>
    <w:tblStylePr w:type="firstCol">
      <w:rPr>
        <w:b/>
        <w:bCs/>
      </w:rPr>
    </w:tblStylePr>
    <w:tblStylePr w:type="lastCol">
      <w:rPr>
        <w:b/>
        <w:bCs/>
      </w:rPr>
    </w:tblStylePr>
  </w:style>
  <w:style w:type="table" w:styleId="GridTable6Colorful-Accent12" w:customStyle="1">
    <w:name w:val="Grid Table 6 Colorful - Accent 12"/>
    <w:basedOn w:val="TableNormal"/>
    <w:next w:val="GridTable6Colorful-Accent1"/>
    <w:uiPriority w:val="51"/>
    <w:rsid w:val="0044117E"/>
    <w:pPr>
      <w:spacing w:before="100"/>
    </w:pPr>
    <w:rPr>
      <w:rFonts w:ascii="Arial" w:hAnsi="Arial" w:eastAsia="Arial" w:cs="Arial"/>
      <w:color w:val="4F1E58"/>
      <w:sz w:val="22"/>
      <w:szCs w:val="22"/>
      <w:lang w:eastAsia="en-US"/>
    </w:rPr>
    <w:tblPr>
      <w:tblStyleRowBandSize w:val="1"/>
      <w:tblStyleColBandSize w:val="1"/>
      <w:tblBorders>
        <w:top w:val="single" w:color="B962C8" w:sz="4" w:space="0"/>
        <w:left w:val="single" w:color="B962C8" w:sz="4" w:space="0"/>
        <w:bottom w:val="single" w:color="B962C8" w:sz="4" w:space="0"/>
        <w:right w:val="single" w:color="B962C8" w:sz="4" w:space="0"/>
        <w:insideH w:val="single" w:color="B962C8" w:sz="4" w:space="0"/>
        <w:insideV w:val="single" w:color="B962C8" w:sz="4" w:space="0"/>
      </w:tblBorders>
    </w:tblPr>
    <w:tblStylePr w:type="firstRow">
      <w:rPr>
        <w:b/>
        <w:bCs/>
      </w:rPr>
      <w:tblPr/>
      <w:tcPr>
        <w:tcBorders>
          <w:bottom w:val="single" w:color="B962C8" w:sz="12" w:space="0"/>
        </w:tcBorders>
      </w:tcPr>
    </w:tblStylePr>
    <w:tblStylePr w:type="lastRow">
      <w:rPr>
        <w:b/>
        <w:bCs/>
      </w:rPr>
      <w:tblPr/>
      <w:tcPr>
        <w:tcBorders>
          <w:top w:val="double" w:color="B962C8" w:sz="4" w:space="0"/>
        </w:tcBorders>
      </w:tcPr>
    </w:tblStylePr>
    <w:tblStylePr w:type="firstCol">
      <w:rPr>
        <w:b/>
        <w:bCs/>
      </w:rPr>
    </w:tblStylePr>
    <w:tblStylePr w:type="lastCol">
      <w:rPr>
        <w:b/>
        <w:bCs/>
      </w:rPr>
    </w:tblStylePr>
    <w:tblStylePr w:type="band1Vert">
      <w:tblPr/>
      <w:tcPr>
        <w:shd w:val="clear" w:color="auto" w:fill="E8CAED"/>
      </w:tcPr>
    </w:tblStylePr>
    <w:tblStylePr w:type="band1Horz">
      <w:tblPr/>
      <w:tcPr>
        <w:shd w:val="clear" w:color="auto" w:fill="E8CAED"/>
      </w:tcPr>
    </w:tblStylePr>
  </w:style>
  <w:style w:type="table" w:styleId="ListTable4-Accent12" w:customStyle="1">
    <w:name w:val="List Table 4 - Accent 12"/>
    <w:basedOn w:val="TableNormal"/>
    <w:next w:val="ListTable4-Accent1"/>
    <w:uiPriority w:val="49"/>
    <w:rsid w:val="0044117E"/>
    <w:pPr>
      <w:spacing w:before="100"/>
    </w:pPr>
    <w:rPr>
      <w:rFonts w:ascii="Arial" w:hAnsi="Arial" w:eastAsia="Arial" w:cs="Arial"/>
      <w:sz w:val="22"/>
      <w:szCs w:val="22"/>
      <w:lang w:eastAsia="en-US"/>
    </w:rPr>
    <w:tblPr>
      <w:tblStyleRowBandSize w:val="1"/>
      <w:tblStyleColBandSize w:val="1"/>
      <w:tblBorders>
        <w:top w:val="single" w:color="B962C8" w:sz="4" w:space="0"/>
        <w:left w:val="single" w:color="B962C8" w:sz="4" w:space="0"/>
        <w:bottom w:val="single" w:color="B962C8" w:sz="4" w:space="0"/>
        <w:right w:val="single" w:color="B962C8" w:sz="4" w:space="0"/>
        <w:insideH w:val="single" w:color="B962C8" w:sz="4" w:space="0"/>
      </w:tblBorders>
    </w:tblPr>
    <w:tblStylePr w:type="firstRow">
      <w:rPr>
        <w:b/>
        <w:bCs/>
        <w:color w:val="FEFFFF"/>
      </w:rPr>
      <w:tblPr/>
      <w:tcPr>
        <w:tcBorders>
          <w:top w:val="single" w:color="6B2976" w:sz="4" w:space="0"/>
          <w:left w:val="single" w:color="6B2976" w:sz="4" w:space="0"/>
          <w:bottom w:val="single" w:color="6B2976" w:sz="4" w:space="0"/>
          <w:right w:val="single" w:color="6B2976" w:sz="4" w:space="0"/>
          <w:insideH w:val="nil"/>
        </w:tcBorders>
        <w:shd w:val="clear" w:color="auto" w:fill="6B2976"/>
      </w:tcPr>
    </w:tblStylePr>
    <w:tblStylePr w:type="lastRow">
      <w:rPr>
        <w:b/>
        <w:bCs/>
      </w:rPr>
      <w:tblPr/>
      <w:tcPr>
        <w:tcBorders>
          <w:top w:val="double" w:color="B962C8" w:sz="4" w:space="0"/>
        </w:tcBorders>
      </w:tcPr>
    </w:tblStylePr>
    <w:tblStylePr w:type="firstCol">
      <w:rPr>
        <w:b/>
        <w:bCs/>
      </w:rPr>
    </w:tblStylePr>
    <w:tblStylePr w:type="lastCol">
      <w:rPr>
        <w:b/>
        <w:bCs/>
      </w:rPr>
    </w:tblStylePr>
    <w:tblStylePr w:type="band1Vert">
      <w:tblPr/>
      <w:tcPr>
        <w:shd w:val="clear" w:color="auto" w:fill="E8CAED"/>
      </w:tcPr>
    </w:tblStylePr>
    <w:tblStylePr w:type="band1Horz">
      <w:tblPr/>
      <w:tcPr>
        <w:shd w:val="clear" w:color="auto" w:fill="E8CAED"/>
      </w:tcPr>
    </w:tblStylePr>
  </w:style>
  <w:style w:type="table" w:styleId="GridTable4-Accent12" w:customStyle="1">
    <w:name w:val="Grid Table 4 - Accent 12"/>
    <w:basedOn w:val="TableNormal"/>
    <w:next w:val="GridTable4-Accent1"/>
    <w:uiPriority w:val="49"/>
    <w:rsid w:val="0044117E"/>
    <w:pPr>
      <w:spacing w:before="100"/>
    </w:pPr>
    <w:rPr>
      <w:rFonts w:ascii="Arial" w:hAnsi="Arial" w:eastAsia="Arial" w:cs="Arial"/>
      <w:sz w:val="22"/>
      <w:szCs w:val="22"/>
      <w:lang w:eastAsia="en-US"/>
    </w:rPr>
    <w:tblPr>
      <w:tblStyleRowBandSize w:val="1"/>
      <w:tblStyleColBandSize w:val="1"/>
      <w:tblBorders>
        <w:top w:val="single" w:color="B962C8" w:sz="4" w:space="0"/>
        <w:left w:val="single" w:color="B962C8" w:sz="4" w:space="0"/>
        <w:bottom w:val="single" w:color="B962C8" w:sz="4" w:space="0"/>
        <w:right w:val="single" w:color="B962C8" w:sz="4" w:space="0"/>
        <w:insideH w:val="single" w:color="B962C8" w:sz="4" w:space="0"/>
        <w:insideV w:val="single" w:color="B962C8" w:sz="4" w:space="0"/>
      </w:tblBorders>
    </w:tblPr>
    <w:tblStylePr w:type="firstRow">
      <w:rPr>
        <w:b/>
        <w:bCs/>
        <w:color w:val="FEFFFF"/>
      </w:rPr>
      <w:tblPr/>
      <w:tcPr>
        <w:tcBorders>
          <w:top w:val="single" w:color="6B2976" w:sz="4" w:space="0"/>
          <w:left w:val="single" w:color="6B2976" w:sz="4" w:space="0"/>
          <w:bottom w:val="single" w:color="6B2976" w:sz="4" w:space="0"/>
          <w:right w:val="single" w:color="6B2976" w:sz="4" w:space="0"/>
          <w:insideH w:val="nil"/>
          <w:insideV w:val="nil"/>
        </w:tcBorders>
        <w:shd w:val="clear" w:color="auto" w:fill="6B2976"/>
      </w:tcPr>
    </w:tblStylePr>
    <w:tblStylePr w:type="lastRow">
      <w:rPr>
        <w:b/>
        <w:bCs/>
      </w:rPr>
      <w:tblPr/>
      <w:tcPr>
        <w:tcBorders>
          <w:top w:val="double" w:color="6B2976" w:sz="4" w:space="0"/>
        </w:tcBorders>
      </w:tcPr>
    </w:tblStylePr>
    <w:tblStylePr w:type="firstCol">
      <w:rPr>
        <w:b/>
        <w:bCs/>
      </w:rPr>
    </w:tblStylePr>
    <w:tblStylePr w:type="lastCol">
      <w:rPr>
        <w:b/>
        <w:bCs/>
      </w:rPr>
    </w:tblStylePr>
    <w:tblStylePr w:type="band1Vert">
      <w:tblPr/>
      <w:tcPr>
        <w:shd w:val="clear" w:color="auto" w:fill="E8CAED"/>
      </w:tcPr>
    </w:tblStylePr>
    <w:tblStylePr w:type="band1Horz">
      <w:tblPr/>
      <w:tcPr>
        <w:shd w:val="clear" w:color="auto" w:fill="E8CAED"/>
      </w:tcPr>
    </w:tblStylePr>
  </w:style>
  <w:style w:type="table" w:styleId="GridTable4-Accent528" w:customStyle="1">
    <w:name w:val="Grid Table 4 - Accent 528"/>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F7A07A" w:sz="4" w:space="0"/>
        <w:left w:val="single" w:color="F7A07A" w:sz="4" w:space="0"/>
        <w:bottom w:val="single" w:color="F7A07A" w:sz="4" w:space="0"/>
        <w:right w:val="single" w:color="F7A07A" w:sz="4" w:space="0"/>
        <w:insideH w:val="single" w:color="F7A07A" w:sz="4" w:space="0"/>
        <w:insideV w:val="single" w:color="F7A07A" w:sz="4" w:space="0"/>
      </w:tblBorders>
    </w:tblPr>
    <w:tblStylePr w:type="firstRow">
      <w:rPr>
        <w:b/>
        <w:bCs/>
        <w:color w:val="FEFFFF"/>
      </w:rPr>
      <w:tblPr/>
      <w:tcPr>
        <w:tcBorders>
          <w:top w:val="single" w:color="F26322" w:sz="4" w:space="0"/>
          <w:left w:val="single" w:color="F26322" w:sz="4" w:space="0"/>
          <w:bottom w:val="single" w:color="F26322" w:sz="4" w:space="0"/>
          <w:right w:val="single" w:color="F26322" w:sz="4" w:space="0"/>
          <w:insideH w:val="nil"/>
          <w:insideV w:val="nil"/>
        </w:tcBorders>
        <w:shd w:val="clear" w:color="auto" w:fill="F26322"/>
      </w:tcPr>
    </w:tblStylePr>
    <w:tblStylePr w:type="lastRow">
      <w:rPr>
        <w:b/>
        <w:bCs/>
      </w:rPr>
      <w:tblPr/>
      <w:tcPr>
        <w:tcBorders>
          <w:top w:val="double" w:color="F26322" w:sz="4" w:space="0"/>
        </w:tcBorders>
      </w:tcPr>
    </w:tblStylePr>
    <w:tblStylePr w:type="firstCol">
      <w:rPr>
        <w:b/>
        <w:bCs/>
      </w:rPr>
    </w:tblStylePr>
    <w:tblStylePr w:type="lastCol">
      <w:rPr>
        <w:b/>
        <w:bCs/>
      </w:rPr>
    </w:tblStylePr>
    <w:tblStylePr w:type="band1Vert">
      <w:tblPr/>
      <w:tcPr>
        <w:shd w:val="clear" w:color="auto" w:fill="FCDFD2"/>
      </w:tcPr>
    </w:tblStylePr>
    <w:tblStylePr w:type="band1Horz">
      <w:tblPr/>
      <w:tcPr>
        <w:shd w:val="clear" w:color="auto" w:fill="FCDFD2"/>
      </w:tcPr>
    </w:tblStylePr>
  </w:style>
  <w:style w:type="numbering" w:styleId="NoList12" w:customStyle="1">
    <w:name w:val="No List12"/>
    <w:next w:val="NoList"/>
    <w:uiPriority w:val="99"/>
    <w:semiHidden/>
    <w:unhideWhenUsed/>
    <w:rsid w:val="0044117E"/>
  </w:style>
  <w:style w:type="table" w:styleId="TableGrid11" w:customStyle="1">
    <w:name w:val="Table Grid11"/>
    <w:basedOn w:val="TableNormal"/>
    <w:next w:val="TableGrid"/>
    <w:uiPriority w:val="39"/>
    <w:rsid w:val="0044117E"/>
    <w:pPr>
      <w:spacing w:before="100"/>
    </w:pPr>
    <w:rPr>
      <w:rFonts w:ascii="Arial" w:hAnsi="Arial" w:eastAsia="Arial" w:cs="Arial"/>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4-Accent5110" w:customStyle="1">
    <w:name w:val="Grid Table 4 - Accent 5110"/>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9" w:customStyle="1">
    <w:name w:val="Grid Table 4 - Accent 529"/>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31" w:customStyle="1">
    <w:name w:val="Grid Table 4 - Accent 53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41" w:customStyle="1">
    <w:name w:val="Grid Table 4 - Accent 54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51" w:customStyle="1">
    <w:name w:val="Grid Table 4 - Accent 55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61" w:customStyle="1">
    <w:name w:val="Grid Table 4 - Accent 56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71" w:customStyle="1">
    <w:name w:val="Grid Table 4 - Accent 57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81" w:customStyle="1">
    <w:name w:val="Grid Table 4 - Accent 58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91" w:customStyle="1">
    <w:name w:val="Grid Table 4 - Accent 59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01" w:customStyle="1">
    <w:name w:val="Grid Table 4 - Accent 510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11" w:customStyle="1">
    <w:name w:val="Grid Table 4 - Accent 511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21" w:customStyle="1">
    <w:name w:val="Grid Table 4 - Accent 512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31" w:customStyle="1">
    <w:name w:val="Grid Table 4 - Accent 513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41" w:customStyle="1">
    <w:name w:val="Grid Table 4 - Accent 514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51" w:customStyle="1">
    <w:name w:val="Grid Table 4 - Accent 515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61" w:customStyle="1">
    <w:name w:val="Grid Table 4 - Accent 516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71" w:customStyle="1">
    <w:name w:val="Grid Table 4 - Accent 517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81" w:customStyle="1">
    <w:name w:val="Grid Table 4 - Accent 518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91" w:customStyle="1">
    <w:name w:val="Grid Table 4 - Accent 519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01" w:customStyle="1">
    <w:name w:val="Grid Table 4 - Accent 520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11" w:customStyle="1">
    <w:name w:val="Grid Table 4 - Accent 521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21" w:customStyle="1">
    <w:name w:val="Grid Table 4 - Accent 522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31" w:customStyle="1">
    <w:name w:val="Grid Table 4 - Accent 523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41" w:customStyle="1">
    <w:name w:val="Grid Table 4 - Accent 524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51" w:customStyle="1">
    <w:name w:val="Grid Table 4 - Accent 525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61" w:customStyle="1">
    <w:name w:val="Grid Table 4 - Accent 526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71" w:customStyle="1">
    <w:name w:val="Grid Table 4 - Accent 5271"/>
    <w:basedOn w:val="TableNormal"/>
    <w:next w:val="GridTable4-Accent5"/>
    <w:uiPriority w:val="49"/>
    <w:rsid w:val="0044117E"/>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PlainTable42" w:customStyle="1">
    <w:name w:val="Plain Table 42"/>
    <w:basedOn w:val="TableNormal"/>
    <w:next w:val="PlainTable4"/>
    <w:uiPriority w:val="99"/>
    <w:rsid w:val="0044117E"/>
    <w:pPr>
      <w:spacing w:before="100"/>
    </w:pPr>
    <w:rPr>
      <w:rFonts w:ascii="Arial" w:hAnsi="Arial" w:eastAsia="Arial" w:cs="Arial"/>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FFF"/>
      </w:tcPr>
    </w:tblStylePr>
    <w:tblStylePr w:type="band1Horz">
      <w:tblPr/>
      <w:tcPr>
        <w:shd w:val="clear" w:color="auto" w:fill="E4FFFF"/>
      </w:tcPr>
    </w:tblStylePr>
  </w:style>
  <w:style w:type="table" w:styleId="GridTable44" w:customStyle="1">
    <w:name w:val="Grid Table 44"/>
    <w:basedOn w:val="TableNormal"/>
    <w:next w:val="GridTable4"/>
    <w:uiPriority w:val="49"/>
    <w:rsid w:val="0044117E"/>
    <w:pPr>
      <w:spacing w:before="100"/>
    </w:pPr>
    <w:rPr>
      <w:rFonts w:ascii="Arial" w:hAnsi="Arial" w:eastAsia="Arial" w:cs="Arial"/>
      <w:sz w:val="22"/>
      <w:szCs w:val="22"/>
      <w:lang w:eastAsia="en-US"/>
    </w:rPr>
    <w:tblPr>
      <w:tblStyleRowBandSize w:val="1"/>
      <w:tblStyleColBandSize w:val="1"/>
      <w:tblBorders>
        <w:top w:val="single" w:color="B962C8" w:sz="4" w:space="0"/>
        <w:left w:val="single" w:color="B962C8" w:sz="4" w:space="0"/>
        <w:bottom w:val="single" w:color="B962C8" w:sz="4" w:space="0"/>
        <w:right w:val="single" w:color="B962C8" w:sz="4" w:space="0"/>
        <w:insideH w:val="single" w:color="B962C8" w:sz="4" w:space="0"/>
        <w:insideV w:val="single" w:color="B962C8" w:sz="4" w:space="0"/>
      </w:tblBorders>
    </w:tblPr>
    <w:tblStylePr w:type="firstRow">
      <w:rPr>
        <w:b/>
        <w:bCs/>
        <w:color w:val="FEFFFF"/>
      </w:rPr>
      <w:tblPr/>
      <w:tcPr>
        <w:tcBorders>
          <w:top w:val="single" w:color="6B2976" w:sz="4" w:space="0"/>
          <w:left w:val="single" w:color="6B2976" w:sz="4" w:space="0"/>
          <w:bottom w:val="single" w:color="6B2976" w:sz="4" w:space="0"/>
          <w:right w:val="single" w:color="6B2976" w:sz="4" w:space="0"/>
          <w:insideH w:val="nil"/>
          <w:insideV w:val="nil"/>
        </w:tcBorders>
        <w:shd w:val="clear" w:color="auto" w:fill="6B2976"/>
      </w:tcPr>
    </w:tblStylePr>
    <w:tblStylePr w:type="lastRow">
      <w:rPr>
        <w:b/>
        <w:bCs/>
      </w:rPr>
      <w:tblPr/>
      <w:tcPr>
        <w:tcBorders>
          <w:top w:val="double" w:color="6B2976" w:sz="4" w:space="0"/>
        </w:tcBorders>
      </w:tcPr>
    </w:tblStylePr>
    <w:tblStylePr w:type="firstCol">
      <w:rPr>
        <w:b/>
        <w:bCs/>
      </w:rPr>
    </w:tblStylePr>
    <w:tblStylePr w:type="lastCol">
      <w:rPr>
        <w:b/>
        <w:bCs/>
      </w:rPr>
    </w:tblStylePr>
    <w:tblStylePr w:type="band1Vert">
      <w:tblPr/>
      <w:tcPr>
        <w:shd w:val="clear" w:color="auto" w:fill="E8CAED"/>
      </w:tcPr>
    </w:tblStylePr>
    <w:tblStylePr w:type="band1Horz">
      <w:tblPr/>
      <w:tcPr>
        <w:shd w:val="clear" w:color="auto" w:fill="E8CAED"/>
      </w:tcPr>
    </w:tblStylePr>
  </w:style>
  <w:style w:type="table" w:styleId="GridTable5Dark2" w:customStyle="1">
    <w:name w:val="Grid Table 5 Dark2"/>
    <w:basedOn w:val="TableNormal"/>
    <w:next w:val="GridTable5Dark"/>
    <w:uiPriority w:val="50"/>
    <w:rsid w:val="0044117E"/>
    <w:pPr>
      <w:spacing w:before="100"/>
    </w:pPr>
    <w:rPr>
      <w:rFonts w:ascii="Arial" w:hAnsi="Arial" w:eastAsia="Arial" w:cs="Arial"/>
      <w:sz w:val="22"/>
      <w:szCs w:val="22"/>
      <w:lang w:eastAsia="en-US"/>
    </w:rPr>
    <w:tblPr>
      <w:tblStyleRowBandSize w:val="1"/>
      <w:tblStyleColBandSize w:val="1"/>
      <w:tblBorders>
        <w:top w:val="single" w:color="FEFFFF" w:sz="4" w:space="0"/>
        <w:left w:val="single" w:color="FEFFFF" w:sz="4" w:space="0"/>
        <w:bottom w:val="single" w:color="FEFFFF" w:sz="4" w:space="0"/>
        <w:right w:val="single" w:color="FEFFFF" w:sz="4" w:space="0"/>
        <w:insideH w:val="single" w:color="FEFFFF" w:sz="4" w:space="0"/>
        <w:insideV w:val="single" w:color="FEFFFF" w:sz="4" w:space="0"/>
      </w:tblBorders>
    </w:tblPr>
    <w:tcPr>
      <w:shd w:val="clear" w:color="auto" w:fill="E8CAED"/>
    </w:tcPr>
    <w:tblStylePr w:type="firstRow">
      <w:rPr>
        <w:b/>
        <w:bCs/>
        <w:color w:val="FEFFFF"/>
      </w:rPr>
      <w:tblPr/>
      <w:tcPr>
        <w:tcBorders>
          <w:top w:val="single" w:color="FEFFFF" w:sz="4" w:space="0"/>
          <w:left w:val="single" w:color="FEFFFF" w:sz="4" w:space="0"/>
          <w:right w:val="single" w:color="FEFFFF" w:sz="4" w:space="0"/>
          <w:insideH w:val="nil"/>
          <w:insideV w:val="nil"/>
        </w:tcBorders>
        <w:shd w:val="clear" w:color="auto" w:fill="6B2976"/>
      </w:tcPr>
    </w:tblStylePr>
    <w:tblStylePr w:type="lastRow">
      <w:rPr>
        <w:b/>
        <w:bCs/>
        <w:color w:val="FEFFFF"/>
      </w:rPr>
      <w:tblPr/>
      <w:tcPr>
        <w:tcBorders>
          <w:left w:val="single" w:color="FEFFFF" w:sz="4" w:space="0"/>
          <w:bottom w:val="single" w:color="FEFFFF" w:sz="4" w:space="0"/>
          <w:right w:val="single" w:color="FEFFFF" w:sz="4" w:space="0"/>
          <w:insideH w:val="nil"/>
          <w:insideV w:val="nil"/>
        </w:tcBorders>
        <w:shd w:val="clear" w:color="auto" w:fill="6B2976"/>
      </w:tcPr>
    </w:tblStylePr>
    <w:tblStylePr w:type="firstCol">
      <w:rPr>
        <w:b/>
        <w:bCs/>
        <w:color w:val="FEFFFF"/>
      </w:rPr>
      <w:tblPr/>
      <w:tcPr>
        <w:tcBorders>
          <w:top w:val="single" w:color="FEFFFF" w:sz="4" w:space="0"/>
          <w:left w:val="single" w:color="FEFFFF" w:sz="4" w:space="0"/>
          <w:bottom w:val="single" w:color="FEFFFF" w:sz="4" w:space="0"/>
          <w:insideV w:val="nil"/>
        </w:tcBorders>
        <w:shd w:val="clear" w:color="auto" w:fill="6B2976"/>
      </w:tcPr>
    </w:tblStylePr>
    <w:tblStylePr w:type="lastCol">
      <w:rPr>
        <w:b/>
        <w:bCs/>
        <w:color w:val="FEFFFF"/>
      </w:rPr>
      <w:tblPr/>
      <w:tcPr>
        <w:tcBorders>
          <w:top w:val="single" w:color="FEFFFF" w:sz="4" w:space="0"/>
          <w:bottom w:val="single" w:color="FEFFFF" w:sz="4" w:space="0"/>
          <w:right w:val="single" w:color="FEFFFF" w:sz="4" w:space="0"/>
          <w:insideV w:val="nil"/>
        </w:tcBorders>
        <w:shd w:val="clear" w:color="auto" w:fill="6B2976"/>
      </w:tcPr>
    </w:tblStylePr>
    <w:tblStylePr w:type="band1Vert">
      <w:tblPr/>
      <w:tcPr>
        <w:shd w:val="clear" w:color="auto" w:fill="D096DA"/>
      </w:tcPr>
    </w:tblStylePr>
    <w:tblStylePr w:type="band1Horz">
      <w:tblPr/>
      <w:tcPr>
        <w:shd w:val="clear" w:color="auto" w:fill="D096DA"/>
      </w:tcPr>
    </w:tblStylePr>
  </w:style>
  <w:style w:type="paragraph" w:styleId="TOAHeading2" w:customStyle="1">
    <w:name w:val="TOA Heading2"/>
    <w:basedOn w:val="Normal"/>
    <w:next w:val="Normal"/>
    <w:uiPriority w:val="99"/>
    <w:unhideWhenUsed/>
    <w:rsid w:val="0044117E"/>
    <w:pPr>
      <w:spacing w:before="120" w:after="160" w:line="320" w:lineRule="atLeast"/>
    </w:pPr>
    <w:rPr>
      <w:rFonts w:eastAsia="MS PGothic" w:cs="Arial"/>
      <w:b/>
      <w:bCs/>
      <w:sz w:val="20"/>
      <w:szCs w:val="20"/>
      <w:lang w:eastAsia="en-US"/>
    </w:rPr>
  </w:style>
  <w:style w:type="table" w:styleId="GridTable5Dark-Accent32" w:customStyle="1">
    <w:name w:val="Grid Table 5 Dark - Accent 32"/>
    <w:basedOn w:val="TableNormal"/>
    <w:next w:val="GridTable5Dark-Accent3"/>
    <w:uiPriority w:val="50"/>
    <w:rsid w:val="0044117E"/>
    <w:pPr>
      <w:spacing w:before="40" w:after="40" w:line="200" w:lineRule="atLeast"/>
    </w:pPr>
    <w:rPr>
      <w:rFonts w:ascii="Arial" w:hAnsi="Arial" w:eastAsia="Arial" w:cs="Arial"/>
      <w:kern w:val="2"/>
      <w:sz w:val="16"/>
      <w:szCs w:val="22"/>
      <w:lang w:eastAsia="en-US"/>
      <w14:ligatures w14:val="standardContextual"/>
    </w:rPr>
    <w:tblPr>
      <w:tblStyleRowBandSize w:val="1"/>
      <w:tblStyleColBandSize w:val="1"/>
      <w:jc w:val="center"/>
      <w:tblBorders>
        <w:top w:val="single" w:color="FEFFFF" w:sz="4" w:space="0"/>
        <w:left w:val="single" w:color="FEFFFF" w:sz="4" w:space="0"/>
        <w:bottom w:val="single" w:color="FEFFFF" w:sz="4" w:space="0"/>
        <w:right w:val="single" w:color="FEFFFF" w:sz="4" w:space="0"/>
        <w:insideH w:val="single" w:color="FEFFFF" w:sz="4" w:space="0"/>
        <w:insideV w:val="single" w:color="FEFFFF" w:sz="4" w:space="0"/>
      </w:tblBorders>
    </w:tblPr>
    <w:trPr>
      <w:jc w:val="center"/>
    </w:trPr>
    <w:tcPr>
      <w:shd w:val="clear" w:color="auto" w:fill="BBF8FF"/>
    </w:tcPr>
    <w:tblStylePr w:type="firstRow">
      <w:rPr>
        <w:b/>
        <w:bCs/>
        <w:color w:val="FEFFFF"/>
      </w:rPr>
      <w:tblPr/>
      <w:tcPr>
        <w:tcBorders>
          <w:top w:val="single" w:color="FEFFFF" w:sz="4" w:space="0"/>
          <w:left w:val="single" w:color="FEFFFF" w:sz="4" w:space="0"/>
          <w:right w:val="single" w:color="FEFFFF" w:sz="4" w:space="0"/>
          <w:insideH w:val="nil"/>
          <w:insideV w:val="nil"/>
        </w:tcBorders>
        <w:shd w:val="clear" w:color="auto" w:fill="009EAD"/>
      </w:tcPr>
    </w:tblStylePr>
    <w:tblStylePr w:type="lastRow">
      <w:rPr>
        <w:b/>
        <w:bCs/>
        <w:color w:val="FEFFFF"/>
      </w:rPr>
      <w:tblPr/>
      <w:tcPr>
        <w:tcBorders>
          <w:left w:val="single" w:color="FEFFFF" w:sz="4" w:space="0"/>
          <w:bottom w:val="single" w:color="FEFFFF" w:sz="4" w:space="0"/>
          <w:right w:val="single" w:color="FEFFFF" w:sz="4" w:space="0"/>
          <w:insideH w:val="nil"/>
          <w:insideV w:val="nil"/>
        </w:tcBorders>
        <w:shd w:val="clear" w:color="auto" w:fill="009EAD"/>
      </w:tcPr>
    </w:tblStylePr>
    <w:tblStylePr w:type="firstCol">
      <w:rPr>
        <w:b/>
        <w:bCs/>
        <w:color w:val="FEFFFF"/>
      </w:rPr>
      <w:tblPr/>
      <w:tcPr>
        <w:tcBorders>
          <w:top w:val="single" w:color="FEFFFF" w:sz="4" w:space="0"/>
          <w:left w:val="single" w:color="FEFFFF" w:sz="4" w:space="0"/>
          <w:bottom w:val="single" w:color="FEFFFF" w:sz="4" w:space="0"/>
          <w:insideV w:val="nil"/>
        </w:tcBorders>
        <w:shd w:val="clear" w:color="auto" w:fill="009EAD"/>
      </w:tcPr>
    </w:tblStylePr>
    <w:tblStylePr w:type="lastCol">
      <w:rPr>
        <w:b/>
        <w:bCs/>
        <w:color w:val="FEFFFF"/>
      </w:rPr>
      <w:tblPr/>
      <w:tcPr>
        <w:tcBorders>
          <w:top w:val="single" w:color="FEFFFF" w:sz="4" w:space="0"/>
          <w:bottom w:val="single" w:color="FEFFFF" w:sz="4" w:space="0"/>
          <w:right w:val="single" w:color="FEFFFF" w:sz="4" w:space="0"/>
          <w:insideV w:val="nil"/>
        </w:tcBorders>
        <w:shd w:val="clear" w:color="auto" w:fill="009EAD"/>
      </w:tcPr>
    </w:tblStylePr>
    <w:tblStylePr w:type="band1Vert">
      <w:tblPr/>
      <w:tcPr>
        <w:shd w:val="clear" w:color="auto" w:fill="78F2FF"/>
      </w:tcPr>
    </w:tblStylePr>
    <w:tblStylePr w:type="band1Horz">
      <w:tblPr/>
      <w:tcPr>
        <w:shd w:val="clear" w:color="auto" w:fill="78F2FF"/>
      </w:tcPr>
    </w:tblStylePr>
  </w:style>
  <w:style w:type="paragraph" w:styleId="TableofFigures2" w:customStyle="1">
    <w:name w:val="Table of Figures2"/>
    <w:basedOn w:val="Normal"/>
    <w:next w:val="Normal"/>
    <w:uiPriority w:val="99"/>
    <w:unhideWhenUsed/>
    <w:rsid w:val="0044117E"/>
    <w:pPr>
      <w:spacing w:before="100" w:after="0" w:line="300" w:lineRule="atLeast"/>
    </w:pPr>
    <w:rPr>
      <w:rFonts w:eastAsia="Arial" w:cs="Arial"/>
      <w:sz w:val="20"/>
      <w:szCs w:val="20"/>
      <w:lang w:eastAsia="en-US"/>
    </w:rPr>
  </w:style>
  <w:style w:type="numbering" w:styleId="NoList21" w:customStyle="1">
    <w:name w:val="No List21"/>
    <w:next w:val="NoList"/>
    <w:uiPriority w:val="99"/>
    <w:semiHidden/>
    <w:unhideWhenUsed/>
    <w:rsid w:val="0044117E"/>
  </w:style>
  <w:style w:type="numbering" w:styleId="NoList4" w:customStyle="1">
    <w:name w:val="No List4"/>
    <w:next w:val="NoList"/>
    <w:uiPriority w:val="99"/>
    <w:semiHidden/>
    <w:unhideWhenUsed/>
    <w:rsid w:val="00727933"/>
  </w:style>
  <w:style w:type="table" w:styleId="LightShading-Accent43" w:customStyle="1">
    <w:name w:val="Light Shading - Accent 43"/>
    <w:basedOn w:val="TableNormal"/>
    <w:next w:val="LightShading-Accent4"/>
    <w:uiPriority w:val="60"/>
    <w:rsid w:val="00727933"/>
    <w:pPr>
      <w:keepLines/>
      <w:spacing w:before="100" w:after="80"/>
      <w:ind w:left="113" w:right="113"/>
    </w:pPr>
    <w:rPr>
      <w:rFonts w:ascii="Arial" w:hAnsi="Arial" w:eastAsia="MS PGothic" w:cs="Arial"/>
      <w:sz w:val="22"/>
      <w:szCs w:val="22"/>
      <w:lang w:val="en-US" w:eastAsia="ja-JP"/>
    </w:rPr>
    <w:tblPr>
      <w:tblStyleRowBandSize w:val="1"/>
      <w:tblStyleColBandSize w:val="1"/>
      <w:tblBorders>
        <w:top w:val="single" w:color="FAA41A" w:sz="8" w:space="0"/>
        <w:bottom w:val="single" w:color="FAA41A" w:sz="8" w:space="0"/>
      </w:tblBorders>
    </w:tblPr>
    <w:tblStylePr w:type="firstRow">
      <w:pPr>
        <w:wordWrap/>
        <w:spacing w:before="120" w:beforeLines="0" w:beforeAutospacing="0" w:after="120" w:afterLines="0" w:afterAutospacing="0" w:line="240" w:lineRule="auto"/>
        <w:ind w:left="113" w:leftChars="0" w:right="113" w:rightChars="0"/>
      </w:pPr>
      <w:rPr>
        <w:rFonts w:ascii="Arial" w:hAnsi="Arial"/>
        <w:b/>
        <w:bCs/>
        <w:color w:val="FEFFFF"/>
        <w:sz w:val="22"/>
      </w:rPr>
      <w:tblPr/>
      <w:tcPr>
        <w:shd w:val="clear" w:color="auto" w:fill="660066"/>
      </w:tcPr>
    </w:tblStylePr>
    <w:tblStylePr w:type="lastRow">
      <w:pPr>
        <w:spacing w:before="0" w:after="0" w:line="240" w:lineRule="auto"/>
      </w:pPr>
      <w:rPr>
        <w:b/>
        <w:bCs/>
      </w:rPr>
      <w:tblPr/>
      <w:tcPr>
        <w:tcBorders>
          <w:top w:val="single" w:color="FAA41A" w:sz="8" w:space="0"/>
          <w:left w:val="nil"/>
          <w:bottom w:val="single" w:color="FAA41A" w:sz="8" w:space="0"/>
          <w:right w:val="nil"/>
          <w:insideH w:val="nil"/>
          <w:insideV w:val="nil"/>
        </w:tcBorders>
      </w:tcPr>
    </w:tblStylePr>
    <w:tblStylePr w:type="firstCol">
      <w:rPr>
        <w:b/>
        <w:bCs/>
      </w:rPr>
    </w:tblStylePr>
    <w:tblStylePr w:type="lastCol">
      <w:pPr>
        <w:wordWrap/>
        <w:spacing w:before="120" w:beforeLines="120" w:beforeAutospacing="0" w:after="120" w:afterLines="120" w:afterAutospacing="0"/>
        <w:ind w:left="113" w:leftChars="0" w:right="113" w:rightChars="0"/>
      </w:pPr>
      <w:rPr>
        <w:b/>
        <w:bCs/>
      </w:rPr>
    </w:tblStylePr>
    <w:tblStylePr w:type="band1Vert">
      <w:pPr>
        <w:wordWrap/>
        <w:spacing w:before="120" w:beforeLines="120" w:beforeAutospacing="0" w:after="120" w:afterLines="120" w:afterAutospacing="0"/>
        <w:ind w:left="113" w:leftChars="0" w:right="113" w:rightChars="0"/>
      </w:pPr>
      <w:tblPr/>
      <w:tcPr>
        <w:tcBorders>
          <w:left w:val="nil"/>
          <w:right w:val="nil"/>
          <w:insideH w:val="nil"/>
          <w:insideV w:val="nil"/>
        </w:tcBorders>
        <w:shd w:val="clear" w:color="auto" w:fill="FDE8C6"/>
      </w:tcPr>
    </w:tblStylePr>
    <w:tblStylePr w:type="band1Horz">
      <w:rPr>
        <w:color w:val="auto"/>
      </w:rPr>
      <w:tblPr/>
      <w:tcPr>
        <w:shd w:val="clear" w:color="auto" w:fill="F7EEF7"/>
      </w:tcPr>
    </w:tblStylePr>
    <w:tblStylePr w:type="band2Horz">
      <w:rPr>
        <w:color w:val="auto"/>
      </w:rPr>
    </w:tblStylePr>
  </w:style>
  <w:style w:type="table" w:styleId="TableGrid3" w:customStyle="1">
    <w:name w:val="Table Grid3"/>
    <w:basedOn w:val="TableNormal"/>
    <w:next w:val="TableGrid"/>
    <w:rsid w:val="00727933"/>
    <w:pPr>
      <w:spacing w:before="100"/>
    </w:pPr>
    <w:rPr>
      <w:rFonts w:ascii="Arial" w:hAnsi="Arial" w:eastAsia="Arial" w:cs="Arial"/>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1Light-Accent412" w:customStyle="1">
    <w:name w:val="Grid Table 1 Light - Accent 412"/>
    <w:basedOn w:val="TableNormal"/>
    <w:uiPriority w:val="46"/>
    <w:rsid w:val="00727933"/>
    <w:pPr>
      <w:spacing w:before="100"/>
    </w:pPr>
    <w:rPr>
      <w:rFonts w:ascii="Arial" w:hAnsi="Arial" w:eastAsia="Arial" w:cs="Arial"/>
      <w:sz w:val="22"/>
      <w:szCs w:val="22"/>
      <w:lang w:eastAsia="en-US"/>
    </w:rPr>
    <w:tblPr>
      <w:tblStyleRowBandSize w:val="1"/>
      <w:tblStyleColBandSize w:val="1"/>
      <w:tblBorders>
        <w:top w:val="single" w:color="FDDAA3" w:sz="4" w:space="0"/>
        <w:left w:val="single" w:color="FDDAA3" w:sz="4" w:space="0"/>
        <w:bottom w:val="single" w:color="FDDAA3" w:sz="4" w:space="0"/>
        <w:right w:val="single" w:color="FDDAA3" w:sz="4" w:space="0"/>
        <w:insideH w:val="single" w:color="FDDAA3" w:sz="4" w:space="0"/>
        <w:insideV w:val="single" w:color="FDDAA3" w:sz="4" w:space="0"/>
      </w:tblBorders>
    </w:tblPr>
    <w:tblStylePr w:type="firstRow">
      <w:rPr>
        <w:b/>
        <w:bCs/>
      </w:rPr>
      <w:tblPr/>
      <w:tcPr>
        <w:tcBorders>
          <w:bottom w:val="single" w:color="FCC875" w:sz="12" w:space="0"/>
        </w:tcBorders>
      </w:tcPr>
    </w:tblStylePr>
    <w:tblStylePr w:type="lastRow">
      <w:rPr>
        <w:b/>
        <w:bCs/>
      </w:rPr>
      <w:tblPr/>
      <w:tcPr>
        <w:tcBorders>
          <w:top w:val="double" w:color="FCC875" w:sz="2" w:space="0"/>
        </w:tcBorders>
      </w:tcPr>
    </w:tblStylePr>
    <w:tblStylePr w:type="firstCol">
      <w:rPr>
        <w:b/>
        <w:bCs/>
      </w:rPr>
    </w:tblStylePr>
    <w:tblStylePr w:type="lastCol">
      <w:rPr>
        <w:b/>
        <w:bCs/>
      </w:rPr>
    </w:tblStylePr>
  </w:style>
  <w:style w:type="table" w:styleId="GridTable6Colorful-Accent13" w:customStyle="1">
    <w:name w:val="Grid Table 6 Colorful - Accent 13"/>
    <w:basedOn w:val="TableNormal"/>
    <w:next w:val="GridTable6Colorful-Accent1"/>
    <w:uiPriority w:val="51"/>
    <w:rsid w:val="00727933"/>
    <w:pPr>
      <w:spacing w:before="100"/>
    </w:pPr>
    <w:rPr>
      <w:rFonts w:ascii="Arial" w:hAnsi="Arial" w:eastAsia="Arial" w:cs="Arial"/>
      <w:color w:val="4F1E58"/>
      <w:sz w:val="22"/>
      <w:szCs w:val="22"/>
      <w:lang w:eastAsia="en-US"/>
    </w:rPr>
    <w:tblPr>
      <w:tblStyleRowBandSize w:val="1"/>
      <w:tblStyleColBandSize w:val="1"/>
      <w:tblBorders>
        <w:top w:val="single" w:color="B962C8" w:sz="4" w:space="0"/>
        <w:left w:val="single" w:color="B962C8" w:sz="4" w:space="0"/>
        <w:bottom w:val="single" w:color="B962C8" w:sz="4" w:space="0"/>
        <w:right w:val="single" w:color="B962C8" w:sz="4" w:space="0"/>
        <w:insideH w:val="single" w:color="B962C8" w:sz="4" w:space="0"/>
        <w:insideV w:val="single" w:color="B962C8" w:sz="4" w:space="0"/>
      </w:tblBorders>
    </w:tblPr>
    <w:tblStylePr w:type="firstRow">
      <w:rPr>
        <w:b/>
        <w:bCs/>
      </w:rPr>
      <w:tblPr/>
      <w:tcPr>
        <w:tcBorders>
          <w:bottom w:val="single" w:color="B962C8" w:sz="12" w:space="0"/>
        </w:tcBorders>
      </w:tcPr>
    </w:tblStylePr>
    <w:tblStylePr w:type="lastRow">
      <w:rPr>
        <w:b/>
        <w:bCs/>
      </w:rPr>
      <w:tblPr/>
      <w:tcPr>
        <w:tcBorders>
          <w:top w:val="double" w:color="B962C8" w:sz="4" w:space="0"/>
        </w:tcBorders>
      </w:tcPr>
    </w:tblStylePr>
    <w:tblStylePr w:type="firstCol">
      <w:rPr>
        <w:b/>
        <w:bCs/>
      </w:rPr>
    </w:tblStylePr>
    <w:tblStylePr w:type="lastCol">
      <w:rPr>
        <w:b/>
        <w:bCs/>
      </w:rPr>
    </w:tblStylePr>
    <w:tblStylePr w:type="band1Vert">
      <w:tblPr/>
      <w:tcPr>
        <w:shd w:val="clear" w:color="auto" w:fill="E8CAED"/>
      </w:tcPr>
    </w:tblStylePr>
    <w:tblStylePr w:type="band1Horz">
      <w:tblPr/>
      <w:tcPr>
        <w:shd w:val="clear" w:color="auto" w:fill="E8CAED"/>
      </w:tcPr>
    </w:tblStylePr>
  </w:style>
  <w:style w:type="table" w:styleId="ListTable4-Accent13" w:customStyle="1">
    <w:name w:val="List Table 4 - Accent 13"/>
    <w:basedOn w:val="TableNormal"/>
    <w:next w:val="ListTable4-Accent1"/>
    <w:uiPriority w:val="49"/>
    <w:rsid w:val="00727933"/>
    <w:pPr>
      <w:spacing w:before="100"/>
    </w:pPr>
    <w:rPr>
      <w:rFonts w:ascii="Arial" w:hAnsi="Arial" w:eastAsia="Arial" w:cs="Arial"/>
      <w:sz w:val="22"/>
      <w:szCs w:val="22"/>
      <w:lang w:eastAsia="en-US"/>
    </w:rPr>
    <w:tblPr>
      <w:tblStyleRowBandSize w:val="1"/>
      <w:tblStyleColBandSize w:val="1"/>
      <w:tblBorders>
        <w:top w:val="single" w:color="B962C8" w:sz="4" w:space="0"/>
        <w:left w:val="single" w:color="B962C8" w:sz="4" w:space="0"/>
        <w:bottom w:val="single" w:color="B962C8" w:sz="4" w:space="0"/>
        <w:right w:val="single" w:color="B962C8" w:sz="4" w:space="0"/>
        <w:insideH w:val="single" w:color="B962C8" w:sz="4" w:space="0"/>
      </w:tblBorders>
    </w:tblPr>
    <w:tblStylePr w:type="firstRow">
      <w:rPr>
        <w:b/>
        <w:bCs/>
        <w:color w:val="FEFFFF"/>
      </w:rPr>
      <w:tblPr/>
      <w:tcPr>
        <w:tcBorders>
          <w:top w:val="single" w:color="6B2976" w:sz="4" w:space="0"/>
          <w:left w:val="single" w:color="6B2976" w:sz="4" w:space="0"/>
          <w:bottom w:val="single" w:color="6B2976" w:sz="4" w:space="0"/>
          <w:right w:val="single" w:color="6B2976" w:sz="4" w:space="0"/>
          <w:insideH w:val="nil"/>
        </w:tcBorders>
        <w:shd w:val="clear" w:color="auto" w:fill="6B2976"/>
      </w:tcPr>
    </w:tblStylePr>
    <w:tblStylePr w:type="lastRow">
      <w:rPr>
        <w:b/>
        <w:bCs/>
      </w:rPr>
      <w:tblPr/>
      <w:tcPr>
        <w:tcBorders>
          <w:top w:val="double" w:color="B962C8" w:sz="4" w:space="0"/>
        </w:tcBorders>
      </w:tcPr>
    </w:tblStylePr>
    <w:tblStylePr w:type="firstCol">
      <w:rPr>
        <w:b/>
        <w:bCs/>
      </w:rPr>
    </w:tblStylePr>
    <w:tblStylePr w:type="lastCol">
      <w:rPr>
        <w:b/>
        <w:bCs/>
      </w:rPr>
    </w:tblStylePr>
    <w:tblStylePr w:type="band1Vert">
      <w:tblPr/>
      <w:tcPr>
        <w:shd w:val="clear" w:color="auto" w:fill="E8CAED"/>
      </w:tcPr>
    </w:tblStylePr>
    <w:tblStylePr w:type="band1Horz">
      <w:tblPr/>
      <w:tcPr>
        <w:shd w:val="clear" w:color="auto" w:fill="E8CAED"/>
      </w:tcPr>
    </w:tblStylePr>
  </w:style>
  <w:style w:type="table" w:styleId="GridTable4-Accent13" w:customStyle="1">
    <w:name w:val="Grid Table 4 - Accent 13"/>
    <w:basedOn w:val="TableNormal"/>
    <w:next w:val="GridTable4-Accent1"/>
    <w:uiPriority w:val="49"/>
    <w:rsid w:val="00727933"/>
    <w:pPr>
      <w:spacing w:before="100"/>
    </w:pPr>
    <w:rPr>
      <w:rFonts w:ascii="Arial" w:hAnsi="Arial" w:eastAsia="Arial" w:cs="Arial"/>
      <w:sz w:val="22"/>
      <w:szCs w:val="22"/>
      <w:lang w:eastAsia="en-US"/>
    </w:rPr>
    <w:tblPr>
      <w:tblStyleRowBandSize w:val="1"/>
      <w:tblStyleColBandSize w:val="1"/>
      <w:tblBorders>
        <w:top w:val="single" w:color="B962C8" w:sz="4" w:space="0"/>
        <w:left w:val="single" w:color="B962C8" w:sz="4" w:space="0"/>
        <w:bottom w:val="single" w:color="B962C8" w:sz="4" w:space="0"/>
        <w:right w:val="single" w:color="B962C8" w:sz="4" w:space="0"/>
        <w:insideH w:val="single" w:color="B962C8" w:sz="4" w:space="0"/>
        <w:insideV w:val="single" w:color="B962C8" w:sz="4" w:space="0"/>
      </w:tblBorders>
    </w:tblPr>
    <w:tblStylePr w:type="firstRow">
      <w:rPr>
        <w:b/>
        <w:bCs/>
        <w:color w:val="FEFFFF"/>
      </w:rPr>
      <w:tblPr/>
      <w:tcPr>
        <w:tcBorders>
          <w:top w:val="single" w:color="6B2976" w:sz="4" w:space="0"/>
          <w:left w:val="single" w:color="6B2976" w:sz="4" w:space="0"/>
          <w:bottom w:val="single" w:color="6B2976" w:sz="4" w:space="0"/>
          <w:right w:val="single" w:color="6B2976" w:sz="4" w:space="0"/>
          <w:insideH w:val="nil"/>
          <w:insideV w:val="nil"/>
        </w:tcBorders>
        <w:shd w:val="clear" w:color="auto" w:fill="6B2976"/>
      </w:tcPr>
    </w:tblStylePr>
    <w:tblStylePr w:type="lastRow">
      <w:rPr>
        <w:b/>
        <w:bCs/>
      </w:rPr>
      <w:tblPr/>
      <w:tcPr>
        <w:tcBorders>
          <w:top w:val="double" w:color="6B2976" w:sz="4" w:space="0"/>
        </w:tcBorders>
      </w:tcPr>
    </w:tblStylePr>
    <w:tblStylePr w:type="firstCol">
      <w:rPr>
        <w:b/>
        <w:bCs/>
      </w:rPr>
    </w:tblStylePr>
    <w:tblStylePr w:type="lastCol">
      <w:rPr>
        <w:b/>
        <w:bCs/>
      </w:rPr>
    </w:tblStylePr>
    <w:tblStylePr w:type="band1Vert">
      <w:tblPr/>
      <w:tcPr>
        <w:shd w:val="clear" w:color="auto" w:fill="E8CAED"/>
      </w:tcPr>
    </w:tblStylePr>
    <w:tblStylePr w:type="band1Horz">
      <w:tblPr/>
      <w:tcPr>
        <w:shd w:val="clear" w:color="auto" w:fill="E8CAED"/>
      </w:tcPr>
    </w:tblStylePr>
  </w:style>
  <w:style w:type="table" w:styleId="GridTable4-Accent530" w:customStyle="1">
    <w:name w:val="Grid Table 4 - Accent 530"/>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F7A07A" w:sz="4" w:space="0"/>
        <w:left w:val="single" w:color="F7A07A" w:sz="4" w:space="0"/>
        <w:bottom w:val="single" w:color="F7A07A" w:sz="4" w:space="0"/>
        <w:right w:val="single" w:color="F7A07A" w:sz="4" w:space="0"/>
        <w:insideH w:val="single" w:color="F7A07A" w:sz="4" w:space="0"/>
        <w:insideV w:val="single" w:color="F7A07A" w:sz="4" w:space="0"/>
      </w:tblBorders>
    </w:tblPr>
    <w:tblStylePr w:type="firstRow">
      <w:rPr>
        <w:b/>
        <w:bCs/>
        <w:color w:val="FEFFFF"/>
      </w:rPr>
      <w:tblPr/>
      <w:tcPr>
        <w:tcBorders>
          <w:top w:val="single" w:color="F26322" w:sz="4" w:space="0"/>
          <w:left w:val="single" w:color="F26322" w:sz="4" w:space="0"/>
          <w:bottom w:val="single" w:color="F26322" w:sz="4" w:space="0"/>
          <w:right w:val="single" w:color="F26322" w:sz="4" w:space="0"/>
          <w:insideH w:val="nil"/>
          <w:insideV w:val="nil"/>
        </w:tcBorders>
        <w:shd w:val="clear" w:color="auto" w:fill="F26322"/>
      </w:tcPr>
    </w:tblStylePr>
    <w:tblStylePr w:type="lastRow">
      <w:rPr>
        <w:b/>
        <w:bCs/>
      </w:rPr>
      <w:tblPr/>
      <w:tcPr>
        <w:tcBorders>
          <w:top w:val="double" w:color="F26322" w:sz="4" w:space="0"/>
        </w:tcBorders>
      </w:tcPr>
    </w:tblStylePr>
    <w:tblStylePr w:type="firstCol">
      <w:rPr>
        <w:b/>
        <w:bCs/>
      </w:rPr>
    </w:tblStylePr>
    <w:tblStylePr w:type="lastCol">
      <w:rPr>
        <w:b/>
        <w:bCs/>
      </w:rPr>
    </w:tblStylePr>
    <w:tblStylePr w:type="band1Vert">
      <w:tblPr/>
      <w:tcPr>
        <w:shd w:val="clear" w:color="auto" w:fill="FCDFD2"/>
      </w:tcPr>
    </w:tblStylePr>
    <w:tblStylePr w:type="band1Horz">
      <w:tblPr/>
      <w:tcPr>
        <w:shd w:val="clear" w:color="auto" w:fill="FCDFD2"/>
      </w:tcPr>
    </w:tblStylePr>
  </w:style>
  <w:style w:type="numbering" w:styleId="NoList13" w:customStyle="1">
    <w:name w:val="No List13"/>
    <w:next w:val="NoList"/>
    <w:uiPriority w:val="99"/>
    <w:semiHidden/>
    <w:unhideWhenUsed/>
    <w:rsid w:val="00727933"/>
  </w:style>
  <w:style w:type="table" w:styleId="TableGrid12" w:customStyle="1">
    <w:name w:val="Table Grid12"/>
    <w:basedOn w:val="TableNormal"/>
    <w:next w:val="TableGrid"/>
    <w:uiPriority w:val="39"/>
    <w:rsid w:val="00727933"/>
    <w:pPr>
      <w:spacing w:before="100"/>
    </w:pPr>
    <w:rPr>
      <w:rFonts w:ascii="Arial" w:hAnsi="Arial" w:eastAsia="Arial" w:cs="Arial"/>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4-Accent5112" w:customStyle="1">
    <w:name w:val="Grid Table 4 - Accent 511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10" w:customStyle="1">
    <w:name w:val="Grid Table 4 - Accent 5210"/>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32" w:customStyle="1">
    <w:name w:val="Grid Table 4 - Accent 53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42" w:customStyle="1">
    <w:name w:val="Grid Table 4 - Accent 54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52" w:customStyle="1">
    <w:name w:val="Grid Table 4 - Accent 55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62" w:customStyle="1">
    <w:name w:val="Grid Table 4 - Accent 56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72" w:customStyle="1">
    <w:name w:val="Grid Table 4 - Accent 57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82" w:customStyle="1">
    <w:name w:val="Grid Table 4 - Accent 58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92" w:customStyle="1">
    <w:name w:val="Grid Table 4 - Accent 59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02" w:customStyle="1">
    <w:name w:val="Grid Table 4 - Accent 510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13" w:customStyle="1">
    <w:name w:val="Grid Table 4 - Accent 5113"/>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22" w:customStyle="1">
    <w:name w:val="Grid Table 4 - Accent 512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32" w:customStyle="1">
    <w:name w:val="Grid Table 4 - Accent 513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42" w:customStyle="1">
    <w:name w:val="Grid Table 4 - Accent 514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52" w:customStyle="1">
    <w:name w:val="Grid Table 4 - Accent 515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62" w:customStyle="1">
    <w:name w:val="Grid Table 4 - Accent 516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72" w:customStyle="1">
    <w:name w:val="Grid Table 4 - Accent 517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82" w:customStyle="1">
    <w:name w:val="Grid Table 4 - Accent 518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192" w:customStyle="1">
    <w:name w:val="Grid Table 4 - Accent 519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02" w:customStyle="1">
    <w:name w:val="Grid Table 4 - Accent 520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12" w:customStyle="1">
    <w:name w:val="Grid Table 4 - Accent 521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22" w:customStyle="1">
    <w:name w:val="Grid Table 4 - Accent 522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32" w:customStyle="1">
    <w:name w:val="Grid Table 4 - Accent 523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42" w:customStyle="1">
    <w:name w:val="Grid Table 4 - Accent 524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52" w:customStyle="1">
    <w:name w:val="Grid Table 4 - Accent 525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62" w:customStyle="1">
    <w:name w:val="Grid Table 4 - Accent 526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272" w:customStyle="1">
    <w:name w:val="Grid Table 4 - Accent 5272"/>
    <w:basedOn w:val="TableNormal"/>
    <w:next w:val="GridTable4-Accent5"/>
    <w:uiPriority w:val="49"/>
    <w:rsid w:val="00727933"/>
    <w:pPr>
      <w:spacing w:before="100"/>
    </w:pPr>
    <w:rPr>
      <w:rFonts w:ascii="Arial" w:hAnsi="Arial" w:eastAsia="Arial" w:cs="Arial"/>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PlainTable43" w:customStyle="1">
    <w:name w:val="Plain Table 43"/>
    <w:basedOn w:val="TableNormal"/>
    <w:next w:val="PlainTable4"/>
    <w:uiPriority w:val="99"/>
    <w:rsid w:val="00727933"/>
    <w:pPr>
      <w:spacing w:before="100"/>
    </w:pPr>
    <w:rPr>
      <w:rFonts w:ascii="Arial" w:hAnsi="Arial" w:eastAsia="Arial" w:cs="Arial"/>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FFF"/>
      </w:tcPr>
    </w:tblStylePr>
    <w:tblStylePr w:type="band1Horz">
      <w:tblPr/>
      <w:tcPr>
        <w:shd w:val="clear" w:color="auto" w:fill="E4FFFF"/>
      </w:tcPr>
    </w:tblStylePr>
  </w:style>
  <w:style w:type="table" w:styleId="GridTable45" w:customStyle="1">
    <w:name w:val="Grid Table 45"/>
    <w:basedOn w:val="TableNormal"/>
    <w:next w:val="GridTable4"/>
    <w:uiPriority w:val="49"/>
    <w:rsid w:val="00727933"/>
    <w:pPr>
      <w:spacing w:before="100"/>
    </w:pPr>
    <w:rPr>
      <w:rFonts w:ascii="Arial" w:hAnsi="Arial" w:eastAsia="Arial" w:cs="Arial"/>
      <w:sz w:val="22"/>
      <w:szCs w:val="22"/>
      <w:lang w:eastAsia="en-US"/>
    </w:rPr>
    <w:tblPr>
      <w:tblStyleRowBandSize w:val="1"/>
      <w:tblStyleColBandSize w:val="1"/>
      <w:tblBorders>
        <w:top w:val="single" w:color="B962C8" w:sz="4" w:space="0"/>
        <w:left w:val="single" w:color="B962C8" w:sz="4" w:space="0"/>
        <w:bottom w:val="single" w:color="B962C8" w:sz="4" w:space="0"/>
        <w:right w:val="single" w:color="B962C8" w:sz="4" w:space="0"/>
        <w:insideH w:val="single" w:color="B962C8" w:sz="4" w:space="0"/>
        <w:insideV w:val="single" w:color="B962C8" w:sz="4" w:space="0"/>
      </w:tblBorders>
    </w:tblPr>
    <w:tblStylePr w:type="firstRow">
      <w:rPr>
        <w:b/>
        <w:bCs/>
        <w:color w:val="FEFFFF"/>
      </w:rPr>
      <w:tblPr/>
      <w:tcPr>
        <w:tcBorders>
          <w:top w:val="single" w:color="6B2976" w:sz="4" w:space="0"/>
          <w:left w:val="single" w:color="6B2976" w:sz="4" w:space="0"/>
          <w:bottom w:val="single" w:color="6B2976" w:sz="4" w:space="0"/>
          <w:right w:val="single" w:color="6B2976" w:sz="4" w:space="0"/>
          <w:insideH w:val="nil"/>
          <w:insideV w:val="nil"/>
        </w:tcBorders>
        <w:shd w:val="clear" w:color="auto" w:fill="6B2976"/>
      </w:tcPr>
    </w:tblStylePr>
    <w:tblStylePr w:type="lastRow">
      <w:rPr>
        <w:b/>
        <w:bCs/>
      </w:rPr>
      <w:tblPr/>
      <w:tcPr>
        <w:tcBorders>
          <w:top w:val="double" w:color="6B2976" w:sz="4" w:space="0"/>
        </w:tcBorders>
      </w:tcPr>
    </w:tblStylePr>
    <w:tblStylePr w:type="firstCol">
      <w:rPr>
        <w:b/>
        <w:bCs/>
      </w:rPr>
    </w:tblStylePr>
    <w:tblStylePr w:type="lastCol">
      <w:rPr>
        <w:b/>
        <w:bCs/>
      </w:rPr>
    </w:tblStylePr>
    <w:tblStylePr w:type="band1Vert">
      <w:tblPr/>
      <w:tcPr>
        <w:shd w:val="clear" w:color="auto" w:fill="E8CAED"/>
      </w:tcPr>
    </w:tblStylePr>
    <w:tblStylePr w:type="band1Horz">
      <w:tblPr/>
      <w:tcPr>
        <w:shd w:val="clear" w:color="auto" w:fill="E8CAED"/>
      </w:tcPr>
    </w:tblStylePr>
  </w:style>
  <w:style w:type="table" w:styleId="GridTable5Dark3" w:customStyle="1">
    <w:name w:val="Grid Table 5 Dark3"/>
    <w:basedOn w:val="TableNormal"/>
    <w:next w:val="GridTable5Dark"/>
    <w:uiPriority w:val="50"/>
    <w:rsid w:val="00727933"/>
    <w:pPr>
      <w:spacing w:before="100"/>
    </w:pPr>
    <w:rPr>
      <w:rFonts w:ascii="Arial" w:hAnsi="Arial" w:eastAsia="Arial" w:cs="Arial"/>
      <w:sz w:val="22"/>
      <w:szCs w:val="22"/>
      <w:lang w:eastAsia="en-US"/>
    </w:rPr>
    <w:tblPr>
      <w:tblStyleRowBandSize w:val="1"/>
      <w:tblStyleColBandSize w:val="1"/>
      <w:tblBorders>
        <w:top w:val="single" w:color="FEFFFF" w:sz="4" w:space="0"/>
        <w:left w:val="single" w:color="FEFFFF" w:sz="4" w:space="0"/>
        <w:bottom w:val="single" w:color="FEFFFF" w:sz="4" w:space="0"/>
        <w:right w:val="single" w:color="FEFFFF" w:sz="4" w:space="0"/>
        <w:insideH w:val="single" w:color="FEFFFF" w:sz="4" w:space="0"/>
        <w:insideV w:val="single" w:color="FEFFFF" w:sz="4" w:space="0"/>
      </w:tblBorders>
    </w:tblPr>
    <w:tcPr>
      <w:shd w:val="clear" w:color="auto" w:fill="E8CAED"/>
    </w:tcPr>
    <w:tblStylePr w:type="firstRow">
      <w:rPr>
        <w:b/>
        <w:bCs/>
        <w:color w:val="FEFFFF"/>
      </w:rPr>
      <w:tblPr/>
      <w:tcPr>
        <w:tcBorders>
          <w:top w:val="single" w:color="FEFFFF" w:sz="4" w:space="0"/>
          <w:left w:val="single" w:color="FEFFFF" w:sz="4" w:space="0"/>
          <w:right w:val="single" w:color="FEFFFF" w:sz="4" w:space="0"/>
          <w:insideH w:val="nil"/>
          <w:insideV w:val="nil"/>
        </w:tcBorders>
        <w:shd w:val="clear" w:color="auto" w:fill="6B2976"/>
      </w:tcPr>
    </w:tblStylePr>
    <w:tblStylePr w:type="lastRow">
      <w:rPr>
        <w:b/>
        <w:bCs/>
        <w:color w:val="FEFFFF"/>
      </w:rPr>
      <w:tblPr/>
      <w:tcPr>
        <w:tcBorders>
          <w:left w:val="single" w:color="FEFFFF" w:sz="4" w:space="0"/>
          <w:bottom w:val="single" w:color="FEFFFF" w:sz="4" w:space="0"/>
          <w:right w:val="single" w:color="FEFFFF" w:sz="4" w:space="0"/>
          <w:insideH w:val="nil"/>
          <w:insideV w:val="nil"/>
        </w:tcBorders>
        <w:shd w:val="clear" w:color="auto" w:fill="6B2976"/>
      </w:tcPr>
    </w:tblStylePr>
    <w:tblStylePr w:type="firstCol">
      <w:rPr>
        <w:b/>
        <w:bCs/>
        <w:color w:val="FEFFFF"/>
      </w:rPr>
      <w:tblPr/>
      <w:tcPr>
        <w:tcBorders>
          <w:top w:val="single" w:color="FEFFFF" w:sz="4" w:space="0"/>
          <w:left w:val="single" w:color="FEFFFF" w:sz="4" w:space="0"/>
          <w:bottom w:val="single" w:color="FEFFFF" w:sz="4" w:space="0"/>
          <w:insideV w:val="nil"/>
        </w:tcBorders>
        <w:shd w:val="clear" w:color="auto" w:fill="6B2976"/>
      </w:tcPr>
    </w:tblStylePr>
    <w:tblStylePr w:type="lastCol">
      <w:rPr>
        <w:b/>
        <w:bCs/>
        <w:color w:val="FEFFFF"/>
      </w:rPr>
      <w:tblPr/>
      <w:tcPr>
        <w:tcBorders>
          <w:top w:val="single" w:color="FEFFFF" w:sz="4" w:space="0"/>
          <w:bottom w:val="single" w:color="FEFFFF" w:sz="4" w:space="0"/>
          <w:right w:val="single" w:color="FEFFFF" w:sz="4" w:space="0"/>
          <w:insideV w:val="nil"/>
        </w:tcBorders>
        <w:shd w:val="clear" w:color="auto" w:fill="6B2976"/>
      </w:tcPr>
    </w:tblStylePr>
    <w:tblStylePr w:type="band1Vert">
      <w:tblPr/>
      <w:tcPr>
        <w:shd w:val="clear" w:color="auto" w:fill="D096DA"/>
      </w:tcPr>
    </w:tblStylePr>
    <w:tblStylePr w:type="band1Horz">
      <w:tblPr/>
      <w:tcPr>
        <w:shd w:val="clear" w:color="auto" w:fill="D096DA"/>
      </w:tcPr>
    </w:tblStylePr>
  </w:style>
  <w:style w:type="paragraph" w:styleId="TOAHeading3" w:customStyle="1">
    <w:name w:val="TOA Heading3"/>
    <w:basedOn w:val="Normal"/>
    <w:next w:val="Normal"/>
    <w:uiPriority w:val="99"/>
    <w:unhideWhenUsed/>
    <w:rsid w:val="00727933"/>
    <w:pPr>
      <w:spacing w:before="120" w:after="160" w:line="320" w:lineRule="atLeast"/>
    </w:pPr>
    <w:rPr>
      <w:rFonts w:eastAsia="MS PGothic" w:cs="Arial"/>
      <w:b/>
      <w:bCs/>
      <w:sz w:val="20"/>
      <w:szCs w:val="20"/>
      <w:lang w:eastAsia="en-US"/>
    </w:rPr>
  </w:style>
  <w:style w:type="table" w:styleId="GridTable5Dark-Accent33" w:customStyle="1">
    <w:name w:val="Grid Table 5 Dark - Accent 33"/>
    <w:basedOn w:val="TableNormal"/>
    <w:next w:val="GridTable5Dark-Accent3"/>
    <w:uiPriority w:val="50"/>
    <w:rsid w:val="00727933"/>
    <w:pPr>
      <w:spacing w:before="40" w:after="40" w:line="200" w:lineRule="atLeast"/>
    </w:pPr>
    <w:rPr>
      <w:rFonts w:ascii="Arial" w:hAnsi="Arial" w:eastAsia="Arial" w:cs="Arial"/>
      <w:kern w:val="2"/>
      <w:sz w:val="16"/>
      <w:szCs w:val="22"/>
      <w:lang w:eastAsia="en-US"/>
      <w14:ligatures w14:val="standardContextual"/>
    </w:rPr>
    <w:tblPr>
      <w:tblStyleRowBandSize w:val="1"/>
      <w:tblStyleColBandSize w:val="1"/>
      <w:jc w:val="center"/>
      <w:tblBorders>
        <w:top w:val="single" w:color="FEFFFF" w:sz="4" w:space="0"/>
        <w:left w:val="single" w:color="FEFFFF" w:sz="4" w:space="0"/>
        <w:bottom w:val="single" w:color="FEFFFF" w:sz="4" w:space="0"/>
        <w:right w:val="single" w:color="FEFFFF" w:sz="4" w:space="0"/>
        <w:insideH w:val="single" w:color="FEFFFF" w:sz="4" w:space="0"/>
        <w:insideV w:val="single" w:color="FEFFFF" w:sz="4" w:space="0"/>
      </w:tblBorders>
    </w:tblPr>
    <w:trPr>
      <w:jc w:val="center"/>
    </w:trPr>
    <w:tcPr>
      <w:shd w:val="clear" w:color="auto" w:fill="BBF8FF"/>
    </w:tcPr>
    <w:tblStylePr w:type="firstRow">
      <w:rPr>
        <w:b/>
        <w:bCs/>
        <w:color w:val="FEFFFF"/>
      </w:rPr>
      <w:tblPr/>
      <w:tcPr>
        <w:tcBorders>
          <w:top w:val="single" w:color="FEFFFF" w:sz="4" w:space="0"/>
          <w:left w:val="single" w:color="FEFFFF" w:sz="4" w:space="0"/>
          <w:right w:val="single" w:color="FEFFFF" w:sz="4" w:space="0"/>
          <w:insideH w:val="nil"/>
          <w:insideV w:val="nil"/>
        </w:tcBorders>
        <w:shd w:val="clear" w:color="auto" w:fill="009EAD"/>
      </w:tcPr>
    </w:tblStylePr>
    <w:tblStylePr w:type="lastRow">
      <w:rPr>
        <w:b/>
        <w:bCs/>
        <w:color w:val="FEFFFF"/>
      </w:rPr>
      <w:tblPr/>
      <w:tcPr>
        <w:tcBorders>
          <w:left w:val="single" w:color="FEFFFF" w:sz="4" w:space="0"/>
          <w:bottom w:val="single" w:color="FEFFFF" w:sz="4" w:space="0"/>
          <w:right w:val="single" w:color="FEFFFF" w:sz="4" w:space="0"/>
          <w:insideH w:val="nil"/>
          <w:insideV w:val="nil"/>
        </w:tcBorders>
        <w:shd w:val="clear" w:color="auto" w:fill="009EAD"/>
      </w:tcPr>
    </w:tblStylePr>
    <w:tblStylePr w:type="firstCol">
      <w:rPr>
        <w:b/>
        <w:bCs/>
        <w:color w:val="FEFFFF"/>
      </w:rPr>
      <w:tblPr/>
      <w:tcPr>
        <w:tcBorders>
          <w:top w:val="single" w:color="FEFFFF" w:sz="4" w:space="0"/>
          <w:left w:val="single" w:color="FEFFFF" w:sz="4" w:space="0"/>
          <w:bottom w:val="single" w:color="FEFFFF" w:sz="4" w:space="0"/>
          <w:insideV w:val="nil"/>
        </w:tcBorders>
        <w:shd w:val="clear" w:color="auto" w:fill="009EAD"/>
      </w:tcPr>
    </w:tblStylePr>
    <w:tblStylePr w:type="lastCol">
      <w:rPr>
        <w:b/>
        <w:bCs/>
        <w:color w:val="FEFFFF"/>
      </w:rPr>
      <w:tblPr/>
      <w:tcPr>
        <w:tcBorders>
          <w:top w:val="single" w:color="FEFFFF" w:sz="4" w:space="0"/>
          <w:bottom w:val="single" w:color="FEFFFF" w:sz="4" w:space="0"/>
          <w:right w:val="single" w:color="FEFFFF" w:sz="4" w:space="0"/>
          <w:insideV w:val="nil"/>
        </w:tcBorders>
        <w:shd w:val="clear" w:color="auto" w:fill="009EAD"/>
      </w:tcPr>
    </w:tblStylePr>
    <w:tblStylePr w:type="band1Vert">
      <w:tblPr/>
      <w:tcPr>
        <w:shd w:val="clear" w:color="auto" w:fill="78F2FF"/>
      </w:tcPr>
    </w:tblStylePr>
    <w:tblStylePr w:type="band1Horz">
      <w:tblPr/>
      <w:tcPr>
        <w:shd w:val="clear" w:color="auto" w:fill="78F2FF"/>
      </w:tcPr>
    </w:tblStylePr>
  </w:style>
  <w:style w:type="paragraph" w:styleId="TableofFigures3" w:customStyle="1">
    <w:name w:val="Table of Figures3"/>
    <w:basedOn w:val="Normal"/>
    <w:next w:val="Normal"/>
    <w:uiPriority w:val="99"/>
    <w:unhideWhenUsed/>
    <w:rsid w:val="00727933"/>
    <w:pPr>
      <w:spacing w:before="100" w:after="0" w:line="300" w:lineRule="atLeast"/>
    </w:pPr>
    <w:rPr>
      <w:rFonts w:eastAsia="Arial" w:cs="Arial"/>
      <w:sz w:val="20"/>
      <w:szCs w:val="20"/>
      <w:lang w:eastAsia="en-US"/>
    </w:rPr>
  </w:style>
  <w:style w:type="numbering" w:styleId="NoList22" w:customStyle="1">
    <w:name w:val="No List22"/>
    <w:next w:val="NoList"/>
    <w:uiPriority w:val="99"/>
    <w:semiHidden/>
    <w:unhideWhenUsed/>
    <w:rsid w:val="00727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61532">
      <w:bodyDiv w:val="1"/>
      <w:marLeft w:val="0"/>
      <w:marRight w:val="0"/>
      <w:marTop w:val="0"/>
      <w:marBottom w:val="0"/>
      <w:divBdr>
        <w:top w:val="none" w:sz="0" w:space="0" w:color="auto"/>
        <w:left w:val="none" w:sz="0" w:space="0" w:color="auto"/>
        <w:bottom w:val="none" w:sz="0" w:space="0" w:color="auto"/>
        <w:right w:val="none" w:sz="0" w:space="0" w:color="auto"/>
      </w:divBdr>
    </w:div>
    <w:div w:id="336469516">
      <w:bodyDiv w:val="1"/>
      <w:marLeft w:val="0"/>
      <w:marRight w:val="0"/>
      <w:marTop w:val="0"/>
      <w:marBottom w:val="0"/>
      <w:divBdr>
        <w:top w:val="none" w:sz="0" w:space="0" w:color="auto"/>
        <w:left w:val="none" w:sz="0" w:space="0" w:color="auto"/>
        <w:bottom w:val="none" w:sz="0" w:space="0" w:color="auto"/>
        <w:right w:val="none" w:sz="0" w:space="0" w:color="auto"/>
      </w:divBdr>
    </w:div>
    <w:div w:id="709838927">
      <w:bodyDiv w:val="1"/>
      <w:marLeft w:val="0"/>
      <w:marRight w:val="0"/>
      <w:marTop w:val="0"/>
      <w:marBottom w:val="0"/>
      <w:divBdr>
        <w:top w:val="none" w:sz="0" w:space="0" w:color="auto"/>
        <w:left w:val="none" w:sz="0" w:space="0" w:color="auto"/>
        <w:bottom w:val="none" w:sz="0" w:space="0" w:color="auto"/>
        <w:right w:val="none" w:sz="0" w:space="0" w:color="auto"/>
      </w:divBdr>
    </w:div>
    <w:div w:id="859388985">
      <w:bodyDiv w:val="1"/>
      <w:marLeft w:val="0"/>
      <w:marRight w:val="0"/>
      <w:marTop w:val="0"/>
      <w:marBottom w:val="0"/>
      <w:divBdr>
        <w:top w:val="none" w:sz="0" w:space="0" w:color="auto"/>
        <w:left w:val="none" w:sz="0" w:space="0" w:color="auto"/>
        <w:bottom w:val="none" w:sz="0" w:space="0" w:color="auto"/>
        <w:right w:val="none" w:sz="0" w:space="0" w:color="auto"/>
      </w:divBdr>
    </w:div>
    <w:div w:id="1726760654">
      <w:bodyDiv w:val="1"/>
      <w:marLeft w:val="0"/>
      <w:marRight w:val="0"/>
      <w:marTop w:val="0"/>
      <w:marBottom w:val="0"/>
      <w:divBdr>
        <w:top w:val="none" w:sz="0" w:space="0" w:color="auto"/>
        <w:left w:val="none" w:sz="0" w:space="0" w:color="auto"/>
        <w:bottom w:val="none" w:sz="0" w:space="0" w:color="auto"/>
        <w:right w:val="none" w:sz="0" w:space="0" w:color="auto"/>
      </w:divBdr>
    </w:div>
    <w:div w:id="1971324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header" Target="header5.xml" Id="rId18" /><Relationship Type="http://schemas.openxmlformats.org/officeDocument/2006/relationships/header" Target="header10.xml" Id="rId26" /><Relationship Type="http://schemas.openxmlformats.org/officeDocument/2006/relationships/header" Target="header15.xml" Id="rId39" /><Relationship Type="http://schemas.openxmlformats.org/officeDocument/2006/relationships/header" Target="header7.xml" Id="rId21" /><Relationship Type="http://schemas.openxmlformats.org/officeDocument/2006/relationships/header" Target="header12.xml" Id="rId34" /><Relationship Type="http://schemas.openxmlformats.org/officeDocument/2006/relationships/header" Target="header17.xml" Id="rId42" /><Relationship Type="http://schemas.microsoft.com/office/2019/05/relationships/documenttasks" Target="documenttasks/documenttasks1.xml" Id="rId47"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footer" Target="footer8.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eader" Target="header9.xml" Id="rId24" /><Relationship Type="http://schemas.microsoft.com/office/2016/09/relationships/commentsIds" Target="commentsIds.xml" Id="rId32" /><Relationship Type="http://schemas.openxmlformats.org/officeDocument/2006/relationships/footer" Target="footer10.xml" Id="rId37" /><Relationship Type="http://schemas.openxmlformats.org/officeDocument/2006/relationships/header" Target="header16.xml" Id="rId40" /><Relationship Type="http://schemas.microsoft.com/office/2011/relationships/people" Target="people.xml" Id="rId45"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footer" Target="footer5.xml" Id="rId23" /><Relationship Type="http://schemas.openxmlformats.org/officeDocument/2006/relationships/header" Target="header11.xml" Id="rId28" /><Relationship Type="http://schemas.openxmlformats.org/officeDocument/2006/relationships/header" Target="header13.xml" Id="rId36" /><Relationship Type="http://schemas.openxmlformats.org/officeDocument/2006/relationships/endnotes" Target="endnotes.xml" Id="rId10" /><Relationship Type="http://schemas.openxmlformats.org/officeDocument/2006/relationships/header" Target="header6.xml" Id="rId19" /><Relationship Type="http://schemas.microsoft.com/office/2011/relationships/commentsExtended" Target="commentsExtended.xml" Id="rId31" /><Relationship Type="http://schemas.openxmlformats.org/officeDocument/2006/relationships/fontTable" Target="fontTable.xm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eader" Target="header8.xml" Id="rId22" /><Relationship Type="http://schemas.openxmlformats.org/officeDocument/2006/relationships/footer" Target="footer7.xml" Id="rId27" /><Relationship Type="http://schemas.openxmlformats.org/officeDocument/2006/relationships/footer" Target="footer9.xml" Id="rId35" /><Relationship Type="http://schemas.openxmlformats.org/officeDocument/2006/relationships/footer" Target="footer12.xml"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footer" Target="footer6.xml" Id="rId25" /><Relationship Type="http://schemas.openxmlformats.org/officeDocument/2006/relationships/header" Target="header14.xml" Id="rId38" /><Relationship Type="http://schemas.openxmlformats.org/officeDocument/2006/relationships/theme" Target="theme/theme1.xml" Id="rId46" /><Relationship Type="http://schemas.openxmlformats.org/officeDocument/2006/relationships/footer" Target="footer4.xml" Id="rId20" /><Relationship Type="http://schemas.openxmlformats.org/officeDocument/2006/relationships/footer" Target="footer11.xml" Id="rId41" /></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7.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W232\OneDrive%20-%20ndis.gov.au\Templates\NDIS%20universal%20template%20-%20branded.dotx" TargetMode="External"/></Relationships>
</file>

<file path=word/documenttasks/documenttasks1.xml><?xml version="1.0" encoding="utf-8"?>
<t:Tasks xmlns:t="http://schemas.microsoft.com/office/tasks/2019/documenttasks" xmlns:oel="http://schemas.microsoft.com/office/2019/extlst">
  <t:Task id="{4BEBEA00-F188-41E3-8A7C-79069C25168C}">
    <t:Anchor>
      <t:Comment id="599492870"/>
    </t:Anchor>
    <t:History>
      <t:Event id="{CE77CCE9-99B9-4961-87F2-2E43BEAAC459}" time="2026-09-10T05:51:24.932Z">
        <t:Attribution userId="S::kate.lynch@ndis.gov.au::f6df4c23-c946-40b0-8dee-a84936642d24" userProvider="AD" userName="Lynch, Kate"/>
        <t:Anchor>
          <t:Comment id="599492870"/>
        </t:Anchor>
        <t:Create/>
      </t:Event>
      <t:Event id="{19409921-8D04-4355-B3B0-7AEDBF34A171}" time="2026-09-10T05:51:24.932Z">
        <t:Attribution userId="S::kate.lynch@ndis.gov.au::f6df4c23-c946-40b0-8dee-a84936642d24" userProvider="AD" userName="Lynch, Kate"/>
        <t:Anchor>
          <t:Comment id="599492870"/>
        </t:Anchor>
        <t:Assign userId="S::Erika.Lee@ndis.gov.au::7a53a392-3cd3-4909-846b-8516f33b1650" userProvider="AD" userName="Lee, Erika"/>
      </t:Event>
      <t:Event id="{E4B57F11-5957-4074-80B4-67A994DE84A2}" time="2026-09-10T05:51:24.932Z">
        <t:Attribution userId="S::kate.lynch@ndis.gov.au::f6df4c23-c946-40b0-8dee-a84936642d24" userProvider="AD" userName="Lynch, Kate"/>
        <t:Anchor>
          <t:Comment id="599492870"/>
        </t:Anchor>
        <t:SetTitle title="@Lee, Erika this could benefit from some explanatory text like included in the previous PASDA i.e. When a dwelling is shared by SDA-eligible and non-SDA eligible participants."/>
      </t:Event>
    </t:History>
  </t:Task>
  <t:Task id="{BBEF357B-C3C1-4977-B28A-4970D0BFCEF5}">
    <t:Anchor>
      <t:Comment id="287391062"/>
    </t:Anchor>
    <t:History>
      <t:Event id="{68D917F0-8876-4767-AD4C-5F6817A5C323}" time="2026-09-21T01:14:47.212Z">
        <t:Attribution userId="S::Amelia.Murdoch2@ndis.gov.au::ec6c415e-1242-40e1-8bda-4584a9a33f18" userProvider="AD" userName="Murdoch, Amelia"/>
        <t:Anchor>
          <t:Comment id="287391062"/>
        </t:Anchor>
        <t:Create/>
      </t:Event>
      <t:Event id="{F77B2DB9-E689-434E-86CC-27F1D352CD70}" time="2026-09-21T01:14:47.212Z">
        <t:Attribution userId="S::Amelia.Murdoch2@ndis.gov.au::ec6c415e-1242-40e1-8bda-4584a9a33f18" userProvider="AD" userName="Murdoch, Amelia"/>
        <t:Anchor>
          <t:Comment id="287391062"/>
        </t:Anchor>
        <t:Assign userId="S::Vincent.Rundle2@ndis.gov.au::2b5e0386-2e87-4c41-b295-22712a79f068" userProvider="AD" userName="Rundle, Vincent"/>
      </t:Event>
      <t:Event id="{0912857E-9BD3-4B63-9FBB-D2DBC5070EA0}" time="2026-09-21T01:14:47.212Z">
        <t:Attribution userId="S::Amelia.Murdoch2@ndis.gov.au::ec6c415e-1242-40e1-8bda-4584a9a33f18" userProvider="AD" userName="Murdoch, Amelia"/>
        <t:Anchor>
          <t:Comment id="287391062"/>
        </t:Anchor>
        <t:SetTitle title="@Rundle, Vincent there is no explanation for this appendix, please add"/>
      </t:Event>
      <t:Event id="{345E8AFD-7919-42E1-80BA-6F8463F4CA2E}" time="2026-09-21T01:29:10.101Z">
        <t:Attribution userId="S::Vincent.Rundle2@ndis.gov.au::2b5e0386-2e87-4c41-b295-22712a79f068" userProvider="AD" userName="Rundle, Vincent"/>
        <t:Anchor>
          <t:Comment id="1054250890"/>
        </t:Anchor>
        <t:UnassignAll/>
      </t:Event>
      <t:Event id="{C89F557E-17AA-4A38-A425-1A6F18DA2180}" time="2026-09-21T01:29:10.101Z">
        <t:Attribution userId="S::Vincent.Rundle2@ndis.gov.au::2b5e0386-2e87-4c41-b295-22712a79f068" userProvider="AD" userName="Rundle, Vincent"/>
        <t:Anchor>
          <t:Comment id="1054250890"/>
        </t:Anchor>
        <t:Assign userId="S::Amelia.Murdoch2@ndis.gov.au::ec6c415e-1242-40e1-8bda-4584a9a33f18" userProvider="AD" userName="Murdoch, Amelia"/>
      </t:Event>
    </t:History>
  </t:Task>
</t:Tasks>
</file>

<file path=word/theme/theme1.xml><?xml version="1.0" encoding="utf-8"?>
<a:theme xmlns:a="http://schemas.openxmlformats.org/drawingml/2006/main" xmlns:thm15="http://schemas.microsoft.com/office/thememl/2012/main" name="Office Theme">
  <a:themeElements>
    <a:clrScheme name="Custom 1">
      <a:dk1>
        <a:srgbClr val="6B2876"/>
      </a:dk1>
      <a:lt1>
        <a:srgbClr val="F9F9F9"/>
      </a:lt1>
      <a:dk2>
        <a:srgbClr val="6B2876"/>
      </a:dk2>
      <a:lt2>
        <a:srgbClr val="F9FAF9"/>
      </a:lt2>
      <a:accent1>
        <a:srgbClr val="6B2876"/>
      </a:accent1>
      <a:accent2>
        <a:srgbClr val="6B2876"/>
      </a:accent2>
      <a:accent3>
        <a:srgbClr val="6B2876"/>
      </a:accent3>
      <a:accent4>
        <a:srgbClr val="6B2876"/>
      </a:accent4>
      <a:accent5>
        <a:srgbClr val="6B2876"/>
      </a:accent5>
      <a:accent6>
        <a:srgbClr val="000000"/>
      </a:accent6>
      <a:hlink>
        <a:srgbClr val="0563C1"/>
      </a:hlink>
      <a:folHlink>
        <a:srgbClr val="7F828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b65ad7-6a33-47e5-8768-956d06b4b4ae">
      <Terms xmlns="http://schemas.microsoft.com/office/infopath/2007/PartnerControls"/>
    </lcf76f155ced4ddcb4097134ff3c332f>
    <TaxCatchAll xmlns="98ed2103-25fa-4bbe-8c57-80dc1c477b92" xsi:nil="true"/>
    <Edition xmlns="65b65ad7-6a33-47e5-8768-956d06b4b4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80D273B87EB5E4F8C190BBE90D6EEA8" ma:contentTypeVersion="17" ma:contentTypeDescription="Create a new document." ma:contentTypeScope="" ma:versionID="2eb110ec693ae8642c89786e630df017">
  <xsd:schema xmlns:xsd="http://www.w3.org/2001/XMLSchema" xmlns:xs="http://www.w3.org/2001/XMLSchema" xmlns:p="http://schemas.microsoft.com/office/2006/metadata/properties" xmlns:ns2="65b65ad7-6a33-47e5-8768-956d06b4b4ae" xmlns:ns3="98ed2103-25fa-4bbe-8c57-80dc1c477b92" targetNamespace="http://schemas.microsoft.com/office/2006/metadata/properties" ma:root="true" ma:fieldsID="959c7bdb8c8040171448a3c924f6fb86" ns2:_="" ns3:_="">
    <xsd:import namespace="65b65ad7-6a33-47e5-8768-956d06b4b4ae"/>
    <xsd:import namespace="98ed2103-25fa-4bbe-8c57-80dc1c477b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Edi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65ad7-6a33-47e5-8768-956d06b4b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Edition" ma:index="23" nillable="true" ma:displayName="Edition" ma:format="Dropdown" ma:internalName="Edition">
      <xsd:simpleType>
        <xsd:restriction base="dms:Text">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ed2103-25fa-4bbe-8c57-80dc1c477b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79c47b1-b2c8-434b-9a56-789cc570d502}" ma:internalName="TaxCatchAll" ma:showField="CatchAllData" ma:web="98ed2103-25fa-4bbe-8c57-80dc1c477b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689B0D-D11F-46D6-8965-1D744A93D2D1}">
  <ds:schemaRefs>
    <ds:schemaRef ds:uri="http://schemas.microsoft.com/office/2006/metadata/properties"/>
    <ds:schemaRef ds:uri="http://schemas.microsoft.com/office/infopath/2007/PartnerControls"/>
    <ds:schemaRef ds:uri="3bae013f-344a-4c85-9e73-44924942f49a"/>
    <ds:schemaRef ds:uri="f342fd56-cf46-4005-a110-775bcaf991f5"/>
  </ds:schemaRefs>
</ds:datastoreItem>
</file>

<file path=customXml/itemProps2.xml><?xml version="1.0" encoding="utf-8"?>
<ds:datastoreItem xmlns:ds="http://schemas.openxmlformats.org/officeDocument/2006/customXml" ds:itemID="{89A69E3B-2E69-4E76-90FF-9674736F98CA}">
  <ds:schemaRefs>
    <ds:schemaRef ds:uri="http://schemas.microsoft.com/sharepoint/v3/contenttype/forms"/>
  </ds:schemaRefs>
</ds:datastoreItem>
</file>

<file path=customXml/itemProps3.xml><?xml version="1.0" encoding="utf-8"?>
<ds:datastoreItem xmlns:ds="http://schemas.openxmlformats.org/officeDocument/2006/customXml" ds:itemID="{60A4AC92-220E-4EF7-8079-60B37069D9A0}">
  <ds:schemaRefs>
    <ds:schemaRef ds:uri="http://schemas.openxmlformats.org/officeDocument/2006/bibliography"/>
  </ds:schemaRefs>
</ds:datastoreItem>
</file>

<file path=customXml/itemProps4.xml><?xml version="1.0" encoding="utf-8"?>
<ds:datastoreItem xmlns:ds="http://schemas.openxmlformats.org/officeDocument/2006/customXml" ds:itemID="{EA5B7459-769E-4E40-A31B-EB81073CA05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NDIS universal template - branded.dotx</ap:Template>
  <ap:Application>Microsoft Word for the web</ap:Application>
  <ap:DocSecurity>4</ap:DocSecurity>
  <ap:ScaleCrop>false</ap:ScaleCrop>
  <ap:Company>FaHCSIA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items for 2026–27 prices</dc:title>
  <dc:subject/>
  <dc:creator>NDIS</dc:creator>
  <cp:keywords/>
  <dc:description/>
  <cp:lastModifiedBy>Jackson, Ian</cp:lastModifiedBy>
  <cp:revision>192</cp:revision>
  <cp:lastPrinted>2022-01-16T21:32:00Z</cp:lastPrinted>
  <dcterms:created xsi:type="dcterms:W3CDTF">2026-09-16T23:29:00Z</dcterms:created>
  <dcterms:modified xsi:type="dcterms:W3CDTF">2026-09-23T04:51:22Z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0x010100380D273B87EB5E4F8C190BBE90D6EEA8</vt:lpwstr>
  </property>
  <property fmtid="{D5CDD505-2E9C-101B-9397-08002B2CF9AE}" pid="3" name="TaxKeyword">
    <vt:lpwstr/>
  </property>
  <property fmtid="{D5CDD505-2E9C-101B-9397-08002B2CF9AE}" pid="4" name="NDIAAudience">
    <vt:lpwstr>1;#All staff|60152733-a6e9-4070-8d91-7ad5c325687c</vt:lpwstr>
  </property>
  <property fmtid="{D5CDD505-2E9C-101B-9397-08002B2CF9AE}" pid="5" name="DocumentStatus">
    <vt:lpwstr>12;#Approved|38d2d1ad-195e-4428-a55d-25a6b10fdc1d</vt:lpwstr>
  </property>
  <property fmtid="{D5CDD505-2E9C-101B-9397-08002B2CF9AE}" pid="6" name="NDIALocation">
    <vt:lpwstr>2;#Australia-wide|128ca0ae-5e24-49e1-a2ce-f7dc74366abc</vt:lpwstr>
  </property>
  <property fmtid="{D5CDD505-2E9C-101B-9397-08002B2CF9AE}" pid="7" name="DocumentType">
    <vt:lpwstr>20;#Template|134e8c49-a2b9-47ae-b156-db0bee5ca248</vt:lpwstr>
  </property>
  <property fmtid="{D5CDD505-2E9C-101B-9397-08002B2CF9AE}" pid="8" name="NDIALocation_1">
    <vt:lpwstr>Australia-wide|128ca0ae-5e24-49e1-a2ce-f7dc74366abc</vt:lpwstr>
  </property>
  <property fmtid="{D5CDD505-2E9C-101B-9397-08002B2CF9AE}" pid="9" name="DocumentStatus_1">
    <vt:lpwstr>Approved|38d2d1ad-195e-4428-a55d-25a6b10fdc1d</vt:lpwstr>
  </property>
  <property fmtid="{D5CDD505-2E9C-101B-9397-08002B2CF9AE}" pid="10" name="NDIAAudience_1">
    <vt:lpwstr>All staff|60152733-a6e9-4070-8d91-7ad5c325687c</vt:lpwstr>
  </property>
  <property fmtid="{D5CDD505-2E9C-101B-9397-08002B2CF9AE}" pid="11" name="TaxKeywordTaxHTField">
    <vt:lpwstr/>
  </property>
  <property fmtid="{D5CDD505-2E9C-101B-9397-08002B2CF9AE}" pid="12" name="TaxCatchAll">
    <vt:lpwstr>20;#;#12;#;#2;#;#1;#</vt:lpwstr>
  </property>
  <property fmtid="{D5CDD505-2E9C-101B-9397-08002B2CF9AE}" pid="13" name="DocumentType_1">
    <vt:lpwstr>Template|134e8c49-a2b9-47ae-b156-db0bee5ca248</vt:lpwstr>
  </property>
  <property fmtid="{D5CDD505-2E9C-101B-9397-08002B2CF9AE}" pid="14" name="ApprovedDate">
    <vt:lpwstr/>
  </property>
  <property fmtid="{D5CDD505-2E9C-101B-9397-08002B2CF9AE}" pid="15" name="ReviewDate">
    <vt:lpwstr/>
  </property>
  <property fmtid="{D5CDD505-2E9C-101B-9397-08002B2CF9AE}" pid="16" name="EffectiveDate">
    <vt:lpwstr/>
  </property>
  <property fmtid="{D5CDD505-2E9C-101B-9397-08002B2CF9AE}" pid="17" name="ResponsibleTeam">
    <vt:lpwstr/>
  </property>
  <property fmtid="{D5CDD505-2E9C-101B-9397-08002B2CF9AE}" pid="18" name="DocumentID">
    <vt:lpwstr/>
  </property>
  <property fmtid="{D5CDD505-2E9C-101B-9397-08002B2CF9AE}" pid="19" name="Subject matter">
    <vt:lpwstr/>
  </property>
  <property fmtid="{D5CDD505-2E9C-101B-9397-08002B2CF9AE}" pid="20" name="MSIP_Label_2b83f8d7-e91f-4eee-a336-52a8061c0503_Enabled">
    <vt:lpwstr>true</vt:lpwstr>
  </property>
  <property fmtid="{D5CDD505-2E9C-101B-9397-08002B2CF9AE}" pid="21" name="MSIP_Label_2b83f8d7-e91f-4eee-a336-52a8061c0503_SetDate">
    <vt:lpwstr>2023-02-13T04:35:24Z</vt:lpwstr>
  </property>
  <property fmtid="{D5CDD505-2E9C-101B-9397-08002B2CF9AE}" pid="22" name="MSIP_Label_2b83f8d7-e91f-4eee-a336-52a8061c0503_Method">
    <vt:lpwstr>Privileged</vt:lpwstr>
  </property>
  <property fmtid="{D5CDD505-2E9C-101B-9397-08002B2CF9AE}" pid="23" name="MSIP_Label_2b83f8d7-e91f-4eee-a336-52a8061c0503_Name">
    <vt:lpwstr>OFFICIAL</vt:lpwstr>
  </property>
  <property fmtid="{D5CDD505-2E9C-101B-9397-08002B2CF9AE}" pid="24" name="MSIP_Label_2b83f8d7-e91f-4eee-a336-52a8061c0503_SiteId">
    <vt:lpwstr>cd778b65-752d-454a-87cf-b9990fe58993</vt:lpwstr>
  </property>
  <property fmtid="{D5CDD505-2E9C-101B-9397-08002B2CF9AE}" pid="25" name="MSIP_Label_2b83f8d7-e91f-4eee-a336-52a8061c0503_ActionId">
    <vt:lpwstr>82dbecc2-2e41-4adf-86de-79f227606ed6</vt:lpwstr>
  </property>
  <property fmtid="{D5CDD505-2E9C-101B-9397-08002B2CF9AE}" pid="26" name="MSIP_Label_2b83f8d7-e91f-4eee-a336-52a8061c0503_ContentBits">
    <vt:lpwstr>0</vt:lpwstr>
  </property>
  <property fmtid="{D5CDD505-2E9C-101B-9397-08002B2CF9AE}" pid="27" name="MediaServiceImageTags">
    <vt:lpwstr/>
  </property>
  <property fmtid="{D5CDD505-2E9C-101B-9397-08002B2CF9AE}" pid="28" name="ClassificationContentMarkingHeaderShapeIds">
    <vt:lpwstr>6eac4a37,45f1388e,4884c0d,6c2cf85,e7d46b0,551dd655,793902e0,ea3bb21,6117e920,515a0082,1d3a9e8a,5ce9b7eb,753f2583,613ed2aa,6ef4e174,6eee65f4,106875cd,4bdccead,7dee0b1d,53d81efc,1a4fef6e,2c7e972f,4198a838</vt:lpwstr>
  </property>
  <property fmtid="{D5CDD505-2E9C-101B-9397-08002B2CF9AE}" pid="29" name="ClassificationContentMarkingHeaderShapeIds-1">
    <vt:lpwstr>39c664bc,279f81b0,f61d4a7,5b9c199a,539b045c,65df5638,413600fa,669260d6,5680f2e,756b810f,1bfbf473,60b53a98,31e16b94,17140485,32923abd,75e41876,6f91691a,50976d1b,7d2e397c,5dd0de1e,7adf6fd6</vt:lpwstr>
  </property>
  <property fmtid="{D5CDD505-2E9C-101B-9397-08002B2CF9AE}" pid="30" name="ClassificationContentMarkingHeaderFontProps">
    <vt:lpwstr>#ff0000,12,Aptos</vt:lpwstr>
  </property>
  <property fmtid="{D5CDD505-2E9C-101B-9397-08002B2CF9AE}" pid="31" name="ClassificationContentMarkingHeaderText">
    <vt:lpwstr>OFFICIAL:Sensitive</vt:lpwstr>
  </property>
  <property fmtid="{D5CDD505-2E9C-101B-9397-08002B2CF9AE}" pid="32" name="ClassificationContentMarkingFooterShapeIds">
    <vt:lpwstr>477ec79d,313237b8,339daf7d,22839b7d</vt:lpwstr>
  </property>
  <property fmtid="{D5CDD505-2E9C-101B-9397-08002B2CF9AE}" pid="33" name="ClassificationContentMarkingFooterFontProps">
    <vt:lpwstr>#ff0000,12,Aptos</vt:lpwstr>
  </property>
  <property fmtid="{D5CDD505-2E9C-101B-9397-08002B2CF9AE}" pid="34" name="ClassificationContentMarkingFooterText">
    <vt:lpwstr>OFFICIAL:Sensitive</vt:lpwstr>
  </property>
  <property fmtid="{D5CDD505-2E9C-101B-9397-08002B2CF9AE}" pid="35" name="MSIP_Label_39df9c6b-793c-4016-b195-fddba94fa888_Enabled">
    <vt:lpwstr>true</vt:lpwstr>
  </property>
  <property fmtid="{D5CDD505-2E9C-101B-9397-08002B2CF9AE}" pid="36" name="MSIP_Label_39df9c6b-793c-4016-b195-fddba94fa888_SetDate">
    <vt:lpwstr>2026-06-04T01:40:40Z</vt:lpwstr>
  </property>
  <property fmtid="{D5CDD505-2E9C-101B-9397-08002B2CF9AE}" pid="37" name="MSIP_Label_39df9c6b-793c-4016-b195-fddba94fa888_Method">
    <vt:lpwstr>Privileged</vt:lpwstr>
  </property>
  <property fmtid="{D5CDD505-2E9C-101B-9397-08002B2CF9AE}" pid="38" name="MSIP_Label_39df9c6b-793c-4016-b195-fddba94fa888_Name">
    <vt:lpwstr>OS</vt:lpwstr>
  </property>
  <property fmtid="{D5CDD505-2E9C-101B-9397-08002B2CF9AE}" pid="39" name="MSIP_Label_39df9c6b-793c-4016-b195-fddba94fa888_SiteId">
    <vt:lpwstr>34a3929c-73cf-4954-abfe-147dc3517892</vt:lpwstr>
  </property>
  <property fmtid="{D5CDD505-2E9C-101B-9397-08002B2CF9AE}" pid="40" name="MSIP_Label_39df9c6b-793c-4016-b195-fddba94fa888_ActionId">
    <vt:lpwstr>7439c431-3365-48c2-8eeb-3efbcfb62dd4</vt:lpwstr>
  </property>
  <property fmtid="{D5CDD505-2E9C-101B-9397-08002B2CF9AE}" pid="41" name="MSIP_Label_39df9c6b-793c-4016-b195-fddba94fa888_ContentBits">
    <vt:lpwstr>3</vt:lpwstr>
  </property>
  <property fmtid="{D5CDD505-2E9C-101B-9397-08002B2CF9AE}" pid="42" name="MSIP_Label_39df9c6b-793c-4016-b195-fddba94fa888_Tag">
    <vt:lpwstr>10, 0, 1, 1</vt:lpwstr>
  </property>
  <property fmtid="{D5CDD505-2E9C-101B-9397-08002B2CF9AE}" pid="43" name="docLang">
    <vt:lpwstr>en</vt:lpwstr>
  </property>
</Properties>
</file>