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header28.xml" ContentType="application/vnd.openxmlformats-officedocument.wordprocessingml.header+xml"/>
  <Override PartName="/word/footer1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4.xml" ContentType="application/vnd.openxmlformats-officedocument.wordprocessingml.footer+xml"/>
  <Override PartName="/word/header34.xml" ContentType="application/vnd.openxmlformats-officedocument.wordprocessingml.header+xml"/>
  <Override PartName="/word/footer15.xml" ContentType="application/vnd.openxmlformats-officedocument.wordprocessingml.footer+xml"/>
  <Override PartName="/word/header35.xml" ContentType="application/vnd.openxmlformats-officedocument.wordprocessingml.header+xml"/>
  <Override PartName="/word/footer16.xml" ContentType="application/vnd.openxmlformats-officedocument.wordprocessingml.footer+xml"/>
  <Override PartName="/word/header3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7BFA2" w14:textId="0DABC021" w:rsidR="003B136A" w:rsidRPr="00A6488E" w:rsidRDefault="003B136A" w:rsidP="00A6488E">
      <w:pPr>
        <w:spacing w:before="3840"/>
        <w:jc w:val="center"/>
        <w:rPr>
          <w:b/>
          <w:color w:val="6B2876" w:themeColor="text1"/>
          <w:sz w:val="48"/>
          <w:szCs w:val="48"/>
        </w:rPr>
      </w:pPr>
      <w:bookmarkStart w:id="0" w:name="_Toc122689910"/>
      <w:bookmarkStart w:id="1" w:name="_Toc156980168"/>
      <w:bookmarkStart w:id="2" w:name="_Toc157528067"/>
      <w:bookmarkStart w:id="3" w:name="_Toc157528262"/>
      <w:bookmarkStart w:id="4" w:name="_Toc157529530"/>
      <w:bookmarkStart w:id="5" w:name="_Toc157529668"/>
      <w:bookmarkStart w:id="6" w:name="_Toc157679821"/>
      <w:r w:rsidRPr="4F5A92F1">
        <w:rPr>
          <w:b/>
          <w:color w:val="6B2876" w:themeColor="accent5"/>
          <w:sz w:val="48"/>
          <w:szCs w:val="48"/>
        </w:rPr>
        <w:t>National Disability Insurance Scheme</w:t>
      </w:r>
    </w:p>
    <w:p w14:paraId="1CE8EC3F" w14:textId="513A45F6" w:rsidR="003B136A" w:rsidRPr="00605F5E" w:rsidRDefault="003B136A" w:rsidP="00266171">
      <w:pPr>
        <w:jc w:val="center"/>
        <w:rPr>
          <w:b/>
          <w:color w:val="6B2876" w:themeColor="text1"/>
          <w:sz w:val="48"/>
          <w:szCs w:val="48"/>
        </w:rPr>
      </w:pPr>
      <w:r w:rsidRPr="00605F5E">
        <w:rPr>
          <w:b/>
          <w:color w:val="6B2876" w:themeColor="text1"/>
          <w:sz w:val="48"/>
          <w:szCs w:val="48"/>
        </w:rPr>
        <w:t xml:space="preserve">Pricing </w:t>
      </w:r>
      <w:r w:rsidR="000C21B3" w:rsidRPr="00605F5E">
        <w:rPr>
          <w:b/>
          <w:color w:val="6B2876" w:themeColor="text1"/>
          <w:sz w:val="48"/>
          <w:szCs w:val="48"/>
        </w:rPr>
        <w:t>Schedule</w:t>
      </w:r>
      <w:r w:rsidRPr="00605F5E">
        <w:rPr>
          <w:b/>
          <w:color w:val="6B2876" w:themeColor="text1"/>
          <w:sz w:val="48"/>
          <w:szCs w:val="48"/>
        </w:rPr>
        <w:t xml:space="preserve"> 2026</w:t>
      </w:r>
      <w:r w:rsidR="009B796A" w:rsidRPr="00605F5E">
        <w:rPr>
          <w:b/>
          <w:color w:val="6B2876" w:themeColor="text1"/>
          <w:sz w:val="48"/>
          <w:szCs w:val="48"/>
        </w:rPr>
        <w:t>-27</w:t>
      </w:r>
    </w:p>
    <w:p w14:paraId="285E6B38" w14:textId="6B955197" w:rsidR="00661D0F" w:rsidRPr="006879E1" w:rsidRDefault="002E43C4" w:rsidP="5D2C455D">
      <w:pPr>
        <w:jc w:val="center"/>
        <w:rPr>
          <w:b/>
          <w:bCs/>
          <w:sz w:val="36"/>
          <w:szCs w:val="36"/>
        </w:rPr>
      </w:pPr>
      <w:r w:rsidRPr="5D2C455D">
        <w:rPr>
          <w:b/>
          <w:bCs/>
          <w:sz w:val="36"/>
          <w:szCs w:val="36"/>
        </w:rPr>
        <w:t>Effective 2</w:t>
      </w:r>
      <w:r w:rsidR="6EF9FD6C" w:rsidRPr="5D2C455D">
        <w:rPr>
          <w:b/>
          <w:bCs/>
          <w:sz w:val="36"/>
          <w:szCs w:val="36"/>
        </w:rPr>
        <w:t>4</w:t>
      </w:r>
      <w:r w:rsidRPr="5D2C455D">
        <w:rPr>
          <w:b/>
          <w:bCs/>
          <w:sz w:val="36"/>
          <w:szCs w:val="36"/>
        </w:rPr>
        <w:t xml:space="preserve"> September 2026</w:t>
      </w:r>
    </w:p>
    <w:p w14:paraId="0C8197F8" w14:textId="77777777" w:rsidR="00082B1B" w:rsidRPr="00605F5E" w:rsidRDefault="00082B1B" w:rsidP="00082B1B">
      <w:pPr>
        <w:rPr>
          <w:rFonts w:cs="Arial"/>
        </w:rPr>
      </w:pPr>
    </w:p>
    <w:p w14:paraId="46A3A3A8" w14:textId="77777777" w:rsidR="00082B1B" w:rsidRPr="00605F5E" w:rsidRDefault="00082B1B" w:rsidP="00082B1B">
      <w:pPr>
        <w:rPr>
          <w:rFonts w:cs="Arial"/>
        </w:rPr>
      </w:pPr>
    </w:p>
    <w:p w14:paraId="5AD95320" w14:textId="57CDBFA6" w:rsidR="00082B1B" w:rsidRPr="00605F5E" w:rsidRDefault="00DB4C5B" w:rsidP="00CE5558">
      <w:pPr>
        <w:spacing w:after="0" w:line="240" w:lineRule="auto"/>
        <w:rPr>
          <w:rFonts w:cs="Arial"/>
        </w:rPr>
        <w:sectPr w:rsidR="00082B1B" w:rsidRPr="00605F5E" w:rsidSect="00000345">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567" w:footer="374" w:gutter="0"/>
          <w:cols w:space="708"/>
          <w:titlePg/>
          <w:docGrid w:linePitch="360"/>
        </w:sectPr>
      </w:pPr>
      <w:r w:rsidRPr="00605F5E">
        <w:rPr>
          <w:rFonts w:cs="Arial"/>
          <w:sz w:val="36"/>
          <w:szCs w:val="36"/>
        </w:rPr>
        <w:br w:type="page"/>
      </w:r>
    </w:p>
    <w:p w14:paraId="18174B78" w14:textId="06ADBF34" w:rsidR="003B136A" w:rsidRPr="00605F5E" w:rsidRDefault="003B136A" w:rsidP="00FD2F04">
      <w:pPr>
        <w:rPr>
          <w:b/>
          <w:color w:val="6B2876" w:themeColor="text1"/>
          <w:sz w:val="40"/>
          <w:szCs w:val="40"/>
        </w:rPr>
      </w:pPr>
      <w:bookmarkStart w:id="7" w:name="_Toc230083405"/>
      <w:bookmarkStart w:id="8" w:name="_Toc235114088"/>
      <w:r w:rsidRPr="00605F5E">
        <w:rPr>
          <w:b/>
          <w:color w:val="6B2876" w:themeColor="text1"/>
          <w:sz w:val="40"/>
          <w:szCs w:val="40"/>
        </w:rPr>
        <w:t>Contents</w:t>
      </w:r>
      <w:bookmarkEnd w:id="7"/>
      <w:bookmarkEnd w:id="8"/>
    </w:p>
    <w:bookmarkEnd w:id="6" w:displacedByCustomXml="next"/>
    <w:bookmarkEnd w:id="5" w:displacedByCustomXml="next"/>
    <w:bookmarkEnd w:id="4" w:displacedByCustomXml="next"/>
    <w:bookmarkEnd w:id="3" w:displacedByCustomXml="next"/>
    <w:bookmarkEnd w:id="2" w:displacedByCustomXml="next"/>
    <w:bookmarkEnd w:id="1" w:displacedByCustomXml="next"/>
    <w:bookmarkEnd w:id="0" w:displacedByCustomXml="next"/>
    <w:sdt>
      <w:sdtPr>
        <w:rPr>
          <w:noProof w:val="0"/>
        </w:rPr>
        <w:id w:val="-605344944"/>
        <w:docPartObj>
          <w:docPartGallery w:val="Table of Contents"/>
          <w:docPartUnique/>
        </w:docPartObj>
      </w:sdtPr>
      <w:sdtEndPr>
        <w:rPr>
          <w:b/>
          <w:bCs/>
        </w:rPr>
      </w:sdtEndPr>
      <w:sdtContent>
        <w:p w14:paraId="0A8B3AD3" w14:textId="63A10BC2" w:rsidR="006F741E" w:rsidRDefault="00384BE5">
          <w:pPr>
            <w:pStyle w:val="TOC1"/>
            <w:rPr>
              <w:rFonts w:asciiTheme="minorHAnsi" w:eastAsiaTheme="minorEastAsia" w:hAnsiTheme="minorHAnsi" w:cstheme="minorBidi"/>
              <w:kern w:val="2"/>
              <w:lang w:eastAsia="en-AU"/>
              <w14:ligatures w14:val="standardContextual"/>
            </w:rPr>
          </w:pPr>
          <w:r w:rsidRPr="00605F5E">
            <w:rPr>
              <w:rFonts w:asciiTheme="majorHAnsi" w:eastAsiaTheme="majorEastAsia" w:hAnsiTheme="majorHAnsi" w:cstheme="majorBidi"/>
              <w:noProof w:val="0"/>
              <w:color w:val="501E58" w:themeColor="accent1" w:themeShade="BF"/>
              <w:sz w:val="32"/>
              <w:szCs w:val="32"/>
              <w:lang w:eastAsia="en-US"/>
            </w:rPr>
            <w:fldChar w:fldCharType="begin"/>
          </w:r>
          <w:r w:rsidRPr="00605F5E">
            <w:rPr>
              <w:rFonts w:asciiTheme="majorHAnsi" w:eastAsiaTheme="majorEastAsia" w:hAnsiTheme="majorHAnsi" w:cstheme="majorBidi"/>
              <w:noProof w:val="0"/>
              <w:color w:val="501E58" w:themeColor="accent1" w:themeShade="BF"/>
              <w:sz w:val="32"/>
              <w:szCs w:val="32"/>
              <w:lang w:eastAsia="en-US"/>
            </w:rPr>
            <w:instrText xml:space="preserve"> TOC \o "1-3" \h \z \u </w:instrText>
          </w:r>
          <w:r w:rsidRPr="00605F5E">
            <w:rPr>
              <w:rFonts w:asciiTheme="majorHAnsi" w:eastAsiaTheme="majorEastAsia" w:hAnsiTheme="majorHAnsi" w:cstheme="majorBidi"/>
              <w:noProof w:val="0"/>
              <w:color w:val="501E58" w:themeColor="accent1" w:themeShade="BF"/>
              <w:sz w:val="32"/>
              <w:szCs w:val="32"/>
              <w:lang w:eastAsia="en-US"/>
            </w:rPr>
            <w:fldChar w:fldCharType="separate"/>
          </w:r>
          <w:hyperlink w:anchor="_Toc240444692" w:history="1">
            <w:r w:rsidR="006F741E" w:rsidRPr="00EF721F">
              <w:rPr>
                <w:rStyle w:val="Hyperlink"/>
              </w:rPr>
              <w:t>Introduction</w:t>
            </w:r>
            <w:r w:rsidR="006F741E">
              <w:rPr>
                <w:webHidden/>
              </w:rPr>
              <w:tab/>
            </w:r>
            <w:r w:rsidR="006F741E">
              <w:rPr>
                <w:webHidden/>
              </w:rPr>
              <w:fldChar w:fldCharType="begin"/>
            </w:r>
            <w:r w:rsidR="006F741E">
              <w:rPr>
                <w:webHidden/>
              </w:rPr>
              <w:instrText xml:space="preserve"> PAGEREF _Toc240444692 \h </w:instrText>
            </w:r>
            <w:r w:rsidR="006F741E">
              <w:rPr>
                <w:webHidden/>
              </w:rPr>
            </w:r>
            <w:r w:rsidR="006F741E">
              <w:rPr>
                <w:webHidden/>
              </w:rPr>
              <w:fldChar w:fldCharType="separate"/>
            </w:r>
            <w:r w:rsidR="006F741E">
              <w:rPr>
                <w:webHidden/>
              </w:rPr>
              <w:t>3</w:t>
            </w:r>
            <w:r w:rsidR="006F741E">
              <w:rPr>
                <w:webHidden/>
              </w:rPr>
              <w:fldChar w:fldCharType="end"/>
            </w:r>
          </w:hyperlink>
        </w:p>
        <w:p w14:paraId="1A5C5D2A" w14:textId="0722C622" w:rsidR="006F741E" w:rsidRDefault="006F741E">
          <w:pPr>
            <w:pStyle w:val="TOC1"/>
            <w:rPr>
              <w:rFonts w:asciiTheme="minorHAnsi" w:eastAsiaTheme="minorEastAsia" w:hAnsiTheme="minorHAnsi" w:cstheme="minorBidi"/>
              <w:kern w:val="2"/>
              <w:lang w:eastAsia="en-AU"/>
              <w14:ligatures w14:val="standardContextual"/>
            </w:rPr>
          </w:pPr>
          <w:hyperlink w:anchor="_Toc240444693" w:history="1">
            <w:r w:rsidRPr="00EF721F">
              <w:rPr>
                <w:rStyle w:val="Hyperlink"/>
              </w:rPr>
              <w:t>Part 1: Maximum amounts</w:t>
            </w:r>
            <w:r>
              <w:rPr>
                <w:webHidden/>
              </w:rPr>
              <w:tab/>
            </w:r>
            <w:r>
              <w:rPr>
                <w:webHidden/>
              </w:rPr>
              <w:fldChar w:fldCharType="begin"/>
            </w:r>
            <w:r>
              <w:rPr>
                <w:webHidden/>
              </w:rPr>
              <w:instrText xml:space="preserve"> PAGEREF _Toc240444693 \h </w:instrText>
            </w:r>
            <w:r>
              <w:rPr>
                <w:webHidden/>
              </w:rPr>
            </w:r>
            <w:r>
              <w:rPr>
                <w:webHidden/>
              </w:rPr>
              <w:fldChar w:fldCharType="separate"/>
            </w:r>
            <w:r>
              <w:rPr>
                <w:webHidden/>
              </w:rPr>
              <w:t>4</w:t>
            </w:r>
            <w:r>
              <w:rPr>
                <w:webHidden/>
              </w:rPr>
              <w:fldChar w:fldCharType="end"/>
            </w:r>
          </w:hyperlink>
        </w:p>
        <w:p w14:paraId="646EC3AF" w14:textId="1779F215" w:rsidR="006F741E" w:rsidRDefault="006F741E">
          <w:pPr>
            <w:pStyle w:val="TOC3"/>
            <w:tabs>
              <w:tab w:val="left" w:pos="1200"/>
            </w:tabs>
            <w:rPr>
              <w:rFonts w:asciiTheme="minorHAnsi" w:eastAsiaTheme="minorEastAsia" w:hAnsiTheme="minorHAnsi" w:cstheme="minorBidi"/>
              <w:noProof/>
              <w:kern w:val="2"/>
              <w:lang w:eastAsia="en-AU"/>
              <w14:ligatures w14:val="standardContextual"/>
            </w:rPr>
          </w:pPr>
          <w:hyperlink w:anchor="_Toc240444694" w:history="1">
            <w:r w:rsidRPr="00EF721F">
              <w:rPr>
                <w:rStyle w:val="Hyperlink"/>
                <w:noProof/>
              </w:rPr>
              <w:t>1.</w:t>
            </w:r>
            <w:r>
              <w:rPr>
                <w:rFonts w:asciiTheme="minorHAnsi" w:eastAsiaTheme="minorEastAsia" w:hAnsiTheme="minorHAnsi" w:cstheme="minorBidi"/>
                <w:noProof/>
                <w:kern w:val="2"/>
                <w:lang w:eastAsia="en-AU"/>
                <w14:ligatures w14:val="standardContextual"/>
              </w:rPr>
              <w:tab/>
            </w:r>
            <w:r w:rsidRPr="00EF721F">
              <w:rPr>
                <w:rStyle w:val="Hyperlink"/>
                <w:noProof/>
              </w:rPr>
              <w:t>General</w:t>
            </w:r>
            <w:r>
              <w:rPr>
                <w:noProof/>
                <w:webHidden/>
              </w:rPr>
              <w:tab/>
            </w:r>
            <w:r>
              <w:rPr>
                <w:noProof/>
                <w:webHidden/>
              </w:rPr>
              <w:fldChar w:fldCharType="begin"/>
            </w:r>
            <w:r>
              <w:rPr>
                <w:noProof/>
                <w:webHidden/>
              </w:rPr>
              <w:instrText xml:space="preserve"> PAGEREF _Toc240444694 \h </w:instrText>
            </w:r>
            <w:r>
              <w:rPr>
                <w:noProof/>
                <w:webHidden/>
              </w:rPr>
            </w:r>
            <w:r>
              <w:rPr>
                <w:noProof/>
                <w:webHidden/>
              </w:rPr>
              <w:fldChar w:fldCharType="separate"/>
            </w:r>
            <w:r>
              <w:rPr>
                <w:noProof/>
                <w:webHidden/>
              </w:rPr>
              <w:t>4</w:t>
            </w:r>
            <w:r>
              <w:rPr>
                <w:noProof/>
                <w:webHidden/>
              </w:rPr>
              <w:fldChar w:fldCharType="end"/>
            </w:r>
          </w:hyperlink>
        </w:p>
        <w:p w14:paraId="08560FF5" w14:textId="529384E3" w:rsidR="006F741E" w:rsidRDefault="006F741E">
          <w:pPr>
            <w:pStyle w:val="TOC3"/>
            <w:tabs>
              <w:tab w:val="left" w:pos="1200"/>
            </w:tabs>
            <w:rPr>
              <w:rFonts w:asciiTheme="minorHAnsi" w:eastAsiaTheme="minorEastAsia" w:hAnsiTheme="minorHAnsi" w:cstheme="minorBidi"/>
              <w:noProof/>
              <w:kern w:val="2"/>
              <w:lang w:eastAsia="en-AU"/>
              <w14:ligatures w14:val="standardContextual"/>
            </w:rPr>
          </w:pPr>
          <w:hyperlink w:anchor="_Toc240444695" w:history="1">
            <w:r w:rsidRPr="00EF721F">
              <w:rPr>
                <w:rStyle w:val="Hyperlink"/>
                <w:noProof/>
              </w:rPr>
              <w:t>2.</w:t>
            </w:r>
            <w:r>
              <w:rPr>
                <w:rFonts w:asciiTheme="minorHAnsi" w:eastAsiaTheme="minorEastAsia" w:hAnsiTheme="minorHAnsi" w:cstheme="minorBidi"/>
                <w:noProof/>
                <w:kern w:val="2"/>
                <w:lang w:eastAsia="en-AU"/>
                <w14:ligatures w14:val="standardContextual"/>
              </w:rPr>
              <w:tab/>
            </w:r>
            <w:r w:rsidRPr="00EF721F">
              <w:rPr>
                <w:rStyle w:val="Hyperlink"/>
                <w:noProof/>
              </w:rPr>
              <w:t>Differentiated amounts</w:t>
            </w:r>
            <w:r>
              <w:rPr>
                <w:noProof/>
                <w:webHidden/>
              </w:rPr>
              <w:tab/>
            </w:r>
            <w:r>
              <w:rPr>
                <w:noProof/>
                <w:webHidden/>
              </w:rPr>
              <w:fldChar w:fldCharType="begin"/>
            </w:r>
            <w:r>
              <w:rPr>
                <w:noProof/>
                <w:webHidden/>
              </w:rPr>
              <w:instrText xml:space="preserve"> PAGEREF _Toc240444695 \h </w:instrText>
            </w:r>
            <w:r>
              <w:rPr>
                <w:noProof/>
                <w:webHidden/>
              </w:rPr>
            </w:r>
            <w:r>
              <w:rPr>
                <w:noProof/>
                <w:webHidden/>
              </w:rPr>
              <w:fldChar w:fldCharType="separate"/>
            </w:r>
            <w:r>
              <w:rPr>
                <w:noProof/>
                <w:webHidden/>
              </w:rPr>
              <w:t>4</w:t>
            </w:r>
            <w:r>
              <w:rPr>
                <w:noProof/>
                <w:webHidden/>
              </w:rPr>
              <w:fldChar w:fldCharType="end"/>
            </w:r>
          </w:hyperlink>
        </w:p>
        <w:p w14:paraId="68AED563" w14:textId="2CFA6DBF" w:rsidR="006F741E" w:rsidRDefault="006F741E">
          <w:pPr>
            <w:pStyle w:val="TOC1"/>
            <w:rPr>
              <w:rFonts w:asciiTheme="minorHAnsi" w:eastAsiaTheme="minorEastAsia" w:hAnsiTheme="minorHAnsi" w:cstheme="minorBidi"/>
              <w:kern w:val="2"/>
              <w:lang w:eastAsia="en-AU"/>
              <w14:ligatures w14:val="standardContextual"/>
            </w:rPr>
          </w:pPr>
          <w:hyperlink w:anchor="_Toc240444696" w:history="1">
            <w:r w:rsidRPr="00EF721F">
              <w:rPr>
                <w:rStyle w:val="Hyperlink"/>
                <w:rFonts w:eastAsia="Arial"/>
              </w:rPr>
              <w:t>Part 2 - Pricing Appendices</w:t>
            </w:r>
            <w:r>
              <w:rPr>
                <w:webHidden/>
              </w:rPr>
              <w:tab/>
            </w:r>
            <w:r>
              <w:rPr>
                <w:webHidden/>
              </w:rPr>
              <w:fldChar w:fldCharType="begin"/>
            </w:r>
            <w:r>
              <w:rPr>
                <w:webHidden/>
              </w:rPr>
              <w:instrText xml:space="preserve"> PAGEREF _Toc240444696 \h </w:instrText>
            </w:r>
            <w:r>
              <w:rPr>
                <w:webHidden/>
              </w:rPr>
            </w:r>
            <w:r>
              <w:rPr>
                <w:webHidden/>
              </w:rPr>
              <w:fldChar w:fldCharType="separate"/>
            </w:r>
            <w:r>
              <w:rPr>
                <w:webHidden/>
              </w:rPr>
              <w:t>6</w:t>
            </w:r>
            <w:r>
              <w:rPr>
                <w:webHidden/>
              </w:rPr>
              <w:fldChar w:fldCharType="end"/>
            </w:r>
          </w:hyperlink>
        </w:p>
        <w:p w14:paraId="163D1753" w14:textId="265AA4F6"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697" w:history="1">
            <w:r w:rsidRPr="00EF721F">
              <w:rPr>
                <w:rStyle w:val="Hyperlink"/>
                <w:rFonts w:eastAsia="Arial" w:cs="Arial"/>
                <w:noProof/>
              </w:rPr>
              <w:t>Appendix 1 – Disability Support Workers</w:t>
            </w:r>
            <w:r>
              <w:rPr>
                <w:noProof/>
                <w:webHidden/>
              </w:rPr>
              <w:tab/>
            </w:r>
            <w:r>
              <w:rPr>
                <w:noProof/>
                <w:webHidden/>
              </w:rPr>
              <w:fldChar w:fldCharType="begin"/>
            </w:r>
            <w:r>
              <w:rPr>
                <w:noProof/>
                <w:webHidden/>
              </w:rPr>
              <w:instrText xml:space="preserve"> PAGEREF _Toc240444697 \h </w:instrText>
            </w:r>
            <w:r>
              <w:rPr>
                <w:noProof/>
                <w:webHidden/>
              </w:rPr>
            </w:r>
            <w:r>
              <w:rPr>
                <w:noProof/>
                <w:webHidden/>
              </w:rPr>
              <w:fldChar w:fldCharType="separate"/>
            </w:r>
            <w:r>
              <w:rPr>
                <w:noProof/>
                <w:webHidden/>
              </w:rPr>
              <w:t>6</w:t>
            </w:r>
            <w:r>
              <w:rPr>
                <w:noProof/>
                <w:webHidden/>
              </w:rPr>
              <w:fldChar w:fldCharType="end"/>
            </w:r>
          </w:hyperlink>
        </w:p>
        <w:p w14:paraId="40B49542" w14:textId="3BF58255"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698" w:history="1">
            <w:r w:rsidRPr="00EF721F">
              <w:rPr>
                <w:rStyle w:val="Hyperlink"/>
                <w:rFonts w:eastAsia="Arial" w:cs="Arial"/>
                <w:noProof/>
              </w:rPr>
              <w:t>Appendix 2 – Accommodation and Capital Costs</w:t>
            </w:r>
            <w:r>
              <w:rPr>
                <w:noProof/>
                <w:webHidden/>
              </w:rPr>
              <w:tab/>
            </w:r>
            <w:r>
              <w:rPr>
                <w:noProof/>
                <w:webHidden/>
              </w:rPr>
              <w:fldChar w:fldCharType="begin"/>
            </w:r>
            <w:r>
              <w:rPr>
                <w:noProof/>
                <w:webHidden/>
              </w:rPr>
              <w:instrText xml:space="preserve"> PAGEREF _Toc240444698 \h </w:instrText>
            </w:r>
            <w:r>
              <w:rPr>
                <w:noProof/>
                <w:webHidden/>
              </w:rPr>
            </w:r>
            <w:r>
              <w:rPr>
                <w:noProof/>
                <w:webHidden/>
              </w:rPr>
              <w:fldChar w:fldCharType="separate"/>
            </w:r>
            <w:r>
              <w:rPr>
                <w:noProof/>
                <w:webHidden/>
              </w:rPr>
              <w:t>19</w:t>
            </w:r>
            <w:r>
              <w:rPr>
                <w:noProof/>
                <w:webHidden/>
              </w:rPr>
              <w:fldChar w:fldCharType="end"/>
            </w:r>
          </w:hyperlink>
        </w:p>
        <w:p w14:paraId="6ACED11A" w14:textId="0F7E16A9"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699" w:history="1">
            <w:r w:rsidRPr="00EF721F">
              <w:rPr>
                <w:rStyle w:val="Hyperlink"/>
                <w:rFonts w:eastAsia="Arial" w:cs="Arial"/>
                <w:noProof/>
              </w:rPr>
              <w:t>Appendix 3 – Nursing and other labour supports</w:t>
            </w:r>
            <w:r>
              <w:rPr>
                <w:noProof/>
                <w:webHidden/>
              </w:rPr>
              <w:tab/>
            </w:r>
            <w:r>
              <w:rPr>
                <w:noProof/>
                <w:webHidden/>
              </w:rPr>
              <w:fldChar w:fldCharType="begin"/>
            </w:r>
            <w:r>
              <w:rPr>
                <w:noProof/>
                <w:webHidden/>
              </w:rPr>
              <w:instrText xml:space="preserve"> PAGEREF _Toc240444699 \h </w:instrText>
            </w:r>
            <w:r>
              <w:rPr>
                <w:noProof/>
                <w:webHidden/>
              </w:rPr>
            </w:r>
            <w:r>
              <w:rPr>
                <w:noProof/>
                <w:webHidden/>
              </w:rPr>
              <w:fldChar w:fldCharType="separate"/>
            </w:r>
            <w:r>
              <w:rPr>
                <w:noProof/>
                <w:webHidden/>
              </w:rPr>
              <w:t>24</w:t>
            </w:r>
            <w:r>
              <w:rPr>
                <w:noProof/>
                <w:webHidden/>
              </w:rPr>
              <w:fldChar w:fldCharType="end"/>
            </w:r>
          </w:hyperlink>
        </w:p>
        <w:p w14:paraId="1B38C144" w14:textId="491F59AA"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700" w:history="1">
            <w:r w:rsidRPr="00EF721F">
              <w:rPr>
                <w:rStyle w:val="Hyperlink"/>
                <w:noProof/>
              </w:rPr>
              <w:t>Appendix 4 – Therapy and Professional Supports</w:t>
            </w:r>
            <w:r>
              <w:rPr>
                <w:noProof/>
                <w:webHidden/>
              </w:rPr>
              <w:tab/>
            </w:r>
            <w:r>
              <w:rPr>
                <w:noProof/>
                <w:webHidden/>
              </w:rPr>
              <w:fldChar w:fldCharType="begin"/>
            </w:r>
            <w:r>
              <w:rPr>
                <w:noProof/>
                <w:webHidden/>
              </w:rPr>
              <w:instrText xml:space="preserve"> PAGEREF _Toc240444700 \h </w:instrText>
            </w:r>
            <w:r>
              <w:rPr>
                <w:noProof/>
                <w:webHidden/>
              </w:rPr>
            </w:r>
            <w:r>
              <w:rPr>
                <w:noProof/>
                <w:webHidden/>
              </w:rPr>
              <w:fldChar w:fldCharType="separate"/>
            </w:r>
            <w:r>
              <w:rPr>
                <w:noProof/>
                <w:webHidden/>
              </w:rPr>
              <w:t>35</w:t>
            </w:r>
            <w:r>
              <w:rPr>
                <w:noProof/>
                <w:webHidden/>
              </w:rPr>
              <w:fldChar w:fldCharType="end"/>
            </w:r>
          </w:hyperlink>
        </w:p>
        <w:p w14:paraId="6B5B1A0E" w14:textId="1CF0500D"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701" w:history="1">
            <w:r w:rsidRPr="00EF721F">
              <w:rPr>
                <w:rStyle w:val="Hyperlink"/>
                <w:rFonts w:eastAsia="Arial" w:cs="Arial"/>
                <w:noProof/>
              </w:rPr>
              <w:t>Appendix 5</w:t>
            </w:r>
            <w:r w:rsidRPr="00EF721F">
              <w:rPr>
                <w:rStyle w:val="Hyperlink"/>
                <w:noProof/>
              </w:rPr>
              <w:t xml:space="preserve"> – Early Childhood Supports</w:t>
            </w:r>
            <w:r>
              <w:rPr>
                <w:noProof/>
                <w:webHidden/>
              </w:rPr>
              <w:tab/>
            </w:r>
            <w:r>
              <w:rPr>
                <w:noProof/>
                <w:webHidden/>
              </w:rPr>
              <w:fldChar w:fldCharType="begin"/>
            </w:r>
            <w:r>
              <w:rPr>
                <w:noProof/>
                <w:webHidden/>
              </w:rPr>
              <w:instrText xml:space="preserve"> PAGEREF _Toc240444701 \h </w:instrText>
            </w:r>
            <w:r>
              <w:rPr>
                <w:noProof/>
                <w:webHidden/>
              </w:rPr>
            </w:r>
            <w:r>
              <w:rPr>
                <w:noProof/>
                <w:webHidden/>
              </w:rPr>
              <w:fldChar w:fldCharType="separate"/>
            </w:r>
            <w:r>
              <w:rPr>
                <w:noProof/>
                <w:webHidden/>
              </w:rPr>
              <w:t>68</w:t>
            </w:r>
            <w:r>
              <w:rPr>
                <w:noProof/>
                <w:webHidden/>
              </w:rPr>
              <w:fldChar w:fldCharType="end"/>
            </w:r>
          </w:hyperlink>
        </w:p>
        <w:p w14:paraId="21036873" w14:textId="7178C0CC"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702" w:history="1">
            <w:r w:rsidRPr="00EF721F">
              <w:rPr>
                <w:rStyle w:val="Hyperlink"/>
                <w:rFonts w:eastAsia="Arial" w:cs="Arial"/>
                <w:noProof/>
              </w:rPr>
              <w:t>Appendix 6 – Support Coordination</w:t>
            </w:r>
            <w:r>
              <w:rPr>
                <w:noProof/>
                <w:webHidden/>
              </w:rPr>
              <w:tab/>
            </w:r>
            <w:r>
              <w:rPr>
                <w:noProof/>
                <w:webHidden/>
              </w:rPr>
              <w:fldChar w:fldCharType="begin"/>
            </w:r>
            <w:r>
              <w:rPr>
                <w:noProof/>
                <w:webHidden/>
              </w:rPr>
              <w:instrText xml:space="preserve"> PAGEREF _Toc240444702 \h </w:instrText>
            </w:r>
            <w:r>
              <w:rPr>
                <w:noProof/>
                <w:webHidden/>
              </w:rPr>
            </w:r>
            <w:r>
              <w:rPr>
                <w:noProof/>
                <w:webHidden/>
              </w:rPr>
              <w:fldChar w:fldCharType="separate"/>
            </w:r>
            <w:r>
              <w:rPr>
                <w:noProof/>
                <w:webHidden/>
              </w:rPr>
              <w:t>87</w:t>
            </w:r>
            <w:r>
              <w:rPr>
                <w:noProof/>
                <w:webHidden/>
              </w:rPr>
              <w:fldChar w:fldCharType="end"/>
            </w:r>
          </w:hyperlink>
        </w:p>
        <w:p w14:paraId="1ACAC3D8" w14:textId="6E6FA115" w:rsidR="006F741E" w:rsidRDefault="006F741E">
          <w:pPr>
            <w:pStyle w:val="TOC2"/>
            <w:rPr>
              <w:rFonts w:asciiTheme="minorHAnsi" w:eastAsiaTheme="minorEastAsia" w:hAnsiTheme="minorHAnsi" w:cstheme="minorBidi"/>
              <w:noProof/>
              <w:kern w:val="2"/>
              <w:lang w:eastAsia="en-AU"/>
              <w14:ligatures w14:val="standardContextual"/>
            </w:rPr>
          </w:pPr>
          <w:hyperlink w:anchor="_Toc240444703" w:history="1">
            <w:r w:rsidRPr="00EF721F">
              <w:rPr>
                <w:rStyle w:val="Hyperlink"/>
                <w:rFonts w:eastAsia="Arial" w:cs="Arial"/>
                <w:noProof/>
              </w:rPr>
              <w:t>Appendix 7 – Plan Management</w:t>
            </w:r>
            <w:r>
              <w:rPr>
                <w:noProof/>
                <w:webHidden/>
              </w:rPr>
              <w:tab/>
            </w:r>
            <w:r>
              <w:rPr>
                <w:noProof/>
                <w:webHidden/>
              </w:rPr>
              <w:fldChar w:fldCharType="begin"/>
            </w:r>
            <w:r>
              <w:rPr>
                <w:noProof/>
                <w:webHidden/>
              </w:rPr>
              <w:instrText xml:space="preserve"> PAGEREF _Toc240444703 \h </w:instrText>
            </w:r>
            <w:r>
              <w:rPr>
                <w:noProof/>
                <w:webHidden/>
              </w:rPr>
            </w:r>
            <w:r>
              <w:rPr>
                <w:noProof/>
                <w:webHidden/>
              </w:rPr>
              <w:fldChar w:fldCharType="separate"/>
            </w:r>
            <w:r>
              <w:rPr>
                <w:noProof/>
                <w:webHidden/>
              </w:rPr>
              <w:t>88</w:t>
            </w:r>
            <w:r>
              <w:rPr>
                <w:noProof/>
                <w:webHidden/>
              </w:rPr>
              <w:fldChar w:fldCharType="end"/>
            </w:r>
          </w:hyperlink>
        </w:p>
        <w:p w14:paraId="6FC7F48E" w14:textId="144CB43B" w:rsidR="006F741E" w:rsidRDefault="006F741E">
          <w:pPr>
            <w:pStyle w:val="TOC1"/>
            <w:rPr>
              <w:rFonts w:asciiTheme="minorHAnsi" w:eastAsiaTheme="minorEastAsia" w:hAnsiTheme="minorHAnsi" w:cstheme="minorBidi"/>
              <w:kern w:val="2"/>
              <w:lang w:eastAsia="en-AU"/>
              <w14:ligatures w14:val="standardContextual"/>
            </w:rPr>
          </w:pPr>
          <w:hyperlink w:anchor="_Toc240444704" w:history="1">
            <w:r w:rsidRPr="00EF721F">
              <w:rPr>
                <w:rStyle w:val="Hyperlink"/>
              </w:rPr>
              <w:t>Part 3 – Isolated Towns Modifications - Type 1</w:t>
            </w:r>
            <w:r>
              <w:rPr>
                <w:webHidden/>
              </w:rPr>
              <w:tab/>
            </w:r>
            <w:r>
              <w:rPr>
                <w:webHidden/>
              </w:rPr>
              <w:fldChar w:fldCharType="begin"/>
            </w:r>
            <w:r>
              <w:rPr>
                <w:webHidden/>
              </w:rPr>
              <w:instrText xml:space="preserve"> PAGEREF _Toc240444704 \h </w:instrText>
            </w:r>
            <w:r>
              <w:rPr>
                <w:webHidden/>
              </w:rPr>
            </w:r>
            <w:r>
              <w:rPr>
                <w:webHidden/>
              </w:rPr>
              <w:fldChar w:fldCharType="separate"/>
            </w:r>
            <w:r>
              <w:rPr>
                <w:webHidden/>
              </w:rPr>
              <w:t>89</w:t>
            </w:r>
            <w:r>
              <w:rPr>
                <w:webHidden/>
              </w:rPr>
              <w:fldChar w:fldCharType="end"/>
            </w:r>
          </w:hyperlink>
        </w:p>
        <w:p w14:paraId="64FDE98A" w14:textId="00ECDA36" w:rsidR="006F741E" w:rsidRDefault="006F741E">
          <w:pPr>
            <w:pStyle w:val="TOC1"/>
            <w:rPr>
              <w:rFonts w:asciiTheme="minorHAnsi" w:eastAsiaTheme="minorEastAsia" w:hAnsiTheme="minorHAnsi" w:cstheme="minorBidi"/>
              <w:kern w:val="2"/>
              <w:lang w:eastAsia="en-AU"/>
              <w14:ligatures w14:val="standardContextual"/>
            </w:rPr>
          </w:pPr>
          <w:hyperlink w:anchor="_Toc240444705" w:history="1">
            <w:r w:rsidRPr="00EF721F">
              <w:rPr>
                <w:rStyle w:val="Hyperlink"/>
              </w:rPr>
              <w:t>Part 4 – Definitions</w:t>
            </w:r>
            <w:r>
              <w:rPr>
                <w:webHidden/>
              </w:rPr>
              <w:tab/>
            </w:r>
            <w:r>
              <w:rPr>
                <w:webHidden/>
              </w:rPr>
              <w:fldChar w:fldCharType="begin"/>
            </w:r>
            <w:r>
              <w:rPr>
                <w:webHidden/>
              </w:rPr>
              <w:instrText xml:space="preserve"> PAGEREF _Toc240444705 \h </w:instrText>
            </w:r>
            <w:r>
              <w:rPr>
                <w:webHidden/>
              </w:rPr>
            </w:r>
            <w:r>
              <w:rPr>
                <w:webHidden/>
              </w:rPr>
              <w:fldChar w:fldCharType="separate"/>
            </w:r>
            <w:r>
              <w:rPr>
                <w:webHidden/>
              </w:rPr>
              <w:t>91</w:t>
            </w:r>
            <w:r>
              <w:rPr>
                <w:webHidden/>
              </w:rPr>
              <w:fldChar w:fldCharType="end"/>
            </w:r>
          </w:hyperlink>
        </w:p>
        <w:p w14:paraId="7BF53A02" w14:textId="4205D1C9" w:rsidR="006F741E" w:rsidRDefault="006F741E">
          <w:pPr>
            <w:pStyle w:val="TOC3"/>
            <w:rPr>
              <w:rFonts w:asciiTheme="minorHAnsi" w:eastAsiaTheme="minorEastAsia" w:hAnsiTheme="minorHAnsi" w:cstheme="minorBidi"/>
              <w:noProof/>
              <w:kern w:val="2"/>
              <w:lang w:eastAsia="en-AU"/>
              <w14:ligatures w14:val="standardContextual"/>
            </w:rPr>
          </w:pPr>
          <w:hyperlink w:anchor="_Toc240444706" w:history="1">
            <w:r w:rsidRPr="00EF721F">
              <w:rPr>
                <w:rStyle w:val="Hyperlink"/>
                <w:noProof/>
              </w:rPr>
              <w:t>General Definitions</w:t>
            </w:r>
            <w:r>
              <w:rPr>
                <w:noProof/>
                <w:webHidden/>
              </w:rPr>
              <w:tab/>
            </w:r>
            <w:r>
              <w:rPr>
                <w:noProof/>
                <w:webHidden/>
              </w:rPr>
              <w:fldChar w:fldCharType="begin"/>
            </w:r>
            <w:r>
              <w:rPr>
                <w:noProof/>
                <w:webHidden/>
              </w:rPr>
              <w:instrText xml:space="preserve"> PAGEREF _Toc240444706 \h </w:instrText>
            </w:r>
            <w:r>
              <w:rPr>
                <w:noProof/>
                <w:webHidden/>
              </w:rPr>
            </w:r>
            <w:r>
              <w:rPr>
                <w:noProof/>
                <w:webHidden/>
              </w:rPr>
              <w:fldChar w:fldCharType="separate"/>
            </w:r>
            <w:r>
              <w:rPr>
                <w:noProof/>
                <w:webHidden/>
              </w:rPr>
              <w:t>91</w:t>
            </w:r>
            <w:r>
              <w:rPr>
                <w:noProof/>
                <w:webHidden/>
              </w:rPr>
              <w:fldChar w:fldCharType="end"/>
            </w:r>
          </w:hyperlink>
        </w:p>
        <w:p w14:paraId="09BF47A1" w14:textId="68C78987" w:rsidR="006F741E" w:rsidRDefault="006F741E">
          <w:pPr>
            <w:pStyle w:val="TOC3"/>
            <w:rPr>
              <w:rFonts w:asciiTheme="minorHAnsi" w:eastAsiaTheme="minorEastAsia" w:hAnsiTheme="minorHAnsi" w:cstheme="minorBidi"/>
              <w:noProof/>
              <w:kern w:val="2"/>
              <w:lang w:eastAsia="en-AU"/>
              <w14:ligatures w14:val="standardContextual"/>
            </w:rPr>
          </w:pPr>
          <w:hyperlink w:anchor="_Toc240444707" w:history="1">
            <w:r w:rsidRPr="00EF721F">
              <w:rPr>
                <w:rStyle w:val="Hyperlink"/>
                <w:rFonts w:eastAsia="Arial"/>
                <w:noProof/>
              </w:rPr>
              <w:t>Definitions of Time of Day and Day of Week</w:t>
            </w:r>
            <w:r>
              <w:rPr>
                <w:noProof/>
                <w:webHidden/>
              </w:rPr>
              <w:tab/>
            </w:r>
            <w:r>
              <w:rPr>
                <w:noProof/>
                <w:webHidden/>
              </w:rPr>
              <w:fldChar w:fldCharType="begin"/>
            </w:r>
            <w:r>
              <w:rPr>
                <w:noProof/>
                <w:webHidden/>
              </w:rPr>
              <w:instrText xml:space="preserve"> PAGEREF _Toc240444707 \h </w:instrText>
            </w:r>
            <w:r>
              <w:rPr>
                <w:noProof/>
                <w:webHidden/>
              </w:rPr>
            </w:r>
            <w:r>
              <w:rPr>
                <w:noProof/>
                <w:webHidden/>
              </w:rPr>
              <w:fldChar w:fldCharType="separate"/>
            </w:r>
            <w:r>
              <w:rPr>
                <w:noProof/>
                <w:webHidden/>
              </w:rPr>
              <w:t>94</w:t>
            </w:r>
            <w:r>
              <w:rPr>
                <w:noProof/>
                <w:webHidden/>
              </w:rPr>
              <w:fldChar w:fldCharType="end"/>
            </w:r>
          </w:hyperlink>
        </w:p>
        <w:p w14:paraId="29280CCF" w14:textId="0A2BAA5B" w:rsidR="00AB122D" w:rsidRPr="00605F5E" w:rsidRDefault="00384BE5" w:rsidP="00384BE5">
          <w:pPr>
            <w:pStyle w:val="TOC1"/>
            <w:rPr>
              <w:rFonts w:asciiTheme="minorHAnsi" w:eastAsiaTheme="minorEastAsia" w:hAnsiTheme="minorHAnsi" w:cstheme="minorBidi"/>
              <w:noProof w:val="0"/>
              <w:kern w:val="2"/>
              <w:lang w:eastAsia="en-AU"/>
              <w14:ligatures w14:val="standardContextual"/>
            </w:rPr>
          </w:pPr>
          <w:r w:rsidRPr="00605F5E">
            <w:rPr>
              <w:rFonts w:asciiTheme="majorHAnsi" w:eastAsiaTheme="majorEastAsia" w:hAnsiTheme="majorHAnsi" w:cstheme="majorBidi"/>
              <w:noProof w:val="0"/>
              <w:color w:val="501E58" w:themeColor="accent1" w:themeShade="BF"/>
              <w:sz w:val="32"/>
              <w:szCs w:val="32"/>
              <w:lang w:eastAsia="en-US"/>
            </w:rPr>
            <w:fldChar w:fldCharType="end"/>
          </w:r>
        </w:p>
      </w:sdtContent>
    </w:sdt>
    <w:p w14:paraId="31F43894" w14:textId="67ECC0ED" w:rsidR="009D0E85" w:rsidRPr="00605F5E" w:rsidRDefault="009D0E85" w:rsidP="0037102E">
      <w:pPr>
        <w:rPr>
          <w:rFonts w:cs="Arial"/>
        </w:rPr>
        <w:sectPr w:rsidR="009D0E85" w:rsidRPr="00605F5E" w:rsidSect="00253722">
          <w:headerReference w:type="even" r:id="rId17"/>
          <w:headerReference w:type="default" r:id="rId18"/>
          <w:headerReference w:type="first" r:id="rId19"/>
          <w:footerReference w:type="first" r:id="rId20"/>
          <w:type w:val="continuous"/>
          <w:pgSz w:w="11906" w:h="16838" w:code="9"/>
          <w:pgMar w:top="1134" w:right="1440" w:bottom="1440" w:left="1440" w:header="567" w:footer="374" w:gutter="0"/>
          <w:cols w:space="708"/>
          <w:titlePg/>
          <w:docGrid w:linePitch="360"/>
        </w:sectPr>
      </w:pPr>
    </w:p>
    <w:p w14:paraId="093A39AF" w14:textId="77777777" w:rsidR="00D33226" w:rsidRDefault="00D33226">
      <w:pPr>
        <w:spacing w:after="0" w:line="240" w:lineRule="auto"/>
        <w:rPr>
          <w:rFonts w:cs="Arial"/>
          <w:b/>
          <w:color w:val="6B2876" w:themeColor="text2"/>
          <w:sz w:val="44"/>
          <w:szCs w:val="44"/>
        </w:rPr>
      </w:pPr>
      <w:bookmarkStart w:id="9" w:name="_Toc234591218"/>
      <w:bookmarkStart w:id="10" w:name="_Toc230080891"/>
      <w:r>
        <w:br w:type="page"/>
      </w:r>
    </w:p>
    <w:p w14:paraId="4894603C" w14:textId="3EACB7D3" w:rsidR="0054292E" w:rsidRPr="0054292E" w:rsidRDefault="0054292E" w:rsidP="00AB73A6">
      <w:pPr>
        <w:pStyle w:val="Heading1"/>
        <w:tabs>
          <w:tab w:val="left" w:pos="6545"/>
        </w:tabs>
        <w:spacing w:before="2880"/>
        <w:rPr>
          <w:bCs/>
        </w:rPr>
      </w:pPr>
      <w:bookmarkStart w:id="11" w:name="_Toc240444692"/>
      <w:r w:rsidRPr="00AB73A6">
        <w:t>Introduction</w:t>
      </w:r>
      <w:bookmarkEnd w:id="11"/>
    </w:p>
    <w:p w14:paraId="48E4CAED" w14:textId="77777777" w:rsidR="00085246" w:rsidRDefault="00085246" w:rsidP="00085246">
      <w:pPr>
        <w:spacing w:after="120"/>
      </w:pPr>
      <w:r>
        <w:t xml:space="preserve">The National Disability Insurance Agency (NDIA) is established under the </w:t>
      </w:r>
      <w:r w:rsidRPr="002F6673">
        <w:rPr>
          <w:i/>
          <w:iCs/>
        </w:rPr>
        <w:t>National Disability Insurance Scheme Act 2013 (the Act)</w:t>
      </w:r>
      <w:r>
        <w:t xml:space="preserve">. </w:t>
      </w:r>
    </w:p>
    <w:p w14:paraId="4AE3BB9D" w14:textId="01ABB582" w:rsidR="00085246" w:rsidRDefault="00085246" w:rsidP="00085246">
      <w:pPr>
        <w:spacing w:after="120"/>
      </w:pPr>
      <w:r w:rsidRPr="008F360F">
        <w:t>The</w:t>
      </w:r>
      <w:r w:rsidRPr="002F6673">
        <w:rPr>
          <w:i/>
          <w:iCs/>
        </w:rPr>
        <w:t xml:space="preserve"> National Disability Insurance Scheme Amendment (Securing the NDIS for Future Generations) Act 2026 </w:t>
      </w:r>
      <w:r>
        <w:t>(the Amending Act) establishes a new framework for determining pricing arrangements. Under these arrangements, the Minister for Disability and the N</w:t>
      </w:r>
      <w:r w:rsidR="004B1AE6">
        <w:t>ational Disability I</w:t>
      </w:r>
      <w:r w:rsidR="00F21B18">
        <w:t>n</w:t>
      </w:r>
      <w:r w:rsidR="004B1AE6">
        <w:t>surance</w:t>
      </w:r>
      <w:r w:rsidR="00F21B18">
        <w:t xml:space="preserve"> Scheme</w:t>
      </w:r>
      <w:r>
        <w:t xml:space="preserve"> </w:t>
      </w:r>
      <w:r w:rsidR="00C52710">
        <w:t>(NDIS)</w:t>
      </w:r>
      <w:r>
        <w:t xml:space="preserve"> may make a pricing determination by legislative instrument, including determining the maximum amount, or the method for determining the maximum amount, for the acquisition or provision of supports. The Amending Act also gives the NDIA a statutory function to provide advice to the Minister on the pricing of supports. </w:t>
      </w:r>
    </w:p>
    <w:p w14:paraId="5D2D8901" w14:textId="1E34065A" w:rsidR="00CF747A" w:rsidRDefault="663A8682" w:rsidP="00C17D43">
      <w:pPr>
        <w:spacing w:after="120"/>
      </w:pPr>
      <w:r>
        <w:t xml:space="preserve">This is the </w:t>
      </w:r>
      <w:r w:rsidRPr="3F3C4214">
        <w:rPr>
          <w:b/>
          <w:bCs/>
        </w:rPr>
        <w:t>National Disability Insurance Scheme Pricing Schedule 2026-27</w:t>
      </w:r>
      <w:r>
        <w:t>. This schedule</w:t>
      </w:r>
      <w:r w:rsidR="00626A77">
        <w:t xml:space="preserve"> is incorporated into the pricing determination</w:t>
      </w:r>
      <w:r w:rsidR="007F2F60">
        <w:t xml:space="preserve"> </w:t>
      </w:r>
      <w:r>
        <w:t xml:space="preserve">in accordance with </w:t>
      </w:r>
      <w:r w:rsidR="5CBC8555">
        <w:t>s</w:t>
      </w:r>
      <w:r w:rsidR="5495A51C">
        <w:t>ubsection</w:t>
      </w:r>
      <w:r w:rsidR="00626A77">
        <w:t>s 45C(11) and</w:t>
      </w:r>
      <w:r w:rsidR="5495A51C">
        <w:t xml:space="preserve"> </w:t>
      </w:r>
      <w:r>
        <w:t>45C(</w:t>
      </w:r>
      <w:r w:rsidR="0D4BDBB7">
        <w:t>12</w:t>
      </w:r>
      <w:r>
        <w:t xml:space="preserve">) </w:t>
      </w:r>
      <w:r w:rsidR="5CBC8555">
        <w:t>of the</w:t>
      </w:r>
      <w:r w:rsidR="7D1DF39D">
        <w:t xml:space="preserve"> Act</w:t>
      </w:r>
      <w:r w:rsidR="504515EC">
        <w:t xml:space="preserve">. </w:t>
      </w:r>
      <w:r w:rsidR="003E71DD">
        <w:t>Subsection 45C(11) allows for the incorporation of the documents as in force fr</w:t>
      </w:r>
      <w:r w:rsidR="00784552">
        <w:t>o</w:t>
      </w:r>
      <w:r w:rsidR="003E71DD">
        <w:t>m time to time, while subsection 45(12) provides for the incorporation of documents specially prepared for the purposes of incorporation.</w:t>
      </w:r>
      <w:r w:rsidR="00526909">
        <w:t xml:space="preserve"> </w:t>
      </w:r>
      <w:r w:rsidR="504515EC">
        <w:t xml:space="preserve">The schedule lists the maximum amounts </w:t>
      </w:r>
      <w:r w:rsidR="46A5E8E9">
        <w:t xml:space="preserve">payable </w:t>
      </w:r>
      <w:r w:rsidR="00FA1256">
        <w:t xml:space="preserve">for </w:t>
      </w:r>
      <w:r w:rsidR="46A5E8E9">
        <w:t>NDIS</w:t>
      </w:r>
      <w:r w:rsidR="6C451A75">
        <w:t xml:space="preserve"> supports</w:t>
      </w:r>
      <w:r w:rsidR="729A0E0F">
        <w:t xml:space="preserve"> </w:t>
      </w:r>
      <w:r w:rsidR="00FA1256">
        <w:t>by the NDIA</w:t>
      </w:r>
      <w:r w:rsidR="39AE0349">
        <w:t xml:space="preserve"> </w:t>
      </w:r>
      <w:r w:rsidR="00242637">
        <w:t xml:space="preserve">covered by this Schedule. </w:t>
      </w:r>
    </w:p>
    <w:p w14:paraId="088EB225" w14:textId="29288D27" w:rsidR="00CF747A" w:rsidRDefault="00242637" w:rsidP="00C17D43">
      <w:pPr>
        <w:spacing w:after="120"/>
      </w:pPr>
      <w:r>
        <w:t>Maximum amounts payable for Specialist Disability Accommodation are set out in the NDIS Pricing Schedule for Specialist Disability Accommodation 2026-27</w:t>
      </w:r>
      <w:r w:rsidR="00CF747A">
        <w:t>.</w:t>
      </w:r>
    </w:p>
    <w:p w14:paraId="127FEEB4" w14:textId="77EA80B7" w:rsidR="01271FC8" w:rsidRDefault="01271FC8" w:rsidP="2A04C07B">
      <w:pPr>
        <w:spacing w:after="120"/>
      </w:pPr>
      <w:r>
        <w:t>This document should be read in conjunction with the Pricing Determination</w:t>
      </w:r>
      <w:r w:rsidR="7E55E714">
        <w:t>.</w:t>
      </w:r>
    </w:p>
    <w:p w14:paraId="05BD846C" w14:textId="77777777" w:rsidR="008A1861" w:rsidRPr="00E602A1" w:rsidRDefault="008A1861" w:rsidP="00E602A1">
      <w:pPr>
        <w:spacing w:after="120"/>
      </w:pPr>
    </w:p>
    <w:p w14:paraId="0D4F1E63" w14:textId="51E53809" w:rsidR="00E602A1" w:rsidRPr="00E602A1" w:rsidRDefault="00E602A1" w:rsidP="00E602A1">
      <w:pPr>
        <w:spacing w:after="120"/>
      </w:pPr>
    </w:p>
    <w:p w14:paraId="2E5FB341" w14:textId="77777777" w:rsidR="00E602A1" w:rsidRDefault="00E602A1" w:rsidP="00E602A1">
      <w:pPr>
        <w:spacing w:after="120"/>
      </w:pPr>
    </w:p>
    <w:p w14:paraId="1172D086" w14:textId="77777777" w:rsidR="007452D0" w:rsidRDefault="007452D0" w:rsidP="007452D0">
      <w:pPr>
        <w:spacing w:after="120"/>
      </w:pPr>
    </w:p>
    <w:p w14:paraId="748C650D" w14:textId="6E4B6DDB" w:rsidR="00381CBF" w:rsidRDefault="00381CBF" w:rsidP="007452D0">
      <w:pPr>
        <w:spacing w:after="120"/>
      </w:pPr>
      <w:r>
        <w:br w:type="page"/>
      </w:r>
    </w:p>
    <w:p w14:paraId="778DFBAE" w14:textId="4CF2B4E5" w:rsidR="00000345" w:rsidRPr="00605F5E" w:rsidRDefault="00AB73A6" w:rsidP="00AB73A6">
      <w:pPr>
        <w:pStyle w:val="Heading1"/>
        <w:tabs>
          <w:tab w:val="left" w:pos="6545"/>
        </w:tabs>
        <w:spacing w:before="2880"/>
      </w:pPr>
      <w:bookmarkStart w:id="12" w:name="_Toc240444693"/>
      <w:r>
        <w:t>P</w:t>
      </w:r>
      <w:r w:rsidR="00000345" w:rsidRPr="00605F5E">
        <w:t>art 1: Maximum amounts</w:t>
      </w:r>
      <w:bookmarkEnd w:id="9"/>
      <w:bookmarkEnd w:id="12"/>
    </w:p>
    <w:p w14:paraId="2B8BE2D7" w14:textId="77777777" w:rsidR="00EF6493" w:rsidRPr="00605F5E" w:rsidRDefault="00EF6493" w:rsidP="00EF6493">
      <w:pPr>
        <w:pStyle w:val="ExecBrief-Heading1"/>
        <w:tabs>
          <w:tab w:val="clear" w:pos="680"/>
          <w:tab w:val="num" w:pos="567"/>
        </w:tabs>
      </w:pPr>
      <w:bookmarkStart w:id="13" w:name="_Toc234591219"/>
      <w:bookmarkStart w:id="14" w:name="_Toc240444694"/>
      <w:r w:rsidRPr="00605F5E">
        <w:t>General</w:t>
      </w:r>
      <w:bookmarkEnd w:id="13"/>
      <w:bookmarkEnd w:id="14"/>
    </w:p>
    <w:p w14:paraId="77615C88" w14:textId="772CDB6A" w:rsidR="00E27B1A" w:rsidRPr="00605F5E" w:rsidRDefault="3148372E" w:rsidP="000B7A12">
      <w:pPr>
        <w:pStyle w:val="ExecBrief-Heading2"/>
        <w:tabs>
          <w:tab w:val="clear" w:pos="680"/>
          <w:tab w:val="num" w:pos="2389"/>
        </w:tabs>
        <w:ind w:left="567" w:hanging="567"/>
        <w:rPr>
          <w:b/>
        </w:rPr>
      </w:pPr>
      <w:r w:rsidRPr="00605F5E">
        <w:rPr>
          <w:b/>
        </w:rPr>
        <w:t>Maximum amount for a</w:t>
      </w:r>
      <w:r w:rsidR="00C264FA">
        <w:rPr>
          <w:b/>
        </w:rPr>
        <w:t>n</w:t>
      </w:r>
      <w:r w:rsidRPr="00605F5E">
        <w:rPr>
          <w:b/>
        </w:rPr>
        <w:t xml:space="preserve"> NDIS support</w:t>
      </w:r>
    </w:p>
    <w:p w14:paraId="3A7A28A1" w14:textId="77777777" w:rsidR="004226FD" w:rsidRDefault="00A431DA" w:rsidP="008F360F">
      <w:pPr>
        <w:pStyle w:val="ExecBrief-Heading3"/>
        <w:tabs>
          <w:tab w:val="clear" w:pos="1361"/>
          <w:tab w:val="num" w:pos="1134"/>
        </w:tabs>
        <w:ind w:left="993" w:hanging="426"/>
        <w:rPr>
          <w:kern w:val="2"/>
          <w14:ligatures w14:val="standardContextual"/>
        </w:rPr>
      </w:pPr>
      <w:r w:rsidRPr="00A431DA">
        <w:t xml:space="preserve">In accordance with subsection 45C(2) of the </w:t>
      </w:r>
      <w:r w:rsidRPr="00A431DA">
        <w:rPr>
          <w:i/>
          <w:iCs/>
        </w:rPr>
        <w:t>National Disability Insurance Scheme Act 2013</w:t>
      </w:r>
      <w:r w:rsidRPr="00A431DA">
        <w:t xml:space="preserve"> (the Act), the maximum amounts specified in Part 2 apply to the acquisition or provision of an NDIS support or class of NDIS supports if the funding for the support or class of supports under a participant’s plan is managed by:</w:t>
      </w:r>
    </w:p>
    <w:p w14:paraId="7C2CD1A4" w14:textId="77777777" w:rsidR="00024619" w:rsidRPr="00605F5E" w:rsidRDefault="00024619" w:rsidP="006015C1">
      <w:pPr>
        <w:pStyle w:val="ExecBrief-Heading4"/>
        <w:numPr>
          <w:ilvl w:val="1"/>
          <w:numId w:val="16"/>
        </w:numPr>
        <w:ind w:left="1985" w:hanging="142"/>
      </w:pPr>
      <w:r w:rsidRPr="00605F5E">
        <w:t>The National Disability Insurance Agency (NDIA) (Agency-managed); or </w:t>
      </w:r>
    </w:p>
    <w:p w14:paraId="5E736A3A" w14:textId="77777777" w:rsidR="00024619" w:rsidRPr="00605F5E" w:rsidRDefault="00024619" w:rsidP="006015C1">
      <w:pPr>
        <w:pStyle w:val="ExecBrief-Heading4"/>
        <w:numPr>
          <w:ilvl w:val="1"/>
          <w:numId w:val="16"/>
        </w:numPr>
        <w:ind w:left="1985" w:hanging="142"/>
      </w:pPr>
      <w:r w:rsidRPr="00605F5E">
        <w:t>A registered plan management provider (plan managed). </w:t>
      </w:r>
    </w:p>
    <w:p w14:paraId="5CCC1ADC" w14:textId="77777777" w:rsidR="009A5DFC" w:rsidRPr="00605F5E" w:rsidRDefault="00CC7248" w:rsidP="000B7A12">
      <w:pPr>
        <w:pStyle w:val="ExecBrief-Heading2"/>
        <w:tabs>
          <w:tab w:val="clear" w:pos="680"/>
          <w:tab w:val="num" w:pos="2389"/>
        </w:tabs>
        <w:ind w:left="567" w:hanging="567"/>
        <w:rPr>
          <w:b/>
          <w:bCs/>
        </w:rPr>
      </w:pPr>
      <w:r w:rsidRPr="00605F5E">
        <w:rPr>
          <w:b/>
        </w:rPr>
        <w:t>Inclusion</w:t>
      </w:r>
      <w:r w:rsidRPr="00605F5E">
        <w:rPr>
          <w:b/>
          <w:bCs/>
        </w:rPr>
        <w:t xml:space="preserve"> of GST</w:t>
      </w:r>
    </w:p>
    <w:p w14:paraId="38EC36A6" w14:textId="4284A075" w:rsidR="00220519" w:rsidRDefault="1075E42B" w:rsidP="000B7A12">
      <w:pPr>
        <w:pStyle w:val="ExecBrief-Heading3"/>
        <w:tabs>
          <w:tab w:val="clear" w:pos="1361"/>
          <w:tab w:val="num" w:pos="1134"/>
        </w:tabs>
        <w:ind w:left="993" w:hanging="426"/>
      </w:pPr>
      <w:r>
        <w:t>A</w:t>
      </w:r>
      <w:r w:rsidR="0EEF2406">
        <w:t>ny</w:t>
      </w:r>
      <w:r>
        <w:t xml:space="preserve"> maximum amount specified </w:t>
      </w:r>
      <w:r w:rsidR="5BEFC0A2">
        <w:t>in</w:t>
      </w:r>
      <w:r>
        <w:t xml:space="preserve"> this </w:t>
      </w:r>
      <w:r w:rsidR="7283531D">
        <w:t>document</w:t>
      </w:r>
      <w:r w:rsidR="05AA4EA0">
        <w:t xml:space="preserve"> already </w:t>
      </w:r>
      <w:r w:rsidR="15948C47">
        <w:t xml:space="preserve">includes any </w:t>
      </w:r>
      <w:r w:rsidR="7283531D">
        <w:t>G</w:t>
      </w:r>
      <w:r>
        <w:t xml:space="preserve">oods and </w:t>
      </w:r>
      <w:r w:rsidR="7283531D">
        <w:t>S</w:t>
      </w:r>
      <w:r>
        <w:t xml:space="preserve">ervices </w:t>
      </w:r>
      <w:r w:rsidR="7283531D">
        <w:t>T</w:t>
      </w:r>
      <w:r>
        <w:t>ax</w:t>
      </w:r>
      <w:r w:rsidR="7283531D">
        <w:t xml:space="preserve"> (GST)</w:t>
      </w:r>
      <w:r w:rsidR="3DCCB6FE">
        <w:t>.</w:t>
      </w:r>
    </w:p>
    <w:p w14:paraId="2870CE16" w14:textId="7FF2165E" w:rsidR="001A2A97" w:rsidRPr="00F72069" w:rsidRDefault="001F3EF3" w:rsidP="001A2A97">
      <w:pPr>
        <w:pStyle w:val="ExecBrief-Heading2"/>
      </w:pPr>
      <w:r>
        <w:rPr>
          <w:b/>
          <w:bCs/>
        </w:rPr>
        <w:t>Unit of Measure</w:t>
      </w:r>
    </w:p>
    <w:p w14:paraId="002BD4C4" w14:textId="52CC39A9" w:rsidR="001F3EF3" w:rsidRPr="00605F5E" w:rsidRDefault="001F3EF3" w:rsidP="00B57DA0">
      <w:pPr>
        <w:pStyle w:val="ExecBrief-Heading3"/>
        <w:tabs>
          <w:tab w:val="clear" w:pos="1361"/>
          <w:tab w:val="num" w:pos="1134"/>
        </w:tabs>
        <w:ind w:left="993" w:hanging="426"/>
      </w:pPr>
      <w:r>
        <w:t xml:space="preserve">Claims are made in line with the </w:t>
      </w:r>
      <w:r w:rsidR="007309BA">
        <w:t xml:space="preserve">relevant </w:t>
      </w:r>
      <w:r>
        <w:t>Unit of Measur</w:t>
      </w:r>
      <w:r w:rsidR="00CD3498">
        <w:t>e</w:t>
      </w:r>
      <w:r w:rsidR="00CC37A2">
        <w:t xml:space="preserve"> (Unit)</w:t>
      </w:r>
      <w:r w:rsidR="007309BA">
        <w:t xml:space="preserve"> listed in Part 2</w:t>
      </w:r>
      <w:r w:rsidR="00CD3498">
        <w:t xml:space="preserve">. The maximum amounts apply per unit of measure. </w:t>
      </w:r>
      <w:r w:rsidR="009068EB">
        <w:t xml:space="preserve">Unit of Measure is defined in Part </w:t>
      </w:r>
      <w:r w:rsidR="00AA2D09">
        <w:t>4</w:t>
      </w:r>
      <w:r w:rsidR="009068EB">
        <w:t>.</w:t>
      </w:r>
    </w:p>
    <w:p w14:paraId="5E8C8155" w14:textId="4DD9DE3F" w:rsidR="00EF6493" w:rsidRPr="00605F5E" w:rsidRDefault="0027458F" w:rsidP="00EF6493">
      <w:pPr>
        <w:pStyle w:val="ExecBrief-Heading1"/>
        <w:tabs>
          <w:tab w:val="clear" w:pos="680"/>
          <w:tab w:val="num" w:pos="567"/>
        </w:tabs>
      </w:pPr>
      <w:bookmarkStart w:id="15" w:name="_Toc240444695"/>
      <w:bookmarkEnd w:id="10"/>
      <w:r w:rsidRPr="00605F5E">
        <w:t>Differentiated amounts</w:t>
      </w:r>
      <w:bookmarkEnd w:id="15"/>
    </w:p>
    <w:p w14:paraId="09BFFC46" w14:textId="17F29651" w:rsidR="002B1B87" w:rsidRPr="00605F5E" w:rsidRDefault="00250A78" w:rsidP="002B1B87">
      <w:pPr>
        <w:pStyle w:val="ExecBrief-Heading2"/>
        <w:tabs>
          <w:tab w:val="clear" w:pos="680"/>
          <w:tab w:val="num" w:pos="2389"/>
        </w:tabs>
        <w:ind w:left="567" w:hanging="567"/>
      </w:pPr>
      <w:r w:rsidRPr="00605F5E">
        <w:t xml:space="preserve">This section explains the pricing structure that applies to the maximum amounts set out in Part </w:t>
      </w:r>
      <w:r w:rsidR="0027458F" w:rsidRPr="00605F5E">
        <w:t>2</w:t>
      </w:r>
      <w:r w:rsidRPr="00605F5E">
        <w:t xml:space="preserve">. Subsection 45C(9) of the Act allows for different maximum amounts to apply so that </w:t>
      </w:r>
      <w:r w:rsidR="00131FF8">
        <w:t>the amount</w:t>
      </w:r>
      <w:r w:rsidRPr="00605F5E">
        <w:t>s can account for factors like</w:t>
      </w:r>
      <w:r w:rsidR="00C974A0" w:rsidRPr="00605F5E">
        <w:t xml:space="preserve"> complexity and intensity, geo</w:t>
      </w:r>
      <w:r w:rsidR="005708F3" w:rsidRPr="00605F5E">
        <w:t>gr</w:t>
      </w:r>
      <w:r w:rsidR="00C974A0" w:rsidRPr="00605F5E">
        <w:t>ap</w:t>
      </w:r>
      <w:r w:rsidR="005708F3" w:rsidRPr="00605F5E">
        <w:t>h</w:t>
      </w:r>
      <w:r w:rsidR="00C974A0" w:rsidRPr="00605F5E">
        <w:t>y</w:t>
      </w:r>
      <w:r w:rsidRPr="00605F5E">
        <w:t xml:space="preserve">, mode of delivery, and any other matters or circumstances. </w:t>
      </w:r>
    </w:p>
    <w:p w14:paraId="0E88C4A1" w14:textId="00207AE7" w:rsidR="00AF4FD3" w:rsidRPr="00605F5E" w:rsidRDefault="00873291" w:rsidP="00250A78">
      <w:pPr>
        <w:pStyle w:val="ExecBrief-Heading2"/>
        <w:tabs>
          <w:tab w:val="clear" w:pos="680"/>
          <w:tab w:val="num" w:pos="2389"/>
        </w:tabs>
        <w:ind w:left="567" w:hanging="567"/>
        <w:rPr>
          <w:b/>
        </w:rPr>
      </w:pPr>
      <w:r w:rsidRPr="00605F5E">
        <w:rPr>
          <w:b/>
        </w:rPr>
        <w:t>C</w:t>
      </w:r>
      <w:r w:rsidR="006528E1" w:rsidRPr="00605F5E">
        <w:rPr>
          <w:b/>
        </w:rPr>
        <w:t xml:space="preserve">omplexity and </w:t>
      </w:r>
      <w:r w:rsidR="00FD36E3" w:rsidRPr="00605F5E">
        <w:rPr>
          <w:b/>
        </w:rPr>
        <w:t>intensity</w:t>
      </w:r>
    </w:p>
    <w:p w14:paraId="0F954267" w14:textId="52183F73" w:rsidR="00AF4FD3" w:rsidRPr="00605F5E" w:rsidRDefault="00133FB8" w:rsidP="00BB1A28">
      <w:pPr>
        <w:pStyle w:val="ExecBrief-Heading3"/>
        <w:tabs>
          <w:tab w:val="clear" w:pos="1361"/>
          <w:tab w:val="num" w:pos="1134"/>
        </w:tabs>
        <w:ind w:left="993" w:hanging="426"/>
      </w:pPr>
      <w:r>
        <w:t xml:space="preserve">The maximum amounts set out </w:t>
      </w:r>
      <w:r w:rsidR="00AF4FD3">
        <w:t xml:space="preserve">in </w:t>
      </w:r>
      <w:r w:rsidR="00EB5921">
        <w:t>Part 2</w:t>
      </w:r>
      <w:r w:rsidR="00AF4FD3">
        <w:t xml:space="preserve"> </w:t>
      </w:r>
      <w:r>
        <w:t>differ</w:t>
      </w:r>
      <w:r w:rsidR="00AF4FD3">
        <w:t xml:space="preserve"> </w:t>
      </w:r>
      <w:r w:rsidR="00C6143B">
        <w:t xml:space="preserve">based on </w:t>
      </w:r>
      <w:r w:rsidR="00AF4FD3">
        <w:t xml:space="preserve">the </w:t>
      </w:r>
      <w:r w:rsidR="00BB1A28">
        <w:t xml:space="preserve">complexity </w:t>
      </w:r>
      <w:r w:rsidR="00D6E168">
        <w:t xml:space="preserve">and </w:t>
      </w:r>
      <w:r w:rsidR="00AF4FD3">
        <w:t>intensity of the support</w:t>
      </w:r>
      <w:r w:rsidR="00BB1A28">
        <w:t>.</w:t>
      </w:r>
    </w:p>
    <w:p w14:paraId="1B516CE4" w14:textId="61E38740" w:rsidR="00C560B5" w:rsidRPr="00605F5E" w:rsidRDefault="00C560B5" w:rsidP="00BB1A28">
      <w:pPr>
        <w:pStyle w:val="ExecBrief-Heading3"/>
        <w:tabs>
          <w:tab w:val="clear" w:pos="1361"/>
          <w:tab w:val="num" w:pos="1134"/>
        </w:tabs>
        <w:ind w:left="993" w:hanging="426"/>
      </w:pPr>
      <w:r w:rsidRPr="00605F5E">
        <w:t xml:space="preserve">A provider may claim up to the maximum amount for a support item in </w:t>
      </w:r>
      <w:r w:rsidR="004208E6">
        <w:t>Part 2</w:t>
      </w:r>
      <w:r w:rsidRPr="00605F5E">
        <w:t xml:space="preserve"> that references </w:t>
      </w:r>
      <w:r w:rsidR="00682CC2" w:rsidRPr="00605F5E">
        <w:t>intensity</w:t>
      </w:r>
      <w:r w:rsidRPr="00605F5E">
        <w:t xml:space="preserve"> </w:t>
      </w:r>
      <w:r w:rsidR="006528E1" w:rsidRPr="00605F5E">
        <w:t xml:space="preserve">and complexity </w:t>
      </w:r>
      <w:r w:rsidRPr="00605F5E">
        <w:t xml:space="preserve">in accordance with the definitions in Part </w:t>
      </w:r>
      <w:r w:rsidR="00AA2D09">
        <w:t>4</w:t>
      </w:r>
      <w:r w:rsidR="00EC6135">
        <w:t>.</w:t>
      </w:r>
    </w:p>
    <w:p w14:paraId="5413DBE1" w14:textId="5123C8C6" w:rsidR="00FC3910" w:rsidRPr="00605F5E" w:rsidRDefault="00FC3910" w:rsidP="00FC3910">
      <w:pPr>
        <w:pStyle w:val="ExecBrief-Heading2"/>
        <w:tabs>
          <w:tab w:val="clear" w:pos="680"/>
          <w:tab w:val="num" w:pos="2389"/>
        </w:tabs>
        <w:ind w:left="567" w:hanging="567"/>
        <w:rPr>
          <w:b/>
          <w:bCs/>
        </w:rPr>
      </w:pPr>
      <w:r w:rsidRPr="00605F5E">
        <w:rPr>
          <w:b/>
        </w:rPr>
        <w:t>Geographic</w:t>
      </w:r>
      <w:r w:rsidRPr="00605F5E">
        <w:rPr>
          <w:b/>
          <w:bCs/>
        </w:rPr>
        <w:t xml:space="preserve"> location</w:t>
      </w:r>
    </w:p>
    <w:p w14:paraId="18F8AD20" w14:textId="43C61D70" w:rsidR="00C60022" w:rsidRPr="00605F5E" w:rsidRDefault="3BF53747" w:rsidP="007F3E6C">
      <w:pPr>
        <w:pStyle w:val="ExecBrief-Heading3"/>
        <w:tabs>
          <w:tab w:val="clear" w:pos="1361"/>
          <w:tab w:val="num" w:pos="1134"/>
        </w:tabs>
        <w:ind w:left="993" w:hanging="426"/>
      </w:pPr>
      <w:r>
        <w:t xml:space="preserve">The maximum amounts set out in </w:t>
      </w:r>
      <w:r w:rsidR="10D63679">
        <w:t>Part 2</w:t>
      </w:r>
      <w:r>
        <w:t xml:space="preserve"> differ </w:t>
      </w:r>
      <w:r w:rsidR="47B6DF1A">
        <w:t xml:space="preserve">based </w:t>
      </w:r>
      <w:r>
        <w:t xml:space="preserve">on the geographic location </w:t>
      </w:r>
      <w:r w:rsidR="1AF607A5">
        <w:t xml:space="preserve">where </w:t>
      </w:r>
      <w:r>
        <w:t>the support is delivered.</w:t>
      </w:r>
      <w:r w:rsidR="60C0B865">
        <w:t xml:space="preserve"> </w:t>
      </w:r>
      <w:r w:rsidR="1AF607A5">
        <w:t xml:space="preserve">This is determined </w:t>
      </w:r>
      <w:r w:rsidR="007A4687">
        <w:t xml:space="preserve">by the </w:t>
      </w:r>
      <w:r w:rsidR="000E3CF3" w:rsidRPr="00605F5E">
        <w:t xml:space="preserve">physical location where the service takes place, regardless of the participants’ usual home </w:t>
      </w:r>
      <w:r w:rsidR="00EA6A9C" w:rsidRPr="00605F5E">
        <w:t>address.</w:t>
      </w:r>
    </w:p>
    <w:p w14:paraId="75276774" w14:textId="77777777" w:rsidR="00991286" w:rsidRPr="00605F5E" w:rsidRDefault="00991286" w:rsidP="00991286">
      <w:pPr>
        <w:pStyle w:val="ExecBrief-Heading3"/>
        <w:tabs>
          <w:tab w:val="clear" w:pos="1361"/>
          <w:tab w:val="num" w:pos="1134"/>
        </w:tabs>
        <w:ind w:left="993" w:hanging="426"/>
      </w:pPr>
      <w:r w:rsidRPr="00605F5E">
        <w:t>Geographic location is determined by reference to:</w:t>
      </w:r>
    </w:p>
    <w:p w14:paraId="03B8BFDC" w14:textId="00C3F0D8" w:rsidR="00991286" w:rsidRPr="00605F5E" w:rsidRDefault="00991286" w:rsidP="00991286">
      <w:pPr>
        <w:pStyle w:val="ExecBrief-Heading4"/>
      </w:pPr>
      <w:r w:rsidRPr="004242FB">
        <w:t>the Modified Monash Model (MMM) classification of the location</w:t>
      </w:r>
      <w:r w:rsidR="005B0CCE" w:rsidRPr="004242FB">
        <w:t xml:space="preserve"> </w:t>
      </w:r>
      <w:r w:rsidR="00C00F67" w:rsidRPr="00C25311">
        <w:t>as defined in</w:t>
      </w:r>
      <w:r w:rsidR="00C00F67" w:rsidRPr="004242FB">
        <w:t xml:space="preserve"> </w:t>
      </w:r>
      <w:r w:rsidR="000B069A" w:rsidRPr="004242FB">
        <w:fldChar w:fldCharType="begin"/>
      </w:r>
      <w:r w:rsidR="000B069A" w:rsidRPr="004242FB">
        <w:instrText xml:space="preserve"> REF _Ref241054164 \h </w:instrText>
      </w:r>
      <w:r w:rsidR="004242FB">
        <w:instrText xml:space="preserve"> \* MERGEFORMAT </w:instrText>
      </w:r>
      <w:r w:rsidR="000B069A" w:rsidRPr="004242FB">
        <w:fldChar w:fldCharType="separate"/>
      </w:r>
      <w:r w:rsidR="000B069A" w:rsidRPr="004242FB">
        <w:t>Part 4 – Definitions</w:t>
      </w:r>
      <w:r w:rsidR="000B069A" w:rsidRPr="004242FB">
        <w:fldChar w:fldCharType="end"/>
      </w:r>
      <w:r w:rsidR="00C00F67">
        <w:t>.</w:t>
      </w:r>
    </w:p>
    <w:p w14:paraId="61A511FE" w14:textId="43605449" w:rsidR="00991286" w:rsidRPr="00605F5E" w:rsidRDefault="00C72B21" w:rsidP="00991286">
      <w:pPr>
        <w:pStyle w:val="ExecBrief-Heading4"/>
      </w:pPr>
      <w:r>
        <w:t xml:space="preserve">Any </w:t>
      </w:r>
      <w:r w:rsidR="00991286" w:rsidRPr="00605F5E">
        <w:t xml:space="preserve">specified remote and very remote areas listed in </w:t>
      </w:r>
      <w:r w:rsidR="00151E89">
        <w:fldChar w:fldCharType="begin"/>
      </w:r>
      <w:r w:rsidR="00151E89">
        <w:instrText xml:space="preserve"> REF _Ref240025523 \h </w:instrText>
      </w:r>
      <w:r w:rsidR="00151E89">
        <w:fldChar w:fldCharType="separate"/>
      </w:r>
      <w:r w:rsidR="006F741E">
        <w:t>Part 3</w:t>
      </w:r>
      <w:r w:rsidR="006F741E" w:rsidRPr="00605F5E">
        <w:t xml:space="preserve"> – Isolated Towns Modifications - Type 1</w:t>
      </w:r>
      <w:r w:rsidR="00151E89">
        <w:fldChar w:fldCharType="end"/>
      </w:r>
    </w:p>
    <w:p w14:paraId="56B51B46" w14:textId="41EEBADD" w:rsidR="00846C56" w:rsidRPr="00605F5E" w:rsidRDefault="4CD5B19D" w:rsidP="00846C56">
      <w:pPr>
        <w:pStyle w:val="ExecBrief-Heading3"/>
        <w:tabs>
          <w:tab w:val="clear" w:pos="1361"/>
          <w:tab w:val="num" w:pos="1134"/>
        </w:tabs>
        <w:ind w:left="993" w:hanging="426"/>
      </w:pPr>
      <w:r>
        <w:t>If a support is delivered in a MM 1-5</w:t>
      </w:r>
      <w:r w:rsidR="00E6561C">
        <w:t xml:space="preserve"> location</w:t>
      </w:r>
      <w:r w:rsidR="7D1644C2">
        <w:t>,</w:t>
      </w:r>
      <w:r>
        <w:t xml:space="preserve"> ex</w:t>
      </w:r>
      <w:r w:rsidR="2DD6AFDC">
        <w:t>c</w:t>
      </w:r>
      <w:r>
        <w:t>e</w:t>
      </w:r>
      <w:r w:rsidR="7D7D3D22">
        <w:t>p</w:t>
      </w:r>
      <w:r>
        <w:t>t for areas reclassified under</w:t>
      </w:r>
      <w:r w:rsidR="00151E89">
        <w:t xml:space="preserve"> </w:t>
      </w:r>
      <w:r w:rsidR="00151E89">
        <w:fldChar w:fldCharType="begin"/>
      </w:r>
      <w:r w:rsidR="00151E89">
        <w:instrText xml:space="preserve"> REF _Ref240025537 \h </w:instrText>
      </w:r>
      <w:r w:rsidR="00151E89">
        <w:fldChar w:fldCharType="separate"/>
      </w:r>
      <w:r w:rsidR="006F741E">
        <w:t>Part 3</w:t>
      </w:r>
      <w:r w:rsidR="006F741E" w:rsidRPr="00605F5E">
        <w:t xml:space="preserve"> – Isolated Towns Modifications - Type 1</w:t>
      </w:r>
      <w:r w:rsidR="00151E89">
        <w:fldChar w:fldCharType="end"/>
      </w:r>
      <w:r>
        <w:t xml:space="preserve">, the </w:t>
      </w:r>
      <w:r w:rsidR="00E6561C">
        <w:t>n</w:t>
      </w:r>
      <w:r>
        <w:t xml:space="preserve">ational </w:t>
      </w:r>
      <w:r w:rsidR="00131FF8">
        <w:t>amount</w:t>
      </w:r>
      <w:r>
        <w:t xml:space="preserve"> applies.</w:t>
      </w:r>
    </w:p>
    <w:p w14:paraId="185F7BCA" w14:textId="7D08F302" w:rsidR="0052145F" w:rsidRDefault="3BF53747" w:rsidP="00991286">
      <w:pPr>
        <w:pStyle w:val="ExecBrief-Heading3"/>
        <w:tabs>
          <w:tab w:val="clear" w:pos="1361"/>
          <w:tab w:val="num" w:pos="1134"/>
        </w:tabs>
        <w:ind w:left="993" w:hanging="426"/>
      </w:pPr>
      <w:bookmarkStart w:id="16" w:name="_Ref236649487"/>
      <w:r>
        <w:t xml:space="preserve">If a support is delivered in </w:t>
      </w:r>
      <w:r w:rsidR="182BA15D">
        <w:t>an MM</w:t>
      </w:r>
      <w:r w:rsidR="33048976">
        <w:t xml:space="preserve"> </w:t>
      </w:r>
      <w:r w:rsidR="6FD3FD07">
        <w:t>6 (</w:t>
      </w:r>
      <w:r>
        <w:t>Remote</w:t>
      </w:r>
      <w:r w:rsidR="6FD3FD07">
        <w:t>)</w:t>
      </w:r>
      <w:r>
        <w:t xml:space="preserve"> </w:t>
      </w:r>
      <w:r w:rsidR="00F021D9">
        <w:t>area or an area reclassified</w:t>
      </w:r>
      <w:r w:rsidR="0052145F">
        <w:t xml:space="preserve"> as remote under </w:t>
      </w:r>
      <w:r w:rsidR="00151E89">
        <w:fldChar w:fldCharType="begin"/>
      </w:r>
      <w:r w:rsidR="00151E89">
        <w:instrText xml:space="preserve"> REF _Ref240025550 \h </w:instrText>
      </w:r>
      <w:r w:rsidR="00151E89">
        <w:fldChar w:fldCharType="separate"/>
      </w:r>
      <w:r w:rsidR="006F741E">
        <w:t>Part 3</w:t>
      </w:r>
      <w:r w:rsidR="006F741E" w:rsidRPr="00605F5E">
        <w:t xml:space="preserve"> – Isolated Towns Modification - Type 1</w:t>
      </w:r>
      <w:r w:rsidR="00151E89">
        <w:fldChar w:fldCharType="end"/>
      </w:r>
      <w:r w:rsidR="00C457AD">
        <w:t xml:space="preserve"> </w:t>
      </w:r>
      <w:r w:rsidR="0052145F">
        <w:t xml:space="preserve">as remote, the </w:t>
      </w:r>
      <w:r w:rsidR="00131FF8">
        <w:t>remote amount</w:t>
      </w:r>
      <w:r w:rsidR="0052145F">
        <w:t xml:space="preserve"> applies.</w:t>
      </w:r>
    </w:p>
    <w:p w14:paraId="0EC87BB0" w14:textId="5B5FA204" w:rsidR="00991286" w:rsidRPr="00605F5E" w:rsidRDefault="0052145F" w:rsidP="006544F9">
      <w:pPr>
        <w:pStyle w:val="ExecBrief-Heading3"/>
        <w:tabs>
          <w:tab w:val="clear" w:pos="1361"/>
          <w:tab w:val="num" w:pos="1134"/>
        </w:tabs>
        <w:ind w:left="993" w:hanging="426"/>
      </w:pPr>
      <w:r>
        <w:t>If a support is delivered in a</w:t>
      </w:r>
      <w:r w:rsidR="6FD3FD07">
        <w:t xml:space="preserve"> MM 7</w:t>
      </w:r>
      <w:r w:rsidR="3BF53747">
        <w:t xml:space="preserve"> </w:t>
      </w:r>
      <w:r w:rsidR="6FD3FD07">
        <w:t>(</w:t>
      </w:r>
      <w:r w:rsidR="3BF53747">
        <w:t>Very Remote</w:t>
      </w:r>
      <w:r w:rsidR="6FD3FD07">
        <w:t>)</w:t>
      </w:r>
      <w:r w:rsidR="3BF53747">
        <w:t xml:space="preserve"> area</w:t>
      </w:r>
      <w:r w:rsidR="00FF3C49">
        <w:t xml:space="preserve"> or an area reclassified as very remote </w:t>
      </w:r>
      <w:r w:rsidR="007C7F8C">
        <w:t>under</w:t>
      </w:r>
      <w:r w:rsidR="00151E89">
        <w:t xml:space="preserve"> </w:t>
      </w:r>
      <w:r w:rsidR="00151E89">
        <w:fldChar w:fldCharType="begin"/>
      </w:r>
      <w:r w:rsidR="00151E89">
        <w:instrText xml:space="preserve"> REF _Ref240025560 \h </w:instrText>
      </w:r>
      <w:r w:rsidR="00151E89">
        <w:fldChar w:fldCharType="separate"/>
      </w:r>
      <w:r w:rsidR="006F741E">
        <w:t>Part 3</w:t>
      </w:r>
      <w:r w:rsidR="006F741E" w:rsidRPr="00605F5E">
        <w:t xml:space="preserve"> – Isolated Towns Modification - Type 1</w:t>
      </w:r>
      <w:r w:rsidR="00151E89">
        <w:fldChar w:fldCharType="end"/>
      </w:r>
      <w:r w:rsidR="009356AE">
        <w:t xml:space="preserve">, the Very Remote </w:t>
      </w:r>
      <w:r w:rsidR="00131FF8">
        <w:t>amount</w:t>
      </w:r>
      <w:r w:rsidR="009356AE">
        <w:t xml:space="preserve"> applies</w:t>
      </w:r>
      <w:r w:rsidR="00AB073D">
        <w:t>.</w:t>
      </w:r>
      <w:r w:rsidR="3BF53747">
        <w:t xml:space="preserve"> </w:t>
      </w:r>
      <w:bookmarkEnd w:id="16"/>
    </w:p>
    <w:p w14:paraId="3C3DBD05" w14:textId="26DAFD76" w:rsidR="00991286" w:rsidRPr="00605F5E" w:rsidRDefault="00A014B6" w:rsidP="00991286">
      <w:pPr>
        <w:pStyle w:val="ExecBrief-Heading3"/>
        <w:tabs>
          <w:tab w:val="clear" w:pos="1361"/>
          <w:tab w:val="num" w:pos="1134"/>
        </w:tabs>
        <w:ind w:left="993" w:hanging="426"/>
        <w:rPr>
          <w:rFonts w:eastAsia="Arial"/>
        </w:rPr>
      </w:pPr>
      <w:r w:rsidRPr="00605F5E">
        <w:rPr>
          <w:rFonts w:eastAsia="Arial"/>
        </w:rPr>
        <w:t xml:space="preserve">Where remote or very remote </w:t>
      </w:r>
      <w:r w:rsidR="00131FF8">
        <w:rPr>
          <w:rFonts w:eastAsia="Arial"/>
        </w:rPr>
        <w:t>amounts</w:t>
      </w:r>
      <w:r w:rsidRPr="00605F5E">
        <w:rPr>
          <w:rFonts w:eastAsia="Arial"/>
        </w:rPr>
        <w:t xml:space="preserve"> are not listed for a support, that support is not eligible for remote or very remote loading.</w:t>
      </w:r>
    </w:p>
    <w:p w14:paraId="2789377E" w14:textId="3BDA23E2" w:rsidR="00991286" w:rsidRPr="00605F5E" w:rsidRDefault="55BE1764" w:rsidP="00991286">
      <w:pPr>
        <w:pStyle w:val="ExecBrief-Heading3"/>
        <w:tabs>
          <w:tab w:val="clear" w:pos="1361"/>
          <w:tab w:val="num" w:pos="1134"/>
        </w:tabs>
        <w:ind w:left="993" w:hanging="426"/>
      </w:pPr>
      <w:r w:rsidRPr="1AD0F490">
        <w:rPr>
          <w:rFonts w:eastAsia="Arial"/>
        </w:rPr>
        <w:t>The</w:t>
      </w:r>
      <w:r w:rsidR="3BF53747" w:rsidRPr="1AD0F490">
        <w:rPr>
          <w:rFonts w:eastAsia="Arial"/>
        </w:rPr>
        <w:t xml:space="preserve"> MM</w:t>
      </w:r>
      <w:r w:rsidR="76F93997" w:rsidRPr="1AD0F490">
        <w:rPr>
          <w:rFonts w:eastAsia="Arial"/>
        </w:rPr>
        <w:t>M</w:t>
      </w:r>
      <w:r w:rsidR="3BF53747" w:rsidRPr="1AD0F490">
        <w:rPr>
          <w:rFonts w:eastAsia="Arial"/>
        </w:rPr>
        <w:t xml:space="preserve"> classification of some locations</w:t>
      </w:r>
      <w:r w:rsidRPr="1AD0F490">
        <w:rPr>
          <w:rFonts w:eastAsia="Arial"/>
        </w:rPr>
        <w:t xml:space="preserve"> </w:t>
      </w:r>
      <w:r w:rsidR="003A33C7">
        <w:rPr>
          <w:rFonts w:eastAsia="Arial"/>
        </w:rPr>
        <w:t>has</w:t>
      </w:r>
      <w:r w:rsidR="003A33C7" w:rsidRPr="1AD0F490">
        <w:rPr>
          <w:rFonts w:eastAsia="Arial"/>
        </w:rPr>
        <w:t xml:space="preserve"> </w:t>
      </w:r>
      <w:r w:rsidRPr="1AD0F490">
        <w:rPr>
          <w:rFonts w:eastAsia="Arial"/>
        </w:rPr>
        <w:t>been adjusted</w:t>
      </w:r>
      <w:r w:rsidR="3BF53747" w:rsidRPr="1AD0F490">
        <w:rPr>
          <w:rFonts w:eastAsia="Arial"/>
        </w:rPr>
        <w:t xml:space="preserve"> to allow for additional </w:t>
      </w:r>
      <w:r w:rsidR="3BF53747">
        <w:t>adjustments to maximum amounts.</w:t>
      </w:r>
    </w:p>
    <w:p w14:paraId="5622ABF9" w14:textId="2D753F7D" w:rsidR="00991286" w:rsidRPr="00605F5E" w:rsidRDefault="65812788" w:rsidP="00FA2B71">
      <w:pPr>
        <w:pStyle w:val="ExecBrief-Heading3"/>
        <w:tabs>
          <w:tab w:val="clear" w:pos="1361"/>
          <w:tab w:val="num" w:pos="1134"/>
        </w:tabs>
        <w:ind w:left="993" w:hanging="426"/>
      </w:pPr>
      <w:r>
        <w:t xml:space="preserve">Part 3 contains the Isolated Towns </w:t>
      </w:r>
      <w:r w:rsidR="2EBEF396">
        <w:t xml:space="preserve">Modification - </w:t>
      </w:r>
      <w:r w:rsidR="39E343EC">
        <w:t>Type</w:t>
      </w:r>
      <w:r>
        <w:t xml:space="preserve"> 1</w:t>
      </w:r>
      <w:r w:rsidR="096BFEEC">
        <w:t xml:space="preserve"> list</w:t>
      </w:r>
      <w:r>
        <w:t>. The NDIA have reclassified the locations in this lis</w:t>
      </w:r>
      <w:r w:rsidRPr="72D2828D">
        <w:rPr>
          <w:rFonts w:eastAsia="Arial"/>
          <w:color w:val="000000" w:themeColor="accent6"/>
        </w:rPr>
        <w:t xml:space="preserve">t as MM 6 (Remote) or MM 7 (Very Remote) areas. </w:t>
      </w:r>
    </w:p>
    <w:p w14:paraId="71F383C9" w14:textId="17031FEE" w:rsidR="00BB1A28" w:rsidRPr="00605F5E" w:rsidRDefault="0042266A" w:rsidP="0042266A">
      <w:pPr>
        <w:pStyle w:val="ExecBrief-Heading2"/>
        <w:tabs>
          <w:tab w:val="clear" w:pos="680"/>
          <w:tab w:val="num" w:pos="2389"/>
        </w:tabs>
        <w:ind w:left="567" w:hanging="567"/>
        <w:rPr>
          <w:b/>
        </w:rPr>
      </w:pPr>
      <w:r w:rsidRPr="00605F5E">
        <w:rPr>
          <w:b/>
        </w:rPr>
        <w:t>Day and time</w:t>
      </w:r>
    </w:p>
    <w:p w14:paraId="4E6C090F" w14:textId="2984D31C" w:rsidR="00AA2D09" w:rsidRPr="00605F5E" w:rsidRDefault="00377F2B" w:rsidP="00AA2D09">
      <w:pPr>
        <w:pStyle w:val="ExecBrief-Heading3"/>
        <w:tabs>
          <w:tab w:val="clear" w:pos="1361"/>
          <w:tab w:val="num" w:pos="1134"/>
        </w:tabs>
        <w:ind w:left="993" w:hanging="426"/>
      </w:pPr>
      <w:r w:rsidRPr="00605F5E">
        <w:t xml:space="preserve">The maximum amounts set out in Part 2 differ based on </w:t>
      </w:r>
      <w:r w:rsidR="00AF4FD3" w:rsidRPr="00605F5E">
        <w:t>the day of week or time of day at which the support is delivered</w:t>
      </w:r>
      <w:r w:rsidR="00F71608" w:rsidRPr="00605F5E">
        <w:t>.</w:t>
      </w:r>
    </w:p>
    <w:p w14:paraId="6D032244" w14:textId="2D73ABA6" w:rsidR="00C560B5" w:rsidRDefault="00C560B5" w:rsidP="00BB1A28">
      <w:pPr>
        <w:pStyle w:val="ExecBrief-Heading3"/>
        <w:tabs>
          <w:tab w:val="clear" w:pos="1361"/>
          <w:tab w:val="num" w:pos="1134"/>
        </w:tabs>
        <w:ind w:left="993" w:hanging="426"/>
      </w:pPr>
      <w:r w:rsidRPr="00605F5E">
        <w:t xml:space="preserve">A provider may claim up to the maximum amount for a support item in </w:t>
      </w:r>
      <w:r w:rsidR="00B76825">
        <w:t>Appendices</w:t>
      </w:r>
      <w:r w:rsidR="00B76825" w:rsidRPr="00605F5E">
        <w:t xml:space="preserve"> </w:t>
      </w:r>
      <w:r w:rsidR="00377F2B" w:rsidRPr="00605F5E">
        <w:t>1</w:t>
      </w:r>
      <w:r w:rsidR="00AA3E06" w:rsidRPr="00605F5E">
        <w:t>, 2 and 3</w:t>
      </w:r>
      <w:r w:rsidR="00682CC2" w:rsidRPr="00605F5E">
        <w:t xml:space="preserve"> </w:t>
      </w:r>
      <w:r w:rsidRPr="00605F5E">
        <w:t xml:space="preserve">that references the day of the week or the time of the day in accordance with the definitions in Part </w:t>
      </w:r>
      <w:r w:rsidR="00763D92">
        <w:t>4</w:t>
      </w:r>
      <w:r w:rsidRPr="00605F5E">
        <w:t>.</w:t>
      </w:r>
    </w:p>
    <w:p w14:paraId="0A3A7841" w14:textId="4EBBB6E3" w:rsidR="00AA2D09" w:rsidRDefault="00AA2D09" w:rsidP="00BB1A28">
      <w:pPr>
        <w:pStyle w:val="ExecBrief-Heading3"/>
        <w:tabs>
          <w:tab w:val="clear" w:pos="1361"/>
          <w:tab w:val="num" w:pos="1134"/>
        </w:tabs>
        <w:ind w:left="993" w:hanging="426"/>
      </w:pPr>
      <w:r>
        <w:t xml:space="preserve">Where a support </w:t>
      </w:r>
      <w:r w:rsidR="00A071B4">
        <w:t xml:space="preserve">a support crosses </w:t>
      </w:r>
      <w:r w:rsidR="00AF6CBF">
        <w:t xml:space="preserve">between different times of day or days of week and is delivered by a single worker, the higher of the </w:t>
      </w:r>
      <w:r w:rsidR="00131FF8">
        <w:t>amounts</w:t>
      </w:r>
      <w:r w:rsidR="00AF6CBF">
        <w:t xml:space="preserve"> applies to the whole support. </w:t>
      </w:r>
    </w:p>
    <w:p w14:paraId="15F0B444" w14:textId="77777777" w:rsidR="00D062DE" w:rsidRPr="00605F5E" w:rsidRDefault="00D062DE" w:rsidP="00D062DE">
      <w:pPr>
        <w:pStyle w:val="ExecBrief-Heading2"/>
        <w:tabs>
          <w:tab w:val="clear" w:pos="680"/>
          <w:tab w:val="num" w:pos="2389"/>
        </w:tabs>
        <w:ind w:left="567" w:hanging="567"/>
        <w:rPr>
          <w:b/>
        </w:rPr>
      </w:pPr>
      <w:r w:rsidRPr="00605F5E">
        <w:rPr>
          <w:b/>
        </w:rPr>
        <w:t>Group-based supports</w:t>
      </w:r>
    </w:p>
    <w:p w14:paraId="094D1AB9" w14:textId="73254E28" w:rsidR="00F80DAA" w:rsidRPr="00605F5E" w:rsidRDefault="74041A1B" w:rsidP="00D062DE">
      <w:pPr>
        <w:pStyle w:val="ExecBrief-Heading3"/>
        <w:tabs>
          <w:tab w:val="clear" w:pos="1361"/>
          <w:tab w:val="num" w:pos="1134"/>
        </w:tabs>
        <w:ind w:left="993" w:hanging="426"/>
      </w:pPr>
      <w:r>
        <w:t>The maximum amount</w:t>
      </w:r>
      <w:r w:rsidR="635EA1A8">
        <w:t xml:space="preserve">s set out in Part 2 </w:t>
      </w:r>
      <w:r w:rsidR="635EA1A8" w:rsidRPr="1AD0F490">
        <w:rPr>
          <w:rFonts w:eastAsia="Arial"/>
        </w:rPr>
        <w:t>differ based on whether the s</w:t>
      </w:r>
      <w:r w:rsidR="635EA1A8">
        <w:t>upport is delivered to more than one person a</w:t>
      </w:r>
      <w:r w:rsidR="2C572126">
        <w:t>t</w:t>
      </w:r>
      <w:r w:rsidR="635EA1A8">
        <w:t xml:space="preserve"> the same time (a group of people).</w:t>
      </w:r>
    </w:p>
    <w:p w14:paraId="7B0F6729" w14:textId="6855BA06" w:rsidR="0097036C" w:rsidRPr="00605F5E" w:rsidRDefault="0FD80F2F" w:rsidP="00FA2B71">
      <w:pPr>
        <w:pStyle w:val="ExecBrief-Heading3"/>
        <w:tabs>
          <w:tab w:val="clear" w:pos="1361"/>
          <w:tab w:val="num" w:pos="1134"/>
        </w:tabs>
        <w:ind w:left="993" w:hanging="426"/>
        <w:sectPr w:rsidR="0097036C" w:rsidRPr="00605F5E" w:rsidSect="0037102E">
          <w:headerReference w:type="default" r:id="rId21"/>
          <w:footerReference w:type="default" r:id="rId22"/>
          <w:type w:val="continuous"/>
          <w:pgSz w:w="11906" w:h="16838" w:code="9"/>
          <w:pgMar w:top="2410" w:right="1440" w:bottom="1440" w:left="1440" w:header="425" w:footer="374" w:gutter="0"/>
          <w:cols w:space="708"/>
          <w:titlePg/>
          <w:docGrid w:linePitch="360"/>
        </w:sectPr>
      </w:pPr>
      <w:r>
        <w:t>The amount a provider may claim from each participant is calculated by dividing t</w:t>
      </w:r>
      <w:r w:rsidR="74041A1B">
        <w:t xml:space="preserve">he applicable maximum </w:t>
      </w:r>
      <w:r w:rsidR="25A92DC2">
        <w:t xml:space="preserve">amount </w:t>
      </w:r>
      <w:r w:rsidR="74041A1B">
        <w:t>set out in the relevant schedule by the number of people in the group.</w:t>
      </w:r>
      <w:r w:rsidR="635EA1A8">
        <w:t xml:space="preserve"> </w:t>
      </w:r>
    </w:p>
    <w:p w14:paraId="31E94C39" w14:textId="0A99EE5A" w:rsidR="00FC4C19" w:rsidRPr="00605F5E" w:rsidRDefault="00FC4C19" w:rsidP="008E00D9">
      <w:pPr>
        <w:pStyle w:val="ExecBrief-Heading2"/>
        <w:numPr>
          <w:ilvl w:val="0"/>
          <w:numId w:val="0"/>
        </w:numPr>
        <w:rPr>
          <w:rFonts w:eastAsia="Arial"/>
        </w:rPr>
        <w:sectPr w:rsidR="00FC4C19" w:rsidRPr="00605F5E" w:rsidSect="00253722">
          <w:headerReference w:type="even" r:id="rId23"/>
          <w:headerReference w:type="default" r:id="rId24"/>
          <w:footerReference w:type="default" r:id="rId25"/>
          <w:headerReference w:type="first" r:id="rId26"/>
          <w:footerReference w:type="first" r:id="rId27"/>
          <w:type w:val="continuous"/>
          <w:pgSz w:w="11906" w:h="16838" w:code="9"/>
          <w:pgMar w:top="1134" w:right="1440" w:bottom="1440" w:left="1440" w:header="454" w:footer="374" w:gutter="0"/>
          <w:cols w:space="708"/>
          <w:titlePg/>
          <w:docGrid w:linePitch="360"/>
        </w:sectPr>
      </w:pPr>
    </w:p>
    <w:p w14:paraId="7F38CA9A" w14:textId="08450A1D" w:rsidR="00E24CED" w:rsidRPr="00605F5E" w:rsidRDefault="0883A1CC" w:rsidP="00AF508F">
      <w:pPr>
        <w:pStyle w:val="Heading1"/>
        <w:tabs>
          <w:tab w:val="left" w:pos="142"/>
          <w:tab w:val="left" w:pos="6545"/>
        </w:tabs>
        <w:spacing w:before="840"/>
        <w:ind w:left="4111"/>
        <w:rPr>
          <w:rFonts w:eastAsia="Arial"/>
        </w:rPr>
      </w:pPr>
      <w:bookmarkStart w:id="17" w:name="_Toc240444696"/>
      <w:r w:rsidRPr="00605F5E">
        <w:rPr>
          <w:rFonts w:eastAsia="Arial"/>
        </w:rPr>
        <w:t xml:space="preserve">Part </w:t>
      </w:r>
      <w:r w:rsidR="00B715D4" w:rsidRPr="00605F5E">
        <w:rPr>
          <w:rFonts w:eastAsia="Arial"/>
        </w:rPr>
        <w:t>2</w:t>
      </w:r>
      <w:r w:rsidRPr="00605F5E">
        <w:rPr>
          <w:rFonts w:eastAsia="Arial"/>
        </w:rPr>
        <w:t xml:space="preserve"> </w:t>
      </w:r>
      <w:r w:rsidR="1D7E70B2" w:rsidRPr="00605F5E">
        <w:rPr>
          <w:rFonts w:eastAsia="Arial"/>
        </w:rPr>
        <w:t>-</w:t>
      </w:r>
      <w:r w:rsidRPr="00605F5E">
        <w:rPr>
          <w:rFonts w:eastAsia="Arial"/>
        </w:rPr>
        <w:t xml:space="preserve"> Pricing </w:t>
      </w:r>
      <w:r w:rsidR="0091168D">
        <w:rPr>
          <w:rFonts w:eastAsia="Arial"/>
        </w:rPr>
        <w:t>Appendices</w:t>
      </w:r>
      <w:bookmarkEnd w:id="17"/>
    </w:p>
    <w:p w14:paraId="72D591CA" w14:textId="00DC6616" w:rsidR="0055592E" w:rsidRPr="00605F5E" w:rsidRDefault="001C38B4" w:rsidP="00CB7C1B">
      <w:pPr>
        <w:pStyle w:val="Heading2"/>
        <w:spacing w:before="1080"/>
        <w:jc w:val="center"/>
        <w:rPr>
          <w:rFonts w:eastAsia="Arial" w:cs="Arial"/>
        </w:rPr>
      </w:pPr>
      <w:bookmarkStart w:id="18" w:name="_Toc240444697"/>
      <w:r>
        <w:rPr>
          <w:rFonts w:eastAsia="Arial" w:cs="Arial"/>
        </w:rPr>
        <w:t>Appendix</w:t>
      </w:r>
      <w:r w:rsidRPr="00605F5E">
        <w:rPr>
          <w:rFonts w:eastAsia="Arial" w:cs="Arial"/>
        </w:rPr>
        <w:t xml:space="preserve"> </w:t>
      </w:r>
      <w:r w:rsidR="35EB376B" w:rsidRPr="00605F5E">
        <w:rPr>
          <w:rFonts w:eastAsia="Arial" w:cs="Arial"/>
        </w:rPr>
        <w:t>1 – Disability Support Workers</w:t>
      </w:r>
      <w:bookmarkEnd w:id="18"/>
    </w:p>
    <w:p w14:paraId="24D00A52" w14:textId="77777777" w:rsidR="0055592E" w:rsidRPr="00605F5E" w:rsidRDefault="0055592E" w:rsidP="32014AF6">
      <w:pPr>
        <w:keepNext/>
        <w:spacing w:after="0"/>
        <w:rPr>
          <w:rFonts w:eastAsia="Arial" w:cs="Arial"/>
          <w:b/>
          <w:bCs/>
          <w:color w:val="6B2876" w:themeColor="text2"/>
        </w:rPr>
      </w:pPr>
    </w:p>
    <w:p w14:paraId="460E07BB" w14:textId="7F11BDD6" w:rsidR="00677CAF" w:rsidRDefault="35EB376B" w:rsidP="32014AF6">
      <w:pPr>
        <w:rPr>
          <w:rFonts w:eastAsia="Arial" w:cs="Arial"/>
        </w:rPr>
      </w:pPr>
      <w:r w:rsidRPr="00605F5E">
        <w:rPr>
          <w:rFonts w:eastAsia="Arial" w:cs="Arial"/>
        </w:rPr>
        <w:t xml:space="preserve">The </w:t>
      </w:r>
      <w:r w:rsidR="007018D7" w:rsidRPr="00605F5E">
        <w:rPr>
          <w:rFonts w:eastAsia="Arial" w:cs="Arial"/>
        </w:rPr>
        <w:t>maximum</w:t>
      </w:r>
      <w:r w:rsidR="00784E21" w:rsidRPr="00605F5E">
        <w:rPr>
          <w:rFonts w:eastAsia="Arial" w:cs="Arial"/>
        </w:rPr>
        <w:t xml:space="preserve"> amounts</w:t>
      </w:r>
      <w:r w:rsidRPr="00605F5E">
        <w:rPr>
          <w:rFonts w:eastAsia="Arial" w:cs="Arial"/>
        </w:rPr>
        <w:t xml:space="preserve"> </w:t>
      </w:r>
      <w:r w:rsidR="00040649" w:rsidRPr="00605F5E">
        <w:rPr>
          <w:rFonts w:eastAsia="Arial" w:cs="Arial"/>
        </w:rPr>
        <w:t xml:space="preserve">set out in </w:t>
      </w:r>
      <w:r w:rsidR="0030031C" w:rsidRPr="00605F5E">
        <w:rPr>
          <w:rFonts w:eastAsia="Arial" w:cs="Arial"/>
        </w:rPr>
        <w:t>this Schedule</w:t>
      </w:r>
      <w:r w:rsidR="00464462" w:rsidRPr="00605F5E">
        <w:rPr>
          <w:rFonts w:eastAsia="Arial" w:cs="Arial"/>
        </w:rPr>
        <w:t xml:space="preserve"> apply to Disability Support Workers</w:t>
      </w:r>
      <w:r w:rsidR="0030031C" w:rsidRPr="00605F5E">
        <w:rPr>
          <w:rFonts w:eastAsia="Arial" w:cs="Arial"/>
        </w:rPr>
        <w:t xml:space="preserve"> (DSW)</w:t>
      </w:r>
      <w:r w:rsidR="00464462" w:rsidRPr="00605F5E">
        <w:rPr>
          <w:rFonts w:eastAsia="Arial" w:cs="Arial"/>
        </w:rPr>
        <w:t>. T</w:t>
      </w:r>
      <w:r w:rsidR="0030031C" w:rsidRPr="00605F5E">
        <w:rPr>
          <w:rFonts w:eastAsia="Arial" w:cs="Arial"/>
        </w:rPr>
        <w:t>hey differ in recognition</w:t>
      </w:r>
      <w:r w:rsidR="00C821C9" w:rsidRPr="00605F5E">
        <w:rPr>
          <w:rFonts w:eastAsia="Arial" w:cs="Arial"/>
        </w:rPr>
        <w:t xml:space="preserve"> </w:t>
      </w:r>
      <w:r w:rsidRPr="00605F5E">
        <w:rPr>
          <w:rFonts w:eastAsia="Arial" w:cs="Arial"/>
        </w:rPr>
        <w:t xml:space="preserve">that providers must employ </w:t>
      </w:r>
      <w:r w:rsidR="0018776B" w:rsidRPr="00605F5E">
        <w:rPr>
          <w:rFonts w:eastAsia="Arial" w:cs="Arial"/>
        </w:rPr>
        <w:t>DSW</w:t>
      </w:r>
      <w:r w:rsidR="00246F15" w:rsidRPr="00605F5E">
        <w:rPr>
          <w:rFonts w:eastAsia="Arial" w:cs="Arial"/>
        </w:rPr>
        <w:t>s</w:t>
      </w:r>
      <w:r w:rsidRPr="00605F5E">
        <w:rPr>
          <w:rFonts w:eastAsia="Arial" w:cs="Arial"/>
        </w:rPr>
        <w:t xml:space="preserve"> with different skill levels and levels of experience to meet the different needs of participants. The </w:t>
      </w:r>
      <w:r w:rsidR="00A7699E" w:rsidRPr="00605F5E">
        <w:rPr>
          <w:rFonts w:eastAsia="Arial" w:cs="Arial"/>
        </w:rPr>
        <w:t>maximum amounts</w:t>
      </w:r>
      <w:r w:rsidRPr="00605F5E">
        <w:rPr>
          <w:rFonts w:eastAsia="Arial" w:cs="Arial"/>
        </w:rPr>
        <w:t xml:space="preserve"> for DSWs </w:t>
      </w:r>
      <w:r w:rsidR="00A7699E" w:rsidRPr="00605F5E">
        <w:rPr>
          <w:rFonts w:eastAsia="Arial" w:cs="Arial"/>
        </w:rPr>
        <w:t>account</w:t>
      </w:r>
      <w:r w:rsidR="002D7FAC" w:rsidRPr="00605F5E">
        <w:rPr>
          <w:rFonts w:eastAsia="Arial" w:cs="Arial"/>
        </w:rPr>
        <w:t xml:space="preserve"> for</w:t>
      </w:r>
      <w:r w:rsidR="00A7699E" w:rsidRPr="00605F5E">
        <w:rPr>
          <w:rFonts w:eastAsia="Arial" w:cs="Arial"/>
        </w:rPr>
        <w:t xml:space="preserve"> </w:t>
      </w:r>
      <w:r w:rsidRPr="00605F5E">
        <w:rPr>
          <w:rFonts w:eastAsia="Arial" w:cs="Arial"/>
        </w:rPr>
        <w:t xml:space="preserve">four types of workers </w:t>
      </w:r>
      <w:r w:rsidR="0030496D" w:rsidRPr="00605F5E">
        <w:rPr>
          <w:rFonts w:eastAsia="Arial" w:cs="Arial"/>
        </w:rPr>
        <w:t xml:space="preserve">— </w:t>
      </w:r>
      <w:r w:rsidRPr="00605F5E">
        <w:rPr>
          <w:rFonts w:eastAsia="Arial" w:cs="Arial"/>
        </w:rPr>
        <w:t>DSW Level 1, DSW Level 2, DSW Level 3 and DSW Level 4.</w:t>
      </w:r>
    </w:p>
    <w:p w14:paraId="65E7F0C0" w14:textId="7ED74AE4" w:rsidR="006A2226" w:rsidRPr="00605F5E" w:rsidRDefault="006A2226" w:rsidP="006A2226">
      <w:pPr>
        <w:pStyle w:val="Heading4"/>
        <w:rPr>
          <w:rFonts w:eastAsia="Arial" w:cs="Arial"/>
        </w:rPr>
      </w:pPr>
      <w:r w:rsidRPr="00605F5E">
        <w:rPr>
          <w:rFonts w:eastAsia="Arial" w:cs="Arial"/>
        </w:rPr>
        <w:t>Disability Support Workers</w:t>
      </w:r>
      <w:r w:rsidR="004723D6">
        <w:rPr>
          <w:rFonts w:eastAsia="Arial" w:cs="Arial"/>
        </w:rPr>
        <w:t xml:space="preserve"> </w:t>
      </w:r>
      <w:r w:rsidR="008962DC">
        <w:rPr>
          <w:rFonts w:eastAsia="Arial" w:cs="Arial"/>
        </w:rPr>
        <w:t>-</w:t>
      </w:r>
      <w:r w:rsidRPr="00605F5E">
        <w:rPr>
          <w:rFonts w:eastAsia="Arial" w:cs="Arial"/>
        </w:rPr>
        <w:t xml:space="preserve"> Level 1</w:t>
      </w:r>
    </w:p>
    <w:p w14:paraId="276670DB" w14:textId="3A185F69" w:rsidR="004828C0" w:rsidRDefault="402AC398" w:rsidP="004D2E65">
      <w:pPr>
        <w:rPr>
          <w:rFonts w:eastAsia="Arial" w:cs="Arial"/>
        </w:rPr>
      </w:pPr>
      <w:r w:rsidRPr="00605F5E">
        <w:rPr>
          <w:rFonts w:eastAsia="Arial" w:cs="Arial"/>
        </w:rPr>
        <w:t>The maximum amounts</w:t>
      </w:r>
      <w:r w:rsidR="64F30F68" w:rsidRPr="00605F5E">
        <w:rPr>
          <w:rFonts w:eastAsia="Arial" w:cs="Arial"/>
        </w:rPr>
        <w:t xml:space="preserve"> </w:t>
      </w:r>
      <w:r w:rsidRPr="00605F5E">
        <w:rPr>
          <w:rFonts w:eastAsia="Arial" w:cs="Arial"/>
        </w:rPr>
        <w:t xml:space="preserve">in </w:t>
      </w:r>
      <w:r w:rsidR="00914C98" w:rsidRPr="00605F5E">
        <w:rPr>
          <w:rFonts w:eastAsia="Arial" w:cs="Arial"/>
          <w:highlight w:val="yellow"/>
        </w:rPr>
        <w:fldChar w:fldCharType="begin"/>
      </w:r>
      <w:r w:rsidR="00914C98" w:rsidRPr="00605F5E">
        <w:rPr>
          <w:rFonts w:eastAsia="Arial" w:cs="Arial"/>
        </w:rPr>
        <w:instrText xml:space="preserve"> REF _Ref235521009 \h </w:instrText>
      </w:r>
      <w:r w:rsidR="00914C98" w:rsidRPr="00605F5E">
        <w:rPr>
          <w:rFonts w:eastAsia="Arial" w:cs="Arial"/>
          <w:highlight w:val="yellow"/>
        </w:rPr>
      </w:r>
      <w:r w:rsidR="00914C98" w:rsidRPr="00605F5E">
        <w:rPr>
          <w:rFonts w:eastAsia="Arial" w:cs="Arial"/>
          <w:highlight w:val="yellow"/>
        </w:rPr>
        <w:fldChar w:fldCharType="separate"/>
      </w:r>
      <w:r w:rsidR="006F741E" w:rsidRPr="00605F5E">
        <w:t xml:space="preserve">Table </w:t>
      </w:r>
      <w:r w:rsidR="006F741E">
        <w:rPr>
          <w:noProof/>
        </w:rPr>
        <w:t>1</w:t>
      </w:r>
      <w:r w:rsidR="00914C98" w:rsidRPr="00605F5E">
        <w:rPr>
          <w:rFonts w:eastAsia="Arial" w:cs="Arial"/>
          <w:highlight w:val="yellow"/>
        </w:rPr>
        <w:fldChar w:fldCharType="end"/>
      </w:r>
      <w:r w:rsidR="728CD9B9" w:rsidRPr="00605F5E">
        <w:rPr>
          <w:rFonts w:eastAsia="Arial" w:cs="Arial"/>
        </w:rPr>
        <w:t xml:space="preserve"> </w:t>
      </w:r>
      <w:r w:rsidR="00E4607F">
        <w:rPr>
          <w:rFonts w:eastAsia="Arial" w:cs="Arial"/>
        </w:rPr>
        <w:t>apply to</w:t>
      </w:r>
      <w:r w:rsidR="63EAC251">
        <w:rPr>
          <w:rFonts w:eastAsia="Arial" w:cs="Arial"/>
        </w:rPr>
        <w:t xml:space="preserve"> </w:t>
      </w:r>
      <w:r w:rsidR="42B5064C">
        <w:rPr>
          <w:rFonts w:eastAsia="Arial" w:cs="Arial"/>
        </w:rPr>
        <w:t xml:space="preserve">the </w:t>
      </w:r>
      <w:r w:rsidR="63EAC251">
        <w:rPr>
          <w:rFonts w:eastAsia="Arial" w:cs="Arial"/>
        </w:rPr>
        <w:t>delivery of</w:t>
      </w:r>
      <w:r w:rsidR="64F30F68" w:rsidRPr="00605F5E" w:rsidDel="00C74C78">
        <w:rPr>
          <w:rFonts w:eastAsia="Arial" w:cs="Arial"/>
        </w:rPr>
        <w:t xml:space="preserve"> </w:t>
      </w:r>
      <w:r w:rsidR="0C00B36C" w:rsidRPr="00605F5E">
        <w:rPr>
          <w:rFonts w:eastAsia="Arial" w:cs="Arial"/>
        </w:rPr>
        <w:t xml:space="preserve">DSW </w:t>
      </w:r>
      <w:r w:rsidR="008962DC">
        <w:rPr>
          <w:rFonts w:eastAsia="Arial" w:cs="Arial"/>
        </w:rPr>
        <w:t xml:space="preserve">- </w:t>
      </w:r>
      <w:r w:rsidR="0C00B36C" w:rsidRPr="00605F5E">
        <w:rPr>
          <w:rFonts w:eastAsia="Arial" w:cs="Arial"/>
        </w:rPr>
        <w:t>Level 1</w:t>
      </w:r>
      <w:r w:rsidR="63EAC251">
        <w:rPr>
          <w:rFonts w:eastAsia="Arial" w:cs="Arial"/>
        </w:rPr>
        <w:t xml:space="preserve"> supports</w:t>
      </w:r>
      <w:r w:rsidR="3C0959F3">
        <w:rPr>
          <w:rFonts w:eastAsia="Arial" w:cs="Arial"/>
        </w:rPr>
        <w:t>,</w:t>
      </w:r>
      <w:r w:rsidR="0C00B36C" w:rsidRPr="00605F5E">
        <w:rPr>
          <w:rFonts w:eastAsia="Arial" w:cs="Arial"/>
        </w:rPr>
        <w:t xml:space="preserve"> which </w:t>
      </w:r>
      <w:r w:rsidR="3763CC96">
        <w:rPr>
          <w:rFonts w:eastAsia="Arial" w:cs="Arial"/>
        </w:rPr>
        <w:t>are</w:t>
      </w:r>
      <w:r w:rsidR="6216A84D">
        <w:rPr>
          <w:rFonts w:eastAsia="Arial" w:cs="Arial"/>
        </w:rPr>
        <w:t xml:space="preserve"> calculated </w:t>
      </w:r>
      <w:r w:rsidR="3763CC96">
        <w:rPr>
          <w:rFonts w:eastAsia="Arial" w:cs="Arial"/>
        </w:rPr>
        <w:t xml:space="preserve">on the basis of the </w:t>
      </w:r>
      <w:r w:rsidR="2CEEA962">
        <w:rPr>
          <w:rFonts w:eastAsia="Arial" w:cs="Arial"/>
        </w:rPr>
        <w:t xml:space="preserve">total </w:t>
      </w:r>
      <w:r w:rsidR="00F65CC2">
        <w:rPr>
          <w:rFonts w:eastAsia="Arial" w:cs="Arial"/>
        </w:rPr>
        <w:t xml:space="preserve">costs </w:t>
      </w:r>
      <w:r w:rsidR="384FF53A">
        <w:rPr>
          <w:rFonts w:eastAsia="Arial" w:cs="Arial"/>
        </w:rPr>
        <w:t xml:space="preserve">of employing </w:t>
      </w:r>
      <w:r w:rsidR="0C00B36C" w:rsidRPr="00605F5E">
        <w:rPr>
          <w:rFonts w:eastAsia="Arial" w:cs="Arial"/>
        </w:rPr>
        <w:t>a</w:t>
      </w:r>
      <w:r w:rsidR="64F30F68" w:rsidRPr="00605F5E">
        <w:rPr>
          <w:rFonts w:eastAsia="Arial" w:cs="Arial"/>
        </w:rPr>
        <w:t xml:space="preserve"> </w:t>
      </w:r>
      <w:r w:rsidR="64F30F68" w:rsidRPr="00605F5E" w:rsidDel="00C74C78">
        <w:rPr>
          <w:rFonts w:eastAsia="Arial" w:cs="Arial"/>
        </w:rPr>
        <w:t xml:space="preserve">level 2.3 worker under Schedule B of the </w:t>
      </w:r>
      <w:r w:rsidR="27DC3B63" w:rsidRPr="00605F5E">
        <w:rPr>
          <w:rFonts w:eastAsia="Arial" w:cs="Arial"/>
        </w:rPr>
        <w:t>Social, Community, Home Care and Disability Services Award (</w:t>
      </w:r>
      <w:r w:rsidR="64F30F68" w:rsidRPr="00605F5E" w:rsidDel="00C74C78">
        <w:rPr>
          <w:rFonts w:eastAsia="Arial" w:cs="Arial"/>
        </w:rPr>
        <w:t>SCHADS</w:t>
      </w:r>
      <w:r w:rsidR="27DC3B63" w:rsidRPr="00605F5E">
        <w:rPr>
          <w:rFonts w:eastAsia="Arial" w:cs="Arial"/>
        </w:rPr>
        <w:t>)</w:t>
      </w:r>
      <w:r w:rsidR="64F30F68" w:rsidRPr="00605F5E" w:rsidDel="00C74C78">
        <w:rPr>
          <w:rFonts w:eastAsia="Arial" w:cs="Arial"/>
        </w:rPr>
        <w:t xml:space="preserve"> Award</w:t>
      </w:r>
      <w:r w:rsidR="7A57A0AF" w:rsidRPr="00605F5E" w:rsidDel="00C74C78">
        <w:rPr>
          <w:rFonts w:eastAsia="Arial" w:cs="Arial"/>
        </w:rPr>
        <w:t>.</w:t>
      </w:r>
    </w:p>
    <w:p w14:paraId="4BEB3709" w14:textId="2D857DE7" w:rsidR="00146E3E" w:rsidRPr="00605F5E" w:rsidRDefault="00146E3E" w:rsidP="00146E3E">
      <w:pPr>
        <w:pStyle w:val="Caption"/>
        <w:rPr>
          <w:rFonts w:eastAsia="Arial" w:cs="Arial"/>
          <w:color w:val="6B2876" w:themeColor="accent5"/>
        </w:rPr>
      </w:pPr>
      <w:bookmarkStart w:id="19" w:name="_Ref235521009"/>
      <w:r w:rsidRPr="00605F5E">
        <w:t xml:space="preserve">Table </w:t>
      </w:r>
      <w:r>
        <w:fldChar w:fldCharType="begin"/>
      </w:r>
      <w:r>
        <w:instrText>SEQ Table \* ARABIC</w:instrText>
      </w:r>
      <w:r>
        <w:fldChar w:fldCharType="separate"/>
      </w:r>
      <w:r w:rsidR="006F741E">
        <w:rPr>
          <w:noProof/>
        </w:rPr>
        <w:t>1</w:t>
      </w:r>
      <w:r>
        <w:fldChar w:fldCharType="end"/>
      </w:r>
      <w:bookmarkEnd w:id="19"/>
      <w:r w:rsidRPr="00605F5E">
        <w:t xml:space="preserve">: </w:t>
      </w:r>
      <w:r w:rsidR="00672E64">
        <w:t xml:space="preserve">Maximum amounts for </w:t>
      </w:r>
      <w:r w:rsidR="0091280A">
        <w:t>the delivery of</w:t>
      </w:r>
      <w:r w:rsidR="00672E64">
        <w:t xml:space="preserve"> </w:t>
      </w:r>
      <w:r w:rsidRPr="00605F5E">
        <w:rPr>
          <w:rFonts w:eastAsia="Arial" w:cs="Arial"/>
          <w:color w:val="6B2876" w:themeColor="accent5"/>
        </w:rPr>
        <w:t xml:space="preserve">Disability Support Worker </w:t>
      </w:r>
      <w:r w:rsidR="008962DC">
        <w:rPr>
          <w:rFonts w:eastAsia="Arial" w:cs="Arial"/>
          <w:color w:val="6B2876" w:themeColor="accent5"/>
        </w:rPr>
        <w:t xml:space="preserve">- </w:t>
      </w:r>
      <w:r w:rsidRPr="00605F5E">
        <w:rPr>
          <w:rFonts w:eastAsia="Arial" w:cs="Arial"/>
          <w:color w:val="6B2876" w:themeColor="accent5"/>
        </w:rPr>
        <w:t>Level 1</w:t>
      </w:r>
      <w:r w:rsidR="0091280A">
        <w:rPr>
          <w:rFonts w:eastAsia="Arial" w:cs="Arial"/>
          <w:color w:val="6B2876" w:themeColor="accent5"/>
        </w:rPr>
        <w:t xml:space="preserve"> supports</w:t>
      </w:r>
    </w:p>
    <w:tbl>
      <w:tblPr>
        <w:tblStyle w:val="GridTable4-Accent41"/>
        <w:tblW w:w="5011" w:type="pct"/>
        <w:tblInd w:w="0" w:type="dxa"/>
        <w:tblLayout w:type="fixed"/>
        <w:tblLook w:val="04A0" w:firstRow="1" w:lastRow="0" w:firstColumn="1" w:lastColumn="0" w:noHBand="0" w:noVBand="1"/>
      </w:tblPr>
      <w:tblGrid>
        <w:gridCol w:w="2397"/>
        <w:gridCol w:w="6528"/>
        <w:gridCol w:w="886"/>
        <w:gridCol w:w="1423"/>
        <w:gridCol w:w="1353"/>
        <w:gridCol w:w="1392"/>
      </w:tblGrid>
      <w:tr w:rsidR="009E7509" w:rsidRPr="00605F5E" w14:paraId="0719C890" w14:textId="196B8B8F" w:rsidTr="00F62896">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57" w:type="pct"/>
            <w:noWrap/>
            <w:hideMark/>
          </w:tcPr>
          <w:p w14:paraId="455978CB" w14:textId="77777777" w:rsidR="009E7509" w:rsidRPr="00605F5E" w:rsidRDefault="009E7509" w:rsidP="009543B9">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335" w:type="pct"/>
            <w:noWrap/>
            <w:hideMark/>
          </w:tcPr>
          <w:p w14:paraId="147BCDDA" w14:textId="77777777" w:rsidR="009E7509" w:rsidRPr="00605F5E" w:rsidRDefault="009E7509" w:rsidP="009543B9">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17" w:type="pct"/>
            <w:noWrap/>
            <w:hideMark/>
          </w:tcPr>
          <w:p w14:paraId="6C94F052" w14:textId="77777777" w:rsidR="009E7509" w:rsidRPr="00605F5E" w:rsidRDefault="009E7509" w:rsidP="009543B9">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509" w:type="pct"/>
            <w:noWrap/>
            <w:hideMark/>
          </w:tcPr>
          <w:p w14:paraId="28D4689C" w14:textId="77777777" w:rsidR="009E7509" w:rsidRPr="00605F5E" w:rsidRDefault="009E7509" w:rsidP="009543B9">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84" w:type="pct"/>
            <w:noWrap/>
            <w:hideMark/>
          </w:tcPr>
          <w:p w14:paraId="77BDF505" w14:textId="77777777" w:rsidR="009E7509" w:rsidRPr="00605F5E" w:rsidRDefault="009E7509" w:rsidP="009543B9">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98" w:type="pct"/>
            <w:noWrap/>
            <w:hideMark/>
          </w:tcPr>
          <w:p w14:paraId="4D6DC48A" w14:textId="77777777" w:rsidR="009E7509" w:rsidRPr="00605F5E" w:rsidRDefault="009E7509" w:rsidP="009543B9">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9E7509" w:rsidRPr="00605F5E" w14:paraId="745EF908" w14:textId="5644B0BC"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032FFB68" w14:textId="2B1D96A9"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01_002_0107_1_1</w:t>
            </w:r>
          </w:p>
        </w:tc>
        <w:tc>
          <w:tcPr>
            <w:tcW w:w="2335" w:type="pct"/>
            <w:noWrap/>
            <w:hideMark/>
          </w:tcPr>
          <w:p w14:paraId="62CC7602" w14:textId="3B117735" w:rsidR="009E7509" w:rsidRPr="000E7095"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AF15BC">
              <w:t>Assistance With Self-Care Activities - Standard - Weekday Night</w:t>
            </w:r>
          </w:p>
        </w:tc>
        <w:tc>
          <w:tcPr>
            <w:tcW w:w="317" w:type="pct"/>
            <w:noWrap/>
            <w:hideMark/>
          </w:tcPr>
          <w:p w14:paraId="58D81188" w14:textId="1551C3E7"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742560F9" w14:textId="1BA33806"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$82.57</w:t>
            </w:r>
          </w:p>
        </w:tc>
        <w:tc>
          <w:tcPr>
            <w:tcW w:w="484" w:type="pct"/>
            <w:noWrap/>
            <w:hideMark/>
          </w:tcPr>
          <w:p w14:paraId="5906371A" w14:textId="73EBD66B"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$115.60</w:t>
            </w:r>
          </w:p>
        </w:tc>
        <w:tc>
          <w:tcPr>
            <w:tcW w:w="498" w:type="pct"/>
            <w:noWrap/>
            <w:hideMark/>
          </w:tcPr>
          <w:p w14:paraId="5E7CCA05" w14:textId="0D8E4780"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$123.86</w:t>
            </w:r>
          </w:p>
        </w:tc>
      </w:tr>
      <w:tr w:rsidR="009E7509" w:rsidRPr="00605F5E" w14:paraId="7D462027" w14:textId="274989F9"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7A84923A" w14:textId="594524E1"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01_010_0107_1_1</w:t>
            </w:r>
          </w:p>
        </w:tc>
        <w:tc>
          <w:tcPr>
            <w:tcW w:w="2335" w:type="pct"/>
            <w:noWrap/>
            <w:hideMark/>
          </w:tcPr>
          <w:p w14:paraId="4AEAB1AE" w14:textId="6539FBDF"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Assistance With Self-Care Activities - Night-Time Sleepover</w:t>
            </w:r>
          </w:p>
        </w:tc>
        <w:tc>
          <w:tcPr>
            <w:tcW w:w="317" w:type="pct"/>
            <w:noWrap/>
            <w:hideMark/>
          </w:tcPr>
          <w:p w14:paraId="28AF4EBB" w14:textId="6C21E7BA"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Each</w:t>
            </w:r>
          </w:p>
        </w:tc>
        <w:tc>
          <w:tcPr>
            <w:tcW w:w="509" w:type="pct"/>
            <w:noWrap/>
            <w:hideMark/>
          </w:tcPr>
          <w:p w14:paraId="686C32B3" w14:textId="51805D17"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$311.79</w:t>
            </w:r>
          </w:p>
        </w:tc>
        <w:tc>
          <w:tcPr>
            <w:tcW w:w="484" w:type="pct"/>
            <w:noWrap/>
            <w:hideMark/>
          </w:tcPr>
          <w:p w14:paraId="19E1E3E8" w14:textId="00DC6F4A"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$436.51</w:t>
            </w:r>
          </w:p>
        </w:tc>
        <w:tc>
          <w:tcPr>
            <w:tcW w:w="498" w:type="pct"/>
            <w:noWrap/>
            <w:hideMark/>
          </w:tcPr>
          <w:p w14:paraId="09F0FDD2" w14:textId="35067803"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$467.69</w:t>
            </w:r>
          </w:p>
        </w:tc>
      </w:tr>
      <w:tr w:rsidR="009E7509" w:rsidRPr="00605F5E" w14:paraId="29338F9C" w14:textId="4D2EC9A2"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064C6139" w14:textId="5800AB51"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01_011_0107_1_1</w:t>
            </w:r>
          </w:p>
        </w:tc>
        <w:tc>
          <w:tcPr>
            <w:tcW w:w="2335" w:type="pct"/>
            <w:noWrap/>
            <w:hideMark/>
          </w:tcPr>
          <w:p w14:paraId="3B3A6E4C" w14:textId="58F91AC6"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Assistance With Self-Care Activities - Standard - Weekday Daytime</w:t>
            </w:r>
          </w:p>
        </w:tc>
        <w:tc>
          <w:tcPr>
            <w:tcW w:w="317" w:type="pct"/>
            <w:noWrap/>
            <w:hideMark/>
          </w:tcPr>
          <w:p w14:paraId="4BA621FD" w14:textId="73DCE9D4"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3F72D295" w14:textId="071757C8"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330578A5" w14:textId="04D6B2F5"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73F21599" w14:textId="6F573282"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$110.37</w:t>
            </w:r>
          </w:p>
        </w:tc>
      </w:tr>
      <w:tr w:rsidR="009E7509" w:rsidRPr="00605F5E" w14:paraId="6CDD298F" w14:textId="75163652"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A19256B" w14:textId="5CBDF60F"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01_012_0107_1_1</w:t>
            </w:r>
          </w:p>
        </w:tc>
        <w:tc>
          <w:tcPr>
            <w:tcW w:w="2335" w:type="pct"/>
            <w:noWrap/>
            <w:hideMark/>
          </w:tcPr>
          <w:p w14:paraId="71BD5A3A" w14:textId="47E899BA"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Assistance With Self-Care Activities - Standard - Public Holiday</w:t>
            </w:r>
          </w:p>
        </w:tc>
        <w:tc>
          <w:tcPr>
            <w:tcW w:w="317" w:type="pct"/>
            <w:noWrap/>
            <w:hideMark/>
          </w:tcPr>
          <w:p w14:paraId="083B538B" w14:textId="58F5EF32"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6700A155" w14:textId="349639CF"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$163.46</w:t>
            </w:r>
          </w:p>
        </w:tc>
        <w:tc>
          <w:tcPr>
            <w:tcW w:w="484" w:type="pct"/>
            <w:noWrap/>
            <w:hideMark/>
          </w:tcPr>
          <w:p w14:paraId="1E3A2FAB" w14:textId="3476A872"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$228.84</w:t>
            </w:r>
          </w:p>
        </w:tc>
        <w:tc>
          <w:tcPr>
            <w:tcW w:w="498" w:type="pct"/>
            <w:noWrap/>
            <w:hideMark/>
          </w:tcPr>
          <w:p w14:paraId="39437B47" w14:textId="08FBA8CB"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$245.19</w:t>
            </w:r>
          </w:p>
        </w:tc>
      </w:tr>
      <w:tr w:rsidR="009E7509" w:rsidRPr="00605F5E" w14:paraId="15621CFF" w14:textId="7AEFC160"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7B9039D3" w14:textId="10DEA88C"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01_013_0107_1_1</w:t>
            </w:r>
          </w:p>
        </w:tc>
        <w:tc>
          <w:tcPr>
            <w:tcW w:w="2335" w:type="pct"/>
            <w:noWrap/>
            <w:hideMark/>
          </w:tcPr>
          <w:p w14:paraId="67073CA0" w14:textId="6EC1B5E3"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Assistance With Self-Care Activities - Standard - Saturday</w:t>
            </w:r>
          </w:p>
        </w:tc>
        <w:tc>
          <w:tcPr>
            <w:tcW w:w="317" w:type="pct"/>
            <w:noWrap/>
            <w:hideMark/>
          </w:tcPr>
          <w:p w14:paraId="1BADB266" w14:textId="766EC6C3"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71A1B896" w14:textId="3DA0BBB5"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$103.54</w:t>
            </w:r>
          </w:p>
        </w:tc>
        <w:tc>
          <w:tcPr>
            <w:tcW w:w="484" w:type="pct"/>
            <w:noWrap/>
            <w:hideMark/>
          </w:tcPr>
          <w:p w14:paraId="643341E9" w14:textId="76ADA5BF"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$144.96</w:t>
            </w:r>
          </w:p>
        </w:tc>
        <w:tc>
          <w:tcPr>
            <w:tcW w:w="498" w:type="pct"/>
            <w:noWrap/>
            <w:hideMark/>
          </w:tcPr>
          <w:p w14:paraId="1D746562" w14:textId="20BC3CC8"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$155.31</w:t>
            </w:r>
          </w:p>
        </w:tc>
      </w:tr>
      <w:tr w:rsidR="009E7509" w:rsidRPr="00605F5E" w14:paraId="017760E6" w14:textId="435B86A8"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6FFF258C" w14:textId="43C64D42"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01_014_0107_1_1</w:t>
            </w:r>
          </w:p>
        </w:tc>
        <w:tc>
          <w:tcPr>
            <w:tcW w:w="2335" w:type="pct"/>
            <w:noWrap/>
            <w:hideMark/>
          </w:tcPr>
          <w:p w14:paraId="2A504D91" w14:textId="63F9B6BB"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Assistance With Self-Care Activities - Standard - Sunday</w:t>
            </w:r>
          </w:p>
        </w:tc>
        <w:tc>
          <w:tcPr>
            <w:tcW w:w="317" w:type="pct"/>
            <w:noWrap/>
            <w:hideMark/>
          </w:tcPr>
          <w:p w14:paraId="65BC881E" w14:textId="341766B7"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0CBEDBF1" w14:textId="3958A4A2"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$133.50</w:t>
            </w:r>
          </w:p>
        </w:tc>
        <w:tc>
          <w:tcPr>
            <w:tcW w:w="484" w:type="pct"/>
            <w:noWrap/>
            <w:hideMark/>
          </w:tcPr>
          <w:p w14:paraId="11085564" w14:textId="4FB4748E"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$186.90</w:t>
            </w:r>
          </w:p>
        </w:tc>
        <w:tc>
          <w:tcPr>
            <w:tcW w:w="498" w:type="pct"/>
            <w:noWrap/>
            <w:hideMark/>
          </w:tcPr>
          <w:p w14:paraId="07C09095" w14:textId="624911EE"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$200.25</w:t>
            </w:r>
          </w:p>
        </w:tc>
      </w:tr>
      <w:tr w:rsidR="009E7509" w:rsidRPr="00605F5E" w14:paraId="3EFBAC0B" w14:textId="4D09950B"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5BCD16F1" w14:textId="7F6618A9"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01_015_0107_1_1</w:t>
            </w:r>
          </w:p>
        </w:tc>
        <w:tc>
          <w:tcPr>
            <w:tcW w:w="2335" w:type="pct"/>
            <w:noWrap/>
            <w:hideMark/>
          </w:tcPr>
          <w:p w14:paraId="65F60F04" w14:textId="78091554"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Assistance With Self-Care Activities - Standard - Weekday Evening</w:t>
            </w:r>
          </w:p>
        </w:tc>
        <w:tc>
          <w:tcPr>
            <w:tcW w:w="317" w:type="pct"/>
            <w:noWrap/>
            <w:hideMark/>
          </w:tcPr>
          <w:p w14:paraId="2BAAEE3C" w14:textId="5BEA9BBA"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57824F35" w14:textId="0CCEE9FA"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$81.07</w:t>
            </w:r>
          </w:p>
        </w:tc>
        <w:tc>
          <w:tcPr>
            <w:tcW w:w="484" w:type="pct"/>
            <w:noWrap/>
            <w:hideMark/>
          </w:tcPr>
          <w:p w14:paraId="3D25952C" w14:textId="1951A264"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$113.50</w:t>
            </w:r>
          </w:p>
        </w:tc>
        <w:tc>
          <w:tcPr>
            <w:tcW w:w="498" w:type="pct"/>
            <w:noWrap/>
            <w:hideMark/>
          </w:tcPr>
          <w:p w14:paraId="65D8888E" w14:textId="16DD535E"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$121.61</w:t>
            </w:r>
          </w:p>
        </w:tc>
      </w:tr>
      <w:tr w:rsidR="0015125F" w:rsidRPr="00605F5E" w14:paraId="00D9DC5A"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44E262BF" w14:textId="4041824B" w:rsidR="0015125F" w:rsidRPr="0015125F" w:rsidRDefault="0015125F" w:rsidP="0015125F">
            <w:pPr>
              <w:spacing w:before="120" w:after="120" w:line="240" w:lineRule="auto"/>
              <w:rPr>
                <w:b w:val="0"/>
                <w:bCs w:val="0"/>
              </w:rPr>
            </w:pPr>
            <w:r w:rsidRPr="0015125F">
              <w:rPr>
                <w:b w:val="0"/>
                <w:bCs w:val="0"/>
              </w:rPr>
              <w:t>01_801_0115_1_1</w:t>
            </w:r>
          </w:p>
        </w:tc>
        <w:tc>
          <w:tcPr>
            <w:tcW w:w="2335" w:type="pct"/>
            <w:noWrap/>
          </w:tcPr>
          <w:p w14:paraId="3BF31ED7" w14:textId="2C3059C7"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Assistance in Supported Independent Living - Standard - Weekday Daytime</w:t>
            </w:r>
          </w:p>
        </w:tc>
        <w:tc>
          <w:tcPr>
            <w:tcW w:w="317" w:type="pct"/>
            <w:noWrap/>
          </w:tcPr>
          <w:p w14:paraId="78F2F5B2" w14:textId="55F0FBA9"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Hour</w:t>
            </w:r>
          </w:p>
        </w:tc>
        <w:tc>
          <w:tcPr>
            <w:tcW w:w="509" w:type="pct"/>
            <w:noWrap/>
          </w:tcPr>
          <w:p w14:paraId="1BC89478" w14:textId="18F37078"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$73.58</w:t>
            </w:r>
          </w:p>
        </w:tc>
        <w:tc>
          <w:tcPr>
            <w:tcW w:w="484" w:type="pct"/>
            <w:noWrap/>
          </w:tcPr>
          <w:p w14:paraId="78F47B29" w14:textId="4E2E588D"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$103.01</w:t>
            </w:r>
          </w:p>
        </w:tc>
        <w:tc>
          <w:tcPr>
            <w:tcW w:w="498" w:type="pct"/>
            <w:noWrap/>
          </w:tcPr>
          <w:p w14:paraId="5625BD3E" w14:textId="6307F276"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$110.37</w:t>
            </w:r>
          </w:p>
        </w:tc>
      </w:tr>
      <w:tr w:rsidR="0015125F" w:rsidRPr="00605F5E" w14:paraId="5359D950"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40E72098" w14:textId="42ED7F85" w:rsidR="0015125F" w:rsidRPr="0015125F" w:rsidRDefault="0015125F" w:rsidP="0015125F">
            <w:pPr>
              <w:spacing w:before="120" w:after="120" w:line="240" w:lineRule="auto"/>
              <w:rPr>
                <w:b w:val="0"/>
                <w:bCs w:val="0"/>
              </w:rPr>
            </w:pPr>
            <w:r w:rsidRPr="0015125F">
              <w:rPr>
                <w:b w:val="0"/>
                <w:bCs w:val="0"/>
              </w:rPr>
              <w:t>01_802_0115_1_1</w:t>
            </w:r>
          </w:p>
        </w:tc>
        <w:tc>
          <w:tcPr>
            <w:tcW w:w="2335" w:type="pct"/>
            <w:noWrap/>
          </w:tcPr>
          <w:p w14:paraId="7DDA2E06" w14:textId="2C41E550" w:rsidR="0015125F" w:rsidRPr="00F564D2" w:rsidRDefault="0015125F" w:rsidP="001512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73B0A">
              <w:t>Assistance in Supported Independent Living - Standard - Weekday Evening</w:t>
            </w:r>
          </w:p>
        </w:tc>
        <w:tc>
          <w:tcPr>
            <w:tcW w:w="317" w:type="pct"/>
            <w:noWrap/>
          </w:tcPr>
          <w:p w14:paraId="36249A6F" w14:textId="7706F94A" w:rsidR="0015125F" w:rsidRPr="00F564D2" w:rsidRDefault="0015125F" w:rsidP="001512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73B0A">
              <w:t>Hour</w:t>
            </w:r>
          </w:p>
        </w:tc>
        <w:tc>
          <w:tcPr>
            <w:tcW w:w="509" w:type="pct"/>
            <w:noWrap/>
          </w:tcPr>
          <w:p w14:paraId="354570B6" w14:textId="619673CE"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$81.07</w:t>
            </w:r>
          </w:p>
        </w:tc>
        <w:tc>
          <w:tcPr>
            <w:tcW w:w="484" w:type="pct"/>
            <w:noWrap/>
          </w:tcPr>
          <w:p w14:paraId="4401CE88" w14:textId="63E5A3A3"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$113.50</w:t>
            </w:r>
          </w:p>
        </w:tc>
        <w:tc>
          <w:tcPr>
            <w:tcW w:w="498" w:type="pct"/>
            <w:noWrap/>
          </w:tcPr>
          <w:p w14:paraId="145D1E23" w14:textId="7BC3A371"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$121.61</w:t>
            </w:r>
          </w:p>
        </w:tc>
      </w:tr>
      <w:tr w:rsidR="0015125F" w:rsidRPr="00605F5E" w14:paraId="41740A25"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38F2BF89" w14:textId="1B62103A" w:rsidR="0015125F" w:rsidRPr="0015125F" w:rsidRDefault="0015125F" w:rsidP="0015125F">
            <w:pPr>
              <w:spacing w:before="120" w:after="120" w:line="240" w:lineRule="auto"/>
              <w:rPr>
                <w:b w:val="0"/>
                <w:bCs w:val="0"/>
              </w:rPr>
            </w:pPr>
            <w:r w:rsidRPr="0015125F">
              <w:rPr>
                <w:b w:val="0"/>
                <w:bCs w:val="0"/>
              </w:rPr>
              <w:t>01_803_0115_1_1</w:t>
            </w:r>
          </w:p>
        </w:tc>
        <w:tc>
          <w:tcPr>
            <w:tcW w:w="2335" w:type="pct"/>
            <w:noWrap/>
          </w:tcPr>
          <w:p w14:paraId="53AAACB5" w14:textId="1C154362"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Assistance in Supported Independent Living - Standard - Weekday Night</w:t>
            </w:r>
          </w:p>
        </w:tc>
        <w:tc>
          <w:tcPr>
            <w:tcW w:w="317" w:type="pct"/>
            <w:noWrap/>
          </w:tcPr>
          <w:p w14:paraId="55B06F99" w14:textId="76C6D6EC"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Hour</w:t>
            </w:r>
          </w:p>
        </w:tc>
        <w:tc>
          <w:tcPr>
            <w:tcW w:w="509" w:type="pct"/>
            <w:noWrap/>
          </w:tcPr>
          <w:p w14:paraId="6CB6243C" w14:textId="45301126"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$82.57</w:t>
            </w:r>
          </w:p>
        </w:tc>
        <w:tc>
          <w:tcPr>
            <w:tcW w:w="484" w:type="pct"/>
            <w:noWrap/>
          </w:tcPr>
          <w:p w14:paraId="229901F7" w14:textId="600EAA8E"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$115.60</w:t>
            </w:r>
          </w:p>
        </w:tc>
        <w:tc>
          <w:tcPr>
            <w:tcW w:w="498" w:type="pct"/>
            <w:noWrap/>
          </w:tcPr>
          <w:p w14:paraId="62ED376C" w14:textId="2DB1FBEE"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$123.86</w:t>
            </w:r>
          </w:p>
        </w:tc>
      </w:tr>
      <w:tr w:rsidR="0015125F" w:rsidRPr="00605F5E" w14:paraId="5A2C16BC"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1BB5F41A" w14:textId="201A93FB" w:rsidR="0015125F" w:rsidRPr="0015125F" w:rsidRDefault="0015125F" w:rsidP="0015125F">
            <w:pPr>
              <w:spacing w:before="120" w:after="120" w:line="240" w:lineRule="auto"/>
              <w:rPr>
                <w:b w:val="0"/>
                <w:bCs w:val="0"/>
              </w:rPr>
            </w:pPr>
            <w:r w:rsidRPr="0015125F">
              <w:rPr>
                <w:b w:val="0"/>
                <w:bCs w:val="0"/>
              </w:rPr>
              <w:t>01_804_0115_1_1</w:t>
            </w:r>
          </w:p>
        </w:tc>
        <w:tc>
          <w:tcPr>
            <w:tcW w:w="2335" w:type="pct"/>
            <w:noWrap/>
          </w:tcPr>
          <w:p w14:paraId="2E6247F0" w14:textId="36ABD8B4" w:rsidR="0015125F" w:rsidRPr="00F564D2" w:rsidRDefault="0015125F" w:rsidP="001512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73B0A">
              <w:t>Assistance in Supported Independent Living - Standard - Saturday</w:t>
            </w:r>
          </w:p>
        </w:tc>
        <w:tc>
          <w:tcPr>
            <w:tcW w:w="317" w:type="pct"/>
            <w:noWrap/>
          </w:tcPr>
          <w:p w14:paraId="0B6E8866" w14:textId="79A54708" w:rsidR="0015125F" w:rsidRPr="00F564D2" w:rsidRDefault="0015125F" w:rsidP="001512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73B0A">
              <w:t>Hour</w:t>
            </w:r>
          </w:p>
        </w:tc>
        <w:tc>
          <w:tcPr>
            <w:tcW w:w="509" w:type="pct"/>
            <w:noWrap/>
          </w:tcPr>
          <w:p w14:paraId="2A736C1A" w14:textId="54A2EF59"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$103.54</w:t>
            </w:r>
          </w:p>
        </w:tc>
        <w:tc>
          <w:tcPr>
            <w:tcW w:w="484" w:type="pct"/>
            <w:noWrap/>
          </w:tcPr>
          <w:p w14:paraId="2906DA05" w14:textId="09C50379"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$144.96</w:t>
            </w:r>
          </w:p>
        </w:tc>
        <w:tc>
          <w:tcPr>
            <w:tcW w:w="498" w:type="pct"/>
            <w:noWrap/>
          </w:tcPr>
          <w:p w14:paraId="06E6AA9E" w14:textId="66230023"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$155.31</w:t>
            </w:r>
          </w:p>
        </w:tc>
      </w:tr>
      <w:tr w:rsidR="0015125F" w:rsidRPr="00605F5E" w14:paraId="2E66BC3D"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687111FF" w14:textId="67C92DFB" w:rsidR="0015125F" w:rsidRPr="0015125F" w:rsidRDefault="0015125F" w:rsidP="0015125F">
            <w:pPr>
              <w:spacing w:before="120" w:after="120" w:line="240" w:lineRule="auto"/>
              <w:rPr>
                <w:b w:val="0"/>
                <w:bCs w:val="0"/>
              </w:rPr>
            </w:pPr>
            <w:r w:rsidRPr="0015125F">
              <w:rPr>
                <w:b w:val="0"/>
                <w:bCs w:val="0"/>
              </w:rPr>
              <w:t>01_805_0115_1_1</w:t>
            </w:r>
          </w:p>
        </w:tc>
        <w:tc>
          <w:tcPr>
            <w:tcW w:w="2335" w:type="pct"/>
            <w:noWrap/>
          </w:tcPr>
          <w:p w14:paraId="54CC4C76" w14:textId="2BF5EC46"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Assistance in Supported Independent Living - Standard - Sunday</w:t>
            </w:r>
          </w:p>
        </w:tc>
        <w:tc>
          <w:tcPr>
            <w:tcW w:w="317" w:type="pct"/>
            <w:noWrap/>
          </w:tcPr>
          <w:p w14:paraId="3C9E2921" w14:textId="1475F719"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Hour</w:t>
            </w:r>
          </w:p>
        </w:tc>
        <w:tc>
          <w:tcPr>
            <w:tcW w:w="509" w:type="pct"/>
            <w:noWrap/>
          </w:tcPr>
          <w:p w14:paraId="1A9C9DCC" w14:textId="0C95405E"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$133.50</w:t>
            </w:r>
          </w:p>
        </w:tc>
        <w:tc>
          <w:tcPr>
            <w:tcW w:w="484" w:type="pct"/>
            <w:noWrap/>
          </w:tcPr>
          <w:p w14:paraId="055E678A" w14:textId="54D31829"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$186.90</w:t>
            </w:r>
          </w:p>
        </w:tc>
        <w:tc>
          <w:tcPr>
            <w:tcW w:w="498" w:type="pct"/>
            <w:noWrap/>
          </w:tcPr>
          <w:p w14:paraId="11B6D71A" w14:textId="4152B7B5"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$200.25</w:t>
            </w:r>
          </w:p>
        </w:tc>
      </w:tr>
      <w:tr w:rsidR="0015125F" w:rsidRPr="00605F5E" w14:paraId="27AEBE3B"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3650480D" w14:textId="1D5E7A4A" w:rsidR="0015125F" w:rsidRPr="0015125F" w:rsidRDefault="0015125F" w:rsidP="0015125F">
            <w:pPr>
              <w:spacing w:before="120" w:after="120" w:line="240" w:lineRule="auto"/>
              <w:rPr>
                <w:b w:val="0"/>
                <w:bCs w:val="0"/>
              </w:rPr>
            </w:pPr>
            <w:r w:rsidRPr="0015125F">
              <w:rPr>
                <w:b w:val="0"/>
                <w:bCs w:val="0"/>
              </w:rPr>
              <w:t>01_806_0115_1_1</w:t>
            </w:r>
          </w:p>
        </w:tc>
        <w:tc>
          <w:tcPr>
            <w:tcW w:w="2335" w:type="pct"/>
            <w:noWrap/>
          </w:tcPr>
          <w:p w14:paraId="40E8F709" w14:textId="4C863310" w:rsidR="0015125F" w:rsidRPr="00F564D2" w:rsidRDefault="0015125F" w:rsidP="001512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73B0A">
              <w:t>Assistance in Supported Independent Living - Standard - Public Holiday</w:t>
            </w:r>
          </w:p>
        </w:tc>
        <w:tc>
          <w:tcPr>
            <w:tcW w:w="317" w:type="pct"/>
            <w:noWrap/>
          </w:tcPr>
          <w:p w14:paraId="4459E5B7" w14:textId="5361BFE8" w:rsidR="0015125F" w:rsidRPr="00F564D2" w:rsidRDefault="0015125F" w:rsidP="001512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73B0A">
              <w:t>Hour</w:t>
            </w:r>
          </w:p>
        </w:tc>
        <w:tc>
          <w:tcPr>
            <w:tcW w:w="509" w:type="pct"/>
            <w:noWrap/>
          </w:tcPr>
          <w:p w14:paraId="47CE8854" w14:textId="680C11FA"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$163.46</w:t>
            </w:r>
          </w:p>
        </w:tc>
        <w:tc>
          <w:tcPr>
            <w:tcW w:w="484" w:type="pct"/>
            <w:noWrap/>
          </w:tcPr>
          <w:p w14:paraId="5950D91A" w14:textId="321A96D6"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$228.84</w:t>
            </w:r>
          </w:p>
        </w:tc>
        <w:tc>
          <w:tcPr>
            <w:tcW w:w="498" w:type="pct"/>
            <w:noWrap/>
          </w:tcPr>
          <w:p w14:paraId="0DA5AB71" w14:textId="4119629D" w:rsidR="0015125F" w:rsidRPr="00F564D2" w:rsidRDefault="0015125F" w:rsidP="001512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73B0A">
              <w:t>$245.19</w:t>
            </w:r>
          </w:p>
        </w:tc>
      </w:tr>
      <w:tr w:rsidR="0015125F" w:rsidRPr="00605F5E" w14:paraId="0B6DD53C"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75C4AF67" w14:textId="05E8F6D5" w:rsidR="0015125F" w:rsidRPr="0015125F" w:rsidRDefault="0015125F" w:rsidP="0015125F">
            <w:pPr>
              <w:spacing w:before="120" w:after="120" w:line="240" w:lineRule="auto"/>
              <w:rPr>
                <w:b w:val="0"/>
                <w:bCs w:val="0"/>
              </w:rPr>
            </w:pPr>
            <w:r w:rsidRPr="0015125F">
              <w:rPr>
                <w:b w:val="0"/>
                <w:bCs w:val="0"/>
              </w:rPr>
              <w:t>01_832_0115_1_1</w:t>
            </w:r>
          </w:p>
        </w:tc>
        <w:tc>
          <w:tcPr>
            <w:tcW w:w="2335" w:type="pct"/>
            <w:noWrap/>
          </w:tcPr>
          <w:p w14:paraId="1589F7AF" w14:textId="5551FC08"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Assistance in Supported Independent Living - Night-Time Sleepover</w:t>
            </w:r>
          </w:p>
        </w:tc>
        <w:tc>
          <w:tcPr>
            <w:tcW w:w="317" w:type="pct"/>
            <w:noWrap/>
          </w:tcPr>
          <w:p w14:paraId="68EFB263" w14:textId="453E90A7" w:rsidR="0015125F" w:rsidRPr="00F564D2" w:rsidRDefault="0015125F" w:rsidP="0015125F">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73B0A">
              <w:t>Each</w:t>
            </w:r>
          </w:p>
        </w:tc>
        <w:tc>
          <w:tcPr>
            <w:tcW w:w="509" w:type="pct"/>
            <w:noWrap/>
          </w:tcPr>
          <w:p w14:paraId="4E9B7A8C" w14:textId="0C403707"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 xml:space="preserve"> $311.79 </w:t>
            </w:r>
          </w:p>
        </w:tc>
        <w:tc>
          <w:tcPr>
            <w:tcW w:w="484" w:type="pct"/>
            <w:noWrap/>
          </w:tcPr>
          <w:p w14:paraId="3DB92CFE" w14:textId="168BD1A6"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 xml:space="preserve"> $436.51 </w:t>
            </w:r>
          </w:p>
        </w:tc>
        <w:tc>
          <w:tcPr>
            <w:tcW w:w="498" w:type="pct"/>
            <w:noWrap/>
          </w:tcPr>
          <w:p w14:paraId="03FFE7D7" w14:textId="0CF6996F" w:rsidR="0015125F" w:rsidRPr="00F564D2" w:rsidRDefault="0015125F" w:rsidP="0015125F">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73B0A">
              <w:t xml:space="preserve"> $467.69 </w:t>
            </w:r>
          </w:p>
        </w:tc>
      </w:tr>
      <w:tr w:rsidR="009E7509" w:rsidRPr="00605F5E" w14:paraId="6CD33550"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64DDEAC4" w14:textId="6CF00E22" w:rsidR="009E7509" w:rsidRPr="00CE5326" w:rsidRDefault="009E7509" w:rsidP="00EA216A">
            <w:pPr>
              <w:spacing w:before="120" w:after="120" w:line="240" w:lineRule="auto"/>
              <w:rPr>
                <w:b w:val="0"/>
                <w:bCs w:val="0"/>
              </w:rPr>
            </w:pPr>
            <w:r w:rsidRPr="00EE6B9A">
              <w:rPr>
                <w:b w:val="0"/>
                <w:bCs w:val="0"/>
              </w:rPr>
              <w:t>01_801_0138_1_1</w:t>
            </w:r>
          </w:p>
        </w:tc>
        <w:tc>
          <w:tcPr>
            <w:tcW w:w="2335" w:type="pct"/>
            <w:noWrap/>
          </w:tcPr>
          <w:p w14:paraId="30844828" w14:textId="505B1A2C"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Supported Independent Living - Standard - Weekday Daytime</w:t>
            </w:r>
          </w:p>
        </w:tc>
        <w:tc>
          <w:tcPr>
            <w:tcW w:w="317" w:type="pct"/>
            <w:noWrap/>
          </w:tcPr>
          <w:p w14:paraId="5DD0F009" w14:textId="5207F282"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Hour</w:t>
            </w:r>
          </w:p>
        </w:tc>
        <w:tc>
          <w:tcPr>
            <w:tcW w:w="509" w:type="pct"/>
            <w:noWrap/>
          </w:tcPr>
          <w:p w14:paraId="33956A61" w14:textId="15EF4DFB"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$73.58</w:t>
            </w:r>
          </w:p>
        </w:tc>
        <w:tc>
          <w:tcPr>
            <w:tcW w:w="484" w:type="pct"/>
            <w:noWrap/>
          </w:tcPr>
          <w:p w14:paraId="061ECE4E" w14:textId="188F471D"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$103.01</w:t>
            </w:r>
          </w:p>
        </w:tc>
        <w:tc>
          <w:tcPr>
            <w:tcW w:w="498" w:type="pct"/>
            <w:noWrap/>
          </w:tcPr>
          <w:p w14:paraId="66DD2940" w14:textId="4BA7EE77"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$110.37</w:t>
            </w:r>
          </w:p>
        </w:tc>
      </w:tr>
      <w:tr w:rsidR="009E7509" w:rsidRPr="00605F5E" w14:paraId="7DB6E805"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7DB123A9" w14:textId="04741749" w:rsidR="009E7509" w:rsidRPr="00CE5326" w:rsidRDefault="009E7509" w:rsidP="00EA216A">
            <w:pPr>
              <w:spacing w:before="120" w:after="120" w:line="240" w:lineRule="auto"/>
              <w:rPr>
                <w:b w:val="0"/>
                <w:bCs w:val="0"/>
              </w:rPr>
            </w:pPr>
            <w:r w:rsidRPr="00EE6B9A">
              <w:rPr>
                <w:b w:val="0"/>
                <w:bCs w:val="0"/>
              </w:rPr>
              <w:t>01_802_0138_1_1</w:t>
            </w:r>
          </w:p>
        </w:tc>
        <w:tc>
          <w:tcPr>
            <w:tcW w:w="2335" w:type="pct"/>
            <w:noWrap/>
          </w:tcPr>
          <w:p w14:paraId="0FB2164A" w14:textId="74AE0D01" w:rsidR="009E7509" w:rsidRPr="00AF15BC" w:rsidRDefault="009E7509" w:rsidP="00EA216A">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F564D2">
              <w:t>Supported Independent Living - Standard - Weekday Evening</w:t>
            </w:r>
          </w:p>
        </w:tc>
        <w:tc>
          <w:tcPr>
            <w:tcW w:w="317" w:type="pct"/>
            <w:noWrap/>
          </w:tcPr>
          <w:p w14:paraId="3E0DCD28" w14:textId="5435D620" w:rsidR="009E7509" w:rsidRPr="00AF15BC" w:rsidRDefault="009E7509" w:rsidP="00EA216A">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F564D2">
              <w:t>Hour</w:t>
            </w:r>
          </w:p>
        </w:tc>
        <w:tc>
          <w:tcPr>
            <w:tcW w:w="509" w:type="pct"/>
            <w:noWrap/>
          </w:tcPr>
          <w:p w14:paraId="32843AD1" w14:textId="30645FB8"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$81.07</w:t>
            </w:r>
          </w:p>
        </w:tc>
        <w:tc>
          <w:tcPr>
            <w:tcW w:w="484" w:type="pct"/>
            <w:noWrap/>
          </w:tcPr>
          <w:p w14:paraId="15D1421D" w14:textId="15B8E45F"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$113.50</w:t>
            </w:r>
          </w:p>
        </w:tc>
        <w:tc>
          <w:tcPr>
            <w:tcW w:w="498" w:type="pct"/>
            <w:noWrap/>
          </w:tcPr>
          <w:p w14:paraId="17E21260" w14:textId="711DD1C6"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$121.61</w:t>
            </w:r>
          </w:p>
        </w:tc>
      </w:tr>
      <w:tr w:rsidR="009E7509" w:rsidRPr="00605F5E" w14:paraId="3267FB58"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6CF00D1D" w14:textId="20057ACA" w:rsidR="009E7509" w:rsidRPr="00CE5326" w:rsidRDefault="009E7509" w:rsidP="00EA216A">
            <w:pPr>
              <w:spacing w:before="120" w:after="120" w:line="240" w:lineRule="auto"/>
              <w:rPr>
                <w:b w:val="0"/>
                <w:bCs w:val="0"/>
              </w:rPr>
            </w:pPr>
            <w:r w:rsidRPr="00EE6B9A">
              <w:rPr>
                <w:b w:val="0"/>
                <w:bCs w:val="0"/>
              </w:rPr>
              <w:t>01_803_0138_1_1</w:t>
            </w:r>
          </w:p>
        </w:tc>
        <w:tc>
          <w:tcPr>
            <w:tcW w:w="2335" w:type="pct"/>
            <w:noWrap/>
          </w:tcPr>
          <w:p w14:paraId="5033F0C5" w14:textId="0D44538E"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Supported Independent Living - Standard - Weekday Night</w:t>
            </w:r>
          </w:p>
        </w:tc>
        <w:tc>
          <w:tcPr>
            <w:tcW w:w="317" w:type="pct"/>
            <w:noWrap/>
          </w:tcPr>
          <w:p w14:paraId="73A88A4F" w14:textId="11461C98"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Hour</w:t>
            </w:r>
          </w:p>
        </w:tc>
        <w:tc>
          <w:tcPr>
            <w:tcW w:w="509" w:type="pct"/>
            <w:noWrap/>
          </w:tcPr>
          <w:p w14:paraId="23CEE340" w14:textId="49C3BAED"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$82.57</w:t>
            </w:r>
          </w:p>
        </w:tc>
        <w:tc>
          <w:tcPr>
            <w:tcW w:w="484" w:type="pct"/>
            <w:noWrap/>
          </w:tcPr>
          <w:p w14:paraId="52F0CD1D" w14:textId="74E6E96A"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$115.60</w:t>
            </w:r>
          </w:p>
        </w:tc>
        <w:tc>
          <w:tcPr>
            <w:tcW w:w="498" w:type="pct"/>
            <w:noWrap/>
          </w:tcPr>
          <w:p w14:paraId="7AF9BA95" w14:textId="5995871C"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$123.86</w:t>
            </w:r>
          </w:p>
        </w:tc>
      </w:tr>
      <w:tr w:rsidR="009E7509" w:rsidRPr="00605F5E" w14:paraId="532B706E"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5A223E93" w14:textId="586D23E6" w:rsidR="009E7509" w:rsidRPr="00CE5326" w:rsidRDefault="009E7509" w:rsidP="00EA216A">
            <w:pPr>
              <w:spacing w:before="120" w:after="120" w:line="240" w:lineRule="auto"/>
              <w:rPr>
                <w:b w:val="0"/>
                <w:bCs w:val="0"/>
              </w:rPr>
            </w:pPr>
            <w:r w:rsidRPr="00EE6B9A">
              <w:rPr>
                <w:b w:val="0"/>
                <w:bCs w:val="0"/>
              </w:rPr>
              <w:t>01_804_0138_1_1</w:t>
            </w:r>
          </w:p>
        </w:tc>
        <w:tc>
          <w:tcPr>
            <w:tcW w:w="2335" w:type="pct"/>
            <w:noWrap/>
          </w:tcPr>
          <w:p w14:paraId="6EC784E9" w14:textId="6E070984" w:rsidR="009E7509" w:rsidRPr="00AF15BC" w:rsidRDefault="009E7509" w:rsidP="00EA216A">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F564D2">
              <w:t>Supported Independent Living - Standard - Saturday</w:t>
            </w:r>
          </w:p>
        </w:tc>
        <w:tc>
          <w:tcPr>
            <w:tcW w:w="317" w:type="pct"/>
            <w:noWrap/>
          </w:tcPr>
          <w:p w14:paraId="7742D3FB" w14:textId="1F04FA6D" w:rsidR="009E7509" w:rsidRPr="00AF15BC" w:rsidRDefault="009E7509" w:rsidP="00EA216A">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F564D2">
              <w:t>Hour</w:t>
            </w:r>
          </w:p>
        </w:tc>
        <w:tc>
          <w:tcPr>
            <w:tcW w:w="509" w:type="pct"/>
            <w:noWrap/>
          </w:tcPr>
          <w:p w14:paraId="59CB2F68" w14:textId="1D07E99D"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$103.54</w:t>
            </w:r>
          </w:p>
        </w:tc>
        <w:tc>
          <w:tcPr>
            <w:tcW w:w="484" w:type="pct"/>
            <w:noWrap/>
          </w:tcPr>
          <w:p w14:paraId="62E67FEC" w14:textId="5399E07C"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$144.96</w:t>
            </w:r>
          </w:p>
        </w:tc>
        <w:tc>
          <w:tcPr>
            <w:tcW w:w="498" w:type="pct"/>
            <w:noWrap/>
          </w:tcPr>
          <w:p w14:paraId="3FC66417" w14:textId="5145D494"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$155.31</w:t>
            </w:r>
          </w:p>
        </w:tc>
      </w:tr>
      <w:tr w:rsidR="009E7509" w:rsidRPr="00605F5E" w14:paraId="32DCA4B4"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44850AF8" w14:textId="7EF9224E" w:rsidR="009E7509" w:rsidRPr="00CE5326" w:rsidRDefault="009E7509" w:rsidP="00EA216A">
            <w:pPr>
              <w:spacing w:before="120" w:after="120" w:line="240" w:lineRule="auto"/>
              <w:rPr>
                <w:b w:val="0"/>
                <w:bCs w:val="0"/>
              </w:rPr>
            </w:pPr>
            <w:r w:rsidRPr="00EE6B9A">
              <w:rPr>
                <w:b w:val="0"/>
                <w:bCs w:val="0"/>
              </w:rPr>
              <w:t>01_805_0138_1_1</w:t>
            </w:r>
          </w:p>
        </w:tc>
        <w:tc>
          <w:tcPr>
            <w:tcW w:w="2335" w:type="pct"/>
            <w:noWrap/>
          </w:tcPr>
          <w:p w14:paraId="3F02B239" w14:textId="36A603CC"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Supported Independent Living - Standard - Sunday</w:t>
            </w:r>
          </w:p>
        </w:tc>
        <w:tc>
          <w:tcPr>
            <w:tcW w:w="317" w:type="pct"/>
            <w:noWrap/>
          </w:tcPr>
          <w:p w14:paraId="657BFE49" w14:textId="19EC6D86"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Hour</w:t>
            </w:r>
          </w:p>
        </w:tc>
        <w:tc>
          <w:tcPr>
            <w:tcW w:w="509" w:type="pct"/>
            <w:noWrap/>
          </w:tcPr>
          <w:p w14:paraId="60D71E98" w14:textId="1E325AF0"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$133.50</w:t>
            </w:r>
          </w:p>
        </w:tc>
        <w:tc>
          <w:tcPr>
            <w:tcW w:w="484" w:type="pct"/>
            <w:noWrap/>
          </w:tcPr>
          <w:p w14:paraId="37BD9286" w14:textId="0CD777F1"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$186.90</w:t>
            </w:r>
          </w:p>
        </w:tc>
        <w:tc>
          <w:tcPr>
            <w:tcW w:w="498" w:type="pct"/>
            <w:noWrap/>
          </w:tcPr>
          <w:p w14:paraId="7EAAE855" w14:textId="4121085B"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$200.25</w:t>
            </w:r>
          </w:p>
        </w:tc>
      </w:tr>
      <w:tr w:rsidR="009E7509" w:rsidRPr="00605F5E" w14:paraId="778897D0" w14:textId="77777777"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55A7614F" w14:textId="2B4A608E" w:rsidR="009E7509" w:rsidRPr="00CE5326" w:rsidRDefault="009E7509" w:rsidP="00EA216A">
            <w:pPr>
              <w:spacing w:before="120" w:after="120" w:line="240" w:lineRule="auto"/>
              <w:rPr>
                <w:b w:val="0"/>
                <w:bCs w:val="0"/>
              </w:rPr>
            </w:pPr>
            <w:r w:rsidRPr="00EE6B9A">
              <w:rPr>
                <w:b w:val="0"/>
                <w:bCs w:val="0"/>
              </w:rPr>
              <w:t>01_806_0138_1_1</w:t>
            </w:r>
          </w:p>
        </w:tc>
        <w:tc>
          <w:tcPr>
            <w:tcW w:w="2335" w:type="pct"/>
            <w:noWrap/>
          </w:tcPr>
          <w:p w14:paraId="114CFE53" w14:textId="5F66E4BA" w:rsidR="009E7509" w:rsidRPr="00AF15BC" w:rsidRDefault="009E7509" w:rsidP="00EA216A">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F564D2">
              <w:t>Supported Independent Living - Standard - Public Holiday</w:t>
            </w:r>
          </w:p>
        </w:tc>
        <w:tc>
          <w:tcPr>
            <w:tcW w:w="317" w:type="pct"/>
            <w:noWrap/>
          </w:tcPr>
          <w:p w14:paraId="51C57BD6" w14:textId="096195CE" w:rsidR="009E7509" w:rsidRPr="00AF15BC" w:rsidRDefault="009E7509" w:rsidP="00EA216A">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F564D2">
              <w:t>Hour</w:t>
            </w:r>
          </w:p>
        </w:tc>
        <w:tc>
          <w:tcPr>
            <w:tcW w:w="509" w:type="pct"/>
            <w:noWrap/>
          </w:tcPr>
          <w:p w14:paraId="202C97BC" w14:textId="7FBCB854"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$163.46</w:t>
            </w:r>
          </w:p>
        </w:tc>
        <w:tc>
          <w:tcPr>
            <w:tcW w:w="484" w:type="pct"/>
            <w:noWrap/>
          </w:tcPr>
          <w:p w14:paraId="69C5DCB7" w14:textId="05F86D13"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$228.84</w:t>
            </w:r>
          </w:p>
        </w:tc>
        <w:tc>
          <w:tcPr>
            <w:tcW w:w="498" w:type="pct"/>
            <w:noWrap/>
          </w:tcPr>
          <w:p w14:paraId="66B13504" w14:textId="267D1D70" w:rsidR="009E7509" w:rsidRPr="00AF15BC" w:rsidRDefault="009E7509" w:rsidP="00EA216A">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F564D2">
              <w:t>$245.19</w:t>
            </w:r>
          </w:p>
        </w:tc>
      </w:tr>
      <w:tr w:rsidR="009E7509" w:rsidRPr="00605F5E" w14:paraId="40D2E73C" w14:textId="7777777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tcPr>
          <w:p w14:paraId="4E34ED5D" w14:textId="28DF199F" w:rsidR="009E7509" w:rsidRPr="00CE5326" w:rsidRDefault="009E7509" w:rsidP="00EA216A">
            <w:pPr>
              <w:spacing w:before="120" w:after="120" w:line="240" w:lineRule="auto"/>
              <w:rPr>
                <w:b w:val="0"/>
                <w:bCs w:val="0"/>
              </w:rPr>
            </w:pPr>
            <w:r w:rsidRPr="00EE6B9A">
              <w:rPr>
                <w:b w:val="0"/>
                <w:bCs w:val="0"/>
              </w:rPr>
              <w:t>01_832_0138_1_1</w:t>
            </w:r>
          </w:p>
        </w:tc>
        <w:tc>
          <w:tcPr>
            <w:tcW w:w="2335" w:type="pct"/>
            <w:noWrap/>
          </w:tcPr>
          <w:p w14:paraId="5F82EAB7" w14:textId="11E6AAA0"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Supported Independent Living - Night-Time Sleepover</w:t>
            </w:r>
          </w:p>
        </w:tc>
        <w:tc>
          <w:tcPr>
            <w:tcW w:w="317" w:type="pct"/>
            <w:noWrap/>
          </w:tcPr>
          <w:p w14:paraId="3C7357D5" w14:textId="592C8900" w:rsidR="009E7509" w:rsidRPr="00AF15BC" w:rsidRDefault="009E7509" w:rsidP="00EA216A">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F564D2">
              <w:t>Each</w:t>
            </w:r>
          </w:p>
        </w:tc>
        <w:tc>
          <w:tcPr>
            <w:tcW w:w="509" w:type="pct"/>
            <w:noWrap/>
          </w:tcPr>
          <w:p w14:paraId="2FFD48B1" w14:textId="1C90ACC7"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$311.79</w:t>
            </w:r>
          </w:p>
        </w:tc>
        <w:tc>
          <w:tcPr>
            <w:tcW w:w="484" w:type="pct"/>
            <w:noWrap/>
          </w:tcPr>
          <w:p w14:paraId="22DA7EA0" w14:textId="754117B8"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$436.51</w:t>
            </w:r>
          </w:p>
        </w:tc>
        <w:tc>
          <w:tcPr>
            <w:tcW w:w="498" w:type="pct"/>
            <w:noWrap/>
          </w:tcPr>
          <w:p w14:paraId="33388F2D" w14:textId="5D37EE58" w:rsidR="009E7509" w:rsidRPr="00AF15BC" w:rsidRDefault="009E7509" w:rsidP="00EA216A">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F564D2">
              <w:t>$467.69</w:t>
            </w:r>
          </w:p>
        </w:tc>
      </w:tr>
      <w:tr w:rsidR="009E7509" w:rsidRPr="00605F5E" w14:paraId="6B3E4D65" w14:textId="72BBB668"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69F26746" w14:textId="618DD7BA"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w:t>
            </w:r>
            <w:r w:rsidRPr="00CE5326">
              <w:rPr>
                <w:b w:val="0"/>
                <w:bCs w:val="0"/>
              </w:rPr>
              <w:t>049_0104</w:t>
            </w:r>
            <w:r w:rsidRPr="00CE5326">
              <w:rPr>
                <w:b w:val="0"/>
              </w:rPr>
              <w:t>_1_1</w:t>
            </w:r>
          </w:p>
        </w:tc>
        <w:tc>
          <w:tcPr>
            <w:tcW w:w="2335" w:type="pct"/>
            <w:noWrap/>
            <w:hideMark/>
          </w:tcPr>
          <w:p w14:paraId="1370E26A" w14:textId="4114282C"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Establishment Fee For Personal Care/Participation</w:t>
            </w:r>
          </w:p>
        </w:tc>
        <w:tc>
          <w:tcPr>
            <w:tcW w:w="317" w:type="pct"/>
            <w:noWrap/>
            <w:hideMark/>
          </w:tcPr>
          <w:p w14:paraId="6CAACB41" w14:textId="28A84AF2"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Each</w:t>
            </w:r>
          </w:p>
        </w:tc>
        <w:tc>
          <w:tcPr>
            <w:tcW w:w="509" w:type="pct"/>
            <w:noWrap/>
            <w:hideMark/>
          </w:tcPr>
          <w:p w14:paraId="6F447924" w14:textId="21C0DE16"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$735.80</w:t>
            </w:r>
          </w:p>
        </w:tc>
        <w:tc>
          <w:tcPr>
            <w:tcW w:w="484" w:type="pct"/>
            <w:noWrap/>
            <w:hideMark/>
          </w:tcPr>
          <w:p w14:paraId="30E85616" w14:textId="5B528242"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$1,030.12</w:t>
            </w:r>
          </w:p>
        </w:tc>
        <w:tc>
          <w:tcPr>
            <w:tcW w:w="498" w:type="pct"/>
            <w:noWrap/>
            <w:hideMark/>
          </w:tcPr>
          <w:p w14:paraId="5C3B5525" w14:textId="6F1954C4"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$1,</w:t>
            </w:r>
            <w:r w:rsidRPr="00F564D2">
              <w:t>103.70</w:t>
            </w:r>
          </w:p>
        </w:tc>
      </w:tr>
      <w:tr w:rsidR="009E7509" w:rsidRPr="00605F5E" w14:paraId="2CF397EA" w14:textId="1526EAA2"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502C1D8B" w14:textId="5C7F2A2A" w:rsidR="009E7509" w:rsidRPr="00CE5326" w:rsidRDefault="009E7509" w:rsidP="00CE5326">
            <w:pPr>
              <w:spacing w:before="120" w:after="120" w:line="240" w:lineRule="auto"/>
              <w:rPr>
                <w:rFonts w:eastAsia="Arial" w:cs="Arial"/>
                <w:b w:val="0"/>
                <w:bCs w:val="0"/>
                <w:color w:val="000000"/>
                <w:sz w:val="22"/>
                <w:szCs w:val="22"/>
              </w:rPr>
            </w:pPr>
            <w:r w:rsidRPr="00CE5326">
              <w:rPr>
                <w:b w:val="0"/>
              </w:rPr>
              <w:t>01_</w:t>
            </w:r>
            <w:r w:rsidRPr="00CE5326">
              <w:rPr>
                <w:b w:val="0"/>
                <w:bCs w:val="0"/>
              </w:rPr>
              <w:t>049_0107</w:t>
            </w:r>
            <w:r w:rsidRPr="00CE5326">
              <w:rPr>
                <w:b w:val="0"/>
              </w:rPr>
              <w:t>_1_1</w:t>
            </w:r>
          </w:p>
        </w:tc>
        <w:tc>
          <w:tcPr>
            <w:tcW w:w="2335" w:type="pct"/>
            <w:noWrap/>
            <w:hideMark/>
          </w:tcPr>
          <w:p w14:paraId="47762F18" w14:textId="252E2446"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Establishment Fee For Personal Care/Participation</w:t>
            </w:r>
          </w:p>
        </w:tc>
        <w:tc>
          <w:tcPr>
            <w:tcW w:w="317" w:type="pct"/>
            <w:noWrap/>
            <w:hideMark/>
          </w:tcPr>
          <w:p w14:paraId="1BF97E24" w14:textId="06BD2E14"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Each</w:t>
            </w:r>
          </w:p>
        </w:tc>
        <w:tc>
          <w:tcPr>
            <w:tcW w:w="509" w:type="pct"/>
            <w:noWrap/>
            <w:hideMark/>
          </w:tcPr>
          <w:p w14:paraId="4D68FD6C" w14:textId="0D3DC1E3"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$735.80</w:t>
            </w:r>
          </w:p>
        </w:tc>
        <w:tc>
          <w:tcPr>
            <w:tcW w:w="484" w:type="pct"/>
            <w:noWrap/>
            <w:hideMark/>
          </w:tcPr>
          <w:p w14:paraId="4FCF09FA" w14:textId="666F71AB"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$1,030.12</w:t>
            </w:r>
          </w:p>
        </w:tc>
        <w:tc>
          <w:tcPr>
            <w:tcW w:w="498" w:type="pct"/>
            <w:noWrap/>
            <w:hideMark/>
          </w:tcPr>
          <w:p w14:paraId="54BE8B51" w14:textId="35136EBE"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$1,</w:t>
            </w:r>
            <w:r w:rsidRPr="00F564D2">
              <w:t>103.70</w:t>
            </w:r>
          </w:p>
        </w:tc>
      </w:tr>
      <w:tr w:rsidR="009E7509" w:rsidRPr="00605F5E" w14:paraId="64DA9B9B" w14:textId="4CA182C5"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1817BEA8" w14:textId="2F2236FF"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04_049_0104_1_1</w:t>
            </w:r>
          </w:p>
        </w:tc>
        <w:tc>
          <w:tcPr>
            <w:tcW w:w="2335" w:type="pct"/>
            <w:noWrap/>
            <w:hideMark/>
          </w:tcPr>
          <w:p w14:paraId="61F9F3EB" w14:textId="1D731F41"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Establishment Fee For Personal Care/Participation</w:t>
            </w:r>
          </w:p>
        </w:tc>
        <w:tc>
          <w:tcPr>
            <w:tcW w:w="317" w:type="pct"/>
            <w:noWrap/>
            <w:hideMark/>
          </w:tcPr>
          <w:p w14:paraId="4D0F63C0" w14:textId="0914FC0F"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Each</w:t>
            </w:r>
          </w:p>
        </w:tc>
        <w:tc>
          <w:tcPr>
            <w:tcW w:w="509" w:type="pct"/>
            <w:noWrap/>
            <w:hideMark/>
          </w:tcPr>
          <w:p w14:paraId="62728D5F" w14:textId="4DBC3CFD"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$735.80</w:t>
            </w:r>
          </w:p>
        </w:tc>
        <w:tc>
          <w:tcPr>
            <w:tcW w:w="484" w:type="pct"/>
            <w:noWrap/>
            <w:hideMark/>
          </w:tcPr>
          <w:p w14:paraId="5FA6606F" w14:textId="4D106E7D"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$1,030.12</w:t>
            </w:r>
          </w:p>
        </w:tc>
        <w:tc>
          <w:tcPr>
            <w:tcW w:w="498" w:type="pct"/>
            <w:noWrap/>
            <w:hideMark/>
          </w:tcPr>
          <w:p w14:paraId="0CCE63E2" w14:textId="598DB625"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$1,</w:t>
            </w:r>
            <w:r w:rsidRPr="00F564D2">
              <w:t>103.70</w:t>
            </w:r>
          </w:p>
        </w:tc>
      </w:tr>
      <w:tr w:rsidR="009E7509" w:rsidRPr="00605F5E" w14:paraId="0790A018" w14:textId="60056B8D"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1908697" w14:textId="6A067D8B"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04_049_0125_1_1</w:t>
            </w:r>
          </w:p>
        </w:tc>
        <w:tc>
          <w:tcPr>
            <w:tcW w:w="2335" w:type="pct"/>
            <w:noWrap/>
            <w:hideMark/>
          </w:tcPr>
          <w:p w14:paraId="10881D4F" w14:textId="46BE1F8C"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Establishment Fee For Personal Care/Participation</w:t>
            </w:r>
          </w:p>
        </w:tc>
        <w:tc>
          <w:tcPr>
            <w:tcW w:w="317" w:type="pct"/>
            <w:noWrap/>
            <w:hideMark/>
          </w:tcPr>
          <w:p w14:paraId="50D919FE" w14:textId="03FF0C1E"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Each</w:t>
            </w:r>
          </w:p>
        </w:tc>
        <w:tc>
          <w:tcPr>
            <w:tcW w:w="509" w:type="pct"/>
            <w:noWrap/>
            <w:hideMark/>
          </w:tcPr>
          <w:p w14:paraId="33C70B40" w14:textId="629D76A1"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$735.80</w:t>
            </w:r>
          </w:p>
        </w:tc>
        <w:tc>
          <w:tcPr>
            <w:tcW w:w="484" w:type="pct"/>
            <w:noWrap/>
            <w:hideMark/>
          </w:tcPr>
          <w:p w14:paraId="76077841" w14:textId="2EF342B4"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$1,030.12</w:t>
            </w:r>
          </w:p>
        </w:tc>
        <w:tc>
          <w:tcPr>
            <w:tcW w:w="498" w:type="pct"/>
            <w:noWrap/>
            <w:hideMark/>
          </w:tcPr>
          <w:p w14:paraId="179D45EF" w14:textId="11B2837A"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$1,</w:t>
            </w:r>
            <w:r w:rsidRPr="00F564D2">
              <w:t>103.70</w:t>
            </w:r>
          </w:p>
        </w:tc>
      </w:tr>
      <w:tr w:rsidR="009E7509" w:rsidRPr="00605F5E" w14:paraId="3976DE8A" w14:textId="407F384F"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525A6A05" w14:textId="79D9816F"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04_049_0133_5_1</w:t>
            </w:r>
          </w:p>
        </w:tc>
        <w:tc>
          <w:tcPr>
            <w:tcW w:w="2335" w:type="pct"/>
            <w:noWrap/>
            <w:hideMark/>
          </w:tcPr>
          <w:p w14:paraId="71A22F95" w14:textId="5BC5DAD6"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Establishment Fee For Personal Care/Participation</w:t>
            </w:r>
          </w:p>
        </w:tc>
        <w:tc>
          <w:tcPr>
            <w:tcW w:w="317" w:type="pct"/>
            <w:noWrap/>
            <w:hideMark/>
          </w:tcPr>
          <w:p w14:paraId="76086B4D" w14:textId="700A5BF9"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Each</w:t>
            </w:r>
          </w:p>
        </w:tc>
        <w:tc>
          <w:tcPr>
            <w:tcW w:w="509" w:type="pct"/>
            <w:noWrap/>
            <w:hideMark/>
          </w:tcPr>
          <w:p w14:paraId="3C0952B2" w14:textId="754D5758"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$735.80</w:t>
            </w:r>
          </w:p>
        </w:tc>
        <w:tc>
          <w:tcPr>
            <w:tcW w:w="484" w:type="pct"/>
            <w:noWrap/>
            <w:hideMark/>
          </w:tcPr>
          <w:p w14:paraId="4CB65BE4" w14:textId="72354E1B"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$1,030.12</w:t>
            </w:r>
          </w:p>
        </w:tc>
        <w:tc>
          <w:tcPr>
            <w:tcW w:w="498" w:type="pct"/>
            <w:noWrap/>
            <w:hideMark/>
          </w:tcPr>
          <w:p w14:paraId="0AF022E2" w14:textId="2F0F8F14"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$1,</w:t>
            </w:r>
            <w:r w:rsidRPr="00F564D2">
              <w:t>103.70</w:t>
            </w:r>
          </w:p>
        </w:tc>
      </w:tr>
      <w:tr w:rsidR="009E7509" w:rsidRPr="00605F5E" w14:paraId="435B0413" w14:textId="428C4A63"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204434F1" w14:textId="698E3F18"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04_049_0136_1_1</w:t>
            </w:r>
          </w:p>
        </w:tc>
        <w:tc>
          <w:tcPr>
            <w:tcW w:w="2335" w:type="pct"/>
            <w:noWrap/>
            <w:hideMark/>
          </w:tcPr>
          <w:p w14:paraId="73AFCF19" w14:textId="4C58FCA7"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Establishment Fee For Personal Care/Participation</w:t>
            </w:r>
          </w:p>
        </w:tc>
        <w:tc>
          <w:tcPr>
            <w:tcW w:w="317" w:type="pct"/>
            <w:noWrap/>
            <w:hideMark/>
          </w:tcPr>
          <w:p w14:paraId="3AA8F236" w14:textId="3DB6784A"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Each</w:t>
            </w:r>
          </w:p>
        </w:tc>
        <w:tc>
          <w:tcPr>
            <w:tcW w:w="509" w:type="pct"/>
            <w:noWrap/>
            <w:hideMark/>
          </w:tcPr>
          <w:p w14:paraId="7E60CC78" w14:textId="3206A203"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$735.80</w:t>
            </w:r>
          </w:p>
        </w:tc>
        <w:tc>
          <w:tcPr>
            <w:tcW w:w="484" w:type="pct"/>
            <w:noWrap/>
            <w:hideMark/>
          </w:tcPr>
          <w:p w14:paraId="6291030A" w14:textId="708FC77D"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$1,030.12</w:t>
            </w:r>
          </w:p>
        </w:tc>
        <w:tc>
          <w:tcPr>
            <w:tcW w:w="498" w:type="pct"/>
            <w:noWrap/>
            <w:hideMark/>
          </w:tcPr>
          <w:p w14:paraId="702E82C0" w14:textId="27A0D05F"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$1,</w:t>
            </w:r>
            <w:r w:rsidRPr="00F564D2">
              <w:t>103.70</w:t>
            </w:r>
          </w:p>
        </w:tc>
      </w:tr>
      <w:tr w:rsidR="009E7509" w:rsidRPr="00605F5E" w14:paraId="19EB1F81" w14:textId="59406038"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15B81E5A" w14:textId="7F14475B"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04_102_0125_6_1</w:t>
            </w:r>
          </w:p>
        </w:tc>
        <w:tc>
          <w:tcPr>
            <w:tcW w:w="2335" w:type="pct"/>
            <w:noWrap/>
            <w:hideMark/>
          </w:tcPr>
          <w:p w14:paraId="5371272E" w14:textId="20FC2A20"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Access Community Social and Rec Activ - Standard - Public Holiday</w:t>
            </w:r>
          </w:p>
        </w:tc>
        <w:tc>
          <w:tcPr>
            <w:tcW w:w="317" w:type="pct"/>
            <w:noWrap/>
            <w:hideMark/>
          </w:tcPr>
          <w:p w14:paraId="36F8EA4D" w14:textId="72C5D746"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0641569B" w14:textId="057D2E54"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$163.46</w:t>
            </w:r>
          </w:p>
        </w:tc>
        <w:tc>
          <w:tcPr>
            <w:tcW w:w="484" w:type="pct"/>
            <w:noWrap/>
            <w:hideMark/>
          </w:tcPr>
          <w:p w14:paraId="13A4287E" w14:textId="41661A36"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$228.84</w:t>
            </w:r>
          </w:p>
        </w:tc>
        <w:tc>
          <w:tcPr>
            <w:tcW w:w="498" w:type="pct"/>
            <w:noWrap/>
            <w:hideMark/>
          </w:tcPr>
          <w:p w14:paraId="1BB21562" w14:textId="2E46AC64"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$245.19</w:t>
            </w:r>
          </w:p>
        </w:tc>
      </w:tr>
      <w:tr w:rsidR="009E7509" w:rsidRPr="00605F5E" w14:paraId="7210940D" w14:textId="004AEFC7"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6C24559A" w14:textId="6C812C63"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04_105_0125_6_1</w:t>
            </w:r>
          </w:p>
        </w:tc>
        <w:tc>
          <w:tcPr>
            <w:tcW w:w="2335" w:type="pct"/>
            <w:noWrap/>
            <w:hideMark/>
          </w:tcPr>
          <w:p w14:paraId="48F4E88F" w14:textId="74779FDB"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Access Community Social and Rec Activ - Standard - Saturday</w:t>
            </w:r>
          </w:p>
        </w:tc>
        <w:tc>
          <w:tcPr>
            <w:tcW w:w="317" w:type="pct"/>
            <w:noWrap/>
            <w:hideMark/>
          </w:tcPr>
          <w:p w14:paraId="768A9A46" w14:textId="2B156F4F"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3E4D77F3" w14:textId="145CBE2E"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$103.54</w:t>
            </w:r>
          </w:p>
        </w:tc>
        <w:tc>
          <w:tcPr>
            <w:tcW w:w="484" w:type="pct"/>
            <w:noWrap/>
            <w:hideMark/>
          </w:tcPr>
          <w:p w14:paraId="3CFF7D52" w14:textId="1180219D"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$144.96</w:t>
            </w:r>
          </w:p>
        </w:tc>
        <w:tc>
          <w:tcPr>
            <w:tcW w:w="498" w:type="pct"/>
            <w:noWrap/>
            <w:hideMark/>
          </w:tcPr>
          <w:p w14:paraId="307776AD" w14:textId="4B77FE4C"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$155.31</w:t>
            </w:r>
          </w:p>
        </w:tc>
      </w:tr>
      <w:tr w:rsidR="009E7509" w:rsidRPr="00605F5E" w14:paraId="4123F9F0" w14:textId="0D1092B6"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010CA253" w14:textId="67828FC1"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04_106_0125_6_1</w:t>
            </w:r>
          </w:p>
        </w:tc>
        <w:tc>
          <w:tcPr>
            <w:tcW w:w="2335" w:type="pct"/>
            <w:noWrap/>
            <w:hideMark/>
          </w:tcPr>
          <w:p w14:paraId="5CBBF755" w14:textId="0B4BC54B"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Access Community Social and Rec Activ - Standard - Sunday</w:t>
            </w:r>
          </w:p>
        </w:tc>
        <w:tc>
          <w:tcPr>
            <w:tcW w:w="317" w:type="pct"/>
            <w:noWrap/>
            <w:hideMark/>
          </w:tcPr>
          <w:p w14:paraId="320C6607" w14:textId="4A18EB80"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20B2D9EF" w14:textId="1EFC4648"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$133.50</w:t>
            </w:r>
          </w:p>
        </w:tc>
        <w:tc>
          <w:tcPr>
            <w:tcW w:w="484" w:type="pct"/>
            <w:noWrap/>
            <w:hideMark/>
          </w:tcPr>
          <w:p w14:paraId="085F72EE" w14:textId="3CEB384D"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$186.90</w:t>
            </w:r>
          </w:p>
        </w:tc>
        <w:tc>
          <w:tcPr>
            <w:tcW w:w="498" w:type="pct"/>
            <w:noWrap/>
            <w:hideMark/>
          </w:tcPr>
          <w:p w14:paraId="50C8C46A" w14:textId="54A4848C"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$200.25</w:t>
            </w:r>
          </w:p>
        </w:tc>
      </w:tr>
      <w:tr w:rsidR="009E7509" w:rsidRPr="00605F5E" w14:paraId="3E64D1DD" w14:textId="60028249"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1C384774" w14:textId="6397808A"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04_103_0125_6_1</w:t>
            </w:r>
          </w:p>
        </w:tc>
        <w:tc>
          <w:tcPr>
            <w:tcW w:w="2335" w:type="pct"/>
            <w:noWrap/>
            <w:hideMark/>
          </w:tcPr>
          <w:p w14:paraId="3619E9C2" w14:textId="00FC7229"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Access Community Social and Rec Activ - Standard - Weekday Evening</w:t>
            </w:r>
          </w:p>
        </w:tc>
        <w:tc>
          <w:tcPr>
            <w:tcW w:w="317" w:type="pct"/>
            <w:noWrap/>
            <w:hideMark/>
          </w:tcPr>
          <w:p w14:paraId="1B298F4C" w14:textId="7168C7EC"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246B0597" w14:textId="092D0C06"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$81.07</w:t>
            </w:r>
          </w:p>
        </w:tc>
        <w:tc>
          <w:tcPr>
            <w:tcW w:w="484" w:type="pct"/>
            <w:noWrap/>
            <w:hideMark/>
          </w:tcPr>
          <w:p w14:paraId="38C2476D" w14:textId="5E8859E2"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$113.50</w:t>
            </w:r>
          </w:p>
        </w:tc>
        <w:tc>
          <w:tcPr>
            <w:tcW w:w="498" w:type="pct"/>
            <w:noWrap/>
            <w:hideMark/>
          </w:tcPr>
          <w:p w14:paraId="103AE4B6" w14:textId="34F96102"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$121.61</w:t>
            </w:r>
          </w:p>
        </w:tc>
      </w:tr>
      <w:tr w:rsidR="009E7509" w:rsidRPr="00605F5E" w14:paraId="6E24737D" w14:textId="3EC500E2"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CD3EA85" w14:textId="731A8453"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04_104_0125_6_1</w:t>
            </w:r>
          </w:p>
        </w:tc>
        <w:tc>
          <w:tcPr>
            <w:tcW w:w="2335" w:type="pct"/>
            <w:noWrap/>
            <w:hideMark/>
          </w:tcPr>
          <w:p w14:paraId="28D8C4FD" w14:textId="25AE91E1"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Access Community Social and Rec Activ - Standard - Weekday Daytime</w:t>
            </w:r>
          </w:p>
        </w:tc>
        <w:tc>
          <w:tcPr>
            <w:tcW w:w="317" w:type="pct"/>
            <w:noWrap/>
            <w:hideMark/>
          </w:tcPr>
          <w:p w14:paraId="1F09DB21" w14:textId="0743CCE3"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582843D3" w14:textId="5EBD86A5"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1BBED065" w14:textId="57FFDD8E"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024D64E6" w14:textId="6A22F5FF"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$110.37</w:t>
            </w:r>
          </w:p>
        </w:tc>
      </w:tr>
      <w:tr w:rsidR="009E7509" w:rsidRPr="00605F5E" w14:paraId="65BC8A29" w14:textId="759AB6CE"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076F7B80" w14:textId="060525F2"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04_106_0136_6_1</w:t>
            </w:r>
          </w:p>
        </w:tc>
        <w:tc>
          <w:tcPr>
            <w:tcW w:w="2335" w:type="pct"/>
            <w:noWrap/>
            <w:hideMark/>
          </w:tcPr>
          <w:p w14:paraId="5AE19612" w14:textId="61A878F9"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Group Activities - Standard - Public Holiday</w:t>
            </w:r>
          </w:p>
        </w:tc>
        <w:tc>
          <w:tcPr>
            <w:tcW w:w="317" w:type="pct"/>
            <w:noWrap/>
            <w:hideMark/>
          </w:tcPr>
          <w:p w14:paraId="1B470FB3" w14:textId="070F30E5"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103213BB" w14:textId="05B706BD"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$163.46</w:t>
            </w:r>
          </w:p>
        </w:tc>
        <w:tc>
          <w:tcPr>
            <w:tcW w:w="484" w:type="pct"/>
            <w:noWrap/>
            <w:hideMark/>
          </w:tcPr>
          <w:p w14:paraId="6C2BAE45" w14:textId="265AF040"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$228.84</w:t>
            </w:r>
          </w:p>
        </w:tc>
        <w:tc>
          <w:tcPr>
            <w:tcW w:w="498" w:type="pct"/>
            <w:noWrap/>
            <w:hideMark/>
          </w:tcPr>
          <w:p w14:paraId="62C975E4" w14:textId="14FE9EC6"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$245.19</w:t>
            </w:r>
          </w:p>
        </w:tc>
      </w:tr>
      <w:tr w:rsidR="009E7509" w:rsidRPr="00605F5E" w14:paraId="2FD370D2" w14:textId="6A2E76E8"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0D0D3B09" w14:textId="202A4A6A"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04_104_0136_6_1</w:t>
            </w:r>
          </w:p>
        </w:tc>
        <w:tc>
          <w:tcPr>
            <w:tcW w:w="2335" w:type="pct"/>
            <w:noWrap/>
            <w:hideMark/>
          </w:tcPr>
          <w:p w14:paraId="4F9E9093" w14:textId="66D2DED0"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Group Activities - Standard - Saturday</w:t>
            </w:r>
          </w:p>
        </w:tc>
        <w:tc>
          <w:tcPr>
            <w:tcW w:w="317" w:type="pct"/>
            <w:noWrap/>
            <w:hideMark/>
          </w:tcPr>
          <w:p w14:paraId="111D3C1C" w14:textId="13C920FB"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2997B672" w14:textId="5D18EF8F"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$103.54</w:t>
            </w:r>
          </w:p>
        </w:tc>
        <w:tc>
          <w:tcPr>
            <w:tcW w:w="484" w:type="pct"/>
            <w:noWrap/>
            <w:hideMark/>
          </w:tcPr>
          <w:p w14:paraId="3C3EF6B3" w14:textId="63FDD1B4"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$144.96</w:t>
            </w:r>
          </w:p>
        </w:tc>
        <w:tc>
          <w:tcPr>
            <w:tcW w:w="498" w:type="pct"/>
            <w:noWrap/>
            <w:hideMark/>
          </w:tcPr>
          <w:p w14:paraId="568B0F36" w14:textId="3686A855"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$155.31</w:t>
            </w:r>
          </w:p>
        </w:tc>
      </w:tr>
      <w:tr w:rsidR="009E7509" w:rsidRPr="00605F5E" w14:paraId="5AE1FA50" w14:textId="7334CF3A"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5D9BF8D6" w14:textId="4DB3F5F8"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04_105_0136_6_1</w:t>
            </w:r>
          </w:p>
        </w:tc>
        <w:tc>
          <w:tcPr>
            <w:tcW w:w="2335" w:type="pct"/>
            <w:noWrap/>
            <w:hideMark/>
          </w:tcPr>
          <w:p w14:paraId="43A60DB2" w14:textId="1272D111"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Group Activities - Standard - Sunday</w:t>
            </w:r>
          </w:p>
        </w:tc>
        <w:tc>
          <w:tcPr>
            <w:tcW w:w="317" w:type="pct"/>
            <w:noWrap/>
            <w:hideMark/>
          </w:tcPr>
          <w:p w14:paraId="54684B57" w14:textId="653A34C8"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401F351A" w14:textId="18690457"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$133.50</w:t>
            </w:r>
          </w:p>
        </w:tc>
        <w:tc>
          <w:tcPr>
            <w:tcW w:w="484" w:type="pct"/>
            <w:noWrap/>
            <w:hideMark/>
          </w:tcPr>
          <w:p w14:paraId="084500E3" w14:textId="7538B4C7"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$186.90</w:t>
            </w:r>
          </w:p>
        </w:tc>
        <w:tc>
          <w:tcPr>
            <w:tcW w:w="498" w:type="pct"/>
            <w:noWrap/>
            <w:hideMark/>
          </w:tcPr>
          <w:p w14:paraId="5A3FC128" w14:textId="07D3316C"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$200.25</w:t>
            </w:r>
          </w:p>
        </w:tc>
      </w:tr>
      <w:tr w:rsidR="009E7509" w:rsidRPr="00605F5E" w14:paraId="49BC3420" w14:textId="1BDD0048"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2A4CC6A6" w14:textId="5C08981C"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04_102_0136_6_1</w:t>
            </w:r>
          </w:p>
        </w:tc>
        <w:tc>
          <w:tcPr>
            <w:tcW w:w="2335" w:type="pct"/>
            <w:noWrap/>
            <w:hideMark/>
          </w:tcPr>
          <w:p w14:paraId="5E6DA43F" w14:textId="7B4B9544"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Group Activities - Standard - Weekday Daytime</w:t>
            </w:r>
          </w:p>
        </w:tc>
        <w:tc>
          <w:tcPr>
            <w:tcW w:w="317" w:type="pct"/>
            <w:noWrap/>
            <w:hideMark/>
          </w:tcPr>
          <w:p w14:paraId="2F42EBD7" w14:textId="2A965D23"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355E609C" w14:textId="71202E41"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00AD21C8" w14:textId="35D9EB94"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0CF5B8B8" w14:textId="25F3C2D9"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$110.37</w:t>
            </w:r>
          </w:p>
        </w:tc>
      </w:tr>
      <w:tr w:rsidR="009E7509" w:rsidRPr="00605F5E" w14:paraId="5F3CB5B3" w14:textId="7F836772"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54288754" w14:textId="36D1548E"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04_103_0136_6_1</w:t>
            </w:r>
          </w:p>
        </w:tc>
        <w:tc>
          <w:tcPr>
            <w:tcW w:w="2335" w:type="pct"/>
            <w:noWrap/>
            <w:hideMark/>
          </w:tcPr>
          <w:p w14:paraId="31DC7FA0" w14:textId="46B73011"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Group Activities - Standard - Weekday Evening</w:t>
            </w:r>
          </w:p>
        </w:tc>
        <w:tc>
          <w:tcPr>
            <w:tcW w:w="317" w:type="pct"/>
            <w:noWrap/>
            <w:hideMark/>
          </w:tcPr>
          <w:p w14:paraId="7318FC5B" w14:textId="4BA3F96B"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20962A18" w14:textId="7AC81020"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$81.07</w:t>
            </w:r>
          </w:p>
        </w:tc>
        <w:tc>
          <w:tcPr>
            <w:tcW w:w="484" w:type="pct"/>
            <w:noWrap/>
            <w:hideMark/>
          </w:tcPr>
          <w:p w14:paraId="3BD99816" w14:textId="20D4D851"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$113.50</w:t>
            </w:r>
          </w:p>
        </w:tc>
        <w:tc>
          <w:tcPr>
            <w:tcW w:w="498" w:type="pct"/>
            <w:noWrap/>
            <w:hideMark/>
          </w:tcPr>
          <w:p w14:paraId="25AC54C4" w14:textId="358BE5B8"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$121.61</w:t>
            </w:r>
          </w:p>
        </w:tc>
      </w:tr>
      <w:tr w:rsidR="009E7509" w:rsidRPr="00605F5E" w14:paraId="7B6041FD" w14:textId="6AAC7B7F"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7136D58" w14:textId="2752EDE9"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04_801_0133_5_1</w:t>
            </w:r>
          </w:p>
        </w:tc>
        <w:tc>
          <w:tcPr>
            <w:tcW w:w="2335" w:type="pct"/>
            <w:noWrap/>
            <w:hideMark/>
          </w:tcPr>
          <w:p w14:paraId="7F569039" w14:textId="7D1161F3"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Supports in Employment - Weekday Daytime</w:t>
            </w:r>
          </w:p>
        </w:tc>
        <w:tc>
          <w:tcPr>
            <w:tcW w:w="317" w:type="pct"/>
            <w:noWrap/>
            <w:hideMark/>
          </w:tcPr>
          <w:p w14:paraId="36E7D0F2" w14:textId="38D7426F"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76479FAA" w14:textId="1D7E36FF"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34C52F19" w14:textId="2CFA5E6C"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0BACB31E" w14:textId="0B597B31"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$110.37</w:t>
            </w:r>
          </w:p>
        </w:tc>
      </w:tr>
      <w:tr w:rsidR="009E7509" w:rsidRPr="00605F5E" w14:paraId="3AFA7358" w14:textId="1C9D5EF9"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6D07AAD" w14:textId="2C73408A"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04_802_0133_5_1</w:t>
            </w:r>
          </w:p>
        </w:tc>
        <w:tc>
          <w:tcPr>
            <w:tcW w:w="2335" w:type="pct"/>
            <w:noWrap/>
            <w:hideMark/>
          </w:tcPr>
          <w:p w14:paraId="76FF0ABF" w14:textId="2B2ABB06"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Supports in Employment - Weekday Evening</w:t>
            </w:r>
          </w:p>
        </w:tc>
        <w:tc>
          <w:tcPr>
            <w:tcW w:w="317" w:type="pct"/>
            <w:noWrap/>
            <w:hideMark/>
          </w:tcPr>
          <w:p w14:paraId="314C41AA" w14:textId="6DCF3401"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557FEF66" w14:textId="5EEEF670"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$81.07</w:t>
            </w:r>
          </w:p>
        </w:tc>
        <w:tc>
          <w:tcPr>
            <w:tcW w:w="484" w:type="pct"/>
            <w:noWrap/>
            <w:hideMark/>
          </w:tcPr>
          <w:p w14:paraId="280FF153" w14:textId="5EF3B5C0"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$113.50</w:t>
            </w:r>
          </w:p>
        </w:tc>
        <w:tc>
          <w:tcPr>
            <w:tcW w:w="498" w:type="pct"/>
            <w:noWrap/>
            <w:hideMark/>
          </w:tcPr>
          <w:p w14:paraId="06A9CBC2" w14:textId="2DC1DC6A"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$121.61</w:t>
            </w:r>
          </w:p>
        </w:tc>
      </w:tr>
      <w:tr w:rsidR="009E7509" w:rsidRPr="00605F5E" w14:paraId="2623845D" w14:textId="7513FE14"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527D4B4" w14:textId="66E3A938" w:rsidR="009E7509" w:rsidRPr="00CE5326" w:rsidRDefault="009E7509" w:rsidP="00CE5326">
            <w:pPr>
              <w:spacing w:before="120" w:after="120" w:line="240" w:lineRule="auto"/>
              <w:rPr>
                <w:rFonts w:eastAsia="Arial" w:cs="Arial"/>
                <w:b w:val="0"/>
                <w:bCs w:val="0"/>
                <w:color w:val="000000"/>
                <w:sz w:val="22"/>
                <w:szCs w:val="22"/>
              </w:rPr>
            </w:pPr>
            <w:r w:rsidRPr="00CE5326">
              <w:rPr>
                <w:b w:val="0"/>
              </w:rPr>
              <w:t>04_</w:t>
            </w:r>
            <w:r w:rsidRPr="00CE5326">
              <w:rPr>
                <w:b w:val="0"/>
                <w:bCs w:val="0"/>
              </w:rPr>
              <w:t>803</w:t>
            </w:r>
            <w:r w:rsidRPr="00CE5326">
              <w:rPr>
                <w:b w:val="0"/>
              </w:rPr>
              <w:t>_0133_5_1</w:t>
            </w:r>
          </w:p>
        </w:tc>
        <w:tc>
          <w:tcPr>
            <w:tcW w:w="2335" w:type="pct"/>
            <w:noWrap/>
            <w:hideMark/>
          </w:tcPr>
          <w:p w14:paraId="5417E025" w14:textId="11E50144"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Supports in Employment - Saturday</w:t>
            </w:r>
          </w:p>
        </w:tc>
        <w:tc>
          <w:tcPr>
            <w:tcW w:w="317" w:type="pct"/>
            <w:noWrap/>
            <w:hideMark/>
          </w:tcPr>
          <w:p w14:paraId="32FED4B7" w14:textId="37A47DEA"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7533522F" w14:textId="7CA67328"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$103.54</w:t>
            </w:r>
          </w:p>
        </w:tc>
        <w:tc>
          <w:tcPr>
            <w:tcW w:w="484" w:type="pct"/>
            <w:noWrap/>
            <w:hideMark/>
          </w:tcPr>
          <w:p w14:paraId="4CE4CFE2" w14:textId="4DDF7722"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$144.96</w:t>
            </w:r>
          </w:p>
        </w:tc>
        <w:tc>
          <w:tcPr>
            <w:tcW w:w="498" w:type="pct"/>
            <w:noWrap/>
            <w:hideMark/>
          </w:tcPr>
          <w:p w14:paraId="0107DFDB" w14:textId="0589434F"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$155.31</w:t>
            </w:r>
          </w:p>
        </w:tc>
      </w:tr>
      <w:tr w:rsidR="009E7509" w:rsidRPr="00605F5E" w14:paraId="6F55B65D" w14:textId="1221A539"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B99B948" w14:textId="4448E66D"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04_804_0133_5_1</w:t>
            </w:r>
          </w:p>
        </w:tc>
        <w:tc>
          <w:tcPr>
            <w:tcW w:w="2335" w:type="pct"/>
            <w:noWrap/>
            <w:hideMark/>
          </w:tcPr>
          <w:p w14:paraId="1365C7CD" w14:textId="4FEDA3B1"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Supports in Employment - Sunday</w:t>
            </w:r>
          </w:p>
        </w:tc>
        <w:tc>
          <w:tcPr>
            <w:tcW w:w="317" w:type="pct"/>
            <w:noWrap/>
            <w:hideMark/>
          </w:tcPr>
          <w:p w14:paraId="42AECDF4" w14:textId="1FA61C19"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471FD23F" w14:textId="44783F15"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$133.50</w:t>
            </w:r>
          </w:p>
        </w:tc>
        <w:tc>
          <w:tcPr>
            <w:tcW w:w="484" w:type="pct"/>
            <w:noWrap/>
            <w:hideMark/>
          </w:tcPr>
          <w:p w14:paraId="2AD1951A" w14:textId="599268D1"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$186.90</w:t>
            </w:r>
          </w:p>
        </w:tc>
        <w:tc>
          <w:tcPr>
            <w:tcW w:w="498" w:type="pct"/>
            <w:noWrap/>
            <w:hideMark/>
          </w:tcPr>
          <w:p w14:paraId="4551D498" w14:textId="0CEBA584"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$200.25</w:t>
            </w:r>
          </w:p>
        </w:tc>
      </w:tr>
      <w:tr w:rsidR="009E7509" w:rsidRPr="00605F5E" w14:paraId="5BF76485" w14:textId="0E596138"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4642043F" w14:textId="7F7A9B38"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04_805_0133_5_1</w:t>
            </w:r>
          </w:p>
        </w:tc>
        <w:tc>
          <w:tcPr>
            <w:tcW w:w="2335" w:type="pct"/>
            <w:noWrap/>
            <w:hideMark/>
          </w:tcPr>
          <w:p w14:paraId="6DA9C578" w14:textId="5D21AE3F"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Supports in Employment - Public Holiday</w:t>
            </w:r>
          </w:p>
        </w:tc>
        <w:tc>
          <w:tcPr>
            <w:tcW w:w="317" w:type="pct"/>
            <w:noWrap/>
            <w:hideMark/>
          </w:tcPr>
          <w:p w14:paraId="25096B9B" w14:textId="11DCFD75"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7571D912" w14:textId="656BDE20"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$163.46</w:t>
            </w:r>
          </w:p>
        </w:tc>
        <w:tc>
          <w:tcPr>
            <w:tcW w:w="484" w:type="pct"/>
            <w:noWrap/>
            <w:hideMark/>
          </w:tcPr>
          <w:p w14:paraId="2BA1777C" w14:textId="78600616"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$228.84</w:t>
            </w:r>
          </w:p>
        </w:tc>
        <w:tc>
          <w:tcPr>
            <w:tcW w:w="498" w:type="pct"/>
            <w:noWrap/>
            <w:hideMark/>
          </w:tcPr>
          <w:p w14:paraId="6C7191E8" w14:textId="3A96BEE1"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$245.19</w:t>
            </w:r>
          </w:p>
        </w:tc>
      </w:tr>
      <w:tr w:rsidR="009E7509" w:rsidRPr="00605F5E" w14:paraId="17D36558" w14:textId="66966858"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3CD82A3E" w14:textId="728AEB0C"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10_806_0133_5_1</w:t>
            </w:r>
          </w:p>
        </w:tc>
        <w:tc>
          <w:tcPr>
            <w:tcW w:w="2335" w:type="pct"/>
            <w:noWrap/>
            <w:hideMark/>
          </w:tcPr>
          <w:p w14:paraId="4BD963E4" w14:textId="70CA199E"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Supports in Employment - Weekday Daytime</w:t>
            </w:r>
          </w:p>
        </w:tc>
        <w:tc>
          <w:tcPr>
            <w:tcW w:w="317" w:type="pct"/>
            <w:noWrap/>
            <w:hideMark/>
          </w:tcPr>
          <w:p w14:paraId="6DD9F3B9" w14:textId="519B1309"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5D67EE80" w14:textId="49A27E2D"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77358CB9" w14:textId="2542F341"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5C648872" w14:textId="47C364AD"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$110.37</w:t>
            </w:r>
          </w:p>
        </w:tc>
      </w:tr>
      <w:tr w:rsidR="009E7509" w:rsidRPr="00605F5E" w14:paraId="2F366248" w14:textId="5DA51CF0"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23E391F9" w14:textId="6EEFE2D5"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15_035_0106_1_3</w:t>
            </w:r>
          </w:p>
        </w:tc>
        <w:tc>
          <w:tcPr>
            <w:tcW w:w="2335" w:type="pct"/>
            <w:noWrap/>
            <w:hideMark/>
          </w:tcPr>
          <w:p w14:paraId="6C63CF5A" w14:textId="73C32254"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Assistance With Decision Making Daily Planning and Budgeting</w:t>
            </w:r>
          </w:p>
        </w:tc>
        <w:tc>
          <w:tcPr>
            <w:tcW w:w="317" w:type="pct"/>
            <w:noWrap/>
            <w:hideMark/>
          </w:tcPr>
          <w:p w14:paraId="4C169DFD" w14:textId="0DCBE56D"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1AB7DB23" w14:textId="7B3C6687"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1A5E9A98" w14:textId="5A23165B"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3A5D7AA2" w14:textId="7D088CCC"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564D2">
              <w:t>$110.37</w:t>
            </w:r>
          </w:p>
        </w:tc>
      </w:tr>
      <w:tr w:rsidR="009E7509" w:rsidRPr="00605F5E" w14:paraId="01E346C5" w14:textId="19A1BE5F" w:rsidTr="00F6289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54653E4B" w14:textId="5D5ACAE2"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15_037_0117_1_3</w:t>
            </w:r>
          </w:p>
        </w:tc>
        <w:tc>
          <w:tcPr>
            <w:tcW w:w="2335" w:type="pct"/>
            <w:noWrap/>
            <w:hideMark/>
          </w:tcPr>
          <w:p w14:paraId="4B13B0CA" w14:textId="77A37758"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Skill Development And Training including Public Transport Training</w:t>
            </w:r>
          </w:p>
        </w:tc>
        <w:tc>
          <w:tcPr>
            <w:tcW w:w="317" w:type="pct"/>
            <w:noWrap/>
            <w:hideMark/>
          </w:tcPr>
          <w:p w14:paraId="4D7224A7" w14:textId="3C469B9D" w:rsidR="009E7509" w:rsidRPr="00605F5E" w:rsidRDefault="009E7509" w:rsidP="00CE532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F15BC">
              <w:t>Hour</w:t>
            </w:r>
          </w:p>
        </w:tc>
        <w:tc>
          <w:tcPr>
            <w:tcW w:w="509" w:type="pct"/>
            <w:noWrap/>
            <w:hideMark/>
          </w:tcPr>
          <w:p w14:paraId="2EF4EA65" w14:textId="75AC5FBE"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$73.58</w:t>
            </w:r>
          </w:p>
        </w:tc>
        <w:tc>
          <w:tcPr>
            <w:tcW w:w="484" w:type="pct"/>
            <w:noWrap/>
            <w:hideMark/>
          </w:tcPr>
          <w:p w14:paraId="04D0E25D" w14:textId="28DB0BB7"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$103.01</w:t>
            </w:r>
          </w:p>
        </w:tc>
        <w:tc>
          <w:tcPr>
            <w:tcW w:w="498" w:type="pct"/>
            <w:noWrap/>
            <w:hideMark/>
          </w:tcPr>
          <w:p w14:paraId="5C88A9B4" w14:textId="70E3475C" w:rsidR="009E7509" w:rsidRPr="00605F5E" w:rsidRDefault="009E7509" w:rsidP="00CE532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564D2">
              <w:t>$110.37</w:t>
            </w:r>
          </w:p>
        </w:tc>
      </w:tr>
      <w:tr w:rsidR="009E7509" w:rsidRPr="00605F5E" w14:paraId="35345FB0" w14:textId="0B1FAC33" w:rsidTr="00F62896">
        <w:trPr>
          <w:trHeight w:val="290"/>
        </w:trPr>
        <w:tc>
          <w:tcPr>
            <w:cnfStyle w:val="001000000000" w:firstRow="0" w:lastRow="0" w:firstColumn="1" w:lastColumn="0" w:oddVBand="0" w:evenVBand="0" w:oddHBand="0" w:evenHBand="0" w:firstRowFirstColumn="0" w:firstRowLastColumn="0" w:lastRowFirstColumn="0" w:lastRowLastColumn="0"/>
            <w:tcW w:w="857" w:type="pct"/>
            <w:noWrap/>
            <w:hideMark/>
          </w:tcPr>
          <w:p w14:paraId="071EA805" w14:textId="50C23BD8" w:rsidR="009E7509" w:rsidRPr="00CE5326" w:rsidRDefault="009E7509" w:rsidP="00CE5326">
            <w:pPr>
              <w:spacing w:before="120" w:after="120" w:line="240" w:lineRule="auto"/>
              <w:rPr>
                <w:rFonts w:eastAsia="Arial" w:cs="Arial"/>
                <w:b w:val="0"/>
                <w:bCs w:val="0"/>
                <w:color w:val="000000"/>
                <w:sz w:val="22"/>
                <w:szCs w:val="22"/>
              </w:rPr>
            </w:pPr>
            <w:r w:rsidRPr="00CE5326">
              <w:rPr>
                <w:b w:val="0"/>
                <w:bCs w:val="0"/>
              </w:rPr>
              <w:t>01_066_0115_1_1</w:t>
            </w:r>
          </w:p>
        </w:tc>
        <w:tc>
          <w:tcPr>
            <w:tcW w:w="2335" w:type="pct"/>
            <w:noWrap/>
            <w:hideMark/>
          </w:tcPr>
          <w:p w14:paraId="3E2080FD" w14:textId="022207AE"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Unplanned onsite shared supports in Specialist Disability Accommodation</w:t>
            </w:r>
          </w:p>
        </w:tc>
        <w:tc>
          <w:tcPr>
            <w:tcW w:w="317" w:type="pct"/>
            <w:noWrap/>
            <w:hideMark/>
          </w:tcPr>
          <w:p w14:paraId="00014B16" w14:textId="3DAC0850" w:rsidR="009E7509" w:rsidRPr="00605F5E" w:rsidRDefault="009E7509" w:rsidP="00CE532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Week</w:t>
            </w:r>
          </w:p>
        </w:tc>
        <w:tc>
          <w:tcPr>
            <w:tcW w:w="509" w:type="pct"/>
            <w:noWrap/>
            <w:hideMark/>
          </w:tcPr>
          <w:p w14:paraId="4CAA45BC" w14:textId="06E84D22"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$1,</w:t>
            </w:r>
            <w:r w:rsidRPr="00F564D2">
              <w:t>616.26</w:t>
            </w:r>
          </w:p>
        </w:tc>
        <w:tc>
          <w:tcPr>
            <w:tcW w:w="484" w:type="pct"/>
            <w:noWrap/>
            <w:hideMark/>
          </w:tcPr>
          <w:p w14:paraId="3B4226B9" w14:textId="725C6935"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$2,</w:t>
            </w:r>
            <w:r w:rsidRPr="00F564D2">
              <w:t>262.76</w:t>
            </w:r>
          </w:p>
        </w:tc>
        <w:tc>
          <w:tcPr>
            <w:tcW w:w="498" w:type="pct"/>
            <w:noWrap/>
            <w:hideMark/>
          </w:tcPr>
          <w:p w14:paraId="73D45E59" w14:textId="64C7C3F6" w:rsidR="009E7509" w:rsidRPr="00605F5E" w:rsidRDefault="009E7509" w:rsidP="00CE532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F15BC">
              <w:t>$2,</w:t>
            </w:r>
            <w:r w:rsidRPr="00F564D2">
              <w:t>424.39</w:t>
            </w:r>
          </w:p>
        </w:tc>
      </w:tr>
    </w:tbl>
    <w:p w14:paraId="113A9F22" w14:textId="77777777" w:rsidR="003D5AD3" w:rsidRPr="00605F5E" w:rsidRDefault="003D5AD3" w:rsidP="00631F9F">
      <w:pPr>
        <w:rPr>
          <w:rFonts w:eastAsia="Arial"/>
        </w:rPr>
      </w:pPr>
      <w:bookmarkStart w:id="20" w:name="_Toc234591225"/>
    </w:p>
    <w:p w14:paraId="03A2BE75" w14:textId="77777777" w:rsidR="00E23F86" w:rsidRPr="00605F5E" w:rsidRDefault="00E23F86">
      <w:pPr>
        <w:spacing w:after="0" w:line="240" w:lineRule="auto"/>
        <w:rPr>
          <w:rFonts w:eastAsia="Arial" w:cs="Arial"/>
          <w:b/>
          <w:color w:val="6B2876" w:themeColor="text1"/>
          <w:sz w:val="28"/>
          <w:szCs w:val="28"/>
        </w:rPr>
      </w:pPr>
      <w:r w:rsidRPr="00605F5E">
        <w:rPr>
          <w:rFonts w:eastAsia="Arial" w:cs="Arial"/>
        </w:rPr>
        <w:br w:type="page"/>
      </w:r>
    </w:p>
    <w:p w14:paraId="387B333D" w14:textId="753BDAD6" w:rsidR="00D34977" w:rsidRPr="009062FE" w:rsidRDefault="00D34977" w:rsidP="00D34977">
      <w:pPr>
        <w:pStyle w:val="Heading4"/>
        <w:rPr>
          <w:rFonts w:eastAsia="Arial" w:cs="Arial"/>
        </w:rPr>
      </w:pPr>
      <w:r w:rsidRPr="009062FE">
        <w:rPr>
          <w:rFonts w:eastAsia="Arial" w:cs="Arial"/>
        </w:rPr>
        <w:t>Disability Support Workers</w:t>
      </w:r>
      <w:r w:rsidR="008962DC">
        <w:rPr>
          <w:rFonts w:eastAsia="Arial" w:cs="Arial"/>
        </w:rPr>
        <w:t xml:space="preserve"> - </w:t>
      </w:r>
      <w:r w:rsidRPr="009062FE">
        <w:rPr>
          <w:rFonts w:eastAsia="Arial" w:cs="Arial"/>
        </w:rPr>
        <w:t>Level 2</w:t>
      </w:r>
      <w:bookmarkEnd w:id="20"/>
    </w:p>
    <w:p w14:paraId="6AD7E9A4" w14:textId="77FB326E" w:rsidR="00944795" w:rsidRPr="009062FE" w:rsidRDefault="002E05A1" w:rsidP="00944795">
      <w:pPr>
        <w:rPr>
          <w:rFonts w:eastAsia="Arial" w:cs="Arial"/>
        </w:rPr>
      </w:pPr>
      <w:r w:rsidRPr="00605F5E">
        <w:rPr>
          <w:rFonts w:eastAsia="Arial" w:cs="Arial"/>
        </w:rPr>
        <w:t xml:space="preserve">The maximum amounts in </w:t>
      </w:r>
      <w:r w:rsidR="00914C98">
        <w:rPr>
          <w:rFonts w:eastAsia="Arial" w:cs="Arial"/>
        </w:rPr>
        <w:fldChar w:fldCharType="begin"/>
      </w:r>
      <w:r w:rsidR="00914C98" w:rsidRPr="00605F5E">
        <w:rPr>
          <w:rFonts w:eastAsia="Arial" w:cs="Arial"/>
        </w:rPr>
        <w:instrText xml:space="preserve"> REF _Ref235520996 \h </w:instrText>
      </w:r>
      <w:r w:rsidR="00914C98">
        <w:rPr>
          <w:rFonts w:eastAsia="Arial" w:cs="Arial"/>
        </w:rPr>
      </w:r>
      <w:r w:rsidR="00914C98">
        <w:rPr>
          <w:rFonts w:eastAsia="Arial" w:cs="Arial"/>
        </w:rPr>
        <w:fldChar w:fldCharType="separate"/>
      </w:r>
      <w:r w:rsidR="006F741E" w:rsidRPr="00605F5E">
        <w:t xml:space="preserve">Table </w:t>
      </w:r>
      <w:r w:rsidR="006F741E">
        <w:rPr>
          <w:noProof/>
        </w:rPr>
        <w:t>2</w:t>
      </w:r>
      <w:r w:rsidR="00914C98">
        <w:rPr>
          <w:rFonts w:eastAsia="Arial" w:cs="Arial"/>
        </w:rPr>
        <w:fldChar w:fldCharType="end"/>
      </w:r>
      <w:r w:rsidR="00CB7F7E">
        <w:rPr>
          <w:rFonts w:eastAsia="Arial" w:cs="Arial"/>
        </w:rPr>
        <w:t xml:space="preserve"> </w:t>
      </w:r>
      <w:r w:rsidR="00E4607F">
        <w:rPr>
          <w:rFonts w:eastAsia="Arial" w:cs="Arial"/>
        </w:rPr>
        <w:t>apply to the</w:t>
      </w:r>
      <w:r w:rsidR="002308E6">
        <w:rPr>
          <w:rFonts w:eastAsia="Arial" w:cs="Arial"/>
        </w:rPr>
        <w:t xml:space="preserve"> delivery of </w:t>
      </w:r>
      <w:r w:rsidRPr="00605F5E">
        <w:rPr>
          <w:rFonts w:eastAsia="Arial" w:cs="Arial"/>
        </w:rPr>
        <w:t xml:space="preserve">DSW </w:t>
      </w:r>
      <w:r w:rsidR="008962DC">
        <w:rPr>
          <w:rFonts w:eastAsia="Arial" w:cs="Arial"/>
        </w:rPr>
        <w:t xml:space="preserve">- </w:t>
      </w:r>
      <w:r w:rsidRPr="00605F5E">
        <w:rPr>
          <w:rFonts w:eastAsia="Arial" w:cs="Arial"/>
        </w:rPr>
        <w:t xml:space="preserve">Level 2 </w:t>
      </w:r>
      <w:r w:rsidR="002308E6">
        <w:rPr>
          <w:rFonts w:eastAsia="Arial" w:cs="Arial"/>
        </w:rPr>
        <w:t>supports</w:t>
      </w:r>
      <w:r w:rsidRPr="00605F5E">
        <w:rPr>
          <w:rFonts w:eastAsia="Arial" w:cs="Arial"/>
        </w:rPr>
        <w:t xml:space="preserve">, which </w:t>
      </w:r>
      <w:r w:rsidR="002308E6">
        <w:rPr>
          <w:rFonts w:eastAsia="Arial" w:cs="Arial"/>
        </w:rPr>
        <w:t xml:space="preserve">are calculated </w:t>
      </w:r>
      <w:r w:rsidRPr="00605F5E">
        <w:rPr>
          <w:rFonts w:eastAsia="Arial" w:cs="Arial"/>
        </w:rPr>
        <w:t xml:space="preserve">using the average of </w:t>
      </w:r>
      <w:r w:rsidR="002308E6">
        <w:rPr>
          <w:rFonts w:eastAsia="Arial" w:cs="Arial"/>
        </w:rPr>
        <w:t xml:space="preserve">the </w:t>
      </w:r>
      <w:r w:rsidR="002308E6" w:rsidRPr="004242FB">
        <w:rPr>
          <w:rFonts w:eastAsia="Arial" w:cs="Arial"/>
        </w:rPr>
        <w:t xml:space="preserve">total costs of employing </w:t>
      </w:r>
      <w:r w:rsidRPr="004242FB">
        <w:rPr>
          <w:rFonts w:eastAsia="Arial" w:cs="Arial"/>
        </w:rPr>
        <w:t xml:space="preserve">a </w:t>
      </w:r>
      <w:r w:rsidR="002308E6" w:rsidRPr="004242FB">
        <w:rPr>
          <w:rFonts w:eastAsia="Arial" w:cs="Arial"/>
        </w:rPr>
        <w:t>Level</w:t>
      </w:r>
      <w:r w:rsidRPr="004242FB">
        <w:rPr>
          <w:rFonts w:eastAsia="Arial" w:cs="Arial"/>
        </w:rPr>
        <w:t xml:space="preserve"> 2.4 worker and a Level 3.1 worker under Schedule B of the SCHADS Award.</w:t>
      </w:r>
      <w:r w:rsidR="00944795" w:rsidRPr="004242FB">
        <w:rPr>
          <w:rFonts w:eastAsia="Arial" w:cs="Arial"/>
        </w:rPr>
        <w:t xml:space="preserve"> The maximum amounts outlined below differ by whether a support is considered High Intensity or an Intensive and Complex</w:t>
      </w:r>
      <w:r w:rsidR="00AF69D1" w:rsidRPr="004242FB">
        <w:rPr>
          <w:rFonts w:eastAsia="Arial" w:cs="Arial"/>
        </w:rPr>
        <w:t xml:space="preserve"> Behaviour</w:t>
      </w:r>
      <w:r w:rsidR="00944795" w:rsidRPr="004242FB">
        <w:rPr>
          <w:rFonts w:eastAsia="Arial" w:cs="Arial"/>
        </w:rPr>
        <w:t xml:space="preserve"> Support, </w:t>
      </w:r>
      <w:r w:rsidR="00944795" w:rsidRPr="00C25311">
        <w:rPr>
          <w:rFonts w:eastAsia="Arial" w:cs="Arial"/>
        </w:rPr>
        <w:t>as defined in</w:t>
      </w:r>
      <w:r w:rsidR="00944795" w:rsidRPr="004242FB">
        <w:rPr>
          <w:rFonts w:eastAsia="Arial" w:cs="Arial"/>
        </w:rPr>
        <w:t xml:space="preserve"> </w:t>
      </w:r>
      <w:r w:rsidR="000B069A" w:rsidRPr="004242FB">
        <w:rPr>
          <w:rFonts w:eastAsia="Arial" w:cs="Arial"/>
        </w:rPr>
        <w:fldChar w:fldCharType="begin"/>
      </w:r>
      <w:r w:rsidR="000B069A" w:rsidRPr="004242FB">
        <w:rPr>
          <w:rFonts w:eastAsia="Arial" w:cs="Arial"/>
        </w:rPr>
        <w:instrText xml:space="preserve"> REF _Ref241054172 \h </w:instrText>
      </w:r>
      <w:r w:rsidR="004242FB">
        <w:rPr>
          <w:rFonts w:eastAsia="Arial" w:cs="Arial"/>
        </w:rPr>
        <w:instrText xml:space="preserve"> \* MERGEFORMAT </w:instrText>
      </w:r>
      <w:r w:rsidR="000B069A" w:rsidRPr="004242FB">
        <w:rPr>
          <w:rFonts w:eastAsia="Arial" w:cs="Arial"/>
        </w:rPr>
      </w:r>
      <w:r w:rsidR="000B069A" w:rsidRPr="004242FB">
        <w:rPr>
          <w:rFonts w:eastAsia="Arial" w:cs="Arial"/>
        </w:rPr>
        <w:fldChar w:fldCharType="separate"/>
      </w:r>
      <w:r w:rsidR="000B069A" w:rsidRPr="004242FB">
        <w:t>Part 4 – Definitions</w:t>
      </w:r>
      <w:r w:rsidR="000B069A" w:rsidRPr="004242FB">
        <w:rPr>
          <w:rFonts w:eastAsia="Arial" w:cs="Arial"/>
        </w:rPr>
        <w:fldChar w:fldCharType="end"/>
      </w:r>
      <w:r w:rsidR="00944795">
        <w:rPr>
          <w:rFonts w:eastAsia="Arial" w:cs="Arial"/>
        </w:rPr>
        <w:t>.</w:t>
      </w:r>
    </w:p>
    <w:p w14:paraId="34D981A4" w14:textId="10732B34" w:rsidR="009543B9" w:rsidRDefault="009543B9" w:rsidP="00AB3F6A">
      <w:pPr>
        <w:pStyle w:val="Caption"/>
        <w:rPr>
          <w:rFonts w:eastAsia="Arial" w:cs="Arial"/>
          <w:color w:val="6B2876" w:themeColor="accent5"/>
        </w:rPr>
      </w:pPr>
      <w:bookmarkStart w:id="21" w:name="_Ref235520996"/>
      <w:r w:rsidRPr="00605F5E">
        <w:t xml:space="preserve">Table </w:t>
      </w:r>
      <w:r>
        <w:fldChar w:fldCharType="begin"/>
      </w:r>
      <w:r>
        <w:instrText>SEQ Table \* ARABIC</w:instrText>
      </w:r>
      <w:r>
        <w:fldChar w:fldCharType="separate"/>
      </w:r>
      <w:r w:rsidR="006F741E">
        <w:rPr>
          <w:noProof/>
        </w:rPr>
        <w:t>2</w:t>
      </w:r>
      <w:r>
        <w:fldChar w:fldCharType="end"/>
      </w:r>
      <w:bookmarkEnd w:id="21"/>
      <w:r w:rsidR="00AB3F6A" w:rsidRPr="00605F5E">
        <w:t>:</w:t>
      </w:r>
      <w:r w:rsidRPr="00605F5E">
        <w:t xml:space="preserve"> </w:t>
      </w:r>
      <w:r w:rsidR="00672E64">
        <w:t xml:space="preserve">Maximum amounts for </w:t>
      </w:r>
      <w:r w:rsidR="0091280A">
        <w:t>the</w:t>
      </w:r>
      <w:r w:rsidR="00672E64">
        <w:t xml:space="preserve"> </w:t>
      </w:r>
      <w:r w:rsidR="0091280A">
        <w:t>delivery of</w:t>
      </w:r>
      <w:r w:rsidRPr="00605F5E">
        <w:t xml:space="preserve"> </w:t>
      </w:r>
      <w:r w:rsidRPr="00605F5E">
        <w:rPr>
          <w:rFonts w:eastAsia="Arial" w:cs="Arial"/>
          <w:color w:val="6B2876" w:themeColor="accent5"/>
        </w:rPr>
        <w:t xml:space="preserve">Disability Support </w:t>
      </w:r>
      <w:r w:rsidR="00AB3F6A" w:rsidRPr="00605F5E">
        <w:rPr>
          <w:rFonts w:eastAsia="Arial" w:cs="Arial"/>
          <w:color w:val="6B2876" w:themeColor="accent5"/>
        </w:rPr>
        <w:t>Worker</w:t>
      </w:r>
      <w:r w:rsidRPr="00605F5E">
        <w:rPr>
          <w:rFonts w:eastAsia="Arial" w:cs="Arial"/>
          <w:color w:val="6B2876" w:themeColor="accent5"/>
        </w:rPr>
        <w:t xml:space="preserve"> </w:t>
      </w:r>
      <w:r w:rsidR="008962DC">
        <w:rPr>
          <w:rFonts w:eastAsia="Arial" w:cs="Arial"/>
          <w:color w:val="6B2876" w:themeColor="accent5"/>
        </w:rPr>
        <w:t xml:space="preserve">- </w:t>
      </w:r>
      <w:r w:rsidRPr="00605F5E">
        <w:rPr>
          <w:rFonts w:eastAsia="Arial" w:cs="Arial"/>
          <w:color w:val="6B2876" w:themeColor="accent5"/>
        </w:rPr>
        <w:t>Level 2</w:t>
      </w:r>
      <w:r w:rsidR="0091280A">
        <w:rPr>
          <w:rFonts w:eastAsia="Arial" w:cs="Arial"/>
          <w:color w:val="6B2876" w:themeColor="accent5"/>
        </w:rPr>
        <w:t xml:space="preserve"> supports</w:t>
      </w:r>
    </w:p>
    <w:tbl>
      <w:tblPr>
        <w:tblStyle w:val="GridTable4-Accent41"/>
        <w:tblW w:w="4982" w:type="pct"/>
        <w:tblInd w:w="0" w:type="dxa"/>
        <w:tblLayout w:type="fixed"/>
        <w:tblLook w:val="04A0" w:firstRow="1" w:lastRow="0" w:firstColumn="1" w:lastColumn="0" w:noHBand="0" w:noVBand="1"/>
      </w:tblPr>
      <w:tblGrid>
        <w:gridCol w:w="2266"/>
        <w:gridCol w:w="6946"/>
        <w:gridCol w:w="839"/>
        <w:gridCol w:w="1270"/>
        <w:gridCol w:w="1273"/>
        <w:gridCol w:w="1304"/>
      </w:tblGrid>
      <w:tr w:rsidR="00831BE7" w:rsidRPr="00605F5E" w14:paraId="1A518BB5" w14:textId="77777777" w:rsidTr="00FE458F">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5" w:type="pct"/>
            <w:noWrap/>
            <w:hideMark/>
          </w:tcPr>
          <w:p w14:paraId="5F6EB4E7" w14:textId="77777777" w:rsidR="00831BE7" w:rsidRPr="00605F5E" w:rsidRDefault="00831BE7">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499" w:type="pct"/>
            <w:noWrap/>
            <w:hideMark/>
          </w:tcPr>
          <w:p w14:paraId="351EDD2E" w14:textId="77777777" w:rsidR="00831BE7" w:rsidRPr="00605F5E" w:rsidRDefault="00831BE7">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02" w:type="pct"/>
            <w:noWrap/>
            <w:hideMark/>
          </w:tcPr>
          <w:p w14:paraId="7C1810B0" w14:textId="77777777" w:rsidR="00831BE7" w:rsidRPr="00605F5E" w:rsidRDefault="00831BE7">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57" w:type="pct"/>
            <w:noWrap/>
            <w:hideMark/>
          </w:tcPr>
          <w:p w14:paraId="42452E1E" w14:textId="77777777" w:rsidR="00831BE7" w:rsidRPr="00605F5E" w:rsidRDefault="00831BE7">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8" w:type="pct"/>
            <w:noWrap/>
            <w:hideMark/>
          </w:tcPr>
          <w:p w14:paraId="73070A3D" w14:textId="77777777" w:rsidR="00831BE7" w:rsidRPr="00605F5E" w:rsidRDefault="00831BE7">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9" w:type="pct"/>
            <w:noWrap/>
            <w:hideMark/>
          </w:tcPr>
          <w:p w14:paraId="7020C217" w14:textId="77777777" w:rsidR="00831BE7" w:rsidRPr="00605F5E" w:rsidRDefault="00831BE7">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831BE7" w:rsidRPr="00605F5E" w14:paraId="2413D4E8"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66E9E9CB" w14:textId="69A6F0AB"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01_450_0107_1_1</w:t>
            </w:r>
          </w:p>
        </w:tc>
        <w:tc>
          <w:tcPr>
            <w:tcW w:w="2499" w:type="pct"/>
            <w:noWrap/>
            <w:hideMark/>
          </w:tcPr>
          <w:p w14:paraId="36BB099B" w14:textId="766EB9F8"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Intensive and Complex Behaviour Supports - Weekday Daytime</w:t>
            </w:r>
          </w:p>
        </w:tc>
        <w:tc>
          <w:tcPr>
            <w:tcW w:w="302" w:type="pct"/>
            <w:noWrap/>
            <w:hideMark/>
          </w:tcPr>
          <w:p w14:paraId="406C58A0" w14:textId="2FAA6899"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1790B962" w14:textId="5D80C725"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$79.60</w:t>
            </w:r>
          </w:p>
        </w:tc>
        <w:tc>
          <w:tcPr>
            <w:tcW w:w="458" w:type="pct"/>
            <w:noWrap/>
            <w:hideMark/>
          </w:tcPr>
          <w:p w14:paraId="2624B47A" w14:textId="233B7B47"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$111.44</w:t>
            </w:r>
          </w:p>
        </w:tc>
        <w:tc>
          <w:tcPr>
            <w:tcW w:w="469" w:type="pct"/>
            <w:noWrap/>
            <w:hideMark/>
          </w:tcPr>
          <w:p w14:paraId="692C77EC" w14:textId="435D06F6"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$119.40</w:t>
            </w:r>
          </w:p>
        </w:tc>
      </w:tr>
      <w:tr w:rsidR="00831BE7" w:rsidRPr="00605F5E" w14:paraId="5FD5DA7E"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27DB7E62" w14:textId="11FCB033"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01_451_0107_1_1</w:t>
            </w:r>
          </w:p>
        </w:tc>
        <w:tc>
          <w:tcPr>
            <w:tcW w:w="2499" w:type="pct"/>
            <w:noWrap/>
            <w:hideMark/>
          </w:tcPr>
          <w:p w14:paraId="2A8C2EA0" w14:textId="74C5B54C"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Intensive and Complex Behaviour Supports - Weekday Evening</w:t>
            </w:r>
          </w:p>
        </w:tc>
        <w:tc>
          <w:tcPr>
            <w:tcW w:w="302" w:type="pct"/>
            <w:noWrap/>
            <w:hideMark/>
          </w:tcPr>
          <w:p w14:paraId="5EE56C5E" w14:textId="43006C73"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227B2D7D" w14:textId="5CF1D9D4"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$87.70</w:t>
            </w:r>
          </w:p>
        </w:tc>
        <w:tc>
          <w:tcPr>
            <w:tcW w:w="458" w:type="pct"/>
            <w:noWrap/>
            <w:hideMark/>
          </w:tcPr>
          <w:p w14:paraId="6A8CD7FE" w14:textId="0C9E144E"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$122.78</w:t>
            </w:r>
          </w:p>
        </w:tc>
        <w:tc>
          <w:tcPr>
            <w:tcW w:w="469" w:type="pct"/>
            <w:noWrap/>
            <w:hideMark/>
          </w:tcPr>
          <w:p w14:paraId="38472555" w14:textId="1BB83B6F"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$131.55</w:t>
            </w:r>
          </w:p>
        </w:tc>
      </w:tr>
      <w:tr w:rsidR="00831BE7" w:rsidRPr="00605F5E" w14:paraId="57A72220"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2A2C00B9" w14:textId="006307E8"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01_452_0107_1_1</w:t>
            </w:r>
          </w:p>
        </w:tc>
        <w:tc>
          <w:tcPr>
            <w:tcW w:w="2499" w:type="pct"/>
            <w:noWrap/>
            <w:hideMark/>
          </w:tcPr>
          <w:p w14:paraId="752470BA" w14:textId="2C4803C5"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Intensive and Complex Behaviour Supports - Saturday</w:t>
            </w:r>
          </w:p>
        </w:tc>
        <w:tc>
          <w:tcPr>
            <w:tcW w:w="302" w:type="pct"/>
            <w:noWrap/>
            <w:hideMark/>
          </w:tcPr>
          <w:p w14:paraId="12058044" w14:textId="6C31A9EC"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78166B5E" w14:textId="520CD84E"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$112.01</w:t>
            </w:r>
          </w:p>
        </w:tc>
        <w:tc>
          <w:tcPr>
            <w:tcW w:w="458" w:type="pct"/>
            <w:noWrap/>
            <w:hideMark/>
          </w:tcPr>
          <w:p w14:paraId="0F21FDF9" w14:textId="25EAB6D3"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$156.81</w:t>
            </w:r>
          </w:p>
        </w:tc>
        <w:tc>
          <w:tcPr>
            <w:tcW w:w="469" w:type="pct"/>
            <w:noWrap/>
            <w:hideMark/>
          </w:tcPr>
          <w:p w14:paraId="2618E0A5" w14:textId="69936A67"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$168.02</w:t>
            </w:r>
          </w:p>
        </w:tc>
      </w:tr>
      <w:tr w:rsidR="00831BE7" w:rsidRPr="00605F5E" w14:paraId="5D702D7E"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41D50EE6" w14:textId="186E8444"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01_453_0107_1_1</w:t>
            </w:r>
          </w:p>
        </w:tc>
        <w:tc>
          <w:tcPr>
            <w:tcW w:w="2499" w:type="pct"/>
            <w:noWrap/>
            <w:hideMark/>
          </w:tcPr>
          <w:p w14:paraId="25A96F43" w14:textId="19EF1477"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Intensive and Complex Behaviour Supports - Sunday</w:t>
            </w:r>
          </w:p>
        </w:tc>
        <w:tc>
          <w:tcPr>
            <w:tcW w:w="302" w:type="pct"/>
            <w:noWrap/>
            <w:hideMark/>
          </w:tcPr>
          <w:p w14:paraId="701E31C8" w14:textId="4820AAF8"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5168BAB2" w14:textId="526FE147"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$144.42</w:t>
            </w:r>
          </w:p>
        </w:tc>
        <w:tc>
          <w:tcPr>
            <w:tcW w:w="458" w:type="pct"/>
            <w:noWrap/>
            <w:hideMark/>
          </w:tcPr>
          <w:p w14:paraId="39CF0E04" w14:textId="1FDCF9C9"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$202.19</w:t>
            </w:r>
          </w:p>
        </w:tc>
        <w:tc>
          <w:tcPr>
            <w:tcW w:w="469" w:type="pct"/>
            <w:noWrap/>
            <w:hideMark/>
          </w:tcPr>
          <w:p w14:paraId="575970A4" w14:textId="47FFF8D6"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$216.63</w:t>
            </w:r>
          </w:p>
        </w:tc>
      </w:tr>
      <w:tr w:rsidR="00831BE7" w:rsidRPr="00605F5E" w14:paraId="3805AE95"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338E2DA4" w14:textId="2FF5789E"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01_454_0107_1_1</w:t>
            </w:r>
          </w:p>
        </w:tc>
        <w:tc>
          <w:tcPr>
            <w:tcW w:w="2499" w:type="pct"/>
            <w:noWrap/>
            <w:hideMark/>
          </w:tcPr>
          <w:p w14:paraId="7079B182" w14:textId="489F0809"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Intensive and Complex Behaviour Supports - Public Holiday</w:t>
            </w:r>
          </w:p>
        </w:tc>
        <w:tc>
          <w:tcPr>
            <w:tcW w:w="302" w:type="pct"/>
            <w:noWrap/>
            <w:hideMark/>
          </w:tcPr>
          <w:p w14:paraId="079BCCA1" w14:textId="71B605A6"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7F05EE76" w14:textId="5F060690"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$176.84</w:t>
            </w:r>
          </w:p>
        </w:tc>
        <w:tc>
          <w:tcPr>
            <w:tcW w:w="458" w:type="pct"/>
            <w:noWrap/>
            <w:hideMark/>
          </w:tcPr>
          <w:p w14:paraId="219A2AFE" w14:textId="1F64040D"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$247.58</w:t>
            </w:r>
          </w:p>
        </w:tc>
        <w:tc>
          <w:tcPr>
            <w:tcW w:w="469" w:type="pct"/>
            <w:noWrap/>
            <w:hideMark/>
          </w:tcPr>
          <w:p w14:paraId="32700B25" w14:textId="18265E6E"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$265.26</w:t>
            </w:r>
          </w:p>
        </w:tc>
      </w:tr>
      <w:tr w:rsidR="00831BE7" w:rsidRPr="00605F5E" w14:paraId="3199EE00"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4D0754D5" w14:textId="48C3BAD5"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01_455_0107_1_1</w:t>
            </w:r>
          </w:p>
        </w:tc>
        <w:tc>
          <w:tcPr>
            <w:tcW w:w="2499" w:type="pct"/>
            <w:noWrap/>
            <w:hideMark/>
          </w:tcPr>
          <w:p w14:paraId="2D4E4CE4" w14:textId="0AB20D32"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Intensive and Complex Behaviour Supports - Weekday Night</w:t>
            </w:r>
          </w:p>
        </w:tc>
        <w:tc>
          <w:tcPr>
            <w:tcW w:w="302" w:type="pct"/>
            <w:noWrap/>
            <w:hideMark/>
          </w:tcPr>
          <w:p w14:paraId="2FE894AE" w14:textId="7E7C77DB"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089CA67D" w14:textId="2A8C4502"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$89.32</w:t>
            </w:r>
          </w:p>
        </w:tc>
        <w:tc>
          <w:tcPr>
            <w:tcW w:w="458" w:type="pct"/>
            <w:noWrap/>
            <w:hideMark/>
          </w:tcPr>
          <w:p w14:paraId="7CABC3A0" w14:textId="5289DF67"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$125.05</w:t>
            </w:r>
          </w:p>
        </w:tc>
        <w:tc>
          <w:tcPr>
            <w:tcW w:w="469" w:type="pct"/>
            <w:noWrap/>
            <w:hideMark/>
          </w:tcPr>
          <w:p w14:paraId="647CD67F" w14:textId="1FE853B8"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$133.98</w:t>
            </w:r>
          </w:p>
        </w:tc>
      </w:tr>
      <w:tr w:rsidR="00831BE7" w:rsidRPr="00605F5E" w14:paraId="3E4FD703"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794C3131" w14:textId="144517AE"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01_400_0104_1_1</w:t>
            </w:r>
          </w:p>
        </w:tc>
        <w:tc>
          <w:tcPr>
            <w:tcW w:w="2499" w:type="pct"/>
            <w:noWrap/>
            <w:hideMark/>
          </w:tcPr>
          <w:p w14:paraId="7B0811AB" w14:textId="4FC12443"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Assistance With Self-Care Activities - High Intensity - Weekday Daytime</w:t>
            </w:r>
          </w:p>
        </w:tc>
        <w:tc>
          <w:tcPr>
            <w:tcW w:w="302" w:type="pct"/>
            <w:noWrap/>
            <w:hideMark/>
          </w:tcPr>
          <w:p w14:paraId="7F9ACA79" w14:textId="6CBA7442"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70567FD0" w14:textId="6D2D20DE"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$79.60</w:t>
            </w:r>
          </w:p>
        </w:tc>
        <w:tc>
          <w:tcPr>
            <w:tcW w:w="458" w:type="pct"/>
            <w:noWrap/>
            <w:hideMark/>
          </w:tcPr>
          <w:p w14:paraId="41723224" w14:textId="405F0552"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$111.44</w:t>
            </w:r>
          </w:p>
        </w:tc>
        <w:tc>
          <w:tcPr>
            <w:tcW w:w="469" w:type="pct"/>
            <w:noWrap/>
            <w:hideMark/>
          </w:tcPr>
          <w:p w14:paraId="54FA785A" w14:textId="1C0687AE"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$119.40</w:t>
            </w:r>
          </w:p>
        </w:tc>
      </w:tr>
      <w:tr w:rsidR="00831BE7" w:rsidRPr="00605F5E" w14:paraId="27FF3466"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17F873D8" w14:textId="533E1F06"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01_401_0104_1_1</w:t>
            </w:r>
          </w:p>
        </w:tc>
        <w:tc>
          <w:tcPr>
            <w:tcW w:w="2499" w:type="pct"/>
            <w:noWrap/>
            <w:hideMark/>
          </w:tcPr>
          <w:p w14:paraId="3180F292" w14:textId="546EFA64"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Assistance With Self-Care Activities - High Intensity - Weekday Evening</w:t>
            </w:r>
          </w:p>
        </w:tc>
        <w:tc>
          <w:tcPr>
            <w:tcW w:w="302" w:type="pct"/>
            <w:noWrap/>
            <w:hideMark/>
          </w:tcPr>
          <w:p w14:paraId="3AE6A15B" w14:textId="574358CC"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3CC9037D" w14:textId="3118E2EC"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$87.70</w:t>
            </w:r>
          </w:p>
        </w:tc>
        <w:tc>
          <w:tcPr>
            <w:tcW w:w="458" w:type="pct"/>
            <w:noWrap/>
            <w:hideMark/>
          </w:tcPr>
          <w:p w14:paraId="0697ADAD" w14:textId="2C54102A"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$122.78</w:t>
            </w:r>
          </w:p>
        </w:tc>
        <w:tc>
          <w:tcPr>
            <w:tcW w:w="469" w:type="pct"/>
            <w:noWrap/>
            <w:hideMark/>
          </w:tcPr>
          <w:p w14:paraId="03EE8278" w14:textId="12B03BA9"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$131.55</w:t>
            </w:r>
          </w:p>
        </w:tc>
      </w:tr>
      <w:tr w:rsidR="00831BE7" w:rsidRPr="00605F5E" w14:paraId="40F7802A"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0489FE35" w14:textId="1BA29B64"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01_402_0104_1_1</w:t>
            </w:r>
          </w:p>
        </w:tc>
        <w:tc>
          <w:tcPr>
            <w:tcW w:w="2499" w:type="pct"/>
            <w:noWrap/>
            <w:hideMark/>
          </w:tcPr>
          <w:p w14:paraId="3CE9DFDE" w14:textId="775FB333"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Assistance With Self-Care Activities - High Intensity - Saturday</w:t>
            </w:r>
          </w:p>
        </w:tc>
        <w:tc>
          <w:tcPr>
            <w:tcW w:w="302" w:type="pct"/>
            <w:noWrap/>
            <w:hideMark/>
          </w:tcPr>
          <w:p w14:paraId="733E0C5B" w14:textId="6E59AD20"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2E6CEE8E" w14:textId="57CD0FD9"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$112.01</w:t>
            </w:r>
          </w:p>
        </w:tc>
        <w:tc>
          <w:tcPr>
            <w:tcW w:w="458" w:type="pct"/>
            <w:noWrap/>
            <w:hideMark/>
          </w:tcPr>
          <w:p w14:paraId="24087BDA" w14:textId="3EE55FE9"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$156.81</w:t>
            </w:r>
          </w:p>
        </w:tc>
        <w:tc>
          <w:tcPr>
            <w:tcW w:w="469" w:type="pct"/>
            <w:noWrap/>
            <w:hideMark/>
          </w:tcPr>
          <w:p w14:paraId="748431DC" w14:textId="2D1CAE19"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$168.02</w:t>
            </w:r>
          </w:p>
        </w:tc>
      </w:tr>
      <w:tr w:rsidR="00831BE7" w:rsidRPr="00605F5E" w14:paraId="774E3632"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71FCA505" w14:textId="645913F4"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01_403_0104_1_1</w:t>
            </w:r>
          </w:p>
        </w:tc>
        <w:tc>
          <w:tcPr>
            <w:tcW w:w="2499" w:type="pct"/>
            <w:noWrap/>
            <w:hideMark/>
          </w:tcPr>
          <w:p w14:paraId="0453A1E3" w14:textId="0FAB207C"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Assistance With Self-Care Activities - High Intensity - Sunday</w:t>
            </w:r>
          </w:p>
        </w:tc>
        <w:tc>
          <w:tcPr>
            <w:tcW w:w="302" w:type="pct"/>
            <w:noWrap/>
            <w:hideMark/>
          </w:tcPr>
          <w:p w14:paraId="177638B1" w14:textId="1C83A15D"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2D698CC2" w14:textId="40C4A011"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$144.42</w:t>
            </w:r>
          </w:p>
        </w:tc>
        <w:tc>
          <w:tcPr>
            <w:tcW w:w="458" w:type="pct"/>
            <w:noWrap/>
            <w:hideMark/>
          </w:tcPr>
          <w:p w14:paraId="4549B9A1" w14:textId="1F592176"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$202.19</w:t>
            </w:r>
          </w:p>
        </w:tc>
        <w:tc>
          <w:tcPr>
            <w:tcW w:w="469" w:type="pct"/>
            <w:noWrap/>
            <w:hideMark/>
          </w:tcPr>
          <w:p w14:paraId="38633672" w14:textId="02ED4ECA"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$216.63</w:t>
            </w:r>
          </w:p>
        </w:tc>
      </w:tr>
      <w:tr w:rsidR="00831BE7" w:rsidRPr="00605F5E" w14:paraId="7E930030"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0E8206DE" w14:textId="74A1EBAB"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01_404_0104_1_1</w:t>
            </w:r>
          </w:p>
        </w:tc>
        <w:tc>
          <w:tcPr>
            <w:tcW w:w="2499" w:type="pct"/>
            <w:noWrap/>
            <w:hideMark/>
          </w:tcPr>
          <w:p w14:paraId="2D4E18F0" w14:textId="2514D540"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Assistance With Self-Care Activities - High Intensity - Public Holiday</w:t>
            </w:r>
          </w:p>
        </w:tc>
        <w:tc>
          <w:tcPr>
            <w:tcW w:w="302" w:type="pct"/>
            <w:noWrap/>
            <w:hideMark/>
          </w:tcPr>
          <w:p w14:paraId="281F820F" w14:textId="2E7A5D79"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5BCD4F3E" w14:textId="1D56FBAD"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$176.84</w:t>
            </w:r>
          </w:p>
        </w:tc>
        <w:tc>
          <w:tcPr>
            <w:tcW w:w="458" w:type="pct"/>
            <w:noWrap/>
            <w:hideMark/>
          </w:tcPr>
          <w:p w14:paraId="6E65D689" w14:textId="394D76E5"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$247.58</w:t>
            </w:r>
          </w:p>
        </w:tc>
        <w:tc>
          <w:tcPr>
            <w:tcW w:w="469" w:type="pct"/>
            <w:noWrap/>
            <w:hideMark/>
          </w:tcPr>
          <w:p w14:paraId="53E43DE1" w14:textId="31D31CFA"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$265.26</w:t>
            </w:r>
          </w:p>
        </w:tc>
      </w:tr>
      <w:tr w:rsidR="00831BE7" w:rsidRPr="00605F5E" w14:paraId="3EEC1BF8"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687B3D07" w14:textId="5D526AE4"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01_405_0104_1_1</w:t>
            </w:r>
          </w:p>
        </w:tc>
        <w:tc>
          <w:tcPr>
            <w:tcW w:w="2499" w:type="pct"/>
            <w:noWrap/>
            <w:hideMark/>
          </w:tcPr>
          <w:p w14:paraId="5AE11EAB" w14:textId="2D5C36AB"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Assistance With Self-Care Activities - High Intensity - Weekday Night</w:t>
            </w:r>
          </w:p>
        </w:tc>
        <w:tc>
          <w:tcPr>
            <w:tcW w:w="302" w:type="pct"/>
            <w:noWrap/>
            <w:hideMark/>
          </w:tcPr>
          <w:p w14:paraId="096259E5" w14:textId="2869156C"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1D1F5C84" w14:textId="7208AE45"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$89.32</w:t>
            </w:r>
          </w:p>
        </w:tc>
        <w:tc>
          <w:tcPr>
            <w:tcW w:w="458" w:type="pct"/>
            <w:noWrap/>
            <w:hideMark/>
          </w:tcPr>
          <w:p w14:paraId="572D01E1" w14:textId="286713FE"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$125.05</w:t>
            </w:r>
          </w:p>
        </w:tc>
        <w:tc>
          <w:tcPr>
            <w:tcW w:w="469" w:type="pct"/>
            <w:noWrap/>
            <w:hideMark/>
          </w:tcPr>
          <w:p w14:paraId="74ADEAFA" w14:textId="0963C12B"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$133.98</w:t>
            </w:r>
          </w:p>
        </w:tc>
      </w:tr>
      <w:tr w:rsidR="007E696D" w:rsidRPr="00605F5E" w14:paraId="2948F355"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88B6178" w14:textId="19477616" w:rsidR="007E696D" w:rsidRPr="007E696D" w:rsidRDefault="007E696D" w:rsidP="007E696D">
            <w:pPr>
              <w:spacing w:before="120" w:after="120" w:line="240" w:lineRule="auto"/>
              <w:rPr>
                <w:b w:val="0"/>
                <w:bCs w:val="0"/>
              </w:rPr>
            </w:pPr>
            <w:r w:rsidRPr="007E696D">
              <w:rPr>
                <w:b w:val="0"/>
                <w:bCs w:val="0"/>
              </w:rPr>
              <w:t>01_450_0115_1_1</w:t>
            </w:r>
          </w:p>
        </w:tc>
        <w:tc>
          <w:tcPr>
            <w:tcW w:w="2499" w:type="pct"/>
            <w:noWrap/>
          </w:tcPr>
          <w:p w14:paraId="5626FAC1" w14:textId="6589F48B" w:rsidR="007E696D" w:rsidRPr="0067406B" w:rsidRDefault="007E696D" w:rsidP="007E696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477D58">
              <w:t>Intensive and Complex Behaviour Supports - Weekday Daytime</w:t>
            </w:r>
          </w:p>
        </w:tc>
        <w:tc>
          <w:tcPr>
            <w:tcW w:w="302" w:type="pct"/>
            <w:noWrap/>
          </w:tcPr>
          <w:p w14:paraId="306EA6DD" w14:textId="78776E6E" w:rsidR="007E696D" w:rsidRPr="008D64FC" w:rsidRDefault="007E696D" w:rsidP="007E696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477D58">
              <w:t>Hour</w:t>
            </w:r>
          </w:p>
        </w:tc>
        <w:tc>
          <w:tcPr>
            <w:tcW w:w="457" w:type="pct"/>
            <w:noWrap/>
          </w:tcPr>
          <w:p w14:paraId="20044394" w14:textId="18D46E6B"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$79.60</w:t>
            </w:r>
          </w:p>
        </w:tc>
        <w:tc>
          <w:tcPr>
            <w:tcW w:w="458" w:type="pct"/>
            <w:noWrap/>
          </w:tcPr>
          <w:p w14:paraId="5EA14FB1" w14:textId="289CCD79"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$111.44</w:t>
            </w:r>
          </w:p>
        </w:tc>
        <w:tc>
          <w:tcPr>
            <w:tcW w:w="469" w:type="pct"/>
            <w:noWrap/>
          </w:tcPr>
          <w:p w14:paraId="6D7B2BB7" w14:textId="22836331"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$119.40</w:t>
            </w:r>
          </w:p>
        </w:tc>
      </w:tr>
      <w:tr w:rsidR="007E696D" w:rsidRPr="00605F5E" w14:paraId="5E8DCACC"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6EABD46D" w14:textId="2581062D" w:rsidR="007E696D" w:rsidRPr="007E696D" w:rsidRDefault="007E696D" w:rsidP="007E696D">
            <w:pPr>
              <w:spacing w:before="120" w:after="120" w:line="240" w:lineRule="auto"/>
              <w:rPr>
                <w:b w:val="0"/>
                <w:bCs w:val="0"/>
              </w:rPr>
            </w:pPr>
            <w:r w:rsidRPr="007E696D">
              <w:rPr>
                <w:b w:val="0"/>
                <w:bCs w:val="0"/>
              </w:rPr>
              <w:t>01_451_0115_1_1</w:t>
            </w:r>
          </w:p>
        </w:tc>
        <w:tc>
          <w:tcPr>
            <w:tcW w:w="2499" w:type="pct"/>
            <w:noWrap/>
          </w:tcPr>
          <w:p w14:paraId="51013D8D" w14:textId="61D6A8BD" w:rsidR="007E696D" w:rsidRPr="0067406B" w:rsidRDefault="007E696D" w:rsidP="007E696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477D58">
              <w:t>Intensive and Complex Behaviour Supports - Weekday Evening</w:t>
            </w:r>
          </w:p>
        </w:tc>
        <w:tc>
          <w:tcPr>
            <w:tcW w:w="302" w:type="pct"/>
            <w:noWrap/>
          </w:tcPr>
          <w:p w14:paraId="37A3300D" w14:textId="031443F0" w:rsidR="007E696D" w:rsidRPr="008D64FC" w:rsidRDefault="007E696D" w:rsidP="007E696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477D58">
              <w:t>Hour</w:t>
            </w:r>
          </w:p>
        </w:tc>
        <w:tc>
          <w:tcPr>
            <w:tcW w:w="457" w:type="pct"/>
            <w:noWrap/>
          </w:tcPr>
          <w:p w14:paraId="0A7736CC" w14:textId="3B7F0988"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$87.70</w:t>
            </w:r>
          </w:p>
        </w:tc>
        <w:tc>
          <w:tcPr>
            <w:tcW w:w="458" w:type="pct"/>
            <w:noWrap/>
          </w:tcPr>
          <w:p w14:paraId="1A7DDBF2" w14:textId="139D7ADB"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$122.78</w:t>
            </w:r>
          </w:p>
        </w:tc>
        <w:tc>
          <w:tcPr>
            <w:tcW w:w="469" w:type="pct"/>
            <w:noWrap/>
          </w:tcPr>
          <w:p w14:paraId="696B905A" w14:textId="1B7EE2E0"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$131.55</w:t>
            </w:r>
          </w:p>
        </w:tc>
      </w:tr>
      <w:tr w:rsidR="007E696D" w:rsidRPr="00605F5E" w14:paraId="627B587F"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00A9E8DA" w14:textId="6DD27181" w:rsidR="007E696D" w:rsidRPr="007E696D" w:rsidRDefault="007E696D" w:rsidP="007E696D">
            <w:pPr>
              <w:spacing w:before="120" w:after="120" w:line="240" w:lineRule="auto"/>
              <w:rPr>
                <w:b w:val="0"/>
                <w:bCs w:val="0"/>
              </w:rPr>
            </w:pPr>
            <w:r w:rsidRPr="007E696D">
              <w:rPr>
                <w:b w:val="0"/>
                <w:bCs w:val="0"/>
              </w:rPr>
              <w:t>01_452_0115_1_1</w:t>
            </w:r>
          </w:p>
        </w:tc>
        <w:tc>
          <w:tcPr>
            <w:tcW w:w="2499" w:type="pct"/>
            <w:noWrap/>
          </w:tcPr>
          <w:p w14:paraId="1156A686" w14:textId="3D5962AA" w:rsidR="007E696D" w:rsidRPr="0067406B" w:rsidRDefault="007E696D" w:rsidP="007E696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477D58">
              <w:t>Intensive and Complex Behaviour Supports - Saturday</w:t>
            </w:r>
          </w:p>
        </w:tc>
        <w:tc>
          <w:tcPr>
            <w:tcW w:w="302" w:type="pct"/>
            <w:noWrap/>
          </w:tcPr>
          <w:p w14:paraId="443F266B" w14:textId="292AF6E4" w:rsidR="007E696D" w:rsidRPr="008D64FC" w:rsidRDefault="007E696D" w:rsidP="007E696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477D58">
              <w:t>Hour</w:t>
            </w:r>
          </w:p>
        </w:tc>
        <w:tc>
          <w:tcPr>
            <w:tcW w:w="457" w:type="pct"/>
            <w:noWrap/>
          </w:tcPr>
          <w:p w14:paraId="45B19DA4" w14:textId="704E4837"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$112.01</w:t>
            </w:r>
          </w:p>
        </w:tc>
        <w:tc>
          <w:tcPr>
            <w:tcW w:w="458" w:type="pct"/>
            <w:noWrap/>
          </w:tcPr>
          <w:p w14:paraId="49F978BD" w14:textId="06355973"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$156.81</w:t>
            </w:r>
          </w:p>
        </w:tc>
        <w:tc>
          <w:tcPr>
            <w:tcW w:w="469" w:type="pct"/>
            <w:noWrap/>
          </w:tcPr>
          <w:p w14:paraId="0299D48A" w14:textId="47B540CE"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$168.02</w:t>
            </w:r>
          </w:p>
        </w:tc>
      </w:tr>
      <w:tr w:rsidR="007E696D" w:rsidRPr="00605F5E" w14:paraId="3D9C17D4"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0FED9FB" w14:textId="0F84093D" w:rsidR="007E696D" w:rsidRPr="007E696D" w:rsidRDefault="007E696D" w:rsidP="007E696D">
            <w:pPr>
              <w:spacing w:before="120" w:after="120" w:line="240" w:lineRule="auto"/>
              <w:rPr>
                <w:b w:val="0"/>
                <w:bCs w:val="0"/>
              </w:rPr>
            </w:pPr>
            <w:r w:rsidRPr="007E696D">
              <w:rPr>
                <w:b w:val="0"/>
                <w:bCs w:val="0"/>
              </w:rPr>
              <w:t>01_453_0115_1_1</w:t>
            </w:r>
          </w:p>
        </w:tc>
        <w:tc>
          <w:tcPr>
            <w:tcW w:w="2499" w:type="pct"/>
            <w:noWrap/>
          </w:tcPr>
          <w:p w14:paraId="3BFD347F" w14:textId="576319F0" w:rsidR="007E696D" w:rsidRPr="0067406B" w:rsidRDefault="007E696D" w:rsidP="007E696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477D58">
              <w:t>Intensive and Complex Behaviour Supports - Sunday</w:t>
            </w:r>
          </w:p>
        </w:tc>
        <w:tc>
          <w:tcPr>
            <w:tcW w:w="302" w:type="pct"/>
            <w:noWrap/>
          </w:tcPr>
          <w:p w14:paraId="7BD3BC75" w14:textId="0FE6EF8C" w:rsidR="007E696D" w:rsidRPr="008D64FC" w:rsidRDefault="007E696D" w:rsidP="007E696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477D58">
              <w:t>Hour</w:t>
            </w:r>
          </w:p>
        </w:tc>
        <w:tc>
          <w:tcPr>
            <w:tcW w:w="457" w:type="pct"/>
            <w:noWrap/>
          </w:tcPr>
          <w:p w14:paraId="04F1C9EC" w14:textId="29807BCB"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$144.42</w:t>
            </w:r>
          </w:p>
        </w:tc>
        <w:tc>
          <w:tcPr>
            <w:tcW w:w="458" w:type="pct"/>
            <w:noWrap/>
          </w:tcPr>
          <w:p w14:paraId="4ADC0820" w14:textId="4119DB7C"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$202.19</w:t>
            </w:r>
          </w:p>
        </w:tc>
        <w:tc>
          <w:tcPr>
            <w:tcW w:w="469" w:type="pct"/>
            <w:noWrap/>
          </w:tcPr>
          <w:p w14:paraId="76307F99" w14:textId="1805FB7E"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$216.63</w:t>
            </w:r>
          </w:p>
        </w:tc>
      </w:tr>
      <w:tr w:rsidR="007E696D" w:rsidRPr="00605F5E" w14:paraId="3144B3B1"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284AF49D" w14:textId="388DC347" w:rsidR="007E696D" w:rsidRPr="007E696D" w:rsidRDefault="007E696D" w:rsidP="007E696D">
            <w:pPr>
              <w:spacing w:before="120" w:after="120" w:line="240" w:lineRule="auto"/>
              <w:rPr>
                <w:b w:val="0"/>
                <w:bCs w:val="0"/>
              </w:rPr>
            </w:pPr>
            <w:r w:rsidRPr="007E696D">
              <w:rPr>
                <w:b w:val="0"/>
                <w:bCs w:val="0"/>
              </w:rPr>
              <w:t>01_454_0115_1_1</w:t>
            </w:r>
          </w:p>
        </w:tc>
        <w:tc>
          <w:tcPr>
            <w:tcW w:w="2499" w:type="pct"/>
            <w:noWrap/>
          </w:tcPr>
          <w:p w14:paraId="5E96E148" w14:textId="31893E9B" w:rsidR="007E696D" w:rsidRPr="0067406B" w:rsidRDefault="007E696D" w:rsidP="007E696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477D58">
              <w:t>Intensive and Complex Behaviour Supports - Public Holiday</w:t>
            </w:r>
          </w:p>
        </w:tc>
        <w:tc>
          <w:tcPr>
            <w:tcW w:w="302" w:type="pct"/>
            <w:noWrap/>
          </w:tcPr>
          <w:p w14:paraId="5D4D747A" w14:textId="7933828B" w:rsidR="007E696D" w:rsidRPr="008D64FC" w:rsidRDefault="007E696D" w:rsidP="007E696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477D58">
              <w:t>Hour</w:t>
            </w:r>
          </w:p>
        </w:tc>
        <w:tc>
          <w:tcPr>
            <w:tcW w:w="457" w:type="pct"/>
            <w:noWrap/>
          </w:tcPr>
          <w:p w14:paraId="7F7A46AE" w14:textId="4823FE37"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$176.84</w:t>
            </w:r>
          </w:p>
        </w:tc>
        <w:tc>
          <w:tcPr>
            <w:tcW w:w="458" w:type="pct"/>
            <w:noWrap/>
          </w:tcPr>
          <w:p w14:paraId="10F683AA" w14:textId="27DC573A"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$247.58</w:t>
            </w:r>
          </w:p>
        </w:tc>
        <w:tc>
          <w:tcPr>
            <w:tcW w:w="469" w:type="pct"/>
            <w:noWrap/>
          </w:tcPr>
          <w:p w14:paraId="5C25CD60" w14:textId="4B0B1E57" w:rsidR="007E696D" w:rsidRPr="0067406B" w:rsidRDefault="007E696D" w:rsidP="007E696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477D58">
              <w:t>$265.26</w:t>
            </w:r>
          </w:p>
        </w:tc>
      </w:tr>
      <w:tr w:rsidR="007E696D" w:rsidRPr="00605F5E" w14:paraId="587F517E"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3AE62A5" w14:textId="0497DA62" w:rsidR="007E696D" w:rsidRPr="007E696D" w:rsidRDefault="007E696D" w:rsidP="007E696D">
            <w:pPr>
              <w:spacing w:before="120" w:after="120" w:line="240" w:lineRule="auto"/>
              <w:rPr>
                <w:b w:val="0"/>
                <w:bCs w:val="0"/>
              </w:rPr>
            </w:pPr>
            <w:r w:rsidRPr="007E696D">
              <w:rPr>
                <w:b w:val="0"/>
                <w:bCs w:val="0"/>
              </w:rPr>
              <w:t>01_455_0115_1_1</w:t>
            </w:r>
          </w:p>
        </w:tc>
        <w:tc>
          <w:tcPr>
            <w:tcW w:w="2499" w:type="pct"/>
            <w:noWrap/>
          </w:tcPr>
          <w:p w14:paraId="440B2982" w14:textId="50A18EDC" w:rsidR="007E696D" w:rsidRPr="0067406B" w:rsidRDefault="007E696D" w:rsidP="007E696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477D58">
              <w:t>Intensive and Complex Behaviour Supports - Weekday Night</w:t>
            </w:r>
          </w:p>
        </w:tc>
        <w:tc>
          <w:tcPr>
            <w:tcW w:w="302" w:type="pct"/>
            <w:noWrap/>
          </w:tcPr>
          <w:p w14:paraId="7B444AB2" w14:textId="60F25CAB" w:rsidR="007E696D" w:rsidRPr="008D64FC" w:rsidRDefault="007E696D" w:rsidP="007E696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477D58">
              <w:t>Hour</w:t>
            </w:r>
          </w:p>
        </w:tc>
        <w:tc>
          <w:tcPr>
            <w:tcW w:w="457" w:type="pct"/>
            <w:noWrap/>
          </w:tcPr>
          <w:p w14:paraId="05F29324" w14:textId="4CDA08A7"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$89.32</w:t>
            </w:r>
          </w:p>
        </w:tc>
        <w:tc>
          <w:tcPr>
            <w:tcW w:w="458" w:type="pct"/>
            <w:noWrap/>
          </w:tcPr>
          <w:p w14:paraId="460384F3" w14:textId="638AC429"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$125.05</w:t>
            </w:r>
          </w:p>
        </w:tc>
        <w:tc>
          <w:tcPr>
            <w:tcW w:w="469" w:type="pct"/>
            <w:noWrap/>
          </w:tcPr>
          <w:p w14:paraId="101032F3" w14:textId="5D943C66" w:rsidR="007E696D" w:rsidRPr="0067406B" w:rsidRDefault="007E696D" w:rsidP="007E696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477D58">
              <w:t>$133.98</w:t>
            </w:r>
          </w:p>
        </w:tc>
      </w:tr>
      <w:tr w:rsidR="00831BE7" w:rsidRPr="00605F5E" w14:paraId="567AE64E"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5EB99F57" w14:textId="28C61611"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01_450_0138_1_1</w:t>
            </w:r>
          </w:p>
        </w:tc>
        <w:tc>
          <w:tcPr>
            <w:tcW w:w="2499" w:type="pct"/>
            <w:noWrap/>
            <w:hideMark/>
          </w:tcPr>
          <w:p w14:paraId="1222BA74" w14:textId="5F6A3A5B"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Intensive and Complex Behaviour Supports - Weekday Daytime</w:t>
            </w:r>
          </w:p>
        </w:tc>
        <w:tc>
          <w:tcPr>
            <w:tcW w:w="302" w:type="pct"/>
            <w:noWrap/>
            <w:hideMark/>
          </w:tcPr>
          <w:p w14:paraId="5957B28E" w14:textId="158F6391"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1469D731" w14:textId="6884C98F"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$79.60</w:t>
            </w:r>
          </w:p>
        </w:tc>
        <w:tc>
          <w:tcPr>
            <w:tcW w:w="458" w:type="pct"/>
            <w:noWrap/>
            <w:hideMark/>
          </w:tcPr>
          <w:p w14:paraId="3B7131F7" w14:textId="1D7F0B2B"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$111.44</w:t>
            </w:r>
          </w:p>
        </w:tc>
        <w:tc>
          <w:tcPr>
            <w:tcW w:w="469" w:type="pct"/>
            <w:noWrap/>
            <w:hideMark/>
          </w:tcPr>
          <w:p w14:paraId="0096AF4B" w14:textId="73E2A7E9"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$119.40</w:t>
            </w:r>
          </w:p>
        </w:tc>
      </w:tr>
      <w:tr w:rsidR="00831BE7" w:rsidRPr="00605F5E" w14:paraId="25367FD3"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43E212C8" w14:textId="03C2554F"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01_451_0138_1_1</w:t>
            </w:r>
          </w:p>
        </w:tc>
        <w:tc>
          <w:tcPr>
            <w:tcW w:w="2499" w:type="pct"/>
            <w:noWrap/>
            <w:hideMark/>
          </w:tcPr>
          <w:p w14:paraId="52F75155" w14:textId="6FBE0448"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Intensive and Complex Behaviour Supports - Weekday Evening</w:t>
            </w:r>
          </w:p>
        </w:tc>
        <w:tc>
          <w:tcPr>
            <w:tcW w:w="302" w:type="pct"/>
            <w:noWrap/>
            <w:hideMark/>
          </w:tcPr>
          <w:p w14:paraId="74F7F913" w14:textId="69ECD53A"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681B4DE1" w14:textId="3554EB0D"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$87.70</w:t>
            </w:r>
          </w:p>
        </w:tc>
        <w:tc>
          <w:tcPr>
            <w:tcW w:w="458" w:type="pct"/>
            <w:noWrap/>
            <w:hideMark/>
          </w:tcPr>
          <w:p w14:paraId="7A8793DD" w14:textId="05A8BF80"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$122.78</w:t>
            </w:r>
          </w:p>
        </w:tc>
        <w:tc>
          <w:tcPr>
            <w:tcW w:w="469" w:type="pct"/>
            <w:noWrap/>
            <w:hideMark/>
          </w:tcPr>
          <w:p w14:paraId="3E409167" w14:textId="38BC5BD9"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$131.55</w:t>
            </w:r>
          </w:p>
        </w:tc>
      </w:tr>
      <w:tr w:rsidR="00831BE7" w:rsidRPr="00605F5E" w14:paraId="14B21978"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36D29ABE" w14:textId="3380757F"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01_452_0138_1_1</w:t>
            </w:r>
          </w:p>
        </w:tc>
        <w:tc>
          <w:tcPr>
            <w:tcW w:w="2499" w:type="pct"/>
            <w:noWrap/>
            <w:hideMark/>
          </w:tcPr>
          <w:p w14:paraId="488743BD" w14:textId="4369B6FB"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Intensive and Complex Behaviour Supports - Saturday</w:t>
            </w:r>
          </w:p>
        </w:tc>
        <w:tc>
          <w:tcPr>
            <w:tcW w:w="302" w:type="pct"/>
            <w:noWrap/>
            <w:hideMark/>
          </w:tcPr>
          <w:p w14:paraId="083E85E7" w14:textId="0D84BA73"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61A39308" w14:textId="50E8711F"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$112.01</w:t>
            </w:r>
          </w:p>
        </w:tc>
        <w:tc>
          <w:tcPr>
            <w:tcW w:w="458" w:type="pct"/>
            <w:noWrap/>
            <w:hideMark/>
          </w:tcPr>
          <w:p w14:paraId="5B4C88E0" w14:textId="7D3E9011"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$156.81</w:t>
            </w:r>
          </w:p>
        </w:tc>
        <w:tc>
          <w:tcPr>
            <w:tcW w:w="469" w:type="pct"/>
            <w:noWrap/>
            <w:hideMark/>
          </w:tcPr>
          <w:p w14:paraId="222BD397" w14:textId="34433D72"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$168.02</w:t>
            </w:r>
          </w:p>
        </w:tc>
      </w:tr>
      <w:tr w:rsidR="00831BE7" w:rsidRPr="00605F5E" w14:paraId="006DA656"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0F87BA68" w14:textId="1424FFBB"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01_453_0138_1_1</w:t>
            </w:r>
          </w:p>
        </w:tc>
        <w:tc>
          <w:tcPr>
            <w:tcW w:w="2499" w:type="pct"/>
            <w:noWrap/>
            <w:hideMark/>
          </w:tcPr>
          <w:p w14:paraId="6506E8E4" w14:textId="6859468B"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Intensive and Complex Behaviour Supports - Sunday</w:t>
            </w:r>
          </w:p>
        </w:tc>
        <w:tc>
          <w:tcPr>
            <w:tcW w:w="302" w:type="pct"/>
            <w:noWrap/>
            <w:hideMark/>
          </w:tcPr>
          <w:p w14:paraId="55216D1C" w14:textId="66F30413"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7E63B5CB" w14:textId="3DE88F46"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$144.42</w:t>
            </w:r>
          </w:p>
        </w:tc>
        <w:tc>
          <w:tcPr>
            <w:tcW w:w="458" w:type="pct"/>
            <w:noWrap/>
            <w:hideMark/>
          </w:tcPr>
          <w:p w14:paraId="524218CB" w14:textId="648ACE8F"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$202.19</w:t>
            </w:r>
          </w:p>
        </w:tc>
        <w:tc>
          <w:tcPr>
            <w:tcW w:w="469" w:type="pct"/>
            <w:noWrap/>
            <w:hideMark/>
          </w:tcPr>
          <w:p w14:paraId="4CBDFAE3" w14:textId="2E81CEC8"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$216.63</w:t>
            </w:r>
          </w:p>
        </w:tc>
      </w:tr>
      <w:tr w:rsidR="00831BE7" w:rsidRPr="00605F5E" w14:paraId="5908779B"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0992F37C" w14:textId="6033FDCC"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01_454_0138_1_1</w:t>
            </w:r>
          </w:p>
        </w:tc>
        <w:tc>
          <w:tcPr>
            <w:tcW w:w="2499" w:type="pct"/>
            <w:noWrap/>
            <w:hideMark/>
          </w:tcPr>
          <w:p w14:paraId="65937F0A" w14:textId="1D3C745E"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Intensive and Complex Behaviour Supports - Public Holiday</w:t>
            </w:r>
          </w:p>
        </w:tc>
        <w:tc>
          <w:tcPr>
            <w:tcW w:w="302" w:type="pct"/>
            <w:noWrap/>
            <w:hideMark/>
          </w:tcPr>
          <w:p w14:paraId="667D814D" w14:textId="5713F10F"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77D6673F" w14:textId="5C412170"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$176.84</w:t>
            </w:r>
          </w:p>
        </w:tc>
        <w:tc>
          <w:tcPr>
            <w:tcW w:w="458" w:type="pct"/>
            <w:noWrap/>
            <w:hideMark/>
          </w:tcPr>
          <w:p w14:paraId="7743DAE3" w14:textId="021FA54D"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$247.58</w:t>
            </w:r>
          </w:p>
        </w:tc>
        <w:tc>
          <w:tcPr>
            <w:tcW w:w="469" w:type="pct"/>
            <w:noWrap/>
            <w:hideMark/>
          </w:tcPr>
          <w:p w14:paraId="0131322D" w14:textId="2D3993C0"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$265.26</w:t>
            </w:r>
          </w:p>
        </w:tc>
      </w:tr>
      <w:tr w:rsidR="00831BE7" w:rsidRPr="00605F5E" w14:paraId="0B8D3685"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34E15EA9" w14:textId="528CFA98" w:rsidR="00831BE7" w:rsidRPr="00CE5326" w:rsidRDefault="00831BE7" w:rsidP="00F43AD6">
            <w:pPr>
              <w:spacing w:before="120" w:after="120" w:line="240" w:lineRule="auto"/>
              <w:rPr>
                <w:rFonts w:eastAsia="Arial" w:cs="Arial"/>
                <w:b w:val="0"/>
                <w:bCs w:val="0"/>
                <w:color w:val="000000"/>
                <w:sz w:val="22"/>
                <w:szCs w:val="22"/>
              </w:rPr>
            </w:pPr>
            <w:r w:rsidRPr="00002491">
              <w:rPr>
                <w:b w:val="0"/>
              </w:rPr>
              <w:t>01_455_0138_1_1</w:t>
            </w:r>
          </w:p>
        </w:tc>
        <w:tc>
          <w:tcPr>
            <w:tcW w:w="2499" w:type="pct"/>
            <w:noWrap/>
            <w:hideMark/>
          </w:tcPr>
          <w:p w14:paraId="44F93BB5" w14:textId="2D6DA982"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Intensive and Complex Behaviour Supports - Weekday Night</w:t>
            </w:r>
          </w:p>
        </w:tc>
        <w:tc>
          <w:tcPr>
            <w:tcW w:w="302" w:type="pct"/>
            <w:noWrap/>
            <w:hideMark/>
          </w:tcPr>
          <w:p w14:paraId="28745F14" w14:textId="3CDB01E2"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13705151" w14:textId="60D90651"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$89.32</w:t>
            </w:r>
          </w:p>
        </w:tc>
        <w:tc>
          <w:tcPr>
            <w:tcW w:w="458" w:type="pct"/>
            <w:noWrap/>
            <w:hideMark/>
          </w:tcPr>
          <w:p w14:paraId="56EC5C1A" w14:textId="6A9772D1"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$125.05</w:t>
            </w:r>
          </w:p>
        </w:tc>
        <w:tc>
          <w:tcPr>
            <w:tcW w:w="469" w:type="pct"/>
            <w:noWrap/>
            <w:hideMark/>
          </w:tcPr>
          <w:p w14:paraId="44963CD1" w14:textId="187C0864"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$133.98</w:t>
            </w:r>
          </w:p>
        </w:tc>
      </w:tr>
      <w:tr w:rsidR="00163423" w:rsidRPr="00605F5E" w14:paraId="00B43A09"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16426B2A" w14:textId="158ACA6A" w:rsidR="00163423" w:rsidRPr="00163423" w:rsidRDefault="00163423" w:rsidP="00163423">
            <w:pPr>
              <w:spacing w:before="120" w:after="120" w:line="240" w:lineRule="auto"/>
              <w:rPr>
                <w:b w:val="0"/>
                <w:bCs w:val="0"/>
              </w:rPr>
            </w:pPr>
            <w:r w:rsidRPr="00163423">
              <w:rPr>
                <w:b w:val="0"/>
                <w:bCs w:val="0"/>
              </w:rPr>
              <w:t>01_811_0115_1_1</w:t>
            </w:r>
          </w:p>
        </w:tc>
        <w:tc>
          <w:tcPr>
            <w:tcW w:w="2499" w:type="pct"/>
            <w:noWrap/>
          </w:tcPr>
          <w:p w14:paraId="0D15EDC6" w14:textId="08840433" w:rsidR="00163423" w:rsidRPr="0067406B" w:rsidRDefault="00163423" w:rsidP="00163423">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D36007">
              <w:t>Assistance in Supported Independent Living - High Intensity - Weekday Daytime</w:t>
            </w:r>
          </w:p>
        </w:tc>
        <w:tc>
          <w:tcPr>
            <w:tcW w:w="302" w:type="pct"/>
            <w:noWrap/>
          </w:tcPr>
          <w:p w14:paraId="1D4F6B4C" w14:textId="4BA1DB23" w:rsidR="00163423" w:rsidRPr="0067406B" w:rsidRDefault="00163423" w:rsidP="00163423">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D36007">
              <w:t>Hour</w:t>
            </w:r>
          </w:p>
        </w:tc>
        <w:tc>
          <w:tcPr>
            <w:tcW w:w="457" w:type="pct"/>
            <w:noWrap/>
          </w:tcPr>
          <w:p w14:paraId="0AD3F617" w14:textId="1B60B9EA"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$79.60</w:t>
            </w:r>
          </w:p>
        </w:tc>
        <w:tc>
          <w:tcPr>
            <w:tcW w:w="458" w:type="pct"/>
            <w:noWrap/>
          </w:tcPr>
          <w:p w14:paraId="00947BAB" w14:textId="68C90492"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$111.44</w:t>
            </w:r>
          </w:p>
        </w:tc>
        <w:tc>
          <w:tcPr>
            <w:tcW w:w="469" w:type="pct"/>
            <w:noWrap/>
          </w:tcPr>
          <w:p w14:paraId="5B590225" w14:textId="02C14895"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$119.40</w:t>
            </w:r>
          </w:p>
        </w:tc>
      </w:tr>
      <w:tr w:rsidR="00163423" w:rsidRPr="00605F5E" w14:paraId="1E6BEE89"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1D231C20" w14:textId="4C0A330D" w:rsidR="00163423" w:rsidRPr="00163423" w:rsidRDefault="00163423" w:rsidP="00163423">
            <w:pPr>
              <w:spacing w:before="120" w:after="120" w:line="240" w:lineRule="auto"/>
              <w:rPr>
                <w:b w:val="0"/>
                <w:bCs w:val="0"/>
              </w:rPr>
            </w:pPr>
            <w:r w:rsidRPr="00163423">
              <w:rPr>
                <w:b w:val="0"/>
                <w:bCs w:val="0"/>
              </w:rPr>
              <w:t>01_812_0115_1_1</w:t>
            </w:r>
          </w:p>
        </w:tc>
        <w:tc>
          <w:tcPr>
            <w:tcW w:w="2499" w:type="pct"/>
            <w:noWrap/>
          </w:tcPr>
          <w:p w14:paraId="66FABB96" w14:textId="3E555909" w:rsidR="00163423" w:rsidRPr="0067406B" w:rsidRDefault="00163423" w:rsidP="00163423">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D36007">
              <w:t>Assistance in Supported Independent Living - High Intensity - Weekday Evening</w:t>
            </w:r>
          </w:p>
        </w:tc>
        <w:tc>
          <w:tcPr>
            <w:tcW w:w="302" w:type="pct"/>
            <w:noWrap/>
          </w:tcPr>
          <w:p w14:paraId="3BFB452B" w14:textId="6B457A8B" w:rsidR="00163423" w:rsidRPr="0067406B" w:rsidRDefault="00163423" w:rsidP="00163423">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D36007">
              <w:t>Hour</w:t>
            </w:r>
          </w:p>
        </w:tc>
        <w:tc>
          <w:tcPr>
            <w:tcW w:w="457" w:type="pct"/>
            <w:noWrap/>
          </w:tcPr>
          <w:p w14:paraId="31995259" w14:textId="637B2340"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$87.70</w:t>
            </w:r>
          </w:p>
        </w:tc>
        <w:tc>
          <w:tcPr>
            <w:tcW w:w="458" w:type="pct"/>
            <w:noWrap/>
          </w:tcPr>
          <w:p w14:paraId="61F8DDFF" w14:textId="060438BA"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$122.78</w:t>
            </w:r>
          </w:p>
        </w:tc>
        <w:tc>
          <w:tcPr>
            <w:tcW w:w="469" w:type="pct"/>
            <w:noWrap/>
          </w:tcPr>
          <w:p w14:paraId="23696C49" w14:textId="6B00EF51"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$131.55</w:t>
            </w:r>
          </w:p>
        </w:tc>
      </w:tr>
      <w:tr w:rsidR="00163423" w:rsidRPr="00605F5E" w14:paraId="5B4A4968"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2DAAB239" w14:textId="1DE9D5A9" w:rsidR="00163423" w:rsidRPr="00163423" w:rsidRDefault="00163423" w:rsidP="00163423">
            <w:pPr>
              <w:spacing w:before="120" w:after="120" w:line="240" w:lineRule="auto"/>
              <w:rPr>
                <w:b w:val="0"/>
                <w:bCs w:val="0"/>
              </w:rPr>
            </w:pPr>
            <w:r w:rsidRPr="00163423">
              <w:rPr>
                <w:b w:val="0"/>
                <w:bCs w:val="0"/>
              </w:rPr>
              <w:t>01_813_0115_1_1</w:t>
            </w:r>
          </w:p>
        </w:tc>
        <w:tc>
          <w:tcPr>
            <w:tcW w:w="2499" w:type="pct"/>
            <w:noWrap/>
          </w:tcPr>
          <w:p w14:paraId="0883EDE2" w14:textId="2EB68924" w:rsidR="00163423" w:rsidRPr="0067406B" w:rsidRDefault="00163423" w:rsidP="00163423">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D36007">
              <w:t>Assistance in Supported Independent Living - High Intensity - Weekday Night</w:t>
            </w:r>
          </w:p>
        </w:tc>
        <w:tc>
          <w:tcPr>
            <w:tcW w:w="302" w:type="pct"/>
            <w:noWrap/>
          </w:tcPr>
          <w:p w14:paraId="48499AEB" w14:textId="2BB7EE44" w:rsidR="00163423" w:rsidRPr="0067406B" w:rsidRDefault="00163423" w:rsidP="00163423">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D36007">
              <w:t>Hour</w:t>
            </w:r>
          </w:p>
        </w:tc>
        <w:tc>
          <w:tcPr>
            <w:tcW w:w="457" w:type="pct"/>
            <w:noWrap/>
          </w:tcPr>
          <w:p w14:paraId="4AC8FC77" w14:textId="4A3C656B"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$89.32</w:t>
            </w:r>
          </w:p>
        </w:tc>
        <w:tc>
          <w:tcPr>
            <w:tcW w:w="458" w:type="pct"/>
            <w:noWrap/>
          </w:tcPr>
          <w:p w14:paraId="1B8A4BEE" w14:textId="0A0B94FD"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$125.05</w:t>
            </w:r>
          </w:p>
        </w:tc>
        <w:tc>
          <w:tcPr>
            <w:tcW w:w="469" w:type="pct"/>
            <w:noWrap/>
          </w:tcPr>
          <w:p w14:paraId="238FB61D" w14:textId="795F5C96"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$133.98</w:t>
            </w:r>
          </w:p>
        </w:tc>
      </w:tr>
      <w:tr w:rsidR="00163423" w:rsidRPr="00605F5E" w14:paraId="1124936F"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BEEF093" w14:textId="5A6FECEA" w:rsidR="00163423" w:rsidRPr="00163423" w:rsidRDefault="00163423" w:rsidP="00163423">
            <w:pPr>
              <w:spacing w:before="120" w:after="120" w:line="240" w:lineRule="auto"/>
              <w:rPr>
                <w:b w:val="0"/>
                <w:bCs w:val="0"/>
              </w:rPr>
            </w:pPr>
            <w:r w:rsidRPr="00163423">
              <w:rPr>
                <w:b w:val="0"/>
                <w:bCs w:val="0"/>
              </w:rPr>
              <w:t>01_814_0115_1_1</w:t>
            </w:r>
          </w:p>
        </w:tc>
        <w:tc>
          <w:tcPr>
            <w:tcW w:w="2499" w:type="pct"/>
            <w:noWrap/>
          </w:tcPr>
          <w:p w14:paraId="2890106B" w14:textId="12E0A1C1" w:rsidR="00163423" w:rsidRPr="0067406B" w:rsidRDefault="00163423" w:rsidP="00163423">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D36007">
              <w:t>Assistance in Supported Independent Living - High Intensity - Saturday</w:t>
            </w:r>
          </w:p>
        </w:tc>
        <w:tc>
          <w:tcPr>
            <w:tcW w:w="302" w:type="pct"/>
            <w:noWrap/>
          </w:tcPr>
          <w:p w14:paraId="39D2AA9E" w14:textId="4EAA2D4C" w:rsidR="00163423" w:rsidRPr="0067406B" w:rsidRDefault="00163423" w:rsidP="00163423">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D36007">
              <w:t>Hour</w:t>
            </w:r>
          </w:p>
        </w:tc>
        <w:tc>
          <w:tcPr>
            <w:tcW w:w="457" w:type="pct"/>
            <w:noWrap/>
          </w:tcPr>
          <w:p w14:paraId="61E84FC1" w14:textId="7198A1AF"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$112.01</w:t>
            </w:r>
          </w:p>
        </w:tc>
        <w:tc>
          <w:tcPr>
            <w:tcW w:w="458" w:type="pct"/>
            <w:noWrap/>
          </w:tcPr>
          <w:p w14:paraId="28488F95" w14:textId="077FB80E"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$156.81</w:t>
            </w:r>
          </w:p>
        </w:tc>
        <w:tc>
          <w:tcPr>
            <w:tcW w:w="469" w:type="pct"/>
            <w:noWrap/>
          </w:tcPr>
          <w:p w14:paraId="02B91343" w14:textId="49C49FC4"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$168.02</w:t>
            </w:r>
          </w:p>
        </w:tc>
      </w:tr>
      <w:tr w:rsidR="00163423" w:rsidRPr="00605F5E" w14:paraId="304E71C3"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338D59B" w14:textId="17320244" w:rsidR="00163423" w:rsidRPr="00163423" w:rsidRDefault="00163423" w:rsidP="00163423">
            <w:pPr>
              <w:spacing w:before="120" w:after="120" w:line="240" w:lineRule="auto"/>
              <w:rPr>
                <w:b w:val="0"/>
                <w:bCs w:val="0"/>
              </w:rPr>
            </w:pPr>
            <w:r w:rsidRPr="00163423">
              <w:rPr>
                <w:b w:val="0"/>
                <w:bCs w:val="0"/>
              </w:rPr>
              <w:t>01_815_0115_1_1</w:t>
            </w:r>
          </w:p>
        </w:tc>
        <w:tc>
          <w:tcPr>
            <w:tcW w:w="2499" w:type="pct"/>
            <w:noWrap/>
          </w:tcPr>
          <w:p w14:paraId="76676256" w14:textId="748D98EE" w:rsidR="00163423" w:rsidRPr="0067406B" w:rsidRDefault="00163423" w:rsidP="00163423">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D36007">
              <w:t>Assistance in Supported Independent Living - High Intensity - Sunday</w:t>
            </w:r>
          </w:p>
        </w:tc>
        <w:tc>
          <w:tcPr>
            <w:tcW w:w="302" w:type="pct"/>
            <w:noWrap/>
          </w:tcPr>
          <w:p w14:paraId="773484EF" w14:textId="7730E56F" w:rsidR="00163423" w:rsidRPr="0067406B" w:rsidRDefault="00163423" w:rsidP="00163423">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D36007">
              <w:t>Hour</w:t>
            </w:r>
          </w:p>
        </w:tc>
        <w:tc>
          <w:tcPr>
            <w:tcW w:w="457" w:type="pct"/>
            <w:noWrap/>
          </w:tcPr>
          <w:p w14:paraId="34DCC33B" w14:textId="29DEC0A5"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$144.42</w:t>
            </w:r>
          </w:p>
        </w:tc>
        <w:tc>
          <w:tcPr>
            <w:tcW w:w="458" w:type="pct"/>
            <w:noWrap/>
          </w:tcPr>
          <w:p w14:paraId="143A7266" w14:textId="61915461"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$202.19</w:t>
            </w:r>
          </w:p>
        </w:tc>
        <w:tc>
          <w:tcPr>
            <w:tcW w:w="469" w:type="pct"/>
            <w:noWrap/>
          </w:tcPr>
          <w:p w14:paraId="21435CDE" w14:textId="1F5EF04C" w:rsidR="00163423" w:rsidRPr="0067406B" w:rsidRDefault="00163423" w:rsidP="0016342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36007">
              <w:t>$216.63</w:t>
            </w:r>
          </w:p>
        </w:tc>
      </w:tr>
      <w:tr w:rsidR="00163423" w:rsidRPr="00605F5E" w14:paraId="0E69340A"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C6F19C2" w14:textId="18354C08" w:rsidR="00163423" w:rsidRPr="00163423" w:rsidRDefault="00163423" w:rsidP="00163423">
            <w:pPr>
              <w:spacing w:before="120" w:after="120" w:line="240" w:lineRule="auto"/>
              <w:rPr>
                <w:b w:val="0"/>
                <w:bCs w:val="0"/>
              </w:rPr>
            </w:pPr>
            <w:r w:rsidRPr="00163423">
              <w:rPr>
                <w:b w:val="0"/>
                <w:bCs w:val="0"/>
              </w:rPr>
              <w:t>01_816_0115_1_1</w:t>
            </w:r>
          </w:p>
        </w:tc>
        <w:tc>
          <w:tcPr>
            <w:tcW w:w="2499" w:type="pct"/>
            <w:noWrap/>
          </w:tcPr>
          <w:p w14:paraId="5D3C1219" w14:textId="4FB2A021" w:rsidR="00163423" w:rsidRPr="0067406B" w:rsidRDefault="00163423" w:rsidP="00163423">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D36007">
              <w:t>Assistance in Supported Independent Living - High Intensity - Public Holiday</w:t>
            </w:r>
          </w:p>
        </w:tc>
        <w:tc>
          <w:tcPr>
            <w:tcW w:w="302" w:type="pct"/>
            <w:noWrap/>
          </w:tcPr>
          <w:p w14:paraId="648F3520" w14:textId="12B5E7EF" w:rsidR="00163423" w:rsidRPr="0067406B" w:rsidRDefault="00163423" w:rsidP="00163423">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D36007">
              <w:t>Hour</w:t>
            </w:r>
          </w:p>
        </w:tc>
        <w:tc>
          <w:tcPr>
            <w:tcW w:w="457" w:type="pct"/>
            <w:noWrap/>
          </w:tcPr>
          <w:p w14:paraId="64F609FA" w14:textId="678F7C69"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$176.84</w:t>
            </w:r>
          </w:p>
        </w:tc>
        <w:tc>
          <w:tcPr>
            <w:tcW w:w="458" w:type="pct"/>
            <w:noWrap/>
          </w:tcPr>
          <w:p w14:paraId="4DE9B79A" w14:textId="06A4B804"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$247.58</w:t>
            </w:r>
          </w:p>
        </w:tc>
        <w:tc>
          <w:tcPr>
            <w:tcW w:w="469" w:type="pct"/>
            <w:noWrap/>
          </w:tcPr>
          <w:p w14:paraId="1A356B7C" w14:textId="78342C32" w:rsidR="00163423" w:rsidRPr="0067406B" w:rsidRDefault="00163423" w:rsidP="0016342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D36007">
              <w:t>$265.26</w:t>
            </w:r>
          </w:p>
        </w:tc>
      </w:tr>
      <w:tr w:rsidR="00831BE7" w:rsidRPr="00605F5E" w14:paraId="780725BD"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54704627" w14:textId="695AA643" w:rsidR="00831BE7" w:rsidRPr="00806603" w:rsidRDefault="00831BE7" w:rsidP="007718A8">
            <w:pPr>
              <w:spacing w:before="120" w:after="120" w:line="240" w:lineRule="auto"/>
              <w:rPr>
                <w:b w:val="0"/>
                <w:bCs w:val="0"/>
              </w:rPr>
            </w:pPr>
            <w:r w:rsidRPr="00002491">
              <w:rPr>
                <w:b w:val="0"/>
              </w:rPr>
              <w:t>01_811_0138_1_1</w:t>
            </w:r>
          </w:p>
        </w:tc>
        <w:tc>
          <w:tcPr>
            <w:tcW w:w="2499" w:type="pct"/>
            <w:noWrap/>
          </w:tcPr>
          <w:p w14:paraId="72403941" w14:textId="55A9528C"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Supported Independent Living - High Intensity - Weekday Daytime</w:t>
            </w:r>
          </w:p>
        </w:tc>
        <w:tc>
          <w:tcPr>
            <w:tcW w:w="302" w:type="pct"/>
            <w:noWrap/>
          </w:tcPr>
          <w:p w14:paraId="24E172D1" w14:textId="5BD0A883"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77FE8DAB" w14:textId="6EDD99C1"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$79.60</w:t>
            </w:r>
          </w:p>
        </w:tc>
        <w:tc>
          <w:tcPr>
            <w:tcW w:w="458" w:type="pct"/>
            <w:noWrap/>
          </w:tcPr>
          <w:p w14:paraId="7B8DDFD7" w14:textId="46607E18"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$111.44</w:t>
            </w:r>
          </w:p>
        </w:tc>
        <w:tc>
          <w:tcPr>
            <w:tcW w:w="469" w:type="pct"/>
            <w:noWrap/>
          </w:tcPr>
          <w:p w14:paraId="0CD12BBA" w14:textId="7ED237A8"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$119.40</w:t>
            </w:r>
          </w:p>
        </w:tc>
      </w:tr>
      <w:tr w:rsidR="00831BE7" w:rsidRPr="00605F5E" w14:paraId="07A8023F"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53FAC2F" w14:textId="61AE192C" w:rsidR="00831BE7" w:rsidRPr="00806603" w:rsidRDefault="00831BE7" w:rsidP="007718A8">
            <w:pPr>
              <w:spacing w:before="120" w:after="120" w:line="240" w:lineRule="auto"/>
              <w:rPr>
                <w:b w:val="0"/>
                <w:bCs w:val="0"/>
              </w:rPr>
            </w:pPr>
            <w:r w:rsidRPr="00002491">
              <w:rPr>
                <w:b w:val="0"/>
              </w:rPr>
              <w:t>01_812_0138_1_1</w:t>
            </w:r>
          </w:p>
        </w:tc>
        <w:tc>
          <w:tcPr>
            <w:tcW w:w="2499" w:type="pct"/>
            <w:noWrap/>
          </w:tcPr>
          <w:p w14:paraId="36BD6FE6" w14:textId="6F08919C"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Supported Independent Living - High Intensity - Weekday Evening</w:t>
            </w:r>
          </w:p>
        </w:tc>
        <w:tc>
          <w:tcPr>
            <w:tcW w:w="302" w:type="pct"/>
            <w:noWrap/>
          </w:tcPr>
          <w:p w14:paraId="1C7AA8D1" w14:textId="36C70BB4"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28AB20BC" w14:textId="0D18BFF3"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$87.70</w:t>
            </w:r>
          </w:p>
        </w:tc>
        <w:tc>
          <w:tcPr>
            <w:tcW w:w="458" w:type="pct"/>
            <w:noWrap/>
          </w:tcPr>
          <w:p w14:paraId="481398B9" w14:textId="098892AA"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$122.78</w:t>
            </w:r>
          </w:p>
        </w:tc>
        <w:tc>
          <w:tcPr>
            <w:tcW w:w="469" w:type="pct"/>
            <w:noWrap/>
          </w:tcPr>
          <w:p w14:paraId="32D6D58A" w14:textId="576F3EE0"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$131.55</w:t>
            </w:r>
          </w:p>
        </w:tc>
      </w:tr>
      <w:tr w:rsidR="00831BE7" w:rsidRPr="00605F5E" w14:paraId="0130B64C"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536AF1FE" w14:textId="61CBFD47" w:rsidR="00831BE7" w:rsidRPr="00806603" w:rsidRDefault="00831BE7" w:rsidP="007718A8">
            <w:pPr>
              <w:spacing w:before="120" w:after="120" w:line="240" w:lineRule="auto"/>
              <w:rPr>
                <w:b w:val="0"/>
                <w:bCs w:val="0"/>
              </w:rPr>
            </w:pPr>
            <w:r w:rsidRPr="00002491">
              <w:rPr>
                <w:b w:val="0"/>
              </w:rPr>
              <w:t>01_813_0138_1_1</w:t>
            </w:r>
          </w:p>
        </w:tc>
        <w:tc>
          <w:tcPr>
            <w:tcW w:w="2499" w:type="pct"/>
            <w:noWrap/>
          </w:tcPr>
          <w:p w14:paraId="48D28593" w14:textId="69C067D4"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Supported Independent Living - High Intensity - Weekday Night</w:t>
            </w:r>
          </w:p>
        </w:tc>
        <w:tc>
          <w:tcPr>
            <w:tcW w:w="302" w:type="pct"/>
            <w:noWrap/>
          </w:tcPr>
          <w:p w14:paraId="4F5B2C3F" w14:textId="155C2475"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77BD508A" w14:textId="0AEF5A53"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$89.32</w:t>
            </w:r>
          </w:p>
        </w:tc>
        <w:tc>
          <w:tcPr>
            <w:tcW w:w="458" w:type="pct"/>
            <w:noWrap/>
          </w:tcPr>
          <w:p w14:paraId="34C7AE4D" w14:textId="1B68D003"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$125.05</w:t>
            </w:r>
          </w:p>
        </w:tc>
        <w:tc>
          <w:tcPr>
            <w:tcW w:w="469" w:type="pct"/>
            <w:noWrap/>
          </w:tcPr>
          <w:p w14:paraId="6B7696AA" w14:textId="1F00BCDD"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$133.98</w:t>
            </w:r>
          </w:p>
        </w:tc>
      </w:tr>
      <w:tr w:rsidR="00831BE7" w:rsidRPr="00605F5E" w14:paraId="587AE1EA"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4CE2533" w14:textId="7A5A1F7B" w:rsidR="00831BE7" w:rsidRPr="00806603" w:rsidRDefault="00831BE7" w:rsidP="007718A8">
            <w:pPr>
              <w:spacing w:before="120" w:after="120" w:line="240" w:lineRule="auto"/>
              <w:rPr>
                <w:b w:val="0"/>
                <w:bCs w:val="0"/>
              </w:rPr>
            </w:pPr>
            <w:r w:rsidRPr="00002491">
              <w:rPr>
                <w:b w:val="0"/>
              </w:rPr>
              <w:t>01_814_0138_1_1</w:t>
            </w:r>
          </w:p>
        </w:tc>
        <w:tc>
          <w:tcPr>
            <w:tcW w:w="2499" w:type="pct"/>
            <w:noWrap/>
          </w:tcPr>
          <w:p w14:paraId="3375FA15" w14:textId="6E76B089"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Supported Independent Living - High Intensity - Saturday</w:t>
            </w:r>
          </w:p>
        </w:tc>
        <w:tc>
          <w:tcPr>
            <w:tcW w:w="302" w:type="pct"/>
            <w:noWrap/>
          </w:tcPr>
          <w:p w14:paraId="5007D3CA" w14:textId="5A5F658A"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5754D641" w14:textId="18C73D05"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$112.01</w:t>
            </w:r>
          </w:p>
        </w:tc>
        <w:tc>
          <w:tcPr>
            <w:tcW w:w="458" w:type="pct"/>
            <w:noWrap/>
          </w:tcPr>
          <w:p w14:paraId="6CAC6EB3" w14:textId="2E7CB326"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$156.81</w:t>
            </w:r>
          </w:p>
        </w:tc>
        <w:tc>
          <w:tcPr>
            <w:tcW w:w="469" w:type="pct"/>
            <w:noWrap/>
          </w:tcPr>
          <w:p w14:paraId="2E1FC93B" w14:textId="00F1737A"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$168.02</w:t>
            </w:r>
          </w:p>
        </w:tc>
      </w:tr>
      <w:tr w:rsidR="00831BE7" w:rsidRPr="00605F5E" w14:paraId="40D9841F"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7D39A466" w14:textId="49E7CB6A" w:rsidR="00831BE7" w:rsidRPr="00806603" w:rsidRDefault="00831BE7" w:rsidP="007718A8">
            <w:pPr>
              <w:spacing w:before="120" w:after="120" w:line="240" w:lineRule="auto"/>
              <w:rPr>
                <w:b w:val="0"/>
                <w:bCs w:val="0"/>
              </w:rPr>
            </w:pPr>
            <w:r w:rsidRPr="00002491">
              <w:rPr>
                <w:b w:val="0"/>
              </w:rPr>
              <w:t>01_815_0138_1_1</w:t>
            </w:r>
          </w:p>
        </w:tc>
        <w:tc>
          <w:tcPr>
            <w:tcW w:w="2499" w:type="pct"/>
            <w:noWrap/>
          </w:tcPr>
          <w:p w14:paraId="2764C774" w14:textId="5C736EE9"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Supported Independent Living - High Intensity - Sunday</w:t>
            </w:r>
          </w:p>
        </w:tc>
        <w:tc>
          <w:tcPr>
            <w:tcW w:w="302" w:type="pct"/>
            <w:noWrap/>
          </w:tcPr>
          <w:p w14:paraId="60448448" w14:textId="5372B7EF"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3F93A183" w14:textId="73073D1D"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$144.42</w:t>
            </w:r>
          </w:p>
        </w:tc>
        <w:tc>
          <w:tcPr>
            <w:tcW w:w="458" w:type="pct"/>
            <w:noWrap/>
          </w:tcPr>
          <w:p w14:paraId="1DA7F2E3" w14:textId="77C073F3"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$202.19</w:t>
            </w:r>
          </w:p>
        </w:tc>
        <w:tc>
          <w:tcPr>
            <w:tcW w:w="469" w:type="pct"/>
            <w:noWrap/>
          </w:tcPr>
          <w:p w14:paraId="4F1DAF34" w14:textId="2D2D1934"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$216.63</w:t>
            </w:r>
          </w:p>
        </w:tc>
      </w:tr>
      <w:tr w:rsidR="00831BE7" w:rsidRPr="00605F5E" w14:paraId="33DE1ECF"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73AE6490" w14:textId="362CB755" w:rsidR="00831BE7" w:rsidRPr="00806603" w:rsidRDefault="00831BE7" w:rsidP="007718A8">
            <w:pPr>
              <w:spacing w:before="120" w:after="120" w:line="240" w:lineRule="auto"/>
              <w:rPr>
                <w:b w:val="0"/>
                <w:bCs w:val="0"/>
              </w:rPr>
            </w:pPr>
            <w:r w:rsidRPr="00002491">
              <w:rPr>
                <w:b w:val="0"/>
              </w:rPr>
              <w:t>01_816_0138_1_1</w:t>
            </w:r>
          </w:p>
        </w:tc>
        <w:tc>
          <w:tcPr>
            <w:tcW w:w="2499" w:type="pct"/>
            <w:noWrap/>
          </w:tcPr>
          <w:p w14:paraId="0454D736" w14:textId="6C8210BE"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Supported Independent Living - High Intensity - Public Holiday</w:t>
            </w:r>
          </w:p>
        </w:tc>
        <w:tc>
          <w:tcPr>
            <w:tcW w:w="302" w:type="pct"/>
            <w:noWrap/>
          </w:tcPr>
          <w:p w14:paraId="45D0DF80" w14:textId="54C93332"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791B03C5" w14:textId="45BDEDD7"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$176.84</w:t>
            </w:r>
          </w:p>
        </w:tc>
        <w:tc>
          <w:tcPr>
            <w:tcW w:w="458" w:type="pct"/>
            <w:noWrap/>
          </w:tcPr>
          <w:p w14:paraId="1C6C8757" w14:textId="225A216E"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$247.58</w:t>
            </w:r>
          </w:p>
        </w:tc>
        <w:tc>
          <w:tcPr>
            <w:tcW w:w="469" w:type="pct"/>
            <w:noWrap/>
          </w:tcPr>
          <w:p w14:paraId="0A90E84E" w14:textId="76C14802"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$265.26</w:t>
            </w:r>
          </w:p>
        </w:tc>
      </w:tr>
      <w:tr w:rsidR="00831BE7" w:rsidRPr="00605F5E" w14:paraId="115FC4B1"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6B50AEA2" w14:textId="6FF466C4" w:rsidR="00831BE7" w:rsidRPr="00806603" w:rsidRDefault="00831BE7" w:rsidP="007718A8">
            <w:pPr>
              <w:spacing w:before="120" w:after="120" w:line="240" w:lineRule="auto"/>
              <w:rPr>
                <w:b w:val="0"/>
                <w:bCs w:val="0"/>
              </w:rPr>
            </w:pPr>
            <w:r w:rsidRPr="00002491">
              <w:rPr>
                <w:b w:val="0"/>
              </w:rPr>
              <w:t>04_400_0104_1_1</w:t>
            </w:r>
          </w:p>
        </w:tc>
        <w:tc>
          <w:tcPr>
            <w:tcW w:w="2499" w:type="pct"/>
            <w:noWrap/>
          </w:tcPr>
          <w:p w14:paraId="114868FA" w14:textId="0E1758BB"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Access Community Social and Rec Activ - High Intensity - Weekday Daytime</w:t>
            </w:r>
          </w:p>
        </w:tc>
        <w:tc>
          <w:tcPr>
            <w:tcW w:w="302" w:type="pct"/>
            <w:noWrap/>
          </w:tcPr>
          <w:p w14:paraId="21EFF67F" w14:textId="30B3A439"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0DD0180B" w14:textId="76AFF193"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$79.60</w:t>
            </w:r>
          </w:p>
        </w:tc>
        <w:tc>
          <w:tcPr>
            <w:tcW w:w="458" w:type="pct"/>
            <w:noWrap/>
          </w:tcPr>
          <w:p w14:paraId="0337106D" w14:textId="56D3908F"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$111.44</w:t>
            </w:r>
          </w:p>
        </w:tc>
        <w:tc>
          <w:tcPr>
            <w:tcW w:w="469" w:type="pct"/>
            <w:noWrap/>
          </w:tcPr>
          <w:p w14:paraId="727DE270" w14:textId="0D5D970B"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$119.40</w:t>
            </w:r>
          </w:p>
        </w:tc>
      </w:tr>
      <w:tr w:rsidR="00831BE7" w:rsidRPr="00605F5E" w14:paraId="2CF79091"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220984B5" w14:textId="5A783359" w:rsidR="00831BE7" w:rsidRPr="00806603" w:rsidRDefault="00831BE7" w:rsidP="007718A8">
            <w:pPr>
              <w:spacing w:before="120" w:after="120" w:line="240" w:lineRule="auto"/>
              <w:rPr>
                <w:b w:val="0"/>
                <w:bCs w:val="0"/>
              </w:rPr>
            </w:pPr>
            <w:r w:rsidRPr="00002491">
              <w:rPr>
                <w:b w:val="0"/>
              </w:rPr>
              <w:t>04_401_0104_1_1</w:t>
            </w:r>
          </w:p>
        </w:tc>
        <w:tc>
          <w:tcPr>
            <w:tcW w:w="2499" w:type="pct"/>
            <w:noWrap/>
          </w:tcPr>
          <w:p w14:paraId="6234D564" w14:textId="5056B991"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Access Community Social and Rec Activ - High Intensity - Weekday Evening</w:t>
            </w:r>
          </w:p>
        </w:tc>
        <w:tc>
          <w:tcPr>
            <w:tcW w:w="302" w:type="pct"/>
            <w:noWrap/>
          </w:tcPr>
          <w:p w14:paraId="1FEB3BAA" w14:textId="2A19E085"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1E5CB689" w14:textId="3DC716EC"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$87.70</w:t>
            </w:r>
          </w:p>
        </w:tc>
        <w:tc>
          <w:tcPr>
            <w:tcW w:w="458" w:type="pct"/>
            <w:noWrap/>
          </w:tcPr>
          <w:p w14:paraId="65D36E13" w14:textId="19C735F3"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$122.78</w:t>
            </w:r>
          </w:p>
        </w:tc>
        <w:tc>
          <w:tcPr>
            <w:tcW w:w="469" w:type="pct"/>
            <w:noWrap/>
          </w:tcPr>
          <w:p w14:paraId="7B32B39A" w14:textId="0A6D796E"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$131.55</w:t>
            </w:r>
          </w:p>
        </w:tc>
      </w:tr>
      <w:tr w:rsidR="00831BE7" w:rsidRPr="00605F5E" w14:paraId="6022FC4F"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071DBC0" w14:textId="24D835BF" w:rsidR="00831BE7" w:rsidRPr="00806603" w:rsidRDefault="00831BE7" w:rsidP="007718A8">
            <w:pPr>
              <w:spacing w:before="120" w:after="120" w:line="240" w:lineRule="auto"/>
              <w:rPr>
                <w:b w:val="0"/>
                <w:bCs w:val="0"/>
              </w:rPr>
            </w:pPr>
            <w:r w:rsidRPr="00002491">
              <w:rPr>
                <w:b w:val="0"/>
              </w:rPr>
              <w:t>04_402_0104_1_1</w:t>
            </w:r>
          </w:p>
        </w:tc>
        <w:tc>
          <w:tcPr>
            <w:tcW w:w="2499" w:type="pct"/>
            <w:noWrap/>
          </w:tcPr>
          <w:p w14:paraId="1B081CC2" w14:textId="08D464FF"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Access Community Social and Rec Activ - High Intensity - Saturday</w:t>
            </w:r>
          </w:p>
        </w:tc>
        <w:tc>
          <w:tcPr>
            <w:tcW w:w="302" w:type="pct"/>
            <w:noWrap/>
          </w:tcPr>
          <w:p w14:paraId="2144074F" w14:textId="3789658E"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49D92A74" w14:textId="2D09D0A1"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$112.01</w:t>
            </w:r>
          </w:p>
        </w:tc>
        <w:tc>
          <w:tcPr>
            <w:tcW w:w="458" w:type="pct"/>
            <w:noWrap/>
          </w:tcPr>
          <w:p w14:paraId="2B3E8C4B" w14:textId="6C95745F"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$156.81</w:t>
            </w:r>
          </w:p>
        </w:tc>
        <w:tc>
          <w:tcPr>
            <w:tcW w:w="469" w:type="pct"/>
            <w:noWrap/>
          </w:tcPr>
          <w:p w14:paraId="1998DF28" w14:textId="3C9E5015"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$168.02</w:t>
            </w:r>
          </w:p>
        </w:tc>
      </w:tr>
      <w:tr w:rsidR="00831BE7" w:rsidRPr="00605F5E" w14:paraId="6BD70616"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9363ABE" w14:textId="2072FAF1" w:rsidR="00831BE7" w:rsidRPr="00806603" w:rsidRDefault="00831BE7" w:rsidP="007718A8">
            <w:pPr>
              <w:spacing w:before="120" w:after="120" w:line="240" w:lineRule="auto"/>
              <w:rPr>
                <w:b w:val="0"/>
                <w:bCs w:val="0"/>
              </w:rPr>
            </w:pPr>
            <w:r w:rsidRPr="00002491">
              <w:rPr>
                <w:b w:val="0"/>
              </w:rPr>
              <w:t>04_403_0104_1_1</w:t>
            </w:r>
          </w:p>
        </w:tc>
        <w:tc>
          <w:tcPr>
            <w:tcW w:w="2499" w:type="pct"/>
            <w:noWrap/>
          </w:tcPr>
          <w:p w14:paraId="70784EE8" w14:textId="5733489A"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Access Community Social and Rec Activ - High Intensity - Sunday</w:t>
            </w:r>
          </w:p>
        </w:tc>
        <w:tc>
          <w:tcPr>
            <w:tcW w:w="302" w:type="pct"/>
            <w:noWrap/>
          </w:tcPr>
          <w:p w14:paraId="527809D9" w14:textId="1DC1F40E"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621EB581" w14:textId="34BC7176"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$144.42</w:t>
            </w:r>
          </w:p>
        </w:tc>
        <w:tc>
          <w:tcPr>
            <w:tcW w:w="458" w:type="pct"/>
            <w:noWrap/>
          </w:tcPr>
          <w:p w14:paraId="4F25F060" w14:textId="3C59946F"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$202.19</w:t>
            </w:r>
          </w:p>
        </w:tc>
        <w:tc>
          <w:tcPr>
            <w:tcW w:w="469" w:type="pct"/>
            <w:noWrap/>
          </w:tcPr>
          <w:p w14:paraId="7D837CE5" w14:textId="53A034A0"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$216.63</w:t>
            </w:r>
          </w:p>
        </w:tc>
      </w:tr>
      <w:tr w:rsidR="00831BE7" w:rsidRPr="00605F5E" w14:paraId="12B260D2"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3116883" w14:textId="440FB0D9" w:rsidR="00831BE7" w:rsidRPr="00806603" w:rsidRDefault="00831BE7" w:rsidP="007718A8">
            <w:pPr>
              <w:spacing w:before="120" w:after="120" w:line="240" w:lineRule="auto"/>
              <w:rPr>
                <w:b w:val="0"/>
                <w:bCs w:val="0"/>
              </w:rPr>
            </w:pPr>
            <w:r w:rsidRPr="00002491">
              <w:rPr>
                <w:b w:val="0"/>
              </w:rPr>
              <w:t>04_404_0104_1_1</w:t>
            </w:r>
          </w:p>
        </w:tc>
        <w:tc>
          <w:tcPr>
            <w:tcW w:w="2499" w:type="pct"/>
            <w:noWrap/>
          </w:tcPr>
          <w:p w14:paraId="3DE3406F" w14:textId="29003CB1"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Access Community Social and Rec Activ - High Intensity - Public Holiday</w:t>
            </w:r>
          </w:p>
        </w:tc>
        <w:tc>
          <w:tcPr>
            <w:tcW w:w="302" w:type="pct"/>
            <w:noWrap/>
          </w:tcPr>
          <w:p w14:paraId="522BA9CE" w14:textId="09250D33" w:rsidR="00831BE7" w:rsidRPr="008D64FC" w:rsidRDefault="00831BE7" w:rsidP="007718A8">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701E289D" w14:textId="6D780829"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$176.84</w:t>
            </w:r>
          </w:p>
        </w:tc>
        <w:tc>
          <w:tcPr>
            <w:tcW w:w="458" w:type="pct"/>
            <w:noWrap/>
          </w:tcPr>
          <w:p w14:paraId="5008F4A3" w14:textId="30DDF44C"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$247.58</w:t>
            </w:r>
          </w:p>
        </w:tc>
        <w:tc>
          <w:tcPr>
            <w:tcW w:w="469" w:type="pct"/>
            <w:noWrap/>
          </w:tcPr>
          <w:p w14:paraId="029DF6BF" w14:textId="4DF1D48F" w:rsidR="00831BE7" w:rsidRPr="008D64FC" w:rsidRDefault="00831BE7" w:rsidP="007718A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$265.26</w:t>
            </w:r>
          </w:p>
        </w:tc>
      </w:tr>
      <w:tr w:rsidR="00831BE7" w:rsidRPr="00605F5E" w14:paraId="0CF4FF62"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60392251" w14:textId="517460B1" w:rsidR="00831BE7" w:rsidRPr="00806603" w:rsidRDefault="00831BE7" w:rsidP="007718A8">
            <w:pPr>
              <w:spacing w:before="120" w:after="120" w:line="240" w:lineRule="auto"/>
              <w:rPr>
                <w:b w:val="0"/>
                <w:bCs w:val="0"/>
              </w:rPr>
            </w:pPr>
            <w:r w:rsidRPr="00002491">
              <w:rPr>
                <w:b w:val="0"/>
              </w:rPr>
              <w:t>04_450_0125_1_1</w:t>
            </w:r>
          </w:p>
        </w:tc>
        <w:tc>
          <w:tcPr>
            <w:tcW w:w="2499" w:type="pct"/>
            <w:noWrap/>
          </w:tcPr>
          <w:p w14:paraId="0AE668F4" w14:textId="78AE51F8"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Intensive and Complex Behaviour Supports - Weekday Daytime</w:t>
            </w:r>
          </w:p>
        </w:tc>
        <w:tc>
          <w:tcPr>
            <w:tcW w:w="302" w:type="pct"/>
            <w:noWrap/>
          </w:tcPr>
          <w:p w14:paraId="4454FEDB" w14:textId="528B97F8" w:rsidR="00831BE7" w:rsidRPr="008D64FC" w:rsidRDefault="00831BE7" w:rsidP="007718A8">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0BC1E377" w14:textId="5051EF1E"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$79.60</w:t>
            </w:r>
          </w:p>
        </w:tc>
        <w:tc>
          <w:tcPr>
            <w:tcW w:w="458" w:type="pct"/>
            <w:noWrap/>
          </w:tcPr>
          <w:p w14:paraId="283FFFC8" w14:textId="724F2C8F"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$111.44</w:t>
            </w:r>
          </w:p>
        </w:tc>
        <w:tc>
          <w:tcPr>
            <w:tcW w:w="469" w:type="pct"/>
            <w:noWrap/>
          </w:tcPr>
          <w:p w14:paraId="3A44744C" w14:textId="626D61E8" w:rsidR="00831BE7" w:rsidRPr="008D64FC" w:rsidRDefault="00831BE7" w:rsidP="007718A8">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$119.40</w:t>
            </w:r>
          </w:p>
        </w:tc>
      </w:tr>
      <w:tr w:rsidR="00831BE7" w:rsidRPr="00605F5E" w14:paraId="0F22D240"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43715167" w14:textId="78F61064" w:rsidR="00831BE7" w:rsidRPr="00CE5326" w:rsidRDefault="00831BE7" w:rsidP="00F43AD6">
            <w:pPr>
              <w:spacing w:before="120" w:after="120" w:line="240" w:lineRule="auto"/>
              <w:rPr>
                <w:rFonts w:eastAsia="Arial" w:cs="Arial"/>
                <w:b w:val="0"/>
                <w:bCs w:val="0"/>
                <w:color w:val="000000"/>
                <w:sz w:val="22"/>
                <w:szCs w:val="22"/>
              </w:rPr>
            </w:pPr>
            <w:r w:rsidRPr="00002491">
              <w:rPr>
                <w:b w:val="0"/>
              </w:rPr>
              <w:t>04_451_0125_1_1</w:t>
            </w:r>
          </w:p>
        </w:tc>
        <w:tc>
          <w:tcPr>
            <w:tcW w:w="2499" w:type="pct"/>
            <w:noWrap/>
            <w:hideMark/>
          </w:tcPr>
          <w:p w14:paraId="6D4CA206" w14:textId="2BED6F3A"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Intensive and Complex Behaviour Supports - Weekday Evening</w:t>
            </w:r>
          </w:p>
        </w:tc>
        <w:tc>
          <w:tcPr>
            <w:tcW w:w="302" w:type="pct"/>
            <w:noWrap/>
            <w:hideMark/>
          </w:tcPr>
          <w:p w14:paraId="2FF0B691" w14:textId="644AAFD9"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4098B237" w14:textId="20C0357C"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$87.70</w:t>
            </w:r>
          </w:p>
        </w:tc>
        <w:tc>
          <w:tcPr>
            <w:tcW w:w="458" w:type="pct"/>
            <w:noWrap/>
            <w:hideMark/>
          </w:tcPr>
          <w:p w14:paraId="3CF9C425" w14:textId="464F27C9"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$122.78</w:t>
            </w:r>
          </w:p>
        </w:tc>
        <w:tc>
          <w:tcPr>
            <w:tcW w:w="469" w:type="pct"/>
            <w:noWrap/>
            <w:hideMark/>
          </w:tcPr>
          <w:p w14:paraId="54E682F3" w14:textId="1A1CC2FB"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$131.55</w:t>
            </w:r>
          </w:p>
        </w:tc>
      </w:tr>
      <w:tr w:rsidR="00831BE7" w:rsidRPr="00605F5E" w14:paraId="5D631F30"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45E8AD4D" w14:textId="70578D54" w:rsidR="00831BE7" w:rsidRPr="00CE5326" w:rsidRDefault="00831BE7" w:rsidP="00F43AD6">
            <w:pPr>
              <w:spacing w:before="120" w:after="120" w:line="240" w:lineRule="auto"/>
              <w:rPr>
                <w:rFonts w:eastAsia="Arial" w:cs="Arial"/>
                <w:b w:val="0"/>
                <w:bCs w:val="0"/>
                <w:color w:val="000000"/>
                <w:sz w:val="22"/>
                <w:szCs w:val="22"/>
              </w:rPr>
            </w:pPr>
            <w:r w:rsidRPr="00002491">
              <w:rPr>
                <w:b w:val="0"/>
              </w:rPr>
              <w:t>04_452_0125_1_1</w:t>
            </w:r>
          </w:p>
        </w:tc>
        <w:tc>
          <w:tcPr>
            <w:tcW w:w="2499" w:type="pct"/>
            <w:noWrap/>
            <w:hideMark/>
          </w:tcPr>
          <w:p w14:paraId="0A4D4AD4" w14:textId="48529140"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Intensive and Complex Behaviour Supports - Saturday</w:t>
            </w:r>
          </w:p>
        </w:tc>
        <w:tc>
          <w:tcPr>
            <w:tcW w:w="302" w:type="pct"/>
            <w:noWrap/>
            <w:hideMark/>
          </w:tcPr>
          <w:p w14:paraId="523C510D" w14:textId="6A2E7575"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6EFE35BD" w14:textId="7C6A5FF7"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$112.01</w:t>
            </w:r>
          </w:p>
        </w:tc>
        <w:tc>
          <w:tcPr>
            <w:tcW w:w="458" w:type="pct"/>
            <w:noWrap/>
            <w:hideMark/>
          </w:tcPr>
          <w:p w14:paraId="29608195" w14:textId="7E6773BE"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$156.81</w:t>
            </w:r>
          </w:p>
        </w:tc>
        <w:tc>
          <w:tcPr>
            <w:tcW w:w="469" w:type="pct"/>
            <w:noWrap/>
            <w:hideMark/>
          </w:tcPr>
          <w:p w14:paraId="7657F696" w14:textId="0F78C929"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$168.02</w:t>
            </w:r>
          </w:p>
        </w:tc>
      </w:tr>
      <w:tr w:rsidR="00831BE7" w:rsidRPr="00605F5E" w14:paraId="02CD5218"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3EB0667B" w14:textId="0618F8DE" w:rsidR="00831BE7" w:rsidRPr="00CE5326" w:rsidRDefault="00831BE7" w:rsidP="00F43AD6">
            <w:pPr>
              <w:spacing w:before="120" w:after="120" w:line="240" w:lineRule="auto"/>
              <w:rPr>
                <w:rFonts w:eastAsia="Arial" w:cs="Arial"/>
                <w:b w:val="0"/>
                <w:bCs w:val="0"/>
                <w:color w:val="000000"/>
                <w:sz w:val="22"/>
                <w:szCs w:val="22"/>
              </w:rPr>
            </w:pPr>
            <w:r w:rsidRPr="00002491">
              <w:rPr>
                <w:b w:val="0"/>
              </w:rPr>
              <w:t>04_453_0125_1_1</w:t>
            </w:r>
          </w:p>
        </w:tc>
        <w:tc>
          <w:tcPr>
            <w:tcW w:w="2499" w:type="pct"/>
            <w:noWrap/>
            <w:hideMark/>
          </w:tcPr>
          <w:p w14:paraId="105841B2" w14:textId="107DB3D3"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Intensive and Complex Behaviour Supports - Sunday</w:t>
            </w:r>
          </w:p>
        </w:tc>
        <w:tc>
          <w:tcPr>
            <w:tcW w:w="302" w:type="pct"/>
            <w:noWrap/>
            <w:hideMark/>
          </w:tcPr>
          <w:p w14:paraId="24DD084E" w14:textId="2DE73183"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4E946C7B" w14:textId="7F83DF32"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$144.42</w:t>
            </w:r>
          </w:p>
        </w:tc>
        <w:tc>
          <w:tcPr>
            <w:tcW w:w="458" w:type="pct"/>
            <w:noWrap/>
            <w:hideMark/>
          </w:tcPr>
          <w:p w14:paraId="2F1283DA" w14:textId="564B7208"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$202.19</w:t>
            </w:r>
          </w:p>
        </w:tc>
        <w:tc>
          <w:tcPr>
            <w:tcW w:w="469" w:type="pct"/>
            <w:noWrap/>
            <w:hideMark/>
          </w:tcPr>
          <w:p w14:paraId="7458FB83" w14:textId="089A6D35"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$216.63</w:t>
            </w:r>
          </w:p>
        </w:tc>
      </w:tr>
      <w:tr w:rsidR="00831BE7" w:rsidRPr="00605F5E" w14:paraId="55070DC5"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19D31885" w14:textId="1715537D" w:rsidR="00831BE7" w:rsidRPr="00CE5326" w:rsidRDefault="00831BE7" w:rsidP="00F43AD6">
            <w:pPr>
              <w:spacing w:before="120" w:after="120" w:line="240" w:lineRule="auto"/>
              <w:rPr>
                <w:rFonts w:eastAsia="Arial" w:cs="Arial"/>
                <w:b w:val="0"/>
                <w:bCs w:val="0"/>
                <w:color w:val="000000"/>
                <w:sz w:val="22"/>
                <w:szCs w:val="22"/>
              </w:rPr>
            </w:pPr>
            <w:r w:rsidRPr="00002491">
              <w:rPr>
                <w:b w:val="0"/>
              </w:rPr>
              <w:t>04_454_0125_1_1</w:t>
            </w:r>
          </w:p>
        </w:tc>
        <w:tc>
          <w:tcPr>
            <w:tcW w:w="2499" w:type="pct"/>
            <w:noWrap/>
            <w:hideMark/>
          </w:tcPr>
          <w:p w14:paraId="526069D4" w14:textId="6ECFCAA5"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Intensive and Complex Behaviour Supports - Public Holiday</w:t>
            </w:r>
          </w:p>
        </w:tc>
        <w:tc>
          <w:tcPr>
            <w:tcW w:w="302" w:type="pct"/>
            <w:noWrap/>
            <w:hideMark/>
          </w:tcPr>
          <w:p w14:paraId="57C8CDBE" w14:textId="0C96D65A" w:rsidR="00831BE7" w:rsidRPr="00605F5E"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4D89E929" w14:textId="7B63BDDC"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$176.84</w:t>
            </w:r>
          </w:p>
        </w:tc>
        <w:tc>
          <w:tcPr>
            <w:tcW w:w="458" w:type="pct"/>
            <w:noWrap/>
            <w:hideMark/>
          </w:tcPr>
          <w:p w14:paraId="3EC29C64" w14:textId="545EBB18"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$247.58</w:t>
            </w:r>
          </w:p>
        </w:tc>
        <w:tc>
          <w:tcPr>
            <w:tcW w:w="469" w:type="pct"/>
            <w:noWrap/>
            <w:hideMark/>
          </w:tcPr>
          <w:p w14:paraId="4AF681A4" w14:textId="13D3A3FF" w:rsidR="00831BE7" w:rsidRPr="00605F5E"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67406B">
              <w:t>$265.26</w:t>
            </w:r>
          </w:p>
        </w:tc>
      </w:tr>
      <w:tr w:rsidR="00831BE7" w:rsidRPr="00605F5E" w14:paraId="7036A19D"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hideMark/>
          </w:tcPr>
          <w:p w14:paraId="0AA81437" w14:textId="7971FFD5" w:rsidR="00831BE7" w:rsidRPr="00CE5326" w:rsidRDefault="00831BE7" w:rsidP="00F43AD6">
            <w:pPr>
              <w:spacing w:before="120" w:after="120" w:line="240" w:lineRule="auto"/>
              <w:rPr>
                <w:rFonts w:eastAsia="Arial" w:cs="Arial"/>
                <w:b w:val="0"/>
                <w:bCs w:val="0"/>
                <w:color w:val="000000"/>
                <w:sz w:val="22"/>
                <w:szCs w:val="22"/>
              </w:rPr>
            </w:pPr>
            <w:r w:rsidRPr="00002491">
              <w:rPr>
                <w:b w:val="0"/>
              </w:rPr>
              <w:t>04_450_0136_1_1</w:t>
            </w:r>
          </w:p>
        </w:tc>
        <w:tc>
          <w:tcPr>
            <w:tcW w:w="2499" w:type="pct"/>
            <w:noWrap/>
            <w:hideMark/>
          </w:tcPr>
          <w:p w14:paraId="6D1C26B1" w14:textId="695464DF"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Intensive and Complex Behaviour Supports - Weekday Daytime</w:t>
            </w:r>
          </w:p>
        </w:tc>
        <w:tc>
          <w:tcPr>
            <w:tcW w:w="302" w:type="pct"/>
            <w:noWrap/>
            <w:hideMark/>
          </w:tcPr>
          <w:p w14:paraId="6C0554A7" w14:textId="3108E952" w:rsidR="00831BE7" w:rsidRPr="00605F5E"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8D64FC">
              <w:t>Hour</w:t>
            </w:r>
          </w:p>
        </w:tc>
        <w:tc>
          <w:tcPr>
            <w:tcW w:w="457" w:type="pct"/>
            <w:noWrap/>
            <w:hideMark/>
          </w:tcPr>
          <w:p w14:paraId="238D6A5A" w14:textId="773D0723"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$79.60</w:t>
            </w:r>
          </w:p>
        </w:tc>
        <w:tc>
          <w:tcPr>
            <w:tcW w:w="458" w:type="pct"/>
            <w:noWrap/>
            <w:hideMark/>
          </w:tcPr>
          <w:p w14:paraId="0335D6E4" w14:textId="0A9BBF66"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$111.44</w:t>
            </w:r>
          </w:p>
        </w:tc>
        <w:tc>
          <w:tcPr>
            <w:tcW w:w="469" w:type="pct"/>
            <w:noWrap/>
            <w:hideMark/>
          </w:tcPr>
          <w:p w14:paraId="43819449" w14:textId="6AEECDDF" w:rsidR="00831BE7" w:rsidRPr="00605F5E"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67406B">
              <w:t>$119.40</w:t>
            </w:r>
          </w:p>
        </w:tc>
      </w:tr>
      <w:tr w:rsidR="00831BE7" w:rsidRPr="00605F5E" w14:paraId="12121014"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52CEB18" w14:textId="665CDAC5" w:rsidR="00831BE7" w:rsidRPr="00806603" w:rsidRDefault="00831BE7" w:rsidP="00F43AD6">
            <w:pPr>
              <w:spacing w:before="120" w:after="120" w:line="240" w:lineRule="auto"/>
              <w:rPr>
                <w:b w:val="0"/>
                <w:bCs w:val="0"/>
              </w:rPr>
            </w:pPr>
            <w:r w:rsidRPr="00002491">
              <w:rPr>
                <w:b w:val="0"/>
              </w:rPr>
              <w:t>04_451_0136_1_1</w:t>
            </w:r>
          </w:p>
        </w:tc>
        <w:tc>
          <w:tcPr>
            <w:tcW w:w="2499" w:type="pct"/>
            <w:noWrap/>
          </w:tcPr>
          <w:p w14:paraId="1743C3EC" w14:textId="1341B406"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Intensive and Complex Behaviour Supports - Weekday Evening</w:t>
            </w:r>
          </w:p>
        </w:tc>
        <w:tc>
          <w:tcPr>
            <w:tcW w:w="302" w:type="pct"/>
            <w:noWrap/>
          </w:tcPr>
          <w:p w14:paraId="1DC00429" w14:textId="5AA418B4"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6A6C610C" w14:textId="64549904"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$87.70</w:t>
            </w:r>
          </w:p>
        </w:tc>
        <w:tc>
          <w:tcPr>
            <w:tcW w:w="458" w:type="pct"/>
            <w:noWrap/>
          </w:tcPr>
          <w:p w14:paraId="5AD4067D" w14:textId="1C7F1050"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$122.78</w:t>
            </w:r>
          </w:p>
        </w:tc>
        <w:tc>
          <w:tcPr>
            <w:tcW w:w="469" w:type="pct"/>
            <w:noWrap/>
          </w:tcPr>
          <w:p w14:paraId="1309D04A" w14:textId="51A18914"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$131.55</w:t>
            </w:r>
          </w:p>
        </w:tc>
      </w:tr>
      <w:tr w:rsidR="00831BE7" w:rsidRPr="00605F5E" w14:paraId="60ACB085"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59FF8DC1" w14:textId="3D14B110" w:rsidR="00831BE7" w:rsidRPr="00806603" w:rsidRDefault="00831BE7" w:rsidP="00F43AD6">
            <w:pPr>
              <w:spacing w:before="120" w:after="120" w:line="240" w:lineRule="auto"/>
              <w:rPr>
                <w:b w:val="0"/>
                <w:bCs w:val="0"/>
              </w:rPr>
            </w:pPr>
            <w:r w:rsidRPr="00002491">
              <w:rPr>
                <w:b w:val="0"/>
              </w:rPr>
              <w:t>04_452_0136_1_1</w:t>
            </w:r>
          </w:p>
        </w:tc>
        <w:tc>
          <w:tcPr>
            <w:tcW w:w="2499" w:type="pct"/>
            <w:noWrap/>
          </w:tcPr>
          <w:p w14:paraId="3BEE11AF" w14:textId="5DD982C2"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Intensive and Complex Behaviour Supports - Saturday</w:t>
            </w:r>
          </w:p>
        </w:tc>
        <w:tc>
          <w:tcPr>
            <w:tcW w:w="302" w:type="pct"/>
            <w:noWrap/>
          </w:tcPr>
          <w:p w14:paraId="372947FB" w14:textId="7C7A4568"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45BB471E" w14:textId="79C5AD6D"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$112.01</w:t>
            </w:r>
          </w:p>
        </w:tc>
        <w:tc>
          <w:tcPr>
            <w:tcW w:w="458" w:type="pct"/>
            <w:noWrap/>
          </w:tcPr>
          <w:p w14:paraId="3CA4290F" w14:textId="2F9B182C"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$156.81</w:t>
            </w:r>
          </w:p>
        </w:tc>
        <w:tc>
          <w:tcPr>
            <w:tcW w:w="469" w:type="pct"/>
            <w:noWrap/>
          </w:tcPr>
          <w:p w14:paraId="00C7F227" w14:textId="6BFB2746"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$168.02</w:t>
            </w:r>
          </w:p>
        </w:tc>
      </w:tr>
      <w:tr w:rsidR="00831BE7" w:rsidRPr="00605F5E" w14:paraId="535D345F"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5BFCBD2D" w14:textId="1D1E99B9" w:rsidR="00831BE7" w:rsidRPr="00806603" w:rsidRDefault="00831BE7" w:rsidP="00F43AD6">
            <w:pPr>
              <w:spacing w:before="120" w:after="120" w:line="240" w:lineRule="auto"/>
              <w:rPr>
                <w:b w:val="0"/>
                <w:bCs w:val="0"/>
              </w:rPr>
            </w:pPr>
            <w:r w:rsidRPr="00002491">
              <w:rPr>
                <w:b w:val="0"/>
              </w:rPr>
              <w:t>04_453_0136_1_1</w:t>
            </w:r>
          </w:p>
        </w:tc>
        <w:tc>
          <w:tcPr>
            <w:tcW w:w="2499" w:type="pct"/>
            <w:noWrap/>
          </w:tcPr>
          <w:p w14:paraId="09F23F8B" w14:textId="39FC1A43"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Intensive and Complex Behaviour Supports - Sunday</w:t>
            </w:r>
          </w:p>
        </w:tc>
        <w:tc>
          <w:tcPr>
            <w:tcW w:w="302" w:type="pct"/>
            <w:noWrap/>
          </w:tcPr>
          <w:p w14:paraId="2D7C62F5" w14:textId="17883DD4"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17ED11F8" w14:textId="60B8BE69"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$144.42</w:t>
            </w:r>
          </w:p>
        </w:tc>
        <w:tc>
          <w:tcPr>
            <w:tcW w:w="458" w:type="pct"/>
            <w:noWrap/>
          </w:tcPr>
          <w:p w14:paraId="7CD71D13" w14:textId="2A6DBE87"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$202.19</w:t>
            </w:r>
          </w:p>
        </w:tc>
        <w:tc>
          <w:tcPr>
            <w:tcW w:w="469" w:type="pct"/>
            <w:noWrap/>
          </w:tcPr>
          <w:p w14:paraId="638354C4" w14:textId="4F330899"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$216.63</w:t>
            </w:r>
          </w:p>
        </w:tc>
      </w:tr>
      <w:tr w:rsidR="00831BE7" w:rsidRPr="00605F5E" w14:paraId="00AC536A"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39AEF256" w14:textId="73DDC153" w:rsidR="00831BE7" w:rsidRPr="00806603" w:rsidRDefault="00831BE7" w:rsidP="00F43AD6">
            <w:pPr>
              <w:spacing w:before="120" w:after="120" w:line="240" w:lineRule="auto"/>
              <w:rPr>
                <w:b w:val="0"/>
                <w:bCs w:val="0"/>
              </w:rPr>
            </w:pPr>
            <w:r w:rsidRPr="00002491">
              <w:rPr>
                <w:b w:val="0"/>
              </w:rPr>
              <w:t>04_454_0136_1_1</w:t>
            </w:r>
          </w:p>
        </w:tc>
        <w:tc>
          <w:tcPr>
            <w:tcW w:w="2499" w:type="pct"/>
            <w:noWrap/>
          </w:tcPr>
          <w:p w14:paraId="07938E35" w14:textId="1D4E9500"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Intensive and Complex Behaviour Supports - Public Holiday</w:t>
            </w:r>
          </w:p>
        </w:tc>
        <w:tc>
          <w:tcPr>
            <w:tcW w:w="302" w:type="pct"/>
            <w:noWrap/>
          </w:tcPr>
          <w:p w14:paraId="42C34D3D" w14:textId="6AB6E09D"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5976E9A9" w14:textId="04D3C90C"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$176.84</w:t>
            </w:r>
          </w:p>
        </w:tc>
        <w:tc>
          <w:tcPr>
            <w:tcW w:w="458" w:type="pct"/>
            <w:noWrap/>
          </w:tcPr>
          <w:p w14:paraId="41EEE3B1" w14:textId="4BD474F3"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$247.58</w:t>
            </w:r>
          </w:p>
        </w:tc>
        <w:tc>
          <w:tcPr>
            <w:tcW w:w="469" w:type="pct"/>
            <w:noWrap/>
          </w:tcPr>
          <w:p w14:paraId="04A1DB57" w14:textId="309772D5"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$265.26</w:t>
            </w:r>
          </w:p>
        </w:tc>
      </w:tr>
      <w:tr w:rsidR="00831BE7" w:rsidRPr="00605F5E" w14:paraId="6248E904"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6E08C30D" w14:textId="3D1D2614" w:rsidR="00831BE7" w:rsidRPr="00806603" w:rsidRDefault="00831BE7" w:rsidP="00F43AD6">
            <w:pPr>
              <w:spacing w:before="120" w:after="120" w:line="240" w:lineRule="auto"/>
              <w:rPr>
                <w:b w:val="0"/>
                <w:bCs w:val="0"/>
              </w:rPr>
            </w:pPr>
            <w:r w:rsidRPr="00002491">
              <w:rPr>
                <w:b w:val="0"/>
              </w:rPr>
              <w:t>04_600_0104_6_1</w:t>
            </w:r>
          </w:p>
        </w:tc>
        <w:tc>
          <w:tcPr>
            <w:tcW w:w="2499" w:type="pct"/>
            <w:noWrap/>
          </w:tcPr>
          <w:p w14:paraId="612FB6BE" w14:textId="224A98CC"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Group Activities - High Intensity - Weekday Daytime</w:t>
            </w:r>
          </w:p>
        </w:tc>
        <w:tc>
          <w:tcPr>
            <w:tcW w:w="302" w:type="pct"/>
            <w:noWrap/>
          </w:tcPr>
          <w:p w14:paraId="7E82877D" w14:textId="22D4812F"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7094B8E6" w14:textId="4D6CAEF5"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$79.60</w:t>
            </w:r>
          </w:p>
        </w:tc>
        <w:tc>
          <w:tcPr>
            <w:tcW w:w="458" w:type="pct"/>
            <w:noWrap/>
          </w:tcPr>
          <w:p w14:paraId="14863E60" w14:textId="5D80C066"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$111.44</w:t>
            </w:r>
          </w:p>
        </w:tc>
        <w:tc>
          <w:tcPr>
            <w:tcW w:w="469" w:type="pct"/>
            <w:noWrap/>
          </w:tcPr>
          <w:p w14:paraId="7D13B539" w14:textId="2F61E944"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$119.40</w:t>
            </w:r>
          </w:p>
        </w:tc>
      </w:tr>
      <w:tr w:rsidR="00831BE7" w:rsidRPr="00605F5E" w14:paraId="1CD56B90"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DB3F6FD" w14:textId="5A3E91DF" w:rsidR="00831BE7" w:rsidRPr="00806603" w:rsidRDefault="00831BE7" w:rsidP="00F43AD6">
            <w:pPr>
              <w:spacing w:before="120" w:after="120" w:line="240" w:lineRule="auto"/>
              <w:rPr>
                <w:b w:val="0"/>
                <w:bCs w:val="0"/>
              </w:rPr>
            </w:pPr>
            <w:r w:rsidRPr="00002491">
              <w:rPr>
                <w:b w:val="0"/>
              </w:rPr>
              <w:t>04_601_0104_6_1</w:t>
            </w:r>
          </w:p>
        </w:tc>
        <w:tc>
          <w:tcPr>
            <w:tcW w:w="2499" w:type="pct"/>
            <w:noWrap/>
          </w:tcPr>
          <w:p w14:paraId="0C1733F6" w14:textId="2D6EEC62"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Group Activities - High Intensity - Weekday Evening</w:t>
            </w:r>
          </w:p>
        </w:tc>
        <w:tc>
          <w:tcPr>
            <w:tcW w:w="302" w:type="pct"/>
            <w:noWrap/>
          </w:tcPr>
          <w:p w14:paraId="713114FE" w14:textId="136F3350"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02FF500F" w14:textId="2C103105"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$87.70</w:t>
            </w:r>
          </w:p>
        </w:tc>
        <w:tc>
          <w:tcPr>
            <w:tcW w:w="458" w:type="pct"/>
            <w:noWrap/>
          </w:tcPr>
          <w:p w14:paraId="17AF05A0" w14:textId="0435660F"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$122.78</w:t>
            </w:r>
          </w:p>
        </w:tc>
        <w:tc>
          <w:tcPr>
            <w:tcW w:w="469" w:type="pct"/>
            <w:noWrap/>
          </w:tcPr>
          <w:p w14:paraId="30778B1E" w14:textId="0F990DBE"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$131.55</w:t>
            </w:r>
          </w:p>
        </w:tc>
      </w:tr>
      <w:tr w:rsidR="00831BE7" w:rsidRPr="00605F5E" w14:paraId="17E91C34"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28C2AFC" w14:textId="7DB0DFA7" w:rsidR="00831BE7" w:rsidRPr="00806603" w:rsidRDefault="00831BE7" w:rsidP="00F43AD6">
            <w:pPr>
              <w:spacing w:before="120" w:after="120" w:line="240" w:lineRule="auto"/>
              <w:rPr>
                <w:b w:val="0"/>
                <w:bCs w:val="0"/>
              </w:rPr>
            </w:pPr>
            <w:r w:rsidRPr="00002491">
              <w:rPr>
                <w:b w:val="0"/>
              </w:rPr>
              <w:t>04_602_0104_6_1</w:t>
            </w:r>
          </w:p>
        </w:tc>
        <w:tc>
          <w:tcPr>
            <w:tcW w:w="2499" w:type="pct"/>
            <w:noWrap/>
          </w:tcPr>
          <w:p w14:paraId="1659DDD1" w14:textId="0580FB43"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Group Activities - High Intensity - Saturday</w:t>
            </w:r>
          </w:p>
        </w:tc>
        <w:tc>
          <w:tcPr>
            <w:tcW w:w="302" w:type="pct"/>
            <w:noWrap/>
          </w:tcPr>
          <w:p w14:paraId="109F4D5B" w14:textId="4033FAE7"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4A6758E6" w14:textId="252D4749"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$112.01</w:t>
            </w:r>
          </w:p>
        </w:tc>
        <w:tc>
          <w:tcPr>
            <w:tcW w:w="458" w:type="pct"/>
            <w:noWrap/>
          </w:tcPr>
          <w:p w14:paraId="79CA5C46" w14:textId="55148D6A"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$156.81</w:t>
            </w:r>
          </w:p>
        </w:tc>
        <w:tc>
          <w:tcPr>
            <w:tcW w:w="469" w:type="pct"/>
            <w:noWrap/>
          </w:tcPr>
          <w:p w14:paraId="6342D8C5" w14:textId="108209CE"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$168.02</w:t>
            </w:r>
          </w:p>
        </w:tc>
      </w:tr>
      <w:tr w:rsidR="00831BE7" w:rsidRPr="00605F5E" w14:paraId="42B0B30F" w14:textId="77777777" w:rsidTr="00FE45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64EBBA2D" w14:textId="67BEE5B2" w:rsidR="00831BE7" w:rsidRPr="00806603" w:rsidRDefault="00831BE7" w:rsidP="00F43AD6">
            <w:pPr>
              <w:spacing w:before="120" w:after="120" w:line="240" w:lineRule="auto"/>
              <w:rPr>
                <w:b w:val="0"/>
                <w:bCs w:val="0"/>
              </w:rPr>
            </w:pPr>
            <w:r w:rsidRPr="00002491">
              <w:rPr>
                <w:b w:val="0"/>
              </w:rPr>
              <w:t>04_603_0104_6_1</w:t>
            </w:r>
          </w:p>
        </w:tc>
        <w:tc>
          <w:tcPr>
            <w:tcW w:w="2499" w:type="pct"/>
            <w:noWrap/>
          </w:tcPr>
          <w:p w14:paraId="42522E88" w14:textId="217ED0E8"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Group Activities - High Intensity - Sunday</w:t>
            </w:r>
          </w:p>
        </w:tc>
        <w:tc>
          <w:tcPr>
            <w:tcW w:w="302" w:type="pct"/>
            <w:noWrap/>
          </w:tcPr>
          <w:p w14:paraId="65CFFD9B" w14:textId="192115B2" w:rsidR="00831BE7" w:rsidRPr="008D64FC" w:rsidRDefault="00831BE7" w:rsidP="00F43AD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7406B">
              <w:t>Hour</w:t>
            </w:r>
          </w:p>
        </w:tc>
        <w:tc>
          <w:tcPr>
            <w:tcW w:w="457" w:type="pct"/>
            <w:noWrap/>
          </w:tcPr>
          <w:p w14:paraId="77411A37" w14:textId="254A1719"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$144.42</w:t>
            </w:r>
          </w:p>
        </w:tc>
        <w:tc>
          <w:tcPr>
            <w:tcW w:w="458" w:type="pct"/>
            <w:noWrap/>
          </w:tcPr>
          <w:p w14:paraId="1797BA4D" w14:textId="2664CDDC"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$202.19</w:t>
            </w:r>
          </w:p>
        </w:tc>
        <w:tc>
          <w:tcPr>
            <w:tcW w:w="469" w:type="pct"/>
            <w:noWrap/>
          </w:tcPr>
          <w:p w14:paraId="32D2DB70" w14:textId="043A381C" w:rsidR="00831BE7" w:rsidRPr="008D64FC" w:rsidRDefault="00831BE7" w:rsidP="00F43AD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7406B">
              <w:t>$216.63</w:t>
            </w:r>
          </w:p>
        </w:tc>
      </w:tr>
      <w:tr w:rsidR="00831BE7" w:rsidRPr="00605F5E" w14:paraId="4A85E587" w14:textId="77777777" w:rsidTr="00FE458F">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0FD22C6E" w14:textId="48872CB7" w:rsidR="00831BE7" w:rsidRPr="00806603" w:rsidRDefault="00831BE7" w:rsidP="00F43AD6">
            <w:pPr>
              <w:spacing w:before="120" w:after="120" w:line="240" w:lineRule="auto"/>
              <w:rPr>
                <w:b w:val="0"/>
                <w:bCs w:val="0"/>
              </w:rPr>
            </w:pPr>
            <w:r w:rsidRPr="00002491">
              <w:rPr>
                <w:b w:val="0"/>
              </w:rPr>
              <w:t>04_604_0104_6_1</w:t>
            </w:r>
          </w:p>
        </w:tc>
        <w:tc>
          <w:tcPr>
            <w:tcW w:w="2499" w:type="pct"/>
            <w:noWrap/>
          </w:tcPr>
          <w:p w14:paraId="0CFF339B" w14:textId="04CB3835"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Group Activities - High Intensity - Public Holiday</w:t>
            </w:r>
          </w:p>
        </w:tc>
        <w:tc>
          <w:tcPr>
            <w:tcW w:w="302" w:type="pct"/>
            <w:noWrap/>
          </w:tcPr>
          <w:p w14:paraId="356B8B44" w14:textId="033806ED" w:rsidR="00831BE7" w:rsidRPr="008D64FC" w:rsidRDefault="00831BE7" w:rsidP="00F43AD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7406B">
              <w:t>Hour</w:t>
            </w:r>
          </w:p>
        </w:tc>
        <w:tc>
          <w:tcPr>
            <w:tcW w:w="457" w:type="pct"/>
            <w:noWrap/>
          </w:tcPr>
          <w:p w14:paraId="79CA6DE4" w14:textId="176E5205"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$176.84</w:t>
            </w:r>
          </w:p>
        </w:tc>
        <w:tc>
          <w:tcPr>
            <w:tcW w:w="458" w:type="pct"/>
            <w:noWrap/>
          </w:tcPr>
          <w:p w14:paraId="65E6BAE3" w14:textId="7E4D4BD4"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$247.58</w:t>
            </w:r>
          </w:p>
        </w:tc>
        <w:tc>
          <w:tcPr>
            <w:tcW w:w="469" w:type="pct"/>
            <w:noWrap/>
          </w:tcPr>
          <w:p w14:paraId="5F9C886E" w14:textId="7662F5D4" w:rsidR="00831BE7" w:rsidRPr="008D64FC" w:rsidRDefault="00831BE7" w:rsidP="00F43AD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7406B">
              <w:t>$265.26</w:t>
            </w:r>
          </w:p>
        </w:tc>
      </w:tr>
    </w:tbl>
    <w:p w14:paraId="3C6B55F4" w14:textId="77777777" w:rsidR="00FE458F" w:rsidRDefault="00FE458F">
      <w:pPr>
        <w:spacing w:after="0" w:line="240" w:lineRule="auto"/>
        <w:rPr>
          <w:rFonts w:eastAsia="Arial" w:cs="Arial"/>
          <w:b/>
          <w:color w:val="6B2876" w:themeColor="text1"/>
          <w:sz w:val="28"/>
          <w:szCs w:val="28"/>
        </w:rPr>
      </w:pPr>
      <w:r>
        <w:rPr>
          <w:rFonts w:eastAsia="Arial" w:cs="Arial"/>
        </w:rPr>
        <w:br w:type="page"/>
      </w:r>
    </w:p>
    <w:p w14:paraId="02449DEC" w14:textId="2D4D265C" w:rsidR="00725CF4" w:rsidRPr="00605F5E" w:rsidRDefault="00725CF4" w:rsidP="00725CF4">
      <w:pPr>
        <w:pStyle w:val="Heading4"/>
        <w:rPr>
          <w:rFonts w:eastAsia="Arial" w:cs="Arial"/>
        </w:rPr>
      </w:pPr>
      <w:r w:rsidRPr="00605F5E">
        <w:rPr>
          <w:rFonts w:eastAsia="Arial" w:cs="Arial"/>
        </w:rPr>
        <w:t>Disability Support Workers</w:t>
      </w:r>
      <w:r w:rsidR="00683211">
        <w:rPr>
          <w:rFonts w:eastAsia="Arial" w:cs="Arial"/>
        </w:rPr>
        <w:t xml:space="preserve"> - </w:t>
      </w:r>
      <w:r w:rsidRPr="00605F5E">
        <w:rPr>
          <w:rFonts w:eastAsia="Arial" w:cs="Arial"/>
        </w:rPr>
        <w:t xml:space="preserve">Level </w:t>
      </w:r>
      <w:r w:rsidR="0084550A" w:rsidRPr="00605F5E">
        <w:rPr>
          <w:rFonts w:eastAsia="Arial" w:cs="Arial"/>
        </w:rPr>
        <w:t>3</w:t>
      </w:r>
    </w:p>
    <w:p w14:paraId="2BC62BAB" w14:textId="4632A48F" w:rsidR="006F46CF" w:rsidRPr="00605F5E" w:rsidRDefault="00725CF4" w:rsidP="00725CF4">
      <w:pPr>
        <w:rPr>
          <w:rFonts w:eastAsia="Arial" w:cs="Arial"/>
        </w:rPr>
      </w:pPr>
      <w:r w:rsidRPr="00605F5E">
        <w:rPr>
          <w:rFonts w:eastAsia="Arial" w:cs="Arial"/>
        </w:rPr>
        <w:t xml:space="preserve">The maximum amounts in </w:t>
      </w:r>
      <w:r w:rsidR="005704B9" w:rsidRPr="009E76DA">
        <w:rPr>
          <w:rFonts w:eastAsia="Arial" w:cs="Arial"/>
        </w:rPr>
        <w:fldChar w:fldCharType="begin"/>
      </w:r>
      <w:r w:rsidR="005704B9">
        <w:rPr>
          <w:rFonts w:eastAsia="Arial" w:cs="Arial"/>
        </w:rPr>
        <w:instrText xml:space="preserve"> REF _Ref235520985 \h </w:instrText>
      </w:r>
      <w:r w:rsidR="009E76DA">
        <w:rPr>
          <w:rFonts w:eastAsia="Arial" w:cs="Arial"/>
        </w:rPr>
        <w:instrText xml:space="preserve"> \* MERGEFORMAT </w:instrText>
      </w:r>
      <w:r w:rsidR="005704B9" w:rsidRPr="009E76DA">
        <w:rPr>
          <w:rFonts w:eastAsia="Arial" w:cs="Arial"/>
        </w:rPr>
      </w:r>
      <w:r w:rsidR="005704B9" w:rsidRPr="009E76DA">
        <w:rPr>
          <w:rFonts w:eastAsia="Arial" w:cs="Arial"/>
        </w:rPr>
        <w:fldChar w:fldCharType="separate"/>
      </w:r>
      <w:r w:rsidR="006F741E" w:rsidRPr="006F741E">
        <w:rPr>
          <w:rFonts w:eastAsia="Arial" w:cs="Arial"/>
        </w:rPr>
        <w:t>Table 3</w:t>
      </w:r>
      <w:r w:rsidR="005704B9" w:rsidRPr="009E76DA">
        <w:rPr>
          <w:rFonts w:eastAsia="Arial" w:cs="Arial"/>
        </w:rPr>
        <w:fldChar w:fldCharType="end"/>
      </w:r>
      <w:r w:rsidR="00683007">
        <w:rPr>
          <w:rFonts w:eastAsia="Arial" w:cs="Arial"/>
        </w:rPr>
        <w:t xml:space="preserve"> </w:t>
      </w:r>
      <w:r w:rsidR="00E4607F">
        <w:rPr>
          <w:rFonts w:eastAsia="Arial" w:cs="Arial"/>
        </w:rPr>
        <w:t>apply to the</w:t>
      </w:r>
      <w:r w:rsidR="006F46CF">
        <w:rPr>
          <w:rFonts w:eastAsia="Arial" w:cs="Arial"/>
        </w:rPr>
        <w:t xml:space="preserve"> delivery of</w:t>
      </w:r>
      <w:r w:rsidRPr="00605F5E">
        <w:rPr>
          <w:rFonts w:eastAsia="Arial" w:cs="Arial"/>
        </w:rPr>
        <w:t xml:space="preserve"> DSW </w:t>
      </w:r>
      <w:r w:rsidR="00683211">
        <w:rPr>
          <w:rFonts w:eastAsia="Arial" w:cs="Arial"/>
        </w:rPr>
        <w:t xml:space="preserve">- </w:t>
      </w:r>
      <w:r w:rsidRPr="00605F5E">
        <w:rPr>
          <w:rFonts w:eastAsia="Arial" w:cs="Arial"/>
        </w:rPr>
        <w:t xml:space="preserve">Level 3 </w:t>
      </w:r>
      <w:r w:rsidR="006F46CF">
        <w:rPr>
          <w:rFonts w:eastAsia="Arial" w:cs="Arial"/>
        </w:rPr>
        <w:t>supports</w:t>
      </w:r>
      <w:r w:rsidRPr="00605F5E">
        <w:rPr>
          <w:rFonts w:eastAsia="Arial" w:cs="Arial"/>
        </w:rPr>
        <w:t xml:space="preserve">, which </w:t>
      </w:r>
      <w:r w:rsidR="006F46CF">
        <w:rPr>
          <w:rFonts w:eastAsia="Arial" w:cs="Arial"/>
        </w:rPr>
        <w:t xml:space="preserve">are calculated on the basis of the total costs of employing a </w:t>
      </w:r>
      <w:r w:rsidR="00C12A1E">
        <w:rPr>
          <w:rFonts w:eastAsia="Arial" w:cs="Arial"/>
        </w:rPr>
        <w:t>L</w:t>
      </w:r>
      <w:r w:rsidRPr="00605F5E" w:rsidDel="00723A73">
        <w:rPr>
          <w:rFonts w:eastAsia="Arial" w:cs="Arial"/>
        </w:rPr>
        <w:t>evel 3.2 worker under Schedule B of the SCHADS Award.</w:t>
      </w:r>
    </w:p>
    <w:p w14:paraId="2316617E" w14:textId="424FDC9C" w:rsidR="00CE638D" w:rsidRPr="00BE2F61" w:rsidRDefault="7EF0A62A" w:rsidP="32014AF6">
      <w:pPr>
        <w:rPr>
          <w:b/>
          <w:bCs/>
          <w:color w:val="6B2876" w:themeColor="text2"/>
        </w:rPr>
      </w:pPr>
      <w:bookmarkStart w:id="22" w:name="_Ref235520985"/>
      <w:r w:rsidRPr="00BE2F61">
        <w:rPr>
          <w:b/>
          <w:bCs/>
          <w:color w:val="6B2876" w:themeColor="text2"/>
        </w:rPr>
        <w:t xml:space="preserve">Table </w:t>
      </w:r>
      <w:r w:rsidR="00B87CFC" w:rsidRPr="00BE2F61">
        <w:rPr>
          <w:b/>
          <w:bCs/>
          <w:color w:val="6B2876" w:themeColor="text2"/>
        </w:rPr>
        <w:fldChar w:fldCharType="begin"/>
      </w:r>
      <w:r w:rsidR="00B87CFC" w:rsidRPr="00BE2F61">
        <w:rPr>
          <w:b/>
          <w:bCs/>
          <w:color w:val="6B2876" w:themeColor="text2"/>
        </w:rPr>
        <w:instrText xml:space="preserve"> SEQ Table \* ARABIC </w:instrText>
      </w:r>
      <w:r w:rsidR="00B87CFC" w:rsidRPr="00BE2F61">
        <w:rPr>
          <w:b/>
          <w:bCs/>
          <w:color w:val="6B2876" w:themeColor="text2"/>
        </w:rPr>
        <w:fldChar w:fldCharType="separate"/>
      </w:r>
      <w:r w:rsidR="006F741E">
        <w:rPr>
          <w:b/>
          <w:bCs/>
          <w:noProof/>
          <w:color w:val="6B2876" w:themeColor="text2"/>
        </w:rPr>
        <w:t>3</w:t>
      </w:r>
      <w:r w:rsidR="00B87CFC" w:rsidRPr="00BE2F61">
        <w:rPr>
          <w:b/>
          <w:bCs/>
          <w:color w:val="6B2876" w:themeColor="text2"/>
        </w:rPr>
        <w:fldChar w:fldCharType="end"/>
      </w:r>
      <w:bookmarkEnd w:id="22"/>
      <w:r w:rsidRPr="00BE2F61">
        <w:rPr>
          <w:b/>
          <w:bCs/>
          <w:color w:val="6B2876" w:themeColor="text2"/>
        </w:rPr>
        <w:t xml:space="preserve">: </w:t>
      </w:r>
      <w:r w:rsidR="00D00487" w:rsidRPr="00BE2F61">
        <w:rPr>
          <w:b/>
          <w:bCs/>
          <w:color w:val="6B2876" w:themeColor="text2"/>
        </w:rPr>
        <w:t xml:space="preserve">Maximum amounts for </w:t>
      </w:r>
      <w:r w:rsidR="0091280A">
        <w:rPr>
          <w:b/>
          <w:bCs/>
          <w:color w:val="6B2876" w:themeColor="text2"/>
        </w:rPr>
        <w:t>the delivery of</w:t>
      </w:r>
      <w:r w:rsidR="00D00487" w:rsidRPr="00BE2F61">
        <w:rPr>
          <w:b/>
          <w:bCs/>
          <w:color w:val="6B2876" w:themeColor="text2"/>
        </w:rPr>
        <w:t xml:space="preserve"> </w:t>
      </w:r>
      <w:r w:rsidRPr="00BE2F61">
        <w:rPr>
          <w:b/>
          <w:bCs/>
          <w:color w:val="6B2876" w:themeColor="text2"/>
        </w:rPr>
        <w:t xml:space="preserve">Disability Support Worker </w:t>
      </w:r>
      <w:r w:rsidR="00683211">
        <w:rPr>
          <w:b/>
          <w:bCs/>
          <w:color w:val="6B2876" w:themeColor="text2"/>
        </w:rPr>
        <w:t xml:space="preserve">- </w:t>
      </w:r>
      <w:r w:rsidRPr="00BE2F61">
        <w:rPr>
          <w:b/>
          <w:bCs/>
          <w:color w:val="6B2876" w:themeColor="text2"/>
        </w:rPr>
        <w:t>Level 3</w:t>
      </w:r>
      <w:r w:rsidR="0091280A">
        <w:rPr>
          <w:b/>
          <w:bCs/>
          <w:color w:val="6B2876" w:themeColor="text2"/>
        </w:rPr>
        <w:t xml:space="preserve"> supports</w:t>
      </w:r>
    </w:p>
    <w:tbl>
      <w:tblPr>
        <w:tblStyle w:val="GridTable4-Accent41"/>
        <w:tblW w:w="5000" w:type="pct"/>
        <w:tblInd w:w="0" w:type="dxa"/>
        <w:tblLayout w:type="fixed"/>
        <w:tblLook w:val="04A0" w:firstRow="1" w:lastRow="0" w:firstColumn="1" w:lastColumn="0" w:noHBand="0" w:noVBand="1"/>
      </w:tblPr>
      <w:tblGrid>
        <w:gridCol w:w="2223"/>
        <w:gridCol w:w="7113"/>
        <w:gridCol w:w="826"/>
        <w:gridCol w:w="1247"/>
        <w:gridCol w:w="1253"/>
        <w:gridCol w:w="1286"/>
      </w:tblGrid>
      <w:tr w:rsidR="00382CF8" w14:paraId="6E5A490D" w14:textId="77777777" w:rsidTr="00831BE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797" w:type="pct"/>
            <w:noWrap/>
            <w:hideMark/>
          </w:tcPr>
          <w:p w14:paraId="4983F741" w14:textId="77777777" w:rsidR="00382CF8" w:rsidRPr="00605F5E" w:rsidRDefault="00382CF8">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50" w:type="pct"/>
            <w:noWrap/>
            <w:hideMark/>
          </w:tcPr>
          <w:p w14:paraId="66B16628"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96" w:type="pct"/>
            <w:noWrap/>
            <w:hideMark/>
          </w:tcPr>
          <w:p w14:paraId="3EA8FBCD"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47" w:type="pct"/>
            <w:noWrap/>
            <w:hideMark/>
          </w:tcPr>
          <w:p w14:paraId="73D0B732"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49" w:type="pct"/>
            <w:noWrap/>
            <w:hideMark/>
          </w:tcPr>
          <w:p w14:paraId="2910DD32"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1" w:type="pct"/>
            <w:noWrap/>
            <w:hideMark/>
          </w:tcPr>
          <w:p w14:paraId="07028D87"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382CF8" w:rsidRPr="00605F5E" w14:paraId="46F8F215" w14:textId="77777777" w:rsidTr="00831BE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246C0D6C" w14:textId="277A90B9" w:rsidR="00382CF8" w:rsidRPr="00137BD3" w:rsidRDefault="00382CF8" w:rsidP="00137BD3">
            <w:pPr>
              <w:spacing w:before="120" w:after="120" w:line="240" w:lineRule="auto"/>
              <w:rPr>
                <w:rFonts w:eastAsia="Arial" w:cs="Arial"/>
                <w:b w:val="0"/>
                <w:bCs w:val="0"/>
                <w:color w:val="000000"/>
                <w:sz w:val="22"/>
                <w:szCs w:val="22"/>
              </w:rPr>
            </w:pPr>
            <w:r w:rsidRPr="00EB39BD">
              <w:rPr>
                <w:b w:val="0"/>
              </w:rPr>
              <w:t>01_134_0117_8_1</w:t>
            </w:r>
          </w:p>
        </w:tc>
        <w:tc>
          <w:tcPr>
            <w:tcW w:w="2550" w:type="pct"/>
            <w:noWrap/>
          </w:tcPr>
          <w:p w14:paraId="604BA334" w14:textId="240EE0A6"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Capacity Building and Training in Self-Management and Plan Management</w:t>
            </w:r>
          </w:p>
        </w:tc>
        <w:tc>
          <w:tcPr>
            <w:tcW w:w="296" w:type="pct"/>
            <w:noWrap/>
          </w:tcPr>
          <w:p w14:paraId="50C0D9DB" w14:textId="77777777"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117289D7" w14:textId="5D231272"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721ECA6E" w14:textId="5D4895FC"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2248C92F" w14:textId="01D88A77"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$125.81</w:t>
            </w:r>
          </w:p>
        </w:tc>
      </w:tr>
      <w:tr w:rsidR="00382CF8" w:rsidRPr="00605F5E" w14:paraId="2148E0ED" w14:textId="77777777" w:rsidTr="00831BE7">
        <w:trPr>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576BDA68" w14:textId="3E6D4D58" w:rsidR="00382CF8" w:rsidRPr="00137BD3" w:rsidRDefault="00382CF8" w:rsidP="00137BD3">
            <w:pPr>
              <w:spacing w:before="120" w:after="120" w:line="240" w:lineRule="auto"/>
              <w:rPr>
                <w:rFonts w:eastAsia="Arial" w:cs="Arial"/>
                <w:b w:val="0"/>
                <w:bCs w:val="0"/>
                <w:color w:val="000000"/>
                <w:sz w:val="22"/>
                <w:szCs w:val="22"/>
              </w:rPr>
            </w:pPr>
            <w:r w:rsidRPr="00EB39BD">
              <w:rPr>
                <w:b w:val="0"/>
              </w:rPr>
              <w:t>08_005_0106_2_3</w:t>
            </w:r>
          </w:p>
        </w:tc>
        <w:tc>
          <w:tcPr>
            <w:tcW w:w="2550" w:type="pct"/>
            <w:noWrap/>
          </w:tcPr>
          <w:p w14:paraId="5FA6AC42" w14:textId="023CFBC5"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Assistance With Accommodation And Tenancy Obligations</w:t>
            </w:r>
          </w:p>
        </w:tc>
        <w:tc>
          <w:tcPr>
            <w:tcW w:w="296" w:type="pct"/>
            <w:noWrap/>
          </w:tcPr>
          <w:p w14:paraId="182B5012" w14:textId="77777777"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50AB9230" w14:textId="308ED383"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6114187F" w14:textId="4613F346"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5AFCB0E7" w14:textId="7492A57F"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$125.81</w:t>
            </w:r>
          </w:p>
        </w:tc>
      </w:tr>
      <w:tr w:rsidR="00382CF8" w:rsidRPr="00605F5E" w14:paraId="4402BAD9" w14:textId="77777777" w:rsidTr="00831BE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03E9A763" w14:textId="3FE5F67B" w:rsidR="00382CF8" w:rsidRPr="00137BD3" w:rsidRDefault="00382CF8" w:rsidP="00137BD3">
            <w:pPr>
              <w:spacing w:before="120" w:after="120" w:line="240" w:lineRule="auto"/>
              <w:rPr>
                <w:rFonts w:eastAsia="Arial" w:cs="Arial"/>
                <w:b w:val="0"/>
                <w:bCs w:val="0"/>
                <w:color w:val="000000"/>
                <w:sz w:val="22"/>
                <w:szCs w:val="22"/>
              </w:rPr>
            </w:pPr>
            <w:r w:rsidRPr="00EB39BD">
              <w:rPr>
                <w:b w:val="0"/>
              </w:rPr>
              <w:t>09_006_0106_6_3</w:t>
            </w:r>
          </w:p>
        </w:tc>
        <w:tc>
          <w:tcPr>
            <w:tcW w:w="2550" w:type="pct"/>
            <w:noWrap/>
          </w:tcPr>
          <w:p w14:paraId="35C738CA" w14:textId="742D9F8D"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Life Transition Planning Incl. Mentoring Peer-Support And Indiv Skill Develop</w:t>
            </w:r>
          </w:p>
        </w:tc>
        <w:tc>
          <w:tcPr>
            <w:tcW w:w="296" w:type="pct"/>
            <w:noWrap/>
          </w:tcPr>
          <w:p w14:paraId="36DA5D39" w14:textId="77777777"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72372441" w14:textId="1EDBC0DA"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4876B591" w14:textId="70778048"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0D206182" w14:textId="7D5173BE"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$125.81</w:t>
            </w:r>
          </w:p>
        </w:tc>
      </w:tr>
      <w:tr w:rsidR="00382CF8" w:rsidRPr="00605F5E" w14:paraId="7B75CE0E" w14:textId="77777777" w:rsidTr="00831BE7">
        <w:trPr>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37C700EE" w14:textId="11D5E217" w:rsidR="00382CF8" w:rsidRPr="00137BD3" w:rsidRDefault="00382CF8" w:rsidP="00137BD3">
            <w:pPr>
              <w:spacing w:before="120" w:after="120" w:line="240" w:lineRule="auto"/>
              <w:rPr>
                <w:rFonts w:eastAsia="Arial" w:cs="Arial"/>
                <w:b w:val="0"/>
                <w:bCs w:val="0"/>
                <w:color w:val="000000"/>
                <w:sz w:val="22"/>
                <w:szCs w:val="22"/>
              </w:rPr>
            </w:pPr>
            <w:r w:rsidRPr="00EB39BD">
              <w:rPr>
                <w:b w:val="0"/>
              </w:rPr>
              <w:t>09_009_0117_6_3</w:t>
            </w:r>
          </w:p>
        </w:tc>
        <w:tc>
          <w:tcPr>
            <w:tcW w:w="2550" w:type="pct"/>
            <w:noWrap/>
          </w:tcPr>
          <w:p w14:paraId="687B8C17" w14:textId="554F490C"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Skills Development And Training</w:t>
            </w:r>
          </w:p>
        </w:tc>
        <w:tc>
          <w:tcPr>
            <w:tcW w:w="296" w:type="pct"/>
            <w:noWrap/>
          </w:tcPr>
          <w:p w14:paraId="66BA4231" w14:textId="77777777"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128A4AF7" w14:textId="14A5C783"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5E6A8E31" w14:textId="5920F413"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38DDCAF0" w14:textId="20F8D56E"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$125.81</w:t>
            </w:r>
          </w:p>
        </w:tc>
      </w:tr>
      <w:tr w:rsidR="00382CF8" w:rsidRPr="00605F5E" w14:paraId="348E29EB" w14:textId="77777777" w:rsidTr="00831BE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716EE279" w14:textId="293C1607" w:rsidR="00382CF8" w:rsidRPr="00137BD3" w:rsidRDefault="00382CF8" w:rsidP="00137BD3">
            <w:pPr>
              <w:spacing w:before="120" w:after="120" w:line="240" w:lineRule="auto"/>
              <w:rPr>
                <w:rFonts w:eastAsia="Arial" w:cs="Arial"/>
                <w:b w:val="0"/>
                <w:bCs w:val="0"/>
                <w:color w:val="000000"/>
                <w:sz w:val="22"/>
                <w:szCs w:val="22"/>
              </w:rPr>
            </w:pPr>
            <w:r w:rsidRPr="00EB39BD">
              <w:rPr>
                <w:b w:val="0"/>
              </w:rPr>
              <w:t>10_016_0102_5_3</w:t>
            </w:r>
          </w:p>
        </w:tc>
        <w:tc>
          <w:tcPr>
            <w:tcW w:w="2550" w:type="pct"/>
            <w:noWrap/>
          </w:tcPr>
          <w:p w14:paraId="45F331AB" w14:textId="0125D5DA"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Employment Assistance</w:t>
            </w:r>
          </w:p>
        </w:tc>
        <w:tc>
          <w:tcPr>
            <w:tcW w:w="296" w:type="pct"/>
            <w:noWrap/>
          </w:tcPr>
          <w:p w14:paraId="1DC554C0" w14:textId="77777777"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3651053E" w14:textId="59F3923A"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5D42FDE7" w14:textId="09DC0E66"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6E1373B6" w14:textId="44D31A6B"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$125.81</w:t>
            </w:r>
          </w:p>
        </w:tc>
      </w:tr>
      <w:tr w:rsidR="00382CF8" w:rsidRPr="00605F5E" w14:paraId="740E75B7" w14:textId="77777777" w:rsidTr="00831BE7">
        <w:trPr>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4CEADB03" w14:textId="6D882D33" w:rsidR="00382CF8" w:rsidRPr="00137BD3" w:rsidRDefault="00382CF8" w:rsidP="00137BD3">
            <w:pPr>
              <w:spacing w:before="120" w:after="120" w:line="240" w:lineRule="auto"/>
              <w:rPr>
                <w:rFonts w:eastAsia="Arial" w:cs="Arial"/>
                <w:b w:val="0"/>
                <w:bCs w:val="0"/>
                <w:color w:val="000000"/>
                <w:sz w:val="22"/>
                <w:szCs w:val="22"/>
              </w:rPr>
            </w:pPr>
            <w:r w:rsidRPr="00EB39BD">
              <w:rPr>
                <w:b w:val="0"/>
              </w:rPr>
              <w:t>11_024_0117_7_3</w:t>
            </w:r>
          </w:p>
        </w:tc>
        <w:tc>
          <w:tcPr>
            <w:tcW w:w="2550" w:type="pct"/>
            <w:noWrap/>
          </w:tcPr>
          <w:p w14:paraId="68E0D63B" w14:textId="1C3AED66"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Individual Social Skills Development</w:t>
            </w:r>
          </w:p>
        </w:tc>
        <w:tc>
          <w:tcPr>
            <w:tcW w:w="296" w:type="pct"/>
            <w:noWrap/>
          </w:tcPr>
          <w:p w14:paraId="148794F7" w14:textId="77777777"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306A810D" w14:textId="5AA9A8CA"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00E5A7D8" w14:textId="28854828"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0564ADF6" w14:textId="29B4A680"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$125.81</w:t>
            </w:r>
          </w:p>
        </w:tc>
      </w:tr>
      <w:tr w:rsidR="00382CF8" w:rsidRPr="00605F5E" w14:paraId="6FEC482A" w14:textId="77777777" w:rsidTr="00831BE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69C6EFEE" w14:textId="704EB5E1" w:rsidR="00382CF8" w:rsidRPr="00137BD3" w:rsidRDefault="00382CF8" w:rsidP="00137BD3">
            <w:pPr>
              <w:spacing w:before="120" w:after="120" w:line="240" w:lineRule="auto"/>
              <w:rPr>
                <w:rFonts w:eastAsia="Arial" w:cs="Arial"/>
                <w:b w:val="0"/>
                <w:bCs w:val="0"/>
                <w:color w:val="000000"/>
                <w:sz w:val="22"/>
                <w:szCs w:val="22"/>
              </w:rPr>
            </w:pPr>
            <w:r w:rsidRPr="00EB39BD">
              <w:rPr>
                <w:b w:val="0"/>
              </w:rPr>
              <w:t>13_030_0102_4_3</w:t>
            </w:r>
          </w:p>
        </w:tc>
        <w:tc>
          <w:tcPr>
            <w:tcW w:w="2550" w:type="pct"/>
            <w:noWrap/>
          </w:tcPr>
          <w:p w14:paraId="0FEF6072" w14:textId="16A4647D"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Transition Through School And To Further Education</w:t>
            </w:r>
          </w:p>
        </w:tc>
        <w:tc>
          <w:tcPr>
            <w:tcW w:w="296" w:type="pct"/>
            <w:noWrap/>
          </w:tcPr>
          <w:p w14:paraId="6D53A6DD" w14:textId="77777777" w:rsidR="00382CF8" w:rsidRPr="00605F5E" w:rsidRDefault="00382CF8" w:rsidP="00137BD3">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3D3567FE" w14:textId="4BFE2B93"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44E350EB" w14:textId="0C1A1DCF"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5FA41273" w14:textId="60CCAC55" w:rsidR="00382CF8" w:rsidRPr="00605F5E" w:rsidRDefault="00382CF8" w:rsidP="00137BD3">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969">
              <w:t>$125.81</w:t>
            </w:r>
          </w:p>
        </w:tc>
      </w:tr>
      <w:tr w:rsidR="00382CF8" w:rsidRPr="00605F5E" w14:paraId="03D5C0EC" w14:textId="77777777" w:rsidTr="00831BE7">
        <w:trPr>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56995EDB" w14:textId="6AF88870" w:rsidR="00382CF8" w:rsidRPr="00137BD3" w:rsidRDefault="00382CF8" w:rsidP="00137BD3">
            <w:pPr>
              <w:spacing w:before="120" w:after="120" w:line="240" w:lineRule="auto"/>
              <w:rPr>
                <w:rFonts w:eastAsia="Arial" w:cs="Arial"/>
                <w:b w:val="0"/>
                <w:bCs w:val="0"/>
                <w:color w:val="000000"/>
                <w:sz w:val="22"/>
                <w:szCs w:val="22"/>
              </w:rPr>
            </w:pPr>
            <w:r w:rsidRPr="00EB39BD">
              <w:rPr>
                <w:b w:val="0"/>
              </w:rPr>
              <w:t>15_038_0117_1_3</w:t>
            </w:r>
          </w:p>
        </w:tc>
        <w:tc>
          <w:tcPr>
            <w:tcW w:w="2550" w:type="pct"/>
            <w:noWrap/>
          </w:tcPr>
          <w:p w14:paraId="54D8E22E" w14:textId="5B970E32"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Training For Carers/Parents</w:t>
            </w:r>
          </w:p>
        </w:tc>
        <w:tc>
          <w:tcPr>
            <w:tcW w:w="296" w:type="pct"/>
            <w:noWrap/>
          </w:tcPr>
          <w:p w14:paraId="1F69EAC3" w14:textId="77777777" w:rsidR="00382CF8" w:rsidRPr="00605F5E" w:rsidRDefault="00382CF8" w:rsidP="00137B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030DC">
              <w:t>Hour</w:t>
            </w:r>
          </w:p>
        </w:tc>
        <w:tc>
          <w:tcPr>
            <w:tcW w:w="447" w:type="pct"/>
            <w:noWrap/>
          </w:tcPr>
          <w:p w14:paraId="3D5FEB78" w14:textId="20EC4859"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$83.87</w:t>
            </w:r>
          </w:p>
        </w:tc>
        <w:tc>
          <w:tcPr>
            <w:tcW w:w="449" w:type="pct"/>
            <w:noWrap/>
          </w:tcPr>
          <w:p w14:paraId="23D93004" w14:textId="559D8D1C"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$117.42</w:t>
            </w:r>
          </w:p>
        </w:tc>
        <w:tc>
          <w:tcPr>
            <w:tcW w:w="461" w:type="pct"/>
            <w:noWrap/>
          </w:tcPr>
          <w:p w14:paraId="5E13BFA0" w14:textId="354C1055" w:rsidR="00382CF8" w:rsidRPr="00605F5E" w:rsidRDefault="00382CF8" w:rsidP="00137BD3">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969">
              <w:t>$125.81</w:t>
            </w:r>
          </w:p>
        </w:tc>
      </w:tr>
    </w:tbl>
    <w:p w14:paraId="1FF39E00" w14:textId="77777777" w:rsidR="001D7D10" w:rsidRPr="00605F5E" w:rsidRDefault="001D7D10">
      <w:pPr>
        <w:spacing w:after="0" w:line="240" w:lineRule="auto"/>
        <w:rPr>
          <w:rFonts w:eastAsia="Arial" w:cs="Arial"/>
          <w:b/>
          <w:bCs/>
          <w:color w:val="6B2876" w:themeColor="accent5"/>
        </w:rPr>
      </w:pPr>
      <w:r w:rsidRPr="00605F5E">
        <w:rPr>
          <w:rFonts w:eastAsia="Arial" w:cs="Arial"/>
          <w:b/>
          <w:bCs/>
          <w:color w:val="6B2876" w:themeColor="accent5"/>
        </w:rPr>
        <w:br w:type="page"/>
      </w:r>
    </w:p>
    <w:p w14:paraId="2094D3C9" w14:textId="1FDFD6C5" w:rsidR="0084550A" w:rsidRPr="00605F5E" w:rsidRDefault="0084550A" w:rsidP="0084550A">
      <w:pPr>
        <w:pStyle w:val="Heading4"/>
        <w:rPr>
          <w:rFonts w:eastAsia="Arial" w:cs="Arial"/>
        </w:rPr>
      </w:pPr>
      <w:r w:rsidRPr="00605F5E">
        <w:rPr>
          <w:rFonts w:eastAsia="Arial" w:cs="Arial"/>
        </w:rPr>
        <w:t>Disability Support Workers</w:t>
      </w:r>
      <w:r w:rsidR="00683211">
        <w:rPr>
          <w:rFonts w:eastAsia="Arial" w:cs="Arial"/>
        </w:rPr>
        <w:t xml:space="preserve"> - </w:t>
      </w:r>
      <w:r w:rsidRPr="00605F5E">
        <w:rPr>
          <w:rFonts w:eastAsia="Arial" w:cs="Arial"/>
        </w:rPr>
        <w:t xml:space="preserve">Level </w:t>
      </w:r>
      <w:r w:rsidR="00AA1E84" w:rsidRPr="00605F5E">
        <w:rPr>
          <w:rFonts w:eastAsia="Arial" w:cs="Arial"/>
        </w:rPr>
        <w:t>4</w:t>
      </w:r>
    </w:p>
    <w:p w14:paraId="7846C3D3" w14:textId="09E706D7" w:rsidR="00AB79D9" w:rsidRPr="00605F5E" w:rsidRDefault="7FAF30F9" w:rsidP="51D4F2BC">
      <w:pPr>
        <w:rPr>
          <w:rFonts w:cs="Arial"/>
          <w:b/>
        </w:rPr>
      </w:pPr>
      <w:r w:rsidRPr="00605F5E">
        <w:rPr>
          <w:rFonts w:cs="Arial"/>
          <w:b/>
          <w:bCs/>
        </w:rPr>
        <w:t xml:space="preserve">Psychosocial </w:t>
      </w:r>
      <w:r w:rsidR="1BAC0FAB" w:rsidRPr="00605F5E">
        <w:rPr>
          <w:rFonts w:cs="Arial"/>
          <w:b/>
          <w:bCs/>
        </w:rPr>
        <w:t>R</w:t>
      </w:r>
      <w:r w:rsidRPr="00605F5E">
        <w:rPr>
          <w:rFonts w:cs="Arial"/>
          <w:b/>
          <w:bCs/>
        </w:rPr>
        <w:t xml:space="preserve">ecovery </w:t>
      </w:r>
      <w:r w:rsidR="04088D08" w:rsidRPr="00605F5E">
        <w:rPr>
          <w:rFonts w:cs="Arial"/>
          <w:b/>
          <w:bCs/>
        </w:rPr>
        <w:t>C</w:t>
      </w:r>
      <w:r w:rsidRPr="00605F5E">
        <w:rPr>
          <w:rFonts w:cs="Arial"/>
          <w:b/>
          <w:bCs/>
        </w:rPr>
        <w:t>oach</w:t>
      </w:r>
      <w:r w:rsidR="1021A7B2" w:rsidRPr="00605F5E">
        <w:rPr>
          <w:rFonts w:cs="Arial"/>
          <w:b/>
          <w:bCs/>
        </w:rPr>
        <w:t>es</w:t>
      </w:r>
    </w:p>
    <w:p w14:paraId="60F15516" w14:textId="1BC758F6" w:rsidR="00DF6D7B" w:rsidRPr="00605F5E" w:rsidRDefault="00DF6D7B" w:rsidP="00DF6D7B">
      <w:pPr>
        <w:rPr>
          <w:rFonts w:eastAsia="Arial" w:cs="Arial"/>
        </w:rPr>
      </w:pPr>
      <w:r w:rsidRPr="00605F5E">
        <w:rPr>
          <w:rFonts w:eastAsia="Arial" w:cs="Arial"/>
        </w:rPr>
        <w:t xml:space="preserve">Psychosocial </w:t>
      </w:r>
      <w:r w:rsidR="00AD557A">
        <w:rPr>
          <w:rFonts w:eastAsia="Arial" w:cs="Arial"/>
        </w:rPr>
        <w:t>R</w:t>
      </w:r>
      <w:r w:rsidRPr="00605F5E">
        <w:rPr>
          <w:rFonts w:eastAsia="Arial" w:cs="Arial"/>
        </w:rPr>
        <w:t xml:space="preserve">ecovery </w:t>
      </w:r>
      <w:r w:rsidR="00AD557A">
        <w:rPr>
          <w:rFonts w:eastAsia="Arial" w:cs="Arial"/>
        </w:rPr>
        <w:t>Co</w:t>
      </w:r>
      <w:r w:rsidRPr="00605F5E">
        <w:rPr>
          <w:rFonts w:eastAsia="Arial" w:cs="Arial"/>
        </w:rPr>
        <w:t xml:space="preserve">aching </w:t>
      </w:r>
      <w:r w:rsidR="00EA29C6">
        <w:rPr>
          <w:rFonts w:eastAsia="Arial" w:cs="Arial"/>
        </w:rPr>
        <w:t>support</w:t>
      </w:r>
      <w:r w:rsidR="00986BC4">
        <w:rPr>
          <w:rFonts w:eastAsia="Arial" w:cs="Arial"/>
        </w:rPr>
        <w:t>s are supports</w:t>
      </w:r>
      <w:r w:rsidR="00EA29C6">
        <w:rPr>
          <w:rFonts w:eastAsia="Arial" w:cs="Arial"/>
        </w:rPr>
        <w:t xml:space="preserve"> </w:t>
      </w:r>
      <w:r w:rsidR="00403CC1">
        <w:rPr>
          <w:rFonts w:eastAsia="Arial" w:cs="Arial"/>
        </w:rPr>
        <w:t xml:space="preserve">delivered </w:t>
      </w:r>
      <w:r w:rsidRPr="00605F5E">
        <w:rPr>
          <w:rFonts w:eastAsia="Arial" w:cs="Arial"/>
        </w:rPr>
        <w:t>by a worker who meets at least one of the following criteria:</w:t>
      </w:r>
    </w:p>
    <w:p w14:paraId="255A2434" w14:textId="77777777" w:rsidR="00DF6D7B" w:rsidRPr="00605F5E" w:rsidRDefault="00DF6D7B" w:rsidP="004379DF">
      <w:pPr>
        <w:pStyle w:val="ExecBrief-Heading3"/>
        <w:numPr>
          <w:ilvl w:val="2"/>
          <w:numId w:val="17"/>
        </w:numPr>
        <w:rPr>
          <w:rFonts w:eastAsia="Arial"/>
        </w:rPr>
      </w:pPr>
      <w:r w:rsidRPr="00605F5E">
        <w:rPr>
          <w:rFonts w:eastAsia="Arial"/>
        </w:rPr>
        <w:t>holds a minimum of a Certificate IV in Mental Health Peer Work, a Certificate IV in Mental Health, or an equivalent tertiary qualification in a related field; or</w:t>
      </w:r>
    </w:p>
    <w:p w14:paraId="0E2BB85C" w14:textId="20EBA8F9" w:rsidR="00DF6D7B" w:rsidRPr="00605F5E" w:rsidRDefault="00DF6D7B" w:rsidP="69B64504">
      <w:pPr>
        <w:pStyle w:val="ExecBrief-Heading3"/>
        <w:rPr>
          <w:rFonts w:eastAsia="Arial"/>
        </w:rPr>
      </w:pPr>
      <w:r w:rsidRPr="00605F5E">
        <w:rPr>
          <w:rFonts w:eastAsia="Arial"/>
        </w:rPr>
        <w:t xml:space="preserve">has </w:t>
      </w:r>
      <w:r w:rsidR="00F30E96">
        <w:rPr>
          <w:rFonts w:eastAsia="Arial"/>
        </w:rPr>
        <w:t xml:space="preserve">a </w:t>
      </w:r>
      <w:r w:rsidRPr="00605F5E">
        <w:rPr>
          <w:rFonts w:eastAsia="Arial"/>
        </w:rPr>
        <w:t>minimum 2 years of demonstrated professional experience in mental health related work.</w:t>
      </w:r>
    </w:p>
    <w:p w14:paraId="15D77143" w14:textId="68ECF7C2" w:rsidR="001A687F" w:rsidRPr="00605F5E" w:rsidRDefault="001A687F" w:rsidP="00D24837">
      <w:pPr>
        <w:rPr>
          <w:rFonts w:cs="Arial"/>
        </w:rPr>
      </w:pPr>
      <w:r w:rsidRPr="001A687F">
        <w:rPr>
          <w:rFonts w:cs="Arial"/>
        </w:rPr>
        <w:t xml:space="preserve">The maximum amounts in </w:t>
      </w:r>
      <w:r>
        <w:rPr>
          <w:rFonts w:cs="Arial"/>
        </w:rPr>
        <w:fldChar w:fldCharType="begin"/>
      </w:r>
      <w:r>
        <w:rPr>
          <w:rFonts w:cs="Arial"/>
        </w:rPr>
        <w:instrText xml:space="preserve"> REF _Ref239416180 \h </w:instrText>
      </w:r>
      <w:r w:rsidR="009E76DA">
        <w:rPr>
          <w:rFonts w:cs="Arial"/>
        </w:rPr>
        <w:instrText xml:space="preserve"> \* MERGEFORMAT </w:instrText>
      </w:r>
      <w:r>
        <w:rPr>
          <w:rFonts w:cs="Arial"/>
        </w:rPr>
      </w:r>
      <w:r>
        <w:rPr>
          <w:rFonts w:cs="Arial"/>
        </w:rPr>
        <w:fldChar w:fldCharType="separate"/>
      </w:r>
      <w:r w:rsidR="006F741E" w:rsidRPr="006F741E">
        <w:rPr>
          <w:rFonts w:cs="Arial"/>
        </w:rPr>
        <w:t>Table 4</w:t>
      </w:r>
      <w:r>
        <w:rPr>
          <w:rFonts w:cs="Arial"/>
        </w:rPr>
        <w:fldChar w:fldCharType="end"/>
      </w:r>
      <w:r>
        <w:rPr>
          <w:rFonts w:cs="Arial"/>
        </w:rPr>
        <w:t xml:space="preserve"> </w:t>
      </w:r>
      <w:r w:rsidRPr="001A687F">
        <w:rPr>
          <w:rFonts w:cs="Arial"/>
        </w:rPr>
        <w:t xml:space="preserve">are for </w:t>
      </w:r>
      <w:r w:rsidR="00986BC4">
        <w:rPr>
          <w:rFonts w:cs="Arial"/>
        </w:rPr>
        <w:t>the</w:t>
      </w:r>
      <w:r w:rsidRPr="001A687F">
        <w:rPr>
          <w:rFonts w:cs="Arial"/>
        </w:rPr>
        <w:t xml:space="preserve"> delivery of DSW Level </w:t>
      </w:r>
      <w:r>
        <w:rPr>
          <w:rFonts w:cs="Arial"/>
        </w:rPr>
        <w:t>4</w:t>
      </w:r>
      <w:r w:rsidRPr="001A687F">
        <w:rPr>
          <w:rFonts w:cs="Arial"/>
        </w:rPr>
        <w:t xml:space="preserve"> supports, which are calculated on the basis of the total costs of employing a </w:t>
      </w:r>
      <w:r w:rsidR="00C12A1E">
        <w:rPr>
          <w:rFonts w:cs="Arial"/>
        </w:rPr>
        <w:t>L</w:t>
      </w:r>
      <w:r w:rsidRPr="001A687F" w:rsidDel="00723A73">
        <w:rPr>
          <w:rFonts w:cs="Arial"/>
        </w:rPr>
        <w:t xml:space="preserve">evel </w:t>
      </w:r>
      <w:r>
        <w:rPr>
          <w:rFonts w:cs="Arial"/>
        </w:rPr>
        <w:t>4.4</w:t>
      </w:r>
      <w:r w:rsidRPr="001A687F" w:rsidDel="00723A73">
        <w:rPr>
          <w:rFonts w:cs="Arial"/>
        </w:rPr>
        <w:t xml:space="preserve"> worker under Schedule B of the SCHADS Award.</w:t>
      </w:r>
    </w:p>
    <w:p w14:paraId="611D010C" w14:textId="647682B8" w:rsidR="0084550A" w:rsidRPr="00BE2F61" w:rsidRDefault="0084550A" w:rsidP="0084550A">
      <w:pPr>
        <w:rPr>
          <w:b/>
          <w:bCs/>
          <w:color w:val="6B2876" w:themeColor="text2"/>
        </w:rPr>
      </w:pPr>
      <w:bookmarkStart w:id="23" w:name="_Ref239416180"/>
      <w:bookmarkStart w:id="24" w:name="_Ref239416172"/>
      <w:r w:rsidRPr="00BE2F61">
        <w:rPr>
          <w:b/>
          <w:bCs/>
          <w:color w:val="6B2876" w:themeColor="text2"/>
        </w:rPr>
        <w:t xml:space="preserve">Table </w:t>
      </w:r>
      <w:r w:rsidR="00B87CFC" w:rsidRPr="00BE2F61">
        <w:rPr>
          <w:b/>
          <w:bCs/>
          <w:color w:val="6B2876" w:themeColor="text2"/>
        </w:rPr>
        <w:fldChar w:fldCharType="begin"/>
      </w:r>
      <w:r w:rsidR="00B87CFC" w:rsidRPr="00BE2F61">
        <w:rPr>
          <w:b/>
          <w:bCs/>
          <w:color w:val="6B2876" w:themeColor="text2"/>
        </w:rPr>
        <w:instrText xml:space="preserve"> SEQ Table \* ARABIC </w:instrText>
      </w:r>
      <w:r w:rsidR="00B87CFC" w:rsidRPr="00BE2F61">
        <w:rPr>
          <w:b/>
          <w:bCs/>
          <w:color w:val="6B2876" w:themeColor="text2"/>
        </w:rPr>
        <w:fldChar w:fldCharType="separate"/>
      </w:r>
      <w:r w:rsidR="006F741E">
        <w:rPr>
          <w:b/>
          <w:bCs/>
          <w:noProof/>
          <w:color w:val="6B2876" w:themeColor="text2"/>
        </w:rPr>
        <w:t>4</w:t>
      </w:r>
      <w:r w:rsidR="00B87CFC" w:rsidRPr="00BE2F61">
        <w:rPr>
          <w:b/>
          <w:bCs/>
          <w:color w:val="6B2876" w:themeColor="text2"/>
        </w:rPr>
        <w:fldChar w:fldCharType="end"/>
      </w:r>
      <w:bookmarkEnd w:id="23"/>
      <w:r w:rsidRPr="00BE2F61">
        <w:rPr>
          <w:b/>
          <w:bCs/>
          <w:color w:val="6B2876" w:themeColor="text2"/>
        </w:rPr>
        <w:t xml:space="preserve">: Maximum amounts for </w:t>
      </w:r>
      <w:bookmarkEnd w:id="24"/>
      <w:r w:rsidR="0091280A">
        <w:rPr>
          <w:b/>
          <w:bCs/>
          <w:color w:val="6B2876" w:themeColor="text2"/>
        </w:rPr>
        <w:t>the delivery of</w:t>
      </w:r>
      <w:r w:rsidRPr="00BE2F61">
        <w:rPr>
          <w:b/>
          <w:bCs/>
          <w:color w:val="6B2876" w:themeColor="text2"/>
        </w:rPr>
        <w:t xml:space="preserve"> </w:t>
      </w:r>
      <w:r w:rsidR="00B406A5" w:rsidRPr="00BE2F61">
        <w:rPr>
          <w:b/>
          <w:bCs/>
          <w:color w:val="6B2876" w:themeColor="text2"/>
        </w:rPr>
        <w:t>Psychosocial Recovery Coaching</w:t>
      </w:r>
      <w:r w:rsidR="0091280A">
        <w:rPr>
          <w:b/>
          <w:bCs/>
          <w:color w:val="6B2876" w:themeColor="text2"/>
        </w:rPr>
        <w:t xml:space="preserve"> supports</w:t>
      </w:r>
    </w:p>
    <w:tbl>
      <w:tblPr>
        <w:tblStyle w:val="GridTable4-Accent41"/>
        <w:tblW w:w="5008" w:type="pct"/>
        <w:tblInd w:w="0" w:type="dxa"/>
        <w:tblLayout w:type="fixed"/>
        <w:tblLook w:val="04A0" w:firstRow="1" w:lastRow="0" w:firstColumn="1" w:lastColumn="0" w:noHBand="0" w:noVBand="1"/>
      </w:tblPr>
      <w:tblGrid>
        <w:gridCol w:w="2263"/>
        <w:gridCol w:w="7231"/>
        <w:gridCol w:w="802"/>
        <w:gridCol w:w="1210"/>
        <w:gridCol w:w="1218"/>
        <w:gridCol w:w="1246"/>
      </w:tblGrid>
      <w:tr w:rsidR="00382CF8" w14:paraId="0848198E" w14:textId="77777777" w:rsidTr="00382CF8">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0" w:type="pct"/>
            <w:noWrap/>
            <w:hideMark/>
          </w:tcPr>
          <w:p w14:paraId="1860AA4A" w14:textId="77777777" w:rsidR="00382CF8" w:rsidRPr="00605F5E" w:rsidRDefault="00382CF8">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88" w:type="pct"/>
            <w:noWrap/>
            <w:hideMark/>
          </w:tcPr>
          <w:p w14:paraId="4F718E62"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87" w:type="pct"/>
            <w:noWrap/>
            <w:hideMark/>
          </w:tcPr>
          <w:p w14:paraId="5270139A"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33" w:type="pct"/>
            <w:noWrap/>
            <w:hideMark/>
          </w:tcPr>
          <w:p w14:paraId="30ACD828"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36" w:type="pct"/>
            <w:noWrap/>
            <w:hideMark/>
          </w:tcPr>
          <w:p w14:paraId="71ED4EDE"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46" w:type="pct"/>
            <w:noWrap/>
            <w:hideMark/>
          </w:tcPr>
          <w:p w14:paraId="37F7A0C5"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382CF8" w:rsidRPr="00605F5E" w14:paraId="477212CB"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51090486" w14:textId="4035E8E7"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07_101_0106_6_3</w:t>
            </w:r>
          </w:p>
        </w:tc>
        <w:tc>
          <w:tcPr>
            <w:tcW w:w="2588" w:type="pct"/>
            <w:noWrap/>
          </w:tcPr>
          <w:p w14:paraId="61FF7264" w14:textId="5448D72F"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Psychosocial Recovery Coaching - Weekday Daytime</w:t>
            </w:r>
          </w:p>
        </w:tc>
        <w:tc>
          <w:tcPr>
            <w:tcW w:w="287" w:type="pct"/>
            <w:noWrap/>
          </w:tcPr>
          <w:p w14:paraId="1FD46290" w14:textId="77777777"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31D5E7EF" w14:textId="13138E30"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$110.44</w:t>
            </w:r>
          </w:p>
        </w:tc>
        <w:tc>
          <w:tcPr>
            <w:tcW w:w="436" w:type="pct"/>
            <w:noWrap/>
          </w:tcPr>
          <w:p w14:paraId="762F8972" w14:textId="431E8169"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$154.62</w:t>
            </w:r>
          </w:p>
        </w:tc>
        <w:tc>
          <w:tcPr>
            <w:tcW w:w="446" w:type="pct"/>
            <w:noWrap/>
          </w:tcPr>
          <w:p w14:paraId="18B8E183" w14:textId="29CC0041"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$165.66</w:t>
            </w:r>
          </w:p>
        </w:tc>
      </w:tr>
      <w:tr w:rsidR="00382CF8" w:rsidRPr="00605F5E" w14:paraId="687560C9" w14:textId="77777777" w:rsidTr="00382CF8">
        <w:trPr>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7E47C371" w14:textId="21306383"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07_102_0106_6_3</w:t>
            </w:r>
          </w:p>
        </w:tc>
        <w:tc>
          <w:tcPr>
            <w:tcW w:w="2588" w:type="pct"/>
            <w:noWrap/>
          </w:tcPr>
          <w:p w14:paraId="2221D41E" w14:textId="6B74CC53" w:rsidR="00382CF8" w:rsidRPr="00605F5E" w:rsidRDefault="00382CF8" w:rsidP="004C763C">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E61E1A">
              <w:t>Psychosocial Recovery Coaching - Weekday Evening</w:t>
            </w:r>
          </w:p>
        </w:tc>
        <w:tc>
          <w:tcPr>
            <w:tcW w:w="287" w:type="pct"/>
            <w:noWrap/>
          </w:tcPr>
          <w:p w14:paraId="06D3455D" w14:textId="77777777" w:rsidR="00382CF8" w:rsidRPr="00605F5E" w:rsidRDefault="00382CF8" w:rsidP="004C763C">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7218B8AE" w14:textId="52531FCF"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$121.68</w:t>
            </w:r>
          </w:p>
        </w:tc>
        <w:tc>
          <w:tcPr>
            <w:tcW w:w="436" w:type="pct"/>
            <w:noWrap/>
          </w:tcPr>
          <w:p w14:paraId="3971D862" w14:textId="2163B29B"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$170.35</w:t>
            </w:r>
          </w:p>
        </w:tc>
        <w:tc>
          <w:tcPr>
            <w:tcW w:w="446" w:type="pct"/>
            <w:noWrap/>
          </w:tcPr>
          <w:p w14:paraId="5F86F41A" w14:textId="6ECB8C85"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$182.52</w:t>
            </w:r>
          </w:p>
        </w:tc>
      </w:tr>
      <w:tr w:rsidR="00382CF8" w:rsidRPr="00605F5E" w14:paraId="016475AF"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7A0EEE5C" w14:textId="572936A4"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07_103_0106_6_3</w:t>
            </w:r>
          </w:p>
        </w:tc>
        <w:tc>
          <w:tcPr>
            <w:tcW w:w="2588" w:type="pct"/>
            <w:noWrap/>
          </w:tcPr>
          <w:p w14:paraId="29DB3C7B" w14:textId="2EC61AE5"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Psychosocial Recovery Coaching - Weekday Night</w:t>
            </w:r>
          </w:p>
        </w:tc>
        <w:tc>
          <w:tcPr>
            <w:tcW w:w="287" w:type="pct"/>
            <w:noWrap/>
          </w:tcPr>
          <w:p w14:paraId="5AABF44D" w14:textId="77777777"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11C821F7" w14:textId="4F2AC8DA"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$123.93</w:t>
            </w:r>
          </w:p>
        </w:tc>
        <w:tc>
          <w:tcPr>
            <w:tcW w:w="436" w:type="pct"/>
            <w:noWrap/>
          </w:tcPr>
          <w:p w14:paraId="45CBBB19" w14:textId="34BC6B1D"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$173.50</w:t>
            </w:r>
          </w:p>
        </w:tc>
        <w:tc>
          <w:tcPr>
            <w:tcW w:w="446" w:type="pct"/>
            <w:noWrap/>
          </w:tcPr>
          <w:p w14:paraId="33D59B07" w14:textId="520C4BB5"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$185.90</w:t>
            </w:r>
          </w:p>
        </w:tc>
      </w:tr>
      <w:tr w:rsidR="00382CF8" w:rsidRPr="00605F5E" w14:paraId="1FFBC64A" w14:textId="77777777" w:rsidTr="00382CF8">
        <w:trPr>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06036729" w14:textId="3C5389F3"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07_104_0106_6_3</w:t>
            </w:r>
          </w:p>
        </w:tc>
        <w:tc>
          <w:tcPr>
            <w:tcW w:w="2588" w:type="pct"/>
            <w:noWrap/>
          </w:tcPr>
          <w:p w14:paraId="4B99464B" w14:textId="4CA35761" w:rsidR="00382CF8" w:rsidRPr="00605F5E" w:rsidRDefault="00382CF8" w:rsidP="004C763C">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E61E1A">
              <w:t xml:space="preserve">Psychosocial Recovery Coaching </w:t>
            </w:r>
            <w:r w:rsidRPr="00DD1A0B">
              <w:t>-</w:t>
            </w:r>
            <w:r w:rsidRPr="00E61E1A">
              <w:t xml:space="preserve"> Saturday</w:t>
            </w:r>
          </w:p>
        </w:tc>
        <w:tc>
          <w:tcPr>
            <w:tcW w:w="287" w:type="pct"/>
            <w:noWrap/>
          </w:tcPr>
          <w:p w14:paraId="522A8BA3" w14:textId="77777777" w:rsidR="00382CF8" w:rsidRPr="00605F5E" w:rsidRDefault="00382CF8" w:rsidP="004C763C">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453BC561" w14:textId="467F6D91"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$155.41</w:t>
            </w:r>
          </w:p>
        </w:tc>
        <w:tc>
          <w:tcPr>
            <w:tcW w:w="436" w:type="pct"/>
            <w:noWrap/>
          </w:tcPr>
          <w:p w14:paraId="210FF9ED" w14:textId="5A0868CC"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$217.57</w:t>
            </w:r>
          </w:p>
        </w:tc>
        <w:tc>
          <w:tcPr>
            <w:tcW w:w="446" w:type="pct"/>
            <w:noWrap/>
          </w:tcPr>
          <w:p w14:paraId="7CF3AAD9" w14:textId="68380E96"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$233.12</w:t>
            </w:r>
          </w:p>
        </w:tc>
      </w:tr>
      <w:tr w:rsidR="00382CF8" w:rsidRPr="00605F5E" w14:paraId="716D5648"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18F2D608" w14:textId="05328C5E"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07_105_0106_6_3</w:t>
            </w:r>
          </w:p>
        </w:tc>
        <w:tc>
          <w:tcPr>
            <w:tcW w:w="2588" w:type="pct"/>
            <w:noWrap/>
          </w:tcPr>
          <w:p w14:paraId="3709BFE2" w14:textId="2D5DFB64"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 xml:space="preserve">Psychosocial Recovery Coaching </w:t>
            </w:r>
            <w:r w:rsidRPr="00DD1A0B">
              <w:t>-</w:t>
            </w:r>
            <w:r w:rsidRPr="00E61E1A">
              <w:t xml:space="preserve"> Sunday</w:t>
            </w:r>
          </w:p>
        </w:tc>
        <w:tc>
          <w:tcPr>
            <w:tcW w:w="287" w:type="pct"/>
            <w:noWrap/>
          </w:tcPr>
          <w:p w14:paraId="0C1305D0" w14:textId="77777777"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50D2C5B1" w14:textId="7C00178A"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$200.39</w:t>
            </w:r>
          </w:p>
        </w:tc>
        <w:tc>
          <w:tcPr>
            <w:tcW w:w="436" w:type="pct"/>
            <w:noWrap/>
          </w:tcPr>
          <w:p w14:paraId="40F6FBEE" w14:textId="099C17FF"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$280.55</w:t>
            </w:r>
          </w:p>
        </w:tc>
        <w:tc>
          <w:tcPr>
            <w:tcW w:w="446" w:type="pct"/>
            <w:noWrap/>
          </w:tcPr>
          <w:p w14:paraId="5E2BB120" w14:textId="7D5C5520"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$300.59</w:t>
            </w:r>
          </w:p>
        </w:tc>
      </w:tr>
      <w:tr w:rsidR="00382CF8" w:rsidRPr="00605F5E" w14:paraId="410A70AE" w14:textId="77777777" w:rsidTr="00382CF8">
        <w:trPr>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0A940EF5" w14:textId="5C794506"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07_106_0106_6_3</w:t>
            </w:r>
          </w:p>
        </w:tc>
        <w:tc>
          <w:tcPr>
            <w:tcW w:w="2588" w:type="pct"/>
            <w:noWrap/>
          </w:tcPr>
          <w:p w14:paraId="6D0E77C9" w14:textId="17BA3E3B" w:rsidR="00382CF8" w:rsidRPr="00605F5E" w:rsidRDefault="00382CF8" w:rsidP="004C763C">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E61E1A">
              <w:t>Psychosocial Recovery Coaching - Public Holiday</w:t>
            </w:r>
          </w:p>
        </w:tc>
        <w:tc>
          <w:tcPr>
            <w:tcW w:w="287" w:type="pct"/>
            <w:noWrap/>
          </w:tcPr>
          <w:p w14:paraId="5F164F5B" w14:textId="77777777" w:rsidR="00382CF8" w:rsidRPr="00605F5E" w:rsidRDefault="00382CF8" w:rsidP="004C763C">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75EF4147" w14:textId="2332B60E"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$245.36</w:t>
            </w:r>
          </w:p>
        </w:tc>
        <w:tc>
          <w:tcPr>
            <w:tcW w:w="436" w:type="pct"/>
            <w:noWrap/>
          </w:tcPr>
          <w:p w14:paraId="76A83E38" w14:textId="7F32E565"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$343.50</w:t>
            </w:r>
          </w:p>
        </w:tc>
        <w:tc>
          <w:tcPr>
            <w:tcW w:w="446" w:type="pct"/>
            <w:noWrap/>
          </w:tcPr>
          <w:p w14:paraId="2F67ED3F" w14:textId="6D945448" w:rsidR="00382CF8" w:rsidRPr="00605F5E" w:rsidRDefault="00382CF8" w:rsidP="004C763C">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DD1A0B">
              <w:t>$368.04</w:t>
            </w:r>
          </w:p>
        </w:tc>
      </w:tr>
      <w:tr w:rsidR="00382CF8" w:rsidRPr="00605F5E" w14:paraId="02881E91"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4891ACB6" w14:textId="52EC567D" w:rsidR="00382CF8" w:rsidRPr="004C763C" w:rsidRDefault="00382CF8" w:rsidP="004C763C">
            <w:pPr>
              <w:spacing w:before="120" w:after="120" w:line="240" w:lineRule="auto"/>
              <w:rPr>
                <w:rFonts w:eastAsia="Arial" w:cs="Arial"/>
                <w:b w:val="0"/>
                <w:bCs w:val="0"/>
                <w:color w:val="000000"/>
                <w:sz w:val="22"/>
                <w:szCs w:val="22"/>
              </w:rPr>
            </w:pPr>
            <w:r w:rsidRPr="004C763C">
              <w:rPr>
                <w:b w:val="0"/>
                <w:bCs w:val="0"/>
              </w:rPr>
              <w:t>10_101_0106_6_3</w:t>
            </w:r>
          </w:p>
        </w:tc>
        <w:tc>
          <w:tcPr>
            <w:tcW w:w="2588" w:type="pct"/>
            <w:noWrap/>
          </w:tcPr>
          <w:p w14:paraId="179B925E" w14:textId="58C31C99"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 xml:space="preserve">Psychosocial Recovery Coaching </w:t>
            </w:r>
            <w:r w:rsidR="00F7256A">
              <w:t xml:space="preserve">for Employment </w:t>
            </w:r>
            <w:r w:rsidRPr="00E61E1A">
              <w:t>- Weekday Daytime</w:t>
            </w:r>
          </w:p>
        </w:tc>
        <w:tc>
          <w:tcPr>
            <w:tcW w:w="287" w:type="pct"/>
            <w:noWrap/>
          </w:tcPr>
          <w:p w14:paraId="464AE83B" w14:textId="77777777" w:rsidR="00382CF8" w:rsidRPr="00605F5E" w:rsidRDefault="00382CF8" w:rsidP="004C763C">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E61E1A">
              <w:t>Hour</w:t>
            </w:r>
          </w:p>
        </w:tc>
        <w:tc>
          <w:tcPr>
            <w:tcW w:w="433" w:type="pct"/>
            <w:noWrap/>
          </w:tcPr>
          <w:p w14:paraId="42BBEF3B" w14:textId="4BEC705D"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$110.44</w:t>
            </w:r>
          </w:p>
        </w:tc>
        <w:tc>
          <w:tcPr>
            <w:tcW w:w="436" w:type="pct"/>
            <w:noWrap/>
          </w:tcPr>
          <w:p w14:paraId="3ED5956E" w14:textId="28EFE1F6"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$154.62</w:t>
            </w:r>
          </w:p>
        </w:tc>
        <w:tc>
          <w:tcPr>
            <w:tcW w:w="446" w:type="pct"/>
            <w:noWrap/>
          </w:tcPr>
          <w:p w14:paraId="22D2857D" w14:textId="7980C9E6" w:rsidR="00382CF8" w:rsidRPr="00605F5E" w:rsidRDefault="00382CF8" w:rsidP="004C763C">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DD1A0B">
              <w:t>$165.66</w:t>
            </w:r>
          </w:p>
        </w:tc>
      </w:tr>
    </w:tbl>
    <w:p w14:paraId="492AF5DB" w14:textId="77777777" w:rsidR="0019195F" w:rsidRDefault="0019195F"/>
    <w:p w14:paraId="0EF69D6E" w14:textId="77777777" w:rsidR="0019195F" w:rsidRPr="00605F5E" w:rsidRDefault="0019195F" w:rsidP="0019195F">
      <w:pPr>
        <w:rPr>
          <w:rFonts w:cs="Arial"/>
          <w:b/>
          <w:bCs/>
        </w:rPr>
      </w:pPr>
      <w:r w:rsidRPr="00605F5E">
        <w:rPr>
          <w:rFonts w:cs="Arial"/>
          <w:b/>
          <w:bCs/>
        </w:rPr>
        <w:t>Assistive Technology Mentors (ATs)</w:t>
      </w:r>
    </w:p>
    <w:p w14:paraId="26024AF2" w14:textId="1E570785" w:rsidR="0019195F" w:rsidRDefault="0019195F" w:rsidP="0019195F">
      <w:pPr>
        <w:rPr>
          <w:rFonts w:cs="Arial"/>
        </w:rPr>
      </w:pPr>
      <w:r>
        <w:rPr>
          <w:rFonts w:cs="Arial"/>
        </w:rPr>
        <w:t xml:space="preserve">Assistive Technology Mentoring </w:t>
      </w:r>
      <w:r w:rsidR="00BE2F61">
        <w:rPr>
          <w:rFonts w:cs="Arial"/>
        </w:rPr>
        <w:t>is a</w:t>
      </w:r>
      <w:r>
        <w:rPr>
          <w:rFonts w:cs="Arial"/>
        </w:rPr>
        <w:t xml:space="preserve"> support delivered by a worker who has </w:t>
      </w:r>
      <w:r w:rsidRPr="00605F5E">
        <w:rPr>
          <w:rFonts w:cs="Arial"/>
        </w:rPr>
        <w:t>Australian Skills Quality Authority (ASQA) recognised tertiary qualifications in AT Mentoring (minimum of Certificate IV in AT Mentoring) or equivalent training.</w:t>
      </w:r>
    </w:p>
    <w:p w14:paraId="78460659" w14:textId="2010E2AF" w:rsidR="0019195F" w:rsidRDefault="0019195F" w:rsidP="0019195F">
      <w:pPr>
        <w:rPr>
          <w:rFonts w:cs="Arial"/>
        </w:rPr>
      </w:pPr>
      <w:r w:rsidRPr="0019195F">
        <w:rPr>
          <w:rFonts w:cs="Arial"/>
        </w:rPr>
        <w:t xml:space="preserve">The maximum amounts in </w:t>
      </w:r>
      <w:r w:rsidR="00B406A5" w:rsidRPr="00B406A5">
        <w:rPr>
          <w:rFonts w:cs="Arial"/>
        </w:rPr>
        <w:fldChar w:fldCharType="begin"/>
      </w:r>
      <w:r w:rsidR="00B406A5" w:rsidRPr="00B406A5">
        <w:rPr>
          <w:rFonts w:cs="Arial"/>
        </w:rPr>
        <w:instrText xml:space="preserve"> REF _Ref239692191 \h  \* MERGEFORMAT </w:instrText>
      </w:r>
      <w:r w:rsidR="00B406A5" w:rsidRPr="00B406A5">
        <w:rPr>
          <w:rFonts w:cs="Arial"/>
        </w:rPr>
      </w:r>
      <w:r w:rsidR="00B406A5" w:rsidRPr="00B406A5">
        <w:rPr>
          <w:rFonts w:cs="Arial"/>
        </w:rPr>
        <w:fldChar w:fldCharType="separate"/>
      </w:r>
      <w:r w:rsidR="006F741E" w:rsidRPr="006F741E">
        <w:rPr>
          <w:rFonts w:eastAsia="Arial" w:cs="Arial"/>
        </w:rPr>
        <w:t xml:space="preserve">Table </w:t>
      </w:r>
      <w:r w:rsidR="006F741E" w:rsidRPr="006F741E">
        <w:rPr>
          <w:rFonts w:eastAsia="Arial" w:cs="Arial"/>
          <w:noProof/>
        </w:rPr>
        <w:t>5</w:t>
      </w:r>
      <w:r w:rsidR="00B406A5" w:rsidRPr="00B406A5">
        <w:rPr>
          <w:rFonts w:cs="Arial"/>
        </w:rPr>
        <w:fldChar w:fldCharType="end"/>
      </w:r>
      <w:r w:rsidR="00B406A5">
        <w:rPr>
          <w:rFonts w:cs="Arial"/>
        </w:rPr>
        <w:t xml:space="preserve"> </w:t>
      </w:r>
      <w:r w:rsidRPr="0019195F">
        <w:rPr>
          <w:rFonts w:cs="Arial"/>
        </w:rPr>
        <w:t>are for delivery of DSW Level 4 supports, which are calculated on the basis of the total costs of employing a Level 4.4 worker under Schedule B of the SCHADS Award.</w:t>
      </w:r>
    </w:p>
    <w:p w14:paraId="6D2F3928" w14:textId="074F1E0D" w:rsidR="0019195F" w:rsidRDefault="0019195F" w:rsidP="007578BA">
      <w:pPr>
        <w:pStyle w:val="Caption"/>
        <w:rPr>
          <w:rFonts w:eastAsia="Arial" w:cs="Arial"/>
          <w:b w:val="0"/>
          <w:color w:val="6B2876" w:themeColor="accent5"/>
        </w:rPr>
      </w:pPr>
      <w:bookmarkStart w:id="25" w:name="_Ref239692191"/>
      <w:r w:rsidRPr="00F36622">
        <w:t xml:space="preserve">Table </w:t>
      </w:r>
      <w:r w:rsidRPr="00F36622">
        <w:rPr>
          <w:rFonts w:eastAsia="Arial" w:cs="Arial"/>
          <w:color w:val="6B2876" w:themeColor="accent5"/>
        </w:rPr>
        <w:fldChar w:fldCharType="begin"/>
      </w:r>
      <w:r w:rsidRPr="00F36622">
        <w:rPr>
          <w:rFonts w:eastAsia="Arial" w:cs="Arial"/>
          <w:color w:val="6B2876" w:themeColor="accent5"/>
        </w:rPr>
        <w:instrText xml:space="preserve"> SEQ Table \* ARABIC </w:instrText>
      </w:r>
      <w:r w:rsidRPr="00F36622">
        <w:rPr>
          <w:rFonts w:eastAsia="Arial" w:cs="Arial"/>
          <w:color w:val="6B2876" w:themeColor="accent5"/>
        </w:rPr>
        <w:fldChar w:fldCharType="separate"/>
      </w:r>
      <w:r w:rsidR="006F741E">
        <w:rPr>
          <w:rFonts w:eastAsia="Arial" w:cs="Arial"/>
          <w:noProof/>
          <w:color w:val="6B2876" w:themeColor="accent5"/>
        </w:rPr>
        <w:t>5</w:t>
      </w:r>
      <w:r w:rsidRPr="00F36622">
        <w:rPr>
          <w:rFonts w:eastAsia="Arial" w:cs="Arial"/>
          <w:color w:val="6B2876" w:themeColor="accent5"/>
        </w:rPr>
        <w:fldChar w:fldCharType="end"/>
      </w:r>
      <w:bookmarkEnd w:id="25"/>
      <w:r w:rsidRPr="00F36622">
        <w:rPr>
          <w:rFonts w:eastAsia="Arial" w:cs="Arial"/>
          <w:color w:val="6B2876" w:themeColor="accent5"/>
        </w:rPr>
        <w:t>: Maximum</w:t>
      </w:r>
      <w:r w:rsidRPr="00605F5E">
        <w:rPr>
          <w:rFonts w:eastAsia="Arial" w:cs="Arial"/>
          <w:color w:val="6B2876" w:themeColor="accent5"/>
        </w:rPr>
        <w:t xml:space="preserve"> amounts for </w:t>
      </w:r>
      <w:r w:rsidR="005B7BD3">
        <w:rPr>
          <w:rFonts w:eastAsia="Arial" w:cs="Arial"/>
          <w:color w:val="6B2876" w:themeColor="accent5"/>
        </w:rPr>
        <w:t>Assistive Technology Mentoring</w:t>
      </w:r>
    </w:p>
    <w:tbl>
      <w:tblPr>
        <w:tblStyle w:val="GridTable4-Accent41"/>
        <w:tblW w:w="5008" w:type="pct"/>
        <w:tblInd w:w="0" w:type="dxa"/>
        <w:tblLayout w:type="fixed"/>
        <w:tblLook w:val="04A0" w:firstRow="1" w:lastRow="0" w:firstColumn="1" w:lastColumn="0" w:noHBand="0" w:noVBand="1"/>
      </w:tblPr>
      <w:tblGrid>
        <w:gridCol w:w="2263"/>
        <w:gridCol w:w="7231"/>
        <w:gridCol w:w="802"/>
        <w:gridCol w:w="1210"/>
        <w:gridCol w:w="1218"/>
        <w:gridCol w:w="1246"/>
      </w:tblGrid>
      <w:tr w:rsidR="0019195F" w:rsidRPr="00605F5E" w14:paraId="22D136CE" w14:textId="77777777" w:rsidTr="0019195F">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0" w:type="pct"/>
            <w:noWrap/>
          </w:tcPr>
          <w:p w14:paraId="3B094A1D" w14:textId="2BDE5C43" w:rsidR="0019195F" w:rsidRPr="004C763C" w:rsidRDefault="0019195F" w:rsidP="0019195F">
            <w:pPr>
              <w:spacing w:before="120" w:after="120" w:line="240" w:lineRule="auto"/>
              <w:rPr>
                <w:rFonts w:eastAsia="Arial" w:cs="Arial"/>
                <w:b w:val="0"/>
                <w:bCs w:val="0"/>
                <w:color w:val="000000"/>
                <w:sz w:val="22"/>
                <w:szCs w:val="22"/>
              </w:rPr>
            </w:pPr>
            <w:r w:rsidRPr="00605F5E">
              <w:rPr>
                <w:rFonts w:eastAsia="Arial" w:cs="Arial"/>
                <w:sz w:val="22"/>
                <w:szCs w:val="22"/>
              </w:rPr>
              <w:t>Support Item Number</w:t>
            </w:r>
          </w:p>
        </w:tc>
        <w:tc>
          <w:tcPr>
            <w:tcW w:w="2588" w:type="pct"/>
            <w:noWrap/>
          </w:tcPr>
          <w:p w14:paraId="6E6CFF2B" w14:textId="0C8643AB" w:rsidR="0019195F" w:rsidRPr="00605F5E" w:rsidRDefault="0019195F" w:rsidP="0019195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color w:val="000000"/>
                <w:sz w:val="22"/>
                <w:szCs w:val="22"/>
              </w:rPr>
            </w:pPr>
            <w:r w:rsidRPr="00605F5E">
              <w:rPr>
                <w:rFonts w:eastAsia="Arial" w:cs="Arial"/>
                <w:sz w:val="22"/>
                <w:szCs w:val="22"/>
              </w:rPr>
              <w:t>Support Item Name</w:t>
            </w:r>
          </w:p>
        </w:tc>
        <w:tc>
          <w:tcPr>
            <w:tcW w:w="287" w:type="pct"/>
            <w:noWrap/>
          </w:tcPr>
          <w:p w14:paraId="66861426" w14:textId="15DEBBFC" w:rsidR="0019195F" w:rsidRPr="00605F5E" w:rsidRDefault="0019195F" w:rsidP="0019195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color w:val="000000"/>
                <w:sz w:val="22"/>
                <w:szCs w:val="22"/>
              </w:rPr>
            </w:pPr>
            <w:r w:rsidRPr="00605F5E">
              <w:rPr>
                <w:rFonts w:eastAsia="Arial" w:cs="Arial"/>
                <w:sz w:val="22"/>
                <w:szCs w:val="22"/>
              </w:rPr>
              <w:t>Unit</w:t>
            </w:r>
          </w:p>
        </w:tc>
        <w:tc>
          <w:tcPr>
            <w:tcW w:w="433" w:type="pct"/>
            <w:noWrap/>
          </w:tcPr>
          <w:p w14:paraId="40BFD5A3" w14:textId="1CDE6341" w:rsidR="0019195F" w:rsidRPr="00605F5E" w:rsidRDefault="0019195F" w:rsidP="0019195F">
            <w:pPr>
              <w:spacing w:before="120" w:after="120" w:line="240" w:lineRule="auto"/>
              <w:jc w:val="right"/>
              <w:cnfStyle w:val="100000000000" w:firstRow="1" w:lastRow="0" w:firstColumn="0" w:lastColumn="0" w:oddVBand="0" w:evenVBand="0" w:oddHBand="0" w:evenHBand="0" w:firstRowFirstColumn="0" w:firstRowLastColumn="0" w:lastRowFirstColumn="0" w:lastRowLastColumn="0"/>
              <w:rPr>
                <w:rFonts w:eastAsia="Arial" w:cs="Arial"/>
                <w:color w:val="000000"/>
                <w:sz w:val="22"/>
                <w:szCs w:val="22"/>
              </w:rPr>
            </w:pPr>
            <w:r w:rsidRPr="00605F5E">
              <w:rPr>
                <w:rFonts w:eastAsia="Arial" w:cs="Arial"/>
                <w:sz w:val="22"/>
                <w:szCs w:val="22"/>
              </w:rPr>
              <w:t>National</w:t>
            </w:r>
          </w:p>
        </w:tc>
        <w:tc>
          <w:tcPr>
            <w:tcW w:w="436" w:type="pct"/>
            <w:noWrap/>
          </w:tcPr>
          <w:p w14:paraId="1A73B445" w14:textId="1A926AA4" w:rsidR="0019195F" w:rsidRPr="00605F5E" w:rsidRDefault="0019195F" w:rsidP="0019195F">
            <w:pPr>
              <w:spacing w:before="120" w:after="120" w:line="240" w:lineRule="auto"/>
              <w:jc w:val="right"/>
              <w:cnfStyle w:val="100000000000" w:firstRow="1" w:lastRow="0" w:firstColumn="0" w:lastColumn="0" w:oddVBand="0" w:evenVBand="0" w:oddHBand="0" w:evenHBand="0" w:firstRowFirstColumn="0" w:firstRowLastColumn="0" w:lastRowFirstColumn="0" w:lastRowLastColumn="0"/>
              <w:rPr>
                <w:rFonts w:eastAsia="Arial" w:cs="Arial"/>
                <w:color w:val="000000"/>
                <w:sz w:val="22"/>
                <w:szCs w:val="22"/>
              </w:rPr>
            </w:pPr>
            <w:r w:rsidRPr="00605F5E">
              <w:rPr>
                <w:rFonts w:eastAsia="Arial" w:cs="Arial"/>
                <w:sz w:val="22"/>
                <w:szCs w:val="22"/>
              </w:rPr>
              <w:t>Remote</w:t>
            </w:r>
          </w:p>
        </w:tc>
        <w:tc>
          <w:tcPr>
            <w:tcW w:w="446" w:type="pct"/>
            <w:noWrap/>
          </w:tcPr>
          <w:p w14:paraId="63D77DAD" w14:textId="7E11C7A0" w:rsidR="0019195F" w:rsidRPr="00605F5E" w:rsidRDefault="0019195F" w:rsidP="0019195F">
            <w:pPr>
              <w:spacing w:before="120" w:after="120" w:line="240" w:lineRule="auto"/>
              <w:jc w:val="right"/>
              <w:cnfStyle w:val="100000000000" w:firstRow="1" w:lastRow="0" w:firstColumn="0" w:lastColumn="0" w:oddVBand="0" w:evenVBand="0" w:oddHBand="0" w:evenHBand="0" w:firstRowFirstColumn="0" w:firstRowLastColumn="0" w:lastRowFirstColumn="0" w:lastRowLastColumn="0"/>
              <w:rPr>
                <w:rFonts w:eastAsia="Arial" w:cs="Arial"/>
                <w:color w:val="000000"/>
                <w:sz w:val="22"/>
                <w:szCs w:val="22"/>
              </w:rPr>
            </w:pPr>
            <w:r w:rsidRPr="00605F5E">
              <w:rPr>
                <w:rFonts w:eastAsia="Arial" w:cs="Arial"/>
                <w:sz w:val="22"/>
                <w:szCs w:val="22"/>
              </w:rPr>
              <w:t>Very Remote</w:t>
            </w:r>
          </w:p>
        </w:tc>
      </w:tr>
      <w:tr w:rsidR="0019195F" w:rsidRPr="00605F5E" w14:paraId="3B3C80C2"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0" w:type="pct"/>
            <w:noWrap/>
          </w:tcPr>
          <w:p w14:paraId="76940EC6" w14:textId="279D8E34" w:rsidR="0019195F" w:rsidRPr="004C763C" w:rsidRDefault="0019195F" w:rsidP="0019195F">
            <w:pPr>
              <w:spacing w:before="120" w:after="120" w:line="240" w:lineRule="auto"/>
            </w:pPr>
            <w:r w:rsidRPr="004C763C">
              <w:rPr>
                <w:b w:val="0"/>
                <w:bCs w:val="0"/>
              </w:rPr>
              <w:t>15_300_0103_1_3</w:t>
            </w:r>
          </w:p>
        </w:tc>
        <w:tc>
          <w:tcPr>
            <w:tcW w:w="2588" w:type="pct"/>
            <w:noWrap/>
          </w:tcPr>
          <w:p w14:paraId="2907BF83" w14:textId="6265187C" w:rsidR="0019195F" w:rsidRPr="00E61E1A" w:rsidRDefault="0019195F" w:rsidP="001919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E61E1A">
              <w:t>Assistive Technology Mentoring</w:t>
            </w:r>
          </w:p>
        </w:tc>
        <w:tc>
          <w:tcPr>
            <w:tcW w:w="287" w:type="pct"/>
            <w:noWrap/>
          </w:tcPr>
          <w:p w14:paraId="294AC88D" w14:textId="5B6944B5" w:rsidR="0019195F" w:rsidRPr="00E61E1A" w:rsidRDefault="0019195F" w:rsidP="0019195F">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E61E1A">
              <w:t>Hour</w:t>
            </w:r>
          </w:p>
        </w:tc>
        <w:tc>
          <w:tcPr>
            <w:tcW w:w="433" w:type="pct"/>
            <w:noWrap/>
          </w:tcPr>
          <w:p w14:paraId="34FC9966" w14:textId="707DB0AA" w:rsidR="0019195F" w:rsidRPr="00DD1A0B" w:rsidRDefault="0019195F" w:rsidP="001919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D1A0B">
              <w:t>$110.44</w:t>
            </w:r>
          </w:p>
        </w:tc>
        <w:tc>
          <w:tcPr>
            <w:tcW w:w="436" w:type="pct"/>
            <w:noWrap/>
          </w:tcPr>
          <w:p w14:paraId="59959F2B" w14:textId="20EF4C97" w:rsidR="0019195F" w:rsidRPr="00DD1A0B" w:rsidRDefault="0019195F" w:rsidP="001919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D1A0B">
              <w:t>$154.62</w:t>
            </w:r>
          </w:p>
        </w:tc>
        <w:tc>
          <w:tcPr>
            <w:tcW w:w="446" w:type="pct"/>
            <w:noWrap/>
          </w:tcPr>
          <w:p w14:paraId="5C08088A" w14:textId="175A06D0" w:rsidR="0019195F" w:rsidRPr="00DD1A0B" w:rsidRDefault="0019195F" w:rsidP="0019195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DD1A0B">
              <w:t>$165.66</w:t>
            </w:r>
          </w:p>
        </w:tc>
      </w:tr>
    </w:tbl>
    <w:p w14:paraId="17B1B3F7" w14:textId="77777777" w:rsidR="00ED696C" w:rsidRDefault="00ED696C" w:rsidP="0084550A">
      <w:pPr>
        <w:rPr>
          <w:rFonts w:eastAsia="Arial" w:cs="Arial"/>
          <w:b/>
          <w:bCs/>
          <w:color w:val="6B2876" w:themeColor="accent5"/>
        </w:rPr>
      </w:pPr>
    </w:p>
    <w:p w14:paraId="2E85D6FA" w14:textId="77777777" w:rsidR="008F3D19" w:rsidRPr="00605F5E" w:rsidRDefault="008F3D19" w:rsidP="008F3D19">
      <w:pPr>
        <w:pStyle w:val="Heading2"/>
        <w:jc w:val="center"/>
        <w:rPr>
          <w:rFonts w:cs="Arial"/>
        </w:rPr>
        <w:sectPr w:rsidR="008F3D19" w:rsidRPr="00605F5E" w:rsidSect="00140D36">
          <w:headerReference w:type="even" r:id="rId28"/>
          <w:headerReference w:type="default" r:id="rId29"/>
          <w:footerReference w:type="default" r:id="rId30"/>
          <w:headerReference w:type="first" r:id="rId31"/>
          <w:footerReference w:type="first" r:id="rId32"/>
          <w:pgSz w:w="16838" w:h="11906" w:orient="landscape" w:code="9"/>
          <w:pgMar w:top="1134" w:right="1440" w:bottom="1440" w:left="1440" w:header="567" w:footer="374" w:gutter="0"/>
          <w:cols w:space="708"/>
          <w:titlePg/>
          <w:docGrid w:linePitch="360"/>
        </w:sectPr>
      </w:pPr>
    </w:p>
    <w:p w14:paraId="57FA2216" w14:textId="1529C22C" w:rsidR="009E4B10" w:rsidRPr="00605F5E" w:rsidRDefault="00B36009" w:rsidP="00CB7C1B">
      <w:pPr>
        <w:pStyle w:val="Heading2"/>
        <w:spacing w:before="1080"/>
        <w:jc w:val="center"/>
        <w:rPr>
          <w:rFonts w:eastAsia="Arial" w:cs="Arial"/>
        </w:rPr>
      </w:pPr>
      <w:bookmarkStart w:id="26" w:name="_Toc240444698"/>
      <w:r>
        <w:rPr>
          <w:rFonts w:eastAsia="Arial" w:cs="Arial"/>
        </w:rPr>
        <w:t>Appendix 2</w:t>
      </w:r>
      <w:r w:rsidR="008F3D19" w:rsidRPr="00605F5E">
        <w:rPr>
          <w:rFonts w:eastAsia="Arial" w:cs="Arial"/>
        </w:rPr>
        <w:t xml:space="preserve"> </w:t>
      </w:r>
      <w:r w:rsidR="00D52412" w:rsidRPr="00605F5E">
        <w:rPr>
          <w:rFonts w:eastAsia="Arial" w:cs="Arial"/>
        </w:rPr>
        <w:t>–</w:t>
      </w:r>
      <w:r w:rsidR="008F3D19" w:rsidRPr="00605F5E">
        <w:rPr>
          <w:rFonts w:eastAsia="Arial" w:cs="Arial"/>
        </w:rPr>
        <w:t xml:space="preserve"> </w:t>
      </w:r>
      <w:r w:rsidR="009E4B10" w:rsidRPr="00605F5E">
        <w:rPr>
          <w:rFonts w:eastAsia="Arial" w:cs="Arial"/>
        </w:rPr>
        <w:t>Accommodation</w:t>
      </w:r>
      <w:r w:rsidR="009A468D" w:rsidRPr="00605F5E">
        <w:rPr>
          <w:rFonts w:eastAsia="Arial" w:cs="Arial"/>
        </w:rPr>
        <w:t xml:space="preserve"> and Capital</w:t>
      </w:r>
      <w:r w:rsidR="009E4B10" w:rsidRPr="00605F5E">
        <w:rPr>
          <w:rFonts w:eastAsia="Arial" w:cs="Arial"/>
        </w:rPr>
        <w:t xml:space="preserve"> Cost</w:t>
      </w:r>
      <w:r w:rsidR="009A468D" w:rsidRPr="00605F5E">
        <w:rPr>
          <w:rFonts w:eastAsia="Arial" w:cs="Arial"/>
        </w:rPr>
        <w:t>s</w:t>
      </w:r>
      <w:bookmarkEnd w:id="26"/>
    </w:p>
    <w:p w14:paraId="18E74A62" w14:textId="32FC9218" w:rsidR="004D3B65" w:rsidRPr="00605F5E" w:rsidRDefault="004D3B65" w:rsidP="004D3B65">
      <w:pPr>
        <w:pStyle w:val="Heading4"/>
        <w:rPr>
          <w:rFonts w:eastAsia="Arial" w:cs="Arial"/>
        </w:rPr>
      </w:pPr>
      <w:r w:rsidRPr="00605F5E">
        <w:rPr>
          <w:rFonts w:eastAsia="Arial" w:cs="Arial"/>
        </w:rPr>
        <w:t>Centre Capital Costs</w:t>
      </w:r>
    </w:p>
    <w:p w14:paraId="463059A6" w14:textId="5AAFB88D" w:rsidR="006B1F28" w:rsidRPr="00605F5E" w:rsidRDefault="006B5B5E" w:rsidP="006B1F28">
      <w:pPr>
        <w:keepNext/>
        <w:spacing w:before="120"/>
        <w:rPr>
          <w:rFonts w:cs="Arial"/>
        </w:rPr>
      </w:pPr>
      <w:r w:rsidRPr="00683007">
        <w:rPr>
          <w:rFonts w:cs="Arial"/>
        </w:rPr>
        <w:t xml:space="preserve">The maximum amounts in </w:t>
      </w:r>
      <w:r w:rsidR="00A16DCA" w:rsidRPr="009062FE">
        <w:rPr>
          <w:rFonts w:cs="Arial"/>
          <w:highlight w:val="yellow"/>
        </w:rPr>
        <w:fldChar w:fldCharType="begin"/>
      </w:r>
      <w:r w:rsidR="00A16DCA" w:rsidRPr="009062FE">
        <w:rPr>
          <w:rFonts w:cs="Arial"/>
          <w:highlight w:val="yellow"/>
        </w:rPr>
        <w:instrText xml:space="preserve"> REF  _Ref235520964 \h  \* MERGEFORMAT </w:instrText>
      </w:r>
      <w:r w:rsidR="00A16DCA" w:rsidRPr="009062FE">
        <w:rPr>
          <w:rFonts w:cs="Arial"/>
          <w:highlight w:val="yellow"/>
        </w:rPr>
      </w:r>
      <w:r w:rsidR="00A16DCA" w:rsidRPr="009062FE">
        <w:rPr>
          <w:rFonts w:cs="Arial"/>
          <w:highlight w:val="yellow"/>
        </w:rPr>
        <w:fldChar w:fldCharType="separate"/>
      </w:r>
      <w:r w:rsidR="006F741E" w:rsidRPr="006F741E">
        <w:rPr>
          <w:rFonts w:eastAsia="Arial" w:cs="Arial"/>
        </w:rPr>
        <w:t>Table 6</w:t>
      </w:r>
      <w:r w:rsidR="00A16DCA" w:rsidRPr="009062FE">
        <w:rPr>
          <w:rFonts w:cs="Arial"/>
          <w:highlight w:val="yellow"/>
        </w:rPr>
        <w:fldChar w:fldCharType="end"/>
      </w:r>
      <w:r w:rsidR="006B1F28" w:rsidRPr="00605F5E">
        <w:rPr>
          <w:rFonts w:cs="Arial"/>
        </w:rPr>
        <w:t xml:space="preserve"> </w:t>
      </w:r>
      <w:r>
        <w:rPr>
          <w:rFonts w:cs="Arial"/>
        </w:rPr>
        <w:t>are</w:t>
      </w:r>
      <w:r w:rsidR="006B1F28" w:rsidRPr="00605F5E">
        <w:rPr>
          <w:rFonts w:cs="Arial"/>
        </w:rPr>
        <w:t xml:space="preserve"> for Centre Capital Costs. When </w:t>
      </w:r>
      <w:r w:rsidR="00EC6135">
        <w:rPr>
          <w:rFonts w:cs="Arial"/>
        </w:rPr>
        <w:t xml:space="preserve">the primary support, </w:t>
      </w:r>
      <w:r w:rsidR="00EC6135" w:rsidRPr="00C25311">
        <w:rPr>
          <w:rFonts w:cs="Arial"/>
        </w:rPr>
        <w:t>as defined in</w:t>
      </w:r>
      <w:r w:rsidR="00EC6135" w:rsidRPr="004242FB">
        <w:rPr>
          <w:rFonts w:cs="Arial"/>
        </w:rPr>
        <w:t xml:space="preserve"> </w:t>
      </w:r>
      <w:r w:rsidR="000B069A">
        <w:rPr>
          <w:rFonts w:cs="Arial"/>
          <w:highlight w:val="yellow"/>
        </w:rPr>
        <w:fldChar w:fldCharType="begin"/>
      </w:r>
      <w:r w:rsidR="000B069A">
        <w:rPr>
          <w:rFonts w:cs="Arial"/>
          <w:highlight w:val="yellow"/>
        </w:rPr>
        <w:instrText xml:space="preserve"> REF _Ref241054181 \h </w:instrText>
      </w:r>
      <w:r w:rsidR="000B069A">
        <w:rPr>
          <w:rFonts w:cs="Arial"/>
          <w:highlight w:val="yellow"/>
        </w:rPr>
      </w:r>
      <w:r w:rsidR="000B069A">
        <w:rPr>
          <w:rFonts w:cs="Arial"/>
          <w:highlight w:val="yellow"/>
        </w:rPr>
        <w:fldChar w:fldCharType="separate"/>
      </w:r>
      <w:r w:rsidR="000B069A" w:rsidRPr="00605F5E">
        <w:t xml:space="preserve">Part </w:t>
      </w:r>
      <w:r w:rsidR="000B069A">
        <w:t>4</w:t>
      </w:r>
      <w:r w:rsidR="000B069A" w:rsidRPr="00605F5E">
        <w:t xml:space="preserve"> </w:t>
      </w:r>
      <w:r w:rsidR="000B069A">
        <w:t>–</w:t>
      </w:r>
      <w:r w:rsidR="000B069A" w:rsidRPr="00605F5E">
        <w:t xml:space="preserve"> Definitions</w:t>
      </w:r>
      <w:r w:rsidR="000B069A">
        <w:rPr>
          <w:rFonts w:cs="Arial"/>
          <w:highlight w:val="yellow"/>
        </w:rPr>
        <w:fldChar w:fldCharType="end"/>
      </w:r>
      <w:r w:rsidR="00EC6135">
        <w:rPr>
          <w:rFonts w:cs="Arial"/>
        </w:rPr>
        <w:t xml:space="preserve">, </w:t>
      </w:r>
      <w:r w:rsidR="006B1F28" w:rsidRPr="00605F5E">
        <w:rPr>
          <w:rFonts w:cs="Arial"/>
        </w:rPr>
        <w:t xml:space="preserve">is delivered in a facility (Centre), then the provider can claim an additional amount for the costs of running and maintaining the facility through the relevant Centre Capital Cost support item. </w:t>
      </w:r>
    </w:p>
    <w:p w14:paraId="381EB9FF" w14:textId="4231E335" w:rsidR="00425FCA" w:rsidRDefault="00425FCA" w:rsidP="007578BA">
      <w:pPr>
        <w:pStyle w:val="Caption"/>
        <w:rPr>
          <w:rFonts w:eastAsia="Arial" w:cs="Arial"/>
          <w:b w:val="0"/>
          <w:color w:val="6B2876" w:themeColor="accent5"/>
        </w:rPr>
      </w:pPr>
      <w:bookmarkStart w:id="27" w:name="_Ref235520964"/>
      <w:r w:rsidRPr="00F36622">
        <w:t xml:space="preserve">Table </w:t>
      </w:r>
      <w:r w:rsidR="00B87CFC" w:rsidRPr="00F36622">
        <w:rPr>
          <w:rFonts w:eastAsia="Arial" w:cs="Arial"/>
          <w:color w:val="6B2876" w:themeColor="accent5"/>
        </w:rPr>
        <w:fldChar w:fldCharType="begin"/>
      </w:r>
      <w:r w:rsidR="00B87CFC" w:rsidRPr="00F36622">
        <w:rPr>
          <w:rFonts w:eastAsia="Arial" w:cs="Arial"/>
          <w:color w:val="6B2876" w:themeColor="accent5"/>
        </w:rPr>
        <w:instrText xml:space="preserve"> SEQ Table \* ARABIC </w:instrText>
      </w:r>
      <w:r w:rsidR="00B87CFC" w:rsidRPr="00F36622">
        <w:rPr>
          <w:rFonts w:eastAsia="Arial" w:cs="Arial"/>
          <w:color w:val="6B2876" w:themeColor="accent5"/>
        </w:rPr>
        <w:fldChar w:fldCharType="separate"/>
      </w:r>
      <w:r w:rsidR="006F741E">
        <w:rPr>
          <w:rFonts w:eastAsia="Arial" w:cs="Arial"/>
          <w:noProof/>
          <w:color w:val="6B2876" w:themeColor="accent5"/>
        </w:rPr>
        <w:t>6</w:t>
      </w:r>
      <w:r w:rsidR="00B87CFC" w:rsidRPr="00F36622">
        <w:rPr>
          <w:rFonts w:eastAsia="Arial" w:cs="Arial"/>
          <w:color w:val="6B2876" w:themeColor="accent5"/>
        </w:rPr>
        <w:fldChar w:fldCharType="end"/>
      </w:r>
      <w:bookmarkEnd w:id="27"/>
      <w:r w:rsidRPr="00F36622">
        <w:rPr>
          <w:rFonts w:eastAsia="Arial" w:cs="Arial"/>
          <w:color w:val="6B2876" w:themeColor="accent5"/>
        </w:rPr>
        <w:t xml:space="preserve">: </w:t>
      </w:r>
      <w:r w:rsidR="006C7B21" w:rsidRPr="00F36622">
        <w:rPr>
          <w:rFonts w:eastAsia="Arial" w:cs="Arial"/>
          <w:color w:val="6B2876" w:themeColor="accent5"/>
        </w:rPr>
        <w:t>Maximum</w:t>
      </w:r>
      <w:r w:rsidR="006C7B21" w:rsidRPr="00605F5E">
        <w:rPr>
          <w:rFonts w:eastAsia="Arial" w:cs="Arial"/>
          <w:color w:val="6B2876" w:themeColor="accent5"/>
        </w:rPr>
        <w:t xml:space="preserve"> amounts for </w:t>
      </w:r>
      <w:r w:rsidRPr="00605F5E">
        <w:rPr>
          <w:rFonts w:eastAsia="Arial" w:cs="Arial"/>
          <w:color w:val="6B2876" w:themeColor="accent5"/>
        </w:rPr>
        <w:t>Centre Capital Costs</w:t>
      </w:r>
    </w:p>
    <w:tbl>
      <w:tblPr>
        <w:tblStyle w:val="GridTable4-Accent41"/>
        <w:tblW w:w="5089" w:type="pct"/>
        <w:tblInd w:w="0" w:type="dxa"/>
        <w:tblLayout w:type="fixed"/>
        <w:tblLook w:val="04A0" w:firstRow="1" w:lastRow="0" w:firstColumn="1" w:lastColumn="0" w:noHBand="0" w:noVBand="1"/>
      </w:tblPr>
      <w:tblGrid>
        <w:gridCol w:w="2405"/>
        <w:gridCol w:w="7314"/>
        <w:gridCol w:w="801"/>
        <w:gridCol w:w="1212"/>
        <w:gridCol w:w="1215"/>
        <w:gridCol w:w="1249"/>
      </w:tblGrid>
      <w:tr w:rsidR="00382CF8" w14:paraId="76FA6ADD" w14:textId="77777777" w:rsidTr="00382CF8">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47" w:type="pct"/>
            <w:noWrap/>
            <w:hideMark/>
          </w:tcPr>
          <w:p w14:paraId="4BEEAD6B" w14:textId="77777777" w:rsidR="00382CF8" w:rsidRPr="00605F5E" w:rsidRDefault="00382CF8">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76" w:type="pct"/>
            <w:noWrap/>
            <w:hideMark/>
          </w:tcPr>
          <w:p w14:paraId="1E7FB964"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82" w:type="pct"/>
            <w:noWrap/>
            <w:hideMark/>
          </w:tcPr>
          <w:p w14:paraId="24F7EACD"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27" w:type="pct"/>
            <w:noWrap/>
            <w:hideMark/>
          </w:tcPr>
          <w:p w14:paraId="55F77A29"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28" w:type="pct"/>
            <w:noWrap/>
            <w:hideMark/>
          </w:tcPr>
          <w:p w14:paraId="12165FDF"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40" w:type="pct"/>
            <w:noWrap/>
            <w:hideMark/>
          </w:tcPr>
          <w:p w14:paraId="7F68B3D7" w14:textId="77777777" w:rsidR="00382CF8" w:rsidRPr="00605F5E" w:rsidRDefault="00382CF8">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382CF8" w:rsidRPr="00605F5E" w14:paraId="1CA070C7"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47" w:type="pct"/>
            <w:noWrap/>
          </w:tcPr>
          <w:p w14:paraId="7FE29818" w14:textId="217E1779" w:rsidR="00382CF8" w:rsidRPr="00A33194" w:rsidRDefault="00382CF8" w:rsidP="00A33194">
            <w:pPr>
              <w:spacing w:before="120" w:after="120" w:line="240" w:lineRule="auto"/>
              <w:rPr>
                <w:rFonts w:eastAsia="Arial" w:cs="Arial"/>
                <w:b w:val="0"/>
                <w:bCs w:val="0"/>
                <w:color w:val="000000"/>
                <w:sz w:val="22"/>
                <w:szCs w:val="22"/>
              </w:rPr>
            </w:pPr>
            <w:r w:rsidRPr="00A33194">
              <w:rPr>
                <w:b w:val="0"/>
                <w:bCs w:val="0"/>
              </w:rPr>
              <w:t>04_599_0104_6_1</w:t>
            </w:r>
          </w:p>
        </w:tc>
        <w:tc>
          <w:tcPr>
            <w:tcW w:w="2576" w:type="pct"/>
            <w:noWrap/>
          </w:tcPr>
          <w:p w14:paraId="32F1BBA4" w14:textId="7D5739B8" w:rsidR="00382CF8" w:rsidRPr="00605F5E" w:rsidRDefault="00382CF8" w:rsidP="00A33194">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t>Centre Capital Cost</w:t>
            </w:r>
          </w:p>
        </w:tc>
        <w:tc>
          <w:tcPr>
            <w:tcW w:w="282" w:type="pct"/>
            <w:noWrap/>
          </w:tcPr>
          <w:p w14:paraId="7EB86435" w14:textId="3837E55B" w:rsidR="00382CF8" w:rsidRPr="00605F5E" w:rsidRDefault="0041453A" w:rsidP="00A33194">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Pr>
                <w:rFonts w:eastAsia="Arial" w:cs="Arial"/>
                <w:color w:val="000000"/>
                <w:sz w:val="22"/>
                <w:szCs w:val="22"/>
              </w:rPr>
              <w:t>Hour</w:t>
            </w:r>
          </w:p>
        </w:tc>
        <w:tc>
          <w:tcPr>
            <w:tcW w:w="427" w:type="pct"/>
            <w:noWrap/>
          </w:tcPr>
          <w:p w14:paraId="02E93919" w14:textId="37424DF2" w:rsidR="00382CF8" w:rsidRPr="00605F5E" w:rsidRDefault="00382CF8" w:rsidP="00A33194">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22A1D">
              <w:t>$2.</w:t>
            </w:r>
            <w:r w:rsidRPr="00FC2531">
              <w:t>71</w:t>
            </w:r>
          </w:p>
        </w:tc>
        <w:tc>
          <w:tcPr>
            <w:tcW w:w="428" w:type="pct"/>
            <w:noWrap/>
          </w:tcPr>
          <w:p w14:paraId="484020AA" w14:textId="0DC10C9A" w:rsidR="00382CF8" w:rsidRPr="00605F5E" w:rsidRDefault="00382CF8" w:rsidP="00A33194">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C2531">
              <w:t xml:space="preserve"> </w:t>
            </w:r>
            <w:r w:rsidRPr="00B22A1D">
              <w:t>$3.</w:t>
            </w:r>
            <w:r w:rsidRPr="00FC2531">
              <w:t xml:space="preserve">79 </w:t>
            </w:r>
          </w:p>
        </w:tc>
        <w:tc>
          <w:tcPr>
            <w:tcW w:w="440" w:type="pct"/>
            <w:noWrap/>
          </w:tcPr>
          <w:p w14:paraId="5F31F685" w14:textId="0CCFBB03" w:rsidR="00382CF8" w:rsidRPr="00605F5E" w:rsidRDefault="00382CF8" w:rsidP="00A33194">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C2531">
              <w:t xml:space="preserve"> $4.07 </w:t>
            </w:r>
          </w:p>
        </w:tc>
      </w:tr>
      <w:tr w:rsidR="00382CF8" w:rsidRPr="00605F5E" w14:paraId="051A3CD4" w14:textId="77777777" w:rsidTr="00382CF8">
        <w:trPr>
          <w:trHeight w:val="290"/>
        </w:trPr>
        <w:tc>
          <w:tcPr>
            <w:cnfStyle w:val="001000000000" w:firstRow="0" w:lastRow="0" w:firstColumn="1" w:lastColumn="0" w:oddVBand="0" w:evenVBand="0" w:oddHBand="0" w:evenHBand="0" w:firstRowFirstColumn="0" w:firstRowLastColumn="0" w:lastRowFirstColumn="0" w:lastRowLastColumn="0"/>
            <w:tcW w:w="847" w:type="pct"/>
            <w:noWrap/>
          </w:tcPr>
          <w:p w14:paraId="52135084" w14:textId="3A0E47BF" w:rsidR="00382CF8" w:rsidRPr="00A33194" w:rsidRDefault="00382CF8" w:rsidP="00A33194">
            <w:pPr>
              <w:spacing w:before="120" w:after="120" w:line="240" w:lineRule="auto"/>
              <w:rPr>
                <w:rFonts w:eastAsia="Arial" w:cs="Arial"/>
                <w:b w:val="0"/>
                <w:bCs w:val="0"/>
                <w:color w:val="000000"/>
                <w:sz w:val="22"/>
                <w:szCs w:val="22"/>
              </w:rPr>
            </w:pPr>
            <w:r w:rsidRPr="00A33194">
              <w:rPr>
                <w:b w:val="0"/>
                <w:bCs w:val="0"/>
              </w:rPr>
              <w:t>04_599_0133_5_1</w:t>
            </w:r>
          </w:p>
        </w:tc>
        <w:tc>
          <w:tcPr>
            <w:tcW w:w="2576" w:type="pct"/>
            <w:noWrap/>
          </w:tcPr>
          <w:p w14:paraId="4A04CA12" w14:textId="50E34D97" w:rsidR="00382CF8" w:rsidRPr="00605F5E" w:rsidRDefault="00382CF8" w:rsidP="00A33194">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22A1D">
              <w:t>Centre Capital Cost</w:t>
            </w:r>
          </w:p>
        </w:tc>
        <w:tc>
          <w:tcPr>
            <w:tcW w:w="282" w:type="pct"/>
            <w:noWrap/>
          </w:tcPr>
          <w:p w14:paraId="34C8E084" w14:textId="47ED422B" w:rsidR="00382CF8" w:rsidRPr="00605F5E" w:rsidRDefault="0041453A" w:rsidP="00A33194">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Pr>
                <w:color w:val="000000"/>
              </w:rPr>
              <w:t>Hour</w:t>
            </w:r>
          </w:p>
        </w:tc>
        <w:tc>
          <w:tcPr>
            <w:tcW w:w="427" w:type="pct"/>
            <w:noWrap/>
          </w:tcPr>
          <w:p w14:paraId="195A08D7" w14:textId="56F7C7D8" w:rsidR="00382CF8" w:rsidRPr="00605F5E" w:rsidRDefault="00382CF8" w:rsidP="00A33194">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22A1D">
              <w:t>$2.</w:t>
            </w:r>
            <w:r w:rsidRPr="00FC2531">
              <w:t>71</w:t>
            </w:r>
          </w:p>
        </w:tc>
        <w:tc>
          <w:tcPr>
            <w:tcW w:w="428" w:type="pct"/>
            <w:noWrap/>
          </w:tcPr>
          <w:p w14:paraId="2E11CE43" w14:textId="5F5ACA3C" w:rsidR="00382CF8" w:rsidRPr="00605F5E" w:rsidRDefault="00382CF8" w:rsidP="00A33194">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C2531">
              <w:t xml:space="preserve"> </w:t>
            </w:r>
            <w:r w:rsidRPr="00B22A1D">
              <w:t>$3.</w:t>
            </w:r>
            <w:r w:rsidRPr="00FC2531">
              <w:t xml:space="preserve">79 </w:t>
            </w:r>
          </w:p>
        </w:tc>
        <w:tc>
          <w:tcPr>
            <w:tcW w:w="440" w:type="pct"/>
            <w:noWrap/>
          </w:tcPr>
          <w:p w14:paraId="7C22B5FB" w14:textId="4B7FF2DA" w:rsidR="00382CF8" w:rsidRPr="00605F5E" w:rsidRDefault="00382CF8" w:rsidP="00A33194">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C2531">
              <w:t xml:space="preserve"> $4.07 </w:t>
            </w:r>
          </w:p>
        </w:tc>
      </w:tr>
      <w:tr w:rsidR="00382CF8" w:rsidRPr="00605F5E" w14:paraId="4DB7AE32" w14:textId="77777777" w:rsidTr="00382C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47" w:type="pct"/>
            <w:noWrap/>
          </w:tcPr>
          <w:p w14:paraId="5A9C574C" w14:textId="4B542880" w:rsidR="00382CF8" w:rsidRPr="00A33194" w:rsidRDefault="00382CF8" w:rsidP="00A33194">
            <w:pPr>
              <w:spacing w:before="120" w:after="120" w:line="240" w:lineRule="auto"/>
              <w:rPr>
                <w:rFonts w:eastAsia="Arial" w:cs="Arial"/>
                <w:b w:val="0"/>
                <w:bCs w:val="0"/>
                <w:color w:val="000000"/>
                <w:sz w:val="22"/>
                <w:szCs w:val="22"/>
              </w:rPr>
            </w:pPr>
            <w:r w:rsidRPr="00A33194">
              <w:rPr>
                <w:b w:val="0"/>
                <w:bCs w:val="0"/>
              </w:rPr>
              <w:t>04_599_0136_6_1</w:t>
            </w:r>
          </w:p>
        </w:tc>
        <w:tc>
          <w:tcPr>
            <w:tcW w:w="2576" w:type="pct"/>
            <w:noWrap/>
          </w:tcPr>
          <w:p w14:paraId="3ACDE6FC" w14:textId="76A28373" w:rsidR="00382CF8" w:rsidRPr="00605F5E" w:rsidRDefault="00382CF8" w:rsidP="00A33194">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22A1D">
              <w:t>Centre Capital Cost</w:t>
            </w:r>
          </w:p>
        </w:tc>
        <w:tc>
          <w:tcPr>
            <w:tcW w:w="282" w:type="pct"/>
            <w:noWrap/>
          </w:tcPr>
          <w:p w14:paraId="08232C5D" w14:textId="7D5F57AC" w:rsidR="00382CF8" w:rsidRPr="00605F5E" w:rsidRDefault="0041453A" w:rsidP="00A33194">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Pr>
                <w:color w:val="000000"/>
              </w:rPr>
              <w:t>Hour</w:t>
            </w:r>
          </w:p>
        </w:tc>
        <w:tc>
          <w:tcPr>
            <w:tcW w:w="427" w:type="pct"/>
            <w:noWrap/>
          </w:tcPr>
          <w:p w14:paraId="4869A4F5" w14:textId="08323569" w:rsidR="00382CF8" w:rsidRPr="00605F5E" w:rsidRDefault="00382CF8" w:rsidP="00A33194">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22A1D">
              <w:t>$2.</w:t>
            </w:r>
            <w:r w:rsidRPr="00FC2531">
              <w:t>71</w:t>
            </w:r>
          </w:p>
        </w:tc>
        <w:tc>
          <w:tcPr>
            <w:tcW w:w="428" w:type="pct"/>
            <w:noWrap/>
          </w:tcPr>
          <w:p w14:paraId="17EA1530" w14:textId="37EA1C29" w:rsidR="00382CF8" w:rsidRPr="00605F5E" w:rsidRDefault="00382CF8" w:rsidP="00A33194">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C2531">
              <w:t xml:space="preserve"> </w:t>
            </w:r>
            <w:r w:rsidRPr="00B22A1D">
              <w:t>$3.</w:t>
            </w:r>
            <w:r w:rsidRPr="00FC2531">
              <w:t xml:space="preserve">79 </w:t>
            </w:r>
          </w:p>
        </w:tc>
        <w:tc>
          <w:tcPr>
            <w:tcW w:w="440" w:type="pct"/>
            <w:noWrap/>
          </w:tcPr>
          <w:p w14:paraId="0A3B7F2C" w14:textId="61CC9C29" w:rsidR="00382CF8" w:rsidRPr="00605F5E" w:rsidRDefault="00382CF8" w:rsidP="00A33194">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C2531">
              <w:t xml:space="preserve"> $4.07 </w:t>
            </w:r>
          </w:p>
        </w:tc>
      </w:tr>
      <w:tr w:rsidR="00382CF8" w:rsidRPr="00605F5E" w14:paraId="72A1BF18" w14:textId="77777777" w:rsidTr="00382CF8">
        <w:trPr>
          <w:trHeight w:val="290"/>
        </w:trPr>
        <w:tc>
          <w:tcPr>
            <w:cnfStyle w:val="001000000000" w:firstRow="0" w:lastRow="0" w:firstColumn="1" w:lastColumn="0" w:oddVBand="0" w:evenVBand="0" w:oddHBand="0" w:evenHBand="0" w:firstRowFirstColumn="0" w:firstRowLastColumn="0" w:lastRowFirstColumn="0" w:lastRowLastColumn="0"/>
            <w:tcW w:w="847" w:type="pct"/>
            <w:noWrap/>
          </w:tcPr>
          <w:p w14:paraId="1AA29486" w14:textId="7A4246BF" w:rsidR="00382CF8" w:rsidRPr="00A33194" w:rsidRDefault="00382CF8" w:rsidP="00A33194">
            <w:pPr>
              <w:spacing w:before="120" w:after="120" w:line="240" w:lineRule="auto"/>
              <w:rPr>
                <w:rFonts w:eastAsia="Arial" w:cs="Arial"/>
                <w:b w:val="0"/>
                <w:bCs w:val="0"/>
                <w:color w:val="000000"/>
                <w:sz w:val="22"/>
                <w:szCs w:val="22"/>
              </w:rPr>
            </w:pPr>
            <w:r w:rsidRPr="00A33194">
              <w:rPr>
                <w:b w:val="0"/>
                <w:bCs w:val="0"/>
              </w:rPr>
              <w:t>10_599_0133_5_3</w:t>
            </w:r>
          </w:p>
        </w:tc>
        <w:tc>
          <w:tcPr>
            <w:tcW w:w="2576" w:type="pct"/>
            <w:noWrap/>
          </w:tcPr>
          <w:p w14:paraId="6A28A2C8" w14:textId="5BA114B5" w:rsidR="00382CF8" w:rsidRPr="00605F5E" w:rsidRDefault="00382CF8" w:rsidP="00A33194">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22A1D">
              <w:t>Centre Capital Cost</w:t>
            </w:r>
          </w:p>
        </w:tc>
        <w:tc>
          <w:tcPr>
            <w:tcW w:w="282" w:type="pct"/>
            <w:noWrap/>
          </w:tcPr>
          <w:p w14:paraId="33F9C526" w14:textId="5A0D42F6" w:rsidR="00382CF8" w:rsidRPr="00605F5E" w:rsidRDefault="0041453A" w:rsidP="00A33194">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Pr>
                <w:color w:val="000000"/>
              </w:rPr>
              <w:t>Hour</w:t>
            </w:r>
          </w:p>
        </w:tc>
        <w:tc>
          <w:tcPr>
            <w:tcW w:w="427" w:type="pct"/>
            <w:noWrap/>
          </w:tcPr>
          <w:p w14:paraId="100D0B43" w14:textId="01EBA513" w:rsidR="00382CF8" w:rsidRPr="00605F5E" w:rsidRDefault="00382CF8" w:rsidP="00A33194">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22A1D">
              <w:t>$2.</w:t>
            </w:r>
            <w:r w:rsidRPr="00FC2531">
              <w:t>71</w:t>
            </w:r>
          </w:p>
        </w:tc>
        <w:tc>
          <w:tcPr>
            <w:tcW w:w="428" w:type="pct"/>
            <w:noWrap/>
          </w:tcPr>
          <w:p w14:paraId="5F75D59E" w14:textId="5253A6F2" w:rsidR="00382CF8" w:rsidRPr="00605F5E" w:rsidRDefault="00382CF8" w:rsidP="00A33194">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C2531">
              <w:t xml:space="preserve"> </w:t>
            </w:r>
            <w:r w:rsidRPr="00B22A1D">
              <w:t>$3.</w:t>
            </w:r>
            <w:r w:rsidRPr="00FC2531">
              <w:t xml:space="preserve">79 </w:t>
            </w:r>
          </w:p>
        </w:tc>
        <w:tc>
          <w:tcPr>
            <w:tcW w:w="440" w:type="pct"/>
            <w:noWrap/>
          </w:tcPr>
          <w:p w14:paraId="4690E4CA" w14:textId="0764E773" w:rsidR="00382CF8" w:rsidRPr="00605F5E" w:rsidRDefault="00382CF8" w:rsidP="00A33194">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FC2531">
              <w:t xml:space="preserve"> $4.07 </w:t>
            </w:r>
          </w:p>
        </w:tc>
      </w:tr>
    </w:tbl>
    <w:p w14:paraId="0BD9C4FC" w14:textId="77777777" w:rsidR="00803C50" w:rsidRDefault="00803C50" w:rsidP="000A71EA">
      <w:pPr>
        <w:rPr>
          <w:rFonts w:eastAsia="Arial"/>
        </w:rPr>
      </w:pPr>
    </w:p>
    <w:p w14:paraId="4B31860A" w14:textId="77777777" w:rsidR="00803C50" w:rsidRDefault="00803C50">
      <w:pPr>
        <w:spacing w:after="0" w:line="240" w:lineRule="auto"/>
        <w:rPr>
          <w:rFonts w:eastAsia="Arial" w:cs="Arial"/>
          <w:b/>
          <w:color w:val="6B2876" w:themeColor="text1"/>
          <w:sz w:val="28"/>
          <w:szCs w:val="28"/>
        </w:rPr>
      </w:pPr>
      <w:r>
        <w:rPr>
          <w:rFonts w:eastAsia="Arial" w:cs="Arial"/>
        </w:rPr>
        <w:br w:type="page"/>
      </w:r>
    </w:p>
    <w:p w14:paraId="6D85293A" w14:textId="3855B4DE" w:rsidR="004D3B65" w:rsidRDefault="004D3B65" w:rsidP="004D3B65">
      <w:pPr>
        <w:pStyle w:val="Heading4"/>
        <w:rPr>
          <w:rFonts w:eastAsia="Arial" w:cs="Arial"/>
        </w:rPr>
      </w:pPr>
      <w:r w:rsidRPr="00605F5E">
        <w:rPr>
          <w:rFonts w:eastAsia="Arial" w:cs="Arial"/>
        </w:rPr>
        <w:t>Short Term Accommodation and Assistance</w:t>
      </w:r>
    </w:p>
    <w:p w14:paraId="3307B381" w14:textId="34DB8E26" w:rsidR="003C65EA" w:rsidRPr="003C65EA" w:rsidRDefault="00D80388" w:rsidP="00151011">
      <w:pPr>
        <w:rPr>
          <w:rFonts w:eastAsia="Arial"/>
          <w:b/>
          <w:bCs/>
        </w:rPr>
      </w:pPr>
      <w:r>
        <w:rPr>
          <w:rFonts w:eastAsia="Arial"/>
          <w:b/>
          <w:bCs/>
        </w:rPr>
        <w:t>Labour Component</w:t>
      </w:r>
    </w:p>
    <w:p w14:paraId="485E07E4" w14:textId="6E5CEC85" w:rsidR="00B862A9" w:rsidRDefault="00EE711E" w:rsidP="00B862A9">
      <w:pPr>
        <w:rPr>
          <w:rFonts w:eastAsia="Arial"/>
        </w:rPr>
      </w:pPr>
      <w:r w:rsidRPr="00C3106A">
        <w:rPr>
          <w:rFonts w:eastAsia="Arial"/>
        </w:rPr>
        <w:t>The</w:t>
      </w:r>
      <w:r w:rsidR="00366640">
        <w:rPr>
          <w:rFonts w:eastAsia="Arial"/>
        </w:rPr>
        <w:t xml:space="preserve"> maximum amounts in </w:t>
      </w:r>
      <w:r w:rsidR="005E75E2">
        <w:rPr>
          <w:rFonts w:eastAsia="Arial"/>
        </w:rPr>
        <w:fldChar w:fldCharType="begin"/>
      </w:r>
      <w:r w:rsidR="005E75E2">
        <w:rPr>
          <w:rFonts w:eastAsia="Arial"/>
        </w:rPr>
        <w:instrText xml:space="preserve"> REF _Ref239685153 \h  \* MERGEFORMAT </w:instrText>
      </w:r>
      <w:r w:rsidR="005E75E2">
        <w:rPr>
          <w:rFonts w:eastAsia="Arial"/>
        </w:rPr>
      </w:r>
      <w:r w:rsidR="005E75E2">
        <w:rPr>
          <w:rFonts w:eastAsia="Arial"/>
        </w:rPr>
        <w:fldChar w:fldCharType="separate"/>
      </w:r>
      <w:r w:rsidR="006F741E" w:rsidRPr="006F741E">
        <w:rPr>
          <w:rFonts w:eastAsia="Arial"/>
        </w:rPr>
        <w:t xml:space="preserve">Table </w:t>
      </w:r>
      <w:r w:rsidR="006F741E" w:rsidRPr="006F741E">
        <w:rPr>
          <w:rFonts w:eastAsia="Arial" w:cs="Arial"/>
        </w:rPr>
        <w:t>7</w:t>
      </w:r>
      <w:r w:rsidR="005E75E2">
        <w:rPr>
          <w:rFonts w:eastAsia="Arial"/>
        </w:rPr>
        <w:fldChar w:fldCharType="end"/>
      </w:r>
      <w:r w:rsidR="00366640">
        <w:rPr>
          <w:rFonts w:eastAsia="Arial"/>
        </w:rPr>
        <w:t xml:space="preserve"> are for</w:t>
      </w:r>
      <w:r w:rsidR="00C3106A" w:rsidRPr="00C3106A">
        <w:rPr>
          <w:rFonts w:eastAsia="Arial"/>
        </w:rPr>
        <w:t xml:space="preserve"> </w:t>
      </w:r>
      <w:r w:rsidR="00732F55" w:rsidRPr="005F6694">
        <w:rPr>
          <w:rFonts w:eastAsia="Arial"/>
        </w:rPr>
        <w:t xml:space="preserve">supports to provide </w:t>
      </w:r>
      <w:r w:rsidR="00C3106A" w:rsidRPr="005F6694">
        <w:rPr>
          <w:rFonts w:eastAsia="Arial"/>
        </w:rPr>
        <w:t xml:space="preserve">assistance with self-care or community access activities during a Short Term Accommodation </w:t>
      </w:r>
      <w:r w:rsidR="005E75E2" w:rsidRPr="005F6694">
        <w:rPr>
          <w:rFonts w:eastAsia="Arial"/>
        </w:rPr>
        <w:t xml:space="preserve">(STA) </w:t>
      </w:r>
      <w:r w:rsidR="00C3106A" w:rsidRPr="005F6694">
        <w:rPr>
          <w:rFonts w:eastAsia="Arial"/>
        </w:rPr>
        <w:t>stay</w:t>
      </w:r>
      <w:r w:rsidR="00D80388" w:rsidRPr="005F6694">
        <w:rPr>
          <w:rFonts w:eastAsia="Arial"/>
        </w:rPr>
        <w:t xml:space="preserve"> (up to 14 days)</w:t>
      </w:r>
      <w:r w:rsidR="00EC6135" w:rsidRPr="005F6694">
        <w:rPr>
          <w:rFonts w:eastAsia="Arial"/>
        </w:rPr>
        <w:t xml:space="preserve">, </w:t>
      </w:r>
      <w:r w:rsidR="00EC6135" w:rsidRPr="00C25311">
        <w:rPr>
          <w:rFonts w:eastAsia="Arial"/>
        </w:rPr>
        <w:t>as defined in</w:t>
      </w:r>
      <w:r w:rsidR="00EC6135" w:rsidRPr="005F6694">
        <w:rPr>
          <w:rFonts w:eastAsia="Arial"/>
        </w:rPr>
        <w:t xml:space="preserve"> </w:t>
      </w:r>
      <w:r w:rsidR="000B069A" w:rsidRPr="005F6694">
        <w:rPr>
          <w:rFonts w:eastAsia="Arial"/>
        </w:rPr>
        <w:fldChar w:fldCharType="begin"/>
      </w:r>
      <w:r w:rsidR="000B069A" w:rsidRPr="005F6694">
        <w:rPr>
          <w:rFonts w:eastAsia="Arial"/>
        </w:rPr>
        <w:instrText xml:space="preserve"> REF _Ref241054189 \h </w:instrText>
      </w:r>
      <w:r w:rsidR="005F6694">
        <w:rPr>
          <w:rFonts w:eastAsia="Arial"/>
        </w:rPr>
        <w:instrText xml:space="preserve"> \* MERGEFORMAT </w:instrText>
      </w:r>
      <w:r w:rsidR="000B069A" w:rsidRPr="005F6694">
        <w:rPr>
          <w:rFonts w:eastAsia="Arial"/>
        </w:rPr>
      </w:r>
      <w:r w:rsidR="000B069A" w:rsidRPr="005F6694">
        <w:rPr>
          <w:rFonts w:eastAsia="Arial"/>
        </w:rPr>
        <w:fldChar w:fldCharType="separate"/>
      </w:r>
      <w:r w:rsidR="000B069A" w:rsidRPr="005F6694">
        <w:t>Part 4 – Definitions</w:t>
      </w:r>
      <w:r w:rsidR="000B069A" w:rsidRPr="005F6694">
        <w:rPr>
          <w:rFonts w:eastAsia="Arial"/>
        </w:rPr>
        <w:fldChar w:fldCharType="end"/>
      </w:r>
      <w:r w:rsidR="00C3106A" w:rsidRPr="005F6694">
        <w:rPr>
          <w:rFonts w:eastAsia="Arial"/>
        </w:rPr>
        <w:t>.</w:t>
      </w:r>
      <w:r w:rsidR="00C3106A" w:rsidRPr="005F6694">
        <w:t xml:space="preserve"> </w:t>
      </w:r>
      <w:r w:rsidR="00C3106A" w:rsidRPr="005F6694">
        <w:rPr>
          <w:rFonts w:eastAsia="Arial"/>
        </w:rPr>
        <w:t xml:space="preserve">The standard support items </w:t>
      </w:r>
      <w:r w:rsidR="003240D0" w:rsidRPr="005F6694">
        <w:rPr>
          <w:rFonts w:eastAsia="Arial"/>
        </w:rPr>
        <w:t>cover supports in STA that do not meet the</w:t>
      </w:r>
      <w:r w:rsidR="00F13D6C" w:rsidRPr="005F6694">
        <w:rPr>
          <w:rFonts w:eastAsia="Arial"/>
        </w:rPr>
        <w:t xml:space="preserve"> </w:t>
      </w:r>
      <w:r w:rsidR="00086ECE" w:rsidRPr="005F6694">
        <w:rPr>
          <w:rFonts w:eastAsia="Arial"/>
        </w:rPr>
        <w:t>definitions of High Intensity or Intensive and Complex Behaviour Supports.</w:t>
      </w:r>
      <w:r w:rsidR="00FC7DF7" w:rsidRPr="005F6694">
        <w:rPr>
          <w:rFonts w:eastAsia="Arial"/>
        </w:rPr>
        <w:t xml:space="preserve"> </w:t>
      </w:r>
      <w:r w:rsidR="00B862A9" w:rsidRPr="005F6694">
        <w:rPr>
          <w:rFonts w:eastAsia="Arial"/>
        </w:rPr>
        <w:t xml:space="preserve">Where a </w:t>
      </w:r>
      <w:r w:rsidR="00E35B97" w:rsidRPr="005F6694">
        <w:rPr>
          <w:rFonts w:eastAsia="Arial"/>
        </w:rPr>
        <w:t>STA</w:t>
      </w:r>
      <w:r w:rsidR="00B862A9" w:rsidRPr="005F6694">
        <w:rPr>
          <w:rFonts w:eastAsia="Arial"/>
        </w:rPr>
        <w:t xml:space="preserve"> support </w:t>
      </w:r>
      <w:r w:rsidR="00E35B97" w:rsidRPr="005F6694">
        <w:rPr>
          <w:rFonts w:eastAsia="Arial"/>
        </w:rPr>
        <w:t>meet</w:t>
      </w:r>
      <w:r w:rsidR="00FC7DF7" w:rsidRPr="005F6694">
        <w:rPr>
          <w:rFonts w:eastAsia="Arial"/>
        </w:rPr>
        <w:t>s</w:t>
      </w:r>
      <w:r w:rsidR="00E35B97" w:rsidRPr="005F6694">
        <w:rPr>
          <w:rFonts w:eastAsia="Arial"/>
        </w:rPr>
        <w:t xml:space="preserve"> the</w:t>
      </w:r>
      <w:r w:rsidR="00B862A9" w:rsidRPr="005F6694">
        <w:rPr>
          <w:rFonts w:eastAsia="Arial"/>
        </w:rPr>
        <w:t xml:space="preserve"> High Intensity or Intensive and Complex </w:t>
      </w:r>
      <w:r w:rsidR="003E5538" w:rsidRPr="005F6694">
        <w:rPr>
          <w:rFonts w:eastAsia="Arial"/>
        </w:rPr>
        <w:t>Behaviours</w:t>
      </w:r>
      <w:r w:rsidR="003E5538">
        <w:rPr>
          <w:rFonts w:eastAsia="Arial"/>
        </w:rPr>
        <w:t xml:space="preserve"> Supports</w:t>
      </w:r>
      <w:r w:rsidR="00E35B97">
        <w:rPr>
          <w:rFonts w:eastAsia="Arial"/>
        </w:rPr>
        <w:t xml:space="preserve"> definitions, the High Intensity </w:t>
      </w:r>
      <w:r w:rsidR="00131FF8">
        <w:rPr>
          <w:rFonts w:eastAsia="Arial"/>
        </w:rPr>
        <w:t>amount</w:t>
      </w:r>
      <w:r w:rsidR="00E35B97">
        <w:rPr>
          <w:rFonts w:eastAsia="Arial"/>
        </w:rPr>
        <w:t xml:space="preserve"> limit applies.</w:t>
      </w:r>
    </w:p>
    <w:p w14:paraId="5E549451" w14:textId="1A3E0956" w:rsidR="00CB606F" w:rsidRPr="00115CB9" w:rsidRDefault="00CB606F" w:rsidP="007578BA">
      <w:pPr>
        <w:pStyle w:val="Caption"/>
        <w:rPr>
          <w:rFonts w:eastAsia="Arial" w:cs="Arial"/>
        </w:rPr>
      </w:pPr>
      <w:bookmarkStart w:id="28" w:name="_Ref239685153"/>
      <w:r w:rsidRPr="00F36622">
        <w:t xml:space="preserve">Table </w:t>
      </w:r>
      <w:r w:rsidRPr="00F36622">
        <w:rPr>
          <w:rFonts w:eastAsia="Arial" w:cs="Arial"/>
          <w:color w:val="6B2876" w:themeColor="accent5"/>
        </w:rPr>
        <w:fldChar w:fldCharType="begin"/>
      </w:r>
      <w:r w:rsidRPr="00F36622">
        <w:rPr>
          <w:rFonts w:eastAsia="Arial" w:cs="Arial"/>
          <w:color w:val="6B2876" w:themeColor="accent5"/>
        </w:rPr>
        <w:instrText xml:space="preserve"> SEQ Table \* ARABIC </w:instrText>
      </w:r>
      <w:r w:rsidRPr="00F36622">
        <w:rPr>
          <w:rFonts w:eastAsia="Arial" w:cs="Arial"/>
          <w:color w:val="6B2876" w:themeColor="accent5"/>
        </w:rPr>
        <w:fldChar w:fldCharType="separate"/>
      </w:r>
      <w:r w:rsidR="006F741E">
        <w:rPr>
          <w:rFonts w:eastAsia="Arial" w:cs="Arial"/>
          <w:noProof/>
          <w:color w:val="6B2876" w:themeColor="accent5"/>
        </w:rPr>
        <w:t>7</w:t>
      </w:r>
      <w:r w:rsidRPr="00F36622">
        <w:rPr>
          <w:rFonts w:eastAsia="Arial" w:cs="Arial"/>
          <w:color w:val="6B2876" w:themeColor="accent5"/>
        </w:rPr>
        <w:fldChar w:fldCharType="end"/>
      </w:r>
      <w:bookmarkEnd w:id="28"/>
      <w:r w:rsidRPr="00F36622">
        <w:rPr>
          <w:rFonts w:eastAsia="Arial" w:cs="Arial"/>
          <w:color w:val="6B2876" w:themeColor="accent5"/>
        </w:rPr>
        <w:t>: Maximum</w:t>
      </w:r>
      <w:r w:rsidRPr="00115CB9">
        <w:rPr>
          <w:rFonts w:eastAsia="Arial" w:cs="Arial"/>
          <w:color w:val="6B2876" w:themeColor="accent5"/>
        </w:rPr>
        <w:t xml:space="preserve"> amounts for Short Term Assistance in Short Term Accommodation</w:t>
      </w:r>
    </w:p>
    <w:tbl>
      <w:tblPr>
        <w:tblStyle w:val="GridTable4-Accent41"/>
        <w:tblW w:w="5029" w:type="pct"/>
        <w:tblInd w:w="0" w:type="dxa"/>
        <w:tblLayout w:type="fixed"/>
        <w:tblLook w:val="04A0" w:firstRow="1" w:lastRow="0" w:firstColumn="1" w:lastColumn="0" w:noHBand="0" w:noVBand="1"/>
      </w:tblPr>
      <w:tblGrid>
        <w:gridCol w:w="2262"/>
        <w:gridCol w:w="7247"/>
        <w:gridCol w:w="808"/>
        <w:gridCol w:w="1226"/>
        <w:gridCol w:w="1226"/>
        <w:gridCol w:w="1260"/>
      </w:tblGrid>
      <w:tr w:rsidR="0040349D" w14:paraId="4A875F5D" w14:textId="77777777" w:rsidTr="00115CB9">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06" w:type="pct"/>
            <w:noWrap/>
            <w:hideMark/>
          </w:tcPr>
          <w:p w14:paraId="3CD52753" w14:textId="77777777"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83" w:type="pct"/>
            <w:noWrap/>
            <w:hideMark/>
          </w:tcPr>
          <w:p w14:paraId="58526DF2"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88" w:type="pct"/>
            <w:noWrap/>
            <w:hideMark/>
          </w:tcPr>
          <w:p w14:paraId="6D50D219"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37" w:type="pct"/>
            <w:noWrap/>
            <w:hideMark/>
          </w:tcPr>
          <w:p w14:paraId="50990C95"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37" w:type="pct"/>
            <w:noWrap/>
            <w:hideMark/>
          </w:tcPr>
          <w:p w14:paraId="1A848194"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49" w:type="pct"/>
            <w:noWrap/>
            <w:hideMark/>
          </w:tcPr>
          <w:p w14:paraId="686BCF3F"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66CF7988"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46624009" w14:textId="319A44DB"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01_200_0115_1_1</w:t>
            </w:r>
          </w:p>
        </w:tc>
        <w:tc>
          <w:tcPr>
            <w:tcW w:w="2583" w:type="pct"/>
            <w:noWrap/>
          </w:tcPr>
          <w:p w14:paraId="423F7D86" w14:textId="5432002F"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Short Term Accommodation - Standard - Weekday Daytime</w:t>
            </w:r>
          </w:p>
        </w:tc>
        <w:tc>
          <w:tcPr>
            <w:tcW w:w="288" w:type="pct"/>
            <w:noWrap/>
          </w:tcPr>
          <w:p w14:paraId="18BF58DF" w14:textId="6AAED4BD"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7FC118A8" w14:textId="19903737"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$73.58</w:t>
            </w:r>
          </w:p>
        </w:tc>
        <w:tc>
          <w:tcPr>
            <w:tcW w:w="437" w:type="pct"/>
            <w:noWrap/>
          </w:tcPr>
          <w:p w14:paraId="2DDBE755" w14:textId="22CEA53C"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$103.01</w:t>
            </w:r>
          </w:p>
        </w:tc>
        <w:tc>
          <w:tcPr>
            <w:tcW w:w="449" w:type="pct"/>
            <w:noWrap/>
          </w:tcPr>
          <w:p w14:paraId="68467CEC" w14:textId="2E934C73"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$110.37</w:t>
            </w:r>
          </w:p>
        </w:tc>
      </w:tr>
      <w:tr w:rsidR="0040349D" w:rsidRPr="00605F5E" w14:paraId="30FA8B03" w14:textId="77777777" w:rsidTr="00115CB9">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407635CA" w14:textId="0F6C99FE"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01_201_0115_1_1</w:t>
            </w:r>
          </w:p>
        </w:tc>
        <w:tc>
          <w:tcPr>
            <w:tcW w:w="2583" w:type="pct"/>
            <w:noWrap/>
          </w:tcPr>
          <w:p w14:paraId="11FA68FE" w14:textId="7857D1CE"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Short Term Accommodation - Standard - Weekday Evening</w:t>
            </w:r>
          </w:p>
        </w:tc>
        <w:tc>
          <w:tcPr>
            <w:tcW w:w="288" w:type="pct"/>
            <w:noWrap/>
          </w:tcPr>
          <w:p w14:paraId="4E9A8D3F" w14:textId="3AD4B5EF"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1A2993D7" w14:textId="7A8DCC1C"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$81.07</w:t>
            </w:r>
          </w:p>
        </w:tc>
        <w:tc>
          <w:tcPr>
            <w:tcW w:w="437" w:type="pct"/>
            <w:noWrap/>
          </w:tcPr>
          <w:p w14:paraId="48194C70" w14:textId="172E134A"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$113.50</w:t>
            </w:r>
          </w:p>
        </w:tc>
        <w:tc>
          <w:tcPr>
            <w:tcW w:w="449" w:type="pct"/>
            <w:noWrap/>
          </w:tcPr>
          <w:p w14:paraId="0D963A69" w14:textId="5DEF139A"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$121.61</w:t>
            </w:r>
          </w:p>
        </w:tc>
      </w:tr>
      <w:tr w:rsidR="0040349D" w:rsidRPr="00605F5E" w14:paraId="47161434"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16B3B096" w14:textId="30E3549D"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01_202_0115_1_1</w:t>
            </w:r>
          </w:p>
        </w:tc>
        <w:tc>
          <w:tcPr>
            <w:tcW w:w="2583" w:type="pct"/>
            <w:noWrap/>
          </w:tcPr>
          <w:p w14:paraId="068A18BA" w14:textId="415FB476"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Short Term Accommodation - Standard - Saturday</w:t>
            </w:r>
          </w:p>
        </w:tc>
        <w:tc>
          <w:tcPr>
            <w:tcW w:w="288" w:type="pct"/>
            <w:noWrap/>
          </w:tcPr>
          <w:p w14:paraId="7AE34DD1" w14:textId="448BF808"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7D2D383E" w14:textId="33DE9282"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$103.54</w:t>
            </w:r>
          </w:p>
        </w:tc>
        <w:tc>
          <w:tcPr>
            <w:tcW w:w="437" w:type="pct"/>
            <w:noWrap/>
          </w:tcPr>
          <w:p w14:paraId="4AD3A353" w14:textId="3CE2963E"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$144.96</w:t>
            </w:r>
          </w:p>
        </w:tc>
        <w:tc>
          <w:tcPr>
            <w:tcW w:w="449" w:type="pct"/>
            <w:noWrap/>
          </w:tcPr>
          <w:p w14:paraId="342D8A49" w14:textId="3D2C0F8F"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$155.31</w:t>
            </w:r>
          </w:p>
        </w:tc>
      </w:tr>
      <w:tr w:rsidR="0040349D" w:rsidRPr="00605F5E" w14:paraId="31D996B8" w14:textId="77777777" w:rsidTr="00115CB9">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3511E6B5" w14:textId="11559AFC"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01_203_0115_1_1</w:t>
            </w:r>
          </w:p>
        </w:tc>
        <w:tc>
          <w:tcPr>
            <w:tcW w:w="2583" w:type="pct"/>
            <w:noWrap/>
          </w:tcPr>
          <w:p w14:paraId="0ACC831A" w14:textId="2F67D7AE"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Short Term Accommodation - Standard - Sunday</w:t>
            </w:r>
          </w:p>
        </w:tc>
        <w:tc>
          <w:tcPr>
            <w:tcW w:w="288" w:type="pct"/>
            <w:noWrap/>
          </w:tcPr>
          <w:p w14:paraId="62CE2BA6" w14:textId="08DD80D5"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1A6D69C8" w14:textId="17070BD2"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$133.50</w:t>
            </w:r>
          </w:p>
        </w:tc>
        <w:tc>
          <w:tcPr>
            <w:tcW w:w="437" w:type="pct"/>
            <w:noWrap/>
          </w:tcPr>
          <w:p w14:paraId="727FD566" w14:textId="0607A9D3"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$186.90</w:t>
            </w:r>
          </w:p>
        </w:tc>
        <w:tc>
          <w:tcPr>
            <w:tcW w:w="449" w:type="pct"/>
            <w:noWrap/>
          </w:tcPr>
          <w:p w14:paraId="2D2AAFA7" w14:textId="0BD21FA0"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$200.25</w:t>
            </w:r>
          </w:p>
        </w:tc>
      </w:tr>
      <w:tr w:rsidR="0040349D" w:rsidRPr="00605F5E" w14:paraId="1506678B"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0377E571" w14:textId="56301726"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01_204_0115_1_1</w:t>
            </w:r>
          </w:p>
        </w:tc>
        <w:tc>
          <w:tcPr>
            <w:tcW w:w="2583" w:type="pct"/>
            <w:noWrap/>
          </w:tcPr>
          <w:p w14:paraId="29A9D64D" w14:textId="0B5A4A6A"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Short Term Accommodation - Standard - Public Holiday</w:t>
            </w:r>
          </w:p>
        </w:tc>
        <w:tc>
          <w:tcPr>
            <w:tcW w:w="288" w:type="pct"/>
            <w:noWrap/>
          </w:tcPr>
          <w:p w14:paraId="738F0EED" w14:textId="79F3FED4"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523C9AD3" w14:textId="056A0C9D"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$163.46</w:t>
            </w:r>
          </w:p>
        </w:tc>
        <w:tc>
          <w:tcPr>
            <w:tcW w:w="437" w:type="pct"/>
            <w:noWrap/>
          </w:tcPr>
          <w:p w14:paraId="7A0C6CE3" w14:textId="570D90DF"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$228.84</w:t>
            </w:r>
          </w:p>
        </w:tc>
        <w:tc>
          <w:tcPr>
            <w:tcW w:w="449" w:type="pct"/>
            <w:noWrap/>
          </w:tcPr>
          <w:p w14:paraId="49BA314E" w14:textId="29DE74C5"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$245.19</w:t>
            </w:r>
          </w:p>
        </w:tc>
      </w:tr>
      <w:tr w:rsidR="0040349D" w:rsidRPr="00605F5E" w14:paraId="79107216" w14:textId="77777777" w:rsidTr="00115CB9">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31BF03AF" w14:textId="729AF890"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01_205_0115_1_1</w:t>
            </w:r>
          </w:p>
        </w:tc>
        <w:tc>
          <w:tcPr>
            <w:tcW w:w="2583" w:type="pct"/>
            <w:noWrap/>
          </w:tcPr>
          <w:p w14:paraId="07FD0F4B" w14:textId="054D770D"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Short Term Accommodation - Standard - Weekday Night</w:t>
            </w:r>
          </w:p>
        </w:tc>
        <w:tc>
          <w:tcPr>
            <w:tcW w:w="288" w:type="pct"/>
            <w:noWrap/>
          </w:tcPr>
          <w:p w14:paraId="12406500" w14:textId="40B247F3"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4B6F5FAE" w14:textId="2D65BB3D"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$82.57</w:t>
            </w:r>
          </w:p>
        </w:tc>
        <w:tc>
          <w:tcPr>
            <w:tcW w:w="437" w:type="pct"/>
            <w:noWrap/>
          </w:tcPr>
          <w:p w14:paraId="0AB67646" w14:textId="78A4A214"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$115.60</w:t>
            </w:r>
          </w:p>
        </w:tc>
        <w:tc>
          <w:tcPr>
            <w:tcW w:w="449" w:type="pct"/>
            <w:noWrap/>
          </w:tcPr>
          <w:p w14:paraId="14E409AA" w14:textId="6F6127E6"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$123.86</w:t>
            </w:r>
          </w:p>
        </w:tc>
      </w:tr>
      <w:tr w:rsidR="0040349D" w:rsidRPr="00605F5E" w14:paraId="30A4B230"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06F5B5E6" w14:textId="6955F2E3"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01_206_0115_1_1</w:t>
            </w:r>
          </w:p>
        </w:tc>
        <w:tc>
          <w:tcPr>
            <w:tcW w:w="2583" w:type="pct"/>
            <w:noWrap/>
          </w:tcPr>
          <w:p w14:paraId="1B4FEE6E" w14:textId="283D92BB"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Short Term Accommodation - Sleepover</w:t>
            </w:r>
          </w:p>
        </w:tc>
        <w:tc>
          <w:tcPr>
            <w:tcW w:w="288" w:type="pct"/>
            <w:noWrap/>
          </w:tcPr>
          <w:p w14:paraId="647ABC70" w14:textId="033F79A0" w:rsidR="0040349D" w:rsidRPr="00605F5E"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Each</w:t>
            </w:r>
          </w:p>
        </w:tc>
        <w:tc>
          <w:tcPr>
            <w:tcW w:w="437" w:type="pct"/>
            <w:noWrap/>
          </w:tcPr>
          <w:p w14:paraId="539C03A8" w14:textId="19F0B861"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$311.79</w:t>
            </w:r>
          </w:p>
        </w:tc>
        <w:tc>
          <w:tcPr>
            <w:tcW w:w="437" w:type="pct"/>
            <w:noWrap/>
          </w:tcPr>
          <w:p w14:paraId="23451E3F" w14:textId="6017BC42"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$436.51</w:t>
            </w:r>
          </w:p>
        </w:tc>
        <w:tc>
          <w:tcPr>
            <w:tcW w:w="449" w:type="pct"/>
            <w:noWrap/>
          </w:tcPr>
          <w:p w14:paraId="2DA6250A" w14:textId="11DF6697" w:rsidR="0040349D" w:rsidRPr="00605F5E"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82763">
              <w:t>$467.69</w:t>
            </w:r>
          </w:p>
        </w:tc>
      </w:tr>
      <w:tr w:rsidR="0040349D" w:rsidRPr="00605F5E" w14:paraId="4DFD88FD" w14:textId="77777777" w:rsidTr="00115CB9">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39549C8D" w14:textId="3E61FC00" w:rsidR="0040349D" w:rsidRPr="00F043C6" w:rsidRDefault="0040349D" w:rsidP="00F043C6">
            <w:pPr>
              <w:spacing w:before="120" w:after="120" w:line="240" w:lineRule="auto"/>
              <w:rPr>
                <w:rFonts w:eastAsia="Arial" w:cs="Arial"/>
                <w:b w:val="0"/>
                <w:bCs w:val="0"/>
                <w:color w:val="000000"/>
                <w:sz w:val="22"/>
                <w:szCs w:val="22"/>
              </w:rPr>
            </w:pPr>
            <w:r w:rsidRPr="00F043C6">
              <w:rPr>
                <w:b w:val="0"/>
                <w:bCs w:val="0"/>
              </w:rPr>
              <w:t>01_252_0115_1_1</w:t>
            </w:r>
          </w:p>
        </w:tc>
        <w:tc>
          <w:tcPr>
            <w:tcW w:w="2583" w:type="pct"/>
            <w:noWrap/>
          </w:tcPr>
          <w:p w14:paraId="7E06A124" w14:textId="2BFD66CE"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Short Term Accommodation - High Intensity - Weekday Daytime</w:t>
            </w:r>
          </w:p>
        </w:tc>
        <w:tc>
          <w:tcPr>
            <w:tcW w:w="288" w:type="pct"/>
            <w:noWrap/>
          </w:tcPr>
          <w:p w14:paraId="5F60CCB3" w14:textId="2F7C0DF2" w:rsidR="0040349D" w:rsidRPr="00605F5E"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Hour</w:t>
            </w:r>
          </w:p>
        </w:tc>
        <w:tc>
          <w:tcPr>
            <w:tcW w:w="437" w:type="pct"/>
            <w:noWrap/>
          </w:tcPr>
          <w:p w14:paraId="1F99DB27" w14:textId="5288D2BF"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$79.60</w:t>
            </w:r>
          </w:p>
        </w:tc>
        <w:tc>
          <w:tcPr>
            <w:tcW w:w="437" w:type="pct"/>
            <w:noWrap/>
          </w:tcPr>
          <w:p w14:paraId="6C791EC3" w14:textId="23450F32"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$111.44</w:t>
            </w:r>
          </w:p>
        </w:tc>
        <w:tc>
          <w:tcPr>
            <w:tcW w:w="449" w:type="pct"/>
            <w:noWrap/>
          </w:tcPr>
          <w:p w14:paraId="7D9E167F" w14:textId="52C46E71" w:rsidR="0040349D" w:rsidRPr="00605F5E"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82763">
              <w:t>$119.40</w:t>
            </w:r>
          </w:p>
        </w:tc>
      </w:tr>
      <w:tr w:rsidR="0040349D" w:rsidRPr="00605F5E" w14:paraId="776A0449"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5E208918" w14:textId="6EC318F2" w:rsidR="0040349D" w:rsidRPr="00F043C6" w:rsidRDefault="0040349D" w:rsidP="00F043C6">
            <w:pPr>
              <w:spacing w:before="120" w:after="120" w:line="240" w:lineRule="auto"/>
              <w:rPr>
                <w:b w:val="0"/>
                <w:bCs w:val="0"/>
              </w:rPr>
            </w:pPr>
            <w:r w:rsidRPr="00F043C6">
              <w:rPr>
                <w:b w:val="0"/>
                <w:bCs w:val="0"/>
              </w:rPr>
              <w:t>01_253_0115_1_1</w:t>
            </w:r>
          </w:p>
        </w:tc>
        <w:tc>
          <w:tcPr>
            <w:tcW w:w="2583" w:type="pct"/>
            <w:noWrap/>
          </w:tcPr>
          <w:p w14:paraId="2138414D" w14:textId="4DA0EF61" w:rsidR="0040349D" w:rsidRPr="009030DC"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82763">
              <w:t>Short Term Accommodation - High Intensity - Weekday Evening</w:t>
            </w:r>
          </w:p>
        </w:tc>
        <w:tc>
          <w:tcPr>
            <w:tcW w:w="288" w:type="pct"/>
            <w:noWrap/>
          </w:tcPr>
          <w:p w14:paraId="062DE9D0" w14:textId="320C32A2" w:rsidR="0040349D" w:rsidRPr="009030DC"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82763">
              <w:t>Hour</w:t>
            </w:r>
          </w:p>
        </w:tc>
        <w:tc>
          <w:tcPr>
            <w:tcW w:w="437" w:type="pct"/>
            <w:noWrap/>
          </w:tcPr>
          <w:p w14:paraId="2A6F84F0" w14:textId="18FF34E4"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$87.70</w:t>
            </w:r>
          </w:p>
        </w:tc>
        <w:tc>
          <w:tcPr>
            <w:tcW w:w="437" w:type="pct"/>
            <w:noWrap/>
          </w:tcPr>
          <w:p w14:paraId="134BC3C1" w14:textId="119CBF9C"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$122.78</w:t>
            </w:r>
          </w:p>
        </w:tc>
        <w:tc>
          <w:tcPr>
            <w:tcW w:w="449" w:type="pct"/>
            <w:noWrap/>
          </w:tcPr>
          <w:p w14:paraId="5CA19169" w14:textId="456F80AA"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$131.55</w:t>
            </w:r>
          </w:p>
        </w:tc>
      </w:tr>
      <w:tr w:rsidR="0040349D" w:rsidRPr="00605F5E" w14:paraId="4EDB9D88" w14:textId="77777777" w:rsidTr="00115CB9">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39335344" w14:textId="0D9F3C2D" w:rsidR="0040349D" w:rsidRPr="00F043C6" w:rsidRDefault="0040349D" w:rsidP="00F043C6">
            <w:pPr>
              <w:spacing w:before="120" w:after="120" w:line="240" w:lineRule="auto"/>
              <w:rPr>
                <w:b w:val="0"/>
                <w:bCs w:val="0"/>
              </w:rPr>
            </w:pPr>
            <w:r w:rsidRPr="00F043C6">
              <w:rPr>
                <w:b w:val="0"/>
                <w:bCs w:val="0"/>
              </w:rPr>
              <w:t>01_254_0115_1_1</w:t>
            </w:r>
          </w:p>
        </w:tc>
        <w:tc>
          <w:tcPr>
            <w:tcW w:w="2583" w:type="pct"/>
            <w:noWrap/>
          </w:tcPr>
          <w:p w14:paraId="010E1D2A" w14:textId="30D4489D" w:rsidR="0040349D" w:rsidRPr="009030DC"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82763">
              <w:t>Short Term Accommodation - High Intensity - Weekday Night</w:t>
            </w:r>
          </w:p>
        </w:tc>
        <w:tc>
          <w:tcPr>
            <w:tcW w:w="288" w:type="pct"/>
            <w:noWrap/>
          </w:tcPr>
          <w:p w14:paraId="15819659" w14:textId="5AF286B3" w:rsidR="0040349D" w:rsidRPr="009030DC"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82763">
              <w:t>Hour</w:t>
            </w:r>
          </w:p>
        </w:tc>
        <w:tc>
          <w:tcPr>
            <w:tcW w:w="437" w:type="pct"/>
            <w:noWrap/>
          </w:tcPr>
          <w:p w14:paraId="27718FC1" w14:textId="25266ECD" w:rsidR="0040349D" w:rsidRPr="009030DC"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82763">
              <w:t>$89.32</w:t>
            </w:r>
          </w:p>
        </w:tc>
        <w:tc>
          <w:tcPr>
            <w:tcW w:w="437" w:type="pct"/>
            <w:noWrap/>
          </w:tcPr>
          <w:p w14:paraId="4AA49FAA" w14:textId="4E7565EB" w:rsidR="0040349D" w:rsidRPr="009030DC"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82763">
              <w:t>$125.05</w:t>
            </w:r>
          </w:p>
        </w:tc>
        <w:tc>
          <w:tcPr>
            <w:tcW w:w="449" w:type="pct"/>
            <w:noWrap/>
          </w:tcPr>
          <w:p w14:paraId="288E15F6" w14:textId="08D3D219" w:rsidR="0040349D" w:rsidRPr="009030DC"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82763">
              <w:t>$133.98</w:t>
            </w:r>
          </w:p>
        </w:tc>
      </w:tr>
      <w:tr w:rsidR="0040349D" w:rsidRPr="00605F5E" w14:paraId="51B00541"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5A37388E" w14:textId="3769D12A" w:rsidR="0040349D" w:rsidRPr="00F043C6" w:rsidRDefault="0040349D" w:rsidP="00F043C6">
            <w:pPr>
              <w:spacing w:before="120" w:after="120" w:line="240" w:lineRule="auto"/>
              <w:rPr>
                <w:b w:val="0"/>
                <w:bCs w:val="0"/>
              </w:rPr>
            </w:pPr>
            <w:r w:rsidRPr="00F043C6">
              <w:rPr>
                <w:b w:val="0"/>
                <w:bCs w:val="0"/>
              </w:rPr>
              <w:t>01_255_0115_1_1</w:t>
            </w:r>
          </w:p>
        </w:tc>
        <w:tc>
          <w:tcPr>
            <w:tcW w:w="2583" w:type="pct"/>
            <w:noWrap/>
          </w:tcPr>
          <w:p w14:paraId="13819633" w14:textId="718A0069" w:rsidR="0040349D" w:rsidRPr="009030DC"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82763">
              <w:t>Short Term Accommodation - High Intensity - Saturday</w:t>
            </w:r>
          </w:p>
        </w:tc>
        <w:tc>
          <w:tcPr>
            <w:tcW w:w="288" w:type="pct"/>
            <w:noWrap/>
          </w:tcPr>
          <w:p w14:paraId="6D6BEA9B" w14:textId="563EB946" w:rsidR="0040349D" w:rsidRPr="009030DC"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82763">
              <w:t>Hour</w:t>
            </w:r>
          </w:p>
        </w:tc>
        <w:tc>
          <w:tcPr>
            <w:tcW w:w="437" w:type="pct"/>
            <w:noWrap/>
          </w:tcPr>
          <w:p w14:paraId="60143278" w14:textId="3F569975"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$112.01</w:t>
            </w:r>
          </w:p>
        </w:tc>
        <w:tc>
          <w:tcPr>
            <w:tcW w:w="437" w:type="pct"/>
            <w:noWrap/>
          </w:tcPr>
          <w:p w14:paraId="01E110AC" w14:textId="7849EDF9"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$156.81</w:t>
            </w:r>
          </w:p>
        </w:tc>
        <w:tc>
          <w:tcPr>
            <w:tcW w:w="449" w:type="pct"/>
            <w:noWrap/>
          </w:tcPr>
          <w:p w14:paraId="32493941" w14:textId="473B6CCE"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$168.02</w:t>
            </w:r>
          </w:p>
        </w:tc>
      </w:tr>
      <w:tr w:rsidR="0040349D" w:rsidRPr="00605F5E" w14:paraId="50073BA8" w14:textId="77777777" w:rsidTr="00115CB9">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68C682C0" w14:textId="123AB3E7" w:rsidR="0040349D" w:rsidRPr="00F043C6" w:rsidRDefault="0040349D" w:rsidP="00F043C6">
            <w:pPr>
              <w:spacing w:before="120" w:after="120" w:line="240" w:lineRule="auto"/>
              <w:rPr>
                <w:b w:val="0"/>
                <w:bCs w:val="0"/>
              </w:rPr>
            </w:pPr>
            <w:r w:rsidRPr="00F043C6">
              <w:rPr>
                <w:b w:val="0"/>
                <w:bCs w:val="0"/>
              </w:rPr>
              <w:t>01_256_0115_1_1</w:t>
            </w:r>
          </w:p>
        </w:tc>
        <w:tc>
          <w:tcPr>
            <w:tcW w:w="2583" w:type="pct"/>
            <w:noWrap/>
          </w:tcPr>
          <w:p w14:paraId="2292EE6C" w14:textId="71147324" w:rsidR="0040349D" w:rsidRPr="009030DC"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82763">
              <w:t>Short Term Accommodation - High Intensity - Sunday</w:t>
            </w:r>
          </w:p>
        </w:tc>
        <w:tc>
          <w:tcPr>
            <w:tcW w:w="288" w:type="pct"/>
            <w:noWrap/>
          </w:tcPr>
          <w:p w14:paraId="79D16392" w14:textId="38921E32" w:rsidR="0040349D" w:rsidRPr="009030DC" w:rsidRDefault="0040349D" w:rsidP="00F043C6">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282763">
              <w:t>Hour</w:t>
            </w:r>
          </w:p>
        </w:tc>
        <w:tc>
          <w:tcPr>
            <w:tcW w:w="437" w:type="pct"/>
            <w:noWrap/>
          </w:tcPr>
          <w:p w14:paraId="70E5DD09" w14:textId="589D3037" w:rsidR="0040349D" w:rsidRPr="009030DC"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82763">
              <w:t>$144.42</w:t>
            </w:r>
          </w:p>
        </w:tc>
        <w:tc>
          <w:tcPr>
            <w:tcW w:w="437" w:type="pct"/>
            <w:noWrap/>
          </w:tcPr>
          <w:p w14:paraId="3D5D8BFE" w14:textId="214F95D5" w:rsidR="0040349D" w:rsidRPr="009030DC"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82763">
              <w:t>$202.19</w:t>
            </w:r>
          </w:p>
        </w:tc>
        <w:tc>
          <w:tcPr>
            <w:tcW w:w="449" w:type="pct"/>
            <w:noWrap/>
          </w:tcPr>
          <w:p w14:paraId="48D07480" w14:textId="0533DCC8" w:rsidR="0040349D" w:rsidRPr="009030DC" w:rsidRDefault="0040349D" w:rsidP="00F043C6">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282763">
              <w:t>$216.63</w:t>
            </w:r>
          </w:p>
        </w:tc>
      </w:tr>
      <w:tr w:rsidR="0040349D" w:rsidRPr="00605F5E" w14:paraId="1D8DF424" w14:textId="77777777" w:rsidTr="00115CB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40887100" w14:textId="5B3448A3" w:rsidR="0040349D" w:rsidRPr="00F043C6" w:rsidRDefault="0040349D" w:rsidP="00F043C6">
            <w:pPr>
              <w:spacing w:before="120" w:after="120" w:line="240" w:lineRule="auto"/>
              <w:rPr>
                <w:b w:val="0"/>
                <w:bCs w:val="0"/>
              </w:rPr>
            </w:pPr>
            <w:r w:rsidRPr="00F043C6">
              <w:rPr>
                <w:b w:val="0"/>
                <w:bCs w:val="0"/>
              </w:rPr>
              <w:t>01_257_0115_1_1</w:t>
            </w:r>
          </w:p>
        </w:tc>
        <w:tc>
          <w:tcPr>
            <w:tcW w:w="2583" w:type="pct"/>
            <w:noWrap/>
          </w:tcPr>
          <w:p w14:paraId="4D63E617" w14:textId="7FD37040" w:rsidR="0040349D" w:rsidRPr="009030DC"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82763">
              <w:t>Short Term Accommodation - High Intensity - Public Holiday</w:t>
            </w:r>
          </w:p>
        </w:tc>
        <w:tc>
          <w:tcPr>
            <w:tcW w:w="288" w:type="pct"/>
            <w:noWrap/>
          </w:tcPr>
          <w:p w14:paraId="0C7ED913" w14:textId="6D863BB0" w:rsidR="0040349D" w:rsidRPr="009030DC" w:rsidRDefault="0040349D" w:rsidP="00F043C6">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282763">
              <w:t>Hour</w:t>
            </w:r>
          </w:p>
        </w:tc>
        <w:tc>
          <w:tcPr>
            <w:tcW w:w="437" w:type="pct"/>
            <w:noWrap/>
          </w:tcPr>
          <w:p w14:paraId="795A63C6" w14:textId="51ACB344"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$176.84</w:t>
            </w:r>
          </w:p>
        </w:tc>
        <w:tc>
          <w:tcPr>
            <w:tcW w:w="437" w:type="pct"/>
            <w:noWrap/>
          </w:tcPr>
          <w:p w14:paraId="1BB293C6" w14:textId="696619EF"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$247.58</w:t>
            </w:r>
          </w:p>
        </w:tc>
        <w:tc>
          <w:tcPr>
            <w:tcW w:w="449" w:type="pct"/>
            <w:noWrap/>
          </w:tcPr>
          <w:p w14:paraId="2CDBDBB0" w14:textId="0CFDC4B0" w:rsidR="0040349D" w:rsidRPr="009030DC" w:rsidRDefault="0040349D" w:rsidP="00F043C6">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282763">
              <w:t>$265.26</w:t>
            </w:r>
          </w:p>
        </w:tc>
      </w:tr>
    </w:tbl>
    <w:p w14:paraId="0737C413" w14:textId="381195F4" w:rsidR="003C65EA" w:rsidRPr="00D256E1" w:rsidRDefault="00C62030" w:rsidP="00A6488E">
      <w:pPr>
        <w:spacing w:after="0" w:line="360" w:lineRule="auto"/>
        <w:rPr>
          <w:rFonts w:eastAsia="Arial" w:cs="Arial"/>
          <w:b/>
          <w:color w:val="6B2876" w:themeColor="accent5"/>
        </w:rPr>
      </w:pPr>
      <w:r>
        <w:rPr>
          <w:rFonts w:eastAsia="Arial" w:cs="Arial"/>
          <w:b/>
          <w:color w:val="6B2876" w:themeColor="accent5"/>
        </w:rPr>
        <w:br w:type="page"/>
      </w:r>
      <w:r w:rsidR="00E26D69" w:rsidRPr="00E26D69">
        <w:rPr>
          <w:rFonts w:eastAsia="Arial"/>
          <w:b/>
          <w:bCs/>
        </w:rPr>
        <w:t>Accommodation Component</w:t>
      </w:r>
    </w:p>
    <w:p w14:paraId="32F7A25C" w14:textId="420B964F" w:rsidR="00BC3DAA" w:rsidRDefault="00672724" w:rsidP="00BC3DAA">
      <w:pPr>
        <w:rPr>
          <w:rFonts w:eastAsia="Arial"/>
        </w:rPr>
      </w:pPr>
      <w:r>
        <w:rPr>
          <w:rFonts w:eastAsia="Arial"/>
        </w:rPr>
        <w:t>The maximum amounts</w:t>
      </w:r>
      <w:r w:rsidRPr="00BC3DAA">
        <w:rPr>
          <w:rFonts w:eastAsia="Arial"/>
        </w:rPr>
        <w:t xml:space="preserve"> </w:t>
      </w:r>
      <w:r>
        <w:rPr>
          <w:rFonts w:eastAsia="Arial"/>
        </w:rPr>
        <w:t xml:space="preserve">in </w:t>
      </w:r>
      <w:r>
        <w:rPr>
          <w:rFonts w:eastAsia="Arial"/>
        </w:rPr>
        <w:fldChar w:fldCharType="begin"/>
      </w:r>
      <w:r>
        <w:rPr>
          <w:rFonts w:eastAsia="Arial"/>
        </w:rPr>
        <w:instrText xml:space="preserve"> REF _Ref239678189 \h  \* MERGEFORMAT </w:instrText>
      </w:r>
      <w:r>
        <w:rPr>
          <w:rFonts w:eastAsia="Arial"/>
        </w:rPr>
      </w:r>
      <w:r>
        <w:rPr>
          <w:rFonts w:eastAsia="Arial"/>
        </w:rPr>
        <w:fldChar w:fldCharType="separate"/>
      </w:r>
      <w:r w:rsidR="006F741E" w:rsidRPr="006F741E">
        <w:rPr>
          <w:rFonts w:eastAsia="Arial"/>
        </w:rPr>
        <w:t>Table 8</w:t>
      </w:r>
      <w:r>
        <w:rPr>
          <w:rFonts w:eastAsia="Arial"/>
        </w:rPr>
        <w:fldChar w:fldCharType="end"/>
      </w:r>
      <w:r>
        <w:rPr>
          <w:rFonts w:eastAsia="Arial"/>
        </w:rPr>
        <w:t xml:space="preserve"> </w:t>
      </w:r>
      <w:r w:rsidRPr="00BC3DAA">
        <w:rPr>
          <w:rFonts w:eastAsia="Arial"/>
        </w:rPr>
        <w:t>cover the cost of standard accommodation with no extra inclusions for each overnight stay</w:t>
      </w:r>
      <w:r>
        <w:rPr>
          <w:rFonts w:eastAsia="Arial"/>
        </w:rPr>
        <w:t xml:space="preserve"> for STA (up to 14 days)</w:t>
      </w:r>
      <w:r w:rsidRPr="00BC3DAA">
        <w:rPr>
          <w:rFonts w:eastAsia="Arial"/>
        </w:rPr>
        <w:t>.</w:t>
      </w:r>
      <w:r w:rsidR="0093412E">
        <w:rPr>
          <w:rFonts w:eastAsia="Arial"/>
        </w:rPr>
        <w:t xml:space="preserve"> Other supports, such as</w:t>
      </w:r>
      <w:r w:rsidR="0093412E" w:rsidRPr="007F2222">
        <w:rPr>
          <w:rFonts w:eastAsia="Arial"/>
        </w:rPr>
        <w:t xml:space="preserve"> support </w:t>
      </w:r>
      <w:r w:rsidR="0093412E">
        <w:rPr>
          <w:rFonts w:eastAsia="Arial"/>
        </w:rPr>
        <w:t>from Support Workers will</w:t>
      </w:r>
      <w:r w:rsidR="0093412E" w:rsidRPr="007F2222">
        <w:rPr>
          <w:rFonts w:eastAsia="Arial"/>
        </w:rPr>
        <w:t xml:space="preserve"> be claimed </w:t>
      </w:r>
      <w:r w:rsidR="0093412E">
        <w:rPr>
          <w:rFonts w:eastAsia="Arial"/>
        </w:rPr>
        <w:t>using the relevant hourly support items</w:t>
      </w:r>
      <w:r w:rsidR="0093412E" w:rsidRPr="007F2222">
        <w:rPr>
          <w:rFonts w:eastAsia="Arial"/>
        </w:rPr>
        <w:t>.</w:t>
      </w:r>
    </w:p>
    <w:p w14:paraId="498CA4E2" w14:textId="781B9765" w:rsidR="00CB606F" w:rsidRDefault="00CB606F" w:rsidP="007578BA">
      <w:pPr>
        <w:pStyle w:val="Caption"/>
        <w:rPr>
          <w:rFonts w:eastAsia="Arial" w:cs="Arial"/>
          <w:b w:val="0"/>
          <w:color w:val="6B2876" w:themeColor="accent5"/>
        </w:rPr>
      </w:pPr>
      <w:bookmarkStart w:id="29" w:name="_Ref239678189"/>
      <w:r w:rsidRPr="007578BA">
        <w:t xml:space="preserve">Table </w:t>
      </w:r>
      <w:r w:rsidRPr="00282E66">
        <w:rPr>
          <w:rFonts w:eastAsia="Arial" w:cs="Arial"/>
          <w:bCs w:val="0"/>
          <w:color w:val="6B2876" w:themeColor="accent5"/>
        </w:rPr>
        <w:fldChar w:fldCharType="begin"/>
      </w:r>
      <w:r w:rsidRPr="00282E66">
        <w:rPr>
          <w:rFonts w:eastAsia="Arial" w:cs="Arial"/>
          <w:bCs w:val="0"/>
          <w:color w:val="6B2876" w:themeColor="accent5"/>
        </w:rPr>
        <w:instrText xml:space="preserve"> SEQ Table \* ARABIC </w:instrText>
      </w:r>
      <w:r w:rsidRPr="00282E66">
        <w:rPr>
          <w:rFonts w:eastAsia="Arial" w:cs="Arial"/>
          <w:bCs w:val="0"/>
          <w:color w:val="6B2876" w:themeColor="accent5"/>
        </w:rPr>
        <w:fldChar w:fldCharType="separate"/>
      </w:r>
      <w:r w:rsidR="006F741E">
        <w:rPr>
          <w:rFonts w:eastAsia="Arial" w:cs="Arial"/>
          <w:bCs w:val="0"/>
          <w:noProof/>
          <w:color w:val="6B2876" w:themeColor="accent5"/>
        </w:rPr>
        <w:t>8</w:t>
      </w:r>
      <w:r w:rsidRPr="00282E66">
        <w:rPr>
          <w:rFonts w:eastAsia="Arial" w:cs="Arial"/>
          <w:bCs w:val="0"/>
          <w:color w:val="6B2876" w:themeColor="accent5"/>
        </w:rPr>
        <w:fldChar w:fldCharType="end"/>
      </w:r>
      <w:bookmarkEnd w:id="29"/>
      <w:r w:rsidRPr="00605F5E">
        <w:rPr>
          <w:rFonts w:eastAsia="Arial" w:cs="Arial"/>
          <w:color w:val="6B2876" w:themeColor="accent5"/>
        </w:rPr>
        <w:t>: Maximum amounts for Short Term Accommodation</w:t>
      </w:r>
      <w:r>
        <w:rPr>
          <w:rFonts w:eastAsia="Arial" w:cs="Arial"/>
          <w:color w:val="6B2876" w:themeColor="accent5"/>
        </w:rPr>
        <w:t xml:space="preserve"> Participant and Support Worker Accommodation</w:t>
      </w:r>
    </w:p>
    <w:tbl>
      <w:tblPr>
        <w:tblStyle w:val="GridTable4-Accent41"/>
        <w:tblW w:w="5000" w:type="pct"/>
        <w:tblInd w:w="0" w:type="dxa"/>
        <w:tblLayout w:type="fixed"/>
        <w:tblLook w:val="04A0" w:firstRow="1" w:lastRow="0" w:firstColumn="1" w:lastColumn="0" w:noHBand="0" w:noVBand="1"/>
      </w:tblPr>
      <w:tblGrid>
        <w:gridCol w:w="2223"/>
        <w:gridCol w:w="7113"/>
        <w:gridCol w:w="826"/>
        <w:gridCol w:w="1247"/>
        <w:gridCol w:w="1253"/>
        <w:gridCol w:w="1286"/>
      </w:tblGrid>
      <w:tr w:rsidR="0040349D" w14:paraId="4C2919C8" w14:textId="77777777" w:rsidTr="009835D5">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797" w:type="pct"/>
            <w:noWrap/>
            <w:hideMark/>
          </w:tcPr>
          <w:p w14:paraId="0FB6397C" w14:textId="10D61966"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50" w:type="pct"/>
            <w:noWrap/>
            <w:hideMark/>
          </w:tcPr>
          <w:p w14:paraId="5CC7FEA5"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96" w:type="pct"/>
            <w:noWrap/>
            <w:hideMark/>
          </w:tcPr>
          <w:p w14:paraId="7F80ED68"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47" w:type="pct"/>
            <w:noWrap/>
            <w:hideMark/>
          </w:tcPr>
          <w:p w14:paraId="1020BD73"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49" w:type="pct"/>
            <w:noWrap/>
            <w:hideMark/>
          </w:tcPr>
          <w:p w14:paraId="53109242"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1" w:type="pct"/>
            <w:noWrap/>
            <w:hideMark/>
          </w:tcPr>
          <w:p w14:paraId="3DC7D1A2"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50056925" w14:textId="77777777" w:rsidTr="009835D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5FCEDDAE" w14:textId="6BDCCD04" w:rsidR="0040349D" w:rsidRPr="0027541E" w:rsidRDefault="0040349D" w:rsidP="0027541E">
            <w:pPr>
              <w:spacing w:before="120" w:after="120" w:line="240" w:lineRule="auto"/>
              <w:rPr>
                <w:rFonts w:eastAsia="Arial" w:cs="Arial"/>
                <w:b w:val="0"/>
                <w:bCs w:val="0"/>
                <w:color w:val="000000"/>
                <w:sz w:val="22"/>
                <w:szCs w:val="22"/>
              </w:rPr>
            </w:pPr>
            <w:r w:rsidRPr="0027541E">
              <w:rPr>
                <w:b w:val="0"/>
                <w:bCs w:val="0"/>
              </w:rPr>
              <w:t>01_250_0115_1_1</w:t>
            </w:r>
          </w:p>
        </w:tc>
        <w:tc>
          <w:tcPr>
            <w:tcW w:w="2550" w:type="pct"/>
            <w:noWrap/>
          </w:tcPr>
          <w:p w14:paraId="1E1B35C1" w14:textId="1A4BEB2A" w:rsidR="0040349D" w:rsidRPr="00605F5E" w:rsidRDefault="0040349D" w:rsidP="0027541E">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20730">
              <w:t>Short Term Accommodation - Participant Accommodation</w:t>
            </w:r>
          </w:p>
        </w:tc>
        <w:tc>
          <w:tcPr>
            <w:tcW w:w="296" w:type="pct"/>
            <w:noWrap/>
          </w:tcPr>
          <w:p w14:paraId="14E9E2EA" w14:textId="4A08E507" w:rsidR="0040349D" w:rsidRPr="00605F5E" w:rsidRDefault="0040349D" w:rsidP="0027541E">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20730">
              <w:t>Day</w:t>
            </w:r>
          </w:p>
        </w:tc>
        <w:tc>
          <w:tcPr>
            <w:tcW w:w="447" w:type="pct"/>
            <w:noWrap/>
          </w:tcPr>
          <w:p w14:paraId="6BB2EE84" w14:textId="0E868330" w:rsidR="0040349D" w:rsidRPr="00605F5E" w:rsidRDefault="0040349D" w:rsidP="0027541E">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20730">
              <w:t>$162.85</w:t>
            </w:r>
          </w:p>
        </w:tc>
        <w:tc>
          <w:tcPr>
            <w:tcW w:w="449" w:type="pct"/>
            <w:noWrap/>
          </w:tcPr>
          <w:p w14:paraId="4A75310B" w14:textId="597007DA" w:rsidR="0040349D" w:rsidRPr="00605F5E" w:rsidRDefault="0040349D" w:rsidP="0027541E">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20730">
              <w:t>$227.99</w:t>
            </w:r>
          </w:p>
        </w:tc>
        <w:tc>
          <w:tcPr>
            <w:tcW w:w="461" w:type="pct"/>
            <w:noWrap/>
          </w:tcPr>
          <w:p w14:paraId="0CE74CD7" w14:textId="62734694" w:rsidR="0040349D" w:rsidRPr="00605F5E" w:rsidRDefault="0040349D" w:rsidP="0027541E">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20730">
              <w:t>$244.28</w:t>
            </w:r>
          </w:p>
        </w:tc>
      </w:tr>
      <w:tr w:rsidR="0040349D" w:rsidRPr="00605F5E" w14:paraId="4FA126B5" w14:textId="77777777" w:rsidTr="009835D5">
        <w:trPr>
          <w:trHeight w:val="290"/>
        </w:trPr>
        <w:tc>
          <w:tcPr>
            <w:cnfStyle w:val="001000000000" w:firstRow="0" w:lastRow="0" w:firstColumn="1" w:lastColumn="0" w:oddVBand="0" w:evenVBand="0" w:oddHBand="0" w:evenHBand="0" w:firstRowFirstColumn="0" w:firstRowLastColumn="0" w:lastRowFirstColumn="0" w:lastRowLastColumn="0"/>
            <w:tcW w:w="797" w:type="pct"/>
            <w:noWrap/>
          </w:tcPr>
          <w:p w14:paraId="7A9F84F5" w14:textId="3744CCB5" w:rsidR="0040349D" w:rsidRPr="0027541E" w:rsidRDefault="0040349D" w:rsidP="0027541E">
            <w:pPr>
              <w:spacing w:before="120" w:after="120" w:line="240" w:lineRule="auto"/>
              <w:rPr>
                <w:rFonts w:eastAsia="Arial" w:cs="Arial"/>
                <w:b w:val="0"/>
                <w:bCs w:val="0"/>
                <w:color w:val="000000"/>
                <w:sz w:val="22"/>
                <w:szCs w:val="22"/>
              </w:rPr>
            </w:pPr>
            <w:r w:rsidRPr="0027541E">
              <w:rPr>
                <w:b w:val="0"/>
                <w:bCs w:val="0"/>
              </w:rPr>
              <w:t>01_251_0115_1_1</w:t>
            </w:r>
          </w:p>
        </w:tc>
        <w:tc>
          <w:tcPr>
            <w:tcW w:w="2550" w:type="pct"/>
            <w:noWrap/>
          </w:tcPr>
          <w:p w14:paraId="54BCA702" w14:textId="480EDE9E" w:rsidR="0040349D" w:rsidRPr="00605F5E" w:rsidRDefault="0040349D" w:rsidP="0027541E">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20730">
              <w:t>Short Term Accommodation - Support Worker Accommodation</w:t>
            </w:r>
          </w:p>
        </w:tc>
        <w:tc>
          <w:tcPr>
            <w:tcW w:w="296" w:type="pct"/>
            <w:noWrap/>
          </w:tcPr>
          <w:p w14:paraId="645FE93E" w14:textId="15D16DFC" w:rsidR="0040349D" w:rsidRPr="00605F5E" w:rsidRDefault="0040349D" w:rsidP="0027541E">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20730">
              <w:t>Day</w:t>
            </w:r>
          </w:p>
        </w:tc>
        <w:tc>
          <w:tcPr>
            <w:tcW w:w="447" w:type="pct"/>
            <w:noWrap/>
          </w:tcPr>
          <w:p w14:paraId="4E83D07B" w14:textId="0FFF594C" w:rsidR="0040349D" w:rsidRPr="00605F5E" w:rsidRDefault="0040349D" w:rsidP="0027541E">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20730">
              <w:t>$162.85</w:t>
            </w:r>
          </w:p>
        </w:tc>
        <w:tc>
          <w:tcPr>
            <w:tcW w:w="449" w:type="pct"/>
            <w:noWrap/>
          </w:tcPr>
          <w:p w14:paraId="31E1DA2C" w14:textId="033E04B8" w:rsidR="0040349D" w:rsidRPr="00605F5E" w:rsidRDefault="0040349D" w:rsidP="0027541E">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20730">
              <w:t>$227.99</w:t>
            </w:r>
          </w:p>
        </w:tc>
        <w:tc>
          <w:tcPr>
            <w:tcW w:w="461" w:type="pct"/>
            <w:noWrap/>
          </w:tcPr>
          <w:p w14:paraId="407B9B82" w14:textId="416248E1" w:rsidR="0040349D" w:rsidRPr="00605F5E" w:rsidRDefault="0040349D" w:rsidP="0027541E">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20730">
              <w:t>$244.28</w:t>
            </w:r>
          </w:p>
        </w:tc>
      </w:tr>
    </w:tbl>
    <w:p w14:paraId="7BAB9595" w14:textId="77777777" w:rsidR="009835D5" w:rsidRDefault="009835D5" w:rsidP="000A71EA">
      <w:pPr>
        <w:rPr>
          <w:rFonts w:eastAsia="Arial"/>
        </w:rPr>
      </w:pPr>
    </w:p>
    <w:p w14:paraId="25A1C0E7" w14:textId="77777777" w:rsidR="009835D5" w:rsidRDefault="009835D5">
      <w:pPr>
        <w:spacing w:after="0" w:line="240" w:lineRule="auto"/>
        <w:rPr>
          <w:rFonts w:eastAsia="Arial" w:cs="Arial"/>
          <w:b/>
          <w:color w:val="6B2876" w:themeColor="text1"/>
          <w:sz w:val="28"/>
          <w:szCs w:val="28"/>
        </w:rPr>
      </w:pPr>
      <w:r>
        <w:rPr>
          <w:rFonts w:eastAsia="Arial" w:cs="Arial"/>
        </w:rPr>
        <w:br w:type="page"/>
      </w:r>
    </w:p>
    <w:p w14:paraId="56ED07F8" w14:textId="648DE0FC" w:rsidR="004D3B65" w:rsidRDefault="503C8422" w:rsidP="1AD0F490">
      <w:pPr>
        <w:pStyle w:val="Heading4"/>
        <w:rPr>
          <w:rFonts w:eastAsia="Arial" w:cs="Arial"/>
        </w:rPr>
      </w:pPr>
      <w:r w:rsidRPr="1AD0F490">
        <w:rPr>
          <w:rFonts w:eastAsia="Arial" w:cs="Arial"/>
        </w:rPr>
        <w:t>Medium Term Accommodation</w:t>
      </w:r>
    </w:p>
    <w:p w14:paraId="7482579D" w14:textId="637D23C1" w:rsidR="00086ECE" w:rsidRPr="007E2E34" w:rsidRDefault="007F2222" w:rsidP="00115CB9">
      <w:pPr>
        <w:rPr>
          <w:rFonts w:eastAsia="Arial"/>
          <w:b/>
        </w:rPr>
      </w:pPr>
      <w:r w:rsidRPr="007F2222">
        <w:rPr>
          <w:rFonts w:eastAsia="Arial"/>
        </w:rPr>
        <w:t>Th</w:t>
      </w:r>
      <w:r w:rsidR="00A97CF7">
        <w:rPr>
          <w:rFonts w:eastAsia="Arial"/>
        </w:rPr>
        <w:t xml:space="preserve">e maximum amount in </w:t>
      </w:r>
      <w:r w:rsidR="00A97CF7">
        <w:rPr>
          <w:rFonts w:eastAsia="Arial"/>
        </w:rPr>
        <w:fldChar w:fldCharType="begin"/>
      </w:r>
      <w:r w:rsidR="00A97CF7">
        <w:rPr>
          <w:rFonts w:eastAsia="Arial"/>
        </w:rPr>
        <w:instrText xml:space="preserve"> REF _Ref239679434 \h  \* MERGEFORMAT </w:instrText>
      </w:r>
      <w:r w:rsidR="00A97CF7">
        <w:rPr>
          <w:rFonts w:eastAsia="Arial"/>
        </w:rPr>
      </w:r>
      <w:r w:rsidR="00A97CF7">
        <w:rPr>
          <w:rFonts w:eastAsia="Arial"/>
        </w:rPr>
        <w:fldChar w:fldCharType="separate"/>
      </w:r>
      <w:r w:rsidR="006F741E" w:rsidRPr="006F741E">
        <w:rPr>
          <w:rFonts w:eastAsia="Arial"/>
        </w:rPr>
        <w:t>Table 9</w:t>
      </w:r>
      <w:r w:rsidR="00A97CF7">
        <w:rPr>
          <w:rFonts w:eastAsia="Arial"/>
        </w:rPr>
        <w:fldChar w:fldCharType="end"/>
      </w:r>
      <w:r w:rsidRPr="007F2222">
        <w:rPr>
          <w:rFonts w:eastAsia="Arial"/>
        </w:rPr>
        <w:t xml:space="preserve"> </w:t>
      </w:r>
      <w:r w:rsidR="00AF6822">
        <w:rPr>
          <w:rFonts w:eastAsia="Arial"/>
        </w:rPr>
        <w:t>is</w:t>
      </w:r>
      <w:r w:rsidR="00A97CF7">
        <w:rPr>
          <w:rFonts w:eastAsia="Arial"/>
        </w:rPr>
        <w:t xml:space="preserve"> for</w:t>
      </w:r>
      <w:r w:rsidRPr="007F2222">
        <w:rPr>
          <w:rFonts w:eastAsia="Arial"/>
        </w:rPr>
        <w:t xml:space="preserve"> </w:t>
      </w:r>
      <w:r w:rsidR="00732F55">
        <w:rPr>
          <w:rFonts w:eastAsia="Arial"/>
        </w:rPr>
        <w:t xml:space="preserve">the delivery of </w:t>
      </w:r>
      <w:r w:rsidRPr="007F2222">
        <w:rPr>
          <w:rFonts w:eastAsia="Arial"/>
        </w:rPr>
        <w:t>Medium Term Accommodation</w:t>
      </w:r>
      <w:r w:rsidR="00D31749">
        <w:rPr>
          <w:rFonts w:eastAsia="Arial"/>
        </w:rPr>
        <w:t xml:space="preserve"> (up to 90 days)</w:t>
      </w:r>
      <w:r w:rsidR="006E6FB4">
        <w:rPr>
          <w:rFonts w:eastAsia="Arial"/>
        </w:rPr>
        <w:t xml:space="preserve">, </w:t>
      </w:r>
      <w:r w:rsidR="006E6FB4" w:rsidRPr="00C25311">
        <w:rPr>
          <w:rFonts w:eastAsia="Arial"/>
        </w:rPr>
        <w:t>as defined in</w:t>
      </w:r>
      <w:r w:rsidR="006E6FB4">
        <w:rPr>
          <w:rFonts w:eastAsia="Arial"/>
        </w:rPr>
        <w:t xml:space="preserve"> </w:t>
      </w:r>
      <w:r w:rsidR="000B069A">
        <w:rPr>
          <w:rFonts w:eastAsia="Arial"/>
          <w:highlight w:val="yellow"/>
        </w:rPr>
        <w:fldChar w:fldCharType="begin"/>
      </w:r>
      <w:r w:rsidR="000B069A">
        <w:rPr>
          <w:rFonts w:eastAsia="Arial"/>
        </w:rPr>
        <w:instrText xml:space="preserve"> REF _Ref241054200 \h </w:instrText>
      </w:r>
      <w:r w:rsidR="000B069A">
        <w:rPr>
          <w:rFonts w:eastAsia="Arial"/>
          <w:highlight w:val="yellow"/>
        </w:rPr>
      </w:r>
      <w:r w:rsidR="000B069A">
        <w:rPr>
          <w:rFonts w:eastAsia="Arial"/>
          <w:highlight w:val="yellow"/>
        </w:rPr>
        <w:fldChar w:fldCharType="separate"/>
      </w:r>
      <w:r w:rsidR="000B069A" w:rsidRPr="00605F5E">
        <w:t xml:space="preserve">Part </w:t>
      </w:r>
      <w:r w:rsidR="000B069A">
        <w:t>4</w:t>
      </w:r>
      <w:r w:rsidR="000B069A" w:rsidRPr="00605F5E">
        <w:t xml:space="preserve"> </w:t>
      </w:r>
      <w:r w:rsidR="000B069A">
        <w:t>–</w:t>
      </w:r>
      <w:r w:rsidR="000B069A" w:rsidRPr="00605F5E">
        <w:t xml:space="preserve"> Definitions</w:t>
      </w:r>
      <w:r w:rsidR="000B069A">
        <w:rPr>
          <w:rFonts w:eastAsia="Arial"/>
          <w:highlight w:val="yellow"/>
        </w:rPr>
        <w:fldChar w:fldCharType="end"/>
      </w:r>
      <w:r w:rsidRPr="007F2222">
        <w:rPr>
          <w:rFonts w:eastAsia="Arial"/>
        </w:rPr>
        <w:t xml:space="preserve">. This support item recognises that there may be cases where a participant will require longer term transitional accommodation before moving into a home or </w:t>
      </w:r>
      <w:r w:rsidR="009B4F1D" w:rsidRPr="007F2222">
        <w:rPr>
          <w:rFonts w:eastAsia="Arial"/>
        </w:rPr>
        <w:t xml:space="preserve">permanent </w:t>
      </w:r>
      <w:r w:rsidRPr="007F2222">
        <w:rPr>
          <w:rFonts w:eastAsia="Arial"/>
        </w:rPr>
        <w:t xml:space="preserve">arrangement. </w:t>
      </w:r>
      <w:r w:rsidR="002C4593">
        <w:rPr>
          <w:rFonts w:eastAsia="Arial"/>
        </w:rPr>
        <w:t>Other supports, such as</w:t>
      </w:r>
      <w:r w:rsidR="002C4593" w:rsidRPr="007F2222">
        <w:rPr>
          <w:rFonts w:eastAsia="Arial"/>
        </w:rPr>
        <w:t xml:space="preserve"> support </w:t>
      </w:r>
      <w:r w:rsidR="002C4593">
        <w:rPr>
          <w:rFonts w:eastAsia="Arial"/>
        </w:rPr>
        <w:t>from Support Workers will</w:t>
      </w:r>
      <w:r w:rsidR="002C4593" w:rsidRPr="007F2222">
        <w:rPr>
          <w:rFonts w:eastAsia="Arial"/>
        </w:rPr>
        <w:t xml:space="preserve"> be claimed </w:t>
      </w:r>
      <w:r w:rsidR="002C4593">
        <w:rPr>
          <w:rFonts w:eastAsia="Arial"/>
        </w:rPr>
        <w:t>using the relevant hourly support items</w:t>
      </w:r>
      <w:r w:rsidR="002C4593" w:rsidRPr="007F2222">
        <w:rPr>
          <w:rFonts w:eastAsia="Arial"/>
        </w:rPr>
        <w:t>.</w:t>
      </w:r>
    </w:p>
    <w:p w14:paraId="4376D1B7" w14:textId="199DF608" w:rsidR="004828C0" w:rsidRDefault="576AA45C" w:rsidP="007578BA">
      <w:pPr>
        <w:pStyle w:val="Caption"/>
        <w:rPr>
          <w:rFonts w:eastAsia="Arial" w:cs="Arial"/>
          <w:b w:val="0"/>
          <w:color w:val="6B2876" w:themeColor="accent5"/>
        </w:rPr>
      </w:pPr>
      <w:bookmarkStart w:id="30" w:name="_Ref239679434"/>
      <w:r w:rsidRPr="007578BA">
        <w:t xml:space="preserve">Table </w:t>
      </w:r>
      <w:r w:rsidR="00B87CFC" w:rsidRPr="00605F5E">
        <w:rPr>
          <w:rFonts w:eastAsia="Arial" w:cs="Arial"/>
          <w:b w:val="0"/>
          <w:color w:val="6B2876" w:themeColor="accent5"/>
        </w:rPr>
        <w:fldChar w:fldCharType="begin"/>
      </w:r>
      <w:r w:rsidR="00B87CFC" w:rsidRPr="00605F5E">
        <w:rPr>
          <w:rFonts w:eastAsia="Arial" w:cs="Arial"/>
          <w:color w:val="6B2876" w:themeColor="accent5"/>
        </w:rPr>
        <w:instrText xml:space="preserve"> SEQ Table \* ARABIC </w:instrText>
      </w:r>
      <w:r w:rsidR="00B87CFC" w:rsidRPr="00605F5E">
        <w:rPr>
          <w:rFonts w:eastAsia="Arial" w:cs="Arial"/>
          <w:b w:val="0"/>
          <w:color w:val="6B2876" w:themeColor="accent5"/>
        </w:rPr>
        <w:fldChar w:fldCharType="separate"/>
      </w:r>
      <w:r w:rsidR="006F741E">
        <w:rPr>
          <w:rFonts w:eastAsia="Arial" w:cs="Arial"/>
          <w:noProof/>
          <w:color w:val="6B2876" w:themeColor="accent5"/>
        </w:rPr>
        <w:t>9</w:t>
      </w:r>
      <w:r w:rsidR="00B87CFC" w:rsidRPr="00605F5E">
        <w:rPr>
          <w:rFonts w:eastAsia="Arial" w:cs="Arial"/>
          <w:b w:val="0"/>
          <w:color w:val="6B2876" w:themeColor="accent5"/>
        </w:rPr>
        <w:fldChar w:fldCharType="end"/>
      </w:r>
      <w:bookmarkEnd w:id="30"/>
      <w:r w:rsidRPr="00605F5E">
        <w:rPr>
          <w:rFonts w:eastAsia="Arial" w:cs="Arial"/>
          <w:color w:val="6B2876" w:themeColor="accent5"/>
        </w:rPr>
        <w:t xml:space="preserve">: </w:t>
      </w:r>
      <w:r w:rsidR="007C799F" w:rsidRPr="00605F5E">
        <w:rPr>
          <w:rFonts w:eastAsia="Arial" w:cs="Arial"/>
          <w:color w:val="6B2876" w:themeColor="accent5"/>
        </w:rPr>
        <w:t xml:space="preserve">Maximum amounts for </w:t>
      </w:r>
      <w:r w:rsidR="04D1F17F" w:rsidRPr="00605F5E">
        <w:rPr>
          <w:rFonts w:eastAsia="Arial" w:cs="Arial"/>
          <w:color w:val="6B2876" w:themeColor="accent5"/>
        </w:rPr>
        <w:t>Medium Term Accommodation</w:t>
      </w:r>
    </w:p>
    <w:tbl>
      <w:tblPr>
        <w:tblStyle w:val="GridTable4-Accent41"/>
        <w:tblW w:w="5000" w:type="pct"/>
        <w:tblInd w:w="0" w:type="dxa"/>
        <w:tblLayout w:type="fixed"/>
        <w:tblLook w:val="04A0" w:firstRow="1" w:lastRow="0" w:firstColumn="1" w:lastColumn="0" w:noHBand="0" w:noVBand="1"/>
      </w:tblPr>
      <w:tblGrid>
        <w:gridCol w:w="2245"/>
        <w:gridCol w:w="7044"/>
        <w:gridCol w:w="834"/>
        <w:gridCol w:w="1261"/>
        <w:gridCol w:w="1264"/>
        <w:gridCol w:w="1300"/>
      </w:tblGrid>
      <w:tr w:rsidR="0040349D" w14:paraId="7CB3879C" w14:textId="77777777" w:rsidTr="000A4A40">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05" w:type="pct"/>
            <w:noWrap/>
            <w:hideMark/>
          </w:tcPr>
          <w:p w14:paraId="64DF04C9" w14:textId="77777777"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25" w:type="pct"/>
            <w:noWrap/>
            <w:hideMark/>
          </w:tcPr>
          <w:p w14:paraId="5AC784E9"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99" w:type="pct"/>
            <w:noWrap/>
            <w:hideMark/>
          </w:tcPr>
          <w:p w14:paraId="3342BC15"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52" w:type="pct"/>
            <w:noWrap/>
            <w:hideMark/>
          </w:tcPr>
          <w:p w14:paraId="22363883"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3" w:type="pct"/>
            <w:noWrap/>
            <w:hideMark/>
          </w:tcPr>
          <w:p w14:paraId="1522CCFD"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6" w:type="pct"/>
            <w:noWrap/>
            <w:hideMark/>
          </w:tcPr>
          <w:p w14:paraId="731EBFC1"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206DDA95" w14:textId="77777777" w:rsidTr="000A4A4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0E667445" w14:textId="7661F95B" w:rsidR="0040349D" w:rsidRPr="00275922" w:rsidRDefault="0040349D" w:rsidP="00275922">
            <w:pPr>
              <w:spacing w:before="120" w:after="120" w:line="240" w:lineRule="auto"/>
              <w:rPr>
                <w:rFonts w:eastAsia="Arial" w:cs="Arial"/>
                <w:b w:val="0"/>
                <w:bCs w:val="0"/>
                <w:color w:val="000000"/>
                <w:sz w:val="22"/>
                <w:szCs w:val="22"/>
              </w:rPr>
            </w:pPr>
            <w:r w:rsidRPr="00275922">
              <w:rPr>
                <w:b w:val="0"/>
                <w:bCs w:val="0"/>
              </w:rPr>
              <w:t>01_082_0115_1_1</w:t>
            </w:r>
          </w:p>
        </w:tc>
        <w:tc>
          <w:tcPr>
            <w:tcW w:w="2525" w:type="pct"/>
            <w:noWrap/>
          </w:tcPr>
          <w:p w14:paraId="0B8733A4" w14:textId="763BF992" w:rsidR="0040349D" w:rsidRPr="00605F5E" w:rsidRDefault="0040349D" w:rsidP="00275922">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3889">
              <w:t>Medium Term Accommodation</w:t>
            </w:r>
          </w:p>
        </w:tc>
        <w:tc>
          <w:tcPr>
            <w:tcW w:w="299" w:type="pct"/>
            <w:noWrap/>
          </w:tcPr>
          <w:p w14:paraId="5CD4D35F" w14:textId="04D19458" w:rsidR="0040349D" w:rsidRPr="00605F5E" w:rsidRDefault="0040349D" w:rsidP="00275922">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3889">
              <w:t>Day</w:t>
            </w:r>
          </w:p>
        </w:tc>
        <w:tc>
          <w:tcPr>
            <w:tcW w:w="452" w:type="pct"/>
            <w:noWrap/>
          </w:tcPr>
          <w:p w14:paraId="6BBDD793" w14:textId="3AB7B7A2" w:rsidR="0040349D" w:rsidRPr="00605F5E" w:rsidRDefault="0040349D" w:rsidP="00275922">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60DE5">
              <w:t>$162.85</w:t>
            </w:r>
          </w:p>
        </w:tc>
        <w:tc>
          <w:tcPr>
            <w:tcW w:w="453" w:type="pct"/>
            <w:noWrap/>
          </w:tcPr>
          <w:p w14:paraId="6D040A1A" w14:textId="3E001B05" w:rsidR="0040349D" w:rsidRPr="00605F5E" w:rsidRDefault="0040349D" w:rsidP="00275922">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60DE5">
              <w:t>$227.99</w:t>
            </w:r>
          </w:p>
        </w:tc>
        <w:tc>
          <w:tcPr>
            <w:tcW w:w="466" w:type="pct"/>
            <w:noWrap/>
          </w:tcPr>
          <w:p w14:paraId="4F047045" w14:textId="58BCFEA1" w:rsidR="0040349D" w:rsidRPr="00605F5E" w:rsidRDefault="0040349D" w:rsidP="00275922">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F60DE5">
              <w:t>$244.28</w:t>
            </w:r>
          </w:p>
        </w:tc>
      </w:tr>
    </w:tbl>
    <w:p w14:paraId="19FDA257" w14:textId="77777777" w:rsidR="00967084" w:rsidRPr="00605F5E" w:rsidRDefault="00967084" w:rsidP="32014AF6">
      <w:pPr>
        <w:keepNext/>
        <w:spacing w:after="0"/>
        <w:rPr>
          <w:rFonts w:eastAsia="Arial" w:cs="Arial"/>
          <w:b/>
          <w:bCs/>
          <w:color w:val="6B2876" w:themeColor="text2"/>
        </w:rPr>
      </w:pPr>
    </w:p>
    <w:p w14:paraId="4A2CB42D" w14:textId="77777777" w:rsidR="004828C0" w:rsidRPr="00605F5E" w:rsidRDefault="004828C0" w:rsidP="32014AF6">
      <w:pPr>
        <w:keepNext/>
        <w:spacing w:after="0"/>
        <w:rPr>
          <w:rFonts w:eastAsia="Arial" w:cs="Arial"/>
          <w:b/>
          <w:bCs/>
          <w:color w:val="6B2876" w:themeColor="text2"/>
        </w:rPr>
      </w:pPr>
    </w:p>
    <w:p w14:paraId="15228688" w14:textId="77777777" w:rsidR="004828C0" w:rsidRPr="00605F5E" w:rsidRDefault="004828C0" w:rsidP="32014AF6">
      <w:pPr>
        <w:keepNext/>
        <w:spacing w:after="0"/>
        <w:rPr>
          <w:rFonts w:eastAsia="Arial" w:cs="Arial"/>
          <w:b/>
          <w:bCs/>
          <w:color w:val="6B2876" w:themeColor="text2"/>
        </w:rPr>
      </w:pPr>
    </w:p>
    <w:p w14:paraId="0ED3FF18" w14:textId="77777777" w:rsidR="0055592E" w:rsidRPr="00605F5E" w:rsidRDefault="0055592E" w:rsidP="32014AF6">
      <w:pPr>
        <w:keepNext/>
        <w:rPr>
          <w:rFonts w:eastAsia="Arial" w:cs="Arial"/>
        </w:rPr>
        <w:sectPr w:rsidR="0055592E" w:rsidRPr="00605F5E" w:rsidSect="00EA7F2B">
          <w:headerReference w:type="default" r:id="rId33"/>
          <w:pgSz w:w="16838" w:h="11906" w:orient="landscape" w:code="9"/>
          <w:pgMar w:top="1134" w:right="1440" w:bottom="1440" w:left="1440" w:header="567" w:footer="374" w:gutter="0"/>
          <w:cols w:space="708"/>
          <w:titlePg/>
          <w:docGrid w:linePitch="360"/>
        </w:sectPr>
      </w:pPr>
    </w:p>
    <w:p w14:paraId="525CD8BF" w14:textId="77777777" w:rsidR="00E13181" w:rsidRPr="00605F5E" w:rsidRDefault="00E13181">
      <w:pPr>
        <w:spacing w:after="0" w:line="240" w:lineRule="auto"/>
        <w:rPr>
          <w:rFonts w:cs="Arial"/>
          <w:b/>
          <w:color w:val="6B2876" w:themeColor="text2"/>
          <w:sz w:val="40"/>
          <w:szCs w:val="40"/>
          <w:shd w:val="clear" w:color="auto" w:fill="FFFFFF"/>
        </w:rPr>
      </w:pPr>
      <w:r w:rsidRPr="00605F5E">
        <w:rPr>
          <w:rFonts w:cs="Arial"/>
        </w:rPr>
        <w:br w:type="page"/>
      </w:r>
    </w:p>
    <w:p w14:paraId="270C360F" w14:textId="77777777" w:rsidR="00140D36" w:rsidRPr="00605F5E" w:rsidRDefault="00140D36" w:rsidP="00CB7C1B">
      <w:pPr>
        <w:pStyle w:val="Heading2"/>
        <w:spacing w:before="1080"/>
        <w:jc w:val="center"/>
        <w:rPr>
          <w:rFonts w:eastAsia="Arial" w:cs="Arial"/>
        </w:rPr>
        <w:sectPr w:rsidR="00140D36" w:rsidRPr="00605F5E" w:rsidSect="00140D36">
          <w:headerReference w:type="even" r:id="rId34"/>
          <w:headerReference w:type="default" r:id="rId35"/>
          <w:headerReference w:type="first" r:id="rId36"/>
          <w:type w:val="continuous"/>
          <w:pgSz w:w="16838" w:h="11906" w:orient="landscape" w:code="9"/>
          <w:pgMar w:top="1134" w:right="1440" w:bottom="1440" w:left="1440" w:header="425" w:footer="374" w:gutter="0"/>
          <w:cols w:space="708"/>
          <w:titlePg/>
          <w:docGrid w:linePitch="360"/>
        </w:sectPr>
      </w:pPr>
    </w:p>
    <w:p w14:paraId="3BCFBEFC" w14:textId="0503CA38" w:rsidR="0055592E" w:rsidRPr="00605F5E" w:rsidRDefault="00B36009" w:rsidP="00CB7C1B">
      <w:pPr>
        <w:pStyle w:val="Heading2"/>
        <w:spacing w:before="1080"/>
        <w:jc w:val="center"/>
        <w:rPr>
          <w:rFonts w:eastAsia="Arial" w:cs="Arial"/>
        </w:rPr>
      </w:pPr>
      <w:bookmarkStart w:id="31" w:name="_Toc240444699"/>
      <w:r>
        <w:rPr>
          <w:rFonts w:eastAsia="Arial" w:cs="Arial"/>
        </w:rPr>
        <w:t>Appendix 3</w:t>
      </w:r>
      <w:r w:rsidR="35EB376B" w:rsidRPr="00605F5E">
        <w:rPr>
          <w:rFonts w:eastAsia="Arial" w:cs="Arial"/>
        </w:rPr>
        <w:t xml:space="preserve"> – </w:t>
      </w:r>
      <w:r w:rsidR="1B4ADC4B" w:rsidRPr="00605F5E">
        <w:rPr>
          <w:rFonts w:eastAsia="Arial" w:cs="Arial"/>
        </w:rPr>
        <w:t>Nursing and other labour supports</w:t>
      </w:r>
      <w:bookmarkEnd w:id="31"/>
    </w:p>
    <w:p w14:paraId="2BDE94A0" w14:textId="77777777" w:rsidR="0055592E" w:rsidRPr="00605F5E" w:rsidRDefault="0055592E" w:rsidP="0055592E">
      <w:pPr>
        <w:keepNext/>
        <w:spacing w:after="0"/>
        <w:rPr>
          <w:rFonts w:cs="Arial"/>
          <w:b/>
          <w:bCs/>
          <w:color w:val="6B2876" w:themeColor="text2"/>
        </w:rPr>
      </w:pPr>
    </w:p>
    <w:p w14:paraId="5AE98373" w14:textId="05B118B1" w:rsidR="007A5D8B" w:rsidRPr="00605F5E" w:rsidRDefault="007A5D8B" w:rsidP="007A5D8B">
      <w:pPr>
        <w:rPr>
          <w:rFonts w:cs="Arial"/>
        </w:rPr>
      </w:pPr>
      <w:r w:rsidRPr="00605F5E">
        <w:rPr>
          <w:rFonts w:cs="Arial"/>
        </w:rPr>
        <w:t xml:space="preserve">The supports in this </w:t>
      </w:r>
      <w:r w:rsidR="00B36009">
        <w:rPr>
          <w:rFonts w:cs="Arial"/>
        </w:rPr>
        <w:t>appendix</w:t>
      </w:r>
      <w:r w:rsidRPr="00605F5E">
        <w:rPr>
          <w:rFonts w:cs="Arial"/>
        </w:rPr>
        <w:t xml:space="preserve"> </w:t>
      </w:r>
      <w:r w:rsidR="001647AD">
        <w:rPr>
          <w:rFonts w:cs="Arial"/>
        </w:rPr>
        <w:t xml:space="preserve">are for provision of </w:t>
      </w:r>
      <w:r w:rsidRPr="00605F5E">
        <w:rPr>
          <w:rFonts w:cs="Arial"/>
          <w:color w:val="000000"/>
          <w:szCs w:val="18"/>
          <w:lang w:eastAsia="en-AU"/>
        </w:rPr>
        <w:t>nursing care to respond to the disability-related health needs of a participant where that care is not the usual responsibility of the health system.</w:t>
      </w:r>
    </w:p>
    <w:p w14:paraId="42A3B4EE" w14:textId="56783E02" w:rsidR="00E13181" w:rsidRPr="00605F5E" w:rsidRDefault="00E13181" w:rsidP="00E13181">
      <w:pPr>
        <w:pStyle w:val="Heading4"/>
        <w:rPr>
          <w:rFonts w:eastAsia="Arial" w:cs="Arial"/>
          <w:b w:val="0"/>
          <w:bCs/>
          <w:color w:val="6B2876" w:themeColor="accent5"/>
        </w:rPr>
      </w:pPr>
      <w:r w:rsidRPr="00605F5E">
        <w:rPr>
          <w:rFonts w:eastAsia="Arial" w:cs="Arial"/>
        </w:rPr>
        <w:t xml:space="preserve">Nursing supports delivered by an </w:t>
      </w:r>
      <w:r w:rsidRPr="00320FCE">
        <w:rPr>
          <w:rFonts w:eastAsia="Arial" w:cs="Arial"/>
        </w:rPr>
        <w:t>Enrolled Nurse</w:t>
      </w:r>
    </w:p>
    <w:p w14:paraId="16549342" w14:textId="469537C8" w:rsidR="00C761D9" w:rsidRPr="00605F5E" w:rsidRDefault="7F6A1C7A" w:rsidP="005025D0">
      <w:pPr>
        <w:rPr>
          <w:rFonts w:cs="Arial"/>
        </w:rPr>
      </w:pPr>
      <w:r w:rsidRPr="00605F5E">
        <w:rPr>
          <w:rFonts w:cs="Arial"/>
        </w:rPr>
        <w:t>The</w:t>
      </w:r>
      <w:r w:rsidR="03B1551B" w:rsidRPr="00605F5E">
        <w:rPr>
          <w:rFonts w:cs="Arial"/>
        </w:rPr>
        <w:t xml:space="preserve"> </w:t>
      </w:r>
      <w:r w:rsidR="6A274645" w:rsidRPr="00605F5E">
        <w:rPr>
          <w:rFonts w:cs="Arial"/>
        </w:rPr>
        <w:t>maximum</w:t>
      </w:r>
      <w:r w:rsidR="03B1551B" w:rsidRPr="00605F5E">
        <w:rPr>
          <w:rFonts w:cs="Arial"/>
        </w:rPr>
        <w:t xml:space="preserve"> amounts in </w:t>
      </w:r>
      <w:r w:rsidR="00914C98" w:rsidRPr="009062FE">
        <w:rPr>
          <w:rFonts w:cs="Arial"/>
          <w:highlight w:val="yellow"/>
        </w:rPr>
        <w:fldChar w:fldCharType="begin"/>
      </w:r>
      <w:r w:rsidR="00914C98" w:rsidRPr="009062FE">
        <w:rPr>
          <w:rFonts w:cs="Arial"/>
        </w:rPr>
        <w:instrText xml:space="preserve"> REF _Ref235520953 \h </w:instrText>
      </w:r>
      <w:r w:rsidR="009062FE" w:rsidRPr="009062FE">
        <w:rPr>
          <w:rFonts w:cs="Arial"/>
          <w:highlight w:val="yellow"/>
        </w:rPr>
        <w:instrText xml:space="preserve"> \* MERGEFORMAT </w:instrText>
      </w:r>
      <w:r w:rsidR="00914C98" w:rsidRPr="009062FE">
        <w:rPr>
          <w:rFonts w:cs="Arial"/>
          <w:highlight w:val="yellow"/>
        </w:rPr>
      </w:r>
      <w:r w:rsidR="00914C98" w:rsidRPr="009062FE">
        <w:rPr>
          <w:rFonts w:cs="Arial"/>
          <w:highlight w:val="yellow"/>
        </w:rPr>
        <w:fldChar w:fldCharType="separate"/>
      </w:r>
      <w:r w:rsidR="006F741E" w:rsidRPr="006F741E">
        <w:rPr>
          <w:rFonts w:cs="Arial"/>
        </w:rPr>
        <w:t xml:space="preserve">Table </w:t>
      </w:r>
      <w:r w:rsidR="006F741E" w:rsidRPr="006F741E">
        <w:rPr>
          <w:rFonts w:eastAsia="Arial" w:cs="Arial"/>
          <w:noProof/>
        </w:rPr>
        <w:t>10</w:t>
      </w:r>
      <w:r w:rsidR="00914C98" w:rsidRPr="009062FE">
        <w:rPr>
          <w:rFonts w:cs="Arial"/>
          <w:highlight w:val="yellow"/>
        </w:rPr>
        <w:fldChar w:fldCharType="end"/>
      </w:r>
      <w:r w:rsidR="47E1116D" w:rsidRPr="00605F5E">
        <w:rPr>
          <w:rFonts w:cs="Arial"/>
        </w:rPr>
        <w:t xml:space="preserve"> are for nursing supports</w:t>
      </w:r>
      <w:r w:rsidR="37EFDD56" w:rsidRPr="00605F5E">
        <w:rPr>
          <w:rFonts w:cs="Arial"/>
        </w:rPr>
        <w:t xml:space="preserve"> delivered </w:t>
      </w:r>
      <w:r w:rsidR="3764F929" w:rsidRPr="00605F5E">
        <w:rPr>
          <w:rFonts w:cs="Arial"/>
        </w:rPr>
        <w:t>by</w:t>
      </w:r>
      <w:r w:rsidR="37EFDD56" w:rsidRPr="00605F5E">
        <w:rPr>
          <w:rFonts w:cs="Arial"/>
        </w:rPr>
        <w:t xml:space="preserve"> an </w:t>
      </w:r>
      <w:r w:rsidR="37EFDD56" w:rsidRPr="00320FCE">
        <w:rPr>
          <w:rFonts w:cs="Arial"/>
        </w:rPr>
        <w:t xml:space="preserve">Enrolled </w:t>
      </w:r>
      <w:r w:rsidR="5C1DAC2F" w:rsidRPr="0A6827A6">
        <w:rPr>
          <w:rFonts w:cs="Arial"/>
        </w:rPr>
        <w:t>N</w:t>
      </w:r>
      <w:r w:rsidR="37EFDD56" w:rsidRPr="00320FCE">
        <w:rPr>
          <w:rFonts w:cs="Arial"/>
        </w:rPr>
        <w:t>urse</w:t>
      </w:r>
      <w:r w:rsidR="37EFDD56" w:rsidRPr="00605F5E">
        <w:rPr>
          <w:rFonts w:cs="Arial"/>
        </w:rPr>
        <w:t xml:space="preserve"> </w:t>
      </w:r>
      <w:r w:rsidR="0D231F67" w:rsidRPr="00605F5E">
        <w:rPr>
          <w:rFonts w:cs="Arial"/>
        </w:rPr>
        <w:t xml:space="preserve">as classified </w:t>
      </w:r>
      <w:r w:rsidR="37EFDD56" w:rsidRPr="00605F5E">
        <w:rPr>
          <w:rFonts w:cs="Arial"/>
        </w:rPr>
        <w:t xml:space="preserve">under the Nurses Award 2020 (A.4). </w:t>
      </w:r>
      <w:r w:rsidR="3A770F99">
        <w:rPr>
          <w:rFonts w:cs="Arial"/>
        </w:rPr>
        <w:t>Under that Award, a</w:t>
      </w:r>
      <w:r w:rsidR="37EFDD56" w:rsidRPr="00605F5E">
        <w:rPr>
          <w:rFonts w:cs="Arial"/>
        </w:rPr>
        <w:t xml:space="preserve">n </w:t>
      </w:r>
      <w:r w:rsidR="271EC267" w:rsidRPr="0A6827A6">
        <w:rPr>
          <w:rFonts w:cs="Arial"/>
        </w:rPr>
        <w:t xml:space="preserve">Enrolled </w:t>
      </w:r>
      <w:r w:rsidR="3A6F7542" w:rsidRPr="00605F5E">
        <w:rPr>
          <w:rFonts w:cs="Arial"/>
        </w:rPr>
        <w:t>N</w:t>
      </w:r>
      <w:r w:rsidR="37EFDD56" w:rsidRPr="7B600504">
        <w:rPr>
          <w:rFonts w:cs="Arial"/>
        </w:rPr>
        <w:t xml:space="preserve">urse is a person who provides nursing care under the direct or indirect supervision of a </w:t>
      </w:r>
      <w:r w:rsidR="271EC267" w:rsidRPr="0A6827A6">
        <w:rPr>
          <w:rFonts w:cs="Arial"/>
        </w:rPr>
        <w:t xml:space="preserve">Registered </w:t>
      </w:r>
      <w:r w:rsidR="1CEE34CA" w:rsidRPr="0A6827A6">
        <w:rPr>
          <w:rFonts w:cs="Arial"/>
        </w:rPr>
        <w:t>N</w:t>
      </w:r>
      <w:r w:rsidR="37EFDD56" w:rsidRPr="7B600504">
        <w:rPr>
          <w:rFonts w:cs="Arial"/>
        </w:rPr>
        <w:t xml:space="preserve">urse. They have completed the prescribed education preparation and demonstrated competence to practice under the Health Practitioner Regulation National Law as an </w:t>
      </w:r>
      <w:r w:rsidR="2BB84658" w:rsidRPr="7B600504">
        <w:rPr>
          <w:rFonts w:cs="Arial"/>
        </w:rPr>
        <w:t xml:space="preserve">Enrolled </w:t>
      </w:r>
      <w:r w:rsidR="37EFDD56" w:rsidRPr="7B600504">
        <w:rPr>
          <w:rFonts w:cs="Arial"/>
        </w:rPr>
        <w:t xml:space="preserve">nurse in Australia. </w:t>
      </w:r>
    </w:p>
    <w:p w14:paraId="1BEC4AF1" w14:textId="22203A04" w:rsidR="00E13181" w:rsidRDefault="00E13181" w:rsidP="007578BA">
      <w:pPr>
        <w:pStyle w:val="Caption"/>
        <w:rPr>
          <w:rFonts w:cs="Arial"/>
          <w:b w:val="0"/>
          <w:color w:val="6B2876" w:themeColor="accent5"/>
        </w:rPr>
      </w:pPr>
      <w:bookmarkStart w:id="32" w:name="_Ref235520953"/>
      <w:r w:rsidRPr="007578BA">
        <w:t xml:space="preserve">Table </w:t>
      </w:r>
      <w:r w:rsidR="009D6FB1" w:rsidRPr="000C7089">
        <w:rPr>
          <w:rFonts w:eastAsia="Arial" w:cs="Arial"/>
          <w:bCs w:val="0"/>
          <w:color w:val="6B2876" w:themeColor="accent5"/>
        </w:rPr>
        <w:fldChar w:fldCharType="begin"/>
      </w:r>
      <w:r w:rsidR="009D6FB1" w:rsidRPr="000C7089">
        <w:rPr>
          <w:rFonts w:eastAsia="Arial" w:cs="Arial"/>
          <w:bCs w:val="0"/>
          <w:color w:val="6B2876" w:themeColor="accent5"/>
        </w:rPr>
        <w:instrText xml:space="preserve"> SEQ Table \* ARABIC </w:instrText>
      </w:r>
      <w:r w:rsidR="009D6FB1" w:rsidRPr="000C7089">
        <w:rPr>
          <w:rFonts w:eastAsia="Arial" w:cs="Arial"/>
          <w:bCs w:val="0"/>
          <w:color w:val="6B2876" w:themeColor="accent5"/>
        </w:rPr>
        <w:fldChar w:fldCharType="separate"/>
      </w:r>
      <w:r w:rsidR="006F741E">
        <w:rPr>
          <w:rFonts w:eastAsia="Arial" w:cs="Arial"/>
          <w:bCs w:val="0"/>
          <w:noProof/>
          <w:color w:val="6B2876" w:themeColor="accent5"/>
        </w:rPr>
        <w:t>10</w:t>
      </w:r>
      <w:r w:rsidR="009D6FB1" w:rsidRPr="000C7089">
        <w:rPr>
          <w:rFonts w:eastAsia="Arial" w:cs="Arial"/>
          <w:bCs w:val="0"/>
          <w:color w:val="6B2876" w:themeColor="accent5"/>
        </w:rPr>
        <w:fldChar w:fldCharType="end"/>
      </w:r>
      <w:bookmarkEnd w:id="32"/>
      <w:r w:rsidRPr="00605F5E">
        <w:rPr>
          <w:rFonts w:cs="Arial"/>
          <w:color w:val="6B2876" w:themeColor="accent5"/>
        </w:rPr>
        <w:t>:</w:t>
      </w:r>
      <w:r w:rsidR="00B75F9F" w:rsidRPr="00605F5E">
        <w:rPr>
          <w:rFonts w:cs="Arial"/>
          <w:color w:val="6B2876" w:themeColor="accent5"/>
        </w:rPr>
        <w:t xml:space="preserve"> </w:t>
      </w:r>
      <w:r w:rsidR="007C799F" w:rsidRPr="00605F5E">
        <w:rPr>
          <w:rFonts w:cs="Arial"/>
          <w:color w:val="6B2876" w:themeColor="accent5"/>
        </w:rPr>
        <w:t xml:space="preserve">Maximum amounts for </w:t>
      </w:r>
      <w:r w:rsidR="00802512">
        <w:rPr>
          <w:rFonts w:cs="Arial"/>
          <w:color w:val="6B2876" w:themeColor="accent5"/>
        </w:rPr>
        <w:t>n</w:t>
      </w:r>
      <w:r w:rsidRPr="00605F5E">
        <w:rPr>
          <w:rFonts w:cs="Arial"/>
          <w:color w:val="6B2876" w:themeColor="accent5"/>
        </w:rPr>
        <w:t xml:space="preserve">ursing </w:t>
      </w:r>
      <w:r w:rsidR="00802512">
        <w:rPr>
          <w:rFonts w:cs="Arial"/>
          <w:color w:val="6B2876" w:themeColor="accent5"/>
        </w:rPr>
        <w:t>s</w:t>
      </w:r>
      <w:r w:rsidRPr="00605F5E">
        <w:rPr>
          <w:rFonts w:cs="Arial"/>
          <w:color w:val="6B2876" w:themeColor="accent5"/>
        </w:rPr>
        <w:t xml:space="preserve">upports </w:t>
      </w:r>
      <w:r w:rsidR="00802512">
        <w:rPr>
          <w:rFonts w:cs="Arial"/>
          <w:color w:val="6B2876" w:themeColor="accent5"/>
        </w:rPr>
        <w:t>d</w:t>
      </w:r>
      <w:r w:rsidRPr="00605F5E">
        <w:rPr>
          <w:rFonts w:cs="Arial"/>
          <w:color w:val="6B2876" w:themeColor="accent5"/>
        </w:rPr>
        <w:t>elivered by an Enrolled Nurse</w:t>
      </w:r>
    </w:p>
    <w:tbl>
      <w:tblPr>
        <w:tblStyle w:val="GridTable4-Accent41"/>
        <w:tblW w:w="4983" w:type="pct"/>
        <w:tblInd w:w="0" w:type="dxa"/>
        <w:tblLayout w:type="fixed"/>
        <w:tblLook w:val="04A0" w:firstRow="1" w:lastRow="0" w:firstColumn="1" w:lastColumn="0" w:noHBand="0" w:noVBand="1"/>
      </w:tblPr>
      <w:tblGrid>
        <w:gridCol w:w="2263"/>
        <w:gridCol w:w="6948"/>
        <w:gridCol w:w="840"/>
        <w:gridCol w:w="1268"/>
        <w:gridCol w:w="1273"/>
        <w:gridCol w:w="1309"/>
      </w:tblGrid>
      <w:tr w:rsidR="0040349D" w:rsidRPr="00605F5E" w14:paraId="5B70EA6D" w14:textId="77777777" w:rsidTr="0040349D">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4" w:type="pct"/>
            <w:noWrap/>
            <w:hideMark/>
          </w:tcPr>
          <w:p w14:paraId="18651CD4" w14:textId="77777777"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499" w:type="pct"/>
            <w:noWrap/>
            <w:hideMark/>
          </w:tcPr>
          <w:p w14:paraId="7A0FBE30"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02" w:type="pct"/>
            <w:noWrap/>
            <w:hideMark/>
          </w:tcPr>
          <w:p w14:paraId="49003B16"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56" w:type="pct"/>
            <w:noWrap/>
            <w:hideMark/>
          </w:tcPr>
          <w:p w14:paraId="28E79A61"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8" w:type="pct"/>
            <w:noWrap/>
            <w:hideMark/>
          </w:tcPr>
          <w:p w14:paraId="581A377B"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71" w:type="pct"/>
            <w:noWrap/>
            <w:hideMark/>
          </w:tcPr>
          <w:p w14:paraId="00CF4506"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7DA3525B" w14:textId="77777777" w:rsidTr="004034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15DE35B6" w14:textId="09681D05"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01_600_0114_1_1</w:t>
            </w:r>
          </w:p>
        </w:tc>
        <w:tc>
          <w:tcPr>
            <w:tcW w:w="2499" w:type="pct"/>
            <w:noWrap/>
          </w:tcPr>
          <w:p w14:paraId="08BF3FFE" w14:textId="7A2E0402" w:rsidR="0040349D" w:rsidRPr="000E7095"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1111E8">
              <w:t>Delivery of Health Supports by an Enrolled Nurse - Weekday Daytime</w:t>
            </w:r>
          </w:p>
        </w:tc>
        <w:tc>
          <w:tcPr>
            <w:tcW w:w="302" w:type="pct"/>
            <w:noWrap/>
          </w:tcPr>
          <w:p w14:paraId="2C06A195" w14:textId="525CAD99"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15718E59" w14:textId="6B9A7261"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$103.44</w:t>
            </w:r>
          </w:p>
        </w:tc>
        <w:tc>
          <w:tcPr>
            <w:tcW w:w="458" w:type="pct"/>
            <w:noWrap/>
          </w:tcPr>
          <w:p w14:paraId="406EAF2B" w14:textId="1686B9FB"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$144.82</w:t>
            </w:r>
          </w:p>
        </w:tc>
        <w:tc>
          <w:tcPr>
            <w:tcW w:w="471" w:type="pct"/>
            <w:noWrap/>
          </w:tcPr>
          <w:p w14:paraId="7142DF5B" w14:textId="20CC2007"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$155.16</w:t>
            </w:r>
          </w:p>
        </w:tc>
      </w:tr>
      <w:tr w:rsidR="0040349D" w:rsidRPr="00605F5E" w14:paraId="75D611E3" w14:textId="77777777" w:rsidTr="0040349D">
        <w:trPr>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7D9B77F9" w14:textId="25F7D68F"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01_601_0114_1_1</w:t>
            </w:r>
          </w:p>
        </w:tc>
        <w:tc>
          <w:tcPr>
            <w:tcW w:w="2499" w:type="pct"/>
            <w:noWrap/>
          </w:tcPr>
          <w:p w14:paraId="505682AB" w14:textId="2FEEEEF0"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Delivery of Health Supports by an Enrolled Nurse - Weekday Evening</w:t>
            </w:r>
          </w:p>
        </w:tc>
        <w:tc>
          <w:tcPr>
            <w:tcW w:w="302" w:type="pct"/>
            <w:noWrap/>
          </w:tcPr>
          <w:p w14:paraId="21DFB3AA" w14:textId="7C512F7F"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1DFC368F" w14:textId="1A576F97"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$114.10</w:t>
            </w:r>
          </w:p>
        </w:tc>
        <w:tc>
          <w:tcPr>
            <w:tcW w:w="458" w:type="pct"/>
            <w:noWrap/>
          </w:tcPr>
          <w:p w14:paraId="6FC5CF75" w14:textId="46196A59"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$159.74</w:t>
            </w:r>
          </w:p>
        </w:tc>
        <w:tc>
          <w:tcPr>
            <w:tcW w:w="471" w:type="pct"/>
            <w:noWrap/>
          </w:tcPr>
          <w:p w14:paraId="12B4AE99" w14:textId="38A84245"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$171.15</w:t>
            </w:r>
          </w:p>
        </w:tc>
      </w:tr>
      <w:tr w:rsidR="0040349D" w:rsidRPr="00605F5E" w14:paraId="11C3D988" w14:textId="77777777" w:rsidTr="004034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307938DD" w14:textId="59937B4F"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01_602_0114_1_1</w:t>
            </w:r>
          </w:p>
        </w:tc>
        <w:tc>
          <w:tcPr>
            <w:tcW w:w="2499" w:type="pct"/>
            <w:noWrap/>
          </w:tcPr>
          <w:p w14:paraId="35873274" w14:textId="09EE5DD2"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Delivery of Health Supports by an Enrolled Nurse - Saturday</w:t>
            </w:r>
          </w:p>
        </w:tc>
        <w:tc>
          <w:tcPr>
            <w:tcW w:w="302" w:type="pct"/>
            <w:noWrap/>
          </w:tcPr>
          <w:p w14:paraId="1EA76083" w14:textId="1891E5C8"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162E494D" w14:textId="716E124F"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$147.55</w:t>
            </w:r>
          </w:p>
        </w:tc>
        <w:tc>
          <w:tcPr>
            <w:tcW w:w="458" w:type="pct"/>
            <w:noWrap/>
          </w:tcPr>
          <w:p w14:paraId="08BEBBEF" w14:textId="5F374323"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$206.57</w:t>
            </w:r>
          </w:p>
        </w:tc>
        <w:tc>
          <w:tcPr>
            <w:tcW w:w="471" w:type="pct"/>
            <w:noWrap/>
          </w:tcPr>
          <w:p w14:paraId="183C72B4" w14:textId="2BAF514E"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$221.33</w:t>
            </w:r>
          </w:p>
        </w:tc>
      </w:tr>
      <w:tr w:rsidR="0040349D" w:rsidRPr="00605F5E" w14:paraId="00B23EA2" w14:textId="77777777" w:rsidTr="0040349D">
        <w:trPr>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217CFE57" w14:textId="53EB8C20"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01_603_0114_1_1</w:t>
            </w:r>
          </w:p>
        </w:tc>
        <w:tc>
          <w:tcPr>
            <w:tcW w:w="2499" w:type="pct"/>
            <w:noWrap/>
          </w:tcPr>
          <w:p w14:paraId="53361177" w14:textId="77777777"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Delivery of Health Supports by an Enrolled Nurse - Sunday</w:t>
            </w:r>
          </w:p>
        </w:tc>
        <w:tc>
          <w:tcPr>
            <w:tcW w:w="302" w:type="pct"/>
            <w:noWrap/>
          </w:tcPr>
          <w:p w14:paraId="5C48F578" w14:textId="4C193200"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75FDE45E" w14:textId="45998323"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$169.62</w:t>
            </w:r>
          </w:p>
        </w:tc>
        <w:tc>
          <w:tcPr>
            <w:tcW w:w="458" w:type="pct"/>
            <w:noWrap/>
          </w:tcPr>
          <w:p w14:paraId="282ED9F1" w14:textId="5B244DFF"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$237.47</w:t>
            </w:r>
          </w:p>
        </w:tc>
        <w:tc>
          <w:tcPr>
            <w:tcW w:w="471" w:type="pct"/>
            <w:noWrap/>
          </w:tcPr>
          <w:p w14:paraId="286BCCB1" w14:textId="5F8AE8D2"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$254.43</w:t>
            </w:r>
          </w:p>
        </w:tc>
      </w:tr>
      <w:tr w:rsidR="0040349D" w:rsidRPr="00605F5E" w14:paraId="5CB0F15A" w14:textId="77777777" w:rsidTr="004034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5119814D" w14:textId="40493E3D"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01_604_0114_1_1</w:t>
            </w:r>
          </w:p>
        </w:tc>
        <w:tc>
          <w:tcPr>
            <w:tcW w:w="2499" w:type="pct"/>
            <w:noWrap/>
          </w:tcPr>
          <w:p w14:paraId="5A824682" w14:textId="54E57709"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Delivery of Health Supports by an Enrolled Nurse - Public Holiday</w:t>
            </w:r>
          </w:p>
        </w:tc>
        <w:tc>
          <w:tcPr>
            <w:tcW w:w="302" w:type="pct"/>
            <w:noWrap/>
          </w:tcPr>
          <w:p w14:paraId="52D7BEDE" w14:textId="02147C0D"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39C23C17" w14:textId="6C4DB11D"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$191.67</w:t>
            </w:r>
          </w:p>
        </w:tc>
        <w:tc>
          <w:tcPr>
            <w:tcW w:w="458" w:type="pct"/>
            <w:noWrap/>
          </w:tcPr>
          <w:p w14:paraId="6B881858" w14:textId="73DA877B"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$268.34</w:t>
            </w:r>
          </w:p>
        </w:tc>
        <w:tc>
          <w:tcPr>
            <w:tcW w:w="471" w:type="pct"/>
            <w:noWrap/>
          </w:tcPr>
          <w:p w14:paraId="5F1AC793" w14:textId="2612C0DE"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$287.51</w:t>
            </w:r>
          </w:p>
        </w:tc>
      </w:tr>
      <w:tr w:rsidR="0040349D" w:rsidRPr="00605F5E" w14:paraId="63FCEFF3" w14:textId="77777777" w:rsidTr="0040349D">
        <w:trPr>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0B27F778" w14:textId="2BA8D6B5"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01_605_0114_1_1</w:t>
            </w:r>
          </w:p>
        </w:tc>
        <w:tc>
          <w:tcPr>
            <w:tcW w:w="2499" w:type="pct"/>
            <w:noWrap/>
          </w:tcPr>
          <w:p w14:paraId="174D6E0B" w14:textId="0741B832"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Delivery of Health Supports by an Enrolled Nurse - Weekday Night</w:t>
            </w:r>
          </w:p>
        </w:tc>
        <w:tc>
          <w:tcPr>
            <w:tcW w:w="302" w:type="pct"/>
            <w:noWrap/>
          </w:tcPr>
          <w:p w14:paraId="10835F5C" w14:textId="7F4412DA"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1AEE0B37" w14:textId="77226C58"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w:t>
            </w:r>
            <w:r w:rsidRPr="003355D4">
              <w:t>116</w:t>
            </w:r>
            <w:r w:rsidRPr="001111E8">
              <w:t>.22</w:t>
            </w:r>
          </w:p>
        </w:tc>
        <w:tc>
          <w:tcPr>
            <w:tcW w:w="458" w:type="pct"/>
            <w:noWrap/>
          </w:tcPr>
          <w:p w14:paraId="3930F8B3" w14:textId="5C7CDCB2"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$162.71</w:t>
            </w:r>
          </w:p>
        </w:tc>
        <w:tc>
          <w:tcPr>
            <w:tcW w:w="471" w:type="pct"/>
            <w:noWrap/>
          </w:tcPr>
          <w:p w14:paraId="26C1BBF4" w14:textId="48F0F839"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w:t>
            </w:r>
            <w:r w:rsidRPr="003355D4">
              <w:t>174</w:t>
            </w:r>
            <w:r w:rsidRPr="001111E8">
              <w:t>.33</w:t>
            </w:r>
          </w:p>
        </w:tc>
      </w:tr>
      <w:tr w:rsidR="0040349D" w:rsidRPr="00605F5E" w14:paraId="42FD37C5" w14:textId="77777777" w:rsidTr="004034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798E2E0B" w14:textId="7C5F0AA5"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15_400_0114_1_3</w:t>
            </w:r>
          </w:p>
        </w:tc>
        <w:tc>
          <w:tcPr>
            <w:tcW w:w="2499" w:type="pct"/>
            <w:noWrap/>
          </w:tcPr>
          <w:p w14:paraId="5E8943FF" w14:textId="65286582"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Delivery of Health Supports by an Enrolled Nurse - Weekday Daytime</w:t>
            </w:r>
          </w:p>
        </w:tc>
        <w:tc>
          <w:tcPr>
            <w:tcW w:w="302" w:type="pct"/>
            <w:noWrap/>
          </w:tcPr>
          <w:p w14:paraId="53026BF8" w14:textId="59CB18F2"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1EF4FD3C" w14:textId="3306FF0B"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$103.44</w:t>
            </w:r>
          </w:p>
        </w:tc>
        <w:tc>
          <w:tcPr>
            <w:tcW w:w="458" w:type="pct"/>
            <w:noWrap/>
          </w:tcPr>
          <w:p w14:paraId="37A3AF1A" w14:textId="0F829AA5"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$144.82</w:t>
            </w:r>
          </w:p>
        </w:tc>
        <w:tc>
          <w:tcPr>
            <w:tcW w:w="471" w:type="pct"/>
            <w:noWrap/>
          </w:tcPr>
          <w:p w14:paraId="1D815D27" w14:textId="06A74BF5"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$155.16</w:t>
            </w:r>
          </w:p>
        </w:tc>
      </w:tr>
      <w:tr w:rsidR="0040349D" w:rsidRPr="00605F5E" w14:paraId="1A708CAB" w14:textId="77777777" w:rsidTr="0040349D">
        <w:trPr>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0751663F" w14:textId="5A33222B"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15_401_0114_1_3</w:t>
            </w:r>
          </w:p>
        </w:tc>
        <w:tc>
          <w:tcPr>
            <w:tcW w:w="2499" w:type="pct"/>
            <w:noWrap/>
          </w:tcPr>
          <w:p w14:paraId="58CC4505" w14:textId="76B2AAC7"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Delivery of Health Supports by an Enrolled Nurse - Weekday Evening</w:t>
            </w:r>
          </w:p>
        </w:tc>
        <w:tc>
          <w:tcPr>
            <w:tcW w:w="302" w:type="pct"/>
            <w:noWrap/>
          </w:tcPr>
          <w:p w14:paraId="2F80AB42" w14:textId="3F4E885B"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7636BFAA" w14:textId="10B91495"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$114.10</w:t>
            </w:r>
          </w:p>
        </w:tc>
        <w:tc>
          <w:tcPr>
            <w:tcW w:w="458" w:type="pct"/>
            <w:noWrap/>
          </w:tcPr>
          <w:p w14:paraId="2D63E1E8" w14:textId="5A6111F6"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$159.74</w:t>
            </w:r>
          </w:p>
        </w:tc>
        <w:tc>
          <w:tcPr>
            <w:tcW w:w="471" w:type="pct"/>
            <w:noWrap/>
          </w:tcPr>
          <w:p w14:paraId="6BDE5293" w14:textId="309AE2AE"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$171.15</w:t>
            </w:r>
          </w:p>
        </w:tc>
      </w:tr>
      <w:tr w:rsidR="0040349D" w:rsidRPr="00605F5E" w14:paraId="731DC201" w14:textId="77777777" w:rsidTr="004034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6AD136B6" w14:textId="5B74FBDC"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15_402_0114_1_3</w:t>
            </w:r>
          </w:p>
        </w:tc>
        <w:tc>
          <w:tcPr>
            <w:tcW w:w="2499" w:type="pct"/>
            <w:noWrap/>
          </w:tcPr>
          <w:p w14:paraId="772CE5F7" w14:textId="31EF0FAC"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Delivery of Health Supports by an Enrolled Nurse - Saturday</w:t>
            </w:r>
          </w:p>
        </w:tc>
        <w:tc>
          <w:tcPr>
            <w:tcW w:w="302" w:type="pct"/>
            <w:noWrap/>
          </w:tcPr>
          <w:p w14:paraId="107F2CB2" w14:textId="3B3910C7"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79E254CB" w14:textId="7204EA9E"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$147.55</w:t>
            </w:r>
          </w:p>
        </w:tc>
        <w:tc>
          <w:tcPr>
            <w:tcW w:w="458" w:type="pct"/>
            <w:noWrap/>
          </w:tcPr>
          <w:p w14:paraId="7ADBEF6C" w14:textId="24EDC244"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$206.57</w:t>
            </w:r>
          </w:p>
        </w:tc>
        <w:tc>
          <w:tcPr>
            <w:tcW w:w="471" w:type="pct"/>
            <w:noWrap/>
          </w:tcPr>
          <w:p w14:paraId="627CEFDA" w14:textId="1DD3347F"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$221.33</w:t>
            </w:r>
          </w:p>
        </w:tc>
      </w:tr>
      <w:tr w:rsidR="0040349D" w:rsidRPr="00605F5E" w14:paraId="16B76F76" w14:textId="77777777" w:rsidTr="0040349D">
        <w:trPr>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57A88E35" w14:textId="4F552897"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15_403_0114_1_3</w:t>
            </w:r>
          </w:p>
        </w:tc>
        <w:tc>
          <w:tcPr>
            <w:tcW w:w="2499" w:type="pct"/>
            <w:noWrap/>
          </w:tcPr>
          <w:p w14:paraId="78646C2E" w14:textId="11030B9D"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Delivery of Health Supports by an Enrolled Nurse - Sunday</w:t>
            </w:r>
          </w:p>
        </w:tc>
        <w:tc>
          <w:tcPr>
            <w:tcW w:w="302" w:type="pct"/>
            <w:noWrap/>
          </w:tcPr>
          <w:p w14:paraId="3F971440" w14:textId="3CE148F2"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21F0B8B0" w14:textId="3E4B5A23"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$169.62</w:t>
            </w:r>
          </w:p>
        </w:tc>
        <w:tc>
          <w:tcPr>
            <w:tcW w:w="458" w:type="pct"/>
            <w:noWrap/>
          </w:tcPr>
          <w:p w14:paraId="2AE9FED2" w14:textId="50F49A5A"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$237.47</w:t>
            </w:r>
          </w:p>
        </w:tc>
        <w:tc>
          <w:tcPr>
            <w:tcW w:w="471" w:type="pct"/>
            <w:noWrap/>
          </w:tcPr>
          <w:p w14:paraId="6DE191AF" w14:textId="699431A9"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$254.43</w:t>
            </w:r>
          </w:p>
        </w:tc>
      </w:tr>
      <w:tr w:rsidR="0040349D" w:rsidRPr="00605F5E" w14:paraId="18C64B67" w14:textId="77777777" w:rsidTr="004034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163BAEC1" w14:textId="383A2E74"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15_404_0114_1_3</w:t>
            </w:r>
          </w:p>
        </w:tc>
        <w:tc>
          <w:tcPr>
            <w:tcW w:w="2499" w:type="pct"/>
            <w:noWrap/>
          </w:tcPr>
          <w:p w14:paraId="0AABCE06" w14:textId="2B14E4CB"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Delivery of Health Supports by an Enrolled Nurse - Public Holiday</w:t>
            </w:r>
          </w:p>
        </w:tc>
        <w:tc>
          <w:tcPr>
            <w:tcW w:w="302" w:type="pct"/>
            <w:noWrap/>
          </w:tcPr>
          <w:p w14:paraId="7C0B8096" w14:textId="5B9A129E" w:rsidR="0040349D" w:rsidRPr="00605F5E" w:rsidRDefault="0040349D" w:rsidP="00B003B9">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6050F479" w14:textId="270C0F63"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$191.67</w:t>
            </w:r>
          </w:p>
        </w:tc>
        <w:tc>
          <w:tcPr>
            <w:tcW w:w="458" w:type="pct"/>
            <w:noWrap/>
          </w:tcPr>
          <w:p w14:paraId="1CBFBB13" w14:textId="4BB184B4"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$268.34</w:t>
            </w:r>
          </w:p>
        </w:tc>
        <w:tc>
          <w:tcPr>
            <w:tcW w:w="471" w:type="pct"/>
            <w:noWrap/>
          </w:tcPr>
          <w:p w14:paraId="027877B6" w14:textId="5C96DE61" w:rsidR="0040349D" w:rsidRPr="00605F5E" w:rsidRDefault="0040349D" w:rsidP="00B003B9">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355D4">
              <w:t>$287.51</w:t>
            </w:r>
          </w:p>
        </w:tc>
      </w:tr>
      <w:tr w:rsidR="0040349D" w:rsidRPr="00605F5E" w14:paraId="7C6158D3" w14:textId="77777777" w:rsidTr="0040349D">
        <w:trPr>
          <w:trHeight w:val="290"/>
        </w:trPr>
        <w:tc>
          <w:tcPr>
            <w:cnfStyle w:val="001000000000" w:firstRow="0" w:lastRow="0" w:firstColumn="1" w:lastColumn="0" w:oddVBand="0" w:evenVBand="0" w:oddHBand="0" w:evenHBand="0" w:firstRowFirstColumn="0" w:firstRowLastColumn="0" w:lastRowFirstColumn="0" w:lastRowLastColumn="0"/>
            <w:tcW w:w="814" w:type="pct"/>
            <w:noWrap/>
          </w:tcPr>
          <w:p w14:paraId="0A47686B" w14:textId="4EDF2F23" w:rsidR="0040349D" w:rsidRPr="009D7D27" w:rsidRDefault="0040349D" w:rsidP="00B003B9">
            <w:pPr>
              <w:spacing w:before="120" w:after="120" w:line="240" w:lineRule="auto"/>
              <w:rPr>
                <w:rFonts w:eastAsia="Arial" w:cs="Arial"/>
                <w:b w:val="0"/>
                <w:bCs w:val="0"/>
                <w:color w:val="000000"/>
                <w:sz w:val="22"/>
                <w:szCs w:val="22"/>
              </w:rPr>
            </w:pPr>
            <w:r w:rsidRPr="009D7D27">
              <w:rPr>
                <w:b w:val="0"/>
                <w:bCs w:val="0"/>
              </w:rPr>
              <w:t>15_405_0114_1_3</w:t>
            </w:r>
          </w:p>
        </w:tc>
        <w:tc>
          <w:tcPr>
            <w:tcW w:w="2499" w:type="pct"/>
            <w:noWrap/>
          </w:tcPr>
          <w:p w14:paraId="707D801C" w14:textId="63202D47"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Delivery of Health Supports by an Enrolled Nurse - Weekday Night</w:t>
            </w:r>
          </w:p>
        </w:tc>
        <w:tc>
          <w:tcPr>
            <w:tcW w:w="302" w:type="pct"/>
            <w:noWrap/>
          </w:tcPr>
          <w:p w14:paraId="19A8B350" w14:textId="6475D548" w:rsidR="0040349D" w:rsidRPr="00605F5E" w:rsidRDefault="0040349D" w:rsidP="00B003B9">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Hour</w:t>
            </w:r>
          </w:p>
        </w:tc>
        <w:tc>
          <w:tcPr>
            <w:tcW w:w="456" w:type="pct"/>
            <w:noWrap/>
          </w:tcPr>
          <w:p w14:paraId="77F3CCF7" w14:textId="433D2E33"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w:t>
            </w:r>
            <w:r w:rsidRPr="003355D4">
              <w:t>116</w:t>
            </w:r>
            <w:r w:rsidRPr="001111E8">
              <w:t>.22</w:t>
            </w:r>
          </w:p>
        </w:tc>
        <w:tc>
          <w:tcPr>
            <w:tcW w:w="458" w:type="pct"/>
            <w:noWrap/>
          </w:tcPr>
          <w:p w14:paraId="5F0B15D1" w14:textId="44BE4621"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355D4">
              <w:t>$162.71</w:t>
            </w:r>
          </w:p>
        </w:tc>
        <w:tc>
          <w:tcPr>
            <w:tcW w:w="471" w:type="pct"/>
            <w:noWrap/>
          </w:tcPr>
          <w:p w14:paraId="4750D6F4" w14:textId="43597A5C" w:rsidR="0040349D" w:rsidRPr="00605F5E" w:rsidRDefault="0040349D" w:rsidP="00B003B9">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1111E8">
              <w:t>$</w:t>
            </w:r>
            <w:r w:rsidRPr="003355D4">
              <w:t>174</w:t>
            </w:r>
            <w:r w:rsidRPr="001111E8">
              <w:t>.33</w:t>
            </w:r>
          </w:p>
        </w:tc>
      </w:tr>
    </w:tbl>
    <w:p w14:paraId="4327B0BA" w14:textId="77777777" w:rsidR="009215FB" w:rsidRDefault="009215FB">
      <w:pPr>
        <w:spacing w:after="0" w:line="240" w:lineRule="auto"/>
        <w:rPr>
          <w:rFonts w:cs="Arial"/>
          <w:b/>
          <w:bCs/>
          <w:color w:val="6B2876" w:themeColor="text2"/>
        </w:rPr>
      </w:pPr>
      <w:r>
        <w:rPr>
          <w:rFonts w:cs="Arial"/>
          <w:b/>
          <w:bCs/>
          <w:color w:val="6B2876" w:themeColor="text2"/>
        </w:rPr>
        <w:br w:type="page"/>
      </w:r>
    </w:p>
    <w:p w14:paraId="1A1A9351" w14:textId="702229F6" w:rsidR="007C799F" w:rsidRPr="00605F5E" w:rsidRDefault="00B75F9F" w:rsidP="00B75F9F">
      <w:pPr>
        <w:pStyle w:val="Heading4"/>
        <w:rPr>
          <w:rFonts w:eastAsia="Arial" w:cs="Arial"/>
        </w:rPr>
      </w:pPr>
      <w:r w:rsidRPr="00605F5E">
        <w:rPr>
          <w:rFonts w:eastAsia="Arial" w:cs="Arial"/>
        </w:rPr>
        <w:t xml:space="preserve">Nursing supports delivered by a </w:t>
      </w:r>
      <w:r w:rsidRPr="00320FCE">
        <w:rPr>
          <w:rFonts w:eastAsia="Arial" w:cs="Arial"/>
        </w:rPr>
        <w:t>Registered Nurse</w:t>
      </w:r>
    </w:p>
    <w:p w14:paraId="08DEA1C0" w14:textId="0332E7FD" w:rsidR="005277BB" w:rsidRPr="00605F5E" w:rsidRDefault="6B7336EC" w:rsidP="005277BB">
      <w:pPr>
        <w:rPr>
          <w:rFonts w:cs="Arial"/>
        </w:rPr>
      </w:pPr>
      <w:r w:rsidRPr="00605F5E">
        <w:rPr>
          <w:rFonts w:cs="Arial"/>
        </w:rPr>
        <w:t>The</w:t>
      </w:r>
      <w:r w:rsidR="115478CD" w:rsidRPr="00605F5E">
        <w:rPr>
          <w:rFonts w:cs="Arial"/>
        </w:rPr>
        <w:t xml:space="preserve"> </w:t>
      </w:r>
      <w:r w:rsidR="42D527B5" w:rsidRPr="00605F5E">
        <w:rPr>
          <w:rFonts w:cs="Arial"/>
        </w:rPr>
        <w:t>maximum</w:t>
      </w:r>
      <w:r w:rsidR="115478CD" w:rsidRPr="00605F5E">
        <w:rPr>
          <w:rFonts w:cs="Arial"/>
        </w:rPr>
        <w:t xml:space="preserve"> amounts in </w:t>
      </w:r>
      <w:r w:rsidR="00914C98" w:rsidRPr="009062FE">
        <w:rPr>
          <w:rFonts w:cs="Arial"/>
        </w:rPr>
        <w:fldChar w:fldCharType="begin"/>
      </w:r>
      <w:r w:rsidR="00914C98" w:rsidRPr="009062FE">
        <w:rPr>
          <w:rFonts w:cs="Arial"/>
        </w:rPr>
        <w:instrText xml:space="preserve"> REF _Ref235520933 \h </w:instrText>
      </w:r>
      <w:r w:rsidR="009062FE" w:rsidRPr="009062FE">
        <w:rPr>
          <w:rFonts w:cs="Arial"/>
        </w:rPr>
        <w:instrText xml:space="preserve"> \* MERGEFORMAT </w:instrText>
      </w:r>
      <w:r w:rsidR="00914C98" w:rsidRPr="009062FE">
        <w:rPr>
          <w:rFonts w:cs="Arial"/>
        </w:rPr>
      </w:r>
      <w:r w:rsidR="00914C98" w:rsidRPr="009062FE">
        <w:rPr>
          <w:rFonts w:cs="Arial"/>
        </w:rPr>
        <w:fldChar w:fldCharType="separate"/>
      </w:r>
      <w:r w:rsidR="006F741E" w:rsidRPr="006F741E">
        <w:rPr>
          <w:rFonts w:cs="Arial"/>
        </w:rPr>
        <w:t xml:space="preserve">Table </w:t>
      </w:r>
      <w:r w:rsidR="006F741E" w:rsidRPr="006F741E">
        <w:rPr>
          <w:rFonts w:eastAsia="Arial" w:cs="Arial"/>
          <w:noProof/>
        </w:rPr>
        <w:t>11</w:t>
      </w:r>
      <w:r w:rsidR="00914C98" w:rsidRPr="009062FE">
        <w:rPr>
          <w:rFonts w:cs="Arial"/>
        </w:rPr>
        <w:fldChar w:fldCharType="end"/>
      </w:r>
      <w:r w:rsidRPr="00605F5E">
        <w:rPr>
          <w:rFonts w:cs="Arial"/>
        </w:rPr>
        <w:t xml:space="preserve"> </w:t>
      </w:r>
      <w:r w:rsidR="00897001">
        <w:rPr>
          <w:rFonts w:cs="Arial"/>
        </w:rPr>
        <w:t>are for nursing supports</w:t>
      </w:r>
      <w:r w:rsidR="00897001" w:rsidRPr="00605F5E">
        <w:rPr>
          <w:rFonts w:cs="Arial"/>
        </w:rPr>
        <w:t xml:space="preserve"> </w:t>
      </w:r>
      <w:r w:rsidR="00897001">
        <w:rPr>
          <w:rFonts w:cs="Arial"/>
        </w:rPr>
        <w:t xml:space="preserve">delivered by a Registered Nurse </w:t>
      </w:r>
      <w:r w:rsidRPr="00605F5E">
        <w:rPr>
          <w:rFonts w:cs="Arial"/>
        </w:rPr>
        <w:t xml:space="preserve">classified as a </w:t>
      </w:r>
      <w:r w:rsidRPr="00320FCE">
        <w:rPr>
          <w:rFonts w:cs="Arial"/>
        </w:rPr>
        <w:t xml:space="preserve">Registered </w:t>
      </w:r>
      <w:r w:rsidR="00A553E5">
        <w:rPr>
          <w:rFonts w:cs="Arial"/>
        </w:rPr>
        <w:t>N</w:t>
      </w:r>
      <w:r w:rsidRPr="00320FCE">
        <w:rPr>
          <w:rFonts w:cs="Arial"/>
        </w:rPr>
        <w:t>urse</w:t>
      </w:r>
      <w:r w:rsidRPr="00605F5E">
        <w:rPr>
          <w:rFonts w:cs="Arial"/>
        </w:rPr>
        <w:t xml:space="preserve"> – </w:t>
      </w:r>
      <w:r w:rsidR="00A553E5">
        <w:rPr>
          <w:rFonts w:cs="Arial"/>
        </w:rPr>
        <w:t>L</w:t>
      </w:r>
      <w:r w:rsidRPr="00605F5E">
        <w:rPr>
          <w:rFonts w:cs="Arial"/>
        </w:rPr>
        <w:t>evel 1 (RN1) under the Nurses Award 2020 (A.5.1</w:t>
      </w:r>
      <w:r w:rsidR="00046A2E">
        <w:rPr>
          <w:rFonts w:cs="Arial"/>
        </w:rPr>
        <w:t xml:space="preserve">). </w:t>
      </w:r>
      <w:r w:rsidRPr="00605F5E">
        <w:rPr>
          <w:rFonts w:cs="Arial"/>
        </w:rPr>
        <w:t>Under th</w:t>
      </w:r>
      <w:r w:rsidR="00046A2E">
        <w:rPr>
          <w:rFonts w:cs="Arial"/>
        </w:rPr>
        <w:t>at</w:t>
      </w:r>
      <w:r w:rsidRPr="00605F5E">
        <w:rPr>
          <w:rFonts w:cs="Arial"/>
        </w:rPr>
        <w:t xml:space="preserve"> Award, a </w:t>
      </w:r>
      <w:r w:rsidR="00320FCE">
        <w:rPr>
          <w:rFonts w:cs="Arial"/>
        </w:rPr>
        <w:t>R</w:t>
      </w:r>
      <w:r w:rsidR="00320FCE" w:rsidRPr="00320FCE">
        <w:rPr>
          <w:rFonts w:cs="Arial"/>
        </w:rPr>
        <w:t xml:space="preserve">egistered </w:t>
      </w:r>
      <w:r w:rsidRPr="00320FCE">
        <w:rPr>
          <w:rFonts w:cs="Arial"/>
        </w:rPr>
        <w:t>nurse</w:t>
      </w:r>
      <w:r w:rsidRPr="00605F5E">
        <w:rPr>
          <w:rFonts w:cs="Arial"/>
        </w:rPr>
        <w:t xml:space="preserve"> is a person who has completed the prescribed education preparation, demonstrates competence to practice, and is registered under the Health Practitioner Regulation National Law as a </w:t>
      </w:r>
      <w:r w:rsidR="00320FCE">
        <w:rPr>
          <w:rFonts w:cs="Arial"/>
        </w:rPr>
        <w:t>R</w:t>
      </w:r>
      <w:r w:rsidR="00320FCE" w:rsidRPr="00320FCE">
        <w:rPr>
          <w:rFonts w:cs="Arial"/>
        </w:rPr>
        <w:t xml:space="preserve">egistered </w:t>
      </w:r>
      <w:r w:rsidRPr="00320FCE">
        <w:rPr>
          <w:rFonts w:cs="Arial"/>
        </w:rPr>
        <w:t>nurse</w:t>
      </w:r>
      <w:r w:rsidRPr="00605F5E">
        <w:rPr>
          <w:rFonts w:cs="Arial"/>
        </w:rPr>
        <w:t xml:space="preserve"> in Australia.</w:t>
      </w:r>
    </w:p>
    <w:p w14:paraId="4C6ACC3B" w14:textId="52FA7B0C" w:rsidR="00B75F9F" w:rsidRDefault="00B75F9F" w:rsidP="007578BA">
      <w:pPr>
        <w:pStyle w:val="Caption"/>
        <w:rPr>
          <w:rFonts w:cs="Arial"/>
          <w:b w:val="0"/>
          <w:color w:val="6B2876" w:themeColor="accent5"/>
        </w:rPr>
      </w:pPr>
      <w:bookmarkStart w:id="33" w:name="_Ref235520933"/>
      <w:r w:rsidRPr="007578BA">
        <w:t xml:space="preserve">Table </w:t>
      </w:r>
      <w:r w:rsidR="009D6FB1" w:rsidRPr="00C34818">
        <w:rPr>
          <w:rFonts w:eastAsia="Arial" w:cs="Arial"/>
          <w:color w:val="6B2876" w:themeColor="accent5"/>
        </w:rPr>
        <w:fldChar w:fldCharType="begin"/>
      </w:r>
      <w:r w:rsidR="009D6FB1" w:rsidRPr="00605F5E">
        <w:rPr>
          <w:rFonts w:eastAsia="Arial" w:cs="Arial"/>
          <w:color w:val="6B2876" w:themeColor="accent5"/>
        </w:rPr>
        <w:instrText xml:space="preserve"> SEQ Table \* ARABIC </w:instrText>
      </w:r>
      <w:r w:rsidR="009D6FB1" w:rsidRPr="00C34818">
        <w:rPr>
          <w:rFonts w:eastAsia="Arial" w:cs="Arial"/>
          <w:color w:val="6B2876" w:themeColor="accent5"/>
        </w:rPr>
        <w:fldChar w:fldCharType="separate"/>
      </w:r>
      <w:r w:rsidR="006F741E">
        <w:rPr>
          <w:rFonts w:eastAsia="Arial" w:cs="Arial"/>
          <w:noProof/>
          <w:color w:val="6B2876" w:themeColor="accent5"/>
        </w:rPr>
        <w:t>11</w:t>
      </w:r>
      <w:r w:rsidR="009D6FB1" w:rsidRPr="00C34818">
        <w:rPr>
          <w:rFonts w:eastAsia="Arial" w:cs="Arial"/>
          <w:color w:val="6B2876" w:themeColor="accent5"/>
        </w:rPr>
        <w:fldChar w:fldCharType="end"/>
      </w:r>
      <w:bookmarkEnd w:id="33"/>
      <w:r w:rsidRPr="00605F5E">
        <w:rPr>
          <w:rFonts w:cs="Arial"/>
          <w:color w:val="6B2876" w:themeColor="accent5"/>
        </w:rPr>
        <w:t xml:space="preserve">: Maximum amounts for nursing supports </w:t>
      </w:r>
      <w:r w:rsidR="00802512">
        <w:rPr>
          <w:rFonts w:cs="Arial"/>
          <w:color w:val="6B2876" w:themeColor="accent5"/>
        </w:rPr>
        <w:t>d</w:t>
      </w:r>
      <w:r w:rsidRPr="00605F5E">
        <w:rPr>
          <w:rFonts w:cs="Arial"/>
          <w:color w:val="6B2876" w:themeColor="accent5"/>
        </w:rPr>
        <w:t>elivered by a Registered Nurse</w:t>
      </w:r>
    </w:p>
    <w:tbl>
      <w:tblPr>
        <w:tblStyle w:val="GridTable4-Accent41"/>
        <w:tblW w:w="5000" w:type="pct"/>
        <w:tblInd w:w="0" w:type="dxa"/>
        <w:tblLayout w:type="fixed"/>
        <w:tblLook w:val="04A0" w:firstRow="1" w:lastRow="0" w:firstColumn="1" w:lastColumn="0" w:noHBand="0" w:noVBand="1"/>
      </w:tblPr>
      <w:tblGrid>
        <w:gridCol w:w="2262"/>
        <w:gridCol w:w="7119"/>
        <w:gridCol w:w="817"/>
        <w:gridCol w:w="1236"/>
        <w:gridCol w:w="1239"/>
        <w:gridCol w:w="1275"/>
      </w:tblGrid>
      <w:tr w:rsidR="0040349D" w:rsidRPr="00605F5E" w14:paraId="3DA9E9EC" w14:textId="77777777" w:rsidTr="0001624B">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1" w:type="pct"/>
            <w:noWrap/>
            <w:hideMark/>
          </w:tcPr>
          <w:p w14:paraId="1C6234A8" w14:textId="77777777"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52" w:type="pct"/>
            <w:noWrap/>
            <w:hideMark/>
          </w:tcPr>
          <w:p w14:paraId="7E8AE23E"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93" w:type="pct"/>
            <w:noWrap/>
            <w:hideMark/>
          </w:tcPr>
          <w:p w14:paraId="31165195"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43" w:type="pct"/>
            <w:noWrap/>
            <w:hideMark/>
          </w:tcPr>
          <w:p w14:paraId="40449653"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44" w:type="pct"/>
            <w:noWrap/>
            <w:hideMark/>
          </w:tcPr>
          <w:p w14:paraId="2247B5C9"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57" w:type="pct"/>
            <w:noWrap/>
            <w:hideMark/>
          </w:tcPr>
          <w:p w14:paraId="3415AC5F"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4CCD4DFA" w14:textId="77777777" w:rsidTr="0001624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3A7FD694" w14:textId="6C2D82ED"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01_606_0114_1_1</w:t>
            </w:r>
          </w:p>
        </w:tc>
        <w:tc>
          <w:tcPr>
            <w:tcW w:w="2552" w:type="pct"/>
            <w:noWrap/>
          </w:tcPr>
          <w:p w14:paraId="5557CF6B" w14:textId="3111BAD4" w:rsidR="0040349D" w:rsidRPr="000E7095"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777EE4">
              <w:t>Delivery of Health Supports by a Registered Nurse - Weekday Daytime</w:t>
            </w:r>
          </w:p>
        </w:tc>
        <w:tc>
          <w:tcPr>
            <w:tcW w:w="293" w:type="pct"/>
            <w:noWrap/>
          </w:tcPr>
          <w:p w14:paraId="24BD2C0A" w14:textId="7B7EC576"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084F5241" w14:textId="5F80E322"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$128.05</w:t>
            </w:r>
          </w:p>
        </w:tc>
        <w:tc>
          <w:tcPr>
            <w:tcW w:w="444" w:type="pct"/>
            <w:noWrap/>
          </w:tcPr>
          <w:p w14:paraId="66133A30" w14:textId="1CDDDC80"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$179.27</w:t>
            </w:r>
          </w:p>
        </w:tc>
        <w:tc>
          <w:tcPr>
            <w:tcW w:w="457" w:type="pct"/>
            <w:noWrap/>
          </w:tcPr>
          <w:p w14:paraId="0AAC3495" w14:textId="4B20FD9D"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$192.08</w:t>
            </w:r>
          </w:p>
        </w:tc>
      </w:tr>
      <w:tr w:rsidR="0040349D" w:rsidRPr="00605F5E" w14:paraId="325A3A9D" w14:textId="77777777" w:rsidTr="0001624B">
        <w:trPr>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7B354A68" w14:textId="282D033C"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01_607_0114_1_1</w:t>
            </w:r>
          </w:p>
        </w:tc>
        <w:tc>
          <w:tcPr>
            <w:tcW w:w="2552" w:type="pct"/>
            <w:noWrap/>
          </w:tcPr>
          <w:p w14:paraId="467468C6" w14:textId="327021B1"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Delivery of Health Supports by a Registered Nurse - Weekday Evening</w:t>
            </w:r>
          </w:p>
        </w:tc>
        <w:tc>
          <w:tcPr>
            <w:tcW w:w="293" w:type="pct"/>
            <w:noWrap/>
          </w:tcPr>
          <w:p w14:paraId="7AE44A78" w14:textId="4FDC38B6"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2309D5EE" w14:textId="7F502560"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$141.27</w:t>
            </w:r>
          </w:p>
        </w:tc>
        <w:tc>
          <w:tcPr>
            <w:tcW w:w="444" w:type="pct"/>
            <w:noWrap/>
          </w:tcPr>
          <w:p w14:paraId="4B60DA83" w14:textId="407A1A72"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$197.78</w:t>
            </w:r>
          </w:p>
        </w:tc>
        <w:tc>
          <w:tcPr>
            <w:tcW w:w="457" w:type="pct"/>
            <w:noWrap/>
          </w:tcPr>
          <w:p w14:paraId="5DAB9F44" w14:textId="0FAC415E"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$211.91</w:t>
            </w:r>
          </w:p>
        </w:tc>
      </w:tr>
      <w:tr w:rsidR="0040349D" w:rsidRPr="00605F5E" w14:paraId="097B4CF6" w14:textId="77777777" w:rsidTr="0001624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4A87629D" w14:textId="7A682856"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01_608_0114_1_1</w:t>
            </w:r>
          </w:p>
        </w:tc>
        <w:tc>
          <w:tcPr>
            <w:tcW w:w="2552" w:type="pct"/>
            <w:noWrap/>
          </w:tcPr>
          <w:p w14:paraId="46DF091C" w14:textId="238131DB"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Delivery of Health Supports by a Registered Nurse - Saturday</w:t>
            </w:r>
          </w:p>
        </w:tc>
        <w:tc>
          <w:tcPr>
            <w:tcW w:w="293" w:type="pct"/>
            <w:noWrap/>
          </w:tcPr>
          <w:p w14:paraId="756D5C79" w14:textId="1155E261"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7F817DF9" w14:textId="33B20BB4"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$182.75</w:t>
            </w:r>
          </w:p>
        </w:tc>
        <w:tc>
          <w:tcPr>
            <w:tcW w:w="444" w:type="pct"/>
            <w:noWrap/>
          </w:tcPr>
          <w:p w14:paraId="25CAA894" w14:textId="2055CCC5"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$255.85</w:t>
            </w:r>
          </w:p>
        </w:tc>
        <w:tc>
          <w:tcPr>
            <w:tcW w:w="457" w:type="pct"/>
            <w:noWrap/>
          </w:tcPr>
          <w:p w14:paraId="6AB1F7A0" w14:textId="30FEC8B0"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$274.13</w:t>
            </w:r>
          </w:p>
        </w:tc>
      </w:tr>
      <w:tr w:rsidR="0040349D" w:rsidRPr="00605F5E" w14:paraId="21009422" w14:textId="77777777" w:rsidTr="0001624B">
        <w:trPr>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5A4422BA" w14:textId="392A585A"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01_609_0114_1_1</w:t>
            </w:r>
          </w:p>
        </w:tc>
        <w:tc>
          <w:tcPr>
            <w:tcW w:w="2552" w:type="pct"/>
            <w:noWrap/>
          </w:tcPr>
          <w:p w14:paraId="02F51D9B" w14:textId="290F968E"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Delivery of Health Supports by a Registered Nurse - Sunday</w:t>
            </w:r>
          </w:p>
        </w:tc>
        <w:tc>
          <w:tcPr>
            <w:tcW w:w="293" w:type="pct"/>
            <w:noWrap/>
          </w:tcPr>
          <w:p w14:paraId="107D633B" w14:textId="2FCB9120"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35549073" w14:textId="7DB1B76C"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$210.09</w:t>
            </w:r>
          </w:p>
        </w:tc>
        <w:tc>
          <w:tcPr>
            <w:tcW w:w="444" w:type="pct"/>
            <w:noWrap/>
          </w:tcPr>
          <w:p w14:paraId="0836573C" w14:textId="34F6D7A6"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$294.13</w:t>
            </w:r>
          </w:p>
        </w:tc>
        <w:tc>
          <w:tcPr>
            <w:tcW w:w="457" w:type="pct"/>
            <w:noWrap/>
          </w:tcPr>
          <w:p w14:paraId="27BD48E7" w14:textId="4AEFF501"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$315.14</w:t>
            </w:r>
          </w:p>
        </w:tc>
      </w:tr>
      <w:tr w:rsidR="0040349D" w:rsidRPr="00605F5E" w14:paraId="2B45B47E" w14:textId="77777777" w:rsidTr="0001624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2E3FA39C" w14:textId="59C32119"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01_610_0114_1_1</w:t>
            </w:r>
          </w:p>
        </w:tc>
        <w:tc>
          <w:tcPr>
            <w:tcW w:w="2552" w:type="pct"/>
            <w:noWrap/>
          </w:tcPr>
          <w:p w14:paraId="5A74678B" w14:textId="13E85BE7"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Delivery of Health Supports by a Registered Nurse - Public Holiday</w:t>
            </w:r>
          </w:p>
        </w:tc>
        <w:tc>
          <w:tcPr>
            <w:tcW w:w="293" w:type="pct"/>
            <w:noWrap/>
          </w:tcPr>
          <w:p w14:paraId="3EB53176" w14:textId="1518BB89"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48376045" w14:textId="5F8AE8C7"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$237.43</w:t>
            </w:r>
          </w:p>
        </w:tc>
        <w:tc>
          <w:tcPr>
            <w:tcW w:w="444" w:type="pct"/>
            <w:noWrap/>
          </w:tcPr>
          <w:p w14:paraId="0F752032" w14:textId="7A3019FA"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$332.40</w:t>
            </w:r>
          </w:p>
        </w:tc>
        <w:tc>
          <w:tcPr>
            <w:tcW w:w="457" w:type="pct"/>
            <w:noWrap/>
          </w:tcPr>
          <w:p w14:paraId="1B60CB93" w14:textId="0F79FFA4"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$356.15</w:t>
            </w:r>
          </w:p>
        </w:tc>
      </w:tr>
      <w:tr w:rsidR="0040349D" w:rsidRPr="00605F5E" w14:paraId="59547F55" w14:textId="77777777" w:rsidTr="0001624B">
        <w:trPr>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2C2A18DF" w14:textId="03672C86"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01_611_0114_1_1</w:t>
            </w:r>
          </w:p>
        </w:tc>
        <w:tc>
          <w:tcPr>
            <w:tcW w:w="2552" w:type="pct"/>
            <w:noWrap/>
          </w:tcPr>
          <w:p w14:paraId="6608E758" w14:textId="7E938AED"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Delivery of Health Supports by a Registered Nurse - Weekday Night</w:t>
            </w:r>
          </w:p>
        </w:tc>
        <w:tc>
          <w:tcPr>
            <w:tcW w:w="293" w:type="pct"/>
            <w:noWrap/>
          </w:tcPr>
          <w:p w14:paraId="7EA00DFB" w14:textId="719705E9"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5D454F6B" w14:textId="6B9CB362"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$143.90</w:t>
            </w:r>
          </w:p>
        </w:tc>
        <w:tc>
          <w:tcPr>
            <w:tcW w:w="444" w:type="pct"/>
            <w:noWrap/>
          </w:tcPr>
          <w:p w14:paraId="470491D0" w14:textId="4705A0F7"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$201.46</w:t>
            </w:r>
          </w:p>
        </w:tc>
        <w:tc>
          <w:tcPr>
            <w:tcW w:w="457" w:type="pct"/>
            <w:noWrap/>
          </w:tcPr>
          <w:p w14:paraId="155ABF84" w14:textId="2E679267"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$215.85</w:t>
            </w:r>
          </w:p>
        </w:tc>
      </w:tr>
      <w:tr w:rsidR="0040349D" w:rsidRPr="00605F5E" w14:paraId="366C8A03" w14:textId="77777777" w:rsidTr="0001624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19A5CE67" w14:textId="02A7861E"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15_406_0114_1_3</w:t>
            </w:r>
          </w:p>
        </w:tc>
        <w:tc>
          <w:tcPr>
            <w:tcW w:w="2552" w:type="pct"/>
            <w:noWrap/>
          </w:tcPr>
          <w:p w14:paraId="08EBF5D3" w14:textId="3B761D76"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Delivery of Health Supports by a Registered Nurse - Weekday Daytime</w:t>
            </w:r>
          </w:p>
        </w:tc>
        <w:tc>
          <w:tcPr>
            <w:tcW w:w="293" w:type="pct"/>
            <w:noWrap/>
          </w:tcPr>
          <w:p w14:paraId="5F42602A" w14:textId="016D3743"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10701429" w14:textId="5A700E6F"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$128.05</w:t>
            </w:r>
          </w:p>
        </w:tc>
        <w:tc>
          <w:tcPr>
            <w:tcW w:w="444" w:type="pct"/>
            <w:noWrap/>
          </w:tcPr>
          <w:p w14:paraId="36C227C3" w14:textId="043A1EA8"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$179.27</w:t>
            </w:r>
          </w:p>
        </w:tc>
        <w:tc>
          <w:tcPr>
            <w:tcW w:w="457" w:type="pct"/>
            <w:noWrap/>
          </w:tcPr>
          <w:p w14:paraId="517C2686" w14:textId="3390F366"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$192.08</w:t>
            </w:r>
          </w:p>
        </w:tc>
      </w:tr>
      <w:tr w:rsidR="0040349D" w:rsidRPr="00605F5E" w14:paraId="0AF3DB63" w14:textId="77777777" w:rsidTr="0001624B">
        <w:trPr>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7CF75D78" w14:textId="708EF663"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15_407_0114_1_3</w:t>
            </w:r>
          </w:p>
        </w:tc>
        <w:tc>
          <w:tcPr>
            <w:tcW w:w="2552" w:type="pct"/>
            <w:noWrap/>
          </w:tcPr>
          <w:p w14:paraId="38C9B044" w14:textId="0B6F6BC5"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Delivery of Health Supports by a Registered Nurse - Weekday Evening</w:t>
            </w:r>
          </w:p>
        </w:tc>
        <w:tc>
          <w:tcPr>
            <w:tcW w:w="293" w:type="pct"/>
            <w:noWrap/>
          </w:tcPr>
          <w:p w14:paraId="2C7BFB4B" w14:textId="4E4F9B70"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2B6436E0" w14:textId="42C07CF7"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$141.27</w:t>
            </w:r>
          </w:p>
        </w:tc>
        <w:tc>
          <w:tcPr>
            <w:tcW w:w="444" w:type="pct"/>
            <w:noWrap/>
          </w:tcPr>
          <w:p w14:paraId="3E9A05EB" w14:textId="6D3106E5"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$197.78</w:t>
            </w:r>
          </w:p>
        </w:tc>
        <w:tc>
          <w:tcPr>
            <w:tcW w:w="457" w:type="pct"/>
            <w:noWrap/>
          </w:tcPr>
          <w:p w14:paraId="35E1DA58" w14:textId="686095E2"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$211.91</w:t>
            </w:r>
          </w:p>
        </w:tc>
      </w:tr>
      <w:tr w:rsidR="0040349D" w:rsidRPr="00605F5E" w14:paraId="08E6D1B4" w14:textId="77777777" w:rsidTr="0001624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48342C12" w14:textId="070E6EFE"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15_408_0114_1_3</w:t>
            </w:r>
          </w:p>
        </w:tc>
        <w:tc>
          <w:tcPr>
            <w:tcW w:w="2552" w:type="pct"/>
            <w:noWrap/>
          </w:tcPr>
          <w:p w14:paraId="148B96D8" w14:textId="4BF98B2F"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Delivery of Health Supports by a Registered Nurse - Saturday</w:t>
            </w:r>
          </w:p>
        </w:tc>
        <w:tc>
          <w:tcPr>
            <w:tcW w:w="293" w:type="pct"/>
            <w:noWrap/>
          </w:tcPr>
          <w:p w14:paraId="4A2689F3" w14:textId="7EFF6075"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438712EF" w14:textId="3D1BFC7F"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$182.75</w:t>
            </w:r>
          </w:p>
        </w:tc>
        <w:tc>
          <w:tcPr>
            <w:tcW w:w="444" w:type="pct"/>
            <w:noWrap/>
          </w:tcPr>
          <w:p w14:paraId="2FEE24A1" w14:textId="578594C3"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$255.85</w:t>
            </w:r>
          </w:p>
        </w:tc>
        <w:tc>
          <w:tcPr>
            <w:tcW w:w="457" w:type="pct"/>
            <w:noWrap/>
          </w:tcPr>
          <w:p w14:paraId="5E000B1B" w14:textId="7A3AE323"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$274.13</w:t>
            </w:r>
          </w:p>
        </w:tc>
      </w:tr>
      <w:tr w:rsidR="0040349D" w:rsidRPr="00605F5E" w14:paraId="25EDDEB1" w14:textId="77777777" w:rsidTr="0001624B">
        <w:trPr>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1A078ACF" w14:textId="2000D59B"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15_409_0114_1_3</w:t>
            </w:r>
          </w:p>
        </w:tc>
        <w:tc>
          <w:tcPr>
            <w:tcW w:w="2552" w:type="pct"/>
            <w:noWrap/>
          </w:tcPr>
          <w:p w14:paraId="2E64E551" w14:textId="753747B9"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Delivery of Health Supports by a Registered Nurse - Sunday</w:t>
            </w:r>
          </w:p>
        </w:tc>
        <w:tc>
          <w:tcPr>
            <w:tcW w:w="293" w:type="pct"/>
            <w:noWrap/>
          </w:tcPr>
          <w:p w14:paraId="6FBE1E27" w14:textId="544F4BFA"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6B97B42D" w14:textId="4C9F4D94"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$210.09</w:t>
            </w:r>
          </w:p>
        </w:tc>
        <w:tc>
          <w:tcPr>
            <w:tcW w:w="444" w:type="pct"/>
            <w:noWrap/>
          </w:tcPr>
          <w:p w14:paraId="35E825D9" w14:textId="622D27F8"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$294.13</w:t>
            </w:r>
          </w:p>
        </w:tc>
        <w:tc>
          <w:tcPr>
            <w:tcW w:w="457" w:type="pct"/>
            <w:noWrap/>
          </w:tcPr>
          <w:p w14:paraId="2600C748" w14:textId="70D50CE9"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$315.14</w:t>
            </w:r>
          </w:p>
        </w:tc>
      </w:tr>
      <w:tr w:rsidR="0040349D" w:rsidRPr="00605F5E" w14:paraId="05B590BB" w14:textId="77777777" w:rsidTr="0001624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3184ECE4" w14:textId="447A17B0"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15_410_0114_1_3</w:t>
            </w:r>
          </w:p>
        </w:tc>
        <w:tc>
          <w:tcPr>
            <w:tcW w:w="2552" w:type="pct"/>
            <w:noWrap/>
          </w:tcPr>
          <w:p w14:paraId="5380B055" w14:textId="5BDF7AA5"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Delivery of Health Supports by a Registered Nurse - Public Holiday</w:t>
            </w:r>
          </w:p>
        </w:tc>
        <w:tc>
          <w:tcPr>
            <w:tcW w:w="293" w:type="pct"/>
            <w:noWrap/>
          </w:tcPr>
          <w:p w14:paraId="0AF98DFD" w14:textId="30BBE060" w:rsidR="0040349D" w:rsidRPr="00605F5E" w:rsidRDefault="0040349D" w:rsidP="007E557B">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22C8E5F9" w14:textId="4DAD8668"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$237.43</w:t>
            </w:r>
          </w:p>
        </w:tc>
        <w:tc>
          <w:tcPr>
            <w:tcW w:w="444" w:type="pct"/>
            <w:noWrap/>
          </w:tcPr>
          <w:p w14:paraId="102B4ABD" w14:textId="410AE3D4"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$332.40</w:t>
            </w:r>
          </w:p>
        </w:tc>
        <w:tc>
          <w:tcPr>
            <w:tcW w:w="457" w:type="pct"/>
            <w:noWrap/>
          </w:tcPr>
          <w:p w14:paraId="67DF00DC" w14:textId="1302B856" w:rsidR="0040349D" w:rsidRPr="00605F5E" w:rsidRDefault="0040349D" w:rsidP="007E557B">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D2BF9">
              <w:t>$356.15</w:t>
            </w:r>
          </w:p>
        </w:tc>
      </w:tr>
      <w:tr w:rsidR="0040349D" w:rsidRPr="00605F5E" w14:paraId="49E29A34" w14:textId="77777777" w:rsidTr="0001624B">
        <w:trPr>
          <w:trHeight w:val="290"/>
        </w:trPr>
        <w:tc>
          <w:tcPr>
            <w:cnfStyle w:val="001000000000" w:firstRow="0" w:lastRow="0" w:firstColumn="1" w:lastColumn="0" w:oddVBand="0" w:evenVBand="0" w:oddHBand="0" w:evenHBand="0" w:firstRowFirstColumn="0" w:firstRowLastColumn="0" w:lastRowFirstColumn="0" w:lastRowLastColumn="0"/>
            <w:tcW w:w="811" w:type="pct"/>
            <w:noWrap/>
          </w:tcPr>
          <w:p w14:paraId="217E157A" w14:textId="01F5672B" w:rsidR="0040349D" w:rsidRPr="009D6A73" w:rsidRDefault="0040349D" w:rsidP="007E557B">
            <w:pPr>
              <w:spacing w:before="120" w:after="120" w:line="240" w:lineRule="auto"/>
              <w:rPr>
                <w:rFonts w:eastAsia="Arial" w:cs="Arial"/>
                <w:b w:val="0"/>
                <w:bCs w:val="0"/>
                <w:color w:val="000000"/>
                <w:sz w:val="22"/>
                <w:szCs w:val="22"/>
              </w:rPr>
            </w:pPr>
            <w:r w:rsidRPr="009D6A73">
              <w:rPr>
                <w:b w:val="0"/>
                <w:bCs w:val="0"/>
              </w:rPr>
              <w:t>15_411_0114_1_3</w:t>
            </w:r>
          </w:p>
        </w:tc>
        <w:tc>
          <w:tcPr>
            <w:tcW w:w="2552" w:type="pct"/>
            <w:noWrap/>
          </w:tcPr>
          <w:p w14:paraId="7D0A9DFE" w14:textId="5A276AA4"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Delivery of Health Supports by a Registered Nurse - Weekday Night</w:t>
            </w:r>
          </w:p>
        </w:tc>
        <w:tc>
          <w:tcPr>
            <w:tcW w:w="293" w:type="pct"/>
            <w:noWrap/>
          </w:tcPr>
          <w:p w14:paraId="1B5C0DB7" w14:textId="7F599F0E" w:rsidR="0040349D" w:rsidRPr="00605F5E" w:rsidRDefault="0040349D" w:rsidP="007E557B">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77EE4">
              <w:t>Hour</w:t>
            </w:r>
          </w:p>
        </w:tc>
        <w:tc>
          <w:tcPr>
            <w:tcW w:w="443" w:type="pct"/>
            <w:noWrap/>
          </w:tcPr>
          <w:p w14:paraId="3586E372" w14:textId="63BDABEB"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$143.90</w:t>
            </w:r>
          </w:p>
        </w:tc>
        <w:tc>
          <w:tcPr>
            <w:tcW w:w="444" w:type="pct"/>
            <w:noWrap/>
          </w:tcPr>
          <w:p w14:paraId="12D06E93" w14:textId="0B9FC942"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$201.46</w:t>
            </w:r>
          </w:p>
        </w:tc>
        <w:tc>
          <w:tcPr>
            <w:tcW w:w="457" w:type="pct"/>
            <w:noWrap/>
          </w:tcPr>
          <w:p w14:paraId="612EAEEE" w14:textId="59B3F58A" w:rsidR="0040349D" w:rsidRPr="00605F5E" w:rsidRDefault="0040349D" w:rsidP="007E557B">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D2BF9">
              <w:t>$215.85</w:t>
            </w:r>
          </w:p>
        </w:tc>
      </w:tr>
    </w:tbl>
    <w:p w14:paraId="71CD7D6B" w14:textId="77777777" w:rsidR="009D6A73" w:rsidRDefault="009D6A73">
      <w:pPr>
        <w:spacing w:after="0" w:line="240" w:lineRule="auto"/>
        <w:rPr>
          <w:rFonts w:eastAsia="Arial" w:cs="Arial"/>
          <w:b/>
          <w:color w:val="6B2876" w:themeColor="text1"/>
          <w:sz w:val="28"/>
          <w:szCs w:val="28"/>
        </w:rPr>
      </w:pPr>
      <w:r>
        <w:rPr>
          <w:rFonts w:eastAsia="Arial" w:cs="Arial"/>
        </w:rPr>
        <w:br w:type="page"/>
      </w:r>
    </w:p>
    <w:p w14:paraId="4CC737AE" w14:textId="0B6002B8" w:rsidR="00B75F9F" w:rsidRPr="00605F5E" w:rsidRDefault="00B75F9F" w:rsidP="00B75F9F">
      <w:pPr>
        <w:pStyle w:val="Heading4"/>
        <w:rPr>
          <w:rFonts w:eastAsia="Arial" w:cs="Arial"/>
        </w:rPr>
      </w:pPr>
      <w:r w:rsidRPr="00605F5E">
        <w:rPr>
          <w:rFonts w:eastAsia="Arial" w:cs="Arial"/>
        </w:rPr>
        <w:t>Nursing supports delivered by a Clinical Nurse</w:t>
      </w:r>
    </w:p>
    <w:p w14:paraId="766755FA" w14:textId="67E05EDE" w:rsidR="00B75F9F" w:rsidRDefault="00B75F9F" w:rsidP="00B75F9F">
      <w:pPr>
        <w:rPr>
          <w:rFonts w:cs="Arial"/>
        </w:rPr>
      </w:pPr>
      <w:r w:rsidRPr="00605F5E">
        <w:rPr>
          <w:rFonts w:cs="Arial"/>
        </w:rPr>
        <w:t xml:space="preserve">The maximum amounts in </w:t>
      </w:r>
      <w:r w:rsidR="00914C98" w:rsidRPr="009062FE">
        <w:rPr>
          <w:rFonts w:cs="Arial"/>
        </w:rPr>
        <w:fldChar w:fldCharType="begin"/>
      </w:r>
      <w:r w:rsidR="00914C98" w:rsidRPr="009062FE">
        <w:rPr>
          <w:rFonts w:cs="Arial"/>
        </w:rPr>
        <w:instrText xml:space="preserve"> REF _Ref235520923 \h </w:instrText>
      </w:r>
      <w:r w:rsidR="009062FE" w:rsidRPr="009062FE">
        <w:rPr>
          <w:rFonts w:cs="Arial"/>
        </w:rPr>
        <w:instrText xml:space="preserve"> \* MERGEFORMAT </w:instrText>
      </w:r>
      <w:r w:rsidR="00914C98" w:rsidRPr="009062FE">
        <w:rPr>
          <w:rFonts w:cs="Arial"/>
        </w:rPr>
      </w:r>
      <w:r w:rsidR="00914C98" w:rsidRPr="009062FE">
        <w:rPr>
          <w:rFonts w:cs="Arial"/>
        </w:rPr>
        <w:fldChar w:fldCharType="separate"/>
      </w:r>
      <w:r w:rsidR="006F741E" w:rsidRPr="006F741E">
        <w:rPr>
          <w:rFonts w:cs="Arial"/>
        </w:rPr>
        <w:t xml:space="preserve">Table </w:t>
      </w:r>
      <w:r w:rsidR="006F741E" w:rsidRPr="006F741E">
        <w:rPr>
          <w:rFonts w:eastAsia="Arial" w:cs="Arial"/>
          <w:noProof/>
        </w:rPr>
        <w:t>12</w:t>
      </w:r>
      <w:r w:rsidR="00914C98" w:rsidRPr="009062FE">
        <w:rPr>
          <w:rFonts w:cs="Arial"/>
        </w:rPr>
        <w:fldChar w:fldCharType="end"/>
      </w:r>
      <w:r w:rsidRPr="00605F5E">
        <w:rPr>
          <w:rFonts w:cs="Arial"/>
        </w:rPr>
        <w:t xml:space="preserve"> </w:t>
      </w:r>
      <w:r w:rsidR="00A553E5">
        <w:rPr>
          <w:rFonts w:cs="Arial"/>
        </w:rPr>
        <w:t>are for nursing supports delivered by a Clinical Nurse</w:t>
      </w:r>
      <w:r w:rsidRPr="00605F5E">
        <w:rPr>
          <w:rFonts w:cs="Arial"/>
        </w:rPr>
        <w:t xml:space="preserve"> classified as a Registered </w:t>
      </w:r>
      <w:r w:rsidR="00A553E5">
        <w:rPr>
          <w:rFonts w:cs="Arial"/>
        </w:rPr>
        <w:t>N</w:t>
      </w:r>
      <w:r w:rsidRPr="00605F5E">
        <w:rPr>
          <w:rFonts w:cs="Arial"/>
        </w:rPr>
        <w:t xml:space="preserve">urse – </w:t>
      </w:r>
      <w:r w:rsidR="004F0FC4">
        <w:rPr>
          <w:rFonts w:cs="Arial"/>
        </w:rPr>
        <w:t>L</w:t>
      </w:r>
      <w:r w:rsidRPr="00605F5E">
        <w:rPr>
          <w:rFonts w:cs="Arial"/>
        </w:rPr>
        <w:t>evel 2 (RN2) under the Nurses Award 2020 (A.5.2). Under th</w:t>
      </w:r>
      <w:r w:rsidR="00046A2E">
        <w:rPr>
          <w:rFonts w:cs="Arial"/>
        </w:rPr>
        <w:t>at</w:t>
      </w:r>
      <w:r w:rsidRPr="00605F5E">
        <w:rPr>
          <w:rFonts w:cs="Arial"/>
        </w:rPr>
        <w:t xml:space="preserve"> Award, a clinical nurse is a more experienced and skilled registered nurse. Duties of a </w:t>
      </w:r>
      <w:r w:rsidR="00AA3754">
        <w:rPr>
          <w:rFonts w:cs="Arial"/>
        </w:rPr>
        <w:t>C</w:t>
      </w:r>
      <w:r w:rsidR="00AA3754" w:rsidRPr="00605F5E">
        <w:rPr>
          <w:rFonts w:cs="Arial"/>
        </w:rPr>
        <w:t>linical</w:t>
      </w:r>
      <w:r w:rsidRPr="00605F5E">
        <w:rPr>
          <w:rFonts w:cs="Arial"/>
        </w:rPr>
        <w:t xml:space="preserve"> </w:t>
      </w:r>
      <w:r w:rsidR="004F0FC4">
        <w:rPr>
          <w:rFonts w:cs="Arial"/>
        </w:rPr>
        <w:t>N</w:t>
      </w:r>
      <w:r w:rsidRPr="00605F5E">
        <w:rPr>
          <w:rFonts w:cs="Arial"/>
        </w:rPr>
        <w:t>urse substantially include, but are not confined to, delivering direct and comprehensive nursing care and individual case management to a specific group of patients or clients in a particular area of nursing practice.</w:t>
      </w:r>
    </w:p>
    <w:p w14:paraId="1883D009" w14:textId="5D2C4FA8" w:rsidR="00D62423" w:rsidRDefault="392929C4" w:rsidP="007578BA">
      <w:pPr>
        <w:pStyle w:val="Caption"/>
        <w:rPr>
          <w:rFonts w:cs="Arial"/>
          <w:b w:val="0"/>
          <w:color w:val="6B2876" w:themeColor="accent5"/>
        </w:rPr>
      </w:pPr>
      <w:bookmarkStart w:id="34" w:name="_Ref235520923"/>
      <w:r w:rsidRPr="007578BA">
        <w:t>Table</w:t>
      </w:r>
      <w:r w:rsidRPr="00C34818">
        <w:rPr>
          <w:b w:val="0"/>
        </w:rPr>
        <w:t xml:space="preserve"> </w:t>
      </w:r>
      <w:r w:rsidR="009D6FB1" w:rsidRPr="00C34818">
        <w:rPr>
          <w:rFonts w:eastAsia="Arial" w:cs="Arial"/>
          <w:color w:val="6B2876" w:themeColor="accent5"/>
        </w:rPr>
        <w:fldChar w:fldCharType="begin"/>
      </w:r>
      <w:r w:rsidR="009D6FB1" w:rsidRPr="00605F5E">
        <w:rPr>
          <w:rFonts w:eastAsia="Arial" w:cs="Arial"/>
          <w:color w:val="6B2876" w:themeColor="accent5"/>
        </w:rPr>
        <w:instrText xml:space="preserve"> SEQ Table \* ARABIC </w:instrText>
      </w:r>
      <w:r w:rsidR="009D6FB1" w:rsidRPr="00C34818">
        <w:rPr>
          <w:rFonts w:eastAsia="Arial" w:cs="Arial"/>
          <w:color w:val="6B2876" w:themeColor="accent5"/>
        </w:rPr>
        <w:fldChar w:fldCharType="separate"/>
      </w:r>
      <w:r w:rsidR="006F741E">
        <w:rPr>
          <w:rFonts w:eastAsia="Arial" w:cs="Arial"/>
          <w:noProof/>
          <w:color w:val="6B2876" w:themeColor="accent5"/>
        </w:rPr>
        <w:t>12</w:t>
      </w:r>
      <w:r w:rsidR="009D6FB1" w:rsidRPr="00C34818">
        <w:rPr>
          <w:rFonts w:eastAsia="Arial" w:cs="Arial"/>
          <w:color w:val="6B2876" w:themeColor="accent5"/>
        </w:rPr>
        <w:fldChar w:fldCharType="end"/>
      </w:r>
      <w:bookmarkEnd w:id="34"/>
      <w:r w:rsidRPr="00605F5E">
        <w:rPr>
          <w:rFonts w:cs="Arial"/>
          <w:color w:val="6B2876" w:themeColor="accent5"/>
        </w:rPr>
        <w:t xml:space="preserve">: </w:t>
      </w:r>
      <w:r w:rsidR="00B75F9F" w:rsidRPr="00605F5E">
        <w:rPr>
          <w:rFonts w:cs="Arial"/>
          <w:color w:val="6B2876" w:themeColor="accent5"/>
        </w:rPr>
        <w:t>Maximum amounts for n</w:t>
      </w:r>
      <w:r w:rsidRPr="00605F5E">
        <w:rPr>
          <w:rFonts w:cs="Arial"/>
          <w:color w:val="6B2876" w:themeColor="accent5"/>
        </w:rPr>
        <w:t xml:space="preserve">ursing </w:t>
      </w:r>
      <w:r w:rsidR="00B75F9F" w:rsidRPr="00605F5E">
        <w:rPr>
          <w:rFonts w:cs="Arial"/>
          <w:color w:val="6B2876" w:themeColor="accent5"/>
        </w:rPr>
        <w:t>s</w:t>
      </w:r>
      <w:r w:rsidRPr="00605F5E">
        <w:rPr>
          <w:rFonts w:cs="Arial"/>
          <w:color w:val="6B2876" w:themeColor="accent5"/>
        </w:rPr>
        <w:t xml:space="preserve">upports </w:t>
      </w:r>
      <w:r w:rsidR="00B75F9F" w:rsidRPr="00605F5E">
        <w:rPr>
          <w:rFonts w:cs="Arial"/>
          <w:color w:val="6B2876" w:themeColor="accent5"/>
        </w:rPr>
        <w:t>d</w:t>
      </w:r>
      <w:r w:rsidRPr="00605F5E">
        <w:rPr>
          <w:rFonts w:cs="Arial"/>
          <w:color w:val="6B2876" w:themeColor="accent5"/>
        </w:rPr>
        <w:t>elivered by a Clinical Nurse</w:t>
      </w:r>
    </w:p>
    <w:tbl>
      <w:tblPr>
        <w:tblStyle w:val="GridTable4-Accent41"/>
        <w:tblW w:w="5029" w:type="pct"/>
        <w:tblInd w:w="0" w:type="dxa"/>
        <w:tblLayout w:type="fixed"/>
        <w:tblLook w:val="04A0" w:firstRow="1" w:lastRow="0" w:firstColumn="1" w:lastColumn="0" w:noHBand="0" w:noVBand="1"/>
      </w:tblPr>
      <w:tblGrid>
        <w:gridCol w:w="2262"/>
        <w:gridCol w:w="7247"/>
        <w:gridCol w:w="808"/>
        <w:gridCol w:w="1226"/>
        <w:gridCol w:w="1226"/>
        <w:gridCol w:w="1260"/>
      </w:tblGrid>
      <w:tr w:rsidR="0040349D" w:rsidRPr="00605F5E" w14:paraId="50475FEB" w14:textId="77777777" w:rsidTr="006E5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06" w:type="pct"/>
            <w:noWrap/>
            <w:hideMark/>
          </w:tcPr>
          <w:p w14:paraId="348230C5" w14:textId="77777777"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82" w:type="pct"/>
            <w:noWrap/>
            <w:hideMark/>
          </w:tcPr>
          <w:p w14:paraId="0195C30C"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88" w:type="pct"/>
            <w:noWrap/>
            <w:hideMark/>
          </w:tcPr>
          <w:p w14:paraId="69684FCA"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37" w:type="pct"/>
            <w:noWrap/>
            <w:hideMark/>
          </w:tcPr>
          <w:p w14:paraId="61C9ED92"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37" w:type="pct"/>
            <w:noWrap/>
            <w:hideMark/>
          </w:tcPr>
          <w:p w14:paraId="1AABE2A4"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49" w:type="pct"/>
            <w:noWrap/>
            <w:hideMark/>
          </w:tcPr>
          <w:p w14:paraId="4F2276EF"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0EE0B652"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5D378A78" w14:textId="76A111BD" w:rsidR="0040349D" w:rsidRPr="00806597" w:rsidRDefault="0040349D" w:rsidP="006242E7">
            <w:pPr>
              <w:spacing w:before="120" w:after="120" w:line="240" w:lineRule="auto"/>
              <w:rPr>
                <w:rFonts w:eastAsia="Arial" w:cs="Arial"/>
                <w:b w:val="0"/>
                <w:bCs w:val="0"/>
                <w:color w:val="000000"/>
                <w:sz w:val="22"/>
                <w:szCs w:val="22"/>
              </w:rPr>
            </w:pPr>
            <w:r w:rsidRPr="00207436">
              <w:rPr>
                <w:b w:val="0"/>
              </w:rPr>
              <w:t>01_612_0114_1_1</w:t>
            </w:r>
          </w:p>
        </w:tc>
        <w:tc>
          <w:tcPr>
            <w:tcW w:w="2582" w:type="pct"/>
            <w:noWrap/>
          </w:tcPr>
          <w:p w14:paraId="36C7FE1A" w14:textId="55C53109" w:rsidR="0040349D" w:rsidRPr="000E7095"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BC0B4A">
              <w:t>Delivery of Health Supports by a Clinical Nurse - Weekday Daytime</w:t>
            </w:r>
          </w:p>
        </w:tc>
        <w:tc>
          <w:tcPr>
            <w:tcW w:w="288" w:type="pct"/>
            <w:noWrap/>
          </w:tcPr>
          <w:p w14:paraId="316C037D" w14:textId="07531DC5"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17CE964C" w14:textId="3E58A2AF"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$148.13</w:t>
            </w:r>
          </w:p>
        </w:tc>
        <w:tc>
          <w:tcPr>
            <w:tcW w:w="437" w:type="pct"/>
            <w:noWrap/>
          </w:tcPr>
          <w:p w14:paraId="6B68AAD0" w14:textId="03946CBD"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$207.38</w:t>
            </w:r>
          </w:p>
        </w:tc>
        <w:tc>
          <w:tcPr>
            <w:tcW w:w="449" w:type="pct"/>
            <w:noWrap/>
          </w:tcPr>
          <w:p w14:paraId="296DD929" w14:textId="08473D33"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$222.20</w:t>
            </w:r>
          </w:p>
        </w:tc>
      </w:tr>
      <w:tr w:rsidR="0040349D" w:rsidRPr="00605F5E" w14:paraId="78131C1C"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5DBF175E" w14:textId="303E3988" w:rsidR="0040349D" w:rsidRPr="00806597" w:rsidRDefault="0040349D" w:rsidP="006242E7">
            <w:pPr>
              <w:spacing w:before="120" w:after="120" w:line="240" w:lineRule="auto"/>
              <w:rPr>
                <w:rFonts w:eastAsia="Arial" w:cs="Arial"/>
                <w:b w:val="0"/>
                <w:bCs w:val="0"/>
                <w:color w:val="000000"/>
                <w:sz w:val="22"/>
                <w:szCs w:val="22"/>
              </w:rPr>
            </w:pPr>
            <w:r w:rsidRPr="00207436">
              <w:rPr>
                <w:b w:val="0"/>
              </w:rPr>
              <w:t>01_613_0114_1_1</w:t>
            </w:r>
          </w:p>
        </w:tc>
        <w:tc>
          <w:tcPr>
            <w:tcW w:w="2582" w:type="pct"/>
            <w:noWrap/>
          </w:tcPr>
          <w:p w14:paraId="06F0581B" w14:textId="3C42196A"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Delivery of Health Supports by a Clinical Nurse - Weekday Evening</w:t>
            </w:r>
          </w:p>
        </w:tc>
        <w:tc>
          <w:tcPr>
            <w:tcW w:w="288" w:type="pct"/>
            <w:noWrap/>
          </w:tcPr>
          <w:p w14:paraId="4D70A6F3" w14:textId="79F88A15"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75C19962" w14:textId="3983E042"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$163.39</w:t>
            </w:r>
          </w:p>
        </w:tc>
        <w:tc>
          <w:tcPr>
            <w:tcW w:w="437" w:type="pct"/>
            <w:noWrap/>
          </w:tcPr>
          <w:p w14:paraId="1F262E07" w14:textId="76F4B1C5"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$228.75</w:t>
            </w:r>
          </w:p>
        </w:tc>
        <w:tc>
          <w:tcPr>
            <w:tcW w:w="449" w:type="pct"/>
            <w:noWrap/>
          </w:tcPr>
          <w:p w14:paraId="16C08BE7" w14:textId="610A90A5"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$245.09</w:t>
            </w:r>
          </w:p>
        </w:tc>
      </w:tr>
      <w:tr w:rsidR="0040349D" w:rsidRPr="00605F5E" w14:paraId="531B95DA"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102A5B9B" w14:textId="363373C1" w:rsidR="0040349D" w:rsidRPr="00806597" w:rsidRDefault="0040349D" w:rsidP="006242E7">
            <w:pPr>
              <w:spacing w:before="120" w:after="120" w:line="240" w:lineRule="auto"/>
              <w:rPr>
                <w:rFonts w:eastAsia="Arial" w:cs="Arial"/>
                <w:b w:val="0"/>
                <w:bCs w:val="0"/>
                <w:color w:val="000000"/>
                <w:sz w:val="22"/>
                <w:szCs w:val="22"/>
              </w:rPr>
            </w:pPr>
            <w:r w:rsidRPr="00207436">
              <w:rPr>
                <w:b w:val="0"/>
              </w:rPr>
              <w:t>01_614_0114_1_1</w:t>
            </w:r>
          </w:p>
        </w:tc>
        <w:tc>
          <w:tcPr>
            <w:tcW w:w="2582" w:type="pct"/>
            <w:noWrap/>
          </w:tcPr>
          <w:p w14:paraId="4408FF7B" w14:textId="0002CB31"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Delivery of Health Supports by a Clinical Nurse - Saturday</w:t>
            </w:r>
          </w:p>
        </w:tc>
        <w:tc>
          <w:tcPr>
            <w:tcW w:w="288" w:type="pct"/>
            <w:noWrap/>
          </w:tcPr>
          <w:p w14:paraId="283DF80A" w14:textId="7398C5E0"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6C614FC0" w14:textId="6B0AE0F0"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$211.39</w:t>
            </w:r>
          </w:p>
        </w:tc>
        <w:tc>
          <w:tcPr>
            <w:tcW w:w="437" w:type="pct"/>
            <w:noWrap/>
          </w:tcPr>
          <w:p w14:paraId="6C3D7AD3" w14:textId="71C47CBB"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$295.95</w:t>
            </w:r>
          </w:p>
        </w:tc>
        <w:tc>
          <w:tcPr>
            <w:tcW w:w="449" w:type="pct"/>
            <w:noWrap/>
          </w:tcPr>
          <w:p w14:paraId="0D9DD715" w14:textId="73CBDBC5"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$317.09</w:t>
            </w:r>
          </w:p>
        </w:tc>
      </w:tr>
      <w:tr w:rsidR="0040349D" w:rsidRPr="00605F5E" w14:paraId="69EBBD3B"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6450A5A8" w14:textId="553F9EFB" w:rsidR="0040349D" w:rsidRPr="00806597" w:rsidRDefault="0040349D" w:rsidP="006242E7">
            <w:pPr>
              <w:spacing w:before="120" w:after="120" w:line="240" w:lineRule="auto"/>
              <w:rPr>
                <w:rFonts w:eastAsia="Arial" w:cs="Arial"/>
                <w:b w:val="0"/>
                <w:bCs w:val="0"/>
                <w:color w:val="000000"/>
                <w:sz w:val="22"/>
                <w:szCs w:val="22"/>
              </w:rPr>
            </w:pPr>
            <w:r w:rsidRPr="00207436">
              <w:rPr>
                <w:b w:val="0"/>
              </w:rPr>
              <w:t>01_615_0114_1_1</w:t>
            </w:r>
          </w:p>
        </w:tc>
        <w:tc>
          <w:tcPr>
            <w:tcW w:w="2582" w:type="pct"/>
            <w:noWrap/>
          </w:tcPr>
          <w:p w14:paraId="04F01998" w14:textId="418F2D65"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Delivery of Health Supports by a Clinical Nurse - Sunday</w:t>
            </w:r>
          </w:p>
        </w:tc>
        <w:tc>
          <w:tcPr>
            <w:tcW w:w="288" w:type="pct"/>
            <w:noWrap/>
          </w:tcPr>
          <w:p w14:paraId="0A127D7E" w14:textId="5EAFD90C"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0264F0C4" w14:textId="30784066"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$243.02</w:t>
            </w:r>
          </w:p>
        </w:tc>
        <w:tc>
          <w:tcPr>
            <w:tcW w:w="437" w:type="pct"/>
            <w:noWrap/>
          </w:tcPr>
          <w:p w14:paraId="75754633" w14:textId="33C52367"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$340.23</w:t>
            </w:r>
          </w:p>
        </w:tc>
        <w:tc>
          <w:tcPr>
            <w:tcW w:w="449" w:type="pct"/>
            <w:noWrap/>
          </w:tcPr>
          <w:p w14:paraId="2F12F8CF" w14:textId="74D2B5A5"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$364.53</w:t>
            </w:r>
          </w:p>
        </w:tc>
      </w:tr>
      <w:tr w:rsidR="0040349D" w:rsidRPr="00605F5E" w14:paraId="46E3654A"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13C773FA" w14:textId="2D690D0C" w:rsidR="0040349D" w:rsidRPr="00806597" w:rsidRDefault="0040349D" w:rsidP="006242E7">
            <w:pPr>
              <w:spacing w:before="120" w:after="120" w:line="240" w:lineRule="auto"/>
              <w:rPr>
                <w:rFonts w:eastAsia="Arial" w:cs="Arial"/>
                <w:b w:val="0"/>
                <w:bCs w:val="0"/>
                <w:color w:val="000000"/>
                <w:sz w:val="22"/>
                <w:szCs w:val="22"/>
              </w:rPr>
            </w:pPr>
            <w:r w:rsidRPr="00207436">
              <w:rPr>
                <w:b w:val="0"/>
              </w:rPr>
              <w:t>01_616_0114_1_1</w:t>
            </w:r>
          </w:p>
        </w:tc>
        <w:tc>
          <w:tcPr>
            <w:tcW w:w="2582" w:type="pct"/>
            <w:noWrap/>
          </w:tcPr>
          <w:p w14:paraId="65B8F4BE" w14:textId="04A07EE5"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Delivery of Health Supports by a Clinical Nurse - Public Holiday</w:t>
            </w:r>
          </w:p>
        </w:tc>
        <w:tc>
          <w:tcPr>
            <w:tcW w:w="288" w:type="pct"/>
            <w:noWrap/>
          </w:tcPr>
          <w:p w14:paraId="0391FC56" w14:textId="153826AD"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128A2485" w14:textId="1EEC650F"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$274.64</w:t>
            </w:r>
          </w:p>
        </w:tc>
        <w:tc>
          <w:tcPr>
            <w:tcW w:w="437" w:type="pct"/>
            <w:noWrap/>
          </w:tcPr>
          <w:p w14:paraId="58A7BB69" w14:textId="53D888B0"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$384.50</w:t>
            </w:r>
          </w:p>
        </w:tc>
        <w:tc>
          <w:tcPr>
            <w:tcW w:w="449" w:type="pct"/>
            <w:noWrap/>
          </w:tcPr>
          <w:p w14:paraId="35CD94B8" w14:textId="7467DFAB"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$411.96</w:t>
            </w:r>
          </w:p>
        </w:tc>
      </w:tr>
      <w:tr w:rsidR="0040349D" w:rsidRPr="00605F5E" w14:paraId="42C51BC0"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1CB1B3EF" w14:textId="597A522B" w:rsidR="0040349D" w:rsidRPr="00806597" w:rsidRDefault="0040349D" w:rsidP="006242E7">
            <w:pPr>
              <w:spacing w:before="120" w:after="120" w:line="240" w:lineRule="auto"/>
              <w:rPr>
                <w:rFonts w:eastAsia="Arial" w:cs="Arial"/>
                <w:b w:val="0"/>
                <w:bCs w:val="0"/>
                <w:color w:val="000000"/>
                <w:sz w:val="22"/>
                <w:szCs w:val="22"/>
              </w:rPr>
            </w:pPr>
            <w:r w:rsidRPr="00207436">
              <w:rPr>
                <w:b w:val="0"/>
              </w:rPr>
              <w:t>01_617_0114_1_1</w:t>
            </w:r>
          </w:p>
        </w:tc>
        <w:tc>
          <w:tcPr>
            <w:tcW w:w="2582" w:type="pct"/>
            <w:noWrap/>
          </w:tcPr>
          <w:p w14:paraId="68508873" w14:textId="0DEDC97D"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Delivery of Health Supports by a Clinical Nurse - Weekday Night</w:t>
            </w:r>
          </w:p>
        </w:tc>
        <w:tc>
          <w:tcPr>
            <w:tcW w:w="288" w:type="pct"/>
            <w:noWrap/>
          </w:tcPr>
          <w:p w14:paraId="748F9F8E" w14:textId="14111C9F"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44E90D7C" w14:textId="68F337C0"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$166.45</w:t>
            </w:r>
          </w:p>
        </w:tc>
        <w:tc>
          <w:tcPr>
            <w:tcW w:w="437" w:type="pct"/>
            <w:noWrap/>
          </w:tcPr>
          <w:p w14:paraId="3BB73479" w14:textId="29DA1D16"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$233.03</w:t>
            </w:r>
          </w:p>
        </w:tc>
        <w:tc>
          <w:tcPr>
            <w:tcW w:w="449" w:type="pct"/>
            <w:noWrap/>
          </w:tcPr>
          <w:p w14:paraId="7E64EB68" w14:textId="57BCC664"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$249.68</w:t>
            </w:r>
          </w:p>
        </w:tc>
      </w:tr>
      <w:tr w:rsidR="0040349D" w:rsidRPr="00605F5E" w14:paraId="212C1D3F"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1EC66227" w14:textId="21F1209F" w:rsidR="0040349D" w:rsidRPr="00806597" w:rsidRDefault="0040349D" w:rsidP="006242E7">
            <w:pPr>
              <w:spacing w:before="120" w:after="120" w:line="240" w:lineRule="auto"/>
              <w:rPr>
                <w:rFonts w:eastAsia="Arial" w:cs="Arial"/>
                <w:b w:val="0"/>
                <w:bCs w:val="0"/>
                <w:color w:val="000000"/>
                <w:sz w:val="22"/>
                <w:szCs w:val="22"/>
              </w:rPr>
            </w:pPr>
            <w:r w:rsidRPr="00207436">
              <w:rPr>
                <w:b w:val="0"/>
              </w:rPr>
              <w:t>15_412_0114_1_3</w:t>
            </w:r>
          </w:p>
        </w:tc>
        <w:tc>
          <w:tcPr>
            <w:tcW w:w="2582" w:type="pct"/>
            <w:noWrap/>
          </w:tcPr>
          <w:p w14:paraId="3BB03DFF" w14:textId="727EB0FB"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Delivery of Health Supports by a Clinical Nurse - Weekday Daytime</w:t>
            </w:r>
          </w:p>
        </w:tc>
        <w:tc>
          <w:tcPr>
            <w:tcW w:w="288" w:type="pct"/>
            <w:noWrap/>
          </w:tcPr>
          <w:p w14:paraId="73473294" w14:textId="38D992E4"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0D6C5AE5" w14:textId="0FAD50E5"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$148.13</w:t>
            </w:r>
          </w:p>
        </w:tc>
        <w:tc>
          <w:tcPr>
            <w:tcW w:w="437" w:type="pct"/>
            <w:noWrap/>
          </w:tcPr>
          <w:p w14:paraId="10E7B1E0" w14:textId="68CE779A"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$207.38</w:t>
            </w:r>
          </w:p>
        </w:tc>
        <w:tc>
          <w:tcPr>
            <w:tcW w:w="449" w:type="pct"/>
            <w:noWrap/>
          </w:tcPr>
          <w:p w14:paraId="239F9812" w14:textId="5030D81A"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$222.20</w:t>
            </w:r>
          </w:p>
        </w:tc>
      </w:tr>
      <w:tr w:rsidR="0040349D" w:rsidRPr="00605F5E" w14:paraId="0A63DBD8"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346ACB2F" w14:textId="51FE4AED" w:rsidR="0040349D" w:rsidRPr="00806597" w:rsidRDefault="0040349D" w:rsidP="006242E7">
            <w:pPr>
              <w:spacing w:before="120" w:after="120" w:line="240" w:lineRule="auto"/>
              <w:rPr>
                <w:rFonts w:eastAsia="Arial" w:cs="Arial"/>
                <w:b w:val="0"/>
                <w:bCs w:val="0"/>
                <w:color w:val="000000"/>
                <w:sz w:val="22"/>
                <w:szCs w:val="22"/>
              </w:rPr>
            </w:pPr>
            <w:r w:rsidRPr="00207436">
              <w:rPr>
                <w:b w:val="0"/>
              </w:rPr>
              <w:t>15_413_0114_1_3</w:t>
            </w:r>
          </w:p>
        </w:tc>
        <w:tc>
          <w:tcPr>
            <w:tcW w:w="2582" w:type="pct"/>
            <w:noWrap/>
          </w:tcPr>
          <w:p w14:paraId="0001A6FD" w14:textId="7DFFDEAA"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Delivery of Health Supports by a Clinical Nurse - Weekday Evening</w:t>
            </w:r>
          </w:p>
        </w:tc>
        <w:tc>
          <w:tcPr>
            <w:tcW w:w="288" w:type="pct"/>
            <w:noWrap/>
          </w:tcPr>
          <w:p w14:paraId="5A6FF460" w14:textId="251AF00C"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13FEF71F" w14:textId="7F3CDE9F"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$163.39</w:t>
            </w:r>
          </w:p>
        </w:tc>
        <w:tc>
          <w:tcPr>
            <w:tcW w:w="437" w:type="pct"/>
            <w:noWrap/>
          </w:tcPr>
          <w:p w14:paraId="375B2559" w14:textId="65C8DF2B"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$228.75</w:t>
            </w:r>
          </w:p>
        </w:tc>
        <w:tc>
          <w:tcPr>
            <w:tcW w:w="449" w:type="pct"/>
            <w:noWrap/>
          </w:tcPr>
          <w:p w14:paraId="3EB48CF1" w14:textId="68AADEDF"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$245.09</w:t>
            </w:r>
          </w:p>
        </w:tc>
      </w:tr>
      <w:tr w:rsidR="0040349D" w:rsidRPr="00605F5E" w14:paraId="23BEBFF9"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33F598DA" w14:textId="31AB419B" w:rsidR="0040349D" w:rsidRPr="00806597" w:rsidRDefault="0040349D" w:rsidP="006242E7">
            <w:pPr>
              <w:spacing w:before="120" w:after="120" w:line="240" w:lineRule="auto"/>
              <w:rPr>
                <w:rFonts w:eastAsia="Arial" w:cs="Arial"/>
                <w:b w:val="0"/>
                <w:bCs w:val="0"/>
                <w:color w:val="000000"/>
                <w:sz w:val="22"/>
                <w:szCs w:val="22"/>
              </w:rPr>
            </w:pPr>
            <w:r w:rsidRPr="00207436">
              <w:rPr>
                <w:b w:val="0"/>
              </w:rPr>
              <w:t>15_414_0114_1_3</w:t>
            </w:r>
          </w:p>
        </w:tc>
        <w:tc>
          <w:tcPr>
            <w:tcW w:w="2582" w:type="pct"/>
            <w:noWrap/>
          </w:tcPr>
          <w:p w14:paraId="6FF5C38D" w14:textId="3FD24DE4"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Delivery of Health Supports by a Clinical Nurse - Saturday</w:t>
            </w:r>
          </w:p>
        </w:tc>
        <w:tc>
          <w:tcPr>
            <w:tcW w:w="288" w:type="pct"/>
            <w:noWrap/>
          </w:tcPr>
          <w:p w14:paraId="425BE8B1" w14:textId="46DEA566"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5AFA9A80" w14:textId="35802233"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$211.39</w:t>
            </w:r>
          </w:p>
        </w:tc>
        <w:tc>
          <w:tcPr>
            <w:tcW w:w="437" w:type="pct"/>
            <w:noWrap/>
          </w:tcPr>
          <w:p w14:paraId="5B061649" w14:textId="756E28C6"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$295.95</w:t>
            </w:r>
          </w:p>
        </w:tc>
        <w:tc>
          <w:tcPr>
            <w:tcW w:w="449" w:type="pct"/>
            <w:noWrap/>
          </w:tcPr>
          <w:p w14:paraId="1391DD0B" w14:textId="2A657909"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$317.09</w:t>
            </w:r>
          </w:p>
        </w:tc>
      </w:tr>
      <w:tr w:rsidR="0040349D" w:rsidRPr="00605F5E" w14:paraId="15332DFC"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67D77E02" w14:textId="042400D9" w:rsidR="0040349D" w:rsidRPr="00806597" w:rsidRDefault="0040349D" w:rsidP="006242E7">
            <w:pPr>
              <w:spacing w:before="120" w:after="120" w:line="240" w:lineRule="auto"/>
              <w:rPr>
                <w:rFonts w:eastAsia="Arial" w:cs="Arial"/>
                <w:b w:val="0"/>
                <w:bCs w:val="0"/>
                <w:color w:val="000000"/>
                <w:sz w:val="22"/>
                <w:szCs w:val="22"/>
              </w:rPr>
            </w:pPr>
            <w:r w:rsidRPr="00207436">
              <w:rPr>
                <w:b w:val="0"/>
              </w:rPr>
              <w:t>15_415_0114_1_3</w:t>
            </w:r>
          </w:p>
        </w:tc>
        <w:tc>
          <w:tcPr>
            <w:tcW w:w="2582" w:type="pct"/>
            <w:noWrap/>
          </w:tcPr>
          <w:p w14:paraId="510A08AA" w14:textId="058CFB34"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Delivery of Health Supports by a Clinical Nurse - Sunday</w:t>
            </w:r>
          </w:p>
        </w:tc>
        <w:tc>
          <w:tcPr>
            <w:tcW w:w="288" w:type="pct"/>
            <w:noWrap/>
          </w:tcPr>
          <w:p w14:paraId="08FB37DB" w14:textId="308054FF"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289A74B9" w14:textId="6DE10170"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$243.02</w:t>
            </w:r>
          </w:p>
        </w:tc>
        <w:tc>
          <w:tcPr>
            <w:tcW w:w="437" w:type="pct"/>
            <w:noWrap/>
          </w:tcPr>
          <w:p w14:paraId="487C9E78" w14:textId="037EE8EC"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$340.23</w:t>
            </w:r>
          </w:p>
        </w:tc>
        <w:tc>
          <w:tcPr>
            <w:tcW w:w="449" w:type="pct"/>
            <w:noWrap/>
          </w:tcPr>
          <w:p w14:paraId="6FD84373" w14:textId="27BDAA1E"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$364.53</w:t>
            </w:r>
          </w:p>
        </w:tc>
      </w:tr>
      <w:tr w:rsidR="0040349D" w:rsidRPr="00605F5E" w14:paraId="1E78A166"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6777D830" w14:textId="272B82B4" w:rsidR="0040349D" w:rsidRPr="00806597" w:rsidRDefault="0040349D" w:rsidP="006242E7">
            <w:pPr>
              <w:spacing w:before="120" w:after="120" w:line="240" w:lineRule="auto"/>
              <w:rPr>
                <w:rFonts w:eastAsia="Arial" w:cs="Arial"/>
                <w:b w:val="0"/>
                <w:bCs w:val="0"/>
                <w:color w:val="000000"/>
                <w:sz w:val="22"/>
                <w:szCs w:val="22"/>
              </w:rPr>
            </w:pPr>
            <w:r w:rsidRPr="00207436">
              <w:rPr>
                <w:b w:val="0"/>
              </w:rPr>
              <w:t>15_416_0114_1_3</w:t>
            </w:r>
          </w:p>
        </w:tc>
        <w:tc>
          <w:tcPr>
            <w:tcW w:w="2582" w:type="pct"/>
            <w:noWrap/>
          </w:tcPr>
          <w:p w14:paraId="7BAD99C0" w14:textId="3ECBF013"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Delivery of Health Supports by a Clinical Nurse - Public Holiday</w:t>
            </w:r>
          </w:p>
        </w:tc>
        <w:tc>
          <w:tcPr>
            <w:tcW w:w="288" w:type="pct"/>
            <w:noWrap/>
          </w:tcPr>
          <w:p w14:paraId="4DF065AB" w14:textId="303CBFDB"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1A7921F9" w14:textId="29D68E35"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$274.64</w:t>
            </w:r>
          </w:p>
        </w:tc>
        <w:tc>
          <w:tcPr>
            <w:tcW w:w="437" w:type="pct"/>
            <w:noWrap/>
          </w:tcPr>
          <w:p w14:paraId="3419008F" w14:textId="3A0BA764"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$384.50</w:t>
            </w:r>
          </w:p>
        </w:tc>
        <w:tc>
          <w:tcPr>
            <w:tcW w:w="449" w:type="pct"/>
            <w:noWrap/>
          </w:tcPr>
          <w:p w14:paraId="3E374325" w14:textId="5C53E111"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006603">
              <w:t>$411.96</w:t>
            </w:r>
          </w:p>
        </w:tc>
      </w:tr>
      <w:tr w:rsidR="0040349D" w:rsidRPr="00605F5E" w14:paraId="2DCD56A8"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6" w:type="pct"/>
            <w:noWrap/>
          </w:tcPr>
          <w:p w14:paraId="14D485BF" w14:textId="01BD2089" w:rsidR="0040349D" w:rsidRPr="00806597" w:rsidRDefault="0040349D" w:rsidP="006242E7">
            <w:pPr>
              <w:spacing w:before="120" w:after="120" w:line="240" w:lineRule="auto"/>
              <w:rPr>
                <w:rFonts w:eastAsia="Arial" w:cs="Arial"/>
                <w:b w:val="0"/>
                <w:bCs w:val="0"/>
                <w:color w:val="000000"/>
                <w:sz w:val="22"/>
                <w:szCs w:val="22"/>
              </w:rPr>
            </w:pPr>
            <w:r w:rsidRPr="00207436">
              <w:rPr>
                <w:b w:val="0"/>
              </w:rPr>
              <w:t>15_417_0114_1_3</w:t>
            </w:r>
          </w:p>
        </w:tc>
        <w:tc>
          <w:tcPr>
            <w:tcW w:w="2582" w:type="pct"/>
            <w:noWrap/>
          </w:tcPr>
          <w:p w14:paraId="381BB300" w14:textId="42483A3A"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Delivery of Health Supports by a Clinical Nurse - Weekday Night</w:t>
            </w:r>
          </w:p>
        </w:tc>
        <w:tc>
          <w:tcPr>
            <w:tcW w:w="288" w:type="pct"/>
            <w:noWrap/>
          </w:tcPr>
          <w:p w14:paraId="19AECCD6" w14:textId="46CA368B"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C0B4A">
              <w:t>Hour</w:t>
            </w:r>
          </w:p>
        </w:tc>
        <w:tc>
          <w:tcPr>
            <w:tcW w:w="437" w:type="pct"/>
            <w:noWrap/>
          </w:tcPr>
          <w:p w14:paraId="61F4EC4E" w14:textId="0823E391"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$166.45</w:t>
            </w:r>
          </w:p>
        </w:tc>
        <w:tc>
          <w:tcPr>
            <w:tcW w:w="437" w:type="pct"/>
            <w:noWrap/>
          </w:tcPr>
          <w:p w14:paraId="0C1A5FE1" w14:textId="50233811"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$233.03</w:t>
            </w:r>
          </w:p>
        </w:tc>
        <w:tc>
          <w:tcPr>
            <w:tcW w:w="449" w:type="pct"/>
            <w:noWrap/>
          </w:tcPr>
          <w:p w14:paraId="6ADCF1A9" w14:textId="6E4F5F89"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006603">
              <w:t>$249.68</w:t>
            </w:r>
          </w:p>
        </w:tc>
      </w:tr>
    </w:tbl>
    <w:p w14:paraId="1A624478" w14:textId="77777777" w:rsidR="009D6A73" w:rsidRDefault="009D6A73">
      <w:pPr>
        <w:spacing w:after="0" w:line="240" w:lineRule="auto"/>
        <w:rPr>
          <w:rFonts w:eastAsia="Arial" w:cs="Arial"/>
          <w:b/>
          <w:color w:val="6B2876" w:themeColor="text1"/>
          <w:sz w:val="28"/>
          <w:szCs w:val="28"/>
        </w:rPr>
      </w:pPr>
      <w:r>
        <w:rPr>
          <w:rFonts w:eastAsia="Arial" w:cs="Arial"/>
        </w:rPr>
        <w:br w:type="page"/>
      </w:r>
    </w:p>
    <w:p w14:paraId="4952A4AB" w14:textId="58992CD5" w:rsidR="0064038E" w:rsidRPr="00605F5E" w:rsidRDefault="0064038E" w:rsidP="0064038E">
      <w:pPr>
        <w:pStyle w:val="Heading4"/>
        <w:rPr>
          <w:rFonts w:eastAsia="Arial" w:cs="Arial"/>
        </w:rPr>
      </w:pPr>
      <w:r w:rsidRPr="00605F5E">
        <w:rPr>
          <w:rFonts w:eastAsia="Arial" w:cs="Arial"/>
        </w:rPr>
        <w:t>Nursing supports delivered by a Clinical Nurse Consultant</w:t>
      </w:r>
    </w:p>
    <w:p w14:paraId="038D7251" w14:textId="32956E04" w:rsidR="00F264ED" w:rsidRPr="00605F5E" w:rsidRDefault="7818F71C" w:rsidP="00F264ED">
      <w:pPr>
        <w:keepNext/>
        <w:rPr>
          <w:rFonts w:cs="Arial"/>
        </w:rPr>
      </w:pPr>
      <w:r w:rsidRPr="00605F5E">
        <w:rPr>
          <w:rFonts w:cs="Arial"/>
        </w:rPr>
        <w:t>The</w:t>
      </w:r>
      <w:r w:rsidR="4FBF3B01" w:rsidRPr="00605F5E">
        <w:rPr>
          <w:rFonts w:cs="Arial"/>
        </w:rPr>
        <w:t xml:space="preserve"> maximum amounts in </w:t>
      </w:r>
      <w:r w:rsidR="00914C98" w:rsidRPr="00F264ED">
        <w:rPr>
          <w:rFonts w:cs="Arial"/>
        </w:rPr>
        <w:fldChar w:fldCharType="begin"/>
      </w:r>
      <w:r w:rsidR="00914C98" w:rsidRPr="009062FE">
        <w:rPr>
          <w:rFonts w:cs="Arial"/>
        </w:rPr>
        <w:instrText xml:space="preserve"> REF _Ref235520911 \h </w:instrText>
      </w:r>
      <w:r w:rsidR="009062FE" w:rsidRPr="00F264ED">
        <w:rPr>
          <w:rFonts w:cs="Arial"/>
        </w:rPr>
        <w:instrText xml:space="preserve"> \* MERGEFORMAT </w:instrText>
      </w:r>
      <w:r w:rsidR="00914C98" w:rsidRPr="00F264ED">
        <w:rPr>
          <w:rFonts w:cs="Arial"/>
        </w:rPr>
      </w:r>
      <w:r w:rsidR="00914C98" w:rsidRPr="00F264ED">
        <w:rPr>
          <w:rFonts w:cs="Arial"/>
        </w:rPr>
        <w:fldChar w:fldCharType="separate"/>
      </w:r>
      <w:r w:rsidR="006F741E" w:rsidRPr="006F741E">
        <w:rPr>
          <w:rFonts w:cs="Arial"/>
        </w:rPr>
        <w:t xml:space="preserve">Table </w:t>
      </w:r>
      <w:r w:rsidR="006F741E" w:rsidRPr="006F741E">
        <w:rPr>
          <w:rFonts w:eastAsia="Arial" w:cs="Arial"/>
        </w:rPr>
        <w:t>13</w:t>
      </w:r>
      <w:r w:rsidR="00914C98" w:rsidRPr="00F264ED">
        <w:rPr>
          <w:rFonts w:cs="Arial"/>
        </w:rPr>
        <w:fldChar w:fldCharType="end"/>
      </w:r>
      <w:r w:rsidR="4FBF3B01" w:rsidRPr="00605F5E">
        <w:rPr>
          <w:rFonts w:cs="Arial"/>
        </w:rPr>
        <w:t xml:space="preserve"> </w:t>
      </w:r>
      <w:r w:rsidR="00CF159D">
        <w:rPr>
          <w:rFonts w:cs="Arial"/>
        </w:rPr>
        <w:t>are for nursing supports</w:t>
      </w:r>
      <w:r w:rsidR="009F6EAB" w:rsidRPr="00605F5E">
        <w:rPr>
          <w:rFonts w:cs="Arial"/>
        </w:rPr>
        <w:t xml:space="preserve"> </w:t>
      </w:r>
      <w:r w:rsidR="00CF159D">
        <w:rPr>
          <w:rFonts w:cs="Arial"/>
        </w:rPr>
        <w:t>deliver</w:t>
      </w:r>
      <w:r w:rsidR="002E0DE9">
        <w:rPr>
          <w:rFonts w:cs="Arial"/>
        </w:rPr>
        <w:t>ed</w:t>
      </w:r>
      <w:r w:rsidR="009F6EAB" w:rsidRPr="00605F5E">
        <w:rPr>
          <w:rFonts w:cs="Arial"/>
        </w:rPr>
        <w:t xml:space="preserve"> </w:t>
      </w:r>
      <w:r w:rsidR="00CF159D">
        <w:rPr>
          <w:rFonts w:cs="Arial"/>
        </w:rPr>
        <w:t>by a Clinical Nurse Consultant</w:t>
      </w:r>
      <w:r w:rsidR="009F6EAB" w:rsidRPr="00605F5E">
        <w:rPr>
          <w:rFonts w:cs="Arial"/>
        </w:rPr>
        <w:t xml:space="preserve"> classified as a Registered </w:t>
      </w:r>
      <w:r w:rsidR="00CF159D">
        <w:rPr>
          <w:rFonts w:cs="Arial"/>
        </w:rPr>
        <w:t>N</w:t>
      </w:r>
      <w:r w:rsidR="009F6EAB" w:rsidRPr="00605F5E">
        <w:rPr>
          <w:rFonts w:cs="Arial"/>
        </w:rPr>
        <w:t xml:space="preserve">urse – </w:t>
      </w:r>
      <w:r w:rsidR="00CF159D">
        <w:rPr>
          <w:rFonts w:cs="Arial"/>
        </w:rPr>
        <w:t>L</w:t>
      </w:r>
      <w:r w:rsidR="009F6EAB" w:rsidRPr="00605F5E">
        <w:rPr>
          <w:rFonts w:cs="Arial"/>
        </w:rPr>
        <w:t>evel 3 (RN3) or higher under the Nurses Award 2020 (A.5.3). Under t</w:t>
      </w:r>
      <w:r w:rsidR="00046A2E">
        <w:rPr>
          <w:rFonts w:cs="Arial"/>
        </w:rPr>
        <w:t>hat</w:t>
      </w:r>
      <w:r w:rsidR="009F6EAB" w:rsidRPr="00605F5E">
        <w:rPr>
          <w:rFonts w:cs="Arial"/>
        </w:rPr>
        <w:t xml:space="preserve"> Award, a </w:t>
      </w:r>
      <w:r w:rsidR="00AA3754">
        <w:rPr>
          <w:rFonts w:cs="Arial"/>
        </w:rPr>
        <w:t>C</w:t>
      </w:r>
      <w:r w:rsidR="00AA3754" w:rsidRPr="00605F5E">
        <w:rPr>
          <w:rFonts w:cs="Arial"/>
        </w:rPr>
        <w:t>linical</w:t>
      </w:r>
      <w:r w:rsidR="009F6EAB" w:rsidRPr="00605F5E">
        <w:rPr>
          <w:rFonts w:cs="Arial"/>
        </w:rPr>
        <w:t xml:space="preserve"> </w:t>
      </w:r>
      <w:r w:rsidR="00CF159D">
        <w:rPr>
          <w:rFonts w:cs="Arial"/>
        </w:rPr>
        <w:t>N</w:t>
      </w:r>
      <w:r w:rsidR="009F6EAB" w:rsidRPr="00605F5E">
        <w:rPr>
          <w:rFonts w:cs="Arial"/>
        </w:rPr>
        <w:t xml:space="preserve">urse </w:t>
      </w:r>
      <w:r w:rsidR="00CF159D">
        <w:rPr>
          <w:rFonts w:cs="Arial"/>
        </w:rPr>
        <w:t>C</w:t>
      </w:r>
      <w:r w:rsidR="009F6EAB" w:rsidRPr="00605F5E">
        <w:rPr>
          <w:rFonts w:cs="Arial"/>
        </w:rPr>
        <w:t>onsultant is a nurse practicing in the advanced practice role. Advanced practice nursing is a qualitatively different level of advanced nursing practice to that of the registered nurse due to the additional legislative functions and the regulatory requirements. The requirements include a prescribed educational level, a specified advanced nursing practice experience, and continuing professional development.</w:t>
      </w:r>
    </w:p>
    <w:p w14:paraId="49BA197B" w14:textId="780DE1CC" w:rsidR="0064038E" w:rsidRPr="00F264ED" w:rsidRDefault="0064038E" w:rsidP="007578BA">
      <w:pPr>
        <w:pStyle w:val="Caption"/>
      </w:pPr>
      <w:bookmarkStart w:id="35" w:name="_Ref235520911"/>
      <w:r w:rsidRPr="007578BA">
        <w:t xml:space="preserve">Table </w:t>
      </w:r>
      <w:r>
        <w:fldChar w:fldCharType="begin"/>
      </w:r>
      <w:r>
        <w:instrText>SEQ Table \* ARABIC</w:instrText>
      </w:r>
      <w:r>
        <w:fldChar w:fldCharType="separate"/>
      </w:r>
      <w:r w:rsidR="006F741E" w:rsidRPr="00F264ED">
        <w:t>13</w:t>
      </w:r>
      <w:r>
        <w:fldChar w:fldCharType="end"/>
      </w:r>
      <w:bookmarkEnd w:id="35"/>
      <w:r w:rsidRPr="00F264ED">
        <w:t>: Maximum amounts for nursing supports delivered by a Clinical Nurse Consultant</w:t>
      </w:r>
    </w:p>
    <w:tbl>
      <w:tblPr>
        <w:tblStyle w:val="GridTable4-Accent41"/>
        <w:tblW w:w="5000" w:type="pct"/>
        <w:tblInd w:w="0" w:type="dxa"/>
        <w:tblLayout w:type="fixed"/>
        <w:tblLook w:val="04A0" w:firstRow="1" w:lastRow="0" w:firstColumn="1" w:lastColumn="0" w:noHBand="0" w:noVBand="1"/>
      </w:tblPr>
      <w:tblGrid>
        <w:gridCol w:w="2245"/>
        <w:gridCol w:w="7044"/>
        <w:gridCol w:w="834"/>
        <w:gridCol w:w="1261"/>
        <w:gridCol w:w="1264"/>
        <w:gridCol w:w="1300"/>
      </w:tblGrid>
      <w:tr w:rsidR="0040349D" w:rsidRPr="00605F5E" w14:paraId="77D60BDC" w14:textId="77777777" w:rsidTr="006E5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05" w:type="pct"/>
            <w:noWrap/>
            <w:hideMark/>
          </w:tcPr>
          <w:p w14:paraId="5229F602" w14:textId="77777777" w:rsidR="0040349D" w:rsidRPr="00605F5E" w:rsidRDefault="0040349D">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25" w:type="pct"/>
            <w:noWrap/>
            <w:hideMark/>
          </w:tcPr>
          <w:p w14:paraId="2ECF98DF"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99" w:type="pct"/>
            <w:noWrap/>
            <w:hideMark/>
          </w:tcPr>
          <w:p w14:paraId="6D287D4C"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52" w:type="pct"/>
            <w:noWrap/>
            <w:hideMark/>
          </w:tcPr>
          <w:p w14:paraId="455BC817"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3" w:type="pct"/>
            <w:noWrap/>
            <w:hideMark/>
          </w:tcPr>
          <w:p w14:paraId="6D180161"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6" w:type="pct"/>
            <w:noWrap/>
            <w:hideMark/>
          </w:tcPr>
          <w:p w14:paraId="4CF9DD13" w14:textId="77777777" w:rsidR="0040349D" w:rsidRPr="00605F5E" w:rsidRDefault="0040349D">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40349D" w:rsidRPr="00605F5E" w14:paraId="069D44FE"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6991E477" w14:textId="384A25F0"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01_618_0114_1_1</w:t>
            </w:r>
          </w:p>
        </w:tc>
        <w:tc>
          <w:tcPr>
            <w:tcW w:w="2525" w:type="pct"/>
            <w:noWrap/>
          </w:tcPr>
          <w:p w14:paraId="1CF698A7" w14:textId="460FCFF0" w:rsidR="0040349D" w:rsidRPr="000E7095"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3F1CC1">
              <w:t>Delivery of Health Supports by a Clinical Nurse Consultant - Weekday Daytime</w:t>
            </w:r>
          </w:p>
        </w:tc>
        <w:tc>
          <w:tcPr>
            <w:tcW w:w="299" w:type="pct"/>
            <w:noWrap/>
          </w:tcPr>
          <w:p w14:paraId="3B4AF5F7" w14:textId="5AB30AB6"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45CAE085" w14:textId="4CAEF37F"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$175.18</w:t>
            </w:r>
          </w:p>
        </w:tc>
        <w:tc>
          <w:tcPr>
            <w:tcW w:w="453" w:type="pct"/>
            <w:noWrap/>
          </w:tcPr>
          <w:p w14:paraId="1314155A" w14:textId="5EB6FC0F"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$245.25</w:t>
            </w:r>
          </w:p>
        </w:tc>
        <w:tc>
          <w:tcPr>
            <w:tcW w:w="466" w:type="pct"/>
            <w:noWrap/>
          </w:tcPr>
          <w:p w14:paraId="0483D8AB" w14:textId="2718D886"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$262.77</w:t>
            </w:r>
          </w:p>
        </w:tc>
      </w:tr>
      <w:tr w:rsidR="0040349D" w:rsidRPr="00605F5E" w14:paraId="127B2A78"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5A6C7666" w14:textId="0662C7AC"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01_619_0114_1_1</w:t>
            </w:r>
          </w:p>
        </w:tc>
        <w:tc>
          <w:tcPr>
            <w:tcW w:w="2525" w:type="pct"/>
            <w:noWrap/>
          </w:tcPr>
          <w:p w14:paraId="0E0714C1" w14:textId="170569C4"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Delivery of Health Supports by a Clinical Nurse Consultant - Weekday Evening</w:t>
            </w:r>
          </w:p>
        </w:tc>
        <w:tc>
          <w:tcPr>
            <w:tcW w:w="299" w:type="pct"/>
            <w:noWrap/>
          </w:tcPr>
          <w:p w14:paraId="40B3E098" w14:textId="242CF9DD"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4FBBEEB3" w14:textId="2C4F5D9D"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$193.27</w:t>
            </w:r>
          </w:p>
        </w:tc>
        <w:tc>
          <w:tcPr>
            <w:tcW w:w="453" w:type="pct"/>
            <w:noWrap/>
          </w:tcPr>
          <w:p w14:paraId="77C12DCE" w14:textId="2098DF54"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$270.58</w:t>
            </w:r>
          </w:p>
        </w:tc>
        <w:tc>
          <w:tcPr>
            <w:tcW w:w="466" w:type="pct"/>
            <w:noWrap/>
          </w:tcPr>
          <w:p w14:paraId="49071D70" w14:textId="0BC56839"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$289.91</w:t>
            </w:r>
          </w:p>
        </w:tc>
      </w:tr>
      <w:tr w:rsidR="0040349D" w:rsidRPr="00605F5E" w14:paraId="125F082A"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1A18F066" w14:textId="2C6FCEA1"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01_620_0114_1_1</w:t>
            </w:r>
          </w:p>
        </w:tc>
        <w:tc>
          <w:tcPr>
            <w:tcW w:w="2525" w:type="pct"/>
            <w:noWrap/>
          </w:tcPr>
          <w:p w14:paraId="49CB3DE0" w14:textId="10F9AC70"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Delivery of Health Supports by a Clinical Nurse Consultant - Saturday</w:t>
            </w:r>
          </w:p>
        </w:tc>
        <w:tc>
          <w:tcPr>
            <w:tcW w:w="299" w:type="pct"/>
            <w:noWrap/>
          </w:tcPr>
          <w:p w14:paraId="1511A124" w14:textId="536E5B53"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605FAD4E" w14:textId="126EEC92"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$250.12</w:t>
            </w:r>
          </w:p>
        </w:tc>
        <w:tc>
          <w:tcPr>
            <w:tcW w:w="453" w:type="pct"/>
            <w:noWrap/>
          </w:tcPr>
          <w:p w14:paraId="51887143" w14:textId="0C9C4B5E"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$350.17</w:t>
            </w:r>
          </w:p>
        </w:tc>
        <w:tc>
          <w:tcPr>
            <w:tcW w:w="466" w:type="pct"/>
            <w:noWrap/>
          </w:tcPr>
          <w:p w14:paraId="7A6DEEB4" w14:textId="2BF13DA1"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$375.18</w:t>
            </w:r>
          </w:p>
        </w:tc>
      </w:tr>
      <w:tr w:rsidR="0040349D" w:rsidRPr="00605F5E" w14:paraId="6D748D37"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62C8E05D" w14:textId="0D369751"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01_621_0114_1_1</w:t>
            </w:r>
          </w:p>
        </w:tc>
        <w:tc>
          <w:tcPr>
            <w:tcW w:w="2525" w:type="pct"/>
            <w:noWrap/>
          </w:tcPr>
          <w:p w14:paraId="4F5436F6" w14:textId="7CD1943D"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Delivery of Health Supports by a Clinical Nurse Consultant - Sunday</w:t>
            </w:r>
          </w:p>
        </w:tc>
        <w:tc>
          <w:tcPr>
            <w:tcW w:w="299" w:type="pct"/>
            <w:noWrap/>
          </w:tcPr>
          <w:p w14:paraId="6CCD59C6" w14:textId="5F470360"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1CF9FC0A" w14:textId="7C45D31A"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$287.58</w:t>
            </w:r>
          </w:p>
        </w:tc>
        <w:tc>
          <w:tcPr>
            <w:tcW w:w="453" w:type="pct"/>
            <w:noWrap/>
          </w:tcPr>
          <w:p w14:paraId="3D46CFE5" w14:textId="7B8514A4"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$402.61</w:t>
            </w:r>
          </w:p>
        </w:tc>
        <w:tc>
          <w:tcPr>
            <w:tcW w:w="466" w:type="pct"/>
            <w:noWrap/>
          </w:tcPr>
          <w:p w14:paraId="60A249E0" w14:textId="3381FE5E"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$431.37</w:t>
            </w:r>
          </w:p>
        </w:tc>
      </w:tr>
      <w:tr w:rsidR="0040349D" w:rsidRPr="00605F5E" w14:paraId="56C3022F"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2B5A7BAE" w14:textId="5BD8C170"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01_622_0114_1_1</w:t>
            </w:r>
          </w:p>
        </w:tc>
        <w:tc>
          <w:tcPr>
            <w:tcW w:w="2525" w:type="pct"/>
            <w:noWrap/>
          </w:tcPr>
          <w:p w14:paraId="49479010" w14:textId="0115A7C2"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Delivery of Health Supports by a Clinical Nurse Consultant - Public Holiday</w:t>
            </w:r>
          </w:p>
        </w:tc>
        <w:tc>
          <w:tcPr>
            <w:tcW w:w="299" w:type="pct"/>
            <w:noWrap/>
          </w:tcPr>
          <w:p w14:paraId="596E8516" w14:textId="1AB93FE5"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7FF47D92" w14:textId="3909F74A"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$325.03</w:t>
            </w:r>
          </w:p>
        </w:tc>
        <w:tc>
          <w:tcPr>
            <w:tcW w:w="453" w:type="pct"/>
            <w:noWrap/>
          </w:tcPr>
          <w:p w14:paraId="61824F69" w14:textId="6CB734BD"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$455.04</w:t>
            </w:r>
          </w:p>
        </w:tc>
        <w:tc>
          <w:tcPr>
            <w:tcW w:w="466" w:type="pct"/>
            <w:noWrap/>
          </w:tcPr>
          <w:p w14:paraId="5F2D5545" w14:textId="04A9CD43"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$487.55</w:t>
            </w:r>
          </w:p>
        </w:tc>
      </w:tr>
      <w:tr w:rsidR="0040349D" w:rsidRPr="00605F5E" w14:paraId="797EB89D"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1237B578" w14:textId="486D4106"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01_623_0114_1_1</w:t>
            </w:r>
          </w:p>
        </w:tc>
        <w:tc>
          <w:tcPr>
            <w:tcW w:w="2525" w:type="pct"/>
            <w:noWrap/>
          </w:tcPr>
          <w:p w14:paraId="7E3981C0" w14:textId="7FD87FDF"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Delivery of Health Supports by a Clinical Nurse Consultant - Weekday Night</w:t>
            </w:r>
          </w:p>
        </w:tc>
        <w:tc>
          <w:tcPr>
            <w:tcW w:w="299" w:type="pct"/>
            <w:noWrap/>
          </w:tcPr>
          <w:p w14:paraId="7F3395B0" w14:textId="5505F793"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7902735A" w14:textId="16292896"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$196.89</w:t>
            </w:r>
          </w:p>
        </w:tc>
        <w:tc>
          <w:tcPr>
            <w:tcW w:w="453" w:type="pct"/>
            <w:noWrap/>
          </w:tcPr>
          <w:p w14:paraId="6E102B9E" w14:textId="5248C834"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$275.65</w:t>
            </w:r>
          </w:p>
        </w:tc>
        <w:tc>
          <w:tcPr>
            <w:tcW w:w="466" w:type="pct"/>
            <w:noWrap/>
          </w:tcPr>
          <w:p w14:paraId="7D664A33" w14:textId="104659B0"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$295.34</w:t>
            </w:r>
          </w:p>
        </w:tc>
      </w:tr>
      <w:tr w:rsidR="0040349D" w:rsidRPr="00605F5E" w14:paraId="0B9E47C2"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0D7D6190" w14:textId="634819B8"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15_418_0114_1_3</w:t>
            </w:r>
          </w:p>
        </w:tc>
        <w:tc>
          <w:tcPr>
            <w:tcW w:w="2525" w:type="pct"/>
            <w:noWrap/>
          </w:tcPr>
          <w:p w14:paraId="1E1494FA" w14:textId="5363E965"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Delivery of Health Supports by a Clinical Nurse Consultant - Weekday Daytime</w:t>
            </w:r>
          </w:p>
        </w:tc>
        <w:tc>
          <w:tcPr>
            <w:tcW w:w="299" w:type="pct"/>
            <w:noWrap/>
          </w:tcPr>
          <w:p w14:paraId="16A3EF20" w14:textId="2DE8BE90"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2A1949DC" w14:textId="35088C8C"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$175.18</w:t>
            </w:r>
          </w:p>
        </w:tc>
        <w:tc>
          <w:tcPr>
            <w:tcW w:w="453" w:type="pct"/>
            <w:noWrap/>
          </w:tcPr>
          <w:p w14:paraId="27334F58" w14:textId="627D1A63"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$245.25</w:t>
            </w:r>
          </w:p>
        </w:tc>
        <w:tc>
          <w:tcPr>
            <w:tcW w:w="466" w:type="pct"/>
            <w:noWrap/>
          </w:tcPr>
          <w:p w14:paraId="7677B550" w14:textId="2ABBBE2D"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$262.77</w:t>
            </w:r>
          </w:p>
        </w:tc>
      </w:tr>
      <w:tr w:rsidR="0040349D" w:rsidRPr="00605F5E" w14:paraId="366C4E5C"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523384E3" w14:textId="428D7ED6"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15_419_0114_1_3</w:t>
            </w:r>
          </w:p>
        </w:tc>
        <w:tc>
          <w:tcPr>
            <w:tcW w:w="2525" w:type="pct"/>
            <w:noWrap/>
          </w:tcPr>
          <w:p w14:paraId="1D7DE723" w14:textId="5EADF036"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Delivery of Health Supports by a Clinical Nurse Consultant - Weekday Evening</w:t>
            </w:r>
          </w:p>
        </w:tc>
        <w:tc>
          <w:tcPr>
            <w:tcW w:w="299" w:type="pct"/>
            <w:noWrap/>
          </w:tcPr>
          <w:p w14:paraId="0218E80F" w14:textId="63155F90"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108B3FB9" w14:textId="0B680214"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$193.27</w:t>
            </w:r>
          </w:p>
        </w:tc>
        <w:tc>
          <w:tcPr>
            <w:tcW w:w="453" w:type="pct"/>
            <w:noWrap/>
          </w:tcPr>
          <w:p w14:paraId="49185F7F" w14:textId="01583C18"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$270.58</w:t>
            </w:r>
          </w:p>
        </w:tc>
        <w:tc>
          <w:tcPr>
            <w:tcW w:w="466" w:type="pct"/>
            <w:noWrap/>
          </w:tcPr>
          <w:p w14:paraId="471459F6" w14:textId="52E37BF0"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$289.91</w:t>
            </w:r>
          </w:p>
        </w:tc>
      </w:tr>
      <w:tr w:rsidR="0040349D" w:rsidRPr="00605F5E" w14:paraId="357D6019"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7406FEF4" w14:textId="088ED36C"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15_420_0114_1_3</w:t>
            </w:r>
          </w:p>
        </w:tc>
        <w:tc>
          <w:tcPr>
            <w:tcW w:w="2525" w:type="pct"/>
            <w:noWrap/>
          </w:tcPr>
          <w:p w14:paraId="4B6FC72F" w14:textId="53E66AC1"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Delivery of Health Supports by a Clinical Nurse Consultant - Saturday</w:t>
            </w:r>
          </w:p>
        </w:tc>
        <w:tc>
          <w:tcPr>
            <w:tcW w:w="299" w:type="pct"/>
            <w:noWrap/>
          </w:tcPr>
          <w:p w14:paraId="1A392952" w14:textId="422B4642"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1DF30110" w14:textId="7089E099"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$250.12</w:t>
            </w:r>
          </w:p>
        </w:tc>
        <w:tc>
          <w:tcPr>
            <w:tcW w:w="453" w:type="pct"/>
            <w:noWrap/>
          </w:tcPr>
          <w:p w14:paraId="0E7C873A" w14:textId="1282AFB8"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$350.17</w:t>
            </w:r>
          </w:p>
        </w:tc>
        <w:tc>
          <w:tcPr>
            <w:tcW w:w="466" w:type="pct"/>
            <w:noWrap/>
          </w:tcPr>
          <w:p w14:paraId="5A5C6953" w14:textId="0893A8F7"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$375.18</w:t>
            </w:r>
          </w:p>
        </w:tc>
      </w:tr>
      <w:tr w:rsidR="0040349D" w:rsidRPr="00605F5E" w14:paraId="2ED0948E"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25DC7746" w14:textId="72E0B5F6"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15_421_0114_1_3</w:t>
            </w:r>
          </w:p>
        </w:tc>
        <w:tc>
          <w:tcPr>
            <w:tcW w:w="2525" w:type="pct"/>
            <w:noWrap/>
          </w:tcPr>
          <w:p w14:paraId="15D88A41" w14:textId="02238692"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Delivery of Health Supports by a Clinical Nurse Consultant - Sunday</w:t>
            </w:r>
          </w:p>
        </w:tc>
        <w:tc>
          <w:tcPr>
            <w:tcW w:w="299" w:type="pct"/>
            <w:noWrap/>
          </w:tcPr>
          <w:p w14:paraId="2F3CA094" w14:textId="7B9CE690"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43E913C0" w14:textId="1525C508"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$287.58</w:t>
            </w:r>
          </w:p>
        </w:tc>
        <w:tc>
          <w:tcPr>
            <w:tcW w:w="453" w:type="pct"/>
            <w:noWrap/>
          </w:tcPr>
          <w:p w14:paraId="5FA77940" w14:textId="7AA376E5"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$402.61</w:t>
            </w:r>
          </w:p>
        </w:tc>
        <w:tc>
          <w:tcPr>
            <w:tcW w:w="466" w:type="pct"/>
            <w:noWrap/>
          </w:tcPr>
          <w:p w14:paraId="36E3778C" w14:textId="0374AB45"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$431.37</w:t>
            </w:r>
          </w:p>
        </w:tc>
      </w:tr>
      <w:tr w:rsidR="0040349D" w:rsidRPr="00605F5E" w14:paraId="19FA69C2"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12DFE940" w14:textId="48C7AE58"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15_422_0114_1_3</w:t>
            </w:r>
          </w:p>
        </w:tc>
        <w:tc>
          <w:tcPr>
            <w:tcW w:w="2525" w:type="pct"/>
            <w:noWrap/>
          </w:tcPr>
          <w:p w14:paraId="3303F1AD" w14:textId="34656C2A"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Delivery of Health Supports by a Clinical Nurse Consultant - Public Holiday</w:t>
            </w:r>
          </w:p>
        </w:tc>
        <w:tc>
          <w:tcPr>
            <w:tcW w:w="299" w:type="pct"/>
            <w:noWrap/>
          </w:tcPr>
          <w:p w14:paraId="395B40E1" w14:textId="5E966823" w:rsidR="0040349D" w:rsidRPr="00605F5E" w:rsidRDefault="0040349D"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7CD4D911" w14:textId="0694BFBA"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$325.03</w:t>
            </w:r>
          </w:p>
        </w:tc>
        <w:tc>
          <w:tcPr>
            <w:tcW w:w="453" w:type="pct"/>
            <w:noWrap/>
          </w:tcPr>
          <w:p w14:paraId="0C985F82" w14:textId="7D7BE43B"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$455.04</w:t>
            </w:r>
          </w:p>
        </w:tc>
        <w:tc>
          <w:tcPr>
            <w:tcW w:w="466" w:type="pct"/>
            <w:noWrap/>
          </w:tcPr>
          <w:p w14:paraId="4C94BB4B" w14:textId="4AE00F38" w:rsidR="0040349D" w:rsidRPr="00605F5E" w:rsidRDefault="0040349D"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F2237">
              <w:t>$487.55</w:t>
            </w:r>
          </w:p>
        </w:tc>
      </w:tr>
      <w:tr w:rsidR="0040349D" w:rsidRPr="00605F5E" w14:paraId="6D8CEBDA"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05" w:type="pct"/>
            <w:noWrap/>
          </w:tcPr>
          <w:p w14:paraId="36B8028E" w14:textId="7E8E0EC9" w:rsidR="0040349D" w:rsidRPr="00360EE5" w:rsidRDefault="0040349D" w:rsidP="006242E7">
            <w:pPr>
              <w:spacing w:before="120" w:after="120" w:line="240" w:lineRule="auto"/>
              <w:rPr>
                <w:rFonts w:eastAsia="Arial" w:cs="Arial"/>
                <w:b w:val="0"/>
                <w:bCs w:val="0"/>
                <w:color w:val="000000"/>
                <w:sz w:val="22"/>
                <w:szCs w:val="22"/>
              </w:rPr>
            </w:pPr>
            <w:r w:rsidRPr="00360EE5">
              <w:rPr>
                <w:b w:val="0"/>
                <w:bCs w:val="0"/>
              </w:rPr>
              <w:t>15_423_0114_1_3</w:t>
            </w:r>
          </w:p>
        </w:tc>
        <w:tc>
          <w:tcPr>
            <w:tcW w:w="2525" w:type="pct"/>
            <w:noWrap/>
          </w:tcPr>
          <w:p w14:paraId="4C46DB93" w14:textId="113E31C3"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Delivery of Health Supports by a Clinical Nurse Consultant - Weekday Night</w:t>
            </w:r>
          </w:p>
        </w:tc>
        <w:tc>
          <w:tcPr>
            <w:tcW w:w="299" w:type="pct"/>
            <w:noWrap/>
          </w:tcPr>
          <w:p w14:paraId="55627603" w14:textId="38AD23F2" w:rsidR="0040349D" w:rsidRPr="00605F5E" w:rsidRDefault="0040349D"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3F1CC1">
              <w:t>Hour</w:t>
            </w:r>
          </w:p>
        </w:tc>
        <w:tc>
          <w:tcPr>
            <w:tcW w:w="452" w:type="pct"/>
            <w:noWrap/>
          </w:tcPr>
          <w:p w14:paraId="3D56223D" w14:textId="37CE8E00"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$196.89</w:t>
            </w:r>
          </w:p>
        </w:tc>
        <w:tc>
          <w:tcPr>
            <w:tcW w:w="453" w:type="pct"/>
            <w:noWrap/>
          </w:tcPr>
          <w:p w14:paraId="2C6C4D23" w14:textId="167F1A65"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$275.65</w:t>
            </w:r>
          </w:p>
        </w:tc>
        <w:tc>
          <w:tcPr>
            <w:tcW w:w="466" w:type="pct"/>
            <w:noWrap/>
          </w:tcPr>
          <w:p w14:paraId="51D7FC6C" w14:textId="7F52A45D" w:rsidR="0040349D" w:rsidRPr="00605F5E" w:rsidRDefault="0040349D"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F2237">
              <w:t>$295.34</w:t>
            </w:r>
          </w:p>
        </w:tc>
      </w:tr>
    </w:tbl>
    <w:p w14:paraId="59FAF782" w14:textId="77777777" w:rsidR="0064038E" w:rsidRPr="00605F5E" w:rsidRDefault="0064038E">
      <w:pPr>
        <w:spacing w:after="0" w:line="240" w:lineRule="auto"/>
        <w:rPr>
          <w:rFonts w:eastAsia="Arial" w:cs="Arial"/>
          <w:b/>
          <w:color w:val="6B2876" w:themeColor="text1"/>
          <w:sz w:val="28"/>
          <w:szCs w:val="28"/>
        </w:rPr>
      </w:pPr>
      <w:r w:rsidRPr="00605F5E">
        <w:rPr>
          <w:rFonts w:eastAsia="Arial" w:cs="Arial"/>
        </w:rPr>
        <w:br w:type="page"/>
      </w:r>
    </w:p>
    <w:p w14:paraId="2517755E" w14:textId="017E010D" w:rsidR="0064038E" w:rsidRPr="00605F5E" w:rsidRDefault="0064038E" w:rsidP="00F0649A">
      <w:pPr>
        <w:pStyle w:val="Heading4"/>
        <w:rPr>
          <w:rFonts w:eastAsia="Arial" w:cs="Arial"/>
        </w:rPr>
      </w:pPr>
      <w:r w:rsidRPr="00605F5E">
        <w:rPr>
          <w:rFonts w:eastAsia="Arial" w:cs="Arial"/>
        </w:rPr>
        <w:t>Nursing supports delivered by a Nurse Practitioner</w:t>
      </w:r>
    </w:p>
    <w:p w14:paraId="13898A25" w14:textId="2ADFBC8E" w:rsidR="009F6EAB" w:rsidRPr="00605F5E" w:rsidRDefault="2D735E77" w:rsidP="00F0649A">
      <w:pPr>
        <w:keepNext/>
        <w:spacing w:after="0"/>
        <w:rPr>
          <w:rFonts w:cs="Arial"/>
          <w:color w:val="000000" w:themeColor="accent6"/>
          <w:lang w:eastAsia="en-AU"/>
        </w:rPr>
      </w:pPr>
      <w:r w:rsidRPr="00605F5E">
        <w:rPr>
          <w:rFonts w:cs="Arial"/>
        </w:rPr>
        <w:t>The</w:t>
      </w:r>
      <w:r w:rsidR="2E77AB42" w:rsidRPr="00605F5E">
        <w:rPr>
          <w:rFonts w:cs="Arial"/>
        </w:rPr>
        <w:t xml:space="preserve"> maximum amounts in</w:t>
      </w:r>
      <w:r w:rsidR="00010CAF">
        <w:rPr>
          <w:rFonts w:cs="Arial"/>
        </w:rPr>
        <w:t xml:space="preserve"> </w:t>
      </w:r>
      <w:r w:rsidR="00F741D9" w:rsidRPr="00F741D9">
        <w:rPr>
          <w:rFonts w:cs="Arial"/>
          <w:highlight w:val="yellow"/>
        </w:rPr>
        <w:fldChar w:fldCharType="begin"/>
      </w:r>
      <w:r w:rsidR="00F741D9" w:rsidRPr="00F741D9">
        <w:rPr>
          <w:rFonts w:cs="Arial"/>
        </w:rPr>
        <w:instrText xml:space="preserve"> REF _Ref235520888 \h </w:instrText>
      </w:r>
      <w:r w:rsidR="00F741D9" w:rsidRPr="00F741D9">
        <w:rPr>
          <w:rFonts w:cs="Arial"/>
          <w:highlight w:val="yellow"/>
        </w:rPr>
        <w:instrText xml:space="preserve"> \* MERGEFORMAT </w:instrText>
      </w:r>
      <w:r w:rsidR="00F741D9" w:rsidRPr="00F741D9">
        <w:rPr>
          <w:rFonts w:cs="Arial"/>
          <w:highlight w:val="yellow"/>
        </w:rPr>
      </w:r>
      <w:r w:rsidR="00F741D9" w:rsidRPr="00F741D9">
        <w:rPr>
          <w:rFonts w:cs="Arial"/>
          <w:highlight w:val="yellow"/>
        </w:rPr>
        <w:fldChar w:fldCharType="separate"/>
      </w:r>
      <w:r w:rsidR="006F741E" w:rsidRPr="006F741E">
        <w:rPr>
          <w:rFonts w:cs="Arial"/>
        </w:rPr>
        <w:t xml:space="preserve">Table </w:t>
      </w:r>
      <w:r w:rsidR="006F741E" w:rsidRPr="006F741E">
        <w:rPr>
          <w:rFonts w:eastAsia="Arial" w:cs="Arial"/>
          <w:noProof/>
        </w:rPr>
        <w:t>14</w:t>
      </w:r>
      <w:r w:rsidR="00F741D9" w:rsidRPr="00F741D9">
        <w:rPr>
          <w:rFonts w:cs="Arial"/>
          <w:highlight w:val="yellow"/>
        </w:rPr>
        <w:fldChar w:fldCharType="end"/>
      </w:r>
      <w:r w:rsidR="00F741D9">
        <w:rPr>
          <w:rFonts w:cs="Arial"/>
        </w:rPr>
        <w:t xml:space="preserve"> </w:t>
      </w:r>
      <w:r w:rsidR="006B283A">
        <w:rPr>
          <w:rFonts w:cs="Arial"/>
        </w:rPr>
        <w:t xml:space="preserve">are for nursing supports </w:t>
      </w:r>
      <w:r w:rsidR="001F72C9">
        <w:rPr>
          <w:rFonts w:cs="Arial"/>
        </w:rPr>
        <w:t>delivered</w:t>
      </w:r>
      <w:r w:rsidR="001F72C9" w:rsidRPr="00605F5E">
        <w:rPr>
          <w:rFonts w:cs="Arial"/>
          <w:color w:val="000000" w:themeColor="accent6"/>
          <w:lang w:eastAsia="en-AU"/>
        </w:rPr>
        <w:t xml:space="preserve"> </w:t>
      </w:r>
      <w:r w:rsidR="006B283A">
        <w:rPr>
          <w:rFonts w:cs="Arial"/>
          <w:color w:val="000000" w:themeColor="accent6"/>
          <w:lang w:eastAsia="en-AU"/>
        </w:rPr>
        <w:t xml:space="preserve">by a Nurse Practitioner </w:t>
      </w:r>
      <w:r w:rsidR="001F72C9" w:rsidRPr="00605F5E">
        <w:rPr>
          <w:rFonts w:cs="Arial"/>
          <w:color w:val="000000" w:themeColor="accent6"/>
          <w:lang w:eastAsia="en-AU"/>
        </w:rPr>
        <w:t xml:space="preserve">as </w:t>
      </w:r>
      <w:r w:rsidR="006B283A">
        <w:rPr>
          <w:rFonts w:cs="Arial"/>
          <w:color w:val="000000" w:themeColor="accent6"/>
          <w:lang w:eastAsia="en-AU"/>
        </w:rPr>
        <w:t>classified</w:t>
      </w:r>
      <w:r w:rsidR="001F72C9" w:rsidRPr="00605F5E">
        <w:rPr>
          <w:rFonts w:cs="Arial"/>
          <w:color w:val="000000" w:themeColor="accent6"/>
          <w:lang w:eastAsia="en-AU"/>
        </w:rPr>
        <w:t xml:space="preserve"> under the Nurses Award 2020 (A.7). Under th</w:t>
      </w:r>
      <w:r w:rsidR="00046A2E">
        <w:rPr>
          <w:rFonts w:cs="Arial"/>
          <w:color w:val="000000" w:themeColor="accent6"/>
          <w:lang w:eastAsia="en-AU"/>
        </w:rPr>
        <w:t>at</w:t>
      </w:r>
      <w:r w:rsidR="001F72C9" w:rsidRPr="00605F5E">
        <w:rPr>
          <w:rFonts w:cs="Arial"/>
          <w:color w:val="000000" w:themeColor="accent6"/>
          <w:lang w:eastAsia="en-AU"/>
        </w:rPr>
        <w:t xml:space="preserve"> Award</w:t>
      </w:r>
      <w:r w:rsidR="00046A2E">
        <w:rPr>
          <w:rFonts w:cs="Arial"/>
          <w:color w:val="000000" w:themeColor="accent6"/>
          <w:lang w:eastAsia="en-AU"/>
        </w:rPr>
        <w:t>,</w:t>
      </w:r>
      <w:r w:rsidR="001F72C9" w:rsidRPr="00605F5E">
        <w:rPr>
          <w:rFonts w:cs="Arial"/>
          <w:color w:val="000000" w:themeColor="accent6"/>
          <w:lang w:eastAsia="en-AU"/>
        </w:rPr>
        <w:t xml:space="preserve"> a </w:t>
      </w:r>
      <w:r w:rsidR="006F0BC5">
        <w:rPr>
          <w:rFonts w:cs="Arial"/>
          <w:color w:val="000000" w:themeColor="accent6"/>
          <w:lang w:eastAsia="en-AU"/>
        </w:rPr>
        <w:t>N</w:t>
      </w:r>
      <w:r w:rsidR="006F0BC5" w:rsidRPr="00605F5E">
        <w:rPr>
          <w:rFonts w:cs="Arial"/>
          <w:color w:val="000000" w:themeColor="accent6"/>
          <w:lang w:eastAsia="en-AU"/>
        </w:rPr>
        <w:t>urse</w:t>
      </w:r>
      <w:r w:rsidR="001F72C9" w:rsidRPr="00605F5E">
        <w:rPr>
          <w:rFonts w:cs="Arial"/>
          <w:color w:val="000000" w:themeColor="accent6"/>
          <w:lang w:eastAsia="en-AU"/>
        </w:rPr>
        <w:t xml:space="preserve"> practitioner is an advanced practice nurse endorsed by the Nursing and Midwifery Board of Australia who has direct clinical contact and practices within their scope under the legislatively protected title ‘nurse practitioner’ under the Health Practitioner Regulation National Law.</w:t>
      </w:r>
    </w:p>
    <w:p w14:paraId="3759D9C0" w14:textId="77777777" w:rsidR="0064038E" w:rsidRPr="00605F5E" w:rsidRDefault="0064038E" w:rsidP="008607A5">
      <w:pPr>
        <w:keepNext/>
        <w:spacing w:after="0"/>
        <w:rPr>
          <w:rFonts w:cs="Arial"/>
          <w:b/>
          <w:bCs/>
          <w:color w:val="6B2876" w:themeColor="accent5"/>
        </w:rPr>
      </w:pPr>
    </w:p>
    <w:p w14:paraId="0D03768A" w14:textId="41FE81F0" w:rsidR="0064038E" w:rsidRDefault="0064038E" w:rsidP="00F15705">
      <w:pPr>
        <w:pStyle w:val="Caption"/>
        <w:rPr>
          <w:rFonts w:cs="Arial"/>
          <w:b w:val="0"/>
          <w:color w:val="6B2876" w:themeColor="accent5"/>
        </w:rPr>
      </w:pPr>
      <w:bookmarkStart w:id="36" w:name="_Ref235520888"/>
      <w:r w:rsidRPr="00F15705">
        <w:t xml:space="preserve">Table </w:t>
      </w:r>
      <w:r w:rsidR="009D6FB1" w:rsidRPr="00C34818">
        <w:rPr>
          <w:rFonts w:eastAsia="Arial" w:cs="Arial"/>
          <w:color w:val="6B2876" w:themeColor="accent5"/>
        </w:rPr>
        <w:fldChar w:fldCharType="begin"/>
      </w:r>
      <w:r w:rsidR="009D6FB1" w:rsidRPr="00605F5E">
        <w:rPr>
          <w:rFonts w:eastAsia="Arial" w:cs="Arial"/>
          <w:color w:val="6B2876" w:themeColor="accent5"/>
        </w:rPr>
        <w:instrText xml:space="preserve"> SEQ Table \* ARABIC </w:instrText>
      </w:r>
      <w:r w:rsidR="009D6FB1" w:rsidRPr="00C34818">
        <w:rPr>
          <w:rFonts w:eastAsia="Arial" w:cs="Arial"/>
          <w:color w:val="6B2876" w:themeColor="accent5"/>
        </w:rPr>
        <w:fldChar w:fldCharType="separate"/>
      </w:r>
      <w:r w:rsidR="006F741E">
        <w:rPr>
          <w:rFonts w:eastAsia="Arial" w:cs="Arial"/>
          <w:noProof/>
          <w:color w:val="6B2876" w:themeColor="accent5"/>
        </w:rPr>
        <w:t>14</w:t>
      </w:r>
      <w:r w:rsidR="009D6FB1" w:rsidRPr="00C34818">
        <w:rPr>
          <w:rFonts w:eastAsia="Arial" w:cs="Arial"/>
          <w:color w:val="6B2876" w:themeColor="accent5"/>
        </w:rPr>
        <w:fldChar w:fldCharType="end"/>
      </w:r>
      <w:bookmarkEnd w:id="36"/>
      <w:r w:rsidRPr="00605F5E">
        <w:rPr>
          <w:rFonts w:cs="Arial"/>
          <w:color w:val="6B2876" w:themeColor="accent5"/>
        </w:rPr>
        <w:t xml:space="preserve">: </w:t>
      </w:r>
      <w:r w:rsidR="00845E51">
        <w:rPr>
          <w:rFonts w:cs="Arial"/>
          <w:color w:val="6B2876" w:themeColor="accent5"/>
        </w:rPr>
        <w:t>Maximum amounts for</w:t>
      </w:r>
      <w:r w:rsidRPr="00605F5E">
        <w:rPr>
          <w:rFonts w:cs="Arial"/>
          <w:color w:val="6B2876" w:themeColor="accent5"/>
        </w:rPr>
        <w:t xml:space="preserve"> </w:t>
      </w:r>
      <w:r w:rsidR="00845E51">
        <w:rPr>
          <w:rFonts w:cs="Arial"/>
          <w:color w:val="6B2876" w:themeColor="accent5"/>
        </w:rPr>
        <w:t>n</w:t>
      </w:r>
      <w:r w:rsidRPr="00605F5E">
        <w:rPr>
          <w:rFonts w:cs="Arial"/>
          <w:color w:val="6B2876" w:themeColor="accent5"/>
        </w:rPr>
        <w:t xml:space="preserve">ursing </w:t>
      </w:r>
      <w:r w:rsidR="00845E51">
        <w:rPr>
          <w:rFonts w:cs="Arial"/>
          <w:color w:val="6B2876" w:themeColor="accent5"/>
        </w:rPr>
        <w:t>s</w:t>
      </w:r>
      <w:r w:rsidRPr="00605F5E">
        <w:rPr>
          <w:rFonts w:cs="Arial"/>
          <w:color w:val="6B2876" w:themeColor="accent5"/>
        </w:rPr>
        <w:t xml:space="preserve">upports </w:t>
      </w:r>
      <w:r w:rsidR="00845E51">
        <w:rPr>
          <w:rFonts w:cs="Arial"/>
          <w:color w:val="6B2876" w:themeColor="accent5"/>
        </w:rPr>
        <w:t>d</w:t>
      </w:r>
      <w:r w:rsidRPr="00605F5E">
        <w:rPr>
          <w:rFonts w:cs="Arial"/>
          <w:color w:val="6B2876" w:themeColor="accent5"/>
        </w:rPr>
        <w:t>elivered by a Nurse Practitioner</w:t>
      </w:r>
    </w:p>
    <w:tbl>
      <w:tblPr>
        <w:tblStyle w:val="GridTable4-Accent41"/>
        <w:tblW w:w="4932" w:type="pct"/>
        <w:tblInd w:w="0" w:type="dxa"/>
        <w:tblLayout w:type="fixed"/>
        <w:tblLook w:val="04A0" w:firstRow="1" w:lastRow="0" w:firstColumn="1" w:lastColumn="0" w:noHBand="0" w:noVBand="1"/>
      </w:tblPr>
      <w:tblGrid>
        <w:gridCol w:w="2263"/>
        <w:gridCol w:w="6806"/>
        <w:gridCol w:w="840"/>
        <w:gridCol w:w="1268"/>
        <w:gridCol w:w="1271"/>
        <w:gridCol w:w="1310"/>
      </w:tblGrid>
      <w:tr w:rsidR="00806F73" w:rsidRPr="00605F5E" w14:paraId="0F45A270" w14:textId="77777777" w:rsidTr="006E5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22" w:type="pct"/>
            <w:noWrap/>
            <w:hideMark/>
          </w:tcPr>
          <w:p w14:paraId="74BBBB0D" w14:textId="77777777" w:rsidR="00806F73" w:rsidRPr="00605F5E" w:rsidRDefault="00806F73">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473" w:type="pct"/>
            <w:noWrap/>
            <w:hideMark/>
          </w:tcPr>
          <w:p w14:paraId="6103DD47"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05" w:type="pct"/>
            <w:noWrap/>
            <w:hideMark/>
          </w:tcPr>
          <w:p w14:paraId="6C4CDADC"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61" w:type="pct"/>
            <w:noWrap/>
            <w:hideMark/>
          </w:tcPr>
          <w:p w14:paraId="5B75239B"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62" w:type="pct"/>
            <w:noWrap/>
            <w:hideMark/>
          </w:tcPr>
          <w:p w14:paraId="37E3CA8D"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76" w:type="pct"/>
            <w:noWrap/>
            <w:hideMark/>
          </w:tcPr>
          <w:p w14:paraId="38DE4383"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806F73" w:rsidRPr="00605F5E" w14:paraId="5C7B3732"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7D75655F" w14:textId="4071F737"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01_624_0114_1_1</w:t>
            </w:r>
          </w:p>
        </w:tc>
        <w:tc>
          <w:tcPr>
            <w:tcW w:w="2473" w:type="pct"/>
            <w:noWrap/>
          </w:tcPr>
          <w:p w14:paraId="1BBEE0AE" w14:textId="1663B301" w:rsidR="00806F73" w:rsidRPr="000E7095"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2E21BF">
              <w:t>Delivery of Health Supports by a Nurse Practitioner - Weekday Daytime</w:t>
            </w:r>
          </w:p>
        </w:tc>
        <w:tc>
          <w:tcPr>
            <w:tcW w:w="305" w:type="pct"/>
            <w:noWrap/>
          </w:tcPr>
          <w:p w14:paraId="04BE2DBC" w14:textId="122EF8C8"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0EED3375" w14:textId="039C024D"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$183.15</w:t>
            </w:r>
          </w:p>
        </w:tc>
        <w:tc>
          <w:tcPr>
            <w:tcW w:w="462" w:type="pct"/>
            <w:noWrap/>
          </w:tcPr>
          <w:p w14:paraId="3CDBBEC9" w14:textId="0A56E675"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$256.41</w:t>
            </w:r>
          </w:p>
        </w:tc>
        <w:tc>
          <w:tcPr>
            <w:tcW w:w="476" w:type="pct"/>
            <w:noWrap/>
          </w:tcPr>
          <w:p w14:paraId="5532F019" w14:textId="517439CE"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$274.73</w:t>
            </w:r>
          </w:p>
        </w:tc>
      </w:tr>
      <w:tr w:rsidR="00806F73" w:rsidRPr="00605F5E" w14:paraId="4D96A4AE"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7E014ECE" w14:textId="02BC325F"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01_625_0114_1_1</w:t>
            </w:r>
          </w:p>
        </w:tc>
        <w:tc>
          <w:tcPr>
            <w:tcW w:w="2473" w:type="pct"/>
            <w:noWrap/>
          </w:tcPr>
          <w:p w14:paraId="13392648" w14:textId="57A45646"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Delivery of Health Supports by a Nurse Practitioner - Weekday Evening</w:t>
            </w:r>
          </w:p>
        </w:tc>
        <w:tc>
          <w:tcPr>
            <w:tcW w:w="305" w:type="pct"/>
            <w:noWrap/>
          </w:tcPr>
          <w:p w14:paraId="127E4BEF" w14:textId="38CFB8E8"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1233D702" w14:textId="426A2466"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$202.04</w:t>
            </w:r>
          </w:p>
        </w:tc>
        <w:tc>
          <w:tcPr>
            <w:tcW w:w="462" w:type="pct"/>
            <w:noWrap/>
          </w:tcPr>
          <w:p w14:paraId="69CC30A1" w14:textId="01F5C2FE"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$282.86</w:t>
            </w:r>
          </w:p>
        </w:tc>
        <w:tc>
          <w:tcPr>
            <w:tcW w:w="476" w:type="pct"/>
            <w:noWrap/>
          </w:tcPr>
          <w:p w14:paraId="59728693" w14:textId="3EBE74C9"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$303.06</w:t>
            </w:r>
          </w:p>
        </w:tc>
      </w:tr>
      <w:tr w:rsidR="00806F73" w:rsidRPr="00605F5E" w14:paraId="174D8AAE"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27387A4F" w14:textId="233F7D1A"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01_626_0114_1_1</w:t>
            </w:r>
          </w:p>
        </w:tc>
        <w:tc>
          <w:tcPr>
            <w:tcW w:w="2473" w:type="pct"/>
            <w:noWrap/>
          </w:tcPr>
          <w:p w14:paraId="3CB8ED09" w14:textId="5333A541"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 xml:space="preserve">Delivery of Health Supports by a Nurse Practitioner </w:t>
            </w:r>
            <w:r w:rsidR="00F335F3">
              <w:t>–</w:t>
            </w:r>
            <w:r w:rsidRPr="002E21BF">
              <w:t xml:space="preserve"> Saturday</w:t>
            </w:r>
          </w:p>
        </w:tc>
        <w:tc>
          <w:tcPr>
            <w:tcW w:w="305" w:type="pct"/>
            <w:noWrap/>
          </w:tcPr>
          <w:p w14:paraId="1D6A3EEC" w14:textId="00357587"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0FFCB69C" w14:textId="77699D79"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$261.50</w:t>
            </w:r>
          </w:p>
        </w:tc>
        <w:tc>
          <w:tcPr>
            <w:tcW w:w="462" w:type="pct"/>
            <w:noWrap/>
          </w:tcPr>
          <w:p w14:paraId="6CF62E19" w14:textId="71A29CE1"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$366.10</w:t>
            </w:r>
          </w:p>
        </w:tc>
        <w:tc>
          <w:tcPr>
            <w:tcW w:w="476" w:type="pct"/>
            <w:noWrap/>
          </w:tcPr>
          <w:p w14:paraId="3B537476" w14:textId="153CFA17"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$392.25</w:t>
            </w:r>
          </w:p>
        </w:tc>
      </w:tr>
      <w:tr w:rsidR="00806F73" w:rsidRPr="00605F5E" w14:paraId="2EE21043"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14CDF3A1" w14:textId="186A3110"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01_627_0114_1_1</w:t>
            </w:r>
          </w:p>
        </w:tc>
        <w:tc>
          <w:tcPr>
            <w:tcW w:w="2473" w:type="pct"/>
            <w:noWrap/>
          </w:tcPr>
          <w:p w14:paraId="3C0826BA" w14:textId="4ECEAB6F"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Delivery of Health Supports by a Nurse Practitioner - Sunday</w:t>
            </w:r>
          </w:p>
        </w:tc>
        <w:tc>
          <w:tcPr>
            <w:tcW w:w="305" w:type="pct"/>
            <w:noWrap/>
          </w:tcPr>
          <w:p w14:paraId="1FC2931A" w14:textId="5D447C7B"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069204A5" w14:textId="4B50E61C"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$300.67</w:t>
            </w:r>
          </w:p>
        </w:tc>
        <w:tc>
          <w:tcPr>
            <w:tcW w:w="462" w:type="pct"/>
            <w:noWrap/>
          </w:tcPr>
          <w:p w14:paraId="2AC8EA43" w14:textId="71169734"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$420.94</w:t>
            </w:r>
          </w:p>
        </w:tc>
        <w:tc>
          <w:tcPr>
            <w:tcW w:w="476" w:type="pct"/>
            <w:noWrap/>
          </w:tcPr>
          <w:p w14:paraId="78CFC848" w14:textId="27B5C6F4"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$451.01</w:t>
            </w:r>
          </w:p>
        </w:tc>
      </w:tr>
      <w:tr w:rsidR="00806F73" w:rsidRPr="00605F5E" w14:paraId="5FFEA3E2"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3196A02D" w14:textId="2D483892"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01_628_0114_1_1</w:t>
            </w:r>
          </w:p>
        </w:tc>
        <w:tc>
          <w:tcPr>
            <w:tcW w:w="2473" w:type="pct"/>
            <w:noWrap/>
          </w:tcPr>
          <w:p w14:paraId="7A8B9CE9" w14:textId="4368EAF3"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Delivery of Health Supports by a Nurse Practitioner - Public Holiday</w:t>
            </w:r>
          </w:p>
        </w:tc>
        <w:tc>
          <w:tcPr>
            <w:tcW w:w="305" w:type="pct"/>
            <w:noWrap/>
          </w:tcPr>
          <w:p w14:paraId="590F8A2F" w14:textId="418A5D17"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44350A83" w14:textId="07B01EF3"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$339.84</w:t>
            </w:r>
          </w:p>
        </w:tc>
        <w:tc>
          <w:tcPr>
            <w:tcW w:w="462" w:type="pct"/>
            <w:noWrap/>
          </w:tcPr>
          <w:p w14:paraId="41E10A79" w14:textId="3957E24B"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$475.78</w:t>
            </w:r>
          </w:p>
        </w:tc>
        <w:tc>
          <w:tcPr>
            <w:tcW w:w="476" w:type="pct"/>
            <w:noWrap/>
          </w:tcPr>
          <w:p w14:paraId="715B9759" w14:textId="09EFE35E"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$509.76</w:t>
            </w:r>
          </w:p>
        </w:tc>
      </w:tr>
      <w:tr w:rsidR="00806F73" w:rsidRPr="00605F5E" w14:paraId="6090ED5B"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46E1FBC1" w14:textId="6F57A9E5"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01_629_0114_1_1</w:t>
            </w:r>
          </w:p>
        </w:tc>
        <w:tc>
          <w:tcPr>
            <w:tcW w:w="2473" w:type="pct"/>
            <w:noWrap/>
          </w:tcPr>
          <w:p w14:paraId="6683EF1B" w14:textId="373F483D"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Delivery of Health Supports by a Nurse Practitioner - Weekday Night</w:t>
            </w:r>
          </w:p>
        </w:tc>
        <w:tc>
          <w:tcPr>
            <w:tcW w:w="305" w:type="pct"/>
            <w:noWrap/>
          </w:tcPr>
          <w:p w14:paraId="6E78D066" w14:textId="05C3C91E"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2BDFC0FB" w14:textId="15B23A48"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$205.83</w:t>
            </w:r>
          </w:p>
        </w:tc>
        <w:tc>
          <w:tcPr>
            <w:tcW w:w="462" w:type="pct"/>
            <w:noWrap/>
          </w:tcPr>
          <w:p w14:paraId="41FB34A0" w14:textId="557B2ED0"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$288.16</w:t>
            </w:r>
          </w:p>
        </w:tc>
        <w:tc>
          <w:tcPr>
            <w:tcW w:w="476" w:type="pct"/>
            <w:noWrap/>
          </w:tcPr>
          <w:p w14:paraId="5D1EB6FD" w14:textId="645426C7"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$308.75</w:t>
            </w:r>
          </w:p>
        </w:tc>
      </w:tr>
      <w:tr w:rsidR="00806F73" w:rsidRPr="00605F5E" w14:paraId="2A7B37BB"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32EEB5AB" w14:textId="33174DF6"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15_424_0114_1_3</w:t>
            </w:r>
          </w:p>
        </w:tc>
        <w:tc>
          <w:tcPr>
            <w:tcW w:w="2473" w:type="pct"/>
            <w:noWrap/>
          </w:tcPr>
          <w:p w14:paraId="0ABC3365" w14:textId="1D6221BF"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Delivery of Health Supports by a Nurse Practitioner - Weekday Daytime</w:t>
            </w:r>
          </w:p>
        </w:tc>
        <w:tc>
          <w:tcPr>
            <w:tcW w:w="305" w:type="pct"/>
            <w:noWrap/>
          </w:tcPr>
          <w:p w14:paraId="710C6E19" w14:textId="3E0DAB3C"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04E8AF12" w14:textId="459FDA0B"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$183.15</w:t>
            </w:r>
          </w:p>
        </w:tc>
        <w:tc>
          <w:tcPr>
            <w:tcW w:w="462" w:type="pct"/>
            <w:noWrap/>
          </w:tcPr>
          <w:p w14:paraId="6D90EDEC" w14:textId="6D099607"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$256.41</w:t>
            </w:r>
          </w:p>
        </w:tc>
        <w:tc>
          <w:tcPr>
            <w:tcW w:w="476" w:type="pct"/>
            <w:noWrap/>
          </w:tcPr>
          <w:p w14:paraId="6C047343" w14:textId="1FBDCE39"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$274.73</w:t>
            </w:r>
          </w:p>
        </w:tc>
      </w:tr>
      <w:tr w:rsidR="00806F73" w:rsidRPr="00605F5E" w14:paraId="40A847C8"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5415D753" w14:textId="12BEEA60"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15_425_0114_1_3</w:t>
            </w:r>
          </w:p>
        </w:tc>
        <w:tc>
          <w:tcPr>
            <w:tcW w:w="2473" w:type="pct"/>
            <w:noWrap/>
          </w:tcPr>
          <w:p w14:paraId="64F2758C" w14:textId="38F150F9"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Delivery of Health Supports by a Nurse Practitioner - Weekday Evening</w:t>
            </w:r>
          </w:p>
        </w:tc>
        <w:tc>
          <w:tcPr>
            <w:tcW w:w="305" w:type="pct"/>
            <w:noWrap/>
          </w:tcPr>
          <w:p w14:paraId="4494795D" w14:textId="7AEA54BA"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0F00C825" w14:textId="2B4ED2CE"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$202.04</w:t>
            </w:r>
          </w:p>
        </w:tc>
        <w:tc>
          <w:tcPr>
            <w:tcW w:w="462" w:type="pct"/>
            <w:noWrap/>
          </w:tcPr>
          <w:p w14:paraId="2C0AE160" w14:textId="56260573"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$282.86</w:t>
            </w:r>
          </w:p>
        </w:tc>
        <w:tc>
          <w:tcPr>
            <w:tcW w:w="476" w:type="pct"/>
            <w:noWrap/>
          </w:tcPr>
          <w:p w14:paraId="3874E09D" w14:textId="60EE1CB3"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$303.06</w:t>
            </w:r>
          </w:p>
        </w:tc>
      </w:tr>
      <w:tr w:rsidR="00806F73" w:rsidRPr="00605F5E" w14:paraId="2D53C659"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12D687EB" w14:textId="3544852A"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15_426_0114_1_3</w:t>
            </w:r>
          </w:p>
        </w:tc>
        <w:tc>
          <w:tcPr>
            <w:tcW w:w="2473" w:type="pct"/>
            <w:noWrap/>
          </w:tcPr>
          <w:p w14:paraId="4B29080E" w14:textId="5B9941A1"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 xml:space="preserve">Delivery of Health Supports by a Nurse Practitioner </w:t>
            </w:r>
            <w:r w:rsidR="00F335F3">
              <w:t>–</w:t>
            </w:r>
            <w:r w:rsidRPr="002E21BF">
              <w:t xml:space="preserve"> Saturday</w:t>
            </w:r>
          </w:p>
        </w:tc>
        <w:tc>
          <w:tcPr>
            <w:tcW w:w="305" w:type="pct"/>
            <w:noWrap/>
          </w:tcPr>
          <w:p w14:paraId="0026D815" w14:textId="63291542"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6D3C4CAE" w14:textId="626279A0"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$261.50</w:t>
            </w:r>
          </w:p>
        </w:tc>
        <w:tc>
          <w:tcPr>
            <w:tcW w:w="462" w:type="pct"/>
            <w:noWrap/>
          </w:tcPr>
          <w:p w14:paraId="3D56B21D" w14:textId="2C954ED9"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$366.10</w:t>
            </w:r>
          </w:p>
        </w:tc>
        <w:tc>
          <w:tcPr>
            <w:tcW w:w="476" w:type="pct"/>
            <w:noWrap/>
          </w:tcPr>
          <w:p w14:paraId="41FBD0FC" w14:textId="207DA92A"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$392.25</w:t>
            </w:r>
          </w:p>
        </w:tc>
      </w:tr>
      <w:tr w:rsidR="00806F73" w:rsidRPr="00605F5E" w14:paraId="28C9DAEF"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01ED0C58" w14:textId="4C2D6832"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15_427_0114_1_3</w:t>
            </w:r>
          </w:p>
        </w:tc>
        <w:tc>
          <w:tcPr>
            <w:tcW w:w="2473" w:type="pct"/>
            <w:noWrap/>
          </w:tcPr>
          <w:p w14:paraId="7DFF2E6F" w14:textId="658AA58A"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Delivery of Health Supports by a Nurse Practitioner - Sunday</w:t>
            </w:r>
          </w:p>
        </w:tc>
        <w:tc>
          <w:tcPr>
            <w:tcW w:w="305" w:type="pct"/>
            <w:noWrap/>
          </w:tcPr>
          <w:p w14:paraId="41A54772" w14:textId="24B1709E"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7CB2B933" w14:textId="6B7C1110"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$300.67</w:t>
            </w:r>
          </w:p>
        </w:tc>
        <w:tc>
          <w:tcPr>
            <w:tcW w:w="462" w:type="pct"/>
            <w:noWrap/>
          </w:tcPr>
          <w:p w14:paraId="6F77E318" w14:textId="608702D3"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$420.94</w:t>
            </w:r>
          </w:p>
        </w:tc>
        <w:tc>
          <w:tcPr>
            <w:tcW w:w="476" w:type="pct"/>
            <w:noWrap/>
          </w:tcPr>
          <w:p w14:paraId="654FFC70" w14:textId="0BCAD855"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$451.01</w:t>
            </w:r>
          </w:p>
        </w:tc>
      </w:tr>
      <w:tr w:rsidR="00806F73" w:rsidRPr="00605F5E" w14:paraId="644FC051" w14:textId="77777777" w:rsidTr="006E5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62E0C01D" w14:textId="67CA502C"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15_428_0114_1_3</w:t>
            </w:r>
          </w:p>
        </w:tc>
        <w:tc>
          <w:tcPr>
            <w:tcW w:w="2473" w:type="pct"/>
            <w:noWrap/>
          </w:tcPr>
          <w:p w14:paraId="633708B3" w14:textId="6174F018"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Delivery of Health Supports by a Nurse Practitioner - Public Holiday</w:t>
            </w:r>
          </w:p>
        </w:tc>
        <w:tc>
          <w:tcPr>
            <w:tcW w:w="305" w:type="pct"/>
            <w:noWrap/>
          </w:tcPr>
          <w:p w14:paraId="5155B802" w14:textId="4F1E6A8C" w:rsidR="00806F73" w:rsidRPr="00605F5E" w:rsidRDefault="00806F73" w:rsidP="006242E7">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6080FDAA" w14:textId="5E604B8C"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$339.84</w:t>
            </w:r>
          </w:p>
        </w:tc>
        <w:tc>
          <w:tcPr>
            <w:tcW w:w="462" w:type="pct"/>
            <w:noWrap/>
          </w:tcPr>
          <w:p w14:paraId="4F9053E6" w14:textId="243F308B"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$475.78</w:t>
            </w:r>
          </w:p>
        </w:tc>
        <w:tc>
          <w:tcPr>
            <w:tcW w:w="476" w:type="pct"/>
            <w:noWrap/>
          </w:tcPr>
          <w:p w14:paraId="6EEF8308" w14:textId="5EEF40AD" w:rsidR="00806F73" w:rsidRPr="00605F5E" w:rsidRDefault="00806F73" w:rsidP="006242E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942461">
              <w:t>$509.76</w:t>
            </w:r>
          </w:p>
        </w:tc>
      </w:tr>
      <w:tr w:rsidR="00806F73" w:rsidRPr="00605F5E" w14:paraId="0097A69C" w14:textId="77777777" w:rsidTr="006E5777">
        <w:trPr>
          <w:trHeight w:val="290"/>
        </w:trPr>
        <w:tc>
          <w:tcPr>
            <w:cnfStyle w:val="001000000000" w:firstRow="0" w:lastRow="0" w:firstColumn="1" w:lastColumn="0" w:oddVBand="0" w:evenVBand="0" w:oddHBand="0" w:evenHBand="0" w:firstRowFirstColumn="0" w:firstRowLastColumn="0" w:lastRowFirstColumn="0" w:lastRowLastColumn="0"/>
            <w:tcW w:w="822" w:type="pct"/>
            <w:noWrap/>
          </w:tcPr>
          <w:p w14:paraId="6291DB16" w14:textId="23B15E27" w:rsidR="00806F73" w:rsidRPr="00681FFE" w:rsidRDefault="00806F73" w:rsidP="006242E7">
            <w:pPr>
              <w:spacing w:before="120" w:after="120" w:line="240" w:lineRule="auto"/>
              <w:rPr>
                <w:rFonts w:eastAsia="Arial" w:cs="Arial"/>
                <w:b w:val="0"/>
                <w:bCs w:val="0"/>
                <w:color w:val="000000"/>
                <w:sz w:val="22"/>
                <w:szCs w:val="22"/>
              </w:rPr>
            </w:pPr>
            <w:r w:rsidRPr="00681FFE">
              <w:rPr>
                <w:b w:val="0"/>
                <w:bCs w:val="0"/>
              </w:rPr>
              <w:t>15_429_0114_1_3</w:t>
            </w:r>
          </w:p>
        </w:tc>
        <w:tc>
          <w:tcPr>
            <w:tcW w:w="2473" w:type="pct"/>
            <w:noWrap/>
          </w:tcPr>
          <w:p w14:paraId="108EB7E8" w14:textId="4EDEB993"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Delivery of Health Supports by a Nurse Practitioner - Weekday Night</w:t>
            </w:r>
          </w:p>
        </w:tc>
        <w:tc>
          <w:tcPr>
            <w:tcW w:w="305" w:type="pct"/>
            <w:noWrap/>
          </w:tcPr>
          <w:p w14:paraId="4E31FBBF" w14:textId="07CCCC7E" w:rsidR="00806F73" w:rsidRPr="00605F5E" w:rsidRDefault="00806F73" w:rsidP="006242E7">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2E21BF">
              <w:t>Hour</w:t>
            </w:r>
          </w:p>
        </w:tc>
        <w:tc>
          <w:tcPr>
            <w:tcW w:w="461" w:type="pct"/>
            <w:noWrap/>
          </w:tcPr>
          <w:p w14:paraId="6E93BEA0" w14:textId="430AF9D9"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$205.83</w:t>
            </w:r>
          </w:p>
        </w:tc>
        <w:tc>
          <w:tcPr>
            <w:tcW w:w="462" w:type="pct"/>
            <w:noWrap/>
          </w:tcPr>
          <w:p w14:paraId="35050413" w14:textId="3BC036E1"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$288.16</w:t>
            </w:r>
          </w:p>
        </w:tc>
        <w:tc>
          <w:tcPr>
            <w:tcW w:w="476" w:type="pct"/>
            <w:noWrap/>
          </w:tcPr>
          <w:p w14:paraId="1C7A21CC" w14:textId="0102CAF1" w:rsidR="00806F73" w:rsidRPr="00605F5E" w:rsidRDefault="00806F73" w:rsidP="006242E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942461">
              <w:t>$308.75</w:t>
            </w:r>
          </w:p>
        </w:tc>
      </w:tr>
    </w:tbl>
    <w:p w14:paraId="3CBAD4AC" w14:textId="77777777" w:rsidR="00843ADF" w:rsidRDefault="00843ADF" w:rsidP="00F0649A">
      <w:pPr>
        <w:keepNext/>
        <w:spacing w:after="0"/>
        <w:rPr>
          <w:rFonts w:cs="Arial"/>
          <w:b/>
          <w:bCs/>
          <w:color w:val="6B2876" w:themeColor="text2"/>
        </w:rPr>
      </w:pPr>
    </w:p>
    <w:p w14:paraId="37AB99CC" w14:textId="77777777" w:rsidR="009A08F8" w:rsidRPr="00605F5E" w:rsidRDefault="009A08F8" w:rsidP="008607A5">
      <w:pPr>
        <w:keepNext/>
        <w:spacing w:after="0"/>
        <w:rPr>
          <w:rFonts w:cs="Arial"/>
          <w:b/>
          <w:color w:val="6B2876" w:themeColor="accent5"/>
        </w:rPr>
      </w:pPr>
    </w:p>
    <w:p w14:paraId="63D3131F" w14:textId="77777777" w:rsidR="009A2988" w:rsidRDefault="009A2988" w:rsidP="00EF4571">
      <w:pPr>
        <w:tabs>
          <w:tab w:val="center" w:pos="6979"/>
        </w:tabs>
        <w:spacing w:after="0" w:line="240" w:lineRule="auto"/>
        <w:rPr>
          <w:rFonts w:cs="Arial"/>
          <w:b/>
          <w:color w:val="6B2876" w:themeColor="accent5"/>
        </w:rPr>
      </w:pPr>
    </w:p>
    <w:p w14:paraId="632BA2A4" w14:textId="77777777" w:rsidR="00EF4571" w:rsidRDefault="00EF4571" w:rsidP="00EF4571">
      <w:pPr>
        <w:tabs>
          <w:tab w:val="center" w:pos="6979"/>
        </w:tabs>
        <w:spacing w:after="0" w:line="240" w:lineRule="auto"/>
        <w:jc w:val="center"/>
        <w:rPr>
          <w:rFonts w:cs="Arial"/>
          <w:b/>
          <w:bCs/>
          <w:color w:val="6B2876" w:themeColor="accent5"/>
        </w:rPr>
      </w:pPr>
    </w:p>
    <w:p w14:paraId="4783F5B7" w14:textId="77777777" w:rsidR="00F335F3" w:rsidRDefault="004F613C" w:rsidP="00F335F3">
      <w:pPr>
        <w:pStyle w:val="Heading4"/>
      </w:pPr>
      <w:r w:rsidRPr="00EF4571">
        <w:br w:type="page"/>
      </w:r>
      <w:r w:rsidR="00F335F3">
        <w:t>Other Labour Supports</w:t>
      </w:r>
    </w:p>
    <w:p w14:paraId="48BF251A" w14:textId="0F551D3E" w:rsidR="00BB7AAB" w:rsidRDefault="00F335F3" w:rsidP="00F335F3">
      <w:r>
        <w:t xml:space="preserve">The maximum amounts in </w:t>
      </w:r>
      <w:r w:rsidR="00B67B63">
        <w:fldChar w:fldCharType="begin"/>
      </w:r>
      <w:r w:rsidR="00B67B63">
        <w:instrText xml:space="preserve"> REF _Ref239680728 \h  \* MERGEFORMAT </w:instrText>
      </w:r>
      <w:r w:rsidR="00B67B63">
        <w:fldChar w:fldCharType="separate"/>
      </w:r>
      <w:r w:rsidR="006F741E" w:rsidRPr="00520154">
        <w:t xml:space="preserve">Table </w:t>
      </w:r>
      <w:r w:rsidR="006F741E" w:rsidRPr="006F741E">
        <w:t>15</w:t>
      </w:r>
      <w:r w:rsidR="00B67B63">
        <w:fldChar w:fldCharType="end"/>
      </w:r>
      <w:r w:rsidR="00B67B63">
        <w:t xml:space="preserve"> are for other labour supports</w:t>
      </w:r>
      <w:r w:rsidR="00A33B6A">
        <w:t xml:space="preserve">. </w:t>
      </w:r>
    </w:p>
    <w:p w14:paraId="63B910AA" w14:textId="72CC029F" w:rsidR="008B3902" w:rsidRDefault="65832B4C" w:rsidP="00520154">
      <w:pPr>
        <w:pStyle w:val="Caption"/>
        <w:rPr>
          <w:rFonts w:cs="Arial"/>
          <w:b w:val="0"/>
          <w:color w:val="6B2876" w:themeColor="accent5"/>
        </w:rPr>
      </w:pPr>
      <w:bookmarkStart w:id="37" w:name="_Ref239680728"/>
      <w:r w:rsidRPr="00520154">
        <w:t xml:space="preserve">Table </w:t>
      </w:r>
      <w:r w:rsidR="009D6FB1" w:rsidRPr="00AD28D5">
        <w:rPr>
          <w:rFonts w:eastAsia="Arial" w:cs="Arial"/>
          <w:color w:val="6B2876" w:themeColor="accent5"/>
        </w:rPr>
        <w:fldChar w:fldCharType="begin"/>
      </w:r>
      <w:r w:rsidR="009D6FB1" w:rsidRPr="00605F5E">
        <w:rPr>
          <w:rFonts w:eastAsia="Arial" w:cs="Arial"/>
          <w:color w:val="6B2876" w:themeColor="accent5"/>
        </w:rPr>
        <w:instrText xml:space="preserve"> SEQ Table \* ARABIC </w:instrText>
      </w:r>
      <w:r w:rsidR="009D6FB1" w:rsidRPr="00AD28D5">
        <w:rPr>
          <w:rFonts w:eastAsia="Arial" w:cs="Arial"/>
          <w:color w:val="6B2876" w:themeColor="accent5"/>
        </w:rPr>
        <w:fldChar w:fldCharType="separate"/>
      </w:r>
      <w:r w:rsidR="006F741E">
        <w:rPr>
          <w:rFonts w:eastAsia="Arial" w:cs="Arial"/>
          <w:noProof/>
          <w:color w:val="6B2876" w:themeColor="accent5"/>
        </w:rPr>
        <w:t>15</w:t>
      </w:r>
      <w:r w:rsidR="009D6FB1" w:rsidRPr="00AD28D5">
        <w:rPr>
          <w:rFonts w:eastAsia="Arial" w:cs="Arial"/>
          <w:color w:val="6B2876" w:themeColor="accent5"/>
        </w:rPr>
        <w:fldChar w:fldCharType="end"/>
      </w:r>
      <w:bookmarkEnd w:id="37"/>
      <w:r w:rsidRPr="00605F5E">
        <w:rPr>
          <w:rFonts w:cs="Arial"/>
          <w:color w:val="6B2876" w:themeColor="accent5"/>
        </w:rPr>
        <w:t xml:space="preserve">: </w:t>
      </w:r>
      <w:r w:rsidR="00A4478E">
        <w:rPr>
          <w:rFonts w:cs="Arial"/>
          <w:color w:val="6B2876" w:themeColor="accent5"/>
        </w:rPr>
        <w:t xml:space="preserve">Maximum amounts for </w:t>
      </w:r>
      <w:r w:rsidR="0095023A">
        <w:rPr>
          <w:rFonts w:cs="Arial"/>
          <w:color w:val="6B2876" w:themeColor="accent5"/>
        </w:rPr>
        <w:t xml:space="preserve">the </w:t>
      </w:r>
      <w:r w:rsidR="00A4478E">
        <w:rPr>
          <w:rFonts w:cs="Arial"/>
          <w:color w:val="6B2876" w:themeColor="accent5"/>
        </w:rPr>
        <w:t xml:space="preserve">delivery of </w:t>
      </w:r>
      <w:r w:rsidRPr="00605F5E">
        <w:rPr>
          <w:rFonts w:cs="Arial"/>
          <w:color w:val="6B2876" w:themeColor="accent5"/>
        </w:rPr>
        <w:t>Other Labour</w:t>
      </w:r>
      <w:r w:rsidR="7B0A88EF" w:rsidRPr="00605F5E">
        <w:rPr>
          <w:rFonts w:cs="Arial"/>
          <w:color w:val="6B2876" w:themeColor="accent5"/>
        </w:rPr>
        <w:t xml:space="preserve"> Supports</w:t>
      </w:r>
    </w:p>
    <w:tbl>
      <w:tblPr>
        <w:tblStyle w:val="GridTable4-Accent41"/>
        <w:tblW w:w="4982" w:type="pct"/>
        <w:tblInd w:w="0" w:type="dxa"/>
        <w:tblLayout w:type="fixed"/>
        <w:tblLook w:val="04A0" w:firstRow="1" w:lastRow="0" w:firstColumn="1" w:lastColumn="0" w:noHBand="0" w:noVBand="1"/>
      </w:tblPr>
      <w:tblGrid>
        <w:gridCol w:w="2266"/>
        <w:gridCol w:w="6946"/>
        <w:gridCol w:w="839"/>
        <w:gridCol w:w="1270"/>
        <w:gridCol w:w="1273"/>
        <w:gridCol w:w="1304"/>
      </w:tblGrid>
      <w:tr w:rsidR="00806F73" w:rsidRPr="00605F5E" w14:paraId="4A6A5955" w14:textId="77777777" w:rsidTr="005E7DB6">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5" w:type="pct"/>
            <w:noWrap/>
            <w:hideMark/>
          </w:tcPr>
          <w:p w14:paraId="6C9BD011" w14:textId="77777777" w:rsidR="00806F73" w:rsidRPr="00605F5E" w:rsidRDefault="00806F73">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499" w:type="pct"/>
            <w:noWrap/>
            <w:hideMark/>
          </w:tcPr>
          <w:p w14:paraId="3089FAA9"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02" w:type="pct"/>
            <w:noWrap/>
            <w:hideMark/>
          </w:tcPr>
          <w:p w14:paraId="3862012F"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57" w:type="pct"/>
            <w:noWrap/>
            <w:hideMark/>
          </w:tcPr>
          <w:p w14:paraId="22D42F1C"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8" w:type="pct"/>
            <w:noWrap/>
            <w:hideMark/>
          </w:tcPr>
          <w:p w14:paraId="41200024"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70" w:type="pct"/>
            <w:noWrap/>
            <w:hideMark/>
          </w:tcPr>
          <w:p w14:paraId="03B23D0C" w14:textId="77777777" w:rsidR="00806F73" w:rsidRPr="00605F5E" w:rsidRDefault="00806F73">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806F73" w:rsidRPr="00605F5E" w14:paraId="7D5B1FD5" w14:textId="77777777" w:rsidTr="005E7D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6CF1F89A" w14:textId="138AF699" w:rsidR="00806F73" w:rsidRPr="00376CB5" w:rsidRDefault="00806F73" w:rsidP="00376CB5">
            <w:pPr>
              <w:spacing w:before="120" w:after="120" w:line="240" w:lineRule="auto"/>
              <w:rPr>
                <w:rFonts w:eastAsia="Arial" w:cs="Arial"/>
                <w:b w:val="0"/>
                <w:bCs w:val="0"/>
                <w:color w:val="000000"/>
                <w:sz w:val="22"/>
                <w:szCs w:val="22"/>
              </w:rPr>
            </w:pPr>
            <w:r w:rsidRPr="00376CB5">
              <w:rPr>
                <w:b w:val="0"/>
                <w:bCs w:val="0"/>
              </w:rPr>
              <w:t>01_004_0107_1_1</w:t>
            </w:r>
          </w:p>
        </w:tc>
        <w:tc>
          <w:tcPr>
            <w:tcW w:w="2499" w:type="pct"/>
            <w:noWrap/>
          </w:tcPr>
          <w:p w14:paraId="19DB2D46" w14:textId="55231529" w:rsidR="00806F73" w:rsidRPr="000E7095" w:rsidRDefault="00806F73" w:rsidP="00376CB5">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accent6"/>
                <w:sz w:val="22"/>
                <w:szCs w:val="22"/>
              </w:rPr>
            </w:pPr>
            <w:r w:rsidRPr="007561E7">
              <w:t>Assistance with Personal Domestic Activities</w:t>
            </w:r>
          </w:p>
        </w:tc>
        <w:tc>
          <w:tcPr>
            <w:tcW w:w="302" w:type="pct"/>
            <w:noWrap/>
          </w:tcPr>
          <w:p w14:paraId="08649DB1" w14:textId="3DEFADF8" w:rsidR="00806F73" w:rsidRPr="00605F5E" w:rsidRDefault="00806F73" w:rsidP="00376CB5">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Hour</w:t>
            </w:r>
          </w:p>
        </w:tc>
        <w:tc>
          <w:tcPr>
            <w:tcW w:w="457" w:type="pct"/>
            <w:noWrap/>
          </w:tcPr>
          <w:p w14:paraId="170238D0" w14:textId="09EE9FBB"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$61.16</w:t>
            </w:r>
          </w:p>
        </w:tc>
        <w:tc>
          <w:tcPr>
            <w:tcW w:w="458" w:type="pct"/>
            <w:noWrap/>
          </w:tcPr>
          <w:p w14:paraId="4B4A4F2A" w14:textId="1E4C4C1C"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$85.62</w:t>
            </w:r>
          </w:p>
        </w:tc>
        <w:tc>
          <w:tcPr>
            <w:tcW w:w="470" w:type="pct"/>
            <w:noWrap/>
          </w:tcPr>
          <w:p w14:paraId="7CCBE2A9" w14:textId="47BFE725"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$91.74</w:t>
            </w:r>
          </w:p>
        </w:tc>
      </w:tr>
      <w:tr w:rsidR="00806F73" w:rsidRPr="00605F5E" w14:paraId="571DD285" w14:textId="77777777" w:rsidTr="005E7DB6">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2BE13686" w14:textId="71D3673E" w:rsidR="00806F73" w:rsidRPr="00376CB5" w:rsidRDefault="00806F73" w:rsidP="00376CB5">
            <w:pPr>
              <w:spacing w:before="120" w:after="120" w:line="240" w:lineRule="auto"/>
              <w:rPr>
                <w:rFonts w:eastAsia="Arial" w:cs="Arial"/>
                <w:b w:val="0"/>
                <w:bCs w:val="0"/>
                <w:color w:val="000000"/>
                <w:sz w:val="22"/>
                <w:szCs w:val="22"/>
              </w:rPr>
            </w:pPr>
            <w:r w:rsidRPr="00376CB5">
              <w:rPr>
                <w:b w:val="0"/>
                <w:bCs w:val="0"/>
              </w:rPr>
              <w:t>01_016_0104_1_1</w:t>
            </w:r>
          </w:p>
        </w:tc>
        <w:tc>
          <w:tcPr>
            <w:tcW w:w="2499" w:type="pct"/>
            <w:noWrap/>
          </w:tcPr>
          <w:p w14:paraId="79F58E2A" w14:textId="562CB5CD" w:rsidR="00806F73" w:rsidRPr="00605F5E" w:rsidRDefault="00806F73" w:rsidP="00376CB5">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561E7">
              <w:t>Specialised Home Based Assistance For A Child</w:t>
            </w:r>
          </w:p>
        </w:tc>
        <w:tc>
          <w:tcPr>
            <w:tcW w:w="302" w:type="pct"/>
            <w:noWrap/>
          </w:tcPr>
          <w:p w14:paraId="5C5BD924" w14:textId="0C47521E" w:rsidR="00806F73" w:rsidRPr="00605F5E" w:rsidRDefault="00806F73" w:rsidP="00376CB5">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561E7">
              <w:t>Hour</w:t>
            </w:r>
          </w:p>
        </w:tc>
        <w:tc>
          <w:tcPr>
            <w:tcW w:w="457" w:type="pct"/>
            <w:noWrap/>
          </w:tcPr>
          <w:p w14:paraId="4AA62BE5" w14:textId="325B8F14" w:rsidR="00806F73" w:rsidRPr="00605F5E" w:rsidRDefault="00806F73" w:rsidP="00376CB5">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60B03">
              <w:t>$61.16</w:t>
            </w:r>
          </w:p>
        </w:tc>
        <w:tc>
          <w:tcPr>
            <w:tcW w:w="458" w:type="pct"/>
            <w:noWrap/>
          </w:tcPr>
          <w:p w14:paraId="63EEC6A8" w14:textId="1D5F5AE8" w:rsidR="00806F73" w:rsidRPr="00605F5E" w:rsidRDefault="00806F73" w:rsidP="00376CB5">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60B03">
              <w:t>$85.62</w:t>
            </w:r>
          </w:p>
        </w:tc>
        <w:tc>
          <w:tcPr>
            <w:tcW w:w="470" w:type="pct"/>
            <w:noWrap/>
          </w:tcPr>
          <w:p w14:paraId="5A480C65" w14:textId="235EBDC5" w:rsidR="00806F73" w:rsidRPr="00605F5E" w:rsidRDefault="00806F73" w:rsidP="00376CB5">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60B03">
              <w:t>$91.74</w:t>
            </w:r>
          </w:p>
        </w:tc>
      </w:tr>
      <w:tr w:rsidR="00806F73" w:rsidRPr="00605F5E" w14:paraId="1C740E61" w14:textId="77777777" w:rsidTr="005E7D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2E222E8E" w14:textId="2C06D4A7" w:rsidR="00806F73" w:rsidRPr="00376CB5" w:rsidRDefault="00806F73" w:rsidP="00376CB5">
            <w:pPr>
              <w:spacing w:before="120" w:after="120" w:line="240" w:lineRule="auto"/>
              <w:rPr>
                <w:rFonts w:eastAsia="Arial" w:cs="Arial"/>
                <w:b w:val="0"/>
                <w:bCs w:val="0"/>
                <w:color w:val="000000"/>
                <w:sz w:val="22"/>
                <w:szCs w:val="22"/>
              </w:rPr>
            </w:pPr>
            <w:r w:rsidRPr="00376CB5">
              <w:rPr>
                <w:b w:val="0"/>
                <w:bCs w:val="0"/>
              </w:rPr>
              <w:t>01_019_0120_1_1</w:t>
            </w:r>
          </w:p>
        </w:tc>
        <w:tc>
          <w:tcPr>
            <w:tcW w:w="2499" w:type="pct"/>
            <w:noWrap/>
          </w:tcPr>
          <w:p w14:paraId="7060C930" w14:textId="1D18C4BD" w:rsidR="00806F73" w:rsidRPr="00605F5E" w:rsidRDefault="00806F73" w:rsidP="00376CB5">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House or Yard Maintenance</w:t>
            </w:r>
          </w:p>
        </w:tc>
        <w:tc>
          <w:tcPr>
            <w:tcW w:w="302" w:type="pct"/>
            <w:noWrap/>
          </w:tcPr>
          <w:p w14:paraId="4C131AD7" w14:textId="5A4057BB" w:rsidR="00806F73" w:rsidRPr="00605F5E" w:rsidRDefault="00806F73" w:rsidP="00376CB5">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Hour</w:t>
            </w:r>
          </w:p>
        </w:tc>
        <w:tc>
          <w:tcPr>
            <w:tcW w:w="457" w:type="pct"/>
            <w:noWrap/>
          </w:tcPr>
          <w:p w14:paraId="13F9933C" w14:textId="3E61B3A8"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 xml:space="preserve">$59.01 </w:t>
            </w:r>
          </w:p>
        </w:tc>
        <w:tc>
          <w:tcPr>
            <w:tcW w:w="458" w:type="pct"/>
            <w:noWrap/>
          </w:tcPr>
          <w:p w14:paraId="68921234" w14:textId="4609B252"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 xml:space="preserve">$82.61 </w:t>
            </w:r>
          </w:p>
        </w:tc>
        <w:tc>
          <w:tcPr>
            <w:tcW w:w="470" w:type="pct"/>
            <w:noWrap/>
          </w:tcPr>
          <w:p w14:paraId="46D13194" w14:textId="239EDE3B"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 xml:space="preserve">$88.52 </w:t>
            </w:r>
          </w:p>
        </w:tc>
      </w:tr>
      <w:tr w:rsidR="00806F73" w:rsidRPr="00605F5E" w14:paraId="13662AC0" w14:textId="77777777" w:rsidTr="005E7DB6">
        <w:trPr>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2B5862D3" w14:textId="60DD78DF" w:rsidR="00806F73" w:rsidRPr="00376CB5" w:rsidRDefault="00806F73" w:rsidP="00376CB5">
            <w:pPr>
              <w:spacing w:before="120" w:after="120" w:line="240" w:lineRule="auto"/>
              <w:rPr>
                <w:rFonts w:eastAsia="Arial" w:cs="Arial"/>
                <w:b w:val="0"/>
                <w:bCs w:val="0"/>
                <w:color w:val="000000"/>
                <w:sz w:val="22"/>
                <w:szCs w:val="22"/>
              </w:rPr>
            </w:pPr>
            <w:r w:rsidRPr="00376CB5">
              <w:rPr>
                <w:b w:val="0"/>
                <w:bCs w:val="0"/>
              </w:rPr>
              <w:t>01_020_0120_1_1</w:t>
            </w:r>
          </w:p>
        </w:tc>
        <w:tc>
          <w:tcPr>
            <w:tcW w:w="2499" w:type="pct"/>
            <w:noWrap/>
          </w:tcPr>
          <w:p w14:paraId="78D40C58" w14:textId="2B72FE92" w:rsidR="00806F73" w:rsidRPr="00605F5E" w:rsidRDefault="00806F73" w:rsidP="00376CB5">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561E7">
              <w:t>House Cleaning And Other Household Activities</w:t>
            </w:r>
          </w:p>
        </w:tc>
        <w:tc>
          <w:tcPr>
            <w:tcW w:w="302" w:type="pct"/>
            <w:noWrap/>
          </w:tcPr>
          <w:p w14:paraId="79EA880C" w14:textId="759CEEAB" w:rsidR="00806F73" w:rsidRPr="00605F5E" w:rsidRDefault="00806F73" w:rsidP="00376CB5">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7561E7">
              <w:t>Hour</w:t>
            </w:r>
          </w:p>
        </w:tc>
        <w:tc>
          <w:tcPr>
            <w:tcW w:w="457" w:type="pct"/>
            <w:noWrap/>
          </w:tcPr>
          <w:p w14:paraId="35722CC5" w14:textId="2997E5EC" w:rsidR="00806F73" w:rsidRPr="00605F5E" w:rsidRDefault="00806F73" w:rsidP="00376CB5">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60B03">
              <w:t xml:space="preserve">$60.10 </w:t>
            </w:r>
          </w:p>
        </w:tc>
        <w:tc>
          <w:tcPr>
            <w:tcW w:w="458" w:type="pct"/>
            <w:noWrap/>
          </w:tcPr>
          <w:p w14:paraId="782C5782" w14:textId="46C0B3A4" w:rsidR="00806F73" w:rsidRPr="00605F5E" w:rsidRDefault="00806F73" w:rsidP="00376CB5">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60B03">
              <w:t xml:space="preserve">$84.14 </w:t>
            </w:r>
          </w:p>
        </w:tc>
        <w:tc>
          <w:tcPr>
            <w:tcW w:w="470" w:type="pct"/>
            <w:noWrap/>
          </w:tcPr>
          <w:p w14:paraId="5825FD2D" w14:textId="64489F30" w:rsidR="00806F73" w:rsidRPr="00605F5E" w:rsidRDefault="00806F73" w:rsidP="00376CB5">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B60B03">
              <w:t xml:space="preserve"> $90.15 </w:t>
            </w:r>
          </w:p>
        </w:tc>
      </w:tr>
      <w:tr w:rsidR="00806F73" w:rsidRPr="00605F5E" w14:paraId="3656BDA8" w14:textId="77777777" w:rsidTr="005E7D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5DFEC6BD" w14:textId="430D6FBA" w:rsidR="00806F73" w:rsidRPr="00376CB5" w:rsidRDefault="00806F73" w:rsidP="00376CB5">
            <w:pPr>
              <w:spacing w:before="120" w:after="120" w:line="240" w:lineRule="auto"/>
              <w:rPr>
                <w:rFonts w:eastAsia="Arial" w:cs="Arial"/>
                <w:b w:val="0"/>
                <w:bCs w:val="0"/>
                <w:color w:val="000000"/>
                <w:sz w:val="22"/>
                <w:szCs w:val="22"/>
              </w:rPr>
            </w:pPr>
            <w:r w:rsidRPr="00376CB5">
              <w:rPr>
                <w:b w:val="0"/>
                <w:bCs w:val="0"/>
              </w:rPr>
              <w:t>15_045_0128_1_3</w:t>
            </w:r>
          </w:p>
        </w:tc>
        <w:tc>
          <w:tcPr>
            <w:tcW w:w="2499" w:type="pct"/>
            <w:noWrap/>
          </w:tcPr>
          <w:p w14:paraId="121B1E66" w14:textId="75841A31" w:rsidR="00806F73" w:rsidRPr="00605F5E" w:rsidRDefault="00806F73" w:rsidP="00376CB5">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Community Engagement Assistance</w:t>
            </w:r>
          </w:p>
        </w:tc>
        <w:tc>
          <w:tcPr>
            <w:tcW w:w="302" w:type="pct"/>
            <w:noWrap/>
          </w:tcPr>
          <w:p w14:paraId="3569EB73" w14:textId="67EDD205" w:rsidR="00806F73" w:rsidRPr="00605F5E" w:rsidRDefault="00806F73" w:rsidP="00376CB5">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Hour</w:t>
            </w:r>
          </w:p>
        </w:tc>
        <w:tc>
          <w:tcPr>
            <w:tcW w:w="457" w:type="pct"/>
            <w:noWrap/>
          </w:tcPr>
          <w:p w14:paraId="3B7A5DB0" w14:textId="7B1D42DA"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$53.02</w:t>
            </w:r>
          </w:p>
        </w:tc>
        <w:tc>
          <w:tcPr>
            <w:tcW w:w="458" w:type="pct"/>
            <w:noWrap/>
          </w:tcPr>
          <w:p w14:paraId="60690AA4" w14:textId="4509FD51"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$74.23</w:t>
            </w:r>
          </w:p>
        </w:tc>
        <w:tc>
          <w:tcPr>
            <w:tcW w:w="470" w:type="pct"/>
            <w:noWrap/>
          </w:tcPr>
          <w:p w14:paraId="38CA3063" w14:textId="0125A732" w:rsidR="00806F73" w:rsidRPr="00605F5E" w:rsidRDefault="00806F73" w:rsidP="00376CB5">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$79.53</w:t>
            </w:r>
          </w:p>
        </w:tc>
      </w:tr>
    </w:tbl>
    <w:p w14:paraId="6B5BFFF2" w14:textId="77777777" w:rsidR="006F2F38" w:rsidRDefault="006F2F38" w:rsidP="00F0649A">
      <w:pPr>
        <w:keepNext/>
        <w:spacing w:after="0"/>
        <w:rPr>
          <w:rFonts w:cs="Arial"/>
          <w:b/>
          <w:bCs/>
          <w:color w:val="6B2876" w:themeColor="accent5"/>
        </w:rPr>
      </w:pPr>
    </w:p>
    <w:p w14:paraId="775920B5" w14:textId="54E61FE0" w:rsidR="006411AF" w:rsidRDefault="006411AF" w:rsidP="00520154">
      <w:pPr>
        <w:pStyle w:val="Heading4"/>
        <w:spacing w:before="0"/>
      </w:pPr>
      <w:r>
        <w:t>Personal Training Supports</w:t>
      </w:r>
    </w:p>
    <w:p w14:paraId="3946082C" w14:textId="2D574F92" w:rsidR="006411AF" w:rsidRPr="00605F5E" w:rsidRDefault="006411AF" w:rsidP="006411AF">
      <w:r w:rsidRPr="00BB7AAB">
        <w:t xml:space="preserve">The maximum amounts in </w:t>
      </w:r>
      <w:r w:rsidR="00527614" w:rsidRPr="00BB0A37">
        <w:fldChar w:fldCharType="begin"/>
      </w:r>
      <w:r w:rsidR="00527614" w:rsidRPr="00BB0A37">
        <w:instrText xml:space="preserve"> REF _Ref240361175 \h </w:instrText>
      </w:r>
      <w:r w:rsidR="00BB0A37" w:rsidRPr="00BB0A37">
        <w:instrText xml:space="preserve"> \* MERGEFORMAT </w:instrText>
      </w:r>
      <w:r w:rsidR="00527614" w:rsidRPr="00BB0A37">
        <w:fldChar w:fldCharType="separate"/>
      </w:r>
      <w:r w:rsidR="006F741E" w:rsidRPr="006F741E">
        <w:rPr>
          <w:rFonts w:cs="Arial"/>
        </w:rPr>
        <w:t xml:space="preserve">Table </w:t>
      </w:r>
      <w:r w:rsidR="006F741E" w:rsidRPr="006F741E">
        <w:rPr>
          <w:rFonts w:eastAsia="Arial" w:cs="Arial"/>
          <w:noProof/>
        </w:rPr>
        <w:t>16</w:t>
      </w:r>
      <w:r w:rsidR="00527614" w:rsidRPr="00BB0A37">
        <w:fldChar w:fldCharType="end"/>
      </w:r>
      <w:r w:rsidRPr="00BB7AAB">
        <w:t xml:space="preserve"> </w:t>
      </w:r>
      <w:r w:rsidR="00F15705">
        <w:t>apply to the</w:t>
      </w:r>
      <w:r w:rsidRPr="00BB7AAB">
        <w:t xml:space="preserve"> delivery of </w:t>
      </w:r>
      <w:r>
        <w:t>Personal Training</w:t>
      </w:r>
      <w:r w:rsidRPr="00BB7AAB">
        <w:t xml:space="preserve"> supports. </w:t>
      </w:r>
      <w:r>
        <w:t>Personal Training</w:t>
      </w:r>
      <w:r w:rsidRPr="00BB7AAB">
        <w:t xml:space="preserve"> supports are supports delivered by a person who </w:t>
      </w:r>
      <w:r>
        <w:t>has a personal training qualification (Certificate III, IV or Diploma) in Fitness or equivalent.</w:t>
      </w:r>
    </w:p>
    <w:p w14:paraId="7CE66E06" w14:textId="5BCBA170" w:rsidR="006411AF" w:rsidRPr="00520154" w:rsidRDefault="006411AF" w:rsidP="00520154">
      <w:pPr>
        <w:pStyle w:val="Caption"/>
      </w:pPr>
      <w:bookmarkStart w:id="38" w:name="_Ref240361175"/>
      <w:r w:rsidRPr="00520154">
        <w:t xml:space="preserve">Table </w:t>
      </w:r>
      <w:r>
        <w:fldChar w:fldCharType="begin"/>
      </w:r>
      <w:r>
        <w:instrText>SEQ Table \* ARABIC</w:instrText>
      </w:r>
      <w:r>
        <w:fldChar w:fldCharType="separate"/>
      </w:r>
      <w:r w:rsidR="006F741E">
        <w:rPr>
          <w:noProof/>
        </w:rPr>
        <w:t>16</w:t>
      </w:r>
      <w:r>
        <w:fldChar w:fldCharType="end"/>
      </w:r>
      <w:bookmarkEnd w:id="38"/>
      <w:r w:rsidRPr="00520154">
        <w:t xml:space="preserve">: </w:t>
      </w:r>
      <w:r w:rsidR="00F15705">
        <w:t xml:space="preserve">Maximum amounts for </w:t>
      </w:r>
      <w:r w:rsidR="000A091A">
        <w:t xml:space="preserve">the </w:t>
      </w:r>
      <w:r w:rsidR="009E1A01">
        <w:t>delivery of Personal Training Supports</w:t>
      </w:r>
    </w:p>
    <w:tbl>
      <w:tblPr>
        <w:tblStyle w:val="GridTable4-Accent41"/>
        <w:tblW w:w="4982" w:type="pct"/>
        <w:tblInd w:w="0" w:type="dxa"/>
        <w:tblLayout w:type="fixed"/>
        <w:tblLook w:val="04A0" w:firstRow="1" w:lastRow="0" w:firstColumn="1" w:lastColumn="0" w:noHBand="0" w:noVBand="1"/>
      </w:tblPr>
      <w:tblGrid>
        <w:gridCol w:w="2266"/>
        <w:gridCol w:w="6946"/>
        <w:gridCol w:w="839"/>
        <w:gridCol w:w="1270"/>
        <w:gridCol w:w="1273"/>
        <w:gridCol w:w="1304"/>
      </w:tblGrid>
      <w:tr w:rsidR="006411AF" w:rsidRPr="00605F5E" w14:paraId="549D9391" w14:textId="77777777" w:rsidTr="006411AF">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15" w:type="pct"/>
            <w:noWrap/>
            <w:hideMark/>
          </w:tcPr>
          <w:p w14:paraId="7901433F" w14:textId="77777777" w:rsidR="006411AF" w:rsidRPr="00605F5E" w:rsidRDefault="006411AF">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499" w:type="pct"/>
            <w:noWrap/>
            <w:hideMark/>
          </w:tcPr>
          <w:p w14:paraId="407DC312" w14:textId="77777777" w:rsidR="006411AF" w:rsidRPr="00605F5E" w:rsidRDefault="006411A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02" w:type="pct"/>
            <w:noWrap/>
            <w:hideMark/>
          </w:tcPr>
          <w:p w14:paraId="33B154B1" w14:textId="77777777" w:rsidR="006411AF" w:rsidRPr="00605F5E" w:rsidRDefault="006411A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57" w:type="pct"/>
            <w:noWrap/>
            <w:hideMark/>
          </w:tcPr>
          <w:p w14:paraId="350AEB42" w14:textId="77777777" w:rsidR="006411AF" w:rsidRPr="00605F5E" w:rsidRDefault="006411A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8" w:type="pct"/>
            <w:noWrap/>
            <w:hideMark/>
          </w:tcPr>
          <w:p w14:paraId="7EF01E76" w14:textId="77777777" w:rsidR="006411AF" w:rsidRPr="00605F5E" w:rsidRDefault="006411A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9" w:type="pct"/>
            <w:noWrap/>
            <w:hideMark/>
          </w:tcPr>
          <w:p w14:paraId="5CCD8CC0" w14:textId="77777777" w:rsidR="006411AF" w:rsidRPr="00605F5E" w:rsidRDefault="006411AF">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6411AF" w:rsidRPr="00605F5E" w14:paraId="1C75EAFC" w14:textId="77777777" w:rsidTr="006411A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5" w:type="pct"/>
            <w:noWrap/>
          </w:tcPr>
          <w:p w14:paraId="4B326117" w14:textId="77777777" w:rsidR="006411AF" w:rsidRPr="00376CB5" w:rsidRDefault="006411AF">
            <w:pPr>
              <w:spacing w:before="120" w:after="120" w:line="240" w:lineRule="auto"/>
              <w:rPr>
                <w:rFonts w:eastAsia="Arial" w:cs="Arial"/>
                <w:b w:val="0"/>
                <w:bCs w:val="0"/>
                <w:color w:val="000000"/>
                <w:sz w:val="22"/>
                <w:szCs w:val="22"/>
              </w:rPr>
            </w:pPr>
            <w:r w:rsidRPr="00376CB5">
              <w:rPr>
                <w:b w:val="0"/>
                <w:bCs w:val="0"/>
              </w:rPr>
              <w:t>12_029_0126_3_3</w:t>
            </w:r>
          </w:p>
        </w:tc>
        <w:tc>
          <w:tcPr>
            <w:tcW w:w="2499" w:type="pct"/>
            <w:noWrap/>
          </w:tcPr>
          <w:p w14:paraId="66C39BC6" w14:textId="77777777" w:rsidR="006411AF" w:rsidRPr="00605F5E" w:rsidRDefault="006411AF">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Personal training provided by a Personal Trainer to a participant</w:t>
            </w:r>
          </w:p>
        </w:tc>
        <w:tc>
          <w:tcPr>
            <w:tcW w:w="302" w:type="pct"/>
            <w:noWrap/>
          </w:tcPr>
          <w:p w14:paraId="793BF4C3" w14:textId="77777777" w:rsidR="006411AF" w:rsidRPr="00605F5E" w:rsidRDefault="006411AF">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7561E7">
              <w:t>Hour</w:t>
            </w:r>
          </w:p>
        </w:tc>
        <w:tc>
          <w:tcPr>
            <w:tcW w:w="457" w:type="pct"/>
            <w:noWrap/>
          </w:tcPr>
          <w:p w14:paraId="0C29C405" w14:textId="77777777" w:rsidR="006411AF" w:rsidRPr="00605F5E" w:rsidRDefault="006411A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$69.39</w:t>
            </w:r>
          </w:p>
        </w:tc>
        <w:tc>
          <w:tcPr>
            <w:tcW w:w="458" w:type="pct"/>
            <w:noWrap/>
          </w:tcPr>
          <w:p w14:paraId="3951ABF0" w14:textId="77777777" w:rsidR="006411AF" w:rsidRPr="00605F5E" w:rsidRDefault="006411A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$97.15</w:t>
            </w:r>
          </w:p>
        </w:tc>
        <w:tc>
          <w:tcPr>
            <w:tcW w:w="469" w:type="pct"/>
            <w:noWrap/>
          </w:tcPr>
          <w:p w14:paraId="0D3DF1E7" w14:textId="77777777" w:rsidR="006411AF" w:rsidRPr="00605F5E" w:rsidRDefault="006411AF">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B60B03">
              <w:t>$104.09</w:t>
            </w:r>
          </w:p>
        </w:tc>
      </w:tr>
    </w:tbl>
    <w:p w14:paraId="79D27C26" w14:textId="7CF78C0B" w:rsidR="00C02A96" w:rsidRPr="00605F5E" w:rsidRDefault="00C02A96" w:rsidP="008607A5">
      <w:pPr>
        <w:spacing w:after="0" w:line="240" w:lineRule="auto"/>
        <w:rPr>
          <w:rFonts w:cs="Arial"/>
        </w:rPr>
        <w:sectPr w:rsidR="00C02A96" w:rsidRPr="00605F5E" w:rsidSect="00140D36">
          <w:headerReference w:type="even" r:id="rId37"/>
          <w:headerReference w:type="default" r:id="rId38"/>
          <w:footerReference w:type="default" r:id="rId39"/>
          <w:headerReference w:type="first" r:id="rId40"/>
          <w:pgSz w:w="16838" w:h="11906" w:orient="landscape" w:code="9"/>
          <w:pgMar w:top="1134" w:right="1440" w:bottom="1440" w:left="1440" w:header="567" w:footer="374" w:gutter="0"/>
          <w:cols w:space="708"/>
          <w:titlePg/>
          <w:docGrid w:linePitch="360"/>
        </w:sectPr>
      </w:pPr>
    </w:p>
    <w:p w14:paraId="72B62696" w14:textId="0EB96ED1" w:rsidR="005128C7" w:rsidRPr="00605F5E" w:rsidRDefault="00737E69" w:rsidP="005128C7">
      <w:pPr>
        <w:pStyle w:val="Heading2"/>
        <w:spacing w:before="1080"/>
        <w:jc w:val="center"/>
        <w:rPr>
          <w:rFonts w:eastAsia="Arial" w:cs="Arial"/>
        </w:rPr>
      </w:pPr>
      <w:bookmarkStart w:id="39" w:name="_Toc233624767"/>
      <w:bookmarkStart w:id="40" w:name="_Toc240444700"/>
      <w:r>
        <w:t>Appendix</w:t>
      </w:r>
      <w:r w:rsidR="005128C7" w:rsidRPr="00605F5E">
        <w:t xml:space="preserve"> 4</w:t>
      </w:r>
      <w:r w:rsidR="00CB7C1B" w:rsidRPr="00605F5E">
        <w:t xml:space="preserve"> –</w:t>
      </w:r>
      <w:r w:rsidR="005128C7" w:rsidRPr="00605F5E">
        <w:t xml:space="preserve"> Therapy and Professional Supports</w:t>
      </w:r>
      <w:bookmarkEnd w:id="39"/>
      <w:bookmarkEnd w:id="40"/>
    </w:p>
    <w:p w14:paraId="14F819D3" w14:textId="760D015C" w:rsidR="00A718D4" w:rsidRPr="00605F5E" w:rsidRDefault="00A718D4">
      <w:pPr>
        <w:pStyle w:val="Heading4"/>
        <w:rPr>
          <w:rFonts w:cs="Arial"/>
        </w:rPr>
      </w:pPr>
      <w:r w:rsidRPr="00605F5E">
        <w:rPr>
          <w:rFonts w:eastAsia="Arial" w:cs="Arial"/>
        </w:rPr>
        <w:t>Art Therap</w:t>
      </w:r>
      <w:r w:rsidR="00262CB7">
        <w:rPr>
          <w:rFonts w:eastAsia="Arial" w:cs="Arial"/>
        </w:rPr>
        <w:t>y</w:t>
      </w:r>
    </w:p>
    <w:p w14:paraId="0D036BA1" w14:textId="1774DD6D" w:rsidR="00A718D4" w:rsidRPr="00605F5E" w:rsidRDefault="00A718D4">
      <w:pPr>
        <w:rPr>
          <w:rFonts w:cs="Arial"/>
        </w:rPr>
      </w:pPr>
      <w:r w:rsidRPr="00605F5E">
        <w:rPr>
          <w:rFonts w:cs="Arial"/>
        </w:rPr>
        <w:t xml:space="preserve">The maximum amounts in </w:t>
      </w:r>
      <w:r w:rsidR="00284CEC">
        <w:rPr>
          <w:rFonts w:cs="Arial"/>
        </w:rPr>
        <w:fldChar w:fldCharType="begin"/>
      </w:r>
      <w:r w:rsidR="00284CEC">
        <w:rPr>
          <w:rFonts w:cs="Arial"/>
        </w:rPr>
        <w:instrText xml:space="preserve"> REF _Ref240024884 \h </w:instrText>
      </w:r>
      <w:r w:rsidR="00284CEC">
        <w:rPr>
          <w:rFonts w:cs="Arial"/>
        </w:rPr>
      </w:r>
      <w:r w:rsidR="00284CEC">
        <w:rPr>
          <w:rFonts w:cs="Arial"/>
        </w:rPr>
        <w:fldChar w:fldCharType="separate"/>
      </w:r>
      <w:r w:rsidR="006F741E" w:rsidRPr="00605F5E">
        <w:t xml:space="preserve">Table </w:t>
      </w:r>
      <w:r w:rsidR="006F741E">
        <w:rPr>
          <w:noProof/>
        </w:rPr>
        <w:t>17</w:t>
      </w:r>
      <w:r w:rsidR="00284CEC">
        <w:rPr>
          <w:rFonts w:cs="Arial"/>
        </w:rPr>
        <w:fldChar w:fldCharType="end"/>
      </w:r>
      <w:r w:rsidR="00284CEC">
        <w:rPr>
          <w:rFonts w:cs="Arial"/>
        </w:rPr>
        <w:t xml:space="preserve"> </w:t>
      </w:r>
      <w:r w:rsidR="00286F57" w:rsidRPr="00284CEC">
        <w:rPr>
          <w:rFonts w:cs="Arial"/>
        </w:rPr>
        <w:t xml:space="preserve">apply to </w:t>
      </w:r>
      <w:r w:rsidR="000169C8" w:rsidRPr="00284CEC">
        <w:rPr>
          <w:rFonts w:cs="Arial"/>
        </w:rPr>
        <w:t>the delivery of</w:t>
      </w:r>
      <w:r w:rsidR="000169C8" w:rsidRPr="000169C8">
        <w:rPr>
          <w:rFonts w:cs="Arial"/>
        </w:rPr>
        <w:t xml:space="preserve"> </w:t>
      </w:r>
      <w:r w:rsidR="000169C8">
        <w:rPr>
          <w:rFonts w:cs="Arial"/>
        </w:rPr>
        <w:t>Art Therapy</w:t>
      </w:r>
      <w:r w:rsidR="000169C8" w:rsidRPr="000169C8">
        <w:rPr>
          <w:rFonts w:cs="Arial"/>
        </w:rPr>
        <w:t xml:space="preserve"> supports. </w:t>
      </w:r>
      <w:r w:rsidR="00185111">
        <w:rPr>
          <w:rFonts w:cs="Arial"/>
        </w:rPr>
        <w:t xml:space="preserve">Art Therapy supports are supports delivered by a person who is </w:t>
      </w:r>
      <w:r w:rsidR="006E12A3">
        <w:rPr>
          <w:rFonts w:cs="Arial"/>
        </w:rPr>
        <w:t>a</w:t>
      </w:r>
      <w:r w:rsidRPr="00605F5E">
        <w:rPr>
          <w:rFonts w:cs="Arial"/>
        </w:rPr>
        <w:t xml:space="preserve"> Professional Member </w:t>
      </w:r>
      <w:r w:rsidR="00354065">
        <w:rPr>
          <w:rFonts w:cs="Arial"/>
        </w:rPr>
        <w:t>of</w:t>
      </w:r>
      <w:r w:rsidRPr="00605F5E">
        <w:rPr>
          <w:rFonts w:cs="Arial"/>
        </w:rPr>
        <w:t xml:space="preserve"> the Australian, New Zealand and Asian Creative Arts Therapy Association.</w:t>
      </w:r>
    </w:p>
    <w:p w14:paraId="2F3D448A" w14:textId="795F4D33" w:rsidR="00A16DCA" w:rsidRPr="00605F5E" w:rsidRDefault="00A16DCA" w:rsidP="00A16DCA">
      <w:pPr>
        <w:pStyle w:val="Caption"/>
      </w:pPr>
      <w:bookmarkStart w:id="41" w:name="_Ref240024884"/>
      <w:r w:rsidRPr="00605F5E">
        <w:t xml:space="preserve">Table </w:t>
      </w:r>
      <w:r>
        <w:fldChar w:fldCharType="begin"/>
      </w:r>
      <w:r>
        <w:instrText>SEQ Table \* ARABIC</w:instrText>
      </w:r>
      <w:r>
        <w:fldChar w:fldCharType="separate"/>
      </w:r>
      <w:r w:rsidR="006F741E">
        <w:rPr>
          <w:noProof/>
        </w:rPr>
        <w:t>17</w:t>
      </w:r>
      <w:r>
        <w:fldChar w:fldCharType="end"/>
      </w:r>
      <w:bookmarkEnd w:id="41"/>
      <w:r w:rsidRPr="00605F5E">
        <w:t xml:space="preserve">: Maximum amounts for </w:t>
      </w:r>
      <w:r w:rsidR="0095023A">
        <w:t xml:space="preserve">the </w:t>
      </w:r>
      <w:r w:rsidR="007D6E38">
        <w:t xml:space="preserve">delivery of Art Therapy </w:t>
      </w:r>
      <w:r w:rsidRPr="00605F5E">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0EEB6AC8"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2021A773"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46219B6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2529F59"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06B7DB4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5663B9E9"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4AE0034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3DADBA4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hideMark/>
          </w:tcPr>
          <w:p w14:paraId="786C2AE8" w14:textId="77777777" w:rsidR="005128C7" w:rsidRPr="00605F5E" w:rsidRDefault="005128C7">
            <w:pPr>
              <w:spacing w:before="120" w:after="120" w:line="240" w:lineRule="auto"/>
              <w:rPr>
                <w:rFonts w:cs="Arial"/>
                <w:b w:val="0"/>
                <w:color w:val="000000"/>
                <w:lang w:eastAsia="en-AU"/>
              </w:rPr>
            </w:pPr>
            <w:r w:rsidRPr="00605F5E">
              <w:rPr>
                <w:b w:val="0"/>
              </w:rPr>
              <w:t>15_610_0128_1_3</w:t>
            </w:r>
          </w:p>
        </w:tc>
        <w:tc>
          <w:tcPr>
            <w:tcW w:w="2352" w:type="pct"/>
            <w:noWrap/>
            <w:hideMark/>
          </w:tcPr>
          <w:p w14:paraId="68B7059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Art Therapist - Direct Service</w:t>
            </w:r>
          </w:p>
        </w:tc>
        <w:tc>
          <w:tcPr>
            <w:tcW w:w="270" w:type="pct"/>
            <w:noWrap/>
            <w:hideMark/>
          </w:tcPr>
          <w:p w14:paraId="505E165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hideMark/>
          </w:tcPr>
          <w:p w14:paraId="448C196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hideMark/>
          </w:tcPr>
          <w:p w14:paraId="4DB7E37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hideMark/>
          </w:tcPr>
          <w:p w14:paraId="229EB5B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7D86B02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CD0AB68" w14:textId="77777777" w:rsidR="005128C7" w:rsidRPr="00605F5E" w:rsidRDefault="005128C7">
            <w:pPr>
              <w:spacing w:before="120" w:after="120" w:line="240" w:lineRule="auto"/>
              <w:rPr>
                <w:rFonts w:cs="Arial"/>
                <w:b w:val="0"/>
                <w:color w:val="000000"/>
                <w:lang w:eastAsia="en-AU"/>
              </w:rPr>
            </w:pPr>
            <w:r w:rsidRPr="00605F5E">
              <w:rPr>
                <w:b w:val="0"/>
              </w:rPr>
              <w:t>15_610_0128_1_3_CA</w:t>
            </w:r>
          </w:p>
        </w:tc>
        <w:tc>
          <w:tcPr>
            <w:tcW w:w="2352" w:type="pct"/>
            <w:noWrap/>
            <w:hideMark/>
          </w:tcPr>
          <w:p w14:paraId="7C4C9EA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Art Therapist - Cancellation</w:t>
            </w:r>
          </w:p>
        </w:tc>
        <w:tc>
          <w:tcPr>
            <w:tcW w:w="270" w:type="pct"/>
            <w:noWrap/>
            <w:hideMark/>
          </w:tcPr>
          <w:p w14:paraId="226F5FC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hideMark/>
          </w:tcPr>
          <w:p w14:paraId="25B96F5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hideMark/>
          </w:tcPr>
          <w:p w14:paraId="55F0481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hideMark/>
          </w:tcPr>
          <w:p w14:paraId="7E0AC07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5128C7" w:rsidRPr="00605F5E" w14:paraId="21DA18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321C6D4" w14:textId="77777777" w:rsidR="005128C7" w:rsidRPr="00605F5E" w:rsidRDefault="005128C7">
            <w:pPr>
              <w:spacing w:before="120" w:after="120" w:line="240" w:lineRule="auto"/>
              <w:rPr>
                <w:rFonts w:cs="Arial"/>
                <w:b w:val="0"/>
                <w:color w:val="000000"/>
                <w:lang w:eastAsia="en-AU"/>
              </w:rPr>
            </w:pPr>
            <w:r w:rsidRPr="00605F5E">
              <w:rPr>
                <w:b w:val="0"/>
              </w:rPr>
              <w:t>15_610_0128_1_3_NF</w:t>
            </w:r>
          </w:p>
        </w:tc>
        <w:tc>
          <w:tcPr>
            <w:tcW w:w="2352" w:type="pct"/>
            <w:noWrap/>
          </w:tcPr>
          <w:p w14:paraId="31D57F1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Art Therapist - Non-Face-to-Face</w:t>
            </w:r>
          </w:p>
        </w:tc>
        <w:tc>
          <w:tcPr>
            <w:tcW w:w="270" w:type="pct"/>
            <w:noWrap/>
          </w:tcPr>
          <w:p w14:paraId="6678970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B46B7F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230B6E9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089D9E9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47B286E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6FC9D36" w14:textId="77777777" w:rsidR="005128C7" w:rsidRPr="00605F5E" w:rsidRDefault="005128C7">
            <w:pPr>
              <w:spacing w:before="120" w:after="120" w:line="240" w:lineRule="auto"/>
              <w:rPr>
                <w:rFonts w:cs="Arial"/>
                <w:b w:val="0"/>
                <w:color w:val="000000"/>
                <w:lang w:eastAsia="en-AU"/>
              </w:rPr>
            </w:pPr>
            <w:r w:rsidRPr="00605F5E">
              <w:rPr>
                <w:b w:val="0"/>
              </w:rPr>
              <w:t>15_610_0128_1_3_PT</w:t>
            </w:r>
          </w:p>
        </w:tc>
        <w:tc>
          <w:tcPr>
            <w:tcW w:w="2352" w:type="pct"/>
            <w:noWrap/>
          </w:tcPr>
          <w:p w14:paraId="6428068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Art Therapist - Provider Travel</w:t>
            </w:r>
          </w:p>
        </w:tc>
        <w:tc>
          <w:tcPr>
            <w:tcW w:w="270" w:type="pct"/>
            <w:noWrap/>
          </w:tcPr>
          <w:p w14:paraId="6E8EF75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DB42C2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040DF8A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270A0D7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5128C7" w:rsidRPr="00605F5E" w14:paraId="6CC472F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EE70D6" w14:textId="77777777" w:rsidR="005128C7" w:rsidRPr="00605F5E" w:rsidRDefault="005128C7">
            <w:pPr>
              <w:spacing w:before="120" w:after="120" w:line="240" w:lineRule="auto"/>
              <w:rPr>
                <w:rFonts w:cs="Arial"/>
                <w:b w:val="0"/>
                <w:color w:val="000000"/>
                <w:lang w:eastAsia="en-AU"/>
              </w:rPr>
            </w:pPr>
            <w:r w:rsidRPr="00605F5E">
              <w:rPr>
                <w:b w:val="0"/>
              </w:rPr>
              <w:t>15_610_0128_1_3_RR</w:t>
            </w:r>
          </w:p>
        </w:tc>
        <w:tc>
          <w:tcPr>
            <w:tcW w:w="2352" w:type="pct"/>
            <w:noWrap/>
          </w:tcPr>
          <w:p w14:paraId="246B939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Art Therapist - NDIA Requested Reports</w:t>
            </w:r>
          </w:p>
        </w:tc>
        <w:tc>
          <w:tcPr>
            <w:tcW w:w="270" w:type="pct"/>
            <w:noWrap/>
          </w:tcPr>
          <w:p w14:paraId="4E08E2A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5EB739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74BD27D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17AD41D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7CF5C9F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77AF945" w14:textId="77777777" w:rsidR="005128C7" w:rsidRPr="00605F5E" w:rsidRDefault="005128C7">
            <w:pPr>
              <w:spacing w:before="120" w:after="120" w:line="240" w:lineRule="auto"/>
              <w:rPr>
                <w:rFonts w:cs="Arial"/>
                <w:b w:val="0"/>
                <w:color w:val="000000"/>
                <w:lang w:eastAsia="en-AU"/>
              </w:rPr>
            </w:pPr>
            <w:r w:rsidRPr="00605F5E">
              <w:rPr>
                <w:b w:val="0"/>
              </w:rPr>
              <w:t>15_610_0128_1_3_TH</w:t>
            </w:r>
          </w:p>
        </w:tc>
        <w:tc>
          <w:tcPr>
            <w:tcW w:w="2352" w:type="pct"/>
            <w:noWrap/>
          </w:tcPr>
          <w:p w14:paraId="53B9A50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Art Therapist - Telehealth</w:t>
            </w:r>
          </w:p>
        </w:tc>
        <w:tc>
          <w:tcPr>
            <w:tcW w:w="270" w:type="pct"/>
            <w:noWrap/>
          </w:tcPr>
          <w:p w14:paraId="13FC088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46DF215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790EF6B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4E1B00A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6802076B" w14:textId="77777777" w:rsidR="006E4081" w:rsidRPr="00605F5E" w:rsidRDefault="006E4081" w:rsidP="00CB7C1B">
      <w:pPr>
        <w:pStyle w:val="Caption"/>
        <w:spacing w:before="240"/>
      </w:pPr>
    </w:p>
    <w:p w14:paraId="243D4F7E" w14:textId="77777777" w:rsidR="006E4081" w:rsidRPr="00605F5E" w:rsidRDefault="006E4081">
      <w:pPr>
        <w:spacing w:after="0" w:line="240" w:lineRule="auto"/>
        <w:rPr>
          <w:b/>
          <w:bCs/>
          <w:color w:val="6B2876" w:themeColor="text2"/>
        </w:rPr>
      </w:pPr>
      <w:r w:rsidRPr="00605F5E">
        <w:br w:type="page"/>
      </w:r>
    </w:p>
    <w:p w14:paraId="545CB348" w14:textId="39CB73A4" w:rsidR="002A1CD8" w:rsidRPr="00605F5E" w:rsidRDefault="002A1CD8" w:rsidP="002A1CD8">
      <w:pPr>
        <w:pStyle w:val="Heading4"/>
      </w:pPr>
      <w:r w:rsidRPr="00605F5E">
        <w:t>Audiolog</w:t>
      </w:r>
      <w:r w:rsidR="00A6502A">
        <w:t>y</w:t>
      </w:r>
    </w:p>
    <w:p w14:paraId="0B747F16" w14:textId="72DAB25A" w:rsidR="002A1CD8" w:rsidRPr="00605F5E" w:rsidRDefault="002A1CD8" w:rsidP="00CB7C1B">
      <w:pPr>
        <w:pStyle w:val="Caption"/>
        <w:spacing w:before="240"/>
        <w:rPr>
          <w:rFonts w:cs="Arial"/>
          <w:b w:val="0"/>
          <w:bCs w:val="0"/>
          <w:color w:val="auto"/>
        </w:rPr>
      </w:pPr>
      <w:r w:rsidRPr="00605F5E">
        <w:rPr>
          <w:rFonts w:cs="Arial"/>
          <w:b w:val="0"/>
          <w:bCs w:val="0"/>
          <w:color w:val="auto"/>
        </w:rPr>
        <w:t>The maximum amounts in</w:t>
      </w:r>
      <w:r w:rsidRPr="00605F5E" w:rsidDel="001229D3">
        <w:rPr>
          <w:rFonts w:cs="Arial"/>
          <w:b w:val="0"/>
          <w:bCs w:val="0"/>
          <w:color w:val="auto"/>
        </w:rPr>
        <w:t xml:space="preserve"> </w:t>
      </w:r>
      <w:r w:rsidR="00F741D9" w:rsidRPr="00284CEC">
        <w:rPr>
          <w:rFonts w:cs="Arial"/>
          <w:b w:val="0"/>
          <w:bCs w:val="0"/>
          <w:color w:val="auto"/>
        </w:rPr>
        <w:fldChar w:fldCharType="begin"/>
      </w:r>
      <w:r w:rsidR="00F741D9" w:rsidRPr="00284CEC">
        <w:rPr>
          <w:rFonts w:cs="Arial"/>
          <w:b w:val="0"/>
          <w:bCs w:val="0"/>
          <w:color w:val="auto"/>
        </w:rPr>
        <w:instrText xml:space="preserve"> REF _Ref235520616 \h  \* MERGEFORMAT </w:instrText>
      </w:r>
      <w:r w:rsidR="00F741D9" w:rsidRPr="00284CEC">
        <w:rPr>
          <w:rFonts w:cs="Arial"/>
          <w:b w:val="0"/>
          <w:bCs w:val="0"/>
          <w:color w:val="auto"/>
        </w:rPr>
      </w:r>
      <w:r w:rsidR="00F741D9" w:rsidRPr="00284CEC">
        <w:rPr>
          <w:rFonts w:cs="Arial"/>
          <w:b w:val="0"/>
          <w:bCs w:val="0"/>
          <w:color w:val="auto"/>
        </w:rPr>
        <w:fldChar w:fldCharType="separate"/>
      </w:r>
      <w:r w:rsidR="006F741E" w:rsidRPr="004648D6">
        <w:rPr>
          <w:rFonts w:cs="Arial"/>
          <w:b w:val="0"/>
          <w:bCs w:val="0"/>
          <w:color w:val="auto"/>
        </w:rPr>
        <w:t>Table 18</w:t>
      </w:r>
      <w:r w:rsidR="00F741D9" w:rsidRPr="00284CEC">
        <w:rPr>
          <w:rFonts w:cs="Arial"/>
          <w:b w:val="0"/>
          <w:bCs w:val="0"/>
          <w:color w:val="auto"/>
        </w:rPr>
        <w:fldChar w:fldCharType="end"/>
      </w:r>
      <w:r w:rsidR="00010CAF" w:rsidRPr="00284CEC">
        <w:rPr>
          <w:rFonts w:cs="Arial"/>
          <w:b w:val="0"/>
          <w:bCs w:val="0"/>
          <w:color w:val="auto"/>
        </w:rPr>
        <w:t xml:space="preserve"> </w:t>
      </w:r>
      <w:r w:rsidR="00164ACE" w:rsidRPr="004648D6">
        <w:rPr>
          <w:rFonts w:cs="Arial"/>
          <w:b w:val="0"/>
          <w:bCs w:val="0"/>
          <w:color w:val="auto"/>
        </w:rPr>
        <w:t>apply to</w:t>
      </w:r>
      <w:r w:rsidR="00164ACE" w:rsidRPr="00284CEC">
        <w:rPr>
          <w:rFonts w:cs="Arial"/>
          <w:b w:val="0"/>
          <w:bCs w:val="0"/>
          <w:color w:val="auto"/>
        </w:rPr>
        <w:t xml:space="preserve"> </w:t>
      </w:r>
      <w:r w:rsidR="00241098" w:rsidRPr="00284CEC">
        <w:rPr>
          <w:rFonts w:cs="Arial"/>
          <w:b w:val="0"/>
          <w:bCs w:val="0"/>
          <w:color w:val="auto"/>
        </w:rPr>
        <w:t>the delivery</w:t>
      </w:r>
      <w:r w:rsidR="00241098">
        <w:rPr>
          <w:rFonts w:cs="Arial"/>
          <w:b w:val="0"/>
          <w:bCs w:val="0"/>
          <w:color w:val="auto"/>
        </w:rPr>
        <w:t xml:space="preserve"> of </w:t>
      </w:r>
      <w:r w:rsidR="000169C8">
        <w:rPr>
          <w:rFonts w:cs="Arial"/>
          <w:b w:val="0"/>
          <w:bCs w:val="0"/>
          <w:color w:val="auto"/>
        </w:rPr>
        <w:t>A</w:t>
      </w:r>
      <w:r w:rsidR="00241098">
        <w:rPr>
          <w:rFonts w:cs="Arial"/>
          <w:b w:val="0"/>
          <w:bCs w:val="0"/>
          <w:color w:val="auto"/>
        </w:rPr>
        <w:t xml:space="preserve">udiology </w:t>
      </w:r>
      <w:r w:rsidRPr="00605F5E">
        <w:rPr>
          <w:rFonts w:cs="Arial"/>
          <w:b w:val="0"/>
          <w:bCs w:val="0"/>
          <w:color w:val="auto"/>
        </w:rPr>
        <w:t>supports</w:t>
      </w:r>
      <w:r w:rsidR="000169C8">
        <w:rPr>
          <w:rFonts w:cs="Arial"/>
          <w:b w:val="0"/>
          <w:bCs w:val="0"/>
          <w:color w:val="auto"/>
        </w:rPr>
        <w:t>. Audiology supports are supports</w:t>
      </w:r>
      <w:r w:rsidRPr="00605F5E">
        <w:rPr>
          <w:rFonts w:cs="Arial"/>
          <w:b w:val="0"/>
          <w:bCs w:val="0"/>
          <w:color w:val="auto"/>
        </w:rPr>
        <w:t xml:space="preserve"> delivered by a person </w:t>
      </w:r>
      <w:r w:rsidR="001C7B32" w:rsidRPr="00605F5E">
        <w:rPr>
          <w:rFonts w:cs="Arial"/>
          <w:b w:val="0"/>
          <w:bCs w:val="0"/>
          <w:color w:val="auto"/>
        </w:rPr>
        <w:t>who is either currently certified as an Audiology Australia Accredited Audiologist by Audiology Australia or as a Full Member as an audiologist with the Australian College of Audiology</w:t>
      </w:r>
      <w:r w:rsidR="00BB7AAB">
        <w:rPr>
          <w:rFonts w:cs="Arial"/>
          <w:b w:val="0"/>
          <w:bCs w:val="0"/>
          <w:color w:val="auto"/>
        </w:rPr>
        <w:t>.</w:t>
      </w:r>
    </w:p>
    <w:p w14:paraId="06B2EEA1" w14:textId="1BD3283D" w:rsidR="009C38E2" w:rsidRPr="00605F5E" w:rsidRDefault="005128C7" w:rsidP="000E373B">
      <w:pPr>
        <w:pStyle w:val="Caption"/>
        <w:spacing w:before="240"/>
      </w:pPr>
      <w:bookmarkStart w:id="42" w:name="_Ref235520616"/>
      <w:r w:rsidRPr="00605F5E">
        <w:t xml:space="preserve">Table </w:t>
      </w:r>
      <w:r>
        <w:fldChar w:fldCharType="begin"/>
      </w:r>
      <w:r>
        <w:instrText>SEQ Table \* ARABIC</w:instrText>
      </w:r>
      <w:r>
        <w:fldChar w:fldCharType="separate"/>
      </w:r>
      <w:r w:rsidR="006F741E">
        <w:rPr>
          <w:noProof/>
        </w:rPr>
        <w:t>18</w:t>
      </w:r>
      <w:r>
        <w:fldChar w:fldCharType="end"/>
      </w:r>
      <w:bookmarkEnd w:id="42"/>
      <w:r w:rsidRPr="00605F5E">
        <w:rPr>
          <w:rFonts w:cs="Arial"/>
        </w:rPr>
        <w:t xml:space="preserve">: </w:t>
      </w:r>
      <w:r w:rsidR="000E373B" w:rsidRPr="00605F5E">
        <w:rPr>
          <w:rFonts w:cs="Arial"/>
        </w:rPr>
        <w:t>Maximum</w:t>
      </w:r>
      <w:r w:rsidR="00140E13" w:rsidRPr="00605F5E">
        <w:rPr>
          <w:rFonts w:cs="Arial"/>
        </w:rPr>
        <w:t xml:space="preserve"> amounts for </w:t>
      </w:r>
      <w:r w:rsidR="0095023A">
        <w:rPr>
          <w:rFonts w:cs="Arial"/>
        </w:rPr>
        <w:t xml:space="preserve">the </w:t>
      </w:r>
      <w:r w:rsidR="00FE457A">
        <w:rPr>
          <w:rFonts w:cs="Arial"/>
        </w:rPr>
        <w:t>deliver</w:t>
      </w:r>
      <w:r w:rsidR="00563C70">
        <w:rPr>
          <w:rFonts w:cs="Arial"/>
        </w:rPr>
        <w:t>y</w:t>
      </w:r>
      <w:r w:rsidR="00FE457A">
        <w:rPr>
          <w:rFonts w:cs="Arial"/>
        </w:rPr>
        <w:t xml:space="preserve"> of </w:t>
      </w:r>
      <w:r w:rsidR="00563C70">
        <w:rPr>
          <w:rFonts w:cs="Arial"/>
        </w:rPr>
        <w:t xml:space="preserve">Audiology </w:t>
      </w:r>
      <w:r w:rsidR="00140E13"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35F87B6F"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07E7B067"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5E6725C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6210C4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2CE0B020"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42D1752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7888DFA3"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5AAC375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8A417AF" w14:textId="77777777" w:rsidR="005128C7" w:rsidRPr="00605F5E" w:rsidRDefault="005128C7">
            <w:pPr>
              <w:spacing w:before="120" w:after="120" w:line="240" w:lineRule="auto"/>
              <w:rPr>
                <w:rFonts w:cs="Arial"/>
                <w:b w:val="0"/>
                <w:color w:val="000000"/>
                <w:lang w:eastAsia="en-AU"/>
              </w:rPr>
            </w:pPr>
            <w:r w:rsidRPr="00605F5E">
              <w:rPr>
                <w:rFonts w:cs="Arial"/>
                <w:b w:val="0"/>
              </w:rPr>
              <w:t>15_611_0128_1_3</w:t>
            </w:r>
          </w:p>
        </w:tc>
        <w:tc>
          <w:tcPr>
            <w:tcW w:w="2352" w:type="pct"/>
            <w:noWrap/>
          </w:tcPr>
          <w:p w14:paraId="6A2D5D8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Audiologist - Direct Service</w:t>
            </w:r>
          </w:p>
        </w:tc>
        <w:tc>
          <w:tcPr>
            <w:tcW w:w="270" w:type="pct"/>
            <w:noWrap/>
            <w:hideMark/>
          </w:tcPr>
          <w:p w14:paraId="696AE74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5376EB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A9EB60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35BACF3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443D7EB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BD3CD97" w14:textId="77777777" w:rsidR="005128C7" w:rsidRPr="00605F5E" w:rsidRDefault="005128C7">
            <w:pPr>
              <w:spacing w:before="120" w:after="120" w:line="240" w:lineRule="auto"/>
              <w:rPr>
                <w:rFonts w:cs="Arial"/>
                <w:b w:val="0"/>
                <w:color w:val="000000"/>
                <w:lang w:eastAsia="en-AU"/>
              </w:rPr>
            </w:pPr>
            <w:r w:rsidRPr="00605F5E">
              <w:rPr>
                <w:rFonts w:cs="Arial"/>
                <w:b w:val="0"/>
              </w:rPr>
              <w:t>15_611_0128_1_3_CA</w:t>
            </w:r>
          </w:p>
        </w:tc>
        <w:tc>
          <w:tcPr>
            <w:tcW w:w="2352" w:type="pct"/>
            <w:noWrap/>
          </w:tcPr>
          <w:p w14:paraId="2782CA3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Audiologist - Cancellation</w:t>
            </w:r>
          </w:p>
        </w:tc>
        <w:tc>
          <w:tcPr>
            <w:tcW w:w="270" w:type="pct"/>
            <w:noWrap/>
            <w:hideMark/>
          </w:tcPr>
          <w:p w14:paraId="5F934CF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0FD263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AAF7DB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3977CE9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417778C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6327EEF" w14:textId="77777777" w:rsidR="005128C7" w:rsidRPr="00605F5E" w:rsidRDefault="005128C7">
            <w:pPr>
              <w:spacing w:before="120" w:after="120" w:line="240" w:lineRule="auto"/>
              <w:rPr>
                <w:rFonts w:cs="Arial"/>
                <w:b w:val="0"/>
                <w:color w:val="000000"/>
                <w:lang w:eastAsia="en-AU"/>
              </w:rPr>
            </w:pPr>
            <w:r w:rsidRPr="00605F5E">
              <w:rPr>
                <w:rFonts w:cs="Arial"/>
                <w:b w:val="0"/>
              </w:rPr>
              <w:t>15_611_0128_1_3_NF</w:t>
            </w:r>
          </w:p>
        </w:tc>
        <w:tc>
          <w:tcPr>
            <w:tcW w:w="2352" w:type="pct"/>
            <w:noWrap/>
          </w:tcPr>
          <w:p w14:paraId="5A3C4B7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Audiologist - Non-Face-to-Face</w:t>
            </w:r>
          </w:p>
        </w:tc>
        <w:tc>
          <w:tcPr>
            <w:tcW w:w="270" w:type="pct"/>
            <w:noWrap/>
          </w:tcPr>
          <w:p w14:paraId="56293B9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6DF5A9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1A2DA5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1F9F687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3FE4091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F61DC3D" w14:textId="77777777" w:rsidR="005128C7" w:rsidRPr="00605F5E" w:rsidRDefault="005128C7">
            <w:pPr>
              <w:spacing w:before="120" w:after="120" w:line="240" w:lineRule="auto"/>
              <w:rPr>
                <w:rFonts w:cs="Arial"/>
                <w:b w:val="0"/>
                <w:color w:val="000000"/>
                <w:lang w:eastAsia="en-AU"/>
              </w:rPr>
            </w:pPr>
            <w:r w:rsidRPr="00605F5E">
              <w:rPr>
                <w:rFonts w:cs="Arial"/>
                <w:b w:val="0"/>
              </w:rPr>
              <w:t>15_611_0128_1_3_PT</w:t>
            </w:r>
          </w:p>
        </w:tc>
        <w:tc>
          <w:tcPr>
            <w:tcW w:w="2352" w:type="pct"/>
            <w:noWrap/>
          </w:tcPr>
          <w:p w14:paraId="084AD77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Audiologist - Provider Travel</w:t>
            </w:r>
          </w:p>
        </w:tc>
        <w:tc>
          <w:tcPr>
            <w:tcW w:w="270" w:type="pct"/>
            <w:noWrap/>
          </w:tcPr>
          <w:p w14:paraId="3A39D39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7781BE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35D26B8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64738C8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5128C7" w:rsidRPr="00605F5E" w14:paraId="5BE5FA6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A3E7C19" w14:textId="77777777" w:rsidR="005128C7" w:rsidRPr="00605F5E" w:rsidRDefault="005128C7">
            <w:pPr>
              <w:spacing w:before="120" w:after="120" w:line="240" w:lineRule="auto"/>
              <w:rPr>
                <w:rFonts w:cs="Arial"/>
                <w:b w:val="0"/>
                <w:color w:val="000000"/>
                <w:lang w:eastAsia="en-AU"/>
              </w:rPr>
            </w:pPr>
            <w:r w:rsidRPr="00605F5E">
              <w:rPr>
                <w:rFonts w:cs="Arial"/>
                <w:b w:val="0"/>
              </w:rPr>
              <w:t>15_611_0128_1_3_RR</w:t>
            </w:r>
          </w:p>
        </w:tc>
        <w:tc>
          <w:tcPr>
            <w:tcW w:w="2352" w:type="pct"/>
            <w:noWrap/>
          </w:tcPr>
          <w:p w14:paraId="3A2B876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Audiologist - NDIA Requested Reports</w:t>
            </w:r>
          </w:p>
        </w:tc>
        <w:tc>
          <w:tcPr>
            <w:tcW w:w="270" w:type="pct"/>
            <w:noWrap/>
          </w:tcPr>
          <w:p w14:paraId="32F6365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A904D4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CF0645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D456FF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2FAFF63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0C5064F" w14:textId="77777777" w:rsidR="005128C7" w:rsidRPr="00605F5E" w:rsidRDefault="005128C7">
            <w:pPr>
              <w:spacing w:before="120" w:after="120" w:line="240" w:lineRule="auto"/>
              <w:rPr>
                <w:rFonts w:cs="Arial"/>
                <w:b w:val="0"/>
                <w:color w:val="000000"/>
                <w:lang w:eastAsia="en-AU"/>
              </w:rPr>
            </w:pPr>
            <w:r w:rsidRPr="00605F5E">
              <w:rPr>
                <w:rFonts w:cs="Arial"/>
                <w:b w:val="0"/>
              </w:rPr>
              <w:t>15_611_0128_1_3_TH</w:t>
            </w:r>
          </w:p>
        </w:tc>
        <w:tc>
          <w:tcPr>
            <w:tcW w:w="2352" w:type="pct"/>
            <w:noWrap/>
          </w:tcPr>
          <w:p w14:paraId="418FCEF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Audiologist - Telehealth</w:t>
            </w:r>
          </w:p>
        </w:tc>
        <w:tc>
          <w:tcPr>
            <w:tcW w:w="270" w:type="pct"/>
            <w:noWrap/>
          </w:tcPr>
          <w:p w14:paraId="450340B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8D61FF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39953A1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CE3869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2F44468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C85C399" w14:textId="77777777" w:rsidR="005128C7" w:rsidRPr="00605F5E" w:rsidRDefault="005128C7">
            <w:pPr>
              <w:spacing w:before="120" w:after="120" w:line="240" w:lineRule="auto"/>
              <w:rPr>
                <w:rFonts w:cs="Arial"/>
                <w:b w:val="0"/>
              </w:rPr>
            </w:pPr>
            <w:r w:rsidRPr="00605F5E">
              <w:rPr>
                <w:rFonts w:cs="Arial"/>
                <w:b w:val="0"/>
              </w:rPr>
              <w:t>15_501_0119_1_3</w:t>
            </w:r>
          </w:p>
        </w:tc>
        <w:tc>
          <w:tcPr>
            <w:tcW w:w="2352" w:type="pct"/>
            <w:noWrap/>
          </w:tcPr>
          <w:p w14:paraId="02AD84B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Audiologist - Direct Service</w:t>
            </w:r>
          </w:p>
        </w:tc>
        <w:tc>
          <w:tcPr>
            <w:tcW w:w="270" w:type="pct"/>
            <w:noWrap/>
          </w:tcPr>
          <w:p w14:paraId="55C9734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C57CB2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3F1A552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7042019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22CA569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951FA36" w14:textId="77777777" w:rsidR="005128C7" w:rsidRPr="00605F5E" w:rsidRDefault="005128C7">
            <w:pPr>
              <w:spacing w:before="120" w:after="120" w:line="240" w:lineRule="auto"/>
              <w:rPr>
                <w:rFonts w:cs="Arial"/>
                <w:b w:val="0"/>
              </w:rPr>
            </w:pPr>
            <w:r w:rsidRPr="00605F5E">
              <w:rPr>
                <w:rFonts w:cs="Arial"/>
                <w:b w:val="0"/>
              </w:rPr>
              <w:t>15_501_0119_1_3_CA</w:t>
            </w:r>
          </w:p>
        </w:tc>
        <w:tc>
          <w:tcPr>
            <w:tcW w:w="2352" w:type="pct"/>
            <w:noWrap/>
          </w:tcPr>
          <w:p w14:paraId="08F8D5A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Audiologist - Cancellation</w:t>
            </w:r>
          </w:p>
        </w:tc>
        <w:tc>
          <w:tcPr>
            <w:tcW w:w="270" w:type="pct"/>
            <w:noWrap/>
          </w:tcPr>
          <w:p w14:paraId="4D29B1C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394E82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129B962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75DC62E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5E32E69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7689447" w14:textId="77777777" w:rsidR="005128C7" w:rsidRPr="00605F5E" w:rsidRDefault="005128C7">
            <w:pPr>
              <w:spacing w:before="120" w:after="120" w:line="240" w:lineRule="auto"/>
              <w:rPr>
                <w:rFonts w:cs="Arial"/>
                <w:b w:val="0"/>
              </w:rPr>
            </w:pPr>
            <w:r w:rsidRPr="00605F5E">
              <w:rPr>
                <w:rFonts w:cs="Arial"/>
                <w:b w:val="0"/>
              </w:rPr>
              <w:t>15_501_0119_1_3_NF</w:t>
            </w:r>
          </w:p>
        </w:tc>
        <w:tc>
          <w:tcPr>
            <w:tcW w:w="2352" w:type="pct"/>
            <w:noWrap/>
          </w:tcPr>
          <w:p w14:paraId="120D553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Audiologist - Non-Face-to-Face</w:t>
            </w:r>
          </w:p>
        </w:tc>
        <w:tc>
          <w:tcPr>
            <w:tcW w:w="270" w:type="pct"/>
            <w:noWrap/>
          </w:tcPr>
          <w:p w14:paraId="2489F3C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B59A48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1909D8B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9CAA54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3F19925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1C3F961" w14:textId="77777777" w:rsidR="005128C7" w:rsidRPr="00605F5E" w:rsidRDefault="005128C7">
            <w:pPr>
              <w:spacing w:before="120" w:after="120" w:line="240" w:lineRule="auto"/>
              <w:rPr>
                <w:rFonts w:cs="Arial"/>
                <w:b w:val="0"/>
              </w:rPr>
            </w:pPr>
            <w:r w:rsidRPr="00605F5E">
              <w:rPr>
                <w:rFonts w:cs="Arial"/>
                <w:b w:val="0"/>
              </w:rPr>
              <w:t>15_501_0119_1_3_PT</w:t>
            </w:r>
          </w:p>
        </w:tc>
        <w:tc>
          <w:tcPr>
            <w:tcW w:w="2352" w:type="pct"/>
            <w:noWrap/>
          </w:tcPr>
          <w:p w14:paraId="3642DAA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Audiologist - Provider Travel</w:t>
            </w:r>
          </w:p>
        </w:tc>
        <w:tc>
          <w:tcPr>
            <w:tcW w:w="270" w:type="pct"/>
            <w:noWrap/>
          </w:tcPr>
          <w:p w14:paraId="3DCA048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A1D08D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16E9BAE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1FB35D9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770EABE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30FE773" w14:textId="77777777" w:rsidR="005128C7" w:rsidRPr="00605F5E" w:rsidRDefault="005128C7">
            <w:pPr>
              <w:spacing w:before="120" w:after="120" w:line="240" w:lineRule="auto"/>
              <w:rPr>
                <w:rFonts w:cs="Arial"/>
                <w:b w:val="0"/>
              </w:rPr>
            </w:pPr>
            <w:r w:rsidRPr="00605F5E">
              <w:rPr>
                <w:rFonts w:cs="Arial"/>
                <w:b w:val="0"/>
              </w:rPr>
              <w:t>15_501_0119_1_3_RR</w:t>
            </w:r>
          </w:p>
        </w:tc>
        <w:tc>
          <w:tcPr>
            <w:tcW w:w="2352" w:type="pct"/>
            <w:noWrap/>
          </w:tcPr>
          <w:p w14:paraId="242F0A6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Audiologist - NDIA Requested Reports</w:t>
            </w:r>
          </w:p>
        </w:tc>
        <w:tc>
          <w:tcPr>
            <w:tcW w:w="270" w:type="pct"/>
            <w:noWrap/>
          </w:tcPr>
          <w:p w14:paraId="3BB00E2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C1ADE9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5DDAB93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B01971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250F1BF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8E535CE" w14:textId="77777777" w:rsidR="005128C7" w:rsidRPr="00605F5E" w:rsidRDefault="005128C7">
            <w:pPr>
              <w:spacing w:before="120" w:after="120" w:line="240" w:lineRule="auto"/>
              <w:rPr>
                <w:rFonts w:cs="Arial"/>
                <w:b w:val="0"/>
              </w:rPr>
            </w:pPr>
            <w:r w:rsidRPr="00605F5E">
              <w:rPr>
                <w:rFonts w:cs="Arial"/>
                <w:b w:val="0"/>
              </w:rPr>
              <w:t>15_501_0119_1_3_TH</w:t>
            </w:r>
          </w:p>
        </w:tc>
        <w:tc>
          <w:tcPr>
            <w:tcW w:w="2352" w:type="pct"/>
            <w:noWrap/>
          </w:tcPr>
          <w:p w14:paraId="5C4DC99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Audiologist - Telehealth</w:t>
            </w:r>
          </w:p>
        </w:tc>
        <w:tc>
          <w:tcPr>
            <w:tcW w:w="270" w:type="pct"/>
            <w:noWrap/>
          </w:tcPr>
          <w:p w14:paraId="2F3AC68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CDFC0E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2EF821C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0035A53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36AA848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FB0EAC3" w14:textId="77777777" w:rsidR="005128C7" w:rsidRPr="00605F5E" w:rsidRDefault="005128C7">
            <w:pPr>
              <w:spacing w:before="120" w:after="120" w:line="240" w:lineRule="auto"/>
              <w:rPr>
                <w:rFonts w:cs="Arial"/>
                <w:b w:val="0"/>
              </w:rPr>
            </w:pPr>
            <w:r w:rsidRPr="00605F5E">
              <w:rPr>
                <w:rFonts w:cs="Arial"/>
                <w:b w:val="0"/>
              </w:rPr>
              <w:t>15_502_0134_1_3</w:t>
            </w:r>
          </w:p>
        </w:tc>
        <w:tc>
          <w:tcPr>
            <w:tcW w:w="2352" w:type="pct"/>
            <w:noWrap/>
          </w:tcPr>
          <w:p w14:paraId="512B11C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Audiologist - Direct Service</w:t>
            </w:r>
          </w:p>
        </w:tc>
        <w:tc>
          <w:tcPr>
            <w:tcW w:w="270" w:type="pct"/>
            <w:noWrap/>
          </w:tcPr>
          <w:p w14:paraId="7C550DE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6041DC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46F65B3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7417231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76A37FE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6AAC7B2" w14:textId="77777777" w:rsidR="005128C7" w:rsidRPr="00605F5E" w:rsidRDefault="005128C7">
            <w:pPr>
              <w:spacing w:before="120" w:after="120" w:line="240" w:lineRule="auto"/>
              <w:rPr>
                <w:rFonts w:cs="Arial"/>
                <w:b w:val="0"/>
              </w:rPr>
            </w:pPr>
            <w:r w:rsidRPr="00605F5E">
              <w:rPr>
                <w:rFonts w:cs="Arial"/>
                <w:b w:val="0"/>
              </w:rPr>
              <w:t>15_502_0134_1_3_CA</w:t>
            </w:r>
          </w:p>
        </w:tc>
        <w:tc>
          <w:tcPr>
            <w:tcW w:w="2352" w:type="pct"/>
            <w:noWrap/>
          </w:tcPr>
          <w:p w14:paraId="20BBC84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Audiologist - Cancellation</w:t>
            </w:r>
          </w:p>
        </w:tc>
        <w:tc>
          <w:tcPr>
            <w:tcW w:w="270" w:type="pct"/>
            <w:noWrap/>
          </w:tcPr>
          <w:p w14:paraId="5EFF837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B62679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92D922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444DC5A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3178382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96FFAD8" w14:textId="77777777" w:rsidR="005128C7" w:rsidRPr="00605F5E" w:rsidRDefault="005128C7">
            <w:pPr>
              <w:spacing w:before="120" w:after="120" w:line="240" w:lineRule="auto"/>
              <w:rPr>
                <w:rFonts w:cs="Arial"/>
                <w:b w:val="0"/>
              </w:rPr>
            </w:pPr>
            <w:r w:rsidRPr="00605F5E">
              <w:rPr>
                <w:rFonts w:cs="Arial"/>
                <w:b w:val="0"/>
              </w:rPr>
              <w:t>15_502_0134_1_3_NF</w:t>
            </w:r>
          </w:p>
        </w:tc>
        <w:tc>
          <w:tcPr>
            <w:tcW w:w="2352" w:type="pct"/>
            <w:noWrap/>
          </w:tcPr>
          <w:p w14:paraId="57F7169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Audiologist - Non-Face-to-Face</w:t>
            </w:r>
          </w:p>
        </w:tc>
        <w:tc>
          <w:tcPr>
            <w:tcW w:w="270" w:type="pct"/>
            <w:noWrap/>
          </w:tcPr>
          <w:p w14:paraId="3D2AB53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A77ADD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4C54F24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71DFCAE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51757252" w14:textId="77777777" w:rsidTr="00197BED">
        <w:trPr>
          <w:trHeight w:val="172"/>
        </w:trPr>
        <w:tc>
          <w:tcPr>
            <w:cnfStyle w:val="001000000000" w:firstRow="0" w:lastRow="0" w:firstColumn="1" w:lastColumn="0" w:oddVBand="0" w:evenVBand="0" w:oddHBand="0" w:evenHBand="0" w:firstRowFirstColumn="0" w:firstRowLastColumn="0" w:lastRowFirstColumn="0" w:lastRowLastColumn="0"/>
            <w:tcW w:w="1014" w:type="pct"/>
            <w:noWrap/>
          </w:tcPr>
          <w:p w14:paraId="6C0F9645" w14:textId="77777777" w:rsidR="005128C7" w:rsidRPr="00605F5E" w:rsidRDefault="005128C7">
            <w:pPr>
              <w:spacing w:before="120" w:after="120" w:line="240" w:lineRule="auto"/>
              <w:rPr>
                <w:rFonts w:cs="Arial"/>
                <w:b w:val="0"/>
              </w:rPr>
            </w:pPr>
            <w:r w:rsidRPr="00605F5E">
              <w:rPr>
                <w:rFonts w:cs="Arial"/>
                <w:b w:val="0"/>
              </w:rPr>
              <w:t>15_502_0134_1_3_PT</w:t>
            </w:r>
          </w:p>
        </w:tc>
        <w:tc>
          <w:tcPr>
            <w:tcW w:w="2352" w:type="pct"/>
            <w:noWrap/>
          </w:tcPr>
          <w:p w14:paraId="2D04CE4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Audiologist - Provider Travel</w:t>
            </w:r>
          </w:p>
        </w:tc>
        <w:tc>
          <w:tcPr>
            <w:tcW w:w="270" w:type="pct"/>
            <w:noWrap/>
          </w:tcPr>
          <w:p w14:paraId="2C6B35E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80038F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2B95FEE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345F921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624619E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AFA36F" w14:textId="77777777" w:rsidR="005128C7" w:rsidRPr="00605F5E" w:rsidRDefault="005128C7">
            <w:pPr>
              <w:spacing w:before="120" w:after="120" w:line="240" w:lineRule="auto"/>
              <w:rPr>
                <w:rFonts w:cs="Arial"/>
                <w:b w:val="0"/>
              </w:rPr>
            </w:pPr>
            <w:r w:rsidRPr="00605F5E">
              <w:rPr>
                <w:rFonts w:cs="Arial"/>
                <w:b w:val="0"/>
              </w:rPr>
              <w:t>15_502_0134_1_3_RR</w:t>
            </w:r>
          </w:p>
        </w:tc>
        <w:tc>
          <w:tcPr>
            <w:tcW w:w="2352" w:type="pct"/>
            <w:noWrap/>
          </w:tcPr>
          <w:p w14:paraId="6A1DA58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Audiologist - NDIA Requested Reports</w:t>
            </w:r>
          </w:p>
        </w:tc>
        <w:tc>
          <w:tcPr>
            <w:tcW w:w="270" w:type="pct"/>
            <w:noWrap/>
          </w:tcPr>
          <w:p w14:paraId="0E63FB7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CB2F2C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6817868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9905CD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76D76BE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65D0B3D" w14:textId="77777777" w:rsidR="005128C7" w:rsidRPr="00605F5E" w:rsidRDefault="005128C7">
            <w:pPr>
              <w:spacing w:before="120" w:after="120" w:line="240" w:lineRule="auto"/>
              <w:rPr>
                <w:rFonts w:cs="Arial"/>
                <w:b w:val="0"/>
              </w:rPr>
            </w:pPr>
            <w:r w:rsidRPr="00605F5E">
              <w:rPr>
                <w:rFonts w:cs="Arial"/>
                <w:b w:val="0"/>
              </w:rPr>
              <w:t>15_502_0134_1_3_TH</w:t>
            </w:r>
          </w:p>
        </w:tc>
        <w:tc>
          <w:tcPr>
            <w:tcW w:w="2352" w:type="pct"/>
            <w:noWrap/>
          </w:tcPr>
          <w:p w14:paraId="2A84E5D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Audiologist - Telehealth</w:t>
            </w:r>
          </w:p>
        </w:tc>
        <w:tc>
          <w:tcPr>
            <w:tcW w:w="270" w:type="pct"/>
            <w:noWrap/>
          </w:tcPr>
          <w:p w14:paraId="477282A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F0A61A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1C515DF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788DE6A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bl>
    <w:p w14:paraId="212DF58F" w14:textId="77777777" w:rsidR="009D6A73" w:rsidRDefault="009D6A73">
      <w:pPr>
        <w:spacing w:after="0" w:line="240" w:lineRule="auto"/>
        <w:rPr>
          <w:b/>
          <w:color w:val="6B2876" w:themeColor="text1"/>
          <w:sz w:val="28"/>
          <w:szCs w:val="28"/>
        </w:rPr>
      </w:pPr>
      <w:r>
        <w:br w:type="page"/>
      </w:r>
    </w:p>
    <w:p w14:paraId="1E5AA3A6" w14:textId="679BDDA3" w:rsidR="00140E13" w:rsidRPr="00605F5E" w:rsidRDefault="00140E13" w:rsidP="003E219D">
      <w:pPr>
        <w:pStyle w:val="Heading4"/>
      </w:pPr>
      <w:r w:rsidRPr="00605F5E">
        <w:t>Audiometr</w:t>
      </w:r>
      <w:r w:rsidR="00A6502A">
        <w:t>y</w:t>
      </w:r>
    </w:p>
    <w:p w14:paraId="7BAD13B8" w14:textId="0EBB74EB" w:rsidR="00140E13" w:rsidRPr="00605F5E" w:rsidRDefault="00140E13" w:rsidP="00140E13">
      <w:r w:rsidRPr="00605F5E">
        <w:t xml:space="preserve">The maximum amounts in </w:t>
      </w:r>
      <w:r w:rsidR="001229D3" w:rsidRPr="00284CEC">
        <w:fldChar w:fldCharType="begin"/>
      </w:r>
      <w:r w:rsidR="001229D3" w:rsidRPr="00284CEC">
        <w:instrText xml:space="preserve"> REF _Ref235520568 \h </w:instrText>
      </w:r>
      <w:r w:rsidR="00284CEC">
        <w:instrText xml:space="preserve"> \* MERGEFORMAT </w:instrText>
      </w:r>
      <w:r w:rsidR="001229D3" w:rsidRPr="00284CEC">
        <w:fldChar w:fldCharType="separate"/>
      </w:r>
      <w:r w:rsidR="006F741E" w:rsidRPr="00605F5E">
        <w:t xml:space="preserve">Table </w:t>
      </w:r>
      <w:r w:rsidR="006F741E">
        <w:rPr>
          <w:noProof/>
        </w:rPr>
        <w:t>19</w:t>
      </w:r>
      <w:r w:rsidR="001229D3" w:rsidRPr="00284CEC">
        <w:fldChar w:fldCharType="end"/>
      </w:r>
      <w:r w:rsidR="001229D3" w:rsidRPr="00284CEC">
        <w:t xml:space="preserve"> </w:t>
      </w:r>
      <w:r w:rsidR="00164ACE" w:rsidRPr="00284CEC">
        <w:rPr>
          <w:rFonts w:cs="Arial"/>
        </w:rPr>
        <w:t>apply to</w:t>
      </w:r>
      <w:r w:rsidR="00164ACE" w:rsidRPr="00284CEC">
        <w:t xml:space="preserve"> </w:t>
      </w:r>
      <w:r w:rsidR="000169C8" w:rsidRPr="00284CEC">
        <w:t>the</w:t>
      </w:r>
      <w:r w:rsidR="000169C8" w:rsidRPr="000169C8">
        <w:t xml:space="preserve"> delivery of </w:t>
      </w:r>
      <w:r w:rsidR="00146176">
        <w:t>A</w:t>
      </w:r>
      <w:r w:rsidR="000169C8" w:rsidRPr="000169C8">
        <w:t>udio</w:t>
      </w:r>
      <w:r w:rsidR="000169C8">
        <w:t>metry</w:t>
      </w:r>
      <w:r w:rsidR="000169C8" w:rsidRPr="000169C8">
        <w:t xml:space="preserve"> </w:t>
      </w:r>
      <w:r w:rsidRPr="00605F5E">
        <w:t>supports</w:t>
      </w:r>
      <w:r w:rsidR="000169C8" w:rsidRPr="000169C8">
        <w:t>. Audio</w:t>
      </w:r>
      <w:r w:rsidR="000169C8">
        <w:t>metry</w:t>
      </w:r>
      <w:r w:rsidR="000169C8" w:rsidRPr="000169C8">
        <w:t xml:space="preserve"> supports are </w:t>
      </w:r>
      <w:r w:rsidRPr="00605F5E">
        <w:t xml:space="preserve">supports delivered by a person who is either a Current Full Member of the Hearing Aid Audiometrist Society of Australia or who is a Current Full Member as an </w:t>
      </w:r>
      <w:r w:rsidR="00260B3D">
        <w:t>A</w:t>
      </w:r>
      <w:r w:rsidRPr="00605F5E">
        <w:t>udiometrist of the Australian College of Audiology.</w:t>
      </w:r>
    </w:p>
    <w:p w14:paraId="3ADF7633" w14:textId="1C4873CE" w:rsidR="00DA2012" w:rsidRPr="00605F5E" w:rsidRDefault="005128C7" w:rsidP="000E373B">
      <w:pPr>
        <w:pStyle w:val="Caption"/>
        <w:spacing w:before="240"/>
      </w:pPr>
      <w:bookmarkStart w:id="43" w:name="_Ref235520568"/>
      <w:r w:rsidRPr="00605F5E">
        <w:t xml:space="preserve">Table </w:t>
      </w:r>
      <w:r>
        <w:fldChar w:fldCharType="begin"/>
      </w:r>
      <w:r>
        <w:instrText>SEQ Table \* ARABIC</w:instrText>
      </w:r>
      <w:r>
        <w:fldChar w:fldCharType="separate"/>
      </w:r>
      <w:r w:rsidR="006F741E">
        <w:rPr>
          <w:noProof/>
        </w:rPr>
        <w:t>19</w:t>
      </w:r>
      <w:r>
        <w:fldChar w:fldCharType="end"/>
      </w:r>
      <w:bookmarkEnd w:id="43"/>
      <w:r w:rsidRPr="00605F5E">
        <w:t xml:space="preserve">: </w:t>
      </w:r>
      <w:r w:rsidR="00064325" w:rsidRPr="00605F5E">
        <w:t xml:space="preserve">Maximum amounts for </w:t>
      </w:r>
      <w:r w:rsidR="0095023A">
        <w:t xml:space="preserve">the </w:t>
      </w:r>
      <w:r w:rsidR="002F51DE">
        <w:t xml:space="preserve">delivery of Audiometry </w:t>
      </w:r>
      <w:r w:rsidR="00064325" w:rsidRPr="00605F5E">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62C11963"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703151D"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5C4DCBA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F8AC8D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7A48C882"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55411797"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3D32D92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08E4A43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4F7C69B" w14:textId="77777777" w:rsidR="005128C7" w:rsidRPr="00605F5E" w:rsidRDefault="005128C7">
            <w:pPr>
              <w:spacing w:before="120" w:after="120" w:line="240" w:lineRule="auto"/>
              <w:rPr>
                <w:rFonts w:cs="Arial"/>
                <w:b w:val="0"/>
                <w:color w:val="000000"/>
                <w:lang w:eastAsia="en-AU"/>
              </w:rPr>
            </w:pPr>
            <w:r w:rsidRPr="00605F5E">
              <w:rPr>
                <w:b w:val="0"/>
                <w:bCs w:val="0"/>
              </w:rPr>
              <w:t>15_503_0134_1_3</w:t>
            </w:r>
          </w:p>
        </w:tc>
        <w:tc>
          <w:tcPr>
            <w:tcW w:w="2352" w:type="pct"/>
            <w:noWrap/>
          </w:tcPr>
          <w:p w14:paraId="508AE16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Audiometrist - Direct Service</w:t>
            </w:r>
          </w:p>
        </w:tc>
        <w:tc>
          <w:tcPr>
            <w:tcW w:w="270" w:type="pct"/>
            <w:noWrap/>
            <w:hideMark/>
          </w:tcPr>
          <w:p w14:paraId="7AF615F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DB6887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$166.83</w:t>
            </w:r>
          </w:p>
        </w:tc>
        <w:tc>
          <w:tcPr>
            <w:tcW w:w="455" w:type="pct"/>
            <w:noWrap/>
          </w:tcPr>
          <w:p w14:paraId="6E9F0DB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$233.56</w:t>
            </w:r>
          </w:p>
        </w:tc>
        <w:tc>
          <w:tcPr>
            <w:tcW w:w="454" w:type="pct"/>
            <w:noWrap/>
          </w:tcPr>
          <w:p w14:paraId="66DEB57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$250.25</w:t>
            </w:r>
          </w:p>
        </w:tc>
      </w:tr>
      <w:tr w:rsidR="005128C7" w:rsidRPr="00605F5E" w14:paraId="10E10F7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67CDA33" w14:textId="77777777" w:rsidR="005128C7" w:rsidRPr="00605F5E" w:rsidRDefault="005128C7">
            <w:pPr>
              <w:spacing w:before="120" w:after="120" w:line="240" w:lineRule="auto"/>
              <w:rPr>
                <w:rFonts w:cs="Arial"/>
                <w:b w:val="0"/>
                <w:color w:val="000000"/>
                <w:lang w:eastAsia="en-AU"/>
              </w:rPr>
            </w:pPr>
            <w:r w:rsidRPr="00605F5E">
              <w:rPr>
                <w:b w:val="0"/>
                <w:bCs w:val="0"/>
              </w:rPr>
              <w:t>15_503_0134_1_3_CA</w:t>
            </w:r>
          </w:p>
        </w:tc>
        <w:tc>
          <w:tcPr>
            <w:tcW w:w="2352" w:type="pct"/>
            <w:noWrap/>
          </w:tcPr>
          <w:p w14:paraId="3ECBB8E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Audiometrist - Cancellation</w:t>
            </w:r>
          </w:p>
        </w:tc>
        <w:tc>
          <w:tcPr>
            <w:tcW w:w="270" w:type="pct"/>
            <w:noWrap/>
            <w:hideMark/>
          </w:tcPr>
          <w:p w14:paraId="2881891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C74943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$166.83</w:t>
            </w:r>
          </w:p>
        </w:tc>
        <w:tc>
          <w:tcPr>
            <w:tcW w:w="455" w:type="pct"/>
            <w:noWrap/>
          </w:tcPr>
          <w:p w14:paraId="6F66D48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$233.56</w:t>
            </w:r>
          </w:p>
        </w:tc>
        <w:tc>
          <w:tcPr>
            <w:tcW w:w="454" w:type="pct"/>
            <w:noWrap/>
          </w:tcPr>
          <w:p w14:paraId="56F5058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$250.25</w:t>
            </w:r>
          </w:p>
        </w:tc>
      </w:tr>
      <w:tr w:rsidR="005128C7" w:rsidRPr="00605F5E" w14:paraId="72C22D6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51A12E8" w14:textId="77777777" w:rsidR="005128C7" w:rsidRPr="00605F5E" w:rsidRDefault="005128C7">
            <w:pPr>
              <w:spacing w:before="120" w:after="120" w:line="240" w:lineRule="auto"/>
              <w:rPr>
                <w:rFonts w:cs="Arial"/>
                <w:b w:val="0"/>
                <w:color w:val="000000"/>
                <w:lang w:eastAsia="en-AU"/>
              </w:rPr>
            </w:pPr>
            <w:r w:rsidRPr="00605F5E">
              <w:rPr>
                <w:b w:val="0"/>
                <w:bCs w:val="0"/>
              </w:rPr>
              <w:t>15_503_0134_1_3_NF</w:t>
            </w:r>
          </w:p>
        </w:tc>
        <w:tc>
          <w:tcPr>
            <w:tcW w:w="2352" w:type="pct"/>
            <w:noWrap/>
          </w:tcPr>
          <w:p w14:paraId="7454123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Audiometrist - Non-Face-to-Face</w:t>
            </w:r>
          </w:p>
        </w:tc>
        <w:tc>
          <w:tcPr>
            <w:tcW w:w="270" w:type="pct"/>
            <w:noWrap/>
          </w:tcPr>
          <w:p w14:paraId="584CA4B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0F57284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$166.83</w:t>
            </w:r>
          </w:p>
        </w:tc>
        <w:tc>
          <w:tcPr>
            <w:tcW w:w="455" w:type="pct"/>
            <w:noWrap/>
          </w:tcPr>
          <w:p w14:paraId="1DB180B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$233.56</w:t>
            </w:r>
          </w:p>
        </w:tc>
        <w:tc>
          <w:tcPr>
            <w:tcW w:w="454" w:type="pct"/>
            <w:noWrap/>
          </w:tcPr>
          <w:p w14:paraId="3DA4B50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$250.25</w:t>
            </w:r>
          </w:p>
        </w:tc>
      </w:tr>
      <w:tr w:rsidR="005128C7" w:rsidRPr="00605F5E" w14:paraId="2CB242A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E55A4E9" w14:textId="77777777" w:rsidR="005128C7" w:rsidRPr="00605F5E" w:rsidRDefault="005128C7">
            <w:pPr>
              <w:spacing w:before="120" w:after="120" w:line="240" w:lineRule="auto"/>
              <w:rPr>
                <w:rFonts w:cs="Arial"/>
                <w:b w:val="0"/>
                <w:color w:val="000000"/>
                <w:lang w:eastAsia="en-AU"/>
              </w:rPr>
            </w:pPr>
            <w:r w:rsidRPr="00605F5E">
              <w:rPr>
                <w:b w:val="0"/>
                <w:bCs w:val="0"/>
              </w:rPr>
              <w:t>15_503_0134_1_3_PT</w:t>
            </w:r>
          </w:p>
        </w:tc>
        <w:tc>
          <w:tcPr>
            <w:tcW w:w="2352" w:type="pct"/>
            <w:noWrap/>
          </w:tcPr>
          <w:p w14:paraId="56A4514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Audiometrist - Provider Travel</w:t>
            </w:r>
          </w:p>
        </w:tc>
        <w:tc>
          <w:tcPr>
            <w:tcW w:w="270" w:type="pct"/>
            <w:noWrap/>
          </w:tcPr>
          <w:p w14:paraId="78CF6B2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484DDCB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$83.42</w:t>
            </w:r>
          </w:p>
        </w:tc>
        <w:tc>
          <w:tcPr>
            <w:tcW w:w="455" w:type="pct"/>
            <w:noWrap/>
          </w:tcPr>
          <w:p w14:paraId="6E19C2A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$116.79</w:t>
            </w:r>
          </w:p>
        </w:tc>
        <w:tc>
          <w:tcPr>
            <w:tcW w:w="454" w:type="pct"/>
            <w:noWrap/>
          </w:tcPr>
          <w:p w14:paraId="6D4C8C6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$125.13</w:t>
            </w:r>
          </w:p>
        </w:tc>
      </w:tr>
      <w:tr w:rsidR="005128C7" w:rsidRPr="00605F5E" w14:paraId="520BB28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DB4ADCE" w14:textId="77777777" w:rsidR="005128C7" w:rsidRPr="00605F5E" w:rsidRDefault="005128C7">
            <w:pPr>
              <w:spacing w:before="120" w:after="120" w:line="240" w:lineRule="auto"/>
              <w:rPr>
                <w:rFonts w:cs="Arial"/>
                <w:b w:val="0"/>
                <w:color w:val="000000"/>
                <w:lang w:eastAsia="en-AU"/>
              </w:rPr>
            </w:pPr>
            <w:r w:rsidRPr="00605F5E">
              <w:rPr>
                <w:b w:val="0"/>
                <w:bCs w:val="0"/>
              </w:rPr>
              <w:t>15_503_0134_1_3_RR</w:t>
            </w:r>
          </w:p>
        </w:tc>
        <w:tc>
          <w:tcPr>
            <w:tcW w:w="2352" w:type="pct"/>
            <w:noWrap/>
          </w:tcPr>
          <w:p w14:paraId="277C923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Audiometrist - NDIA Requested Reports</w:t>
            </w:r>
          </w:p>
        </w:tc>
        <w:tc>
          <w:tcPr>
            <w:tcW w:w="270" w:type="pct"/>
            <w:noWrap/>
          </w:tcPr>
          <w:p w14:paraId="71018A9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632F8BF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$166.83</w:t>
            </w:r>
          </w:p>
        </w:tc>
        <w:tc>
          <w:tcPr>
            <w:tcW w:w="455" w:type="pct"/>
            <w:noWrap/>
          </w:tcPr>
          <w:p w14:paraId="32186D6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$233.56</w:t>
            </w:r>
          </w:p>
        </w:tc>
        <w:tc>
          <w:tcPr>
            <w:tcW w:w="454" w:type="pct"/>
            <w:noWrap/>
          </w:tcPr>
          <w:p w14:paraId="6E29BB8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$250.25</w:t>
            </w:r>
          </w:p>
        </w:tc>
      </w:tr>
      <w:tr w:rsidR="005128C7" w:rsidRPr="00605F5E" w14:paraId="7BB74A7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5CC134C" w14:textId="77777777" w:rsidR="005128C7" w:rsidRPr="00605F5E" w:rsidRDefault="005128C7">
            <w:pPr>
              <w:spacing w:before="120" w:after="120" w:line="240" w:lineRule="auto"/>
              <w:rPr>
                <w:rFonts w:cs="Arial"/>
                <w:b w:val="0"/>
                <w:color w:val="000000"/>
                <w:lang w:eastAsia="en-AU"/>
              </w:rPr>
            </w:pPr>
            <w:r w:rsidRPr="00605F5E">
              <w:rPr>
                <w:b w:val="0"/>
                <w:bCs w:val="0"/>
              </w:rPr>
              <w:t>15_503_0134_1_3_TH</w:t>
            </w:r>
          </w:p>
        </w:tc>
        <w:tc>
          <w:tcPr>
            <w:tcW w:w="2352" w:type="pct"/>
            <w:noWrap/>
          </w:tcPr>
          <w:p w14:paraId="210D1DE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Audiometrist - Telehealth</w:t>
            </w:r>
          </w:p>
        </w:tc>
        <w:tc>
          <w:tcPr>
            <w:tcW w:w="270" w:type="pct"/>
            <w:noWrap/>
          </w:tcPr>
          <w:p w14:paraId="0F420CB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3EE15A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$166.83</w:t>
            </w:r>
          </w:p>
        </w:tc>
        <w:tc>
          <w:tcPr>
            <w:tcW w:w="455" w:type="pct"/>
            <w:noWrap/>
          </w:tcPr>
          <w:p w14:paraId="0FC2883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$233.56</w:t>
            </w:r>
          </w:p>
        </w:tc>
        <w:tc>
          <w:tcPr>
            <w:tcW w:w="454" w:type="pct"/>
            <w:noWrap/>
          </w:tcPr>
          <w:p w14:paraId="34F0248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$250.25</w:t>
            </w:r>
          </w:p>
        </w:tc>
      </w:tr>
    </w:tbl>
    <w:p w14:paraId="3AEF32F9" w14:textId="77777777" w:rsidR="009D6A73" w:rsidRDefault="009D6A73">
      <w:pPr>
        <w:spacing w:after="0" w:line="240" w:lineRule="auto"/>
        <w:rPr>
          <w:b/>
          <w:color w:val="6B2876" w:themeColor="text1"/>
          <w:sz w:val="28"/>
          <w:szCs w:val="28"/>
        </w:rPr>
      </w:pPr>
      <w:r>
        <w:br w:type="page"/>
      </w:r>
    </w:p>
    <w:p w14:paraId="5CF14A9A" w14:textId="50090B1C" w:rsidR="00140E13" w:rsidRPr="00605F5E" w:rsidRDefault="00140E13" w:rsidP="00140E13">
      <w:pPr>
        <w:pStyle w:val="Heading4"/>
      </w:pPr>
      <w:r w:rsidRPr="00605F5E">
        <w:t>Counsell</w:t>
      </w:r>
      <w:r w:rsidR="00A6502A">
        <w:t>ing</w:t>
      </w:r>
    </w:p>
    <w:p w14:paraId="7C471AF1" w14:textId="228F6B5F" w:rsidR="00140E13" w:rsidRPr="00605F5E" w:rsidRDefault="00140E13" w:rsidP="00140E13">
      <w:r w:rsidRPr="00605F5E">
        <w:t>The maximum amounts in</w:t>
      </w:r>
      <w:r w:rsidRPr="00605F5E" w:rsidDel="001229D3">
        <w:t xml:space="preserve"> </w:t>
      </w:r>
      <w:r w:rsidR="001229D3" w:rsidRPr="00284CEC">
        <w:fldChar w:fldCharType="begin"/>
      </w:r>
      <w:r w:rsidR="001229D3" w:rsidRPr="00284CEC">
        <w:instrText xml:space="preserve"> REF _Ref235520559 \h </w:instrText>
      </w:r>
      <w:r w:rsidR="00284CEC">
        <w:instrText xml:space="preserve"> \* MERGEFORMAT </w:instrText>
      </w:r>
      <w:r w:rsidR="001229D3" w:rsidRPr="00284CEC">
        <w:fldChar w:fldCharType="separate"/>
      </w:r>
      <w:r w:rsidR="006F741E" w:rsidRPr="00605F5E">
        <w:t xml:space="preserve">Table </w:t>
      </w:r>
      <w:r w:rsidR="006F741E">
        <w:rPr>
          <w:noProof/>
        </w:rPr>
        <w:t>20</w:t>
      </w:r>
      <w:r w:rsidR="001229D3" w:rsidRPr="00284CEC">
        <w:fldChar w:fldCharType="end"/>
      </w:r>
      <w:r w:rsidRPr="00284CEC">
        <w:t xml:space="preserve"> </w:t>
      </w:r>
      <w:r w:rsidR="00164ACE" w:rsidRPr="00284CEC">
        <w:rPr>
          <w:rFonts w:cs="Arial"/>
        </w:rPr>
        <w:t>apply to</w:t>
      </w:r>
      <w:r w:rsidR="00164ACE" w:rsidRPr="00284CEC">
        <w:t xml:space="preserve"> </w:t>
      </w:r>
      <w:r w:rsidR="000169C8" w:rsidRPr="00284CEC">
        <w:t>the delivery</w:t>
      </w:r>
      <w:r w:rsidR="000169C8" w:rsidRPr="000169C8">
        <w:t xml:space="preserve"> of </w:t>
      </w:r>
      <w:r w:rsidR="000169C8">
        <w:t>Counselling</w:t>
      </w:r>
      <w:r w:rsidR="000169C8" w:rsidRPr="000169C8">
        <w:t xml:space="preserve"> </w:t>
      </w:r>
      <w:r w:rsidRPr="00605F5E">
        <w:t>supports</w:t>
      </w:r>
      <w:r w:rsidR="000169C8" w:rsidRPr="000169C8">
        <w:t xml:space="preserve">. </w:t>
      </w:r>
      <w:r w:rsidR="000169C8">
        <w:t>Counselling</w:t>
      </w:r>
      <w:r w:rsidR="000169C8" w:rsidRPr="000169C8">
        <w:t xml:space="preserve"> supports are </w:t>
      </w:r>
      <w:r w:rsidR="000169C8">
        <w:t>supports</w:t>
      </w:r>
      <w:r w:rsidRPr="00605F5E">
        <w:t xml:space="preserve"> delivered by a person who is either a member of the Australian Counselling Association or an accredited Registrant with the Psychotherapy and Counselling Federation of Australia, or a person who is an </w:t>
      </w:r>
      <w:r w:rsidR="003A3ED8" w:rsidRPr="003A3ED8">
        <w:t xml:space="preserve">Australian Health Practitioner Regulation Agency </w:t>
      </w:r>
      <w:r w:rsidRPr="00605F5E">
        <w:t>provisionally registered psychologist operating as a paid unsupervised practitioner.</w:t>
      </w:r>
    </w:p>
    <w:p w14:paraId="0928D28A" w14:textId="504B6C56" w:rsidR="003A0652" w:rsidRPr="00605F5E" w:rsidRDefault="005128C7" w:rsidP="000E373B">
      <w:pPr>
        <w:pStyle w:val="Caption"/>
        <w:spacing w:before="240"/>
      </w:pPr>
      <w:bookmarkStart w:id="44" w:name="_Ref235520559"/>
      <w:r w:rsidRPr="00605F5E">
        <w:t xml:space="preserve">Table </w:t>
      </w:r>
      <w:r>
        <w:fldChar w:fldCharType="begin"/>
      </w:r>
      <w:r>
        <w:instrText>SEQ Table \* ARABIC</w:instrText>
      </w:r>
      <w:r>
        <w:fldChar w:fldCharType="separate"/>
      </w:r>
      <w:r w:rsidR="006F741E">
        <w:rPr>
          <w:noProof/>
        </w:rPr>
        <w:t>20</w:t>
      </w:r>
      <w:r>
        <w:fldChar w:fldCharType="end"/>
      </w:r>
      <w:bookmarkEnd w:id="44"/>
      <w:r w:rsidRPr="00605F5E">
        <w:t xml:space="preserve">: </w:t>
      </w:r>
      <w:r w:rsidR="00064325" w:rsidRPr="00605F5E">
        <w:t xml:space="preserve">Maximum amounts for </w:t>
      </w:r>
      <w:r w:rsidR="0095023A">
        <w:t xml:space="preserve">the </w:t>
      </w:r>
      <w:r w:rsidR="002F51DE">
        <w:t xml:space="preserve">delivery of </w:t>
      </w:r>
      <w:r w:rsidR="008B6FED">
        <w:t xml:space="preserve">Counselling </w:t>
      </w:r>
      <w:r w:rsidR="00064325" w:rsidRPr="00605F5E">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50495352"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3BC33CF"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261C579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858984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9D637D3"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5A2892A9"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18F44A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2087CEF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80E416A" w14:textId="77777777" w:rsidR="005128C7" w:rsidRPr="00605F5E" w:rsidRDefault="005128C7">
            <w:pPr>
              <w:spacing w:before="120" w:after="120" w:line="240" w:lineRule="auto"/>
              <w:rPr>
                <w:rFonts w:cs="Arial"/>
                <w:b w:val="0"/>
                <w:color w:val="000000"/>
                <w:lang w:eastAsia="en-AU"/>
              </w:rPr>
            </w:pPr>
            <w:r w:rsidRPr="00605F5E">
              <w:rPr>
                <w:b w:val="0"/>
              </w:rPr>
              <w:t>15_043_0128_1_3</w:t>
            </w:r>
          </w:p>
        </w:tc>
        <w:tc>
          <w:tcPr>
            <w:tcW w:w="2352" w:type="pct"/>
            <w:noWrap/>
          </w:tcPr>
          <w:p w14:paraId="45F0441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Counsellor - Direct Service</w:t>
            </w:r>
          </w:p>
        </w:tc>
        <w:tc>
          <w:tcPr>
            <w:tcW w:w="270" w:type="pct"/>
            <w:noWrap/>
            <w:hideMark/>
          </w:tcPr>
          <w:p w14:paraId="2D7021B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1CAEFC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215E88C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42B1229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6CECF97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51BE613" w14:textId="77777777" w:rsidR="005128C7" w:rsidRPr="00605F5E" w:rsidRDefault="005128C7">
            <w:pPr>
              <w:spacing w:before="120" w:after="120" w:line="240" w:lineRule="auto"/>
              <w:rPr>
                <w:rFonts w:cs="Arial"/>
                <w:b w:val="0"/>
                <w:color w:val="000000"/>
                <w:lang w:eastAsia="en-AU"/>
              </w:rPr>
            </w:pPr>
            <w:r w:rsidRPr="00605F5E">
              <w:rPr>
                <w:b w:val="0"/>
              </w:rPr>
              <w:t>15_043_0128_1_3_CA</w:t>
            </w:r>
          </w:p>
        </w:tc>
        <w:tc>
          <w:tcPr>
            <w:tcW w:w="2352" w:type="pct"/>
            <w:noWrap/>
          </w:tcPr>
          <w:p w14:paraId="6A56228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Counsellor - Cancellation</w:t>
            </w:r>
          </w:p>
        </w:tc>
        <w:tc>
          <w:tcPr>
            <w:tcW w:w="270" w:type="pct"/>
            <w:noWrap/>
            <w:hideMark/>
          </w:tcPr>
          <w:p w14:paraId="05781ED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6C42F61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5FE8AD9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7C58922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5128C7" w:rsidRPr="00605F5E" w14:paraId="76227DA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A2BA672" w14:textId="77777777" w:rsidR="005128C7" w:rsidRPr="00605F5E" w:rsidRDefault="005128C7">
            <w:pPr>
              <w:spacing w:before="120" w:after="120" w:line="240" w:lineRule="auto"/>
              <w:rPr>
                <w:rFonts w:cs="Arial"/>
                <w:b w:val="0"/>
                <w:color w:val="000000"/>
                <w:lang w:eastAsia="en-AU"/>
              </w:rPr>
            </w:pPr>
            <w:r w:rsidRPr="00605F5E">
              <w:rPr>
                <w:b w:val="0"/>
              </w:rPr>
              <w:t>15_043_0128_1_3_NF</w:t>
            </w:r>
          </w:p>
        </w:tc>
        <w:tc>
          <w:tcPr>
            <w:tcW w:w="2352" w:type="pct"/>
            <w:noWrap/>
          </w:tcPr>
          <w:p w14:paraId="579D374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Counsellor - Non-Face-to-Face</w:t>
            </w:r>
          </w:p>
        </w:tc>
        <w:tc>
          <w:tcPr>
            <w:tcW w:w="270" w:type="pct"/>
            <w:noWrap/>
          </w:tcPr>
          <w:p w14:paraId="455DC2A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9008AA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64D425A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39B52A3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344A9C0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43BC73D" w14:textId="77777777" w:rsidR="005128C7" w:rsidRPr="00605F5E" w:rsidRDefault="005128C7">
            <w:pPr>
              <w:spacing w:before="120" w:after="120" w:line="240" w:lineRule="auto"/>
              <w:rPr>
                <w:rFonts w:cs="Arial"/>
                <w:b w:val="0"/>
                <w:color w:val="000000"/>
                <w:lang w:eastAsia="en-AU"/>
              </w:rPr>
            </w:pPr>
            <w:r w:rsidRPr="00605F5E">
              <w:rPr>
                <w:b w:val="0"/>
              </w:rPr>
              <w:t>15_043_0128_1_3_PT</w:t>
            </w:r>
          </w:p>
        </w:tc>
        <w:tc>
          <w:tcPr>
            <w:tcW w:w="2352" w:type="pct"/>
            <w:noWrap/>
          </w:tcPr>
          <w:p w14:paraId="245738F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Counsellor - Provider Travel</w:t>
            </w:r>
          </w:p>
        </w:tc>
        <w:tc>
          <w:tcPr>
            <w:tcW w:w="270" w:type="pct"/>
            <w:noWrap/>
          </w:tcPr>
          <w:p w14:paraId="4131325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765594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261E9D3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7F81DEB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5128C7" w:rsidRPr="00605F5E" w14:paraId="5184DEC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D508831" w14:textId="77777777" w:rsidR="005128C7" w:rsidRPr="00605F5E" w:rsidRDefault="005128C7">
            <w:pPr>
              <w:spacing w:before="120" w:after="120" w:line="240" w:lineRule="auto"/>
              <w:rPr>
                <w:rFonts w:cs="Arial"/>
                <w:b w:val="0"/>
                <w:color w:val="000000"/>
                <w:lang w:eastAsia="en-AU"/>
              </w:rPr>
            </w:pPr>
            <w:r w:rsidRPr="00605F5E">
              <w:rPr>
                <w:b w:val="0"/>
              </w:rPr>
              <w:t>15_043_0128_1_3_RR</w:t>
            </w:r>
          </w:p>
        </w:tc>
        <w:tc>
          <w:tcPr>
            <w:tcW w:w="2352" w:type="pct"/>
            <w:noWrap/>
          </w:tcPr>
          <w:p w14:paraId="05859CD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Counsellor - NDIA Requested Reports</w:t>
            </w:r>
          </w:p>
        </w:tc>
        <w:tc>
          <w:tcPr>
            <w:tcW w:w="270" w:type="pct"/>
            <w:noWrap/>
          </w:tcPr>
          <w:p w14:paraId="71DF94B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9580BF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31CED48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66BBE67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1ADCA7C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1648FE6" w14:textId="77777777" w:rsidR="005128C7" w:rsidRPr="00605F5E" w:rsidRDefault="005128C7">
            <w:pPr>
              <w:spacing w:before="120" w:after="120" w:line="240" w:lineRule="auto"/>
              <w:rPr>
                <w:rFonts w:cs="Arial"/>
                <w:b w:val="0"/>
                <w:color w:val="000000"/>
                <w:lang w:eastAsia="en-AU"/>
              </w:rPr>
            </w:pPr>
            <w:r w:rsidRPr="00605F5E">
              <w:rPr>
                <w:b w:val="0"/>
              </w:rPr>
              <w:t>15_043_0128_1_3_TH</w:t>
            </w:r>
          </w:p>
        </w:tc>
        <w:tc>
          <w:tcPr>
            <w:tcW w:w="2352" w:type="pct"/>
            <w:noWrap/>
          </w:tcPr>
          <w:p w14:paraId="39F16F8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Counsellor - Telehealth</w:t>
            </w:r>
          </w:p>
        </w:tc>
        <w:tc>
          <w:tcPr>
            <w:tcW w:w="270" w:type="pct"/>
            <w:noWrap/>
          </w:tcPr>
          <w:p w14:paraId="7E515DF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28DF21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6A8C586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25286CA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7ED3DFB0" w14:textId="77777777" w:rsidR="009D6A73" w:rsidRDefault="009D6A73">
      <w:pPr>
        <w:spacing w:after="0" w:line="240" w:lineRule="auto"/>
        <w:rPr>
          <w:b/>
          <w:color w:val="6B2876" w:themeColor="text1"/>
          <w:sz w:val="28"/>
          <w:szCs w:val="28"/>
        </w:rPr>
      </w:pPr>
      <w:r>
        <w:br w:type="page"/>
      </w:r>
    </w:p>
    <w:p w14:paraId="14E318AA" w14:textId="3130E469" w:rsidR="007E15F1" w:rsidRPr="00605F5E" w:rsidRDefault="007E15F1" w:rsidP="007E15F1">
      <w:pPr>
        <w:pStyle w:val="Heading4"/>
      </w:pPr>
      <w:r w:rsidRPr="00605F5E">
        <w:t>Developmental Educat</w:t>
      </w:r>
      <w:r w:rsidR="00A6502A">
        <w:t>ion</w:t>
      </w:r>
    </w:p>
    <w:p w14:paraId="719EF28D" w14:textId="2C7D6F0D" w:rsidR="007E15F1" w:rsidRPr="00605F5E" w:rsidRDefault="007E15F1" w:rsidP="007E15F1">
      <w:r w:rsidRPr="00605F5E">
        <w:t xml:space="preserve">The maximum amounts in </w:t>
      </w:r>
      <w:r w:rsidR="001229D3" w:rsidRPr="00284CEC">
        <w:fldChar w:fldCharType="begin"/>
      </w:r>
      <w:r w:rsidR="001229D3" w:rsidRPr="00284CEC">
        <w:instrText xml:space="preserve"> REF _Ref235520546 \h </w:instrText>
      </w:r>
      <w:r w:rsidR="00284CEC">
        <w:instrText xml:space="preserve"> \* MERGEFORMAT </w:instrText>
      </w:r>
      <w:r w:rsidR="001229D3" w:rsidRPr="00284CEC">
        <w:fldChar w:fldCharType="separate"/>
      </w:r>
      <w:r w:rsidR="006F741E" w:rsidRPr="00605F5E">
        <w:t xml:space="preserve">Table </w:t>
      </w:r>
      <w:r w:rsidR="006F741E">
        <w:rPr>
          <w:noProof/>
        </w:rPr>
        <w:t>21</w:t>
      </w:r>
      <w:r w:rsidR="001229D3" w:rsidRPr="00284CEC">
        <w:fldChar w:fldCharType="end"/>
      </w:r>
      <w:r w:rsidR="001229D3" w:rsidRPr="00284CEC">
        <w:t xml:space="preserve"> </w:t>
      </w:r>
      <w:r w:rsidR="00164ACE" w:rsidRPr="00284CEC">
        <w:rPr>
          <w:rFonts w:cs="Arial"/>
        </w:rPr>
        <w:t>apply to</w:t>
      </w:r>
      <w:r w:rsidR="00164ACE">
        <w:rPr>
          <w:rFonts w:cs="Arial"/>
        </w:rPr>
        <w:t xml:space="preserve"> </w:t>
      </w:r>
      <w:r w:rsidR="00F83BF0">
        <w:rPr>
          <w:rFonts w:cs="Arial"/>
        </w:rPr>
        <w:t>the delivery of</w:t>
      </w:r>
      <w:r w:rsidR="00164ACE" w:rsidRPr="00284CEC">
        <w:t xml:space="preserve"> </w:t>
      </w:r>
      <w:r w:rsidR="000169C8" w:rsidRPr="00284CEC">
        <w:t>Developmental</w:t>
      </w:r>
      <w:r w:rsidR="000169C8">
        <w:t xml:space="preserve"> Education </w:t>
      </w:r>
      <w:r w:rsidRPr="00605F5E">
        <w:t>supports</w:t>
      </w:r>
      <w:r w:rsidR="000169C8">
        <w:t>. Developmental Education supports are supports</w:t>
      </w:r>
      <w:r w:rsidRPr="00605F5E">
        <w:t xml:space="preserve"> delivered by a person who is a Full Member of Developmental Educators Australia.</w:t>
      </w:r>
    </w:p>
    <w:p w14:paraId="1F8BE12C" w14:textId="13BBE8AF" w:rsidR="00891EF6" w:rsidRPr="00605F5E" w:rsidRDefault="005128C7" w:rsidP="000E373B">
      <w:pPr>
        <w:pStyle w:val="Caption"/>
        <w:spacing w:before="240"/>
      </w:pPr>
      <w:bookmarkStart w:id="45" w:name="_Ref235520546"/>
      <w:r w:rsidRPr="00605F5E">
        <w:t xml:space="preserve">Table </w:t>
      </w:r>
      <w:r>
        <w:fldChar w:fldCharType="begin"/>
      </w:r>
      <w:r>
        <w:instrText>SEQ Table \* ARABIC</w:instrText>
      </w:r>
      <w:r>
        <w:fldChar w:fldCharType="separate"/>
      </w:r>
      <w:r w:rsidR="006F741E">
        <w:rPr>
          <w:noProof/>
        </w:rPr>
        <w:t>21</w:t>
      </w:r>
      <w:r>
        <w:fldChar w:fldCharType="end"/>
      </w:r>
      <w:bookmarkEnd w:id="45"/>
      <w:r w:rsidRPr="00605F5E">
        <w:t xml:space="preserve">: </w:t>
      </w:r>
      <w:r w:rsidR="00064325" w:rsidRPr="00605F5E">
        <w:t xml:space="preserve">Maximum amounts for </w:t>
      </w:r>
      <w:r w:rsidR="0095023A">
        <w:t xml:space="preserve">the </w:t>
      </w:r>
      <w:r w:rsidR="008B6FED">
        <w:t xml:space="preserve">delivery of </w:t>
      </w:r>
      <w:r w:rsidR="00BB5970">
        <w:t xml:space="preserve">Developmental Education </w:t>
      </w:r>
      <w:r w:rsidR="00064325" w:rsidRPr="00605F5E">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44FAD92A"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59F1774A"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1F7A3E3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FB229F0"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0FFA11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49D5004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0B793BE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3B7F97F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66A0376" w14:textId="77777777" w:rsidR="005128C7" w:rsidRPr="00605F5E" w:rsidRDefault="005128C7">
            <w:pPr>
              <w:spacing w:before="120" w:after="120" w:line="240" w:lineRule="auto"/>
              <w:rPr>
                <w:rFonts w:cs="Arial"/>
                <w:b w:val="0"/>
              </w:rPr>
            </w:pPr>
            <w:r w:rsidRPr="00605F5E">
              <w:rPr>
                <w:rFonts w:cs="Arial"/>
                <w:b w:val="0"/>
              </w:rPr>
              <w:t>10_613_0128_5_3</w:t>
            </w:r>
          </w:p>
        </w:tc>
        <w:tc>
          <w:tcPr>
            <w:tcW w:w="2352" w:type="pct"/>
            <w:noWrap/>
          </w:tcPr>
          <w:p w14:paraId="0C13B29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Developmental Educator - Direct Service</w:t>
            </w:r>
          </w:p>
        </w:tc>
        <w:tc>
          <w:tcPr>
            <w:tcW w:w="270" w:type="pct"/>
            <w:noWrap/>
          </w:tcPr>
          <w:p w14:paraId="6AB713D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C80CF7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44A2B53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10F857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64260AA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8F6D7D9" w14:textId="77777777" w:rsidR="005128C7" w:rsidRPr="00605F5E" w:rsidRDefault="005128C7">
            <w:pPr>
              <w:spacing w:before="120" w:after="120" w:line="240" w:lineRule="auto"/>
              <w:rPr>
                <w:rFonts w:cs="Arial"/>
                <w:b w:val="0"/>
              </w:rPr>
            </w:pPr>
            <w:r w:rsidRPr="00605F5E">
              <w:rPr>
                <w:rFonts w:cs="Arial"/>
                <w:b w:val="0"/>
              </w:rPr>
              <w:t>10_613_0128_5_3_CA</w:t>
            </w:r>
          </w:p>
        </w:tc>
        <w:tc>
          <w:tcPr>
            <w:tcW w:w="2352" w:type="pct"/>
            <w:noWrap/>
          </w:tcPr>
          <w:p w14:paraId="20C35AE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Developmental Educator - Cancellation</w:t>
            </w:r>
          </w:p>
        </w:tc>
        <w:tc>
          <w:tcPr>
            <w:tcW w:w="270" w:type="pct"/>
            <w:noWrap/>
          </w:tcPr>
          <w:p w14:paraId="0182225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86B0FD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3E4C38A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0D251F1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3F85415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273479E" w14:textId="77777777" w:rsidR="005128C7" w:rsidRPr="00605F5E" w:rsidRDefault="005128C7">
            <w:pPr>
              <w:spacing w:before="120" w:after="120" w:line="240" w:lineRule="auto"/>
              <w:rPr>
                <w:rFonts w:cs="Arial"/>
                <w:b w:val="0"/>
              </w:rPr>
            </w:pPr>
            <w:r w:rsidRPr="00605F5E">
              <w:rPr>
                <w:rFonts w:cs="Arial"/>
                <w:b w:val="0"/>
              </w:rPr>
              <w:t>10_613_0128_5_3_NF</w:t>
            </w:r>
          </w:p>
        </w:tc>
        <w:tc>
          <w:tcPr>
            <w:tcW w:w="2352" w:type="pct"/>
            <w:noWrap/>
          </w:tcPr>
          <w:p w14:paraId="3B8F2C8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Developmental Educator - Non-Face-to-Face</w:t>
            </w:r>
          </w:p>
        </w:tc>
        <w:tc>
          <w:tcPr>
            <w:tcW w:w="270" w:type="pct"/>
            <w:noWrap/>
          </w:tcPr>
          <w:p w14:paraId="7EACE0E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93C18C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218EE8F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028B92A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4AEF532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627B2EA" w14:textId="77777777" w:rsidR="005128C7" w:rsidRPr="00605F5E" w:rsidRDefault="005128C7">
            <w:pPr>
              <w:spacing w:before="120" w:after="120" w:line="240" w:lineRule="auto"/>
              <w:rPr>
                <w:rFonts w:cs="Arial"/>
                <w:b w:val="0"/>
              </w:rPr>
            </w:pPr>
            <w:r w:rsidRPr="00605F5E">
              <w:rPr>
                <w:rFonts w:cs="Arial"/>
                <w:b w:val="0"/>
              </w:rPr>
              <w:t>10_613_0128_5_3_PT</w:t>
            </w:r>
          </w:p>
        </w:tc>
        <w:tc>
          <w:tcPr>
            <w:tcW w:w="2352" w:type="pct"/>
            <w:noWrap/>
          </w:tcPr>
          <w:p w14:paraId="6C07C0D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Developmental Educator - Provider Travel</w:t>
            </w:r>
          </w:p>
        </w:tc>
        <w:tc>
          <w:tcPr>
            <w:tcW w:w="270" w:type="pct"/>
            <w:noWrap/>
          </w:tcPr>
          <w:p w14:paraId="007D6EB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70E2DE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2603468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66B50E3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5E31215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A55228E" w14:textId="77777777" w:rsidR="005128C7" w:rsidRPr="00605F5E" w:rsidRDefault="005128C7">
            <w:pPr>
              <w:spacing w:before="120" w:after="120" w:line="240" w:lineRule="auto"/>
              <w:rPr>
                <w:rFonts w:cs="Arial"/>
                <w:b w:val="0"/>
              </w:rPr>
            </w:pPr>
            <w:r w:rsidRPr="00605F5E">
              <w:rPr>
                <w:rFonts w:cs="Arial"/>
                <w:b w:val="0"/>
              </w:rPr>
              <w:t>10_613_0128_5_3_RR</w:t>
            </w:r>
          </w:p>
        </w:tc>
        <w:tc>
          <w:tcPr>
            <w:tcW w:w="2352" w:type="pct"/>
            <w:noWrap/>
          </w:tcPr>
          <w:p w14:paraId="0F1B8E4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Developmental Educator - NDIA Requested Reports</w:t>
            </w:r>
          </w:p>
        </w:tc>
        <w:tc>
          <w:tcPr>
            <w:tcW w:w="270" w:type="pct"/>
            <w:noWrap/>
          </w:tcPr>
          <w:p w14:paraId="2F2F35A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12B2AE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3019BFD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6E0EEA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485AEAE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DD8CCD1" w14:textId="77777777" w:rsidR="005128C7" w:rsidRPr="00605F5E" w:rsidRDefault="005128C7">
            <w:pPr>
              <w:spacing w:before="120" w:after="120" w:line="240" w:lineRule="auto"/>
              <w:rPr>
                <w:rFonts w:cs="Arial"/>
                <w:b w:val="0"/>
              </w:rPr>
            </w:pPr>
            <w:r w:rsidRPr="00605F5E">
              <w:rPr>
                <w:rFonts w:cs="Arial"/>
                <w:b w:val="0"/>
              </w:rPr>
              <w:t>10_613_0128_5_3_TH</w:t>
            </w:r>
          </w:p>
        </w:tc>
        <w:tc>
          <w:tcPr>
            <w:tcW w:w="2352" w:type="pct"/>
            <w:noWrap/>
          </w:tcPr>
          <w:p w14:paraId="213628F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Developmental Educator - Telehealth</w:t>
            </w:r>
          </w:p>
        </w:tc>
        <w:tc>
          <w:tcPr>
            <w:tcW w:w="270" w:type="pct"/>
            <w:noWrap/>
          </w:tcPr>
          <w:p w14:paraId="35CE910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09E98B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6F54FF1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2ACAFD0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6301737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2F2CAE7" w14:textId="77777777" w:rsidR="005128C7" w:rsidRPr="00605F5E" w:rsidRDefault="005128C7">
            <w:pPr>
              <w:spacing w:before="120" w:after="120" w:line="240" w:lineRule="auto"/>
              <w:rPr>
                <w:rFonts w:cs="Arial"/>
                <w:b w:val="0"/>
                <w:color w:val="000000"/>
                <w:lang w:eastAsia="en-AU"/>
              </w:rPr>
            </w:pPr>
            <w:r w:rsidRPr="00605F5E">
              <w:rPr>
                <w:rFonts w:cs="Arial"/>
                <w:b w:val="0"/>
              </w:rPr>
              <w:t>15_613_0128_1_3</w:t>
            </w:r>
          </w:p>
        </w:tc>
        <w:tc>
          <w:tcPr>
            <w:tcW w:w="2352" w:type="pct"/>
            <w:noWrap/>
          </w:tcPr>
          <w:p w14:paraId="175EED1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Developmental Educator - Direct Service</w:t>
            </w:r>
          </w:p>
        </w:tc>
        <w:tc>
          <w:tcPr>
            <w:tcW w:w="270" w:type="pct"/>
            <w:noWrap/>
            <w:hideMark/>
          </w:tcPr>
          <w:p w14:paraId="2FBA57C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AC677F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AF5E0B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55BA314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6E754DB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9B7940A" w14:textId="77777777" w:rsidR="005128C7" w:rsidRPr="00605F5E" w:rsidRDefault="005128C7">
            <w:pPr>
              <w:spacing w:before="120" w:after="120" w:line="240" w:lineRule="auto"/>
              <w:rPr>
                <w:rFonts w:cs="Arial"/>
                <w:b w:val="0"/>
                <w:color w:val="000000"/>
                <w:lang w:eastAsia="en-AU"/>
              </w:rPr>
            </w:pPr>
            <w:r w:rsidRPr="00605F5E">
              <w:rPr>
                <w:rFonts w:cs="Arial"/>
                <w:b w:val="0"/>
              </w:rPr>
              <w:t>15_613_0128_1_3_CA</w:t>
            </w:r>
          </w:p>
        </w:tc>
        <w:tc>
          <w:tcPr>
            <w:tcW w:w="2352" w:type="pct"/>
            <w:noWrap/>
          </w:tcPr>
          <w:p w14:paraId="22B72E7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Developmental Educator - Cancellation</w:t>
            </w:r>
          </w:p>
        </w:tc>
        <w:tc>
          <w:tcPr>
            <w:tcW w:w="270" w:type="pct"/>
            <w:noWrap/>
            <w:hideMark/>
          </w:tcPr>
          <w:p w14:paraId="687EFF4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B13EB0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62D74F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48EE065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08DDF48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533E5E3" w14:textId="77777777" w:rsidR="005128C7" w:rsidRPr="00605F5E" w:rsidRDefault="005128C7">
            <w:pPr>
              <w:spacing w:before="120" w:after="120" w:line="240" w:lineRule="auto"/>
              <w:rPr>
                <w:rFonts w:cs="Arial"/>
                <w:b w:val="0"/>
                <w:color w:val="000000"/>
                <w:lang w:eastAsia="en-AU"/>
              </w:rPr>
            </w:pPr>
            <w:r w:rsidRPr="00605F5E">
              <w:rPr>
                <w:rFonts w:cs="Arial"/>
                <w:b w:val="0"/>
              </w:rPr>
              <w:t>15_613_0128_1_3_NF</w:t>
            </w:r>
          </w:p>
        </w:tc>
        <w:tc>
          <w:tcPr>
            <w:tcW w:w="2352" w:type="pct"/>
            <w:noWrap/>
          </w:tcPr>
          <w:p w14:paraId="5306FF1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Developmental Educator - Non-Face-to-Face</w:t>
            </w:r>
          </w:p>
        </w:tc>
        <w:tc>
          <w:tcPr>
            <w:tcW w:w="270" w:type="pct"/>
            <w:noWrap/>
          </w:tcPr>
          <w:p w14:paraId="4E7610F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274CEB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62BCC5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094A77A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03E4BE6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5F9A55F" w14:textId="77777777" w:rsidR="005128C7" w:rsidRPr="00605F5E" w:rsidRDefault="005128C7">
            <w:pPr>
              <w:spacing w:before="120" w:after="120" w:line="240" w:lineRule="auto"/>
              <w:rPr>
                <w:rFonts w:cs="Arial"/>
                <w:b w:val="0"/>
                <w:color w:val="000000"/>
                <w:lang w:eastAsia="en-AU"/>
              </w:rPr>
            </w:pPr>
            <w:r w:rsidRPr="00605F5E">
              <w:rPr>
                <w:rFonts w:cs="Arial"/>
                <w:b w:val="0"/>
              </w:rPr>
              <w:t>15_613_0128_1_3_PT</w:t>
            </w:r>
          </w:p>
        </w:tc>
        <w:tc>
          <w:tcPr>
            <w:tcW w:w="2352" w:type="pct"/>
            <w:noWrap/>
          </w:tcPr>
          <w:p w14:paraId="154A034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Developmental Educator - Provider Travel</w:t>
            </w:r>
          </w:p>
        </w:tc>
        <w:tc>
          <w:tcPr>
            <w:tcW w:w="270" w:type="pct"/>
            <w:noWrap/>
          </w:tcPr>
          <w:p w14:paraId="536DA05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FAD6E7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2B72C56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6D0C173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5128C7" w:rsidRPr="00605F5E" w14:paraId="663D161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96857B1" w14:textId="77777777" w:rsidR="005128C7" w:rsidRPr="00605F5E" w:rsidRDefault="005128C7">
            <w:pPr>
              <w:spacing w:before="120" w:after="120" w:line="240" w:lineRule="auto"/>
              <w:rPr>
                <w:rFonts w:cs="Arial"/>
                <w:b w:val="0"/>
                <w:color w:val="000000"/>
                <w:lang w:eastAsia="en-AU"/>
              </w:rPr>
            </w:pPr>
            <w:r w:rsidRPr="00605F5E">
              <w:rPr>
                <w:rFonts w:cs="Arial"/>
                <w:b w:val="0"/>
              </w:rPr>
              <w:t>15_613_0128_1_3_RR</w:t>
            </w:r>
          </w:p>
        </w:tc>
        <w:tc>
          <w:tcPr>
            <w:tcW w:w="2352" w:type="pct"/>
            <w:noWrap/>
          </w:tcPr>
          <w:p w14:paraId="32F913F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Developmental Educator - NDIA Requested Reports</w:t>
            </w:r>
          </w:p>
        </w:tc>
        <w:tc>
          <w:tcPr>
            <w:tcW w:w="270" w:type="pct"/>
            <w:noWrap/>
          </w:tcPr>
          <w:p w14:paraId="187EDB1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5A7F9B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2822CA3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59B3EAA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09DF29E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085C7B3" w14:textId="77777777" w:rsidR="005128C7" w:rsidRPr="00605F5E" w:rsidRDefault="005128C7">
            <w:pPr>
              <w:spacing w:before="120" w:after="120" w:line="240" w:lineRule="auto"/>
              <w:rPr>
                <w:rFonts w:cs="Arial"/>
                <w:b w:val="0"/>
                <w:color w:val="000000"/>
                <w:lang w:eastAsia="en-AU"/>
              </w:rPr>
            </w:pPr>
            <w:r w:rsidRPr="00605F5E">
              <w:rPr>
                <w:rFonts w:cs="Arial"/>
                <w:b w:val="0"/>
              </w:rPr>
              <w:t>15_613_0128_1_3_TH</w:t>
            </w:r>
          </w:p>
        </w:tc>
        <w:tc>
          <w:tcPr>
            <w:tcW w:w="2352" w:type="pct"/>
            <w:noWrap/>
          </w:tcPr>
          <w:p w14:paraId="374AF93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Developmental Educator - Telehealth</w:t>
            </w:r>
          </w:p>
        </w:tc>
        <w:tc>
          <w:tcPr>
            <w:tcW w:w="270" w:type="pct"/>
            <w:noWrap/>
          </w:tcPr>
          <w:p w14:paraId="52478EF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E45823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BA1269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052219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0C55A236" w14:textId="77777777" w:rsidR="007034C9" w:rsidRPr="00605F5E" w:rsidRDefault="007034C9">
      <w:pPr>
        <w:spacing w:after="0" w:line="240" w:lineRule="auto"/>
        <w:rPr>
          <w:b/>
          <w:bCs/>
          <w:color w:val="6B2876" w:themeColor="text2"/>
        </w:rPr>
      </w:pPr>
      <w:r w:rsidRPr="00605F5E">
        <w:br w:type="page"/>
      </w:r>
    </w:p>
    <w:p w14:paraId="35DB89E0" w14:textId="74434C4D" w:rsidR="007E15F1" w:rsidRPr="00605F5E" w:rsidRDefault="007B7D53" w:rsidP="007E15F1">
      <w:pPr>
        <w:pStyle w:val="Heading4"/>
      </w:pPr>
      <w:r w:rsidRPr="00605F5E">
        <w:t>Dieteti</w:t>
      </w:r>
      <w:r>
        <w:t>cs</w:t>
      </w:r>
    </w:p>
    <w:p w14:paraId="1759CEE1" w14:textId="3B8755C4" w:rsidR="007E15F1" w:rsidRPr="00605F5E" w:rsidRDefault="007E15F1" w:rsidP="007E15F1">
      <w:r w:rsidRPr="00605F5E">
        <w:t xml:space="preserve">The maximum amounts in </w:t>
      </w:r>
      <w:r w:rsidR="001229D3" w:rsidRPr="00284CEC">
        <w:fldChar w:fldCharType="begin"/>
      </w:r>
      <w:r w:rsidR="001229D3" w:rsidRPr="00284CEC">
        <w:instrText xml:space="preserve"> REF _Ref235520527 \h </w:instrText>
      </w:r>
      <w:r w:rsidR="00284CEC">
        <w:instrText xml:space="preserve"> \* MERGEFORMAT </w:instrText>
      </w:r>
      <w:r w:rsidR="001229D3" w:rsidRPr="00284CEC">
        <w:fldChar w:fldCharType="separate"/>
      </w:r>
      <w:r w:rsidR="006F741E" w:rsidRPr="00605F5E">
        <w:t xml:space="preserve">Table </w:t>
      </w:r>
      <w:r w:rsidR="006F741E">
        <w:rPr>
          <w:noProof/>
        </w:rPr>
        <w:t>22</w:t>
      </w:r>
      <w:r w:rsidR="001229D3" w:rsidRPr="00284CEC">
        <w:fldChar w:fldCharType="end"/>
      </w:r>
      <w:r w:rsidR="0079056E" w:rsidRPr="00284CEC">
        <w:t xml:space="preserve"> </w:t>
      </w:r>
      <w:r w:rsidR="00164ACE" w:rsidRPr="00284CEC">
        <w:rPr>
          <w:rFonts w:cs="Arial"/>
        </w:rPr>
        <w:t>apply to</w:t>
      </w:r>
      <w:r w:rsidR="00164ACE" w:rsidRPr="00284CEC">
        <w:t xml:space="preserve"> </w:t>
      </w:r>
      <w:r w:rsidR="00B21688" w:rsidRPr="00284CEC">
        <w:t>the</w:t>
      </w:r>
      <w:r w:rsidR="00B21688" w:rsidRPr="00B21688">
        <w:t xml:space="preserve"> delivery of </w:t>
      </w:r>
      <w:r w:rsidR="00B21688">
        <w:t>Dietetic</w:t>
      </w:r>
      <w:r w:rsidR="00B21688" w:rsidRPr="00B21688">
        <w:t xml:space="preserve"> supports. </w:t>
      </w:r>
      <w:r w:rsidR="00B21688">
        <w:t>Dietetic</w:t>
      </w:r>
      <w:r w:rsidR="00B21688" w:rsidRPr="00B21688">
        <w:t xml:space="preserve"> supports are </w:t>
      </w:r>
      <w:r w:rsidRPr="00605F5E">
        <w:t>supports delivered by a person who is an Accredited Practicing Dietitian with the Dietitians Australia.</w:t>
      </w:r>
    </w:p>
    <w:p w14:paraId="4D09939A" w14:textId="101B066F" w:rsidR="00BF2A05" w:rsidRPr="00605F5E" w:rsidRDefault="005128C7" w:rsidP="000E373B">
      <w:pPr>
        <w:pStyle w:val="Caption"/>
        <w:spacing w:before="240"/>
      </w:pPr>
      <w:bookmarkStart w:id="46" w:name="_Ref235520527"/>
      <w:r w:rsidRPr="00605F5E">
        <w:t xml:space="preserve">Table </w:t>
      </w:r>
      <w:r>
        <w:fldChar w:fldCharType="begin"/>
      </w:r>
      <w:r>
        <w:instrText>SEQ Table \* ARABIC</w:instrText>
      </w:r>
      <w:r>
        <w:fldChar w:fldCharType="separate"/>
      </w:r>
      <w:r w:rsidR="006F741E">
        <w:rPr>
          <w:noProof/>
        </w:rPr>
        <w:t>22</w:t>
      </w:r>
      <w:r>
        <w:fldChar w:fldCharType="end"/>
      </w:r>
      <w:bookmarkEnd w:id="46"/>
      <w:r w:rsidRPr="00605F5E">
        <w:rPr>
          <w:rFonts w:cs="Arial"/>
        </w:rPr>
        <w:t xml:space="preserve">: </w:t>
      </w:r>
      <w:r w:rsidR="00064325" w:rsidRPr="00605F5E">
        <w:rPr>
          <w:rFonts w:cs="Arial"/>
        </w:rPr>
        <w:t xml:space="preserve">Maximum amounts for </w:t>
      </w:r>
      <w:r w:rsidR="0095023A">
        <w:rPr>
          <w:rFonts w:cs="Arial"/>
        </w:rPr>
        <w:t xml:space="preserve">the </w:t>
      </w:r>
      <w:r w:rsidR="00F64625">
        <w:rPr>
          <w:rFonts w:cs="Arial"/>
        </w:rPr>
        <w:t>delivery of Diet</w:t>
      </w:r>
      <w:r w:rsidR="00E71BF2">
        <w:rPr>
          <w:rFonts w:cs="Arial"/>
        </w:rPr>
        <w:t xml:space="preserve">etic </w:t>
      </w:r>
      <w:r w:rsidR="00064325"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12C9793A"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7F49720"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3D566F9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8046400"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1B7D33E9"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D3D384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0A5C6D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4565568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63C611D" w14:textId="77777777" w:rsidR="005128C7" w:rsidRPr="00605F5E" w:rsidRDefault="005128C7">
            <w:pPr>
              <w:spacing w:before="120" w:after="120" w:line="240" w:lineRule="auto"/>
              <w:rPr>
                <w:rFonts w:cs="Arial"/>
                <w:b w:val="0"/>
              </w:rPr>
            </w:pPr>
            <w:r w:rsidRPr="00605F5E">
              <w:rPr>
                <w:rFonts w:cs="Arial"/>
                <w:b w:val="0"/>
              </w:rPr>
              <w:t>01_760_0128_3_3</w:t>
            </w:r>
          </w:p>
        </w:tc>
        <w:tc>
          <w:tcPr>
            <w:tcW w:w="2352" w:type="pct"/>
            <w:noWrap/>
          </w:tcPr>
          <w:p w14:paraId="6566747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Dietitian - Direct Service</w:t>
            </w:r>
          </w:p>
        </w:tc>
        <w:tc>
          <w:tcPr>
            <w:tcW w:w="270" w:type="pct"/>
            <w:noWrap/>
          </w:tcPr>
          <w:p w14:paraId="268EFEC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6CFFFD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0495B64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7E7E112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5128C7" w:rsidRPr="00605F5E" w14:paraId="1FDBFB3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BB4F346" w14:textId="77777777" w:rsidR="005128C7" w:rsidRPr="00605F5E" w:rsidRDefault="005128C7">
            <w:pPr>
              <w:spacing w:before="120" w:after="120" w:line="240" w:lineRule="auto"/>
              <w:rPr>
                <w:rFonts w:cs="Arial"/>
                <w:b w:val="0"/>
              </w:rPr>
            </w:pPr>
            <w:r w:rsidRPr="00605F5E">
              <w:rPr>
                <w:rFonts w:cs="Arial"/>
                <w:b w:val="0"/>
              </w:rPr>
              <w:t>01_760_0128_3_3_CA</w:t>
            </w:r>
          </w:p>
        </w:tc>
        <w:tc>
          <w:tcPr>
            <w:tcW w:w="2352" w:type="pct"/>
            <w:noWrap/>
          </w:tcPr>
          <w:p w14:paraId="47E59EC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Dietitian - Cancellation</w:t>
            </w:r>
          </w:p>
        </w:tc>
        <w:tc>
          <w:tcPr>
            <w:tcW w:w="270" w:type="pct"/>
            <w:noWrap/>
          </w:tcPr>
          <w:p w14:paraId="4F09ADD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15EA74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$178.99</w:t>
            </w:r>
          </w:p>
        </w:tc>
        <w:tc>
          <w:tcPr>
            <w:tcW w:w="455" w:type="pct"/>
            <w:noWrap/>
          </w:tcPr>
          <w:p w14:paraId="67446C5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$250.59</w:t>
            </w:r>
          </w:p>
        </w:tc>
        <w:tc>
          <w:tcPr>
            <w:tcW w:w="454" w:type="pct"/>
            <w:noWrap/>
          </w:tcPr>
          <w:p w14:paraId="46FE2B9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$268.49</w:t>
            </w:r>
          </w:p>
        </w:tc>
      </w:tr>
      <w:tr w:rsidR="005128C7" w:rsidRPr="00605F5E" w14:paraId="6B6FB34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541CE10" w14:textId="77777777" w:rsidR="005128C7" w:rsidRPr="00605F5E" w:rsidRDefault="005128C7">
            <w:pPr>
              <w:spacing w:before="120" w:after="120" w:line="240" w:lineRule="auto"/>
              <w:rPr>
                <w:rFonts w:cs="Arial"/>
                <w:b w:val="0"/>
              </w:rPr>
            </w:pPr>
            <w:r w:rsidRPr="00605F5E">
              <w:rPr>
                <w:rFonts w:cs="Arial"/>
                <w:b w:val="0"/>
              </w:rPr>
              <w:t>01_760_0128_3_3_NF</w:t>
            </w:r>
          </w:p>
        </w:tc>
        <w:tc>
          <w:tcPr>
            <w:tcW w:w="2352" w:type="pct"/>
            <w:noWrap/>
          </w:tcPr>
          <w:p w14:paraId="588B2E8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Dietitian - Non-Face-to-Face</w:t>
            </w:r>
          </w:p>
        </w:tc>
        <w:tc>
          <w:tcPr>
            <w:tcW w:w="270" w:type="pct"/>
            <w:noWrap/>
          </w:tcPr>
          <w:p w14:paraId="6E84CE6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7EF2BB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2D6C234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28915B7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5128C7" w:rsidRPr="00605F5E" w14:paraId="3C160F8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73EC2EE" w14:textId="77777777" w:rsidR="005128C7" w:rsidRPr="00605F5E" w:rsidRDefault="005128C7">
            <w:pPr>
              <w:spacing w:before="120" w:after="120" w:line="240" w:lineRule="auto"/>
              <w:rPr>
                <w:rFonts w:cs="Arial"/>
                <w:b w:val="0"/>
              </w:rPr>
            </w:pPr>
            <w:r w:rsidRPr="00605F5E">
              <w:rPr>
                <w:rFonts w:cs="Arial"/>
                <w:b w:val="0"/>
              </w:rPr>
              <w:t>01_760_0128_3_3_PT</w:t>
            </w:r>
          </w:p>
        </w:tc>
        <w:tc>
          <w:tcPr>
            <w:tcW w:w="2352" w:type="pct"/>
            <w:noWrap/>
          </w:tcPr>
          <w:p w14:paraId="7DC8E73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Dietitian - Provider Travel</w:t>
            </w:r>
          </w:p>
        </w:tc>
        <w:tc>
          <w:tcPr>
            <w:tcW w:w="270" w:type="pct"/>
            <w:noWrap/>
          </w:tcPr>
          <w:p w14:paraId="1F5B497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C1EAA2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$89.50</w:t>
            </w:r>
          </w:p>
        </w:tc>
        <w:tc>
          <w:tcPr>
            <w:tcW w:w="455" w:type="pct"/>
            <w:noWrap/>
          </w:tcPr>
          <w:p w14:paraId="0F729C6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$125.30</w:t>
            </w:r>
          </w:p>
        </w:tc>
        <w:tc>
          <w:tcPr>
            <w:tcW w:w="454" w:type="pct"/>
            <w:noWrap/>
          </w:tcPr>
          <w:p w14:paraId="3AE69CB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$134.25</w:t>
            </w:r>
          </w:p>
        </w:tc>
      </w:tr>
      <w:tr w:rsidR="005128C7" w:rsidRPr="00605F5E" w14:paraId="23FE766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55DECEE" w14:textId="77777777" w:rsidR="005128C7" w:rsidRPr="00605F5E" w:rsidRDefault="005128C7">
            <w:pPr>
              <w:spacing w:before="120" w:after="120" w:line="240" w:lineRule="auto"/>
              <w:rPr>
                <w:rFonts w:cs="Arial"/>
                <w:b w:val="0"/>
              </w:rPr>
            </w:pPr>
            <w:r w:rsidRPr="00605F5E">
              <w:rPr>
                <w:rFonts w:cs="Arial"/>
                <w:b w:val="0"/>
              </w:rPr>
              <w:t>01_760_0128_3_3_RR</w:t>
            </w:r>
          </w:p>
        </w:tc>
        <w:tc>
          <w:tcPr>
            <w:tcW w:w="2352" w:type="pct"/>
            <w:noWrap/>
          </w:tcPr>
          <w:p w14:paraId="6F57463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Dietitian - NDIA Requested Reports</w:t>
            </w:r>
          </w:p>
        </w:tc>
        <w:tc>
          <w:tcPr>
            <w:tcW w:w="270" w:type="pct"/>
            <w:noWrap/>
          </w:tcPr>
          <w:p w14:paraId="022DB16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DFC8FC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4D2444F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0377BF9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5128C7" w:rsidRPr="00605F5E" w14:paraId="1598C3A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410FFC4" w14:textId="77777777" w:rsidR="005128C7" w:rsidRPr="00605F5E" w:rsidRDefault="005128C7">
            <w:pPr>
              <w:spacing w:before="120" w:after="120" w:line="240" w:lineRule="auto"/>
              <w:rPr>
                <w:rFonts w:cs="Arial"/>
                <w:b w:val="0"/>
              </w:rPr>
            </w:pPr>
            <w:r w:rsidRPr="00605F5E">
              <w:rPr>
                <w:rFonts w:cs="Arial"/>
                <w:b w:val="0"/>
              </w:rPr>
              <w:t>01_760_0128_3_3_TH</w:t>
            </w:r>
          </w:p>
        </w:tc>
        <w:tc>
          <w:tcPr>
            <w:tcW w:w="2352" w:type="pct"/>
            <w:noWrap/>
          </w:tcPr>
          <w:p w14:paraId="4B3104C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Dietitian - Telehealth</w:t>
            </w:r>
          </w:p>
        </w:tc>
        <w:tc>
          <w:tcPr>
            <w:tcW w:w="270" w:type="pct"/>
            <w:noWrap/>
          </w:tcPr>
          <w:p w14:paraId="32921D6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A7E54E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$178.99</w:t>
            </w:r>
          </w:p>
        </w:tc>
        <w:tc>
          <w:tcPr>
            <w:tcW w:w="455" w:type="pct"/>
            <w:noWrap/>
          </w:tcPr>
          <w:p w14:paraId="4B8BF80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$250.59</w:t>
            </w:r>
          </w:p>
        </w:tc>
        <w:tc>
          <w:tcPr>
            <w:tcW w:w="454" w:type="pct"/>
            <w:noWrap/>
          </w:tcPr>
          <w:p w14:paraId="53B6599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$268.49</w:t>
            </w:r>
          </w:p>
        </w:tc>
      </w:tr>
      <w:tr w:rsidR="005128C7" w:rsidRPr="00605F5E" w14:paraId="02DB82A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0970C41" w14:textId="77777777" w:rsidR="005128C7" w:rsidRPr="00605F5E" w:rsidRDefault="005128C7">
            <w:pPr>
              <w:spacing w:before="120" w:after="120" w:line="240" w:lineRule="auto"/>
              <w:rPr>
                <w:rFonts w:cs="Arial"/>
                <w:b w:val="0"/>
              </w:rPr>
            </w:pPr>
            <w:r w:rsidRPr="00605F5E">
              <w:rPr>
                <w:rFonts w:cs="Arial"/>
                <w:b w:val="0"/>
              </w:rPr>
              <w:t>12_025_0128_3_3</w:t>
            </w:r>
          </w:p>
        </w:tc>
        <w:tc>
          <w:tcPr>
            <w:tcW w:w="2352" w:type="pct"/>
            <w:noWrap/>
          </w:tcPr>
          <w:p w14:paraId="5DBDD5A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Dietitian - Direct Service</w:t>
            </w:r>
          </w:p>
        </w:tc>
        <w:tc>
          <w:tcPr>
            <w:tcW w:w="270" w:type="pct"/>
            <w:noWrap/>
          </w:tcPr>
          <w:p w14:paraId="56B96E4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2C8B67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090CEC2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4FCCE78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5128C7" w:rsidRPr="00605F5E" w14:paraId="54E04FE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A2F511A" w14:textId="77777777" w:rsidR="005128C7" w:rsidRPr="00605F5E" w:rsidRDefault="005128C7">
            <w:pPr>
              <w:spacing w:before="120" w:after="120" w:line="240" w:lineRule="auto"/>
              <w:rPr>
                <w:rFonts w:cs="Arial"/>
                <w:b w:val="0"/>
              </w:rPr>
            </w:pPr>
            <w:r w:rsidRPr="00605F5E">
              <w:rPr>
                <w:rFonts w:cs="Arial"/>
                <w:b w:val="0"/>
              </w:rPr>
              <w:t>12_025_0128_3_3_CA</w:t>
            </w:r>
          </w:p>
        </w:tc>
        <w:tc>
          <w:tcPr>
            <w:tcW w:w="2352" w:type="pct"/>
            <w:noWrap/>
          </w:tcPr>
          <w:p w14:paraId="44471A8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Dietitian - Cancellation</w:t>
            </w:r>
          </w:p>
        </w:tc>
        <w:tc>
          <w:tcPr>
            <w:tcW w:w="270" w:type="pct"/>
            <w:noWrap/>
          </w:tcPr>
          <w:p w14:paraId="76D193D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121A76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$178.99</w:t>
            </w:r>
          </w:p>
        </w:tc>
        <w:tc>
          <w:tcPr>
            <w:tcW w:w="455" w:type="pct"/>
            <w:noWrap/>
          </w:tcPr>
          <w:p w14:paraId="631FDD7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$250.59</w:t>
            </w:r>
          </w:p>
        </w:tc>
        <w:tc>
          <w:tcPr>
            <w:tcW w:w="454" w:type="pct"/>
            <w:noWrap/>
          </w:tcPr>
          <w:p w14:paraId="588080F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$268.49</w:t>
            </w:r>
          </w:p>
        </w:tc>
      </w:tr>
      <w:tr w:rsidR="005128C7" w:rsidRPr="00605F5E" w14:paraId="5B12F86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C675340" w14:textId="77777777" w:rsidR="005128C7" w:rsidRPr="00605F5E" w:rsidRDefault="005128C7">
            <w:pPr>
              <w:spacing w:before="120" w:after="120" w:line="240" w:lineRule="auto"/>
              <w:rPr>
                <w:rFonts w:cs="Arial"/>
                <w:b w:val="0"/>
              </w:rPr>
            </w:pPr>
            <w:r w:rsidRPr="00605F5E">
              <w:rPr>
                <w:rFonts w:cs="Arial"/>
                <w:b w:val="0"/>
              </w:rPr>
              <w:t>12_025_0128_3_3_NF</w:t>
            </w:r>
          </w:p>
        </w:tc>
        <w:tc>
          <w:tcPr>
            <w:tcW w:w="2352" w:type="pct"/>
            <w:noWrap/>
          </w:tcPr>
          <w:p w14:paraId="62F1866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Dietitian - Non-Face-to-Face</w:t>
            </w:r>
          </w:p>
        </w:tc>
        <w:tc>
          <w:tcPr>
            <w:tcW w:w="270" w:type="pct"/>
            <w:noWrap/>
          </w:tcPr>
          <w:p w14:paraId="66BE1A8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60D53B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68523C3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35DC2F6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5128C7" w:rsidRPr="00605F5E" w14:paraId="1AE3E09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1CF6E0B" w14:textId="77777777" w:rsidR="005128C7" w:rsidRPr="00605F5E" w:rsidRDefault="005128C7">
            <w:pPr>
              <w:spacing w:before="120" w:after="120" w:line="240" w:lineRule="auto"/>
              <w:rPr>
                <w:rFonts w:cs="Arial"/>
                <w:b w:val="0"/>
              </w:rPr>
            </w:pPr>
            <w:r w:rsidRPr="00605F5E">
              <w:rPr>
                <w:rFonts w:cs="Arial"/>
                <w:b w:val="0"/>
              </w:rPr>
              <w:t>12_025_0128_3_3_PT</w:t>
            </w:r>
          </w:p>
        </w:tc>
        <w:tc>
          <w:tcPr>
            <w:tcW w:w="2352" w:type="pct"/>
            <w:noWrap/>
          </w:tcPr>
          <w:p w14:paraId="0DBD567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Dietitian - Provider Travel</w:t>
            </w:r>
          </w:p>
        </w:tc>
        <w:tc>
          <w:tcPr>
            <w:tcW w:w="270" w:type="pct"/>
            <w:noWrap/>
          </w:tcPr>
          <w:p w14:paraId="33A9FA9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AFFD6B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$89.50</w:t>
            </w:r>
          </w:p>
        </w:tc>
        <w:tc>
          <w:tcPr>
            <w:tcW w:w="455" w:type="pct"/>
            <w:noWrap/>
          </w:tcPr>
          <w:p w14:paraId="63DCEC1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$125.30</w:t>
            </w:r>
          </w:p>
        </w:tc>
        <w:tc>
          <w:tcPr>
            <w:tcW w:w="454" w:type="pct"/>
            <w:noWrap/>
          </w:tcPr>
          <w:p w14:paraId="2D5B193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$134.25</w:t>
            </w:r>
          </w:p>
        </w:tc>
      </w:tr>
      <w:tr w:rsidR="005128C7" w:rsidRPr="00605F5E" w14:paraId="1C4D232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32B2FB6" w14:textId="77777777" w:rsidR="005128C7" w:rsidRPr="00605F5E" w:rsidRDefault="005128C7">
            <w:pPr>
              <w:spacing w:before="120" w:after="120" w:line="240" w:lineRule="auto"/>
              <w:rPr>
                <w:rFonts w:cs="Arial"/>
                <w:b w:val="0"/>
              </w:rPr>
            </w:pPr>
            <w:r w:rsidRPr="00605F5E">
              <w:rPr>
                <w:rFonts w:cs="Arial"/>
                <w:b w:val="0"/>
              </w:rPr>
              <w:t>12_025_0128_3_3_RR</w:t>
            </w:r>
          </w:p>
        </w:tc>
        <w:tc>
          <w:tcPr>
            <w:tcW w:w="2352" w:type="pct"/>
            <w:noWrap/>
          </w:tcPr>
          <w:p w14:paraId="1AD2177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Dietitian - NDIA Requested Reports</w:t>
            </w:r>
          </w:p>
        </w:tc>
        <w:tc>
          <w:tcPr>
            <w:tcW w:w="270" w:type="pct"/>
            <w:noWrap/>
          </w:tcPr>
          <w:p w14:paraId="08DAC22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B56A25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559FA7F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68FBBB4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5128C7" w:rsidRPr="00605F5E" w14:paraId="45E48D6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64A997C" w14:textId="77777777" w:rsidR="005128C7" w:rsidRPr="00605F5E" w:rsidRDefault="005128C7">
            <w:pPr>
              <w:spacing w:before="120" w:after="120" w:line="240" w:lineRule="auto"/>
              <w:rPr>
                <w:rFonts w:cs="Arial"/>
                <w:b w:val="0"/>
              </w:rPr>
            </w:pPr>
            <w:r w:rsidRPr="00605F5E">
              <w:rPr>
                <w:rFonts w:cs="Arial"/>
                <w:b w:val="0"/>
              </w:rPr>
              <w:t>12_025_0128_3_3_TH</w:t>
            </w:r>
          </w:p>
        </w:tc>
        <w:tc>
          <w:tcPr>
            <w:tcW w:w="2352" w:type="pct"/>
            <w:noWrap/>
          </w:tcPr>
          <w:p w14:paraId="06EF0FB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Dietitian - Telehealth</w:t>
            </w:r>
          </w:p>
        </w:tc>
        <w:tc>
          <w:tcPr>
            <w:tcW w:w="270" w:type="pct"/>
            <w:noWrap/>
          </w:tcPr>
          <w:p w14:paraId="1C3B18B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22F8BD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$178.99</w:t>
            </w:r>
          </w:p>
        </w:tc>
        <w:tc>
          <w:tcPr>
            <w:tcW w:w="455" w:type="pct"/>
            <w:noWrap/>
          </w:tcPr>
          <w:p w14:paraId="1514271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$250.59</w:t>
            </w:r>
          </w:p>
        </w:tc>
        <w:tc>
          <w:tcPr>
            <w:tcW w:w="454" w:type="pct"/>
            <w:noWrap/>
          </w:tcPr>
          <w:p w14:paraId="412BBC5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$268.49</w:t>
            </w:r>
          </w:p>
        </w:tc>
      </w:tr>
      <w:tr w:rsidR="005128C7" w:rsidRPr="00605F5E" w14:paraId="2230DDD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C1071D1" w14:textId="77777777" w:rsidR="005128C7" w:rsidRPr="00605F5E" w:rsidRDefault="005128C7">
            <w:pPr>
              <w:spacing w:before="120" w:after="120" w:line="240" w:lineRule="auto"/>
              <w:rPr>
                <w:rFonts w:cs="Arial"/>
                <w:b w:val="0"/>
                <w:color w:val="000000"/>
                <w:lang w:eastAsia="en-AU"/>
              </w:rPr>
            </w:pPr>
            <w:r w:rsidRPr="00605F5E">
              <w:rPr>
                <w:rFonts w:cs="Arial"/>
                <w:b w:val="0"/>
              </w:rPr>
              <w:t>15_062_0128_3_3</w:t>
            </w:r>
          </w:p>
        </w:tc>
        <w:tc>
          <w:tcPr>
            <w:tcW w:w="2352" w:type="pct"/>
            <w:noWrap/>
          </w:tcPr>
          <w:p w14:paraId="4DEB45E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Dietitian - Direct Service</w:t>
            </w:r>
          </w:p>
        </w:tc>
        <w:tc>
          <w:tcPr>
            <w:tcW w:w="270" w:type="pct"/>
            <w:noWrap/>
            <w:hideMark/>
          </w:tcPr>
          <w:p w14:paraId="55E4926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CD0F55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37621EB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4A405CB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$268.49</w:t>
            </w:r>
          </w:p>
        </w:tc>
      </w:tr>
      <w:tr w:rsidR="005128C7" w:rsidRPr="00605F5E" w14:paraId="3F63724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7BAB43B" w14:textId="77777777" w:rsidR="005128C7" w:rsidRPr="00605F5E" w:rsidRDefault="005128C7">
            <w:pPr>
              <w:spacing w:before="120" w:after="120" w:line="240" w:lineRule="auto"/>
              <w:rPr>
                <w:rFonts w:cs="Arial"/>
                <w:b w:val="0"/>
                <w:color w:val="000000"/>
                <w:lang w:eastAsia="en-AU"/>
              </w:rPr>
            </w:pPr>
            <w:r w:rsidRPr="00605F5E">
              <w:rPr>
                <w:rFonts w:cs="Arial"/>
                <w:b w:val="0"/>
              </w:rPr>
              <w:t>15_062_0128_3_3_CA</w:t>
            </w:r>
          </w:p>
        </w:tc>
        <w:tc>
          <w:tcPr>
            <w:tcW w:w="2352" w:type="pct"/>
            <w:noWrap/>
          </w:tcPr>
          <w:p w14:paraId="60A10756" w14:textId="0C87457A" w:rsidR="005128C7" w:rsidRPr="00605F5E" w:rsidRDefault="005128C7" w:rsidP="006A7410">
            <w:pPr>
              <w:tabs>
                <w:tab w:val="left" w:pos="5430"/>
              </w:tabs>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Dietitian - Cancellation</w:t>
            </w:r>
            <w:r w:rsidR="006A7410" w:rsidRPr="00605F5E">
              <w:rPr>
                <w:rFonts w:cs="Arial"/>
              </w:rPr>
              <w:tab/>
            </w:r>
          </w:p>
        </w:tc>
        <w:tc>
          <w:tcPr>
            <w:tcW w:w="270" w:type="pct"/>
            <w:noWrap/>
            <w:hideMark/>
          </w:tcPr>
          <w:p w14:paraId="1CA3482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F13FF2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7D31104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5E495C3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$268.49</w:t>
            </w:r>
          </w:p>
        </w:tc>
      </w:tr>
      <w:tr w:rsidR="005128C7" w:rsidRPr="00605F5E" w14:paraId="3173BBA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5243F39" w14:textId="77777777" w:rsidR="005128C7" w:rsidRPr="00605F5E" w:rsidRDefault="005128C7">
            <w:pPr>
              <w:spacing w:before="120" w:after="120" w:line="240" w:lineRule="auto"/>
              <w:rPr>
                <w:rFonts w:cs="Arial"/>
                <w:b w:val="0"/>
                <w:color w:val="000000"/>
                <w:lang w:eastAsia="en-AU"/>
              </w:rPr>
            </w:pPr>
            <w:r w:rsidRPr="00605F5E">
              <w:rPr>
                <w:rFonts w:cs="Arial"/>
                <w:b w:val="0"/>
              </w:rPr>
              <w:t>15_062_0128_3_3_NF</w:t>
            </w:r>
          </w:p>
        </w:tc>
        <w:tc>
          <w:tcPr>
            <w:tcW w:w="2352" w:type="pct"/>
            <w:noWrap/>
          </w:tcPr>
          <w:p w14:paraId="3A9A4C5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Dietitian - Non-Face-to-Face</w:t>
            </w:r>
          </w:p>
        </w:tc>
        <w:tc>
          <w:tcPr>
            <w:tcW w:w="270" w:type="pct"/>
            <w:noWrap/>
          </w:tcPr>
          <w:p w14:paraId="4C6F8F4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ED78EC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5E8E0E4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0AC7E39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$268.49</w:t>
            </w:r>
          </w:p>
        </w:tc>
      </w:tr>
      <w:tr w:rsidR="005128C7" w:rsidRPr="00605F5E" w14:paraId="6DF95AC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FF1CECE" w14:textId="77777777" w:rsidR="005128C7" w:rsidRPr="00605F5E" w:rsidRDefault="005128C7">
            <w:pPr>
              <w:spacing w:before="120" w:after="120" w:line="240" w:lineRule="auto"/>
              <w:rPr>
                <w:rFonts w:cs="Arial"/>
                <w:b w:val="0"/>
                <w:color w:val="000000"/>
                <w:lang w:eastAsia="en-AU"/>
              </w:rPr>
            </w:pPr>
            <w:r w:rsidRPr="00605F5E">
              <w:rPr>
                <w:rFonts w:cs="Arial"/>
                <w:b w:val="0"/>
              </w:rPr>
              <w:t>15_062_0128_3_3_PT</w:t>
            </w:r>
          </w:p>
        </w:tc>
        <w:tc>
          <w:tcPr>
            <w:tcW w:w="2352" w:type="pct"/>
            <w:noWrap/>
          </w:tcPr>
          <w:p w14:paraId="3A977AF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Dietitian - Provider Travel</w:t>
            </w:r>
          </w:p>
        </w:tc>
        <w:tc>
          <w:tcPr>
            <w:tcW w:w="270" w:type="pct"/>
            <w:noWrap/>
          </w:tcPr>
          <w:p w14:paraId="6055568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4E5827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$89.50</w:t>
            </w:r>
          </w:p>
        </w:tc>
        <w:tc>
          <w:tcPr>
            <w:tcW w:w="455" w:type="pct"/>
            <w:noWrap/>
          </w:tcPr>
          <w:p w14:paraId="33CAC7A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$125.30</w:t>
            </w:r>
          </w:p>
        </w:tc>
        <w:tc>
          <w:tcPr>
            <w:tcW w:w="454" w:type="pct"/>
            <w:noWrap/>
          </w:tcPr>
          <w:p w14:paraId="055A22E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$134.25</w:t>
            </w:r>
          </w:p>
        </w:tc>
      </w:tr>
      <w:tr w:rsidR="005128C7" w:rsidRPr="00605F5E" w14:paraId="5DB91C3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21C1E85" w14:textId="77777777" w:rsidR="005128C7" w:rsidRPr="00605F5E" w:rsidRDefault="005128C7">
            <w:pPr>
              <w:spacing w:before="120" w:after="120" w:line="240" w:lineRule="auto"/>
              <w:rPr>
                <w:rFonts w:cs="Arial"/>
                <w:b w:val="0"/>
                <w:color w:val="000000"/>
                <w:lang w:eastAsia="en-AU"/>
              </w:rPr>
            </w:pPr>
            <w:r w:rsidRPr="00605F5E">
              <w:rPr>
                <w:rFonts w:cs="Arial"/>
                <w:b w:val="0"/>
              </w:rPr>
              <w:t>15_062_0128_3_3_RR</w:t>
            </w:r>
          </w:p>
        </w:tc>
        <w:tc>
          <w:tcPr>
            <w:tcW w:w="2352" w:type="pct"/>
            <w:noWrap/>
          </w:tcPr>
          <w:p w14:paraId="5BCB9DF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Dietitian - NDIA Requested Reports</w:t>
            </w:r>
          </w:p>
        </w:tc>
        <w:tc>
          <w:tcPr>
            <w:tcW w:w="270" w:type="pct"/>
            <w:noWrap/>
          </w:tcPr>
          <w:p w14:paraId="2D78222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4C279E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63CB369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05F9DDA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$268.49</w:t>
            </w:r>
          </w:p>
        </w:tc>
      </w:tr>
      <w:tr w:rsidR="005128C7" w:rsidRPr="00605F5E" w14:paraId="5B1923A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7D68CB" w14:textId="77777777" w:rsidR="005128C7" w:rsidRPr="00605F5E" w:rsidRDefault="005128C7">
            <w:pPr>
              <w:spacing w:before="120" w:after="120" w:line="240" w:lineRule="auto"/>
              <w:rPr>
                <w:rFonts w:cs="Arial"/>
                <w:b w:val="0"/>
                <w:color w:val="000000"/>
                <w:lang w:eastAsia="en-AU"/>
              </w:rPr>
            </w:pPr>
            <w:r w:rsidRPr="00605F5E">
              <w:rPr>
                <w:rFonts w:cs="Arial"/>
                <w:b w:val="0"/>
              </w:rPr>
              <w:t>15_062_0128_3_3_TH</w:t>
            </w:r>
          </w:p>
        </w:tc>
        <w:tc>
          <w:tcPr>
            <w:tcW w:w="2352" w:type="pct"/>
            <w:noWrap/>
          </w:tcPr>
          <w:p w14:paraId="6329E74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Dietitian - Telehealth</w:t>
            </w:r>
          </w:p>
        </w:tc>
        <w:tc>
          <w:tcPr>
            <w:tcW w:w="270" w:type="pct"/>
            <w:noWrap/>
          </w:tcPr>
          <w:p w14:paraId="599B274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03D978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45EA97E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53D2DA9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$268.49</w:t>
            </w:r>
          </w:p>
        </w:tc>
      </w:tr>
    </w:tbl>
    <w:p w14:paraId="61F429B3" w14:textId="77777777" w:rsidR="009D6A73" w:rsidRDefault="009D6A73">
      <w:pPr>
        <w:spacing w:after="0" w:line="240" w:lineRule="auto"/>
        <w:rPr>
          <w:b/>
          <w:color w:val="6B2876" w:themeColor="text1"/>
          <w:sz w:val="28"/>
          <w:szCs w:val="28"/>
        </w:rPr>
      </w:pPr>
      <w:r>
        <w:br w:type="page"/>
      </w:r>
    </w:p>
    <w:p w14:paraId="7CB9B473" w14:textId="3F89CAD7" w:rsidR="007E15F1" w:rsidRPr="00605F5E" w:rsidRDefault="007E15F1" w:rsidP="007E15F1">
      <w:pPr>
        <w:pStyle w:val="Heading4"/>
      </w:pPr>
      <w:r w:rsidRPr="00605F5E">
        <w:t>Exercise Physiolog</w:t>
      </w:r>
      <w:r w:rsidR="00502832">
        <w:t>y</w:t>
      </w:r>
    </w:p>
    <w:p w14:paraId="63C1D68B" w14:textId="69C1D403" w:rsidR="007E15F1" w:rsidRPr="00605F5E" w:rsidRDefault="007E15F1" w:rsidP="007E15F1">
      <w:r w:rsidRPr="00605F5E">
        <w:t xml:space="preserve">The maximum amounts in </w:t>
      </w:r>
      <w:r w:rsidR="00C6226C" w:rsidRPr="00A81790">
        <w:fldChar w:fldCharType="begin"/>
      </w:r>
      <w:r w:rsidR="00C6226C" w:rsidRPr="00A81790">
        <w:instrText xml:space="preserve"> REF _Ref235520359 \h </w:instrText>
      </w:r>
      <w:r w:rsidR="00A81790">
        <w:instrText xml:space="preserve"> \* MERGEFORMAT </w:instrText>
      </w:r>
      <w:r w:rsidR="00C6226C" w:rsidRPr="00A81790">
        <w:fldChar w:fldCharType="separate"/>
      </w:r>
      <w:r w:rsidR="006F741E" w:rsidRPr="00605F5E">
        <w:t xml:space="preserve">Table </w:t>
      </w:r>
      <w:r w:rsidR="006F741E">
        <w:rPr>
          <w:noProof/>
        </w:rPr>
        <w:t>23</w:t>
      </w:r>
      <w:r w:rsidR="00C6226C" w:rsidRPr="00A81790">
        <w:fldChar w:fldCharType="end"/>
      </w:r>
      <w:r w:rsidRPr="00A81790">
        <w:t xml:space="preserve"> </w:t>
      </w:r>
      <w:r w:rsidR="00164ACE" w:rsidRPr="00A81790">
        <w:rPr>
          <w:rFonts w:cs="Arial"/>
        </w:rPr>
        <w:t>apply to</w:t>
      </w:r>
      <w:r w:rsidR="00164ACE" w:rsidRPr="00A81790">
        <w:t xml:space="preserve"> </w:t>
      </w:r>
      <w:r w:rsidR="00B21688" w:rsidRPr="00A81790">
        <w:t>the</w:t>
      </w:r>
      <w:r w:rsidR="00B21688" w:rsidRPr="00B21688">
        <w:t xml:space="preserve"> delivery of </w:t>
      </w:r>
      <w:r w:rsidR="00B21688">
        <w:t>Exercise Physiology</w:t>
      </w:r>
      <w:r w:rsidR="00B21688" w:rsidRPr="00B21688">
        <w:t xml:space="preserve"> supports. </w:t>
      </w:r>
      <w:r w:rsidR="00B21688">
        <w:t>Exercise Physiology</w:t>
      </w:r>
      <w:r w:rsidR="00B21688" w:rsidRPr="00B21688">
        <w:t xml:space="preserve"> supports are</w:t>
      </w:r>
      <w:r w:rsidRPr="00605F5E">
        <w:t xml:space="preserve"> supports delivered by a person who is an Accredited </w:t>
      </w:r>
      <w:r w:rsidR="00FC6188">
        <w:t>E</w:t>
      </w:r>
      <w:r w:rsidRPr="00605F5E">
        <w:t xml:space="preserve">xercise </w:t>
      </w:r>
      <w:r w:rsidR="00FC6188">
        <w:t>P</w:t>
      </w:r>
      <w:r w:rsidRPr="00605F5E">
        <w:t>hysiologist with Exercise and Sports Science Australia.</w:t>
      </w:r>
    </w:p>
    <w:p w14:paraId="159639E1" w14:textId="6136EB3B" w:rsidR="003E4E9C" w:rsidRPr="00605F5E" w:rsidRDefault="005128C7" w:rsidP="000E373B">
      <w:pPr>
        <w:pStyle w:val="Caption"/>
        <w:spacing w:before="240"/>
      </w:pPr>
      <w:bookmarkStart w:id="47" w:name="_Ref235520359"/>
      <w:r w:rsidRPr="00605F5E">
        <w:t xml:space="preserve">Table </w:t>
      </w:r>
      <w:r>
        <w:fldChar w:fldCharType="begin"/>
      </w:r>
      <w:r>
        <w:instrText>SEQ Table \* ARABIC</w:instrText>
      </w:r>
      <w:r>
        <w:fldChar w:fldCharType="separate"/>
      </w:r>
      <w:r w:rsidR="006F741E">
        <w:rPr>
          <w:noProof/>
        </w:rPr>
        <w:t>23</w:t>
      </w:r>
      <w:r>
        <w:fldChar w:fldCharType="end"/>
      </w:r>
      <w:bookmarkEnd w:id="47"/>
      <w:r w:rsidRPr="00605F5E">
        <w:rPr>
          <w:rFonts w:cs="Arial"/>
        </w:rPr>
        <w:t xml:space="preserve">: </w:t>
      </w:r>
      <w:r w:rsidR="00C95486" w:rsidRPr="00605F5E">
        <w:rPr>
          <w:rFonts w:cs="Arial"/>
        </w:rPr>
        <w:t xml:space="preserve">Maximum amounts for </w:t>
      </w:r>
      <w:r w:rsidR="0095023A">
        <w:rPr>
          <w:rFonts w:cs="Arial"/>
        </w:rPr>
        <w:t xml:space="preserve">the </w:t>
      </w:r>
      <w:r w:rsidR="00E71BF2">
        <w:rPr>
          <w:rFonts w:cs="Arial"/>
        </w:rPr>
        <w:t xml:space="preserve">delivery of Exercise Physiology </w:t>
      </w:r>
      <w:r w:rsidR="00C95486"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11730179"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734A6900"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08AB2D2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9EFBFE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DA2DEF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C51350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726B178A"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65FD0ED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40C27A6" w14:textId="77777777" w:rsidR="005128C7" w:rsidRPr="00605F5E" w:rsidRDefault="005128C7">
            <w:pPr>
              <w:spacing w:before="120" w:after="120" w:line="240" w:lineRule="auto"/>
              <w:rPr>
                <w:rFonts w:cs="Arial"/>
                <w:b w:val="0"/>
              </w:rPr>
            </w:pPr>
            <w:r w:rsidRPr="00605F5E">
              <w:rPr>
                <w:rFonts w:cs="Arial"/>
                <w:b w:val="0"/>
              </w:rPr>
              <w:t>12_027_0126_3_3</w:t>
            </w:r>
          </w:p>
        </w:tc>
        <w:tc>
          <w:tcPr>
            <w:tcW w:w="2352" w:type="pct"/>
            <w:noWrap/>
          </w:tcPr>
          <w:p w14:paraId="6159B09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Direct Service</w:t>
            </w:r>
          </w:p>
        </w:tc>
        <w:tc>
          <w:tcPr>
            <w:tcW w:w="270" w:type="pct"/>
            <w:noWrap/>
          </w:tcPr>
          <w:p w14:paraId="48D988C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C60D29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097AFF3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4E9C873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1A86044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82F4C96" w14:textId="77777777" w:rsidR="005128C7" w:rsidRPr="00605F5E" w:rsidRDefault="005128C7">
            <w:pPr>
              <w:spacing w:before="120" w:after="120" w:line="240" w:lineRule="auto"/>
              <w:rPr>
                <w:rFonts w:cs="Arial"/>
                <w:b w:val="0"/>
              </w:rPr>
            </w:pPr>
            <w:r w:rsidRPr="00605F5E">
              <w:rPr>
                <w:rFonts w:cs="Arial"/>
                <w:b w:val="0"/>
              </w:rPr>
              <w:t>12_027_0126_3_3_CA2</w:t>
            </w:r>
          </w:p>
        </w:tc>
        <w:tc>
          <w:tcPr>
            <w:tcW w:w="2352" w:type="pct"/>
            <w:noWrap/>
          </w:tcPr>
          <w:p w14:paraId="0999E15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Cancellation</w:t>
            </w:r>
          </w:p>
        </w:tc>
        <w:tc>
          <w:tcPr>
            <w:tcW w:w="270" w:type="pct"/>
            <w:noWrap/>
          </w:tcPr>
          <w:p w14:paraId="6F66D86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789467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$161.99</w:t>
            </w:r>
          </w:p>
        </w:tc>
        <w:tc>
          <w:tcPr>
            <w:tcW w:w="455" w:type="pct"/>
            <w:noWrap/>
          </w:tcPr>
          <w:p w14:paraId="4861ACC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$226.79</w:t>
            </w:r>
          </w:p>
        </w:tc>
        <w:tc>
          <w:tcPr>
            <w:tcW w:w="454" w:type="pct"/>
            <w:noWrap/>
          </w:tcPr>
          <w:p w14:paraId="662E552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$242.99</w:t>
            </w:r>
          </w:p>
        </w:tc>
      </w:tr>
      <w:tr w:rsidR="005128C7" w:rsidRPr="00605F5E" w14:paraId="551E983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25FC1DC" w14:textId="77777777" w:rsidR="005128C7" w:rsidRPr="00605F5E" w:rsidRDefault="005128C7">
            <w:pPr>
              <w:spacing w:before="120" w:after="120" w:line="240" w:lineRule="auto"/>
              <w:rPr>
                <w:rFonts w:cs="Arial"/>
                <w:b w:val="0"/>
              </w:rPr>
            </w:pPr>
            <w:r w:rsidRPr="00605F5E">
              <w:rPr>
                <w:rFonts w:cs="Arial"/>
                <w:b w:val="0"/>
              </w:rPr>
              <w:t>12_027_0126_3_3_NF</w:t>
            </w:r>
          </w:p>
        </w:tc>
        <w:tc>
          <w:tcPr>
            <w:tcW w:w="2352" w:type="pct"/>
            <w:noWrap/>
          </w:tcPr>
          <w:p w14:paraId="4E9CDE2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Non-Face-to-Face</w:t>
            </w:r>
          </w:p>
        </w:tc>
        <w:tc>
          <w:tcPr>
            <w:tcW w:w="270" w:type="pct"/>
            <w:noWrap/>
          </w:tcPr>
          <w:p w14:paraId="73025D3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CBF274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0C51B07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34EBCCD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256B753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1C17734" w14:textId="77777777" w:rsidR="005128C7" w:rsidRPr="00605F5E" w:rsidRDefault="005128C7">
            <w:pPr>
              <w:spacing w:before="120" w:after="120" w:line="240" w:lineRule="auto"/>
              <w:rPr>
                <w:rFonts w:cs="Arial"/>
                <w:b w:val="0"/>
              </w:rPr>
            </w:pPr>
            <w:r w:rsidRPr="00605F5E">
              <w:rPr>
                <w:rFonts w:cs="Arial"/>
                <w:b w:val="0"/>
              </w:rPr>
              <w:t>12_027_0126_3_3_PT</w:t>
            </w:r>
          </w:p>
        </w:tc>
        <w:tc>
          <w:tcPr>
            <w:tcW w:w="2352" w:type="pct"/>
            <w:noWrap/>
          </w:tcPr>
          <w:p w14:paraId="4606D2D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Provider Travel</w:t>
            </w:r>
          </w:p>
        </w:tc>
        <w:tc>
          <w:tcPr>
            <w:tcW w:w="270" w:type="pct"/>
            <w:noWrap/>
          </w:tcPr>
          <w:p w14:paraId="0ED370D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09D208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$81.00</w:t>
            </w:r>
          </w:p>
        </w:tc>
        <w:tc>
          <w:tcPr>
            <w:tcW w:w="455" w:type="pct"/>
            <w:noWrap/>
          </w:tcPr>
          <w:p w14:paraId="06F4CF6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$113.40</w:t>
            </w:r>
          </w:p>
        </w:tc>
        <w:tc>
          <w:tcPr>
            <w:tcW w:w="454" w:type="pct"/>
            <w:noWrap/>
          </w:tcPr>
          <w:p w14:paraId="78C47FE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$121.50</w:t>
            </w:r>
          </w:p>
        </w:tc>
      </w:tr>
      <w:tr w:rsidR="005128C7" w:rsidRPr="00605F5E" w14:paraId="2404B30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7CB718" w14:textId="77777777" w:rsidR="005128C7" w:rsidRPr="00605F5E" w:rsidRDefault="005128C7">
            <w:pPr>
              <w:spacing w:before="120" w:after="120" w:line="240" w:lineRule="auto"/>
              <w:rPr>
                <w:rFonts w:cs="Arial"/>
                <w:b w:val="0"/>
              </w:rPr>
            </w:pPr>
            <w:r w:rsidRPr="00605F5E">
              <w:rPr>
                <w:rFonts w:cs="Arial"/>
                <w:b w:val="0"/>
              </w:rPr>
              <w:t>12_027_0126_3_3_RR</w:t>
            </w:r>
          </w:p>
        </w:tc>
        <w:tc>
          <w:tcPr>
            <w:tcW w:w="2352" w:type="pct"/>
            <w:noWrap/>
          </w:tcPr>
          <w:p w14:paraId="1988CDB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NDIA Requested Reports</w:t>
            </w:r>
          </w:p>
        </w:tc>
        <w:tc>
          <w:tcPr>
            <w:tcW w:w="270" w:type="pct"/>
            <w:noWrap/>
          </w:tcPr>
          <w:p w14:paraId="3048AF9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F84D99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569D713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710D3DB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6808818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54D39B" w14:textId="77777777" w:rsidR="005128C7" w:rsidRPr="00605F5E" w:rsidRDefault="005128C7">
            <w:pPr>
              <w:spacing w:before="120" w:after="120" w:line="240" w:lineRule="auto"/>
              <w:rPr>
                <w:rFonts w:cs="Arial"/>
                <w:b w:val="0"/>
              </w:rPr>
            </w:pPr>
            <w:r w:rsidRPr="00605F5E">
              <w:rPr>
                <w:rFonts w:cs="Arial"/>
                <w:b w:val="0"/>
              </w:rPr>
              <w:t>12_027_0126_3_3_TH</w:t>
            </w:r>
          </w:p>
        </w:tc>
        <w:tc>
          <w:tcPr>
            <w:tcW w:w="2352" w:type="pct"/>
            <w:noWrap/>
          </w:tcPr>
          <w:p w14:paraId="4846C6C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Telehealth</w:t>
            </w:r>
          </w:p>
        </w:tc>
        <w:tc>
          <w:tcPr>
            <w:tcW w:w="270" w:type="pct"/>
            <w:noWrap/>
          </w:tcPr>
          <w:p w14:paraId="5E43FE6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184A8C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$161.99</w:t>
            </w:r>
          </w:p>
        </w:tc>
        <w:tc>
          <w:tcPr>
            <w:tcW w:w="455" w:type="pct"/>
            <w:noWrap/>
          </w:tcPr>
          <w:p w14:paraId="094B22C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$226.79</w:t>
            </w:r>
          </w:p>
        </w:tc>
        <w:tc>
          <w:tcPr>
            <w:tcW w:w="454" w:type="pct"/>
            <w:noWrap/>
          </w:tcPr>
          <w:p w14:paraId="2281C8F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$242.99</w:t>
            </w:r>
          </w:p>
        </w:tc>
      </w:tr>
      <w:tr w:rsidR="005128C7" w:rsidRPr="00605F5E" w14:paraId="706AA0F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95EF0CA" w14:textId="77777777" w:rsidR="005128C7" w:rsidRPr="00605F5E" w:rsidRDefault="005128C7">
            <w:pPr>
              <w:spacing w:before="120" w:after="120" w:line="240" w:lineRule="auto"/>
              <w:rPr>
                <w:rFonts w:cs="Arial"/>
                <w:b w:val="0"/>
              </w:rPr>
            </w:pPr>
            <w:r w:rsidRPr="00605F5E">
              <w:rPr>
                <w:rFonts w:cs="Arial"/>
                <w:b w:val="0"/>
              </w:rPr>
              <w:t>12_027_0128_3_3</w:t>
            </w:r>
          </w:p>
        </w:tc>
        <w:tc>
          <w:tcPr>
            <w:tcW w:w="2352" w:type="pct"/>
            <w:noWrap/>
          </w:tcPr>
          <w:p w14:paraId="3A4844C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Direct Service</w:t>
            </w:r>
          </w:p>
        </w:tc>
        <w:tc>
          <w:tcPr>
            <w:tcW w:w="270" w:type="pct"/>
            <w:noWrap/>
          </w:tcPr>
          <w:p w14:paraId="0184815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36356D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2506C38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0F88066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39FAD4F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5AF089D" w14:textId="77777777" w:rsidR="005128C7" w:rsidRPr="00605F5E" w:rsidRDefault="005128C7">
            <w:pPr>
              <w:spacing w:before="120" w:after="120" w:line="240" w:lineRule="auto"/>
              <w:rPr>
                <w:rFonts w:cs="Arial"/>
                <w:b w:val="0"/>
              </w:rPr>
            </w:pPr>
            <w:r w:rsidRPr="00605F5E">
              <w:rPr>
                <w:rFonts w:cs="Arial"/>
                <w:b w:val="0"/>
              </w:rPr>
              <w:t>12_027_0128_3_3_CA</w:t>
            </w:r>
          </w:p>
        </w:tc>
        <w:tc>
          <w:tcPr>
            <w:tcW w:w="2352" w:type="pct"/>
            <w:noWrap/>
          </w:tcPr>
          <w:p w14:paraId="66EA4ED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Cancellation</w:t>
            </w:r>
          </w:p>
        </w:tc>
        <w:tc>
          <w:tcPr>
            <w:tcW w:w="270" w:type="pct"/>
            <w:noWrap/>
          </w:tcPr>
          <w:p w14:paraId="45E080B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0B63C0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$161.99</w:t>
            </w:r>
          </w:p>
        </w:tc>
        <w:tc>
          <w:tcPr>
            <w:tcW w:w="455" w:type="pct"/>
            <w:noWrap/>
          </w:tcPr>
          <w:p w14:paraId="7A28B83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$226.79</w:t>
            </w:r>
          </w:p>
        </w:tc>
        <w:tc>
          <w:tcPr>
            <w:tcW w:w="454" w:type="pct"/>
            <w:noWrap/>
          </w:tcPr>
          <w:p w14:paraId="072F3B1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$242.99</w:t>
            </w:r>
          </w:p>
        </w:tc>
      </w:tr>
      <w:tr w:rsidR="005128C7" w:rsidRPr="00605F5E" w14:paraId="619F9DD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6C91259" w14:textId="77777777" w:rsidR="005128C7" w:rsidRPr="00605F5E" w:rsidRDefault="005128C7">
            <w:pPr>
              <w:spacing w:before="120" w:after="120" w:line="240" w:lineRule="auto"/>
              <w:rPr>
                <w:rFonts w:cs="Arial"/>
                <w:b w:val="0"/>
              </w:rPr>
            </w:pPr>
            <w:r w:rsidRPr="00605F5E">
              <w:rPr>
                <w:rFonts w:cs="Arial"/>
                <w:b w:val="0"/>
              </w:rPr>
              <w:t>12_027_0128_3_3_NF</w:t>
            </w:r>
          </w:p>
        </w:tc>
        <w:tc>
          <w:tcPr>
            <w:tcW w:w="2352" w:type="pct"/>
            <w:noWrap/>
          </w:tcPr>
          <w:p w14:paraId="4AD1BB8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Non-Face-to-Face</w:t>
            </w:r>
          </w:p>
        </w:tc>
        <w:tc>
          <w:tcPr>
            <w:tcW w:w="270" w:type="pct"/>
            <w:noWrap/>
          </w:tcPr>
          <w:p w14:paraId="6B13B95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EB9A77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6359E22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0A47053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3F9ECC7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376336B" w14:textId="77777777" w:rsidR="005128C7" w:rsidRPr="00605F5E" w:rsidRDefault="005128C7">
            <w:pPr>
              <w:spacing w:before="120" w:after="120" w:line="240" w:lineRule="auto"/>
              <w:rPr>
                <w:rFonts w:cs="Arial"/>
                <w:b w:val="0"/>
              </w:rPr>
            </w:pPr>
            <w:r w:rsidRPr="00605F5E">
              <w:rPr>
                <w:rFonts w:cs="Arial"/>
                <w:b w:val="0"/>
              </w:rPr>
              <w:t>12_027_0128_3_3_PT</w:t>
            </w:r>
          </w:p>
        </w:tc>
        <w:tc>
          <w:tcPr>
            <w:tcW w:w="2352" w:type="pct"/>
            <w:noWrap/>
          </w:tcPr>
          <w:p w14:paraId="289F573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Provider Travel</w:t>
            </w:r>
          </w:p>
        </w:tc>
        <w:tc>
          <w:tcPr>
            <w:tcW w:w="270" w:type="pct"/>
            <w:noWrap/>
          </w:tcPr>
          <w:p w14:paraId="03E13CB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2E3BFC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$81.00</w:t>
            </w:r>
          </w:p>
        </w:tc>
        <w:tc>
          <w:tcPr>
            <w:tcW w:w="455" w:type="pct"/>
            <w:noWrap/>
          </w:tcPr>
          <w:p w14:paraId="26411A1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$113.40</w:t>
            </w:r>
          </w:p>
        </w:tc>
        <w:tc>
          <w:tcPr>
            <w:tcW w:w="454" w:type="pct"/>
            <w:noWrap/>
          </w:tcPr>
          <w:p w14:paraId="2A920A3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$121.50</w:t>
            </w:r>
          </w:p>
        </w:tc>
      </w:tr>
      <w:tr w:rsidR="005128C7" w:rsidRPr="00605F5E" w14:paraId="1DD8BBB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A173EC2" w14:textId="77777777" w:rsidR="005128C7" w:rsidRPr="00605F5E" w:rsidRDefault="005128C7">
            <w:pPr>
              <w:spacing w:before="120" w:after="120" w:line="240" w:lineRule="auto"/>
              <w:rPr>
                <w:rFonts w:cs="Arial"/>
                <w:b w:val="0"/>
              </w:rPr>
            </w:pPr>
            <w:r w:rsidRPr="00605F5E">
              <w:rPr>
                <w:rFonts w:cs="Arial"/>
                <w:b w:val="0"/>
              </w:rPr>
              <w:t>12_027_0128_3_3_RR</w:t>
            </w:r>
          </w:p>
        </w:tc>
        <w:tc>
          <w:tcPr>
            <w:tcW w:w="2352" w:type="pct"/>
            <w:noWrap/>
          </w:tcPr>
          <w:p w14:paraId="78CF7B8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NDIA Requested Reports</w:t>
            </w:r>
          </w:p>
        </w:tc>
        <w:tc>
          <w:tcPr>
            <w:tcW w:w="270" w:type="pct"/>
            <w:noWrap/>
          </w:tcPr>
          <w:p w14:paraId="4AC2EF3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35EFC1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5DFA27F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60DD1E1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28863B6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EA52C86" w14:textId="77777777" w:rsidR="005128C7" w:rsidRPr="00605F5E" w:rsidRDefault="005128C7">
            <w:pPr>
              <w:spacing w:before="120" w:after="120" w:line="240" w:lineRule="auto"/>
              <w:rPr>
                <w:rFonts w:cs="Arial"/>
                <w:b w:val="0"/>
              </w:rPr>
            </w:pPr>
            <w:r w:rsidRPr="00605F5E">
              <w:rPr>
                <w:rFonts w:cs="Arial"/>
                <w:b w:val="0"/>
              </w:rPr>
              <w:t>12_027_0128_3_3_TH</w:t>
            </w:r>
          </w:p>
        </w:tc>
        <w:tc>
          <w:tcPr>
            <w:tcW w:w="2352" w:type="pct"/>
            <w:noWrap/>
          </w:tcPr>
          <w:p w14:paraId="41A9E58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Telehealth</w:t>
            </w:r>
          </w:p>
        </w:tc>
        <w:tc>
          <w:tcPr>
            <w:tcW w:w="270" w:type="pct"/>
            <w:noWrap/>
          </w:tcPr>
          <w:p w14:paraId="2DD62AA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C2F29A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$161.99</w:t>
            </w:r>
          </w:p>
        </w:tc>
        <w:tc>
          <w:tcPr>
            <w:tcW w:w="455" w:type="pct"/>
            <w:noWrap/>
          </w:tcPr>
          <w:p w14:paraId="085CBA9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$226.79</w:t>
            </w:r>
          </w:p>
        </w:tc>
        <w:tc>
          <w:tcPr>
            <w:tcW w:w="454" w:type="pct"/>
            <w:noWrap/>
          </w:tcPr>
          <w:p w14:paraId="686FEA8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$242.99</w:t>
            </w:r>
          </w:p>
        </w:tc>
      </w:tr>
      <w:tr w:rsidR="005128C7" w:rsidRPr="00605F5E" w14:paraId="10F7DFB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0A1B4E3" w14:textId="77777777" w:rsidR="005128C7" w:rsidRPr="00605F5E" w:rsidRDefault="005128C7">
            <w:pPr>
              <w:spacing w:before="120" w:after="120" w:line="240" w:lineRule="auto"/>
              <w:rPr>
                <w:rFonts w:cs="Arial"/>
                <w:b w:val="0"/>
              </w:rPr>
            </w:pPr>
            <w:r w:rsidRPr="00605F5E">
              <w:rPr>
                <w:rFonts w:cs="Arial"/>
                <w:b w:val="0"/>
              </w:rPr>
              <w:t>15_200_0126_1_3</w:t>
            </w:r>
          </w:p>
        </w:tc>
        <w:tc>
          <w:tcPr>
            <w:tcW w:w="2352" w:type="pct"/>
            <w:noWrap/>
          </w:tcPr>
          <w:p w14:paraId="16A5337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Direct Service</w:t>
            </w:r>
          </w:p>
        </w:tc>
        <w:tc>
          <w:tcPr>
            <w:tcW w:w="270" w:type="pct"/>
            <w:noWrap/>
          </w:tcPr>
          <w:p w14:paraId="5AB4559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3454BC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24786EF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3B463F5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350CD48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04F4349" w14:textId="77777777" w:rsidR="005128C7" w:rsidRPr="00605F5E" w:rsidRDefault="005128C7">
            <w:pPr>
              <w:spacing w:before="120" w:after="120" w:line="240" w:lineRule="auto"/>
              <w:rPr>
                <w:rFonts w:cs="Arial"/>
                <w:b w:val="0"/>
              </w:rPr>
            </w:pPr>
            <w:r w:rsidRPr="00605F5E">
              <w:rPr>
                <w:rFonts w:cs="Arial"/>
                <w:b w:val="0"/>
              </w:rPr>
              <w:t>15_200_0126_1_3_CA</w:t>
            </w:r>
          </w:p>
        </w:tc>
        <w:tc>
          <w:tcPr>
            <w:tcW w:w="2352" w:type="pct"/>
            <w:noWrap/>
          </w:tcPr>
          <w:p w14:paraId="4BD4F10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Cancellation</w:t>
            </w:r>
          </w:p>
        </w:tc>
        <w:tc>
          <w:tcPr>
            <w:tcW w:w="270" w:type="pct"/>
            <w:noWrap/>
          </w:tcPr>
          <w:p w14:paraId="432F8B8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207DEA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$161.99</w:t>
            </w:r>
          </w:p>
        </w:tc>
        <w:tc>
          <w:tcPr>
            <w:tcW w:w="455" w:type="pct"/>
            <w:noWrap/>
          </w:tcPr>
          <w:p w14:paraId="52F4AF9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$226.79</w:t>
            </w:r>
          </w:p>
        </w:tc>
        <w:tc>
          <w:tcPr>
            <w:tcW w:w="454" w:type="pct"/>
            <w:noWrap/>
          </w:tcPr>
          <w:p w14:paraId="1001EDC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$242.99</w:t>
            </w:r>
          </w:p>
        </w:tc>
      </w:tr>
      <w:tr w:rsidR="005128C7" w:rsidRPr="00605F5E" w14:paraId="58856EA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841E69B" w14:textId="77777777" w:rsidR="005128C7" w:rsidRPr="00605F5E" w:rsidRDefault="005128C7">
            <w:pPr>
              <w:spacing w:before="120" w:after="120" w:line="240" w:lineRule="auto"/>
              <w:rPr>
                <w:rFonts w:cs="Arial"/>
                <w:b w:val="0"/>
              </w:rPr>
            </w:pPr>
            <w:r w:rsidRPr="00605F5E">
              <w:rPr>
                <w:rFonts w:cs="Arial"/>
                <w:b w:val="0"/>
              </w:rPr>
              <w:t>15_200_0126_1_3_NF</w:t>
            </w:r>
          </w:p>
        </w:tc>
        <w:tc>
          <w:tcPr>
            <w:tcW w:w="2352" w:type="pct"/>
            <w:noWrap/>
          </w:tcPr>
          <w:p w14:paraId="23389E8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Non-Face-to-Face</w:t>
            </w:r>
          </w:p>
        </w:tc>
        <w:tc>
          <w:tcPr>
            <w:tcW w:w="270" w:type="pct"/>
            <w:noWrap/>
          </w:tcPr>
          <w:p w14:paraId="4E2763A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8280FF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13F90C9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5465980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50B9E8C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1F3B68C" w14:textId="77777777" w:rsidR="005128C7" w:rsidRPr="00605F5E" w:rsidRDefault="005128C7">
            <w:pPr>
              <w:spacing w:before="120" w:after="120" w:line="240" w:lineRule="auto"/>
              <w:rPr>
                <w:rFonts w:cs="Arial"/>
                <w:b w:val="0"/>
              </w:rPr>
            </w:pPr>
            <w:r w:rsidRPr="00605F5E">
              <w:rPr>
                <w:rFonts w:cs="Arial"/>
                <w:b w:val="0"/>
              </w:rPr>
              <w:t>15_200_0126_1_3_PT</w:t>
            </w:r>
          </w:p>
        </w:tc>
        <w:tc>
          <w:tcPr>
            <w:tcW w:w="2352" w:type="pct"/>
            <w:noWrap/>
          </w:tcPr>
          <w:p w14:paraId="4DAEC83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Provider Travel</w:t>
            </w:r>
          </w:p>
        </w:tc>
        <w:tc>
          <w:tcPr>
            <w:tcW w:w="270" w:type="pct"/>
            <w:noWrap/>
          </w:tcPr>
          <w:p w14:paraId="4543B80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1F7BA6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$81.00</w:t>
            </w:r>
          </w:p>
        </w:tc>
        <w:tc>
          <w:tcPr>
            <w:tcW w:w="455" w:type="pct"/>
            <w:noWrap/>
          </w:tcPr>
          <w:p w14:paraId="27B72E2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$113.40</w:t>
            </w:r>
          </w:p>
        </w:tc>
        <w:tc>
          <w:tcPr>
            <w:tcW w:w="454" w:type="pct"/>
            <w:noWrap/>
          </w:tcPr>
          <w:p w14:paraId="3971759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$121.50</w:t>
            </w:r>
          </w:p>
        </w:tc>
      </w:tr>
      <w:tr w:rsidR="005128C7" w:rsidRPr="00605F5E" w14:paraId="0DCC639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7239427" w14:textId="77777777" w:rsidR="005128C7" w:rsidRPr="00605F5E" w:rsidRDefault="005128C7">
            <w:pPr>
              <w:spacing w:before="120" w:after="120" w:line="240" w:lineRule="auto"/>
              <w:rPr>
                <w:rFonts w:cs="Arial"/>
                <w:b w:val="0"/>
              </w:rPr>
            </w:pPr>
            <w:r w:rsidRPr="00605F5E">
              <w:rPr>
                <w:rFonts w:cs="Arial"/>
                <w:b w:val="0"/>
              </w:rPr>
              <w:t>15_200_0126_1_3_RR</w:t>
            </w:r>
          </w:p>
        </w:tc>
        <w:tc>
          <w:tcPr>
            <w:tcW w:w="2352" w:type="pct"/>
            <w:noWrap/>
          </w:tcPr>
          <w:p w14:paraId="7AF753B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Exercise Physiologist - NDIA Requested Reports</w:t>
            </w:r>
          </w:p>
        </w:tc>
        <w:tc>
          <w:tcPr>
            <w:tcW w:w="270" w:type="pct"/>
            <w:noWrap/>
          </w:tcPr>
          <w:p w14:paraId="7D5277A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FC43C8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$161.99</w:t>
            </w:r>
          </w:p>
        </w:tc>
        <w:tc>
          <w:tcPr>
            <w:tcW w:w="455" w:type="pct"/>
            <w:noWrap/>
          </w:tcPr>
          <w:p w14:paraId="06529CD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$226.79</w:t>
            </w:r>
          </w:p>
        </w:tc>
        <w:tc>
          <w:tcPr>
            <w:tcW w:w="454" w:type="pct"/>
            <w:noWrap/>
          </w:tcPr>
          <w:p w14:paraId="2A58053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$242.99</w:t>
            </w:r>
          </w:p>
        </w:tc>
      </w:tr>
      <w:tr w:rsidR="005128C7" w:rsidRPr="00605F5E" w14:paraId="7659F62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515B7E6" w14:textId="77777777" w:rsidR="005128C7" w:rsidRPr="00605F5E" w:rsidRDefault="005128C7">
            <w:pPr>
              <w:spacing w:before="120" w:after="120" w:line="240" w:lineRule="auto"/>
              <w:rPr>
                <w:rFonts w:cs="Arial"/>
                <w:b w:val="0"/>
              </w:rPr>
            </w:pPr>
            <w:r w:rsidRPr="00605F5E">
              <w:rPr>
                <w:rFonts w:cs="Arial"/>
                <w:b w:val="0"/>
              </w:rPr>
              <w:t>15_200_0126_1_3_TH</w:t>
            </w:r>
          </w:p>
        </w:tc>
        <w:tc>
          <w:tcPr>
            <w:tcW w:w="2352" w:type="pct"/>
            <w:noWrap/>
          </w:tcPr>
          <w:p w14:paraId="5D3CF22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Exercise Physiologist - Telehealth</w:t>
            </w:r>
          </w:p>
        </w:tc>
        <w:tc>
          <w:tcPr>
            <w:tcW w:w="270" w:type="pct"/>
            <w:noWrap/>
          </w:tcPr>
          <w:p w14:paraId="0622CF4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075F1F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$161.99</w:t>
            </w:r>
          </w:p>
        </w:tc>
        <w:tc>
          <w:tcPr>
            <w:tcW w:w="455" w:type="pct"/>
            <w:noWrap/>
          </w:tcPr>
          <w:p w14:paraId="47CF71A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$226.79</w:t>
            </w:r>
          </w:p>
        </w:tc>
        <w:tc>
          <w:tcPr>
            <w:tcW w:w="454" w:type="pct"/>
            <w:noWrap/>
          </w:tcPr>
          <w:p w14:paraId="7C48225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$242.99</w:t>
            </w:r>
          </w:p>
        </w:tc>
      </w:tr>
      <w:tr w:rsidR="005128C7" w:rsidRPr="00605F5E" w14:paraId="5B1BFE0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4466B12" w14:textId="77777777" w:rsidR="005128C7" w:rsidRPr="00605F5E" w:rsidRDefault="005128C7">
            <w:pPr>
              <w:spacing w:before="120" w:after="120" w:line="240" w:lineRule="auto"/>
              <w:rPr>
                <w:rFonts w:cs="Arial"/>
                <w:b w:val="0"/>
                <w:color w:val="000000"/>
                <w:lang w:eastAsia="en-AU"/>
              </w:rPr>
            </w:pPr>
            <w:r w:rsidRPr="00605F5E">
              <w:rPr>
                <w:rFonts w:cs="Arial"/>
                <w:b w:val="0"/>
              </w:rPr>
              <w:t>15_200_0128_1_3</w:t>
            </w:r>
          </w:p>
        </w:tc>
        <w:tc>
          <w:tcPr>
            <w:tcW w:w="2352" w:type="pct"/>
            <w:noWrap/>
          </w:tcPr>
          <w:p w14:paraId="4C86976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Exercise Physiologist - Direct Service</w:t>
            </w:r>
          </w:p>
        </w:tc>
        <w:tc>
          <w:tcPr>
            <w:tcW w:w="270" w:type="pct"/>
            <w:noWrap/>
            <w:hideMark/>
          </w:tcPr>
          <w:p w14:paraId="626C6DF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4C2909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$161.99</w:t>
            </w:r>
          </w:p>
        </w:tc>
        <w:tc>
          <w:tcPr>
            <w:tcW w:w="455" w:type="pct"/>
            <w:noWrap/>
          </w:tcPr>
          <w:p w14:paraId="6732BD9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$226.79</w:t>
            </w:r>
          </w:p>
        </w:tc>
        <w:tc>
          <w:tcPr>
            <w:tcW w:w="454" w:type="pct"/>
            <w:noWrap/>
          </w:tcPr>
          <w:p w14:paraId="20A0FD2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$242.99</w:t>
            </w:r>
          </w:p>
        </w:tc>
      </w:tr>
      <w:tr w:rsidR="005128C7" w:rsidRPr="00605F5E" w14:paraId="34D660A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BED5C56" w14:textId="77777777" w:rsidR="005128C7" w:rsidRPr="00605F5E" w:rsidRDefault="005128C7">
            <w:pPr>
              <w:spacing w:before="120" w:after="120" w:line="240" w:lineRule="auto"/>
              <w:rPr>
                <w:rFonts w:cs="Arial"/>
                <w:b w:val="0"/>
                <w:color w:val="000000"/>
                <w:lang w:eastAsia="en-AU"/>
              </w:rPr>
            </w:pPr>
            <w:r w:rsidRPr="00605F5E">
              <w:rPr>
                <w:rFonts w:cs="Arial"/>
                <w:b w:val="0"/>
              </w:rPr>
              <w:t>15_200_0128_1_3_CA</w:t>
            </w:r>
          </w:p>
        </w:tc>
        <w:tc>
          <w:tcPr>
            <w:tcW w:w="2352" w:type="pct"/>
            <w:noWrap/>
          </w:tcPr>
          <w:p w14:paraId="3BFC2A8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Exercise Physiologist - Cancellation</w:t>
            </w:r>
          </w:p>
        </w:tc>
        <w:tc>
          <w:tcPr>
            <w:tcW w:w="270" w:type="pct"/>
            <w:noWrap/>
            <w:hideMark/>
          </w:tcPr>
          <w:p w14:paraId="53F779D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80A2B4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$161.99</w:t>
            </w:r>
          </w:p>
        </w:tc>
        <w:tc>
          <w:tcPr>
            <w:tcW w:w="455" w:type="pct"/>
            <w:noWrap/>
          </w:tcPr>
          <w:p w14:paraId="192B64D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$226.79</w:t>
            </w:r>
          </w:p>
        </w:tc>
        <w:tc>
          <w:tcPr>
            <w:tcW w:w="454" w:type="pct"/>
            <w:noWrap/>
          </w:tcPr>
          <w:p w14:paraId="30C947D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$242.99</w:t>
            </w:r>
          </w:p>
        </w:tc>
      </w:tr>
      <w:tr w:rsidR="005128C7" w:rsidRPr="00605F5E" w14:paraId="5F4F7A1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F475E3C" w14:textId="77777777" w:rsidR="005128C7" w:rsidRPr="00605F5E" w:rsidRDefault="005128C7">
            <w:pPr>
              <w:spacing w:before="120" w:after="120" w:line="240" w:lineRule="auto"/>
              <w:rPr>
                <w:rFonts w:cs="Arial"/>
                <w:b w:val="0"/>
                <w:color w:val="000000"/>
                <w:lang w:eastAsia="en-AU"/>
              </w:rPr>
            </w:pPr>
            <w:r w:rsidRPr="00605F5E">
              <w:rPr>
                <w:rFonts w:cs="Arial"/>
                <w:b w:val="0"/>
              </w:rPr>
              <w:t>15_200_0128_1_3_NF</w:t>
            </w:r>
          </w:p>
        </w:tc>
        <w:tc>
          <w:tcPr>
            <w:tcW w:w="2352" w:type="pct"/>
            <w:noWrap/>
          </w:tcPr>
          <w:p w14:paraId="0FF6DCA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Exercise Physiologist - Non-Face-to-Face</w:t>
            </w:r>
          </w:p>
        </w:tc>
        <w:tc>
          <w:tcPr>
            <w:tcW w:w="270" w:type="pct"/>
            <w:noWrap/>
          </w:tcPr>
          <w:p w14:paraId="0C7C60C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A9A08F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$161.99</w:t>
            </w:r>
          </w:p>
        </w:tc>
        <w:tc>
          <w:tcPr>
            <w:tcW w:w="455" w:type="pct"/>
            <w:noWrap/>
          </w:tcPr>
          <w:p w14:paraId="2256AE9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$226.79</w:t>
            </w:r>
          </w:p>
        </w:tc>
        <w:tc>
          <w:tcPr>
            <w:tcW w:w="454" w:type="pct"/>
            <w:noWrap/>
          </w:tcPr>
          <w:p w14:paraId="7273CB6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$242.99</w:t>
            </w:r>
          </w:p>
        </w:tc>
      </w:tr>
      <w:tr w:rsidR="005128C7" w:rsidRPr="00605F5E" w14:paraId="1A27A73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70AF95B" w14:textId="77777777" w:rsidR="005128C7" w:rsidRPr="00605F5E" w:rsidRDefault="005128C7">
            <w:pPr>
              <w:spacing w:before="120" w:after="120" w:line="240" w:lineRule="auto"/>
              <w:rPr>
                <w:rFonts w:cs="Arial"/>
                <w:b w:val="0"/>
                <w:color w:val="000000"/>
                <w:lang w:eastAsia="en-AU"/>
              </w:rPr>
            </w:pPr>
            <w:r w:rsidRPr="00605F5E">
              <w:rPr>
                <w:rFonts w:cs="Arial"/>
                <w:b w:val="0"/>
              </w:rPr>
              <w:t>15_200_0128_1_3_PT</w:t>
            </w:r>
          </w:p>
        </w:tc>
        <w:tc>
          <w:tcPr>
            <w:tcW w:w="2352" w:type="pct"/>
            <w:noWrap/>
          </w:tcPr>
          <w:p w14:paraId="4B0CD25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Exercise Physiologist - Provider Travel</w:t>
            </w:r>
          </w:p>
        </w:tc>
        <w:tc>
          <w:tcPr>
            <w:tcW w:w="270" w:type="pct"/>
            <w:noWrap/>
          </w:tcPr>
          <w:p w14:paraId="45EEACA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063247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$81.00</w:t>
            </w:r>
          </w:p>
        </w:tc>
        <w:tc>
          <w:tcPr>
            <w:tcW w:w="455" w:type="pct"/>
            <w:noWrap/>
          </w:tcPr>
          <w:p w14:paraId="267BBFB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$113.40</w:t>
            </w:r>
          </w:p>
        </w:tc>
        <w:tc>
          <w:tcPr>
            <w:tcW w:w="454" w:type="pct"/>
            <w:noWrap/>
          </w:tcPr>
          <w:p w14:paraId="7477273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$121.50</w:t>
            </w:r>
          </w:p>
        </w:tc>
      </w:tr>
      <w:tr w:rsidR="005128C7" w:rsidRPr="00605F5E" w14:paraId="7C19AC6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E45F0B8" w14:textId="77777777" w:rsidR="005128C7" w:rsidRPr="00605F5E" w:rsidRDefault="005128C7">
            <w:pPr>
              <w:spacing w:before="120" w:after="120" w:line="240" w:lineRule="auto"/>
              <w:rPr>
                <w:rFonts w:cs="Arial"/>
                <w:b w:val="0"/>
                <w:color w:val="000000"/>
                <w:lang w:eastAsia="en-AU"/>
              </w:rPr>
            </w:pPr>
            <w:r w:rsidRPr="00605F5E">
              <w:rPr>
                <w:rFonts w:cs="Arial"/>
                <w:b w:val="0"/>
              </w:rPr>
              <w:t>15_200_0128_1_3_RR</w:t>
            </w:r>
          </w:p>
        </w:tc>
        <w:tc>
          <w:tcPr>
            <w:tcW w:w="2352" w:type="pct"/>
            <w:noWrap/>
          </w:tcPr>
          <w:p w14:paraId="5C30AE9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Exercise Physiologist - NDIA Requested Reports</w:t>
            </w:r>
          </w:p>
        </w:tc>
        <w:tc>
          <w:tcPr>
            <w:tcW w:w="270" w:type="pct"/>
            <w:noWrap/>
          </w:tcPr>
          <w:p w14:paraId="52A6B87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10060E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$161.99</w:t>
            </w:r>
          </w:p>
        </w:tc>
        <w:tc>
          <w:tcPr>
            <w:tcW w:w="455" w:type="pct"/>
            <w:noWrap/>
          </w:tcPr>
          <w:p w14:paraId="6691B74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$226.79</w:t>
            </w:r>
          </w:p>
        </w:tc>
        <w:tc>
          <w:tcPr>
            <w:tcW w:w="454" w:type="pct"/>
            <w:noWrap/>
          </w:tcPr>
          <w:p w14:paraId="7F30542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$242.99</w:t>
            </w:r>
          </w:p>
        </w:tc>
      </w:tr>
      <w:tr w:rsidR="005128C7" w:rsidRPr="00605F5E" w14:paraId="3187568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FF77023" w14:textId="77777777" w:rsidR="005128C7" w:rsidRPr="00605F5E" w:rsidRDefault="005128C7">
            <w:pPr>
              <w:spacing w:before="120" w:after="120" w:line="240" w:lineRule="auto"/>
              <w:rPr>
                <w:rFonts w:cs="Arial"/>
                <w:b w:val="0"/>
                <w:color w:val="000000"/>
                <w:lang w:eastAsia="en-AU"/>
              </w:rPr>
            </w:pPr>
            <w:r w:rsidRPr="00605F5E">
              <w:rPr>
                <w:rFonts w:cs="Arial"/>
                <w:b w:val="0"/>
              </w:rPr>
              <w:t>15_200_0128_1_3_TH</w:t>
            </w:r>
          </w:p>
        </w:tc>
        <w:tc>
          <w:tcPr>
            <w:tcW w:w="2352" w:type="pct"/>
            <w:noWrap/>
          </w:tcPr>
          <w:p w14:paraId="5295D9A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Exercise Physiologist - Telehealth</w:t>
            </w:r>
          </w:p>
        </w:tc>
        <w:tc>
          <w:tcPr>
            <w:tcW w:w="270" w:type="pct"/>
            <w:noWrap/>
          </w:tcPr>
          <w:p w14:paraId="59CB23D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12B094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$161.99</w:t>
            </w:r>
          </w:p>
        </w:tc>
        <w:tc>
          <w:tcPr>
            <w:tcW w:w="455" w:type="pct"/>
            <w:noWrap/>
          </w:tcPr>
          <w:p w14:paraId="4B10EE7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$226.79</w:t>
            </w:r>
          </w:p>
        </w:tc>
        <w:tc>
          <w:tcPr>
            <w:tcW w:w="454" w:type="pct"/>
            <w:noWrap/>
          </w:tcPr>
          <w:p w14:paraId="639A4CF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$242.99</w:t>
            </w:r>
          </w:p>
        </w:tc>
      </w:tr>
    </w:tbl>
    <w:p w14:paraId="077253A1" w14:textId="77777777" w:rsidR="009D6A73" w:rsidRDefault="009D6A73">
      <w:pPr>
        <w:spacing w:after="0" w:line="240" w:lineRule="auto"/>
        <w:rPr>
          <w:b/>
          <w:color w:val="6B2876" w:themeColor="text1"/>
          <w:sz w:val="28"/>
          <w:szCs w:val="28"/>
        </w:rPr>
      </w:pPr>
      <w:r>
        <w:br w:type="page"/>
      </w:r>
    </w:p>
    <w:p w14:paraId="2B731B04" w14:textId="771BCEF7" w:rsidR="00E40B0E" w:rsidRPr="00605F5E" w:rsidRDefault="00E40B0E" w:rsidP="00E40B0E">
      <w:pPr>
        <w:pStyle w:val="Heading4"/>
      </w:pPr>
      <w:r w:rsidRPr="00605F5E">
        <w:t>Music Therap</w:t>
      </w:r>
      <w:r w:rsidR="00502832">
        <w:t>y</w:t>
      </w:r>
    </w:p>
    <w:p w14:paraId="6CAE6AB9" w14:textId="12EB1E5D" w:rsidR="00E40B0E" w:rsidRPr="00605F5E" w:rsidRDefault="00E40B0E" w:rsidP="0054401C">
      <w:r w:rsidRPr="00605F5E">
        <w:t xml:space="preserve">The maximum amounts in </w:t>
      </w:r>
      <w:r w:rsidR="0079056E" w:rsidRPr="00A81790">
        <w:fldChar w:fldCharType="begin"/>
      </w:r>
      <w:r w:rsidR="0079056E" w:rsidRPr="00A81790">
        <w:instrText xml:space="preserve"> REF _Ref235521064 \h </w:instrText>
      </w:r>
      <w:r w:rsidR="00A81790">
        <w:instrText xml:space="preserve"> \* MERGEFORMAT </w:instrText>
      </w:r>
      <w:r w:rsidR="0079056E" w:rsidRPr="00A81790">
        <w:fldChar w:fldCharType="separate"/>
      </w:r>
      <w:r w:rsidR="006F741E" w:rsidRPr="00605F5E">
        <w:t xml:space="preserve">Table </w:t>
      </w:r>
      <w:r w:rsidR="006F741E">
        <w:rPr>
          <w:noProof/>
        </w:rPr>
        <w:t>24</w:t>
      </w:r>
      <w:r w:rsidR="0079056E" w:rsidRPr="00A81790">
        <w:fldChar w:fldCharType="end"/>
      </w:r>
      <w:r w:rsidR="00DD462B" w:rsidRPr="00A81790">
        <w:t xml:space="preserve"> </w:t>
      </w:r>
      <w:r w:rsidR="00164ACE" w:rsidRPr="00A81790">
        <w:rPr>
          <w:rFonts w:cs="Arial"/>
        </w:rPr>
        <w:t>apply to</w:t>
      </w:r>
      <w:r w:rsidR="00164ACE" w:rsidRPr="00A81790">
        <w:t xml:space="preserve"> </w:t>
      </w:r>
      <w:r w:rsidR="00B21688" w:rsidRPr="00A81790">
        <w:t>the</w:t>
      </w:r>
      <w:r w:rsidR="00B21688" w:rsidRPr="00B21688">
        <w:t xml:space="preserve"> delivery of </w:t>
      </w:r>
      <w:r w:rsidR="00B21688">
        <w:t xml:space="preserve">Music Therapy </w:t>
      </w:r>
      <w:r w:rsidR="00F83BF0">
        <w:t>s</w:t>
      </w:r>
      <w:r w:rsidR="00B21688">
        <w:t>upports</w:t>
      </w:r>
      <w:r w:rsidR="00B21688" w:rsidRPr="00B21688">
        <w:t xml:space="preserve">. </w:t>
      </w:r>
      <w:r w:rsidR="00B21688">
        <w:t xml:space="preserve">Music Therapy </w:t>
      </w:r>
      <w:r w:rsidR="00DD462B" w:rsidRPr="00605F5E">
        <w:t xml:space="preserve">supports </w:t>
      </w:r>
      <w:r w:rsidR="00B21688" w:rsidRPr="00B21688">
        <w:t xml:space="preserve">are </w:t>
      </w:r>
      <w:r w:rsidR="00DD462B" w:rsidRPr="00605F5E">
        <w:t xml:space="preserve">supports delivered by a person who is an </w:t>
      </w:r>
      <w:r w:rsidR="006D7E16">
        <w:t>a</w:t>
      </w:r>
      <w:r w:rsidR="006D7E16" w:rsidRPr="00605F5E">
        <w:t xml:space="preserve">ctive </w:t>
      </w:r>
      <w:r w:rsidR="00DD462B" w:rsidRPr="00605F5E">
        <w:t>Registered Music Therapist</w:t>
      </w:r>
      <w:r w:rsidR="006D7E16">
        <w:t xml:space="preserve"> </w:t>
      </w:r>
      <w:r w:rsidR="00DD462B" w:rsidRPr="00605F5E">
        <w:t>with the Australian Music Therapy Association.</w:t>
      </w:r>
    </w:p>
    <w:p w14:paraId="29427C08" w14:textId="3957C548" w:rsidR="00857047" w:rsidRPr="00605F5E" w:rsidRDefault="005128C7" w:rsidP="000E373B">
      <w:pPr>
        <w:pStyle w:val="Caption"/>
        <w:spacing w:before="240"/>
      </w:pPr>
      <w:bookmarkStart w:id="48" w:name="_Ref235521064"/>
      <w:r w:rsidRPr="00605F5E">
        <w:t xml:space="preserve">Table </w:t>
      </w:r>
      <w:r>
        <w:fldChar w:fldCharType="begin"/>
      </w:r>
      <w:r>
        <w:instrText>SEQ Table \* ARABIC</w:instrText>
      </w:r>
      <w:r>
        <w:fldChar w:fldCharType="separate"/>
      </w:r>
      <w:r w:rsidR="006F741E">
        <w:rPr>
          <w:noProof/>
        </w:rPr>
        <w:t>24</w:t>
      </w:r>
      <w:r>
        <w:fldChar w:fldCharType="end"/>
      </w:r>
      <w:bookmarkEnd w:id="48"/>
      <w:r w:rsidRPr="00605F5E">
        <w:rPr>
          <w:rFonts w:cs="Arial"/>
        </w:rPr>
        <w:t xml:space="preserve">: </w:t>
      </w:r>
      <w:r w:rsidR="0069409F" w:rsidRPr="00605F5E">
        <w:rPr>
          <w:rFonts w:cs="Arial"/>
        </w:rPr>
        <w:t xml:space="preserve">Maximum amounts for </w:t>
      </w:r>
      <w:r w:rsidR="0095023A">
        <w:rPr>
          <w:rFonts w:cs="Arial"/>
        </w:rPr>
        <w:t xml:space="preserve">the </w:t>
      </w:r>
      <w:r w:rsidR="00E71BF2">
        <w:rPr>
          <w:rFonts w:cs="Arial"/>
        </w:rPr>
        <w:t xml:space="preserve">delivery of Music Therapy </w:t>
      </w:r>
      <w:r w:rsidR="0069409F"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4ABF4FDC"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32835AD"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28A00C8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F0E943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0D5868F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3BF3F3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AE9145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12F78B4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8679279" w14:textId="77777777" w:rsidR="005128C7" w:rsidRPr="00605F5E" w:rsidRDefault="005128C7">
            <w:pPr>
              <w:spacing w:before="120" w:after="120" w:line="240" w:lineRule="auto"/>
              <w:rPr>
                <w:rFonts w:cs="Arial"/>
                <w:b w:val="0"/>
                <w:color w:val="000000"/>
                <w:lang w:eastAsia="en-AU"/>
              </w:rPr>
            </w:pPr>
            <w:r w:rsidRPr="00605F5E">
              <w:rPr>
                <w:b w:val="0"/>
              </w:rPr>
              <w:t>15_615_0128_1_3</w:t>
            </w:r>
          </w:p>
        </w:tc>
        <w:tc>
          <w:tcPr>
            <w:tcW w:w="2352" w:type="pct"/>
            <w:noWrap/>
          </w:tcPr>
          <w:p w14:paraId="286B06D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Music Therapist - Direct Service</w:t>
            </w:r>
          </w:p>
        </w:tc>
        <w:tc>
          <w:tcPr>
            <w:tcW w:w="270" w:type="pct"/>
            <w:noWrap/>
            <w:hideMark/>
          </w:tcPr>
          <w:p w14:paraId="2CF272F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6C31808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421C1B6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4B54E58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71A34F7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DA7AF1D" w14:textId="77777777" w:rsidR="005128C7" w:rsidRPr="00605F5E" w:rsidRDefault="005128C7">
            <w:pPr>
              <w:spacing w:before="120" w:after="120" w:line="240" w:lineRule="auto"/>
              <w:rPr>
                <w:rFonts w:cs="Arial"/>
                <w:b w:val="0"/>
                <w:color w:val="000000"/>
                <w:lang w:eastAsia="en-AU"/>
              </w:rPr>
            </w:pPr>
            <w:r w:rsidRPr="00605F5E">
              <w:rPr>
                <w:b w:val="0"/>
              </w:rPr>
              <w:t>15_615_0128_1_3_CA</w:t>
            </w:r>
          </w:p>
        </w:tc>
        <w:tc>
          <w:tcPr>
            <w:tcW w:w="2352" w:type="pct"/>
            <w:noWrap/>
          </w:tcPr>
          <w:p w14:paraId="64F5B07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Music Therapist - Cancellation</w:t>
            </w:r>
          </w:p>
        </w:tc>
        <w:tc>
          <w:tcPr>
            <w:tcW w:w="270" w:type="pct"/>
            <w:noWrap/>
            <w:hideMark/>
          </w:tcPr>
          <w:p w14:paraId="407FC9A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166FDC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6721ADE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12195A2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5128C7" w:rsidRPr="00605F5E" w14:paraId="35F3793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2BAFBE" w14:textId="77777777" w:rsidR="005128C7" w:rsidRPr="00605F5E" w:rsidRDefault="005128C7">
            <w:pPr>
              <w:spacing w:before="120" w:after="120" w:line="240" w:lineRule="auto"/>
              <w:rPr>
                <w:rFonts w:cs="Arial"/>
                <w:b w:val="0"/>
                <w:color w:val="000000"/>
                <w:lang w:eastAsia="en-AU"/>
              </w:rPr>
            </w:pPr>
            <w:r w:rsidRPr="00605F5E">
              <w:rPr>
                <w:b w:val="0"/>
              </w:rPr>
              <w:t>15_615_0128_1_3_NF</w:t>
            </w:r>
          </w:p>
        </w:tc>
        <w:tc>
          <w:tcPr>
            <w:tcW w:w="2352" w:type="pct"/>
            <w:noWrap/>
          </w:tcPr>
          <w:p w14:paraId="2401D21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Music Therapist - Non-Face-to-Face</w:t>
            </w:r>
          </w:p>
        </w:tc>
        <w:tc>
          <w:tcPr>
            <w:tcW w:w="270" w:type="pct"/>
            <w:noWrap/>
          </w:tcPr>
          <w:p w14:paraId="74E5431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1A4BFD4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703FAB7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55A1A99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4BA7DE8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87D3241" w14:textId="77777777" w:rsidR="005128C7" w:rsidRPr="00605F5E" w:rsidRDefault="005128C7">
            <w:pPr>
              <w:spacing w:before="120" w:after="120" w:line="240" w:lineRule="auto"/>
              <w:rPr>
                <w:rFonts w:cs="Arial"/>
                <w:b w:val="0"/>
                <w:color w:val="000000"/>
                <w:lang w:eastAsia="en-AU"/>
              </w:rPr>
            </w:pPr>
            <w:r w:rsidRPr="00605F5E">
              <w:rPr>
                <w:b w:val="0"/>
              </w:rPr>
              <w:t>15_615_0128_1_3_PT</w:t>
            </w:r>
          </w:p>
        </w:tc>
        <w:tc>
          <w:tcPr>
            <w:tcW w:w="2352" w:type="pct"/>
            <w:noWrap/>
          </w:tcPr>
          <w:p w14:paraId="55FDBF3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Music Therapist - Provider Travel</w:t>
            </w:r>
          </w:p>
        </w:tc>
        <w:tc>
          <w:tcPr>
            <w:tcW w:w="270" w:type="pct"/>
            <w:noWrap/>
          </w:tcPr>
          <w:p w14:paraId="029D14B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5F2FAC3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42EF3CC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6EFBC45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5128C7" w:rsidRPr="00605F5E" w14:paraId="704C427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20FA474" w14:textId="77777777" w:rsidR="005128C7" w:rsidRPr="00605F5E" w:rsidRDefault="005128C7">
            <w:pPr>
              <w:spacing w:before="120" w:after="120" w:line="240" w:lineRule="auto"/>
              <w:rPr>
                <w:rFonts w:cs="Arial"/>
                <w:b w:val="0"/>
                <w:color w:val="000000"/>
                <w:lang w:eastAsia="en-AU"/>
              </w:rPr>
            </w:pPr>
            <w:r w:rsidRPr="00605F5E">
              <w:rPr>
                <w:b w:val="0"/>
              </w:rPr>
              <w:t>15_615_0128_1_3_RR</w:t>
            </w:r>
          </w:p>
        </w:tc>
        <w:tc>
          <w:tcPr>
            <w:tcW w:w="2352" w:type="pct"/>
            <w:noWrap/>
          </w:tcPr>
          <w:p w14:paraId="2D24A25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Music Therapist - NDIA Requested Reports</w:t>
            </w:r>
          </w:p>
        </w:tc>
        <w:tc>
          <w:tcPr>
            <w:tcW w:w="270" w:type="pct"/>
            <w:noWrap/>
          </w:tcPr>
          <w:p w14:paraId="7175109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30B578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552A106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49C39C3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3B6CA2C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89FC02E" w14:textId="77777777" w:rsidR="005128C7" w:rsidRPr="00605F5E" w:rsidRDefault="005128C7">
            <w:pPr>
              <w:spacing w:before="120" w:after="120" w:line="240" w:lineRule="auto"/>
              <w:rPr>
                <w:rFonts w:cs="Arial"/>
                <w:b w:val="0"/>
                <w:color w:val="000000"/>
                <w:lang w:eastAsia="en-AU"/>
              </w:rPr>
            </w:pPr>
            <w:r w:rsidRPr="00605F5E">
              <w:rPr>
                <w:b w:val="0"/>
              </w:rPr>
              <w:t>15_615_0128_1_3_TH</w:t>
            </w:r>
          </w:p>
        </w:tc>
        <w:tc>
          <w:tcPr>
            <w:tcW w:w="2352" w:type="pct"/>
            <w:noWrap/>
          </w:tcPr>
          <w:p w14:paraId="639C677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Music Therapist - Telehealth</w:t>
            </w:r>
          </w:p>
        </w:tc>
        <w:tc>
          <w:tcPr>
            <w:tcW w:w="270" w:type="pct"/>
            <w:noWrap/>
          </w:tcPr>
          <w:p w14:paraId="023A60B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49D9C4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7D805DE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409F542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0D0B6F7B" w14:textId="77777777" w:rsidR="009D6A73" w:rsidRDefault="009D6A73">
      <w:pPr>
        <w:spacing w:after="0" w:line="240" w:lineRule="auto"/>
        <w:rPr>
          <w:b/>
          <w:color w:val="6B2876" w:themeColor="text1"/>
          <w:sz w:val="28"/>
          <w:szCs w:val="28"/>
        </w:rPr>
      </w:pPr>
      <w:r>
        <w:br w:type="page"/>
      </w:r>
    </w:p>
    <w:p w14:paraId="409D22DA" w14:textId="2331EE91" w:rsidR="00DD462B" w:rsidRPr="00605F5E" w:rsidRDefault="00DD462B" w:rsidP="00DD462B">
      <w:pPr>
        <w:pStyle w:val="Heading4"/>
      </w:pPr>
      <w:r w:rsidRPr="00605F5E">
        <w:t>Occupational Therap</w:t>
      </w:r>
      <w:r w:rsidR="00502832">
        <w:t>y</w:t>
      </w:r>
    </w:p>
    <w:p w14:paraId="03B0A785" w14:textId="77382316" w:rsidR="00DD462B" w:rsidRPr="00605F5E" w:rsidRDefault="00DD462B" w:rsidP="00DD462B">
      <w:r w:rsidRPr="00605F5E">
        <w:t xml:space="preserve">The maximum amounts in </w:t>
      </w:r>
      <w:r w:rsidR="0079056E" w:rsidRPr="00A81790">
        <w:fldChar w:fldCharType="begin"/>
      </w:r>
      <w:r w:rsidR="0079056E" w:rsidRPr="00A81790">
        <w:instrText xml:space="preserve"> REF _Ref235521072 \h </w:instrText>
      </w:r>
      <w:r w:rsidR="00A81790">
        <w:instrText xml:space="preserve"> \* MERGEFORMAT </w:instrText>
      </w:r>
      <w:r w:rsidR="0079056E" w:rsidRPr="00A81790">
        <w:fldChar w:fldCharType="separate"/>
      </w:r>
      <w:r w:rsidR="006F741E" w:rsidRPr="00605F5E">
        <w:t xml:space="preserve">Table </w:t>
      </w:r>
      <w:r w:rsidR="006F741E">
        <w:rPr>
          <w:noProof/>
        </w:rPr>
        <w:t>25</w:t>
      </w:r>
      <w:r w:rsidR="0079056E" w:rsidRPr="00A81790">
        <w:fldChar w:fldCharType="end"/>
      </w:r>
      <w:r w:rsidRPr="00A81790">
        <w:t xml:space="preserve"> </w:t>
      </w:r>
      <w:r w:rsidR="00164ACE" w:rsidRPr="00A81790">
        <w:rPr>
          <w:rFonts w:cs="Arial"/>
        </w:rPr>
        <w:t>apply to</w:t>
      </w:r>
      <w:r w:rsidR="00164ACE" w:rsidRPr="00A81790">
        <w:t xml:space="preserve"> </w:t>
      </w:r>
      <w:r w:rsidR="00B21688" w:rsidRPr="00A81790">
        <w:t>the delivery</w:t>
      </w:r>
      <w:r w:rsidR="00B21688" w:rsidRPr="00B21688">
        <w:t xml:space="preserve"> of </w:t>
      </w:r>
      <w:r w:rsidR="00B21688">
        <w:t>Occupational Therapy</w:t>
      </w:r>
      <w:r w:rsidR="00B21688" w:rsidRPr="00B21688">
        <w:t xml:space="preserve"> </w:t>
      </w:r>
      <w:r w:rsidR="00866B1C" w:rsidRPr="00605F5E">
        <w:t>supports</w:t>
      </w:r>
      <w:r w:rsidR="00B21688" w:rsidRPr="00B21688">
        <w:t xml:space="preserve">. </w:t>
      </w:r>
      <w:r w:rsidR="00B21688">
        <w:t>Occupational Therapy</w:t>
      </w:r>
      <w:r w:rsidR="00B21688" w:rsidRPr="00B21688">
        <w:t xml:space="preserve"> supports are </w:t>
      </w:r>
      <w:r w:rsidR="00866B1C" w:rsidRPr="00605F5E">
        <w:t xml:space="preserve">supports delivered by a person who has a current </w:t>
      </w:r>
      <w:r w:rsidR="003A3ED8" w:rsidRPr="003A3ED8">
        <w:t xml:space="preserve">Australian Health Practitioner Regulation Agency </w:t>
      </w:r>
      <w:r w:rsidR="00905291">
        <w:t>r</w:t>
      </w:r>
      <w:r w:rsidR="00905291" w:rsidRPr="00605F5E">
        <w:t xml:space="preserve">egistration </w:t>
      </w:r>
      <w:r w:rsidR="00866B1C" w:rsidRPr="00605F5E">
        <w:t>as an Occupational Therapist.</w:t>
      </w:r>
    </w:p>
    <w:p w14:paraId="24D45780" w14:textId="019A904D" w:rsidR="00F6577F" w:rsidRPr="00605F5E" w:rsidRDefault="005128C7" w:rsidP="000E373B">
      <w:pPr>
        <w:pStyle w:val="Caption"/>
        <w:spacing w:before="240"/>
      </w:pPr>
      <w:bookmarkStart w:id="49" w:name="_Ref235521072"/>
      <w:r w:rsidRPr="00605F5E">
        <w:t xml:space="preserve">Table </w:t>
      </w:r>
      <w:r>
        <w:fldChar w:fldCharType="begin"/>
      </w:r>
      <w:r>
        <w:instrText>SEQ Table \* ARABIC</w:instrText>
      </w:r>
      <w:r>
        <w:fldChar w:fldCharType="separate"/>
      </w:r>
      <w:r w:rsidR="006F741E">
        <w:rPr>
          <w:noProof/>
        </w:rPr>
        <w:t>25</w:t>
      </w:r>
      <w:r>
        <w:fldChar w:fldCharType="end"/>
      </w:r>
      <w:bookmarkEnd w:id="49"/>
      <w:r w:rsidRPr="00605F5E">
        <w:rPr>
          <w:rFonts w:cs="Arial"/>
        </w:rPr>
        <w:t xml:space="preserve">: </w:t>
      </w:r>
      <w:r w:rsidR="0069409F" w:rsidRPr="00605F5E">
        <w:rPr>
          <w:rFonts w:cs="Arial"/>
        </w:rPr>
        <w:t xml:space="preserve">Maximum amounts for </w:t>
      </w:r>
      <w:r w:rsidR="0095023A">
        <w:rPr>
          <w:rFonts w:cs="Arial"/>
        </w:rPr>
        <w:t xml:space="preserve">the </w:t>
      </w:r>
      <w:r w:rsidR="005B5207">
        <w:rPr>
          <w:rFonts w:cs="Arial"/>
        </w:rPr>
        <w:t xml:space="preserve">delivery of Occupational Therapy </w:t>
      </w:r>
      <w:r w:rsidR="0069409F"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4E43CE21"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2E8907B0"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59F8C00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6ECC01D"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3392E902"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601CEB7"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E6405E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532DC85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A47A5F3" w14:textId="77777777" w:rsidR="005128C7" w:rsidRPr="00605F5E" w:rsidRDefault="005128C7">
            <w:pPr>
              <w:spacing w:before="120" w:after="120" w:line="240" w:lineRule="auto"/>
              <w:rPr>
                <w:rFonts w:cs="Arial"/>
                <w:b w:val="0"/>
              </w:rPr>
            </w:pPr>
            <w:r w:rsidRPr="00605F5E">
              <w:rPr>
                <w:rFonts w:cs="Arial"/>
                <w:b w:val="0"/>
              </w:rPr>
              <w:t>01_661_0128_1_3</w:t>
            </w:r>
          </w:p>
        </w:tc>
        <w:tc>
          <w:tcPr>
            <w:tcW w:w="2352" w:type="pct"/>
            <w:noWrap/>
          </w:tcPr>
          <w:p w14:paraId="49B62C9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Occupational Therapist - Direct Service</w:t>
            </w:r>
          </w:p>
        </w:tc>
        <w:tc>
          <w:tcPr>
            <w:tcW w:w="270" w:type="pct"/>
            <w:noWrap/>
          </w:tcPr>
          <w:p w14:paraId="6CD8E05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7223FE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57F9FE2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C97B5F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51DE99C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E6B56C6" w14:textId="77777777" w:rsidR="005128C7" w:rsidRPr="00605F5E" w:rsidRDefault="005128C7">
            <w:pPr>
              <w:spacing w:before="120" w:after="120" w:line="240" w:lineRule="auto"/>
              <w:rPr>
                <w:rFonts w:cs="Arial"/>
                <w:b w:val="0"/>
              </w:rPr>
            </w:pPr>
            <w:r w:rsidRPr="00605F5E">
              <w:rPr>
                <w:rFonts w:cs="Arial"/>
                <w:b w:val="0"/>
              </w:rPr>
              <w:t>01_661_0128_1_3_CA</w:t>
            </w:r>
          </w:p>
        </w:tc>
        <w:tc>
          <w:tcPr>
            <w:tcW w:w="2352" w:type="pct"/>
            <w:noWrap/>
          </w:tcPr>
          <w:p w14:paraId="16ECA10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Occupational Therapist - Cancellation</w:t>
            </w:r>
          </w:p>
        </w:tc>
        <w:tc>
          <w:tcPr>
            <w:tcW w:w="270" w:type="pct"/>
            <w:noWrap/>
          </w:tcPr>
          <w:p w14:paraId="0EE96A4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B9DC64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ECC985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69FE0A5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62E0EA9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BEEED0" w14:textId="77777777" w:rsidR="005128C7" w:rsidRPr="00605F5E" w:rsidRDefault="005128C7">
            <w:pPr>
              <w:spacing w:before="120" w:after="120" w:line="240" w:lineRule="auto"/>
              <w:rPr>
                <w:rFonts w:cs="Arial"/>
                <w:b w:val="0"/>
              </w:rPr>
            </w:pPr>
            <w:r w:rsidRPr="00605F5E">
              <w:rPr>
                <w:rFonts w:cs="Arial"/>
                <w:b w:val="0"/>
              </w:rPr>
              <w:t>01_661_0128_1_3_NF</w:t>
            </w:r>
          </w:p>
        </w:tc>
        <w:tc>
          <w:tcPr>
            <w:tcW w:w="2352" w:type="pct"/>
            <w:noWrap/>
          </w:tcPr>
          <w:p w14:paraId="2EDC9B3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Occupational Therapist - Non-Face-to-Face</w:t>
            </w:r>
          </w:p>
        </w:tc>
        <w:tc>
          <w:tcPr>
            <w:tcW w:w="270" w:type="pct"/>
            <w:noWrap/>
          </w:tcPr>
          <w:p w14:paraId="603C992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FCB474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047A42C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1610A9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3671AEB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994C6F2" w14:textId="77777777" w:rsidR="005128C7" w:rsidRPr="00605F5E" w:rsidRDefault="005128C7">
            <w:pPr>
              <w:spacing w:before="120" w:after="120" w:line="240" w:lineRule="auto"/>
              <w:rPr>
                <w:rFonts w:cs="Arial"/>
                <w:b w:val="0"/>
              </w:rPr>
            </w:pPr>
            <w:r w:rsidRPr="00605F5E">
              <w:rPr>
                <w:rFonts w:cs="Arial"/>
                <w:b w:val="0"/>
              </w:rPr>
              <w:t>01_661_0128_1_3_PT</w:t>
            </w:r>
          </w:p>
        </w:tc>
        <w:tc>
          <w:tcPr>
            <w:tcW w:w="2352" w:type="pct"/>
            <w:noWrap/>
          </w:tcPr>
          <w:p w14:paraId="0BA12A2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Occupational Therapist - Provider Travel</w:t>
            </w:r>
          </w:p>
        </w:tc>
        <w:tc>
          <w:tcPr>
            <w:tcW w:w="270" w:type="pct"/>
            <w:noWrap/>
          </w:tcPr>
          <w:p w14:paraId="40DBC84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A9F340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589B70B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5E3F1E1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1555417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247BCCE" w14:textId="77777777" w:rsidR="005128C7" w:rsidRPr="00605F5E" w:rsidRDefault="005128C7">
            <w:pPr>
              <w:spacing w:before="120" w:after="120" w:line="240" w:lineRule="auto"/>
              <w:rPr>
                <w:rFonts w:cs="Arial"/>
                <w:b w:val="0"/>
              </w:rPr>
            </w:pPr>
            <w:r w:rsidRPr="00605F5E">
              <w:rPr>
                <w:rFonts w:cs="Arial"/>
                <w:b w:val="0"/>
              </w:rPr>
              <w:t>01_661_0128_1_3_RR</w:t>
            </w:r>
          </w:p>
        </w:tc>
        <w:tc>
          <w:tcPr>
            <w:tcW w:w="2352" w:type="pct"/>
            <w:noWrap/>
          </w:tcPr>
          <w:p w14:paraId="5522F20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Occupational Therapist - NDIA Requested Reports</w:t>
            </w:r>
          </w:p>
        </w:tc>
        <w:tc>
          <w:tcPr>
            <w:tcW w:w="270" w:type="pct"/>
            <w:noWrap/>
          </w:tcPr>
          <w:p w14:paraId="38AB72B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45CF2E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1CE0787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A7B400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2689B72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2BD26AF" w14:textId="77777777" w:rsidR="005128C7" w:rsidRPr="00605F5E" w:rsidRDefault="005128C7">
            <w:pPr>
              <w:spacing w:before="120" w:after="120" w:line="240" w:lineRule="auto"/>
              <w:rPr>
                <w:rFonts w:cs="Arial"/>
                <w:b w:val="0"/>
              </w:rPr>
            </w:pPr>
            <w:r w:rsidRPr="00605F5E">
              <w:rPr>
                <w:rFonts w:cs="Arial"/>
                <w:b w:val="0"/>
              </w:rPr>
              <w:t>01_661_0128_1_3_TH</w:t>
            </w:r>
          </w:p>
        </w:tc>
        <w:tc>
          <w:tcPr>
            <w:tcW w:w="2352" w:type="pct"/>
            <w:noWrap/>
          </w:tcPr>
          <w:p w14:paraId="2D81C0B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Occupational Therapist - Telehealth</w:t>
            </w:r>
          </w:p>
        </w:tc>
        <w:tc>
          <w:tcPr>
            <w:tcW w:w="270" w:type="pct"/>
            <w:noWrap/>
          </w:tcPr>
          <w:p w14:paraId="65CC299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46389C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9A9528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4FD12BC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20F54A3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C452E8A" w14:textId="77777777" w:rsidR="005128C7" w:rsidRPr="00605F5E" w:rsidRDefault="005128C7">
            <w:pPr>
              <w:spacing w:before="120" w:after="120" w:line="240" w:lineRule="auto"/>
              <w:rPr>
                <w:rFonts w:cs="Arial"/>
                <w:b w:val="0"/>
              </w:rPr>
            </w:pPr>
            <w:r w:rsidRPr="00605F5E">
              <w:rPr>
                <w:rFonts w:cs="Arial"/>
                <w:b w:val="0"/>
              </w:rPr>
              <w:t>10_617_0128_5_3</w:t>
            </w:r>
          </w:p>
        </w:tc>
        <w:tc>
          <w:tcPr>
            <w:tcW w:w="2352" w:type="pct"/>
            <w:noWrap/>
          </w:tcPr>
          <w:p w14:paraId="55171AE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Occupational Therapist - Direct Service</w:t>
            </w:r>
          </w:p>
        </w:tc>
        <w:tc>
          <w:tcPr>
            <w:tcW w:w="270" w:type="pct"/>
            <w:noWrap/>
          </w:tcPr>
          <w:p w14:paraId="727007A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EE2758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60C45AA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7D63D2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161B03D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D2C6D7A" w14:textId="77777777" w:rsidR="005128C7" w:rsidRPr="00605F5E" w:rsidRDefault="005128C7">
            <w:pPr>
              <w:spacing w:before="120" w:after="120" w:line="240" w:lineRule="auto"/>
              <w:rPr>
                <w:rFonts w:cs="Arial"/>
                <w:b w:val="0"/>
              </w:rPr>
            </w:pPr>
            <w:r w:rsidRPr="00605F5E">
              <w:rPr>
                <w:rFonts w:cs="Arial"/>
                <w:b w:val="0"/>
              </w:rPr>
              <w:t>10_617_0128_5_3_CA</w:t>
            </w:r>
          </w:p>
        </w:tc>
        <w:tc>
          <w:tcPr>
            <w:tcW w:w="2352" w:type="pct"/>
            <w:noWrap/>
          </w:tcPr>
          <w:p w14:paraId="2C70D13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Occupational Therapist - Cancellation</w:t>
            </w:r>
          </w:p>
        </w:tc>
        <w:tc>
          <w:tcPr>
            <w:tcW w:w="270" w:type="pct"/>
            <w:noWrap/>
          </w:tcPr>
          <w:p w14:paraId="7F15FF9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9FC40C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2D4E70E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54E40D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17C02BB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56E8F91" w14:textId="77777777" w:rsidR="005128C7" w:rsidRPr="00605F5E" w:rsidRDefault="005128C7">
            <w:pPr>
              <w:spacing w:before="120" w:after="120" w:line="240" w:lineRule="auto"/>
              <w:rPr>
                <w:rFonts w:cs="Arial"/>
                <w:b w:val="0"/>
              </w:rPr>
            </w:pPr>
            <w:r w:rsidRPr="00605F5E">
              <w:rPr>
                <w:rFonts w:cs="Arial"/>
                <w:b w:val="0"/>
              </w:rPr>
              <w:t>10_617_0128_5_3_NF</w:t>
            </w:r>
          </w:p>
        </w:tc>
        <w:tc>
          <w:tcPr>
            <w:tcW w:w="2352" w:type="pct"/>
            <w:noWrap/>
          </w:tcPr>
          <w:p w14:paraId="1D86865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Occupational Therapist - Non-Face-to-Face</w:t>
            </w:r>
          </w:p>
        </w:tc>
        <w:tc>
          <w:tcPr>
            <w:tcW w:w="270" w:type="pct"/>
            <w:noWrap/>
          </w:tcPr>
          <w:p w14:paraId="4CDBA6B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196C94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30B3FDE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0421979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3E05100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25981AA" w14:textId="77777777" w:rsidR="005128C7" w:rsidRPr="00605F5E" w:rsidRDefault="005128C7">
            <w:pPr>
              <w:spacing w:before="120" w:after="120" w:line="240" w:lineRule="auto"/>
              <w:rPr>
                <w:rFonts w:cs="Arial"/>
                <w:b w:val="0"/>
              </w:rPr>
            </w:pPr>
            <w:r w:rsidRPr="00605F5E">
              <w:rPr>
                <w:rFonts w:cs="Arial"/>
                <w:b w:val="0"/>
              </w:rPr>
              <w:t>10_617_0128_5_3_PT</w:t>
            </w:r>
          </w:p>
        </w:tc>
        <w:tc>
          <w:tcPr>
            <w:tcW w:w="2352" w:type="pct"/>
            <w:noWrap/>
          </w:tcPr>
          <w:p w14:paraId="7ED0387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Occupational Therapist - Provider Travel</w:t>
            </w:r>
          </w:p>
        </w:tc>
        <w:tc>
          <w:tcPr>
            <w:tcW w:w="270" w:type="pct"/>
            <w:noWrap/>
          </w:tcPr>
          <w:p w14:paraId="151301A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534189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0AA07BC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49B84A3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63B6891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44BEC6" w14:textId="77777777" w:rsidR="005128C7" w:rsidRPr="00605F5E" w:rsidRDefault="005128C7">
            <w:pPr>
              <w:spacing w:before="120" w:after="120" w:line="240" w:lineRule="auto"/>
              <w:rPr>
                <w:rFonts w:cs="Arial"/>
                <w:b w:val="0"/>
              </w:rPr>
            </w:pPr>
            <w:r w:rsidRPr="00605F5E">
              <w:rPr>
                <w:rFonts w:cs="Arial"/>
                <w:b w:val="0"/>
              </w:rPr>
              <w:t>10_617_0128_5_3_RR</w:t>
            </w:r>
          </w:p>
        </w:tc>
        <w:tc>
          <w:tcPr>
            <w:tcW w:w="2352" w:type="pct"/>
            <w:noWrap/>
          </w:tcPr>
          <w:p w14:paraId="5F5790C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Occupational Therapist - NDIA Requested Reports</w:t>
            </w:r>
          </w:p>
        </w:tc>
        <w:tc>
          <w:tcPr>
            <w:tcW w:w="270" w:type="pct"/>
            <w:noWrap/>
          </w:tcPr>
          <w:p w14:paraId="3D5A6D9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12A723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646CDC0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F420B4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0412EBF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CB708D4" w14:textId="77777777" w:rsidR="005128C7" w:rsidRPr="00605F5E" w:rsidRDefault="005128C7">
            <w:pPr>
              <w:spacing w:before="120" w:after="120" w:line="240" w:lineRule="auto"/>
              <w:rPr>
                <w:rFonts w:cs="Arial"/>
                <w:b w:val="0"/>
              </w:rPr>
            </w:pPr>
            <w:r w:rsidRPr="00605F5E">
              <w:rPr>
                <w:rFonts w:cs="Arial"/>
                <w:b w:val="0"/>
              </w:rPr>
              <w:t>10_617_0128_5_3_TH</w:t>
            </w:r>
          </w:p>
        </w:tc>
        <w:tc>
          <w:tcPr>
            <w:tcW w:w="2352" w:type="pct"/>
            <w:noWrap/>
          </w:tcPr>
          <w:p w14:paraId="44DAB16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Occupational Therapist - Telehealth</w:t>
            </w:r>
          </w:p>
        </w:tc>
        <w:tc>
          <w:tcPr>
            <w:tcW w:w="270" w:type="pct"/>
            <w:noWrap/>
          </w:tcPr>
          <w:p w14:paraId="14D507D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B9AEF9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11E652F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4C08AE4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35F3DDD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4F3BE45" w14:textId="77777777" w:rsidR="005128C7" w:rsidRPr="00605F5E" w:rsidRDefault="005128C7">
            <w:pPr>
              <w:spacing w:before="120" w:after="120" w:line="240" w:lineRule="auto"/>
              <w:rPr>
                <w:rFonts w:cs="Arial"/>
                <w:b w:val="0"/>
              </w:rPr>
            </w:pPr>
            <w:r w:rsidRPr="00605F5E">
              <w:rPr>
                <w:rFonts w:cs="Arial"/>
                <w:b w:val="0"/>
              </w:rPr>
              <w:t>15_617_0128_1_3</w:t>
            </w:r>
          </w:p>
        </w:tc>
        <w:tc>
          <w:tcPr>
            <w:tcW w:w="2352" w:type="pct"/>
            <w:noWrap/>
          </w:tcPr>
          <w:p w14:paraId="75D73ED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Occupational Therapist - Direct Service</w:t>
            </w:r>
          </w:p>
        </w:tc>
        <w:tc>
          <w:tcPr>
            <w:tcW w:w="270" w:type="pct"/>
            <w:noWrap/>
            <w:hideMark/>
          </w:tcPr>
          <w:p w14:paraId="5D92E63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797C97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4517C3A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BB8A73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6428CFD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7937546" w14:textId="77777777" w:rsidR="005128C7" w:rsidRPr="00605F5E" w:rsidRDefault="005128C7">
            <w:pPr>
              <w:spacing w:before="120" w:after="120" w:line="240" w:lineRule="auto"/>
              <w:rPr>
                <w:rFonts w:cs="Arial"/>
                <w:b w:val="0"/>
              </w:rPr>
            </w:pPr>
            <w:r w:rsidRPr="00605F5E">
              <w:rPr>
                <w:rFonts w:cs="Arial"/>
                <w:b w:val="0"/>
              </w:rPr>
              <w:t>15_617_0128_1_3_CA</w:t>
            </w:r>
          </w:p>
        </w:tc>
        <w:tc>
          <w:tcPr>
            <w:tcW w:w="2352" w:type="pct"/>
            <w:noWrap/>
          </w:tcPr>
          <w:p w14:paraId="1F06E04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Occupational Therapist - Cancellation</w:t>
            </w:r>
          </w:p>
        </w:tc>
        <w:tc>
          <w:tcPr>
            <w:tcW w:w="270" w:type="pct"/>
            <w:noWrap/>
            <w:hideMark/>
          </w:tcPr>
          <w:p w14:paraId="65D732E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BC88E5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2809E2A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1E48A68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21FC26B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CBB8784" w14:textId="77777777" w:rsidR="005128C7" w:rsidRPr="00605F5E" w:rsidRDefault="005128C7">
            <w:pPr>
              <w:spacing w:before="120" w:after="120" w:line="240" w:lineRule="auto"/>
              <w:rPr>
                <w:rFonts w:cs="Arial"/>
                <w:b w:val="0"/>
              </w:rPr>
            </w:pPr>
            <w:r w:rsidRPr="00605F5E">
              <w:rPr>
                <w:rFonts w:cs="Arial"/>
                <w:b w:val="0"/>
              </w:rPr>
              <w:t>15_617_0128_1_3_NF</w:t>
            </w:r>
          </w:p>
        </w:tc>
        <w:tc>
          <w:tcPr>
            <w:tcW w:w="2352" w:type="pct"/>
            <w:noWrap/>
          </w:tcPr>
          <w:p w14:paraId="114A7CD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Occupational Therapist - Non-Face-to-Face</w:t>
            </w:r>
          </w:p>
        </w:tc>
        <w:tc>
          <w:tcPr>
            <w:tcW w:w="270" w:type="pct"/>
            <w:noWrap/>
          </w:tcPr>
          <w:p w14:paraId="71A40C2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D745D3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3429B1D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E99812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418D419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165C56B" w14:textId="77777777" w:rsidR="005128C7" w:rsidRPr="00605F5E" w:rsidRDefault="005128C7">
            <w:pPr>
              <w:spacing w:before="120" w:after="120" w:line="240" w:lineRule="auto"/>
              <w:rPr>
                <w:rFonts w:cs="Arial"/>
                <w:b w:val="0"/>
                <w:color w:val="000000"/>
                <w:lang w:eastAsia="en-AU"/>
              </w:rPr>
            </w:pPr>
            <w:r w:rsidRPr="00605F5E">
              <w:rPr>
                <w:rFonts w:cs="Arial"/>
                <w:b w:val="0"/>
              </w:rPr>
              <w:t>15_617_0128_1_3_PT</w:t>
            </w:r>
          </w:p>
        </w:tc>
        <w:tc>
          <w:tcPr>
            <w:tcW w:w="2352" w:type="pct"/>
            <w:noWrap/>
          </w:tcPr>
          <w:p w14:paraId="185387A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Occupational Therapist - Provider Travel</w:t>
            </w:r>
          </w:p>
        </w:tc>
        <w:tc>
          <w:tcPr>
            <w:tcW w:w="270" w:type="pct"/>
            <w:noWrap/>
          </w:tcPr>
          <w:p w14:paraId="57877C6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3BBCBB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5682041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54E3C87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5128C7" w:rsidRPr="00605F5E" w14:paraId="52BD91A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1ADE1A" w14:textId="77777777" w:rsidR="005128C7" w:rsidRPr="00605F5E" w:rsidRDefault="005128C7">
            <w:pPr>
              <w:spacing w:before="120" w:after="120" w:line="240" w:lineRule="auto"/>
              <w:rPr>
                <w:rFonts w:cs="Arial"/>
                <w:b w:val="0"/>
                <w:color w:val="000000"/>
                <w:lang w:eastAsia="en-AU"/>
              </w:rPr>
            </w:pPr>
            <w:r w:rsidRPr="00605F5E">
              <w:rPr>
                <w:rFonts w:cs="Arial"/>
                <w:b w:val="0"/>
              </w:rPr>
              <w:t>15_617_0128_1_3_RR</w:t>
            </w:r>
          </w:p>
        </w:tc>
        <w:tc>
          <w:tcPr>
            <w:tcW w:w="2352" w:type="pct"/>
            <w:noWrap/>
          </w:tcPr>
          <w:p w14:paraId="18C782E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Occupational Therapist - NDIA Requested Reports</w:t>
            </w:r>
          </w:p>
        </w:tc>
        <w:tc>
          <w:tcPr>
            <w:tcW w:w="270" w:type="pct"/>
            <w:noWrap/>
          </w:tcPr>
          <w:p w14:paraId="38F4E01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5465B0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171DFE1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74AAAD0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7E6144D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D88B976" w14:textId="77777777" w:rsidR="005128C7" w:rsidRPr="00605F5E" w:rsidRDefault="005128C7">
            <w:pPr>
              <w:spacing w:before="120" w:after="120" w:line="240" w:lineRule="auto"/>
              <w:rPr>
                <w:rFonts w:cs="Arial"/>
                <w:b w:val="0"/>
                <w:color w:val="000000"/>
                <w:lang w:eastAsia="en-AU"/>
              </w:rPr>
            </w:pPr>
            <w:r w:rsidRPr="00605F5E">
              <w:rPr>
                <w:rFonts w:cs="Arial"/>
                <w:b w:val="0"/>
              </w:rPr>
              <w:t>15_617_0128_1_3_TH</w:t>
            </w:r>
          </w:p>
        </w:tc>
        <w:tc>
          <w:tcPr>
            <w:tcW w:w="2352" w:type="pct"/>
            <w:noWrap/>
          </w:tcPr>
          <w:p w14:paraId="113FB3E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Occupational Therapist - Telehealth</w:t>
            </w:r>
          </w:p>
        </w:tc>
        <w:tc>
          <w:tcPr>
            <w:tcW w:w="270" w:type="pct"/>
            <w:noWrap/>
          </w:tcPr>
          <w:p w14:paraId="53E50B5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4F1F15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20C34D9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7F83CD2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3AA07384" w14:textId="77777777" w:rsidR="009D6A73" w:rsidRDefault="009D6A73">
      <w:pPr>
        <w:spacing w:after="0" w:line="240" w:lineRule="auto"/>
        <w:rPr>
          <w:b/>
          <w:color w:val="6B2876" w:themeColor="text1"/>
          <w:sz w:val="28"/>
          <w:szCs w:val="28"/>
        </w:rPr>
      </w:pPr>
      <w:r>
        <w:br w:type="page"/>
      </w:r>
    </w:p>
    <w:p w14:paraId="21B4B6EE" w14:textId="621DED46" w:rsidR="00866B1C" w:rsidRPr="00605F5E" w:rsidRDefault="00866B1C" w:rsidP="00866B1C">
      <w:pPr>
        <w:pStyle w:val="Heading4"/>
      </w:pPr>
      <w:r w:rsidRPr="00605F5E">
        <w:t>Orientation and Mobility</w:t>
      </w:r>
    </w:p>
    <w:p w14:paraId="11847B40" w14:textId="38B59815" w:rsidR="00866B1C" w:rsidRPr="00605F5E" w:rsidRDefault="00866B1C" w:rsidP="00322A3E">
      <w:r w:rsidRPr="00605F5E">
        <w:t xml:space="preserve">The </w:t>
      </w:r>
      <w:r w:rsidR="00322A3E" w:rsidRPr="00605F5E">
        <w:t xml:space="preserve">maximum amounts in </w:t>
      </w:r>
      <w:r w:rsidR="0079056E" w:rsidRPr="00A81790">
        <w:fldChar w:fldCharType="begin"/>
      </w:r>
      <w:r w:rsidR="0079056E" w:rsidRPr="00A81790">
        <w:instrText xml:space="preserve"> REF _Ref235521083 \h </w:instrText>
      </w:r>
      <w:r w:rsidR="00A81790">
        <w:instrText xml:space="preserve"> \* MERGEFORMAT </w:instrText>
      </w:r>
      <w:r w:rsidR="0079056E" w:rsidRPr="00A81790">
        <w:fldChar w:fldCharType="separate"/>
      </w:r>
      <w:r w:rsidR="006F741E" w:rsidRPr="00605F5E">
        <w:t xml:space="preserve">Table </w:t>
      </w:r>
      <w:r w:rsidR="006F741E">
        <w:rPr>
          <w:noProof/>
        </w:rPr>
        <w:t>26</w:t>
      </w:r>
      <w:r w:rsidR="0079056E" w:rsidRPr="00A81790">
        <w:fldChar w:fldCharType="end"/>
      </w:r>
      <w:r w:rsidR="00322A3E" w:rsidRPr="00A81790">
        <w:t xml:space="preserve"> </w:t>
      </w:r>
      <w:r w:rsidR="00164ACE" w:rsidRPr="00A81790">
        <w:rPr>
          <w:rFonts w:cs="Arial"/>
        </w:rPr>
        <w:t>apply to</w:t>
      </w:r>
      <w:r w:rsidR="00164ACE">
        <w:rPr>
          <w:rFonts w:cs="Arial"/>
        </w:rPr>
        <w:t xml:space="preserve"> </w:t>
      </w:r>
      <w:r w:rsidR="00F83BF0">
        <w:rPr>
          <w:rFonts w:cs="Arial"/>
        </w:rPr>
        <w:t>the delivery of</w:t>
      </w:r>
      <w:r w:rsidR="00164ACE" w:rsidRPr="00A81790">
        <w:t xml:space="preserve"> </w:t>
      </w:r>
      <w:r w:rsidR="006D0FD9" w:rsidRPr="00A81790">
        <w:t>Orientation</w:t>
      </w:r>
      <w:r w:rsidR="006D0FD9">
        <w:t xml:space="preserve"> and Mobility </w:t>
      </w:r>
      <w:r w:rsidR="00322A3E" w:rsidRPr="00605F5E">
        <w:t>supports</w:t>
      </w:r>
      <w:r w:rsidR="006D0FD9" w:rsidRPr="006D0FD9">
        <w:t xml:space="preserve">. </w:t>
      </w:r>
      <w:r w:rsidR="006D0FD9">
        <w:t>Orientation and Mobility</w:t>
      </w:r>
      <w:r w:rsidR="006D0FD9" w:rsidRPr="006D0FD9">
        <w:t xml:space="preserve"> supports are </w:t>
      </w:r>
      <w:r w:rsidR="00C248B1">
        <w:t>supports</w:t>
      </w:r>
      <w:r w:rsidR="00322A3E" w:rsidRPr="00605F5E">
        <w:t xml:space="preserve"> delivered by a person who has </w:t>
      </w:r>
      <w:r w:rsidR="00ED4F95">
        <w:t xml:space="preserve">a </w:t>
      </w:r>
      <w:r w:rsidR="00322A3E" w:rsidRPr="00605F5E">
        <w:t>current registration with the Orientation and Mobility Association of Australasia.</w:t>
      </w:r>
    </w:p>
    <w:p w14:paraId="7E6C5F01" w14:textId="58078495" w:rsidR="00F6577F" w:rsidRPr="00605F5E" w:rsidRDefault="005128C7" w:rsidP="00C248B1">
      <w:pPr>
        <w:pStyle w:val="Caption"/>
        <w:spacing w:before="240"/>
      </w:pPr>
      <w:bookmarkStart w:id="50" w:name="_Ref235521083"/>
      <w:r w:rsidRPr="00605F5E">
        <w:t xml:space="preserve">Table </w:t>
      </w:r>
      <w:r>
        <w:fldChar w:fldCharType="begin"/>
      </w:r>
      <w:r>
        <w:instrText>SEQ Table \* ARABIC</w:instrText>
      </w:r>
      <w:r>
        <w:fldChar w:fldCharType="separate"/>
      </w:r>
      <w:r w:rsidR="006F741E">
        <w:rPr>
          <w:noProof/>
        </w:rPr>
        <w:t>26</w:t>
      </w:r>
      <w:r>
        <w:fldChar w:fldCharType="end"/>
      </w:r>
      <w:bookmarkEnd w:id="50"/>
      <w:r w:rsidRPr="00605F5E">
        <w:t xml:space="preserve">: </w:t>
      </w:r>
      <w:r w:rsidR="0096742D" w:rsidRPr="00605F5E">
        <w:t xml:space="preserve">Maximum amounts for </w:t>
      </w:r>
      <w:r w:rsidR="0095023A">
        <w:t xml:space="preserve">the </w:t>
      </w:r>
      <w:r w:rsidR="009D1E3E">
        <w:t xml:space="preserve">delivery of Orientation and Mobility </w:t>
      </w:r>
      <w:r w:rsidR="0096742D" w:rsidRPr="00605F5E">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23889DBD"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5E32FB45"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64DE7D93"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468465BD"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03FEEB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0FB66B6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4441939"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3583EBF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B182311" w14:textId="77777777" w:rsidR="005128C7" w:rsidRPr="00605F5E" w:rsidRDefault="005128C7">
            <w:pPr>
              <w:spacing w:before="120" w:after="120" w:line="240" w:lineRule="auto"/>
              <w:rPr>
                <w:rFonts w:cs="Arial"/>
                <w:b w:val="0"/>
                <w:color w:val="000000"/>
                <w:lang w:eastAsia="en-AU"/>
              </w:rPr>
            </w:pPr>
            <w:r w:rsidRPr="00605F5E">
              <w:rPr>
                <w:b w:val="0"/>
              </w:rPr>
              <w:t>15_626_0128_1_3</w:t>
            </w:r>
          </w:p>
        </w:tc>
        <w:tc>
          <w:tcPr>
            <w:tcW w:w="2352" w:type="pct"/>
            <w:noWrap/>
          </w:tcPr>
          <w:p w14:paraId="780620F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Orientation Mobility Specialist - Direct Service</w:t>
            </w:r>
          </w:p>
        </w:tc>
        <w:tc>
          <w:tcPr>
            <w:tcW w:w="270" w:type="pct"/>
            <w:noWrap/>
            <w:hideMark/>
          </w:tcPr>
          <w:p w14:paraId="1E2C4D4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49D354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3E12674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63119B6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101D8BE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0FFBD32" w14:textId="77777777" w:rsidR="005128C7" w:rsidRPr="00605F5E" w:rsidRDefault="005128C7">
            <w:pPr>
              <w:spacing w:before="120" w:after="120" w:line="240" w:lineRule="auto"/>
              <w:rPr>
                <w:rFonts w:cs="Arial"/>
                <w:b w:val="0"/>
                <w:color w:val="000000"/>
                <w:lang w:eastAsia="en-AU"/>
              </w:rPr>
            </w:pPr>
            <w:r w:rsidRPr="00605F5E">
              <w:rPr>
                <w:b w:val="0"/>
              </w:rPr>
              <w:t>15_626_0128_1_3_CA</w:t>
            </w:r>
          </w:p>
        </w:tc>
        <w:tc>
          <w:tcPr>
            <w:tcW w:w="2352" w:type="pct"/>
            <w:noWrap/>
          </w:tcPr>
          <w:p w14:paraId="0E09DA9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Orientation Mobility Specialist - Cancellation</w:t>
            </w:r>
          </w:p>
        </w:tc>
        <w:tc>
          <w:tcPr>
            <w:tcW w:w="270" w:type="pct"/>
            <w:noWrap/>
            <w:hideMark/>
          </w:tcPr>
          <w:p w14:paraId="2B12B76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811E1C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310E509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0D36F33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5128C7" w:rsidRPr="00605F5E" w14:paraId="4A78665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88DE21B" w14:textId="77777777" w:rsidR="005128C7" w:rsidRPr="00605F5E" w:rsidRDefault="005128C7">
            <w:pPr>
              <w:spacing w:before="120" w:after="120" w:line="240" w:lineRule="auto"/>
              <w:rPr>
                <w:rFonts w:cs="Arial"/>
                <w:b w:val="0"/>
                <w:color w:val="000000"/>
                <w:lang w:eastAsia="en-AU"/>
              </w:rPr>
            </w:pPr>
            <w:r w:rsidRPr="00605F5E">
              <w:rPr>
                <w:b w:val="0"/>
              </w:rPr>
              <w:t>15_626_0128_1_3_NF</w:t>
            </w:r>
          </w:p>
        </w:tc>
        <w:tc>
          <w:tcPr>
            <w:tcW w:w="2352" w:type="pct"/>
            <w:noWrap/>
          </w:tcPr>
          <w:p w14:paraId="56280BE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Orientation Mobility Specialist - Non-Face-to-Face</w:t>
            </w:r>
          </w:p>
        </w:tc>
        <w:tc>
          <w:tcPr>
            <w:tcW w:w="270" w:type="pct"/>
            <w:noWrap/>
          </w:tcPr>
          <w:p w14:paraId="595EBFC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2EFAA4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5F644B1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25A1C7B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1A399F4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7FAF8CB" w14:textId="77777777" w:rsidR="005128C7" w:rsidRPr="00605F5E" w:rsidRDefault="005128C7">
            <w:pPr>
              <w:spacing w:before="120" w:after="120" w:line="240" w:lineRule="auto"/>
              <w:rPr>
                <w:rFonts w:cs="Arial"/>
                <w:b w:val="0"/>
                <w:color w:val="000000"/>
                <w:lang w:eastAsia="en-AU"/>
              </w:rPr>
            </w:pPr>
            <w:r w:rsidRPr="00605F5E">
              <w:rPr>
                <w:b w:val="0"/>
              </w:rPr>
              <w:t>15_626_0128_1_3_PT</w:t>
            </w:r>
          </w:p>
        </w:tc>
        <w:tc>
          <w:tcPr>
            <w:tcW w:w="2352" w:type="pct"/>
            <w:noWrap/>
          </w:tcPr>
          <w:p w14:paraId="4227276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Orientation Mobility Specialist - Provider Travel</w:t>
            </w:r>
          </w:p>
        </w:tc>
        <w:tc>
          <w:tcPr>
            <w:tcW w:w="270" w:type="pct"/>
            <w:noWrap/>
          </w:tcPr>
          <w:p w14:paraId="731FD2A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6E1B6B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3C2ABD1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4EA4901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5128C7" w:rsidRPr="00605F5E" w14:paraId="7D863B9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FA0FCA1" w14:textId="77777777" w:rsidR="005128C7" w:rsidRPr="00605F5E" w:rsidRDefault="005128C7">
            <w:pPr>
              <w:spacing w:before="120" w:after="120" w:line="240" w:lineRule="auto"/>
              <w:rPr>
                <w:rFonts w:cs="Arial"/>
                <w:b w:val="0"/>
                <w:color w:val="000000"/>
                <w:lang w:eastAsia="en-AU"/>
              </w:rPr>
            </w:pPr>
            <w:r w:rsidRPr="00605F5E">
              <w:rPr>
                <w:b w:val="0"/>
              </w:rPr>
              <w:t>15_626_0128_1_3_RR</w:t>
            </w:r>
          </w:p>
        </w:tc>
        <w:tc>
          <w:tcPr>
            <w:tcW w:w="2352" w:type="pct"/>
            <w:noWrap/>
          </w:tcPr>
          <w:p w14:paraId="4E08740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Orientation Mobility Specialist - NDIA Requested Reports</w:t>
            </w:r>
          </w:p>
        </w:tc>
        <w:tc>
          <w:tcPr>
            <w:tcW w:w="270" w:type="pct"/>
            <w:noWrap/>
          </w:tcPr>
          <w:p w14:paraId="3558B5B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7411B8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07C909C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46887F3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5128C7" w:rsidRPr="00605F5E" w14:paraId="6942F10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A940C3" w14:textId="77777777" w:rsidR="005128C7" w:rsidRPr="00605F5E" w:rsidRDefault="005128C7">
            <w:pPr>
              <w:spacing w:before="120" w:after="120" w:line="240" w:lineRule="auto"/>
              <w:rPr>
                <w:rFonts w:cs="Arial"/>
                <w:b w:val="0"/>
                <w:color w:val="000000"/>
                <w:lang w:eastAsia="en-AU"/>
              </w:rPr>
            </w:pPr>
            <w:r w:rsidRPr="00605F5E">
              <w:rPr>
                <w:b w:val="0"/>
              </w:rPr>
              <w:t>15_626_0128_1_3_TH</w:t>
            </w:r>
          </w:p>
        </w:tc>
        <w:tc>
          <w:tcPr>
            <w:tcW w:w="2352" w:type="pct"/>
            <w:noWrap/>
          </w:tcPr>
          <w:p w14:paraId="75264D2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Orientation Mobility Specialist - Telehealth</w:t>
            </w:r>
          </w:p>
        </w:tc>
        <w:tc>
          <w:tcPr>
            <w:tcW w:w="270" w:type="pct"/>
            <w:noWrap/>
          </w:tcPr>
          <w:p w14:paraId="5969F87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516D519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69DF99F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42238F7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4D8ADBE8" w14:textId="77777777" w:rsidR="007034C9" w:rsidRPr="00605F5E" w:rsidRDefault="007034C9" w:rsidP="00543478">
      <w:pPr>
        <w:pStyle w:val="Caption"/>
        <w:spacing w:before="240"/>
      </w:pPr>
    </w:p>
    <w:p w14:paraId="59EDF442" w14:textId="77777777" w:rsidR="007034C9" w:rsidRPr="00605F5E" w:rsidRDefault="007034C9">
      <w:pPr>
        <w:spacing w:after="0" w:line="240" w:lineRule="auto"/>
        <w:rPr>
          <w:b/>
          <w:bCs/>
          <w:color w:val="6B2876" w:themeColor="text2"/>
        </w:rPr>
      </w:pPr>
      <w:r w:rsidRPr="00605F5E">
        <w:br w:type="page"/>
      </w:r>
    </w:p>
    <w:p w14:paraId="4AFA906F" w14:textId="338FDE36" w:rsidR="003050DD" w:rsidRPr="00605F5E" w:rsidRDefault="003050DD" w:rsidP="003050DD">
      <w:pPr>
        <w:pStyle w:val="Heading4"/>
      </w:pPr>
      <w:r w:rsidRPr="00605F5E">
        <w:t>Orthopti</w:t>
      </w:r>
      <w:r w:rsidR="00E008ED">
        <w:t>cs</w:t>
      </w:r>
    </w:p>
    <w:p w14:paraId="3F167B9D" w14:textId="7B9BA515" w:rsidR="003050DD" w:rsidRPr="00605F5E" w:rsidRDefault="003050DD" w:rsidP="003050DD">
      <w:r w:rsidRPr="00605F5E">
        <w:t xml:space="preserve">The maximum amounts in </w:t>
      </w:r>
      <w:r w:rsidR="0079056E" w:rsidRPr="00A81790">
        <w:fldChar w:fldCharType="begin"/>
      </w:r>
      <w:r w:rsidR="0079056E" w:rsidRPr="00A81790">
        <w:instrText xml:space="preserve"> REF _Ref235521092 \h </w:instrText>
      </w:r>
      <w:r w:rsidR="00A81790">
        <w:instrText xml:space="preserve"> \* MERGEFORMAT </w:instrText>
      </w:r>
      <w:r w:rsidR="0079056E" w:rsidRPr="00A81790">
        <w:fldChar w:fldCharType="separate"/>
      </w:r>
      <w:r w:rsidR="006F741E" w:rsidRPr="00605F5E">
        <w:t xml:space="preserve">Table </w:t>
      </w:r>
      <w:r w:rsidR="006F741E">
        <w:rPr>
          <w:noProof/>
        </w:rPr>
        <w:t>27</w:t>
      </w:r>
      <w:r w:rsidR="0079056E" w:rsidRPr="00A81790">
        <w:fldChar w:fldCharType="end"/>
      </w:r>
      <w:r w:rsidRPr="00A81790">
        <w:t xml:space="preserve"> </w:t>
      </w:r>
      <w:r w:rsidR="00164ACE" w:rsidRPr="00A81790">
        <w:rPr>
          <w:rFonts w:cs="Arial"/>
        </w:rPr>
        <w:t>apply to</w:t>
      </w:r>
      <w:r w:rsidR="00164ACE">
        <w:rPr>
          <w:rFonts w:cs="Arial"/>
        </w:rPr>
        <w:t xml:space="preserve"> </w:t>
      </w:r>
      <w:r w:rsidR="00F83BF0">
        <w:rPr>
          <w:rFonts w:cs="Arial"/>
        </w:rPr>
        <w:t>delivery of</w:t>
      </w:r>
      <w:r w:rsidR="00164ACE" w:rsidRPr="00A81790">
        <w:t xml:space="preserve"> </w:t>
      </w:r>
      <w:r w:rsidR="003C42F2" w:rsidRPr="00A81790">
        <w:t>Orthopti</w:t>
      </w:r>
      <w:r w:rsidR="003C42F2">
        <w:t xml:space="preserve">c </w:t>
      </w:r>
      <w:r w:rsidR="00A81790">
        <w:t>s</w:t>
      </w:r>
      <w:r w:rsidR="003C42F2">
        <w:t xml:space="preserve">upports. Orthoptic supports </w:t>
      </w:r>
      <w:r w:rsidRPr="00605F5E">
        <w:t xml:space="preserve">are supports that </w:t>
      </w:r>
      <w:r w:rsidR="00FA14C9">
        <w:t>are</w:t>
      </w:r>
      <w:r w:rsidRPr="00605F5E">
        <w:t xml:space="preserve"> delivered by a person who has </w:t>
      </w:r>
      <w:r w:rsidR="00ED4F95">
        <w:t xml:space="preserve">a </w:t>
      </w:r>
      <w:r w:rsidRPr="00605F5E">
        <w:t>current registration with the Australian Orthoptic Board.</w:t>
      </w:r>
    </w:p>
    <w:p w14:paraId="039D0CB1" w14:textId="44CFC2EB" w:rsidR="005A4B5A" w:rsidRPr="00605F5E" w:rsidRDefault="005128C7" w:rsidP="000E373B">
      <w:pPr>
        <w:pStyle w:val="Caption"/>
        <w:spacing w:before="240"/>
      </w:pPr>
      <w:bookmarkStart w:id="51" w:name="_Ref235521092"/>
      <w:r w:rsidRPr="00605F5E">
        <w:t xml:space="preserve">Table </w:t>
      </w:r>
      <w:r>
        <w:fldChar w:fldCharType="begin"/>
      </w:r>
      <w:r>
        <w:instrText>SEQ Table \* ARABIC</w:instrText>
      </w:r>
      <w:r>
        <w:fldChar w:fldCharType="separate"/>
      </w:r>
      <w:r w:rsidR="006F741E">
        <w:rPr>
          <w:noProof/>
        </w:rPr>
        <w:t>27</w:t>
      </w:r>
      <w:r>
        <w:fldChar w:fldCharType="end"/>
      </w:r>
      <w:bookmarkEnd w:id="51"/>
      <w:r w:rsidRPr="00605F5E">
        <w:t xml:space="preserve">: </w:t>
      </w:r>
      <w:r w:rsidR="004E7976" w:rsidRPr="00605F5E">
        <w:t xml:space="preserve">Maximum amounts for </w:t>
      </w:r>
      <w:r w:rsidR="0095023A">
        <w:t xml:space="preserve">the </w:t>
      </w:r>
      <w:r w:rsidR="009D1E3E">
        <w:t xml:space="preserve">delivery of </w:t>
      </w:r>
      <w:r w:rsidR="00CC20FB">
        <w:t>Orthoptic</w:t>
      </w:r>
      <w:r w:rsidR="009D4B31">
        <w:t xml:space="preserve"> </w:t>
      </w:r>
      <w:r w:rsidR="004E7976" w:rsidRPr="00605F5E">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571D7D37"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C10AB5F"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368B26D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35CE87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E4EA3B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59ECCF0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CCEDDBD"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0015644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599401" w14:textId="77777777" w:rsidR="005128C7" w:rsidRPr="00605F5E" w:rsidRDefault="005128C7">
            <w:pPr>
              <w:spacing w:before="120" w:after="120" w:line="240" w:lineRule="auto"/>
              <w:rPr>
                <w:rFonts w:cs="Arial"/>
                <w:b w:val="0"/>
                <w:color w:val="000000"/>
                <w:lang w:eastAsia="en-AU"/>
              </w:rPr>
            </w:pPr>
            <w:r w:rsidRPr="00605F5E">
              <w:rPr>
                <w:b w:val="0"/>
              </w:rPr>
              <w:t>15_618_0128_1_3</w:t>
            </w:r>
          </w:p>
        </w:tc>
        <w:tc>
          <w:tcPr>
            <w:tcW w:w="2352" w:type="pct"/>
            <w:noWrap/>
          </w:tcPr>
          <w:p w14:paraId="048FA8D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Orthoptist - Direct Service</w:t>
            </w:r>
          </w:p>
        </w:tc>
        <w:tc>
          <w:tcPr>
            <w:tcW w:w="270" w:type="pct"/>
            <w:noWrap/>
            <w:hideMark/>
          </w:tcPr>
          <w:p w14:paraId="164D9FC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AF7039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3152569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3ED1577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5128C7" w:rsidRPr="00605F5E" w14:paraId="2E52572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FB578F2" w14:textId="77777777" w:rsidR="005128C7" w:rsidRPr="00605F5E" w:rsidRDefault="005128C7">
            <w:pPr>
              <w:spacing w:before="120" w:after="120" w:line="240" w:lineRule="auto"/>
              <w:rPr>
                <w:rFonts w:cs="Arial"/>
                <w:b w:val="0"/>
                <w:color w:val="000000"/>
                <w:lang w:eastAsia="en-AU"/>
              </w:rPr>
            </w:pPr>
            <w:r w:rsidRPr="00605F5E">
              <w:rPr>
                <w:b w:val="0"/>
              </w:rPr>
              <w:t>15_618_0128_1_3_CA</w:t>
            </w:r>
          </w:p>
        </w:tc>
        <w:tc>
          <w:tcPr>
            <w:tcW w:w="2352" w:type="pct"/>
            <w:noWrap/>
          </w:tcPr>
          <w:p w14:paraId="7FEDC4B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Orthoptist - Cancellation</w:t>
            </w:r>
          </w:p>
        </w:tc>
        <w:tc>
          <w:tcPr>
            <w:tcW w:w="270" w:type="pct"/>
            <w:noWrap/>
            <w:hideMark/>
          </w:tcPr>
          <w:p w14:paraId="5FA1728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4FB4A10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$193.99</w:t>
            </w:r>
          </w:p>
        </w:tc>
        <w:tc>
          <w:tcPr>
            <w:tcW w:w="455" w:type="pct"/>
            <w:noWrap/>
          </w:tcPr>
          <w:p w14:paraId="5F91810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$271.59</w:t>
            </w:r>
          </w:p>
        </w:tc>
        <w:tc>
          <w:tcPr>
            <w:tcW w:w="454" w:type="pct"/>
            <w:noWrap/>
          </w:tcPr>
          <w:p w14:paraId="6C0F9EF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$290.99</w:t>
            </w:r>
          </w:p>
        </w:tc>
      </w:tr>
      <w:tr w:rsidR="005128C7" w:rsidRPr="00605F5E" w14:paraId="3B85137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7E547F5" w14:textId="77777777" w:rsidR="005128C7" w:rsidRPr="00605F5E" w:rsidRDefault="005128C7">
            <w:pPr>
              <w:spacing w:before="120" w:after="120" w:line="240" w:lineRule="auto"/>
              <w:rPr>
                <w:rFonts w:cs="Arial"/>
                <w:b w:val="0"/>
                <w:color w:val="000000"/>
                <w:lang w:eastAsia="en-AU"/>
              </w:rPr>
            </w:pPr>
            <w:r w:rsidRPr="00605F5E">
              <w:rPr>
                <w:b w:val="0"/>
              </w:rPr>
              <w:t>15_618_0128_1_3_NF</w:t>
            </w:r>
          </w:p>
        </w:tc>
        <w:tc>
          <w:tcPr>
            <w:tcW w:w="2352" w:type="pct"/>
            <w:noWrap/>
          </w:tcPr>
          <w:p w14:paraId="220659F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Orthoptist - Non-Face-to-Face</w:t>
            </w:r>
          </w:p>
        </w:tc>
        <w:tc>
          <w:tcPr>
            <w:tcW w:w="270" w:type="pct"/>
            <w:noWrap/>
          </w:tcPr>
          <w:p w14:paraId="68B6625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7E8CA3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78A1F1B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77C429D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5128C7" w:rsidRPr="00605F5E" w14:paraId="2891C99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487C4A" w14:textId="77777777" w:rsidR="005128C7" w:rsidRPr="00605F5E" w:rsidRDefault="005128C7">
            <w:pPr>
              <w:spacing w:before="120" w:after="120" w:line="240" w:lineRule="auto"/>
              <w:rPr>
                <w:rFonts w:cs="Arial"/>
                <w:b w:val="0"/>
                <w:color w:val="000000"/>
                <w:lang w:eastAsia="en-AU"/>
              </w:rPr>
            </w:pPr>
            <w:r w:rsidRPr="00605F5E">
              <w:rPr>
                <w:b w:val="0"/>
              </w:rPr>
              <w:t>15_618_0128_1_3_PT</w:t>
            </w:r>
          </w:p>
        </w:tc>
        <w:tc>
          <w:tcPr>
            <w:tcW w:w="2352" w:type="pct"/>
            <w:noWrap/>
          </w:tcPr>
          <w:p w14:paraId="26D52EB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Orthoptist - Provider Travel</w:t>
            </w:r>
          </w:p>
        </w:tc>
        <w:tc>
          <w:tcPr>
            <w:tcW w:w="270" w:type="pct"/>
            <w:noWrap/>
          </w:tcPr>
          <w:p w14:paraId="5B6D60C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E2633F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$97.00</w:t>
            </w:r>
          </w:p>
        </w:tc>
        <w:tc>
          <w:tcPr>
            <w:tcW w:w="455" w:type="pct"/>
            <w:noWrap/>
          </w:tcPr>
          <w:p w14:paraId="6AA37E3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$135.80</w:t>
            </w:r>
          </w:p>
        </w:tc>
        <w:tc>
          <w:tcPr>
            <w:tcW w:w="454" w:type="pct"/>
            <w:noWrap/>
          </w:tcPr>
          <w:p w14:paraId="1D2ED44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$145.50</w:t>
            </w:r>
          </w:p>
        </w:tc>
      </w:tr>
      <w:tr w:rsidR="005128C7" w:rsidRPr="00605F5E" w14:paraId="0F33A9E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F03325" w14:textId="77777777" w:rsidR="005128C7" w:rsidRPr="00605F5E" w:rsidRDefault="005128C7">
            <w:pPr>
              <w:spacing w:before="120" w:after="120" w:line="240" w:lineRule="auto"/>
              <w:rPr>
                <w:rFonts w:cs="Arial"/>
                <w:b w:val="0"/>
                <w:color w:val="000000"/>
                <w:lang w:eastAsia="en-AU"/>
              </w:rPr>
            </w:pPr>
            <w:r w:rsidRPr="00605F5E">
              <w:rPr>
                <w:b w:val="0"/>
              </w:rPr>
              <w:t>15_618_0128_1_3_RR</w:t>
            </w:r>
          </w:p>
        </w:tc>
        <w:tc>
          <w:tcPr>
            <w:tcW w:w="2352" w:type="pct"/>
            <w:noWrap/>
          </w:tcPr>
          <w:p w14:paraId="48E70B9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 Orthoptist - NDIA Requested Reports</w:t>
            </w:r>
          </w:p>
        </w:tc>
        <w:tc>
          <w:tcPr>
            <w:tcW w:w="270" w:type="pct"/>
            <w:noWrap/>
          </w:tcPr>
          <w:p w14:paraId="62B4E1D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048FF9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1B8177A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50D825E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5128C7" w:rsidRPr="00605F5E" w14:paraId="25CC871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C0A9EBF" w14:textId="77777777" w:rsidR="005128C7" w:rsidRPr="00605F5E" w:rsidRDefault="005128C7">
            <w:pPr>
              <w:spacing w:before="120" w:after="120" w:line="240" w:lineRule="auto"/>
              <w:rPr>
                <w:rFonts w:cs="Arial"/>
                <w:b w:val="0"/>
                <w:color w:val="000000"/>
                <w:lang w:eastAsia="en-AU"/>
              </w:rPr>
            </w:pPr>
            <w:r w:rsidRPr="00605F5E">
              <w:rPr>
                <w:b w:val="0"/>
              </w:rPr>
              <w:t>15_618_0128_1_3_TH</w:t>
            </w:r>
          </w:p>
        </w:tc>
        <w:tc>
          <w:tcPr>
            <w:tcW w:w="2352" w:type="pct"/>
            <w:noWrap/>
          </w:tcPr>
          <w:p w14:paraId="4E78E15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 Orthoptist - Telehealth</w:t>
            </w:r>
          </w:p>
        </w:tc>
        <w:tc>
          <w:tcPr>
            <w:tcW w:w="270" w:type="pct"/>
            <w:noWrap/>
          </w:tcPr>
          <w:p w14:paraId="0E69022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6D83385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$193.99</w:t>
            </w:r>
          </w:p>
        </w:tc>
        <w:tc>
          <w:tcPr>
            <w:tcW w:w="455" w:type="pct"/>
            <w:noWrap/>
          </w:tcPr>
          <w:p w14:paraId="5E15AD6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$271.59</w:t>
            </w:r>
          </w:p>
        </w:tc>
        <w:tc>
          <w:tcPr>
            <w:tcW w:w="454" w:type="pct"/>
            <w:noWrap/>
          </w:tcPr>
          <w:p w14:paraId="00AA716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$290.99</w:t>
            </w:r>
          </w:p>
        </w:tc>
      </w:tr>
    </w:tbl>
    <w:p w14:paraId="35E1F1B2" w14:textId="77777777" w:rsidR="009D6A73" w:rsidRDefault="009D6A73">
      <w:pPr>
        <w:spacing w:after="0" w:line="240" w:lineRule="auto"/>
        <w:rPr>
          <w:b/>
          <w:color w:val="6B2876" w:themeColor="text1"/>
          <w:sz w:val="28"/>
          <w:szCs w:val="28"/>
        </w:rPr>
      </w:pPr>
      <w:r>
        <w:br w:type="page"/>
      </w:r>
    </w:p>
    <w:p w14:paraId="6A8B3660" w14:textId="5FEB713D" w:rsidR="003050DD" w:rsidRPr="00605F5E" w:rsidRDefault="003050DD" w:rsidP="003050DD">
      <w:pPr>
        <w:pStyle w:val="Heading4"/>
      </w:pPr>
      <w:r w:rsidRPr="00605F5E">
        <w:t>Physiotherap</w:t>
      </w:r>
      <w:r w:rsidR="00E008ED">
        <w:t>y</w:t>
      </w:r>
    </w:p>
    <w:p w14:paraId="6C372F63" w14:textId="246217E4" w:rsidR="003050DD" w:rsidRPr="00605F5E" w:rsidRDefault="003050DD" w:rsidP="006506D3">
      <w:r w:rsidRPr="00605F5E">
        <w:t xml:space="preserve">The maximum amounts in </w:t>
      </w:r>
      <w:r w:rsidR="0079056E" w:rsidRPr="00A81790">
        <w:fldChar w:fldCharType="begin"/>
      </w:r>
      <w:r w:rsidR="0079056E" w:rsidRPr="00A81790">
        <w:instrText xml:space="preserve"> REF _Ref235521099 \h </w:instrText>
      </w:r>
      <w:r w:rsidR="00A81790">
        <w:instrText xml:space="preserve"> \* MERGEFORMAT </w:instrText>
      </w:r>
      <w:r w:rsidR="0079056E" w:rsidRPr="00A81790">
        <w:fldChar w:fldCharType="separate"/>
      </w:r>
      <w:r w:rsidR="006F741E" w:rsidRPr="00605F5E">
        <w:t xml:space="preserve">Table </w:t>
      </w:r>
      <w:r w:rsidR="006F741E">
        <w:rPr>
          <w:noProof/>
        </w:rPr>
        <w:t>28</w:t>
      </w:r>
      <w:r w:rsidR="0079056E" w:rsidRPr="00A81790">
        <w:fldChar w:fldCharType="end"/>
      </w:r>
      <w:r w:rsidR="006506D3" w:rsidRPr="00A81790">
        <w:t xml:space="preserve"> </w:t>
      </w:r>
      <w:r w:rsidR="00164ACE" w:rsidRPr="00A81790">
        <w:rPr>
          <w:rFonts w:cs="Arial"/>
        </w:rPr>
        <w:t>apply to</w:t>
      </w:r>
      <w:r w:rsidR="00164ACE">
        <w:rPr>
          <w:rFonts w:cs="Arial"/>
        </w:rPr>
        <w:t xml:space="preserve"> </w:t>
      </w:r>
      <w:r w:rsidR="00F83BF0">
        <w:rPr>
          <w:rFonts w:cs="Arial"/>
        </w:rPr>
        <w:t>the delivery of</w:t>
      </w:r>
      <w:r w:rsidR="00164ACE" w:rsidRPr="00A81790">
        <w:t xml:space="preserve"> </w:t>
      </w:r>
      <w:r w:rsidR="003C42F2" w:rsidRPr="00A81790">
        <w:t>Physiotherapy</w:t>
      </w:r>
      <w:r w:rsidR="003C42F2">
        <w:t xml:space="preserve"> </w:t>
      </w:r>
      <w:r w:rsidR="006506D3" w:rsidRPr="00605F5E">
        <w:t>supports</w:t>
      </w:r>
      <w:r w:rsidR="003C42F2">
        <w:t>. Physiotherapy supports are supports</w:t>
      </w:r>
      <w:r w:rsidR="006506D3" w:rsidRPr="00605F5E">
        <w:t xml:space="preserve"> delivered by a person who has a current </w:t>
      </w:r>
      <w:r w:rsidR="003A3ED8" w:rsidRPr="003A3ED8">
        <w:t xml:space="preserve">Australian Health Practitioner Regulation Agency </w:t>
      </w:r>
      <w:r w:rsidR="00622FBC">
        <w:t>r</w:t>
      </w:r>
      <w:r w:rsidR="00622FBC" w:rsidRPr="00605F5E">
        <w:t xml:space="preserve">egistration </w:t>
      </w:r>
      <w:r w:rsidR="006506D3" w:rsidRPr="00605F5E">
        <w:t>as a Physiotherapist.</w:t>
      </w:r>
    </w:p>
    <w:p w14:paraId="3266F93D" w14:textId="19E35F88" w:rsidR="005128C7" w:rsidRPr="00605F5E" w:rsidRDefault="005128C7" w:rsidP="005128C7">
      <w:pPr>
        <w:pStyle w:val="Caption"/>
        <w:spacing w:before="240"/>
        <w:rPr>
          <w:rFonts w:cs="Arial"/>
        </w:rPr>
      </w:pPr>
      <w:bookmarkStart w:id="52" w:name="_Ref235521099"/>
      <w:r w:rsidRPr="00605F5E">
        <w:t xml:space="preserve">Table </w:t>
      </w:r>
      <w:r>
        <w:fldChar w:fldCharType="begin"/>
      </w:r>
      <w:r>
        <w:instrText>SEQ Table \* ARABIC</w:instrText>
      </w:r>
      <w:r>
        <w:fldChar w:fldCharType="separate"/>
      </w:r>
      <w:r w:rsidR="006F741E">
        <w:rPr>
          <w:noProof/>
        </w:rPr>
        <w:t>28</w:t>
      </w:r>
      <w:r>
        <w:fldChar w:fldCharType="end"/>
      </w:r>
      <w:bookmarkEnd w:id="52"/>
      <w:r w:rsidRPr="00605F5E">
        <w:rPr>
          <w:rFonts w:cs="Arial"/>
        </w:rPr>
        <w:t xml:space="preserve">: </w:t>
      </w:r>
      <w:r w:rsidR="004E7976" w:rsidRPr="00605F5E">
        <w:rPr>
          <w:rFonts w:cs="Arial"/>
        </w:rPr>
        <w:t xml:space="preserve">Maximum amounts for </w:t>
      </w:r>
      <w:r w:rsidR="0095023A">
        <w:rPr>
          <w:rFonts w:cs="Arial"/>
        </w:rPr>
        <w:t xml:space="preserve">the </w:t>
      </w:r>
      <w:r w:rsidR="009D4B31">
        <w:rPr>
          <w:rFonts w:cs="Arial"/>
        </w:rPr>
        <w:t xml:space="preserve">delivery </w:t>
      </w:r>
      <w:r w:rsidR="00CE0399">
        <w:rPr>
          <w:rFonts w:cs="Arial"/>
        </w:rPr>
        <w:t xml:space="preserve">of Physiotherapy </w:t>
      </w:r>
      <w:r w:rsidR="004E7976"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509E2197"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3745883"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1174766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BEE9F8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4C6ABAE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3591CCC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356A788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7E7961E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D7B7C30" w14:textId="77777777" w:rsidR="005128C7" w:rsidRPr="00605F5E" w:rsidRDefault="005128C7">
            <w:pPr>
              <w:spacing w:before="120" w:after="120" w:line="240" w:lineRule="auto"/>
              <w:rPr>
                <w:rFonts w:cs="Arial"/>
                <w:b w:val="0"/>
              </w:rPr>
            </w:pPr>
            <w:r w:rsidRPr="00605F5E">
              <w:rPr>
                <w:rFonts w:cs="Arial"/>
                <w:b w:val="0"/>
              </w:rPr>
              <w:t>01_721_0128_1_3</w:t>
            </w:r>
          </w:p>
        </w:tc>
        <w:tc>
          <w:tcPr>
            <w:tcW w:w="2352" w:type="pct"/>
            <w:noWrap/>
          </w:tcPr>
          <w:p w14:paraId="6558319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Physiotherapist - Direct Service</w:t>
            </w:r>
          </w:p>
        </w:tc>
        <w:tc>
          <w:tcPr>
            <w:tcW w:w="270" w:type="pct"/>
            <w:noWrap/>
          </w:tcPr>
          <w:p w14:paraId="0372C31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4B26E3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2C3C1F2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19842B2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5128C7" w:rsidRPr="00605F5E" w14:paraId="0AD08A8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1AD7466" w14:textId="77777777" w:rsidR="005128C7" w:rsidRPr="00605F5E" w:rsidRDefault="005128C7">
            <w:pPr>
              <w:spacing w:before="120" w:after="120" w:line="240" w:lineRule="auto"/>
              <w:rPr>
                <w:rFonts w:cs="Arial"/>
                <w:b w:val="0"/>
              </w:rPr>
            </w:pPr>
            <w:r w:rsidRPr="00605F5E">
              <w:rPr>
                <w:rFonts w:cs="Arial"/>
                <w:b w:val="0"/>
              </w:rPr>
              <w:t>01_721_0128_1_3_CA</w:t>
            </w:r>
          </w:p>
        </w:tc>
        <w:tc>
          <w:tcPr>
            <w:tcW w:w="2352" w:type="pct"/>
            <w:noWrap/>
          </w:tcPr>
          <w:p w14:paraId="4657173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Physiotherapist - Cancellation</w:t>
            </w:r>
          </w:p>
        </w:tc>
        <w:tc>
          <w:tcPr>
            <w:tcW w:w="270" w:type="pct"/>
            <w:noWrap/>
          </w:tcPr>
          <w:p w14:paraId="1623631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69E353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$183.99</w:t>
            </w:r>
          </w:p>
        </w:tc>
        <w:tc>
          <w:tcPr>
            <w:tcW w:w="455" w:type="pct"/>
            <w:noWrap/>
          </w:tcPr>
          <w:p w14:paraId="5E6C451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$257.59</w:t>
            </w:r>
          </w:p>
        </w:tc>
        <w:tc>
          <w:tcPr>
            <w:tcW w:w="454" w:type="pct"/>
            <w:noWrap/>
          </w:tcPr>
          <w:p w14:paraId="7AA443F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$275.99</w:t>
            </w:r>
          </w:p>
        </w:tc>
      </w:tr>
      <w:tr w:rsidR="005128C7" w:rsidRPr="00605F5E" w14:paraId="7AE7611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D5EA285" w14:textId="77777777" w:rsidR="005128C7" w:rsidRPr="00605F5E" w:rsidRDefault="005128C7">
            <w:pPr>
              <w:spacing w:before="120" w:after="120" w:line="240" w:lineRule="auto"/>
              <w:rPr>
                <w:rFonts w:cs="Arial"/>
                <w:b w:val="0"/>
              </w:rPr>
            </w:pPr>
            <w:r w:rsidRPr="00605F5E">
              <w:rPr>
                <w:rFonts w:cs="Arial"/>
                <w:b w:val="0"/>
              </w:rPr>
              <w:t>01_721_0128_1_3_NF</w:t>
            </w:r>
          </w:p>
        </w:tc>
        <w:tc>
          <w:tcPr>
            <w:tcW w:w="2352" w:type="pct"/>
            <w:noWrap/>
          </w:tcPr>
          <w:p w14:paraId="328DCDD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Physiotherapist - Non-Face-to-Face</w:t>
            </w:r>
          </w:p>
        </w:tc>
        <w:tc>
          <w:tcPr>
            <w:tcW w:w="270" w:type="pct"/>
            <w:noWrap/>
          </w:tcPr>
          <w:p w14:paraId="051E7EF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DF94C4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5FF0206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1A16E1F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5128C7" w:rsidRPr="00605F5E" w14:paraId="7712145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984E7E8" w14:textId="77777777" w:rsidR="005128C7" w:rsidRPr="00605F5E" w:rsidRDefault="005128C7">
            <w:pPr>
              <w:spacing w:before="120" w:after="120" w:line="240" w:lineRule="auto"/>
              <w:rPr>
                <w:rFonts w:cs="Arial"/>
                <w:b w:val="0"/>
              </w:rPr>
            </w:pPr>
            <w:r w:rsidRPr="00605F5E">
              <w:rPr>
                <w:rFonts w:cs="Arial"/>
                <w:b w:val="0"/>
              </w:rPr>
              <w:t>01_721_0128_1_3_PT</w:t>
            </w:r>
          </w:p>
        </w:tc>
        <w:tc>
          <w:tcPr>
            <w:tcW w:w="2352" w:type="pct"/>
            <w:noWrap/>
          </w:tcPr>
          <w:p w14:paraId="1AC1717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Physiotherapist - Provider Travel</w:t>
            </w:r>
          </w:p>
        </w:tc>
        <w:tc>
          <w:tcPr>
            <w:tcW w:w="270" w:type="pct"/>
            <w:noWrap/>
          </w:tcPr>
          <w:p w14:paraId="0A29E4C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43B63C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$92.00</w:t>
            </w:r>
          </w:p>
        </w:tc>
        <w:tc>
          <w:tcPr>
            <w:tcW w:w="455" w:type="pct"/>
            <w:noWrap/>
          </w:tcPr>
          <w:p w14:paraId="756F212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$128.80</w:t>
            </w:r>
          </w:p>
        </w:tc>
        <w:tc>
          <w:tcPr>
            <w:tcW w:w="454" w:type="pct"/>
            <w:noWrap/>
          </w:tcPr>
          <w:p w14:paraId="4356E16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$138.00</w:t>
            </w:r>
          </w:p>
        </w:tc>
      </w:tr>
      <w:tr w:rsidR="005128C7" w:rsidRPr="00605F5E" w14:paraId="7FEEFC1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BA34B57" w14:textId="77777777" w:rsidR="005128C7" w:rsidRPr="00605F5E" w:rsidRDefault="005128C7">
            <w:pPr>
              <w:spacing w:before="120" w:after="120" w:line="240" w:lineRule="auto"/>
              <w:rPr>
                <w:rFonts w:cs="Arial"/>
                <w:b w:val="0"/>
              </w:rPr>
            </w:pPr>
            <w:r w:rsidRPr="00605F5E">
              <w:rPr>
                <w:rFonts w:cs="Arial"/>
                <w:b w:val="0"/>
              </w:rPr>
              <w:t>01_721_0128_1_3_RR</w:t>
            </w:r>
          </w:p>
        </w:tc>
        <w:tc>
          <w:tcPr>
            <w:tcW w:w="2352" w:type="pct"/>
            <w:noWrap/>
          </w:tcPr>
          <w:p w14:paraId="128DF44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Physiotherapist - NDIA Requested Reports</w:t>
            </w:r>
          </w:p>
        </w:tc>
        <w:tc>
          <w:tcPr>
            <w:tcW w:w="270" w:type="pct"/>
            <w:noWrap/>
          </w:tcPr>
          <w:p w14:paraId="6AE190C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A7AF5B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0A31FB0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3A76F05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5128C7" w:rsidRPr="00605F5E" w14:paraId="1E85237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E48F670" w14:textId="77777777" w:rsidR="005128C7" w:rsidRPr="00605F5E" w:rsidRDefault="005128C7">
            <w:pPr>
              <w:spacing w:before="120" w:after="120" w:line="240" w:lineRule="auto"/>
              <w:rPr>
                <w:rFonts w:cs="Arial"/>
                <w:b w:val="0"/>
              </w:rPr>
            </w:pPr>
            <w:r w:rsidRPr="00605F5E">
              <w:rPr>
                <w:rFonts w:cs="Arial"/>
                <w:b w:val="0"/>
              </w:rPr>
              <w:t>01_721_0128_1_3_TH</w:t>
            </w:r>
          </w:p>
        </w:tc>
        <w:tc>
          <w:tcPr>
            <w:tcW w:w="2352" w:type="pct"/>
            <w:noWrap/>
          </w:tcPr>
          <w:p w14:paraId="2022EDA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Physiotherapist - Telehealth</w:t>
            </w:r>
          </w:p>
        </w:tc>
        <w:tc>
          <w:tcPr>
            <w:tcW w:w="270" w:type="pct"/>
            <w:noWrap/>
          </w:tcPr>
          <w:p w14:paraId="7703AD4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31C656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$183.99</w:t>
            </w:r>
          </w:p>
        </w:tc>
        <w:tc>
          <w:tcPr>
            <w:tcW w:w="455" w:type="pct"/>
            <w:noWrap/>
          </w:tcPr>
          <w:p w14:paraId="536BC33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$257.59</w:t>
            </w:r>
          </w:p>
        </w:tc>
        <w:tc>
          <w:tcPr>
            <w:tcW w:w="454" w:type="pct"/>
            <w:noWrap/>
          </w:tcPr>
          <w:p w14:paraId="682CECC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$275.99</w:t>
            </w:r>
          </w:p>
        </w:tc>
      </w:tr>
      <w:tr w:rsidR="005128C7" w:rsidRPr="00605F5E" w14:paraId="475C8D8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4ADEEB5" w14:textId="77777777" w:rsidR="005128C7" w:rsidRPr="00605F5E" w:rsidRDefault="005128C7">
            <w:pPr>
              <w:spacing w:before="120" w:after="120" w:line="240" w:lineRule="auto"/>
              <w:rPr>
                <w:rFonts w:cs="Arial"/>
                <w:b w:val="0"/>
              </w:rPr>
            </w:pPr>
            <w:r w:rsidRPr="00605F5E">
              <w:rPr>
                <w:rFonts w:cs="Arial"/>
                <w:b w:val="0"/>
              </w:rPr>
              <w:t>10_055_0128_5_3</w:t>
            </w:r>
          </w:p>
        </w:tc>
        <w:tc>
          <w:tcPr>
            <w:tcW w:w="2352" w:type="pct"/>
            <w:noWrap/>
          </w:tcPr>
          <w:p w14:paraId="4FAB803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Physiotherapist - Direct Service</w:t>
            </w:r>
          </w:p>
        </w:tc>
        <w:tc>
          <w:tcPr>
            <w:tcW w:w="270" w:type="pct"/>
            <w:noWrap/>
          </w:tcPr>
          <w:p w14:paraId="01630F4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04D16D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3871207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66F7B16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5128C7" w:rsidRPr="00605F5E" w14:paraId="64F2B5B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4AE9C8F" w14:textId="77777777" w:rsidR="005128C7" w:rsidRPr="00605F5E" w:rsidRDefault="005128C7">
            <w:pPr>
              <w:spacing w:before="120" w:after="120" w:line="240" w:lineRule="auto"/>
              <w:rPr>
                <w:rFonts w:cs="Arial"/>
                <w:b w:val="0"/>
              </w:rPr>
            </w:pPr>
            <w:r w:rsidRPr="00605F5E">
              <w:rPr>
                <w:rFonts w:cs="Arial"/>
                <w:b w:val="0"/>
              </w:rPr>
              <w:t>10_055_0128_5_3_CA</w:t>
            </w:r>
          </w:p>
        </w:tc>
        <w:tc>
          <w:tcPr>
            <w:tcW w:w="2352" w:type="pct"/>
            <w:noWrap/>
          </w:tcPr>
          <w:p w14:paraId="79B8E0F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Physiotherapist - Cancellation</w:t>
            </w:r>
          </w:p>
        </w:tc>
        <w:tc>
          <w:tcPr>
            <w:tcW w:w="270" w:type="pct"/>
            <w:noWrap/>
          </w:tcPr>
          <w:p w14:paraId="449BDE8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AB445F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$183.99</w:t>
            </w:r>
          </w:p>
        </w:tc>
        <w:tc>
          <w:tcPr>
            <w:tcW w:w="455" w:type="pct"/>
            <w:noWrap/>
          </w:tcPr>
          <w:p w14:paraId="60EE0B8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$257.59</w:t>
            </w:r>
          </w:p>
        </w:tc>
        <w:tc>
          <w:tcPr>
            <w:tcW w:w="454" w:type="pct"/>
            <w:noWrap/>
          </w:tcPr>
          <w:p w14:paraId="273CDCE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$275.99</w:t>
            </w:r>
          </w:p>
        </w:tc>
      </w:tr>
      <w:tr w:rsidR="005128C7" w:rsidRPr="00605F5E" w14:paraId="117215F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E316792" w14:textId="77777777" w:rsidR="005128C7" w:rsidRPr="00605F5E" w:rsidRDefault="005128C7">
            <w:pPr>
              <w:spacing w:before="120" w:after="120" w:line="240" w:lineRule="auto"/>
              <w:rPr>
                <w:rFonts w:cs="Arial"/>
                <w:b w:val="0"/>
              </w:rPr>
            </w:pPr>
            <w:r w:rsidRPr="00605F5E">
              <w:rPr>
                <w:rFonts w:cs="Arial"/>
                <w:b w:val="0"/>
              </w:rPr>
              <w:t>10_055_0128_5_3_NF</w:t>
            </w:r>
          </w:p>
        </w:tc>
        <w:tc>
          <w:tcPr>
            <w:tcW w:w="2352" w:type="pct"/>
            <w:noWrap/>
          </w:tcPr>
          <w:p w14:paraId="585F3A2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Physiotherapist - Non-Face-to-Face</w:t>
            </w:r>
          </w:p>
        </w:tc>
        <w:tc>
          <w:tcPr>
            <w:tcW w:w="270" w:type="pct"/>
            <w:noWrap/>
          </w:tcPr>
          <w:p w14:paraId="5847F75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BE97FE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27DCA7F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5723BF6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5128C7" w:rsidRPr="00605F5E" w14:paraId="1FF4F2D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0C0F513" w14:textId="77777777" w:rsidR="005128C7" w:rsidRPr="00605F5E" w:rsidRDefault="005128C7">
            <w:pPr>
              <w:spacing w:before="120" w:after="120" w:line="240" w:lineRule="auto"/>
              <w:rPr>
                <w:rFonts w:cs="Arial"/>
                <w:b w:val="0"/>
              </w:rPr>
            </w:pPr>
            <w:r w:rsidRPr="00605F5E">
              <w:rPr>
                <w:rFonts w:cs="Arial"/>
                <w:b w:val="0"/>
              </w:rPr>
              <w:t>10_055_0128_5_3_PT</w:t>
            </w:r>
          </w:p>
        </w:tc>
        <w:tc>
          <w:tcPr>
            <w:tcW w:w="2352" w:type="pct"/>
            <w:noWrap/>
          </w:tcPr>
          <w:p w14:paraId="6586C60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Physiotherapist - Provider Travel</w:t>
            </w:r>
          </w:p>
        </w:tc>
        <w:tc>
          <w:tcPr>
            <w:tcW w:w="270" w:type="pct"/>
            <w:noWrap/>
          </w:tcPr>
          <w:p w14:paraId="7E67B22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B29E05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$92.00</w:t>
            </w:r>
          </w:p>
        </w:tc>
        <w:tc>
          <w:tcPr>
            <w:tcW w:w="455" w:type="pct"/>
            <w:noWrap/>
          </w:tcPr>
          <w:p w14:paraId="40919FD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$128.80</w:t>
            </w:r>
          </w:p>
        </w:tc>
        <w:tc>
          <w:tcPr>
            <w:tcW w:w="454" w:type="pct"/>
            <w:noWrap/>
          </w:tcPr>
          <w:p w14:paraId="2DAEA4C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$138.00</w:t>
            </w:r>
          </w:p>
        </w:tc>
      </w:tr>
      <w:tr w:rsidR="005128C7" w:rsidRPr="00605F5E" w14:paraId="28CE0AC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314D596" w14:textId="77777777" w:rsidR="005128C7" w:rsidRPr="00605F5E" w:rsidRDefault="005128C7">
            <w:pPr>
              <w:spacing w:before="120" w:after="120" w:line="240" w:lineRule="auto"/>
              <w:rPr>
                <w:rFonts w:cs="Arial"/>
                <w:b w:val="0"/>
              </w:rPr>
            </w:pPr>
            <w:r w:rsidRPr="00605F5E">
              <w:rPr>
                <w:rFonts w:cs="Arial"/>
                <w:b w:val="0"/>
              </w:rPr>
              <w:t>10_055_0128_5_3_RR</w:t>
            </w:r>
          </w:p>
        </w:tc>
        <w:tc>
          <w:tcPr>
            <w:tcW w:w="2352" w:type="pct"/>
            <w:noWrap/>
          </w:tcPr>
          <w:p w14:paraId="215286C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Physiotherapist - NDIA Requested Reports</w:t>
            </w:r>
          </w:p>
        </w:tc>
        <w:tc>
          <w:tcPr>
            <w:tcW w:w="270" w:type="pct"/>
            <w:noWrap/>
          </w:tcPr>
          <w:p w14:paraId="760A3FD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240CF8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0B65A05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54C51BF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5128C7" w:rsidRPr="00605F5E" w14:paraId="37B498E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80C9EB" w14:textId="77777777" w:rsidR="005128C7" w:rsidRPr="00605F5E" w:rsidRDefault="005128C7">
            <w:pPr>
              <w:spacing w:before="120" w:after="120" w:line="240" w:lineRule="auto"/>
              <w:rPr>
                <w:rFonts w:cs="Arial"/>
                <w:b w:val="0"/>
              </w:rPr>
            </w:pPr>
            <w:r w:rsidRPr="00605F5E">
              <w:rPr>
                <w:rFonts w:cs="Arial"/>
                <w:b w:val="0"/>
              </w:rPr>
              <w:t>10_055_0128_5_3_TH</w:t>
            </w:r>
          </w:p>
        </w:tc>
        <w:tc>
          <w:tcPr>
            <w:tcW w:w="2352" w:type="pct"/>
            <w:noWrap/>
          </w:tcPr>
          <w:p w14:paraId="7ECEEA6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Physiotherapist - Telehealth</w:t>
            </w:r>
          </w:p>
        </w:tc>
        <w:tc>
          <w:tcPr>
            <w:tcW w:w="270" w:type="pct"/>
            <w:noWrap/>
          </w:tcPr>
          <w:p w14:paraId="630252F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B34E14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$183.99</w:t>
            </w:r>
          </w:p>
        </w:tc>
        <w:tc>
          <w:tcPr>
            <w:tcW w:w="455" w:type="pct"/>
            <w:noWrap/>
          </w:tcPr>
          <w:p w14:paraId="66B473E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$257.59</w:t>
            </w:r>
          </w:p>
        </w:tc>
        <w:tc>
          <w:tcPr>
            <w:tcW w:w="454" w:type="pct"/>
            <w:noWrap/>
          </w:tcPr>
          <w:p w14:paraId="33CF6DD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$275.99</w:t>
            </w:r>
          </w:p>
        </w:tc>
      </w:tr>
      <w:tr w:rsidR="005128C7" w:rsidRPr="00605F5E" w14:paraId="5037794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5BD088" w14:textId="77777777" w:rsidR="005128C7" w:rsidRPr="00605F5E" w:rsidRDefault="005128C7">
            <w:pPr>
              <w:spacing w:before="120" w:after="120" w:line="240" w:lineRule="auto"/>
              <w:rPr>
                <w:rFonts w:cs="Arial"/>
                <w:b w:val="0"/>
                <w:color w:val="000000"/>
                <w:lang w:eastAsia="en-AU"/>
              </w:rPr>
            </w:pPr>
            <w:r w:rsidRPr="00605F5E">
              <w:rPr>
                <w:rFonts w:cs="Arial"/>
                <w:b w:val="0"/>
              </w:rPr>
              <w:t>15_055_0128_1_3</w:t>
            </w:r>
          </w:p>
        </w:tc>
        <w:tc>
          <w:tcPr>
            <w:tcW w:w="2352" w:type="pct"/>
            <w:noWrap/>
          </w:tcPr>
          <w:p w14:paraId="2B5BC4B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Physiotherapist - Direct Service</w:t>
            </w:r>
          </w:p>
        </w:tc>
        <w:tc>
          <w:tcPr>
            <w:tcW w:w="270" w:type="pct"/>
            <w:noWrap/>
            <w:hideMark/>
          </w:tcPr>
          <w:p w14:paraId="7A96ECC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B07A7D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3FBF2A5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23C824C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$275.99</w:t>
            </w:r>
          </w:p>
        </w:tc>
      </w:tr>
      <w:tr w:rsidR="005128C7" w:rsidRPr="00605F5E" w14:paraId="4FCD948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33645D" w14:textId="77777777" w:rsidR="005128C7" w:rsidRPr="00605F5E" w:rsidRDefault="005128C7">
            <w:pPr>
              <w:spacing w:before="120" w:after="120" w:line="240" w:lineRule="auto"/>
              <w:rPr>
                <w:rFonts w:cs="Arial"/>
                <w:b w:val="0"/>
                <w:color w:val="000000"/>
                <w:lang w:eastAsia="en-AU"/>
              </w:rPr>
            </w:pPr>
            <w:r w:rsidRPr="00605F5E">
              <w:rPr>
                <w:rFonts w:cs="Arial"/>
                <w:b w:val="0"/>
              </w:rPr>
              <w:t>15_055_0128_1_3_CA</w:t>
            </w:r>
          </w:p>
        </w:tc>
        <w:tc>
          <w:tcPr>
            <w:tcW w:w="2352" w:type="pct"/>
            <w:noWrap/>
          </w:tcPr>
          <w:p w14:paraId="7D9E350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Physiotherapist - Cancellation</w:t>
            </w:r>
          </w:p>
        </w:tc>
        <w:tc>
          <w:tcPr>
            <w:tcW w:w="270" w:type="pct"/>
            <w:noWrap/>
            <w:hideMark/>
          </w:tcPr>
          <w:p w14:paraId="39642C8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30CDD5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2F93D8C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55EF138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$275.99</w:t>
            </w:r>
          </w:p>
        </w:tc>
      </w:tr>
      <w:tr w:rsidR="005128C7" w:rsidRPr="00605F5E" w14:paraId="0E36897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CC73757" w14:textId="77777777" w:rsidR="005128C7" w:rsidRPr="00605F5E" w:rsidRDefault="005128C7">
            <w:pPr>
              <w:spacing w:before="120" w:after="120" w:line="240" w:lineRule="auto"/>
              <w:rPr>
                <w:rFonts w:cs="Arial"/>
                <w:b w:val="0"/>
                <w:color w:val="000000"/>
                <w:lang w:eastAsia="en-AU"/>
              </w:rPr>
            </w:pPr>
            <w:r w:rsidRPr="00605F5E">
              <w:rPr>
                <w:rFonts w:cs="Arial"/>
                <w:b w:val="0"/>
              </w:rPr>
              <w:t>15_055_0128_1_3_NF</w:t>
            </w:r>
          </w:p>
        </w:tc>
        <w:tc>
          <w:tcPr>
            <w:tcW w:w="2352" w:type="pct"/>
            <w:noWrap/>
          </w:tcPr>
          <w:p w14:paraId="21A2BE9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Physiotherapist - Non-Face-to-Face</w:t>
            </w:r>
          </w:p>
        </w:tc>
        <w:tc>
          <w:tcPr>
            <w:tcW w:w="270" w:type="pct"/>
            <w:noWrap/>
          </w:tcPr>
          <w:p w14:paraId="7B76E40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B1792D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72697DA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54063BF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$275.99</w:t>
            </w:r>
          </w:p>
        </w:tc>
      </w:tr>
      <w:tr w:rsidR="005128C7" w:rsidRPr="00605F5E" w14:paraId="3CA78F9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D441F79" w14:textId="77777777" w:rsidR="005128C7" w:rsidRPr="00605F5E" w:rsidRDefault="005128C7">
            <w:pPr>
              <w:spacing w:before="120" w:after="120" w:line="240" w:lineRule="auto"/>
              <w:rPr>
                <w:rFonts w:cs="Arial"/>
                <w:b w:val="0"/>
                <w:color w:val="000000"/>
                <w:lang w:eastAsia="en-AU"/>
              </w:rPr>
            </w:pPr>
            <w:r w:rsidRPr="00605F5E">
              <w:rPr>
                <w:rFonts w:cs="Arial"/>
                <w:b w:val="0"/>
              </w:rPr>
              <w:t>15_055_0128_1_3_PT</w:t>
            </w:r>
          </w:p>
        </w:tc>
        <w:tc>
          <w:tcPr>
            <w:tcW w:w="2352" w:type="pct"/>
            <w:noWrap/>
          </w:tcPr>
          <w:p w14:paraId="19785A3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Physiotherapist - Provider Travel</w:t>
            </w:r>
          </w:p>
        </w:tc>
        <w:tc>
          <w:tcPr>
            <w:tcW w:w="270" w:type="pct"/>
            <w:noWrap/>
          </w:tcPr>
          <w:p w14:paraId="3929FA7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A79DB0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$92.00</w:t>
            </w:r>
          </w:p>
        </w:tc>
        <w:tc>
          <w:tcPr>
            <w:tcW w:w="455" w:type="pct"/>
            <w:noWrap/>
          </w:tcPr>
          <w:p w14:paraId="4FD47FC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$128.80</w:t>
            </w:r>
          </w:p>
        </w:tc>
        <w:tc>
          <w:tcPr>
            <w:tcW w:w="454" w:type="pct"/>
            <w:noWrap/>
          </w:tcPr>
          <w:p w14:paraId="2637904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$138.00</w:t>
            </w:r>
          </w:p>
        </w:tc>
      </w:tr>
      <w:tr w:rsidR="005128C7" w:rsidRPr="00605F5E" w14:paraId="2225C99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3DA2B4" w14:textId="77777777" w:rsidR="005128C7" w:rsidRPr="00605F5E" w:rsidRDefault="005128C7">
            <w:pPr>
              <w:spacing w:before="120" w:after="120" w:line="240" w:lineRule="auto"/>
              <w:rPr>
                <w:rFonts w:cs="Arial"/>
                <w:b w:val="0"/>
                <w:color w:val="000000"/>
                <w:lang w:eastAsia="en-AU"/>
              </w:rPr>
            </w:pPr>
            <w:r w:rsidRPr="00605F5E">
              <w:rPr>
                <w:rFonts w:cs="Arial"/>
                <w:b w:val="0"/>
              </w:rPr>
              <w:t>15_055_0128_1_3_RR</w:t>
            </w:r>
          </w:p>
        </w:tc>
        <w:tc>
          <w:tcPr>
            <w:tcW w:w="2352" w:type="pct"/>
            <w:noWrap/>
          </w:tcPr>
          <w:p w14:paraId="6E9781F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Physiotherapist - NDIA Requested Reports</w:t>
            </w:r>
          </w:p>
        </w:tc>
        <w:tc>
          <w:tcPr>
            <w:tcW w:w="270" w:type="pct"/>
            <w:noWrap/>
          </w:tcPr>
          <w:p w14:paraId="4562ECB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F208B4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1E8C690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0BA7098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$275.99</w:t>
            </w:r>
          </w:p>
        </w:tc>
      </w:tr>
      <w:tr w:rsidR="005128C7" w:rsidRPr="00605F5E" w14:paraId="0055CD5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EB3E3F3" w14:textId="77777777" w:rsidR="005128C7" w:rsidRPr="00605F5E" w:rsidRDefault="005128C7">
            <w:pPr>
              <w:spacing w:before="120" w:after="120" w:line="240" w:lineRule="auto"/>
              <w:rPr>
                <w:rFonts w:cs="Arial"/>
                <w:b w:val="0"/>
                <w:color w:val="000000"/>
                <w:lang w:eastAsia="en-AU"/>
              </w:rPr>
            </w:pPr>
            <w:r w:rsidRPr="00605F5E">
              <w:rPr>
                <w:rFonts w:cs="Arial"/>
                <w:b w:val="0"/>
              </w:rPr>
              <w:t>15_055_0128_1_3_TH</w:t>
            </w:r>
          </w:p>
        </w:tc>
        <w:tc>
          <w:tcPr>
            <w:tcW w:w="2352" w:type="pct"/>
            <w:noWrap/>
          </w:tcPr>
          <w:p w14:paraId="763CB44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Physiotherapist - Telehealth</w:t>
            </w:r>
          </w:p>
        </w:tc>
        <w:tc>
          <w:tcPr>
            <w:tcW w:w="270" w:type="pct"/>
            <w:noWrap/>
          </w:tcPr>
          <w:p w14:paraId="11DDAB5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002F97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0D28B09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6D0BFF8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$275.99</w:t>
            </w:r>
          </w:p>
        </w:tc>
      </w:tr>
    </w:tbl>
    <w:p w14:paraId="099D6CB0" w14:textId="77777777" w:rsidR="007034C9" w:rsidRPr="00605F5E" w:rsidRDefault="007034C9">
      <w:pPr>
        <w:spacing w:after="0" w:line="240" w:lineRule="auto"/>
        <w:rPr>
          <w:b/>
          <w:bCs/>
          <w:color w:val="6B2876" w:themeColor="text2"/>
        </w:rPr>
      </w:pPr>
      <w:r w:rsidRPr="00605F5E">
        <w:br w:type="page"/>
      </w:r>
    </w:p>
    <w:p w14:paraId="3976A929" w14:textId="28BE9CE3" w:rsidR="006506D3" w:rsidRPr="00605F5E" w:rsidRDefault="006506D3" w:rsidP="006506D3">
      <w:pPr>
        <w:pStyle w:val="Heading4"/>
      </w:pPr>
      <w:r w:rsidRPr="00605F5E">
        <w:t>Podiatr</w:t>
      </w:r>
      <w:r w:rsidR="00E008ED">
        <w:t>y</w:t>
      </w:r>
    </w:p>
    <w:p w14:paraId="30142723" w14:textId="7046B11C" w:rsidR="006506D3" w:rsidRPr="00605F5E" w:rsidRDefault="006506D3" w:rsidP="0054401C">
      <w:r w:rsidRPr="00605F5E">
        <w:t xml:space="preserve">The maximum amounts in </w:t>
      </w:r>
      <w:r w:rsidR="0079056E" w:rsidRPr="00A81790">
        <w:fldChar w:fldCharType="begin"/>
      </w:r>
      <w:r w:rsidR="0079056E" w:rsidRPr="00A81790">
        <w:instrText xml:space="preserve"> REF _Ref235521110 \h </w:instrText>
      </w:r>
      <w:r w:rsidR="00A81790">
        <w:instrText xml:space="preserve"> \* MERGEFORMAT </w:instrText>
      </w:r>
      <w:r w:rsidR="0079056E" w:rsidRPr="00A81790">
        <w:fldChar w:fldCharType="separate"/>
      </w:r>
      <w:r w:rsidR="006F741E" w:rsidRPr="00605F5E">
        <w:t xml:space="preserve">Table </w:t>
      </w:r>
      <w:r w:rsidR="006F741E">
        <w:rPr>
          <w:noProof/>
        </w:rPr>
        <w:t>29</w:t>
      </w:r>
      <w:r w:rsidR="0079056E" w:rsidRPr="00A81790">
        <w:fldChar w:fldCharType="end"/>
      </w:r>
      <w:r w:rsidR="00A7128D" w:rsidRPr="00A81790">
        <w:t xml:space="preserve"> </w:t>
      </w:r>
      <w:r w:rsidR="00164ACE" w:rsidRPr="00A81790">
        <w:rPr>
          <w:rFonts w:cs="Arial"/>
        </w:rPr>
        <w:t>apply to</w:t>
      </w:r>
      <w:r w:rsidR="00164ACE">
        <w:rPr>
          <w:rFonts w:cs="Arial"/>
        </w:rPr>
        <w:t xml:space="preserve"> </w:t>
      </w:r>
      <w:r w:rsidR="004B661E">
        <w:rPr>
          <w:rFonts w:cs="Arial"/>
        </w:rPr>
        <w:t>the delivery of</w:t>
      </w:r>
      <w:r w:rsidR="00164ACE" w:rsidRPr="00A81790">
        <w:t xml:space="preserve"> </w:t>
      </w:r>
      <w:r w:rsidR="003C42F2" w:rsidRPr="00A81790">
        <w:t>Podiatry</w:t>
      </w:r>
      <w:r w:rsidR="003C42F2">
        <w:t xml:space="preserve"> </w:t>
      </w:r>
      <w:r w:rsidR="00A7128D" w:rsidRPr="00605F5E">
        <w:t>supports</w:t>
      </w:r>
      <w:r w:rsidR="003C42F2">
        <w:t>. Podiatry supports are supports</w:t>
      </w:r>
      <w:r w:rsidR="00A7128D" w:rsidRPr="00605F5E">
        <w:t xml:space="preserve"> delivered by a person who has a current </w:t>
      </w:r>
      <w:r w:rsidR="003A3ED8" w:rsidRPr="003A3ED8">
        <w:t xml:space="preserve">Australian Health Practitioner Regulation Agency </w:t>
      </w:r>
      <w:r w:rsidR="00622FBC">
        <w:t>r</w:t>
      </w:r>
      <w:r w:rsidR="00622FBC" w:rsidRPr="00605F5E">
        <w:t xml:space="preserve">egistration </w:t>
      </w:r>
      <w:r w:rsidR="00A7128D" w:rsidRPr="00605F5E">
        <w:t>as a Podiatrist.</w:t>
      </w:r>
    </w:p>
    <w:p w14:paraId="0A748EEC" w14:textId="60A76914" w:rsidR="008A2084" w:rsidRPr="00605F5E" w:rsidRDefault="005128C7" w:rsidP="00B22FA8">
      <w:pPr>
        <w:pStyle w:val="Caption"/>
        <w:spacing w:before="240"/>
      </w:pPr>
      <w:bookmarkStart w:id="53" w:name="_Ref235521110"/>
      <w:r w:rsidRPr="00605F5E">
        <w:t xml:space="preserve">Table </w:t>
      </w:r>
      <w:r>
        <w:fldChar w:fldCharType="begin"/>
      </w:r>
      <w:r>
        <w:instrText>SEQ Table \* ARABIC</w:instrText>
      </w:r>
      <w:r>
        <w:fldChar w:fldCharType="separate"/>
      </w:r>
      <w:r w:rsidR="006F741E">
        <w:rPr>
          <w:noProof/>
        </w:rPr>
        <w:t>29</w:t>
      </w:r>
      <w:r>
        <w:fldChar w:fldCharType="end"/>
      </w:r>
      <w:bookmarkEnd w:id="53"/>
      <w:r w:rsidRPr="00605F5E">
        <w:rPr>
          <w:rFonts w:cs="Arial"/>
        </w:rPr>
        <w:t xml:space="preserve">: </w:t>
      </w:r>
      <w:r w:rsidR="004E7976" w:rsidRPr="00605F5E">
        <w:rPr>
          <w:rFonts w:cs="Arial"/>
        </w:rPr>
        <w:t xml:space="preserve">Maximum amounts for </w:t>
      </w:r>
      <w:r w:rsidR="0095023A">
        <w:rPr>
          <w:rFonts w:cs="Arial"/>
        </w:rPr>
        <w:t xml:space="preserve">the </w:t>
      </w:r>
      <w:r w:rsidR="00CE0399">
        <w:rPr>
          <w:rFonts w:cs="Arial"/>
        </w:rPr>
        <w:t xml:space="preserve">delivery of Podiatry </w:t>
      </w:r>
      <w:r w:rsidR="004E7976"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2A117C36"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90B1598"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49483F36"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73ADD00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E12C5C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613B5643"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3C692DD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5F2CD5E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D6DFEE" w14:textId="77777777" w:rsidR="005128C7" w:rsidRPr="00605F5E" w:rsidRDefault="005128C7">
            <w:pPr>
              <w:spacing w:before="120" w:after="120" w:line="240" w:lineRule="auto"/>
              <w:rPr>
                <w:rFonts w:cs="Arial"/>
                <w:b w:val="0"/>
              </w:rPr>
            </w:pPr>
            <w:r w:rsidRPr="00605F5E">
              <w:rPr>
                <w:rFonts w:cs="Arial"/>
                <w:b w:val="0"/>
              </w:rPr>
              <w:t>01_663_0128_1_3</w:t>
            </w:r>
          </w:p>
        </w:tc>
        <w:tc>
          <w:tcPr>
            <w:tcW w:w="2352" w:type="pct"/>
            <w:noWrap/>
          </w:tcPr>
          <w:p w14:paraId="7D59B62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Podiatrist - Direct Service</w:t>
            </w:r>
          </w:p>
        </w:tc>
        <w:tc>
          <w:tcPr>
            <w:tcW w:w="270" w:type="pct"/>
            <w:noWrap/>
          </w:tcPr>
          <w:p w14:paraId="75ACF5D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75F271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$188.99</w:t>
            </w:r>
          </w:p>
        </w:tc>
        <w:tc>
          <w:tcPr>
            <w:tcW w:w="455" w:type="pct"/>
            <w:noWrap/>
          </w:tcPr>
          <w:p w14:paraId="686AB6C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$264.59</w:t>
            </w:r>
          </w:p>
        </w:tc>
        <w:tc>
          <w:tcPr>
            <w:tcW w:w="454" w:type="pct"/>
            <w:noWrap/>
          </w:tcPr>
          <w:p w14:paraId="60F2D6F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$283.49</w:t>
            </w:r>
          </w:p>
        </w:tc>
      </w:tr>
      <w:tr w:rsidR="005128C7" w:rsidRPr="00605F5E" w14:paraId="6B28133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61716DF" w14:textId="77777777" w:rsidR="005128C7" w:rsidRPr="00605F5E" w:rsidRDefault="005128C7">
            <w:pPr>
              <w:spacing w:before="120" w:after="120" w:line="240" w:lineRule="auto"/>
              <w:rPr>
                <w:rFonts w:cs="Arial"/>
                <w:b w:val="0"/>
              </w:rPr>
            </w:pPr>
            <w:r w:rsidRPr="00605F5E">
              <w:rPr>
                <w:rFonts w:cs="Arial"/>
                <w:b w:val="0"/>
              </w:rPr>
              <w:t>01_663_0128_1_3_CA</w:t>
            </w:r>
          </w:p>
        </w:tc>
        <w:tc>
          <w:tcPr>
            <w:tcW w:w="2352" w:type="pct"/>
            <w:noWrap/>
          </w:tcPr>
          <w:p w14:paraId="4ED550F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Podiatrist - Cancellation</w:t>
            </w:r>
          </w:p>
        </w:tc>
        <w:tc>
          <w:tcPr>
            <w:tcW w:w="270" w:type="pct"/>
            <w:noWrap/>
          </w:tcPr>
          <w:p w14:paraId="688EDE8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BFCBF7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$188.99</w:t>
            </w:r>
          </w:p>
        </w:tc>
        <w:tc>
          <w:tcPr>
            <w:tcW w:w="455" w:type="pct"/>
            <w:noWrap/>
          </w:tcPr>
          <w:p w14:paraId="3A4ABFF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$264.59</w:t>
            </w:r>
          </w:p>
        </w:tc>
        <w:tc>
          <w:tcPr>
            <w:tcW w:w="454" w:type="pct"/>
            <w:noWrap/>
          </w:tcPr>
          <w:p w14:paraId="60B3C20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$283.49</w:t>
            </w:r>
          </w:p>
        </w:tc>
      </w:tr>
      <w:tr w:rsidR="005128C7" w:rsidRPr="00605F5E" w14:paraId="6019CD2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76CC92" w14:textId="77777777" w:rsidR="005128C7" w:rsidRPr="00605F5E" w:rsidRDefault="005128C7">
            <w:pPr>
              <w:spacing w:before="120" w:after="120" w:line="240" w:lineRule="auto"/>
              <w:rPr>
                <w:rFonts w:cs="Arial"/>
                <w:b w:val="0"/>
              </w:rPr>
            </w:pPr>
            <w:r w:rsidRPr="00605F5E">
              <w:rPr>
                <w:rFonts w:cs="Arial"/>
                <w:b w:val="0"/>
              </w:rPr>
              <w:t>01_663_0128_1_3_NF</w:t>
            </w:r>
          </w:p>
        </w:tc>
        <w:tc>
          <w:tcPr>
            <w:tcW w:w="2352" w:type="pct"/>
            <w:noWrap/>
          </w:tcPr>
          <w:p w14:paraId="1792ECE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Podiatrist - Non-Face-to-Face</w:t>
            </w:r>
          </w:p>
        </w:tc>
        <w:tc>
          <w:tcPr>
            <w:tcW w:w="270" w:type="pct"/>
            <w:noWrap/>
          </w:tcPr>
          <w:p w14:paraId="7A97617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C82DC4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$188.99</w:t>
            </w:r>
          </w:p>
        </w:tc>
        <w:tc>
          <w:tcPr>
            <w:tcW w:w="455" w:type="pct"/>
            <w:noWrap/>
          </w:tcPr>
          <w:p w14:paraId="6348BB7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$264.59</w:t>
            </w:r>
          </w:p>
        </w:tc>
        <w:tc>
          <w:tcPr>
            <w:tcW w:w="454" w:type="pct"/>
            <w:noWrap/>
          </w:tcPr>
          <w:p w14:paraId="784DEA1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$283.49</w:t>
            </w:r>
          </w:p>
        </w:tc>
      </w:tr>
      <w:tr w:rsidR="005128C7" w:rsidRPr="00605F5E" w14:paraId="08DD981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8E0C49C" w14:textId="77777777" w:rsidR="005128C7" w:rsidRPr="00605F5E" w:rsidRDefault="005128C7">
            <w:pPr>
              <w:spacing w:before="120" w:after="120" w:line="240" w:lineRule="auto"/>
              <w:rPr>
                <w:rFonts w:cs="Arial"/>
                <w:b w:val="0"/>
              </w:rPr>
            </w:pPr>
            <w:r w:rsidRPr="00605F5E">
              <w:rPr>
                <w:rFonts w:cs="Arial"/>
                <w:b w:val="0"/>
              </w:rPr>
              <w:t>01_663_0128_1_3_PT</w:t>
            </w:r>
          </w:p>
        </w:tc>
        <w:tc>
          <w:tcPr>
            <w:tcW w:w="2352" w:type="pct"/>
            <w:noWrap/>
          </w:tcPr>
          <w:p w14:paraId="41E3744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Podiatrist - Provider Travel</w:t>
            </w:r>
          </w:p>
        </w:tc>
        <w:tc>
          <w:tcPr>
            <w:tcW w:w="270" w:type="pct"/>
            <w:noWrap/>
          </w:tcPr>
          <w:p w14:paraId="4DF0BF4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7E7E25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$94.50</w:t>
            </w:r>
          </w:p>
        </w:tc>
        <w:tc>
          <w:tcPr>
            <w:tcW w:w="455" w:type="pct"/>
            <w:noWrap/>
          </w:tcPr>
          <w:p w14:paraId="05E1DBC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$132.30</w:t>
            </w:r>
          </w:p>
        </w:tc>
        <w:tc>
          <w:tcPr>
            <w:tcW w:w="454" w:type="pct"/>
            <w:noWrap/>
          </w:tcPr>
          <w:p w14:paraId="44B9040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$141.75</w:t>
            </w:r>
          </w:p>
        </w:tc>
      </w:tr>
      <w:tr w:rsidR="005128C7" w:rsidRPr="00605F5E" w14:paraId="2A8D9F2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8200EEF" w14:textId="77777777" w:rsidR="005128C7" w:rsidRPr="00605F5E" w:rsidRDefault="005128C7">
            <w:pPr>
              <w:spacing w:before="120" w:after="120" w:line="240" w:lineRule="auto"/>
              <w:rPr>
                <w:rFonts w:cs="Arial"/>
                <w:b w:val="0"/>
              </w:rPr>
            </w:pPr>
            <w:r w:rsidRPr="00605F5E">
              <w:rPr>
                <w:rFonts w:cs="Arial"/>
                <w:b w:val="0"/>
              </w:rPr>
              <w:t>01_663_0128_1_3_RR</w:t>
            </w:r>
          </w:p>
        </w:tc>
        <w:tc>
          <w:tcPr>
            <w:tcW w:w="2352" w:type="pct"/>
            <w:noWrap/>
          </w:tcPr>
          <w:p w14:paraId="40E9AE3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Podiatrist - NDIA Requested Reports</w:t>
            </w:r>
          </w:p>
        </w:tc>
        <w:tc>
          <w:tcPr>
            <w:tcW w:w="270" w:type="pct"/>
            <w:noWrap/>
          </w:tcPr>
          <w:p w14:paraId="5FCDEB3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9C6933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$188.99</w:t>
            </w:r>
          </w:p>
        </w:tc>
        <w:tc>
          <w:tcPr>
            <w:tcW w:w="455" w:type="pct"/>
            <w:noWrap/>
          </w:tcPr>
          <w:p w14:paraId="520BBD0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$264.59</w:t>
            </w:r>
          </w:p>
        </w:tc>
        <w:tc>
          <w:tcPr>
            <w:tcW w:w="454" w:type="pct"/>
            <w:noWrap/>
          </w:tcPr>
          <w:p w14:paraId="27600AD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$283.49</w:t>
            </w:r>
          </w:p>
        </w:tc>
      </w:tr>
      <w:tr w:rsidR="005128C7" w:rsidRPr="00605F5E" w14:paraId="5F37F3E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1F26A3" w14:textId="77777777" w:rsidR="005128C7" w:rsidRPr="00605F5E" w:rsidRDefault="005128C7">
            <w:pPr>
              <w:spacing w:before="120" w:after="120" w:line="240" w:lineRule="auto"/>
              <w:rPr>
                <w:rFonts w:cs="Arial"/>
                <w:b w:val="0"/>
              </w:rPr>
            </w:pPr>
            <w:r w:rsidRPr="00605F5E">
              <w:rPr>
                <w:rFonts w:cs="Arial"/>
                <w:b w:val="0"/>
              </w:rPr>
              <w:t>01_663_0128_1_3_TH</w:t>
            </w:r>
          </w:p>
        </w:tc>
        <w:tc>
          <w:tcPr>
            <w:tcW w:w="2352" w:type="pct"/>
            <w:noWrap/>
          </w:tcPr>
          <w:p w14:paraId="4419E6A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Podiatrist - Telehealth</w:t>
            </w:r>
          </w:p>
        </w:tc>
        <w:tc>
          <w:tcPr>
            <w:tcW w:w="270" w:type="pct"/>
            <w:noWrap/>
          </w:tcPr>
          <w:p w14:paraId="30B33BD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70A608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$188.99</w:t>
            </w:r>
          </w:p>
        </w:tc>
        <w:tc>
          <w:tcPr>
            <w:tcW w:w="455" w:type="pct"/>
            <w:noWrap/>
          </w:tcPr>
          <w:p w14:paraId="1426A75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$264.59</w:t>
            </w:r>
          </w:p>
        </w:tc>
        <w:tc>
          <w:tcPr>
            <w:tcW w:w="454" w:type="pct"/>
            <w:noWrap/>
          </w:tcPr>
          <w:p w14:paraId="29EF5FB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$283.49</w:t>
            </w:r>
          </w:p>
        </w:tc>
      </w:tr>
      <w:tr w:rsidR="005128C7" w:rsidRPr="00605F5E" w14:paraId="2F079A7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093D702" w14:textId="77777777" w:rsidR="005128C7" w:rsidRPr="00605F5E" w:rsidRDefault="005128C7">
            <w:pPr>
              <w:spacing w:before="120" w:after="120" w:line="240" w:lineRule="auto"/>
              <w:rPr>
                <w:rFonts w:cs="Arial"/>
                <w:b w:val="0"/>
                <w:color w:val="000000"/>
                <w:lang w:eastAsia="en-AU"/>
              </w:rPr>
            </w:pPr>
            <w:r w:rsidRPr="00605F5E">
              <w:rPr>
                <w:rFonts w:cs="Arial"/>
                <w:b w:val="0"/>
              </w:rPr>
              <w:t>15_619_0128_1_3</w:t>
            </w:r>
          </w:p>
        </w:tc>
        <w:tc>
          <w:tcPr>
            <w:tcW w:w="2352" w:type="pct"/>
            <w:noWrap/>
          </w:tcPr>
          <w:p w14:paraId="42AC1A2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Podiatrist - Direct Service</w:t>
            </w:r>
          </w:p>
        </w:tc>
        <w:tc>
          <w:tcPr>
            <w:tcW w:w="270" w:type="pct"/>
            <w:noWrap/>
            <w:hideMark/>
          </w:tcPr>
          <w:p w14:paraId="5F742D5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6FD8DB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4831CCF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3991F24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$283.49</w:t>
            </w:r>
          </w:p>
        </w:tc>
      </w:tr>
      <w:tr w:rsidR="005128C7" w:rsidRPr="00605F5E" w14:paraId="42F4343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1BE259E" w14:textId="77777777" w:rsidR="005128C7" w:rsidRPr="00605F5E" w:rsidRDefault="005128C7">
            <w:pPr>
              <w:spacing w:before="120" w:after="120" w:line="240" w:lineRule="auto"/>
              <w:rPr>
                <w:rFonts w:cs="Arial"/>
                <w:b w:val="0"/>
                <w:color w:val="000000"/>
                <w:lang w:eastAsia="en-AU"/>
              </w:rPr>
            </w:pPr>
            <w:r w:rsidRPr="00605F5E">
              <w:rPr>
                <w:rFonts w:cs="Arial"/>
                <w:b w:val="0"/>
              </w:rPr>
              <w:t>15_619_0128_1_3_CA</w:t>
            </w:r>
          </w:p>
        </w:tc>
        <w:tc>
          <w:tcPr>
            <w:tcW w:w="2352" w:type="pct"/>
            <w:noWrap/>
          </w:tcPr>
          <w:p w14:paraId="06B5FC7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Podiatrist - Cancellation</w:t>
            </w:r>
          </w:p>
        </w:tc>
        <w:tc>
          <w:tcPr>
            <w:tcW w:w="270" w:type="pct"/>
            <w:noWrap/>
            <w:hideMark/>
          </w:tcPr>
          <w:p w14:paraId="0EA2069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8E3A7A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50A3482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2313A02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$283.49</w:t>
            </w:r>
          </w:p>
        </w:tc>
      </w:tr>
      <w:tr w:rsidR="005128C7" w:rsidRPr="00605F5E" w14:paraId="4E0593C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D84DEDB" w14:textId="77777777" w:rsidR="005128C7" w:rsidRPr="00605F5E" w:rsidRDefault="005128C7">
            <w:pPr>
              <w:spacing w:before="120" w:after="120" w:line="240" w:lineRule="auto"/>
              <w:rPr>
                <w:rFonts w:cs="Arial"/>
                <w:b w:val="0"/>
                <w:color w:val="000000"/>
                <w:lang w:eastAsia="en-AU"/>
              </w:rPr>
            </w:pPr>
            <w:r w:rsidRPr="00605F5E">
              <w:rPr>
                <w:rFonts w:cs="Arial"/>
                <w:b w:val="0"/>
              </w:rPr>
              <w:t>15_619_0128_1_3_NF</w:t>
            </w:r>
          </w:p>
        </w:tc>
        <w:tc>
          <w:tcPr>
            <w:tcW w:w="2352" w:type="pct"/>
            <w:noWrap/>
          </w:tcPr>
          <w:p w14:paraId="5D66311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Podiatrist - Non-Face-to-Face</w:t>
            </w:r>
          </w:p>
        </w:tc>
        <w:tc>
          <w:tcPr>
            <w:tcW w:w="270" w:type="pct"/>
            <w:noWrap/>
          </w:tcPr>
          <w:p w14:paraId="34769F7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5D07D1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6A5B7B3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529234E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$283.49</w:t>
            </w:r>
          </w:p>
        </w:tc>
      </w:tr>
      <w:tr w:rsidR="005128C7" w:rsidRPr="00605F5E" w14:paraId="769B05D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70258A3" w14:textId="77777777" w:rsidR="005128C7" w:rsidRPr="00605F5E" w:rsidRDefault="005128C7">
            <w:pPr>
              <w:spacing w:before="120" w:after="120" w:line="240" w:lineRule="auto"/>
              <w:rPr>
                <w:rFonts w:cs="Arial"/>
                <w:b w:val="0"/>
                <w:color w:val="000000"/>
                <w:lang w:eastAsia="en-AU"/>
              </w:rPr>
            </w:pPr>
            <w:r w:rsidRPr="00605F5E">
              <w:rPr>
                <w:rFonts w:cs="Arial"/>
                <w:b w:val="0"/>
              </w:rPr>
              <w:t>15_619_0128_1_3_PT</w:t>
            </w:r>
          </w:p>
        </w:tc>
        <w:tc>
          <w:tcPr>
            <w:tcW w:w="2352" w:type="pct"/>
            <w:noWrap/>
          </w:tcPr>
          <w:p w14:paraId="400F32E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Podiatrist - Provider Travel</w:t>
            </w:r>
          </w:p>
        </w:tc>
        <w:tc>
          <w:tcPr>
            <w:tcW w:w="270" w:type="pct"/>
            <w:noWrap/>
          </w:tcPr>
          <w:p w14:paraId="222122B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C3D629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$94.50</w:t>
            </w:r>
          </w:p>
        </w:tc>
        <w:tc>
          <w:tcPr>
            <w:tcW w:w="455" w:type="pct"/>
            <w:noWrap/>
          </w:tcPr>
          <w:p w14:paraId="09FBA60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$132.30</w:t>
            </w:r>
          </w:p>
        </w:tc>
        <w:tc>
          <w:tcPr>
            <w:tcW w:w="454" w:type="pct"/>
            <w:noWrap/>
          </w:tcPr>
          <w:p w14:paraId="161D218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$141.75</w:t>
            </w:r>
          </w:p>
        </w:tc>
      </w:tr>
      <w:tr w:rsidR="005128C7" w:rsidRPr="00605F5E" w14:paraId="5BA733A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43CCB60" w14:textId="77777777" w:rsidR="005128C7" w:rsidRPr="00605F5E" w:rsidRDefault="005128C7">
            <w:pPr>
              <w:spacing w:before="120" w:after="120" w:line="240" w:lineRule="auto"/>
              <w:rPr>
                <w:rFonts w:cs="Arial"/>
                <w:b w:val="0"/>
                <w:color w:val="000000"/>
                <w:lang w:eastAsia="en-AU"/>
              </w:rPr>
            </w:pPr>
            <w:r w:rsidRPr="00605F5E">
              <w:rPr>
                <w:rFonts w:cs="Arial"/>
                <w:b w:val="0"/>
              </w:rPr>
              <w:t>15_619_0128_1_3_RR</w:t>
            </w:r>
          </w:p>
        </w:tc>
        <w:tc>
          <w:tcPr>
            <w:tcW w:w="2352" w:type="pct"/>
            <w:noWrap/>
          </w:tcPr>
          <w:p w14:paraId="1B52DE7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Podiatrist - NDIA Requested Reports</w:t>
            </w:r>
          </w:p>
        </w:tc>
        <w:tc>
          <w:tcPr>
            <w:tcW w:w="270" w:type="pct"/>
            <w:noWrap/>
          </w:tcPr>
          <w:p w14:paraId="552E5F9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F15F93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3905EF1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33B2565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$283.49</w:t>
            </w:r>
          </w:p>
        </w:tc>
      </w:tr>
      <w:tr w:rsidR="005128C7" w:rsidRPr="00605F5E" w14:paraId="2CD93E1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87564A9" w14:textId="77777777" w:rsidR="005128C7" w:rsidRPr="00605F5E" w:rsidRDefault="005128C7">
            <w:pPr>
              <w:spacing w:before="120" w:after="120" w:line="240" w:lineRule="auto"/>
              <w:rPr>
                <w:rFonts w:cs="Arial"/>
                <w:b w:val="0"/>
                <w:color w:val="000000"/>
                <w:lang w:eastAsia="en-AU"/>
              </w:rPr>
            </w:pPr>
            <w:r w:rsidRPr="00605F5E">
              <w:rPr>
                <w:rFonts w:cs="Arial"/>
                <w:b w:val="0"/>
              </w:rPr>
              <w:t>15_619_0128_1_3_TH</w:t>
            </w:r>
          </w:p>
        </w:tc>
        <w:tc>
          <w:tcPr>
            <w:tcW w:w="2352" w:type="pct"/>
            <w:noWrap/>
          </w:tcPr>
          <w:p w14:paraId="0AA37CD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Podiatrist - Telehealth</w:t>
            </w:r>
          </w:p>
        </w:tc>
        <w:tc>
          <w:tcPr>
            <w:tcW w:w="270" w:type="pct"/>
            <w:noWrap/>
          </w:tcPr>
          <w:p w14:paraId="3CF8141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427E97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5A3325C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773E51E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$283.49</w:t>
            </w:r>
          </w:p>
        </w:tc>
      </w:tr>
    </w:tbl>
    <w:p w14:paraId="5C904D72" w14:textId="085561A1" w:rsidR="0054401C" w:rsidRPr="00605F5E" w:rsidRDefault="0054401C" w:rsidP="0054401C">
      <w:pPr>
        <w:pStyle w:val="Heading4"/>
      </w:pPr>
      <w:r w:rsidRPr="00605F5E">
        <w:t>Psycholog</w:t>
      </w:r>
      <w:r w:rsidR="00E008ED">
        <w:t>y</w:t>
      </w:r>
    </w:p>
    <w:p w14:paraId="4F2EDF06" w14:textId="1DBFBAD1" w:rsidR="0054401C" w:rsidRPr="00605F5E" w:rsidRDefault="0054401C" w:rsidP="0054401C">
      <w:r w:rsidRPr="00605F5E">
        <w:t xml:space="preserve">The maximum amounts in </w:t>
      </w:r>
      <w:r w:rsidR="0079056E" w:rsidRPr="00A81790">
        <w:fldChar w:fldCharType="begin"/>
      </w:r>
      <w:r w:rsidR="0079056E" w:rsidRPr="00A81790">
        <w:instrText xml:space="preserve"> REF _Ref235521117 \h </w:instrText>
      </w:r>
      <w:r w:rsidR="00A81790">
        <w:instrText xml:space="preserve"> \* MERGEFORMAT </w:instrText>
      </w:r>
      <w:r w:rsidR="0079056E" w:rsidRPr="00A81790">
        <w:fldChar w:fldCharType="separate"/>
      </w:r>
      <w:r w:rsidR="006F741E" w:rsidRPr="00605F5E">
        <w:t xml:space="preserve">Table </w:t>
      </w:r>
      <w:r w:rsidR="006F741E">
        <w:rPr>
          <w:noProof/>
        </w:rPr>
        <w:t>30</w:t>
      </w:r>
      <w:r w:rsidR="0079056E" w:rsidRPr="00A81790">
        <w:fldChar w:fldCharType="end"/>
      </w:r>
      <w:r w:rsidR="00B22FA8" w:rsidRPr="00A81790">
        <w:t xml:space="preserve"> </w:t>
      </w:r>
      <w:r w:rsidR="00164ACE" w:rsidRPr="00A81790">
        <w:rPr>
          <w:rFonts w:cs="Arial"/>
        </w:rPr>
        <w:t>apply to</w:t>
      </w:r>
      <w:r w:rsidR="00164ACE">
        <w:rPr>
          <w:rFonts w:cs="Arial"/>
        </w:rPr>
        <w:t xml:space="preserve"> </w:t>
      </w:r>
      <w:r w:rsidR="004B661E">
        <w:rPr>
          <w:rFonts w:cs="Arial"/>
        </w:rPr>
        <w:t>the delivery of</w:t>
      </w:r>
      <w:r w:rsidR="00164ACE" w:rsidRPr="00A81790">
        <w:t xml:space="preserve"> </w:t>
      </w:r>
      <w:r w:rsidR="003C42F2" w:rsidRPr="00A81790">
        <w:t>Psychology</w:t>
      </w:r>
      <w:r w:rsidRPr="00A81790">
        <w:t xml:space="preserve"> supports</w:t>
      </w:r>
      <w:r w:rsidR="003C42F2" w:rsidRPr="00A81790">
        <w:t xml:space="preserve">. Psychology supports are </w:t>
      </w:r>
      <w:r w:rsidR="002D0170" w:rsidRPr="00A81790">
        <w:t>support</w:t>
      </w:r>
      <w:r w:rsidR="002D0170">
        <w:t>s</w:t>
      </w:r>
      <w:r w:rsidR="002D0170" w:rsidRPr="00A81790">
        <w:t xml:space="preserve"> </w:t>
      </w:r>
      <w:r w:rsidRPr="00A81790">
        <w:t xml:space="preserve">delivered a person who has a current </w:t>
      </w:r>
      <w:r w:rsidR="003A3ED8" w:rsidRPr="00A81790">
        <w:t>Australian Health Practitioner Regulation</w:t>
      </w:r>
      <w:r w:rsidR="003A3ED8" w:rsidRPr="003A3ED8">
        <w:t xml:space="preserve"> Agency </w:t>
      </w:r>
      <w:r w:rsidR="00622FBC">
        <w:t>r</w:t>
      </w:r>
      <w:r w:rsidR="00622FBC" w:rsidRPr="00605F5E">
        <w:t xml:space="preserve">egistration </w:t>
      </w:r>
      <w:r w:rsidRPr="00605F5E">
        <w:t>as a Psychologist. This includes paid provisionally registered Psychologists operating under supervision.</w:t>
      </w:r>
    </w:p>
    <w:p w14:paraId="1753A704" w14:textId="57AEFD76" w:rsidR="00BD6280" w:rsidRPr="00605F5E" w:rsidRDefault="005128C7" w:rsidP="00B22FA8">
      <w:pPr>
        <w:pStyle w:val="Caption"/>
        <w:spacing w:before="240"/>
      </w:pPr>
      <w:bookmarkStart w:id="54" w:name="_Ref235521117"/>
      <w:r w:rsidRPr="00605F5E">
        <w:t xml:space="preserve">Table </w:t>
      </w:r>
      <w:r>
        <w:fldChar w:fldCharType="begin"/>
      </w:r>
      <w:r>
        <w:instrText>SEQ Table \* ARABIC</w:instrText>
      </w:r>
      <w:r>
        <w:fldChar w:fldCharType="separate"/>
      </w:r>
      <w:r w:rsidR="006F741E">
        <w:rPr>
          <w:noProof/>
        </w:rPr>
        <w:t>30</w:t>
      </w:r>
      <w:r>
        <w:fldChar w:fldCharType="end"/>
      </w:r>
      <w:bookmarkEnd w:id="54"/>
      <w:r w:rsidRPr="00605F5E">
        <w:rPr>
          <w:rFonts w:cs="Arial"/>
        </w:rPr>
        <w:t xml:space="preserve">: </w:t>
      </w:r>
      <w:r w:rsidR="000764FD" w:rsidRPr="00605F5E">
        <w:rPr>
          <w:rFonts w:cs="Arial"/>
        </w:rPr>
        <w:t xml:space="preserve">Maximum </w:t>
      </w:r>
      <w:r w:rsidR="00635B85" w:rsidRPr="00605F5E">
        <w:rPr>
          <w:rFonts w:cs="Arial"/>
        </w:rPr>
        <w:t xml:space="preserve">amounts for </w:t>
      </w:r>
      <w:r w:rsidR="0095023A">
        <w:rPr>
          <w:rFonts w:cs="Arial"/>
        </w:rPr>
        <w:t xml:space="preserve">the </w:t>
      </w:r>
      <w:r w:rsidR="00C6651E">
        <w:rPr>
          <w:rFonts w:cs="Arial"/>
        </w:rPr>
        <w:t xml:space="preserve">delivery of Psychology </w:t>
      </w:r>
      <w:r w:rsidR="00635B85"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6485FE5D"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1BA150BD"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16A31EF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0AE83F2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0ACA947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8ADFA37"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564BBD0"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2100B98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7C33E5" w14:textId="77777777" w:rsidR="005128C7" w:rsidRPr="00605F5E" w:rsidRDefault="005128C7">
            <w:pPr>
              <w:spacing w:before="120" w:after="120" w:line="240" w:lineRule="auto"/>
              <w:rPr>
                <w:rFonts w:cs="Arial"/>
                <w:b w:val="0"/>
              </w:rPr>
            </w:pPr>
            <w:r w:rsidRPr="00605F5E">
              <w:rPr>
                <w:rFonts w:cs="Arial"/>
                <w:b w:val="0"/>
              </w:rPr>
              <w:t>01_701_0128_1_3</w:t>
            </w:r>
          </w:p>
        </w:tc>
        <w:tc>
          <w:tcPr>
            <w:tcW w:w="2352" w:type="pct"/>
            <w:noWrap/>
          </w:tcPr>
          <w:p w14:paraId="4EDF803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Psychologist - Direct Service</w:t>
            </w:r>
          </w:p>
        </w:tc>
        <w:tc>
          <w:tcPr>
            <w:tcW w:w="270" w:type="pct"/>
            <w:noWrap/>
          </w:tcPr>
          <w:p w14:paraId="6F46249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0F62BD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2EFD9EE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52C66AE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5128C7" w:rsidRPr="00605F5E" w14:paraId="51B4168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3D92E34" w14:textId="77777777" w:rsidR="005128C7" w:rsidRPr="00605F5E" w:rsidRDefault="005128C7">
            <w:pPr>
              <w:spacing w:before="120" w:after="120" w:line="240" w:lineRule="auto"/>
              <w:rPr>
                <w:rFonts w:cs="Arial"/>
                <w:b w:val="0"/>
              </w:rPr>
            </w:pPr>
            <w:r w:rsidRPr="00605F5E">
              <w:rPr>
                <w:rFonts w:cs="Arial"/>
                <w:b w:val="0"/>
              </w:rPr>
              <w:t>01_701_0128_1_3_CA</w:t>
            </w:r>
          </w:p>
        </w:tc>
        <w:tc>
          <w:tcPr>
            <w:tcW w:w="2352" w:type="pct"/>
            <w:noWrap/>
          </w:tcPr>
          <w:p w14:paraId="2DCE5E6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Psychologist - Cancellation</w:t>
            </w:r>
          </w:p>
        </w:tc>
        <w:tc>
          <w:tcPr>
            <w:tcW w:w="270" w:type="pct"/>
            <w:noWrap/>
          </w:tcPr>
          <w:p w14:paraId="6108634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9D51D5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$252.99</w:t>
            </w:r>
          </w:p>
        </w:tc>
        <w:tc>
          <w:tcPr>
            <w:tcW w:w="455" w:type="pct"/>
            <w:noWrap/>
          </w:tcPr>
          <w:p w14:paraId="1FD3733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$354.19</w:t>
            </w:r>
          </w:p>
        </w:tc>
        <w:tc>
          <w:tcPr>
            <w:tcW w:w="454" w:type="pct"/>
            <w:noWrap/>
          </w:tcPr>
          <w:p w14:paraId="0DF6D77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$379.49</w:t>
            </w:r>
          </w:p>
        </w:tc>
      </w:tr>
      <w:tr w:rsidR="005128C7" w:rsidRPr="00605F5E" w14:paraId="3C69DB2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4D19C14" w14:textId="77777777" w:rsidR="005128C7" w:rsidRPr="00605F5E" w:rsidRDefault="005128C7">
            <w:pPr>
              <w:spacing w:before="120" w:after="120" w:line="240" w:lineRule="auto"/>
              <w:rPr>
                <w:rFonts w:cs="Arial"/>
                <w:b w:val="0"/>
              </w:rPr>
            </w:pPr>
            <w:r w:rsidRPr="00605F5E">
              <w:rPr>
                <w:rFonts w:cs="Arial"/>
                <w:b w:val="0"/>
              </w:rPr>
              <w:t>01_701_0128_1_3_NF</w:t>
            </w:r>
          </w:p>
        </w:tc>
        <w:tc>
          <w:tcPr>
            <w:tcW w:w="2352" w:type="pct"/>
            <w:noWrap/>
          </w:tcPr>
          <w:p w14:paraId="785D6CF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Psychologist - Non-Face-to-Face</w:t>
            </w:r>
          </w:p>
        </w:tc>
        <w:tc>
          <w:tcPr>
            <w:tcW w:w="270" w:type="pct"/>
            <w:noWrap/>
          </w:tcPr>
          <w:p w14:paraId="332A982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41ACD4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13420BD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67CCF1E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5128C7" w:rsidRPr="00605F5E" w14:paraId="0837DC3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4084626" w14:textId="77777777" w:rsidR="005128C7" w:rsidRPr="00605F5E" w:rsidRDefault="005128C7">
            <w:pPr>
              <w:spacing w:before="120" w:after="120" w:line="240" w:lineRule="auto"/>
              <w:rPr>
                <w:rFonts w:cs="Arial"/>
                <w:b w:val="0"/>
              </w:rPr>
            </w:pPr>
            <w:r w:rsidRPr="00605F5E">
              <w:rPr>
                <w:rFonts w:cs="Arial"/>
                <w:b w:val="0"/>
              </w:rPr>
              <w:t>01_701_0128_1_3_PT</w:t>
            </w:r>
          </w:p>
        </w:tc>
        <w:tc>
          <w:tcPr>
            <w:tcW w:w="2352" w:type="pct"/>
            <w:noWrap/>
          </w:tcPr>
          <w:p w14:paraId="0C77EC6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Psychologist - Provider Travel</w:t>
            </w:r>
          </w:p>
        </w:tc>
        <w:tc>
          <w:tcPr>
            <w:tcW w:w="270" w:type="pct"/>
            <w:noWrap/>
          </w:tcPr>
          <w:p w14:paraId="6FB4378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FC229C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$126.50</w:t>
            </w:r>
          </w:p>
        </w:tc>
        <w:tc>
          <w:tcPr>
            <w:tcW w:w="455" w:type="pct"/>
            <w:noWrap/>
          </w:tcPr>
          <w:p w14:paraId="06C98FF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$177.10</w:t>
            </w:r>
          </w:p>
        </w:tc>
        <w:tc>
          <w:tcPr>
            <w:tcW w:w="454" w:type="pct"/>
            <w:noWrap/>
          </w:tcPr>
          <w:p w14:paraId="7DA3992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$189.75</w:t>
            </w:r>
          </w:p>
        </w:tc>
      </w:tr>
      <w:tr w:rsidR="005128C7" w:rsidRPr="00605F5E" w14:paraId="257600E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207080F" w14:textId="77777777" w:rsidR="005128C7" w:rsidRPr="00605F5E" w:rsidRDefault="005128C7">
            <w:pPr>
              <w:spacing w:before="120" w:after="120" w:line="240" w:lineRule="auto"/>
              <w:rPr>
                <w:rFonts w:cs="Arial"/>
                <w:b w:val="0"/>
              </w:rPr>
            </w:pPr>
            <w:r w:rsidRPr="00605F5E">
              <w:rPr>
                <w:rFonts w:cs="Arial"/>
                <w:b w:val="0"/>
              </w:rPr>
              <w:t>01_701_0128_1_3_RR</w:t>
            </w:r>
          </w:p>
        </w:tc>
        <w:tc>
          <w:tcPr>
            <w:tcW w:w="2352" w:type="pct"/>
            <w:noWrap/>
          </w:tcPr>
          <w:p w14:paraId="42CD137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Psychologist - NDIA Requested Reports</w:t>
            </w:r>
          </w:p>
        </w:tc>
        <w:tc>
          <w:tcPr>
            <w:tcW w:w="270" w:type="pct"/>
            <w:noWrap/>
          </w:tcPr>
          <w:p w14:paraId="5071C62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7CAB56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769E335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2E2390C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5128C7" w:rsidRPr="00605F5E" w14:paraId="0A9DFF2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B0E6DBF" w14:textId="77777777" w:rsidR="005128C7" w:rsidRPr="00605F5E" w:rsidRDefault="005128C7">
            <w:pPr>
              <w:spacing w:before="120" w:after="120" w:line="240" w:lineRule="auto"/>
              <w:rPr>
                <w:rFonts w:cs="Arial"/>
                <w:b w:val="0"/>
              </w:rPr>
            </w:pPr>
            <w:r w:rsidRPr="00605F5E">
              <w:rPr>
                <w:rFonts w:cs="Arial"/>
                <w:b w:val="0"/>
              </w:rPr>
              <w:t>01_701_0128_1_3_TH</w:t>
            </w:r>
          </w:p>
        </w:tc>
        <w:tc>
          <w:tcPr>
            <w:tcW w:w="2352" w:type="pct"/>
            <w:noWrap/>
          </w:tcPr>
          <w:p w14:paraId="3395169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Psychologist - Telehealth</w:t>
            </w:r>
          </w:p>
        </w:tc>
        <w:tc>
          <w:tcPr>
            <w:tcW w:w="270" w:type="pct"/>
            <w:noWrap/>
          </w:tcPr>
          <w:p w14:paraId="798FC53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B8EAC1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$252.99</w:t>
            </w:r>
          </w:p>
        </w:tc>
        <w:tc>
          <w:tcPr>
            <w:tcW w:w="455" w:type="pct"/>
            <w:noWrap/>
          </w:tcPr>
          <w:p w14:paraId="4B6C129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$354.19</w:t>
            </w:r>
          </w:p>
        </w:tc>
        <w:tc>
          <w:tcPr>
            <w:tcW w:w="454" w:type="pct"/>
            <w:noWrap/>
          </w:tcPr>
          <w:p w14:paraId="0C11315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$379.49</w:t>
            </w:r>
          </w:p>
        </w:tc>
      </w:tr>
      <w:tr w:rsidR="005128C7" w:rsidRPr="00605F5E" w14:paraId="7187A4C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A52C912" w14:textId="77777777" w:rsidR="005128C7" w:rsidRPr="00605F5E" w:rsidRDefault="005128C7">
            <w:pPr>
              <w:spacing w:before="120" w:after="120" w:line="240" w:lineRule="auto"/>
              <w:rPr>
                <w:rFonts w:cs="Arial"/>
                <w:b w:val="0"/>
              </w:rPr>
            </w:pPr>
            <w:r w:rsidRPr="00605F5E">
              <w:rPr>
                <w:rFonts w:cs="Arial"/>
                <w:b w:val="0"/>
              </w:rPr>
              <w:t>10_054_0128_5_3</w:t>
            </w:r>
          </w:p>
        </w:tc>
        <w:tc>
          <w:tcPr>
            <w:tcW w:w="2352" w:type="pct"/>
            <w:noWrap/>
          </w:tcPr>
          <w:p w14:paraId="04F8971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Psychologist - Direct Service</w:t>
            </w:r>
          </w:p>
        </w:tc>
        <w:tc>
          <w:tcPr>
            <w:tcW w:w="270" w:type="pct"/>
            <w:noWrap/>
          </w:tcPr>
          <w:p w14:paraId="4FC87E1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999BEB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7A36A9E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1E20F5E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5128C7" w:rsidRPr="00605F5E" w14:paraId="34D5F09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C8F653" w14:textId="77777777" w:rsidR="005128C7" w:rsidRPr="00605F5E" w:rsidRDefault="005128C7">
            <w:pPr>
              <w:spacing w:before="120" w:after="120" w:line="240" w:lineRule="auto"/>
              <w:rPr>
                <w:rFonts w:cs="Arial"/>
                <w:b w:val="0"/>
              </w:rPr>
            </w:pPr>
            <w:r w:rsidRPr="00605F5E">
              <w:rPr>
                <w:rFonts w:cs="Arial"/>
                <w:b w:val="0"/>
              </w:rPr>
              <w:t>10_054_0128_5_3_CA</w:t>
            </w:r>
          </w:p>
        </w:tc>
        <w:tc>
          <w:tcPr>
            <w:tcW w:w="2352" w:type="pct"/>
            <w:noWrap/>
          </w:tcPr>
          <w:p w14:paraId="679EC98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Psychologist - Cancellation</w:t>
            </w:r>
          </w:p>
        </w:tc>
        <w:tc>
          <w:tcPr>
            <w:tcW w:w="270" w:type="pct"/>
            <w:noWrap/>
          </w:tcPr>
          <w:p w14:paraId="51A7531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B2B283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$252.99</w:t>
            </w:r>
          </w:p>
        </w:tc>
        <w:tc>
          <w:tcPr>
            <w:tcW w:w="455" w:type="pct"/>
            <w:noWrap/>
          </w:tcPr>
          <w:p w14:paraId="61B1B84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$354.19</w:t>
            </w:r>
          </w:p>
        </w:tc>
        <w:tc>
          <w:tcPr>
            <w:tcW w:w="454" w:type="pct"/>
            <w:noWrap/>
          </w:tcPr>
          <w:p w14:paraId="79F7DC9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$379.49</w:t>
            </w:r>
          </w:p>
        </w:tc>
      </w:tr>
      <w:tr w:rsidR="005128C7" w:rsidRPr="00605F5E" w14:paraId="16CBB95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E7C583B" w14:textId="77777777" w:rsidR="005128C7" w:rsidRPr="00605F5E" w:rsidRDefault="005128C7">
            <w:pPr>
              <w:spacing w:before="120" w:after="120" w:line="240" w:lineRule="auto"/>
              <w:rPr>
                <w:rFonts w:cs="Arial"/>
                <w:b w:val="0"/>
              </w:rPr>
            </w:pPr>
            <w:r w:rsidRPr="00605F5E">
              <w:rPr>
                <w:rFonts w:cs="Arial"/>
                <w:b w:val="0"/>
              </w:rPr>
              <w:t>10_054_0128_5_3_NF</w:t>
            </w:r>
          </w:p>
        </w:tc>
        <w:tc>
          <w:tcPr>
            <w:tcW w:w="2352" w:type="pct"/>
            <w:noWrap/>
          </w:tcPr>
          <w:p w14:paraId="535194D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Psychologist - Non-Face-to-Face</w:t>
            </w:r>
          </w:p>
        </w:tc>
        <w:tc>
          <w:tcPr>
            <w:tcW w:w="270" w:type="pct"/>
            <w:noWrap/>
          </w:tcPr>
          <w:p w14:paraId="7BC6F76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B0E36B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0B54B29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4B54FF1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5128C7" w:rsidRPr="00605F5E" w14:paraId="069AAD0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09285EB" w14:textId="77777777" w:rsidR="005128C7" w:rsidRPr="00605F5E" w:rsidRDefault="005128C7">
            <w:pPr>
              <w:spacing w:before="120" w:after="120" w:line="240" w:lineRule="auto"/>
              <w:rPr>
                <w:rFonts w:cs="Arial"/>
                <w:b w:val="0"/>
              </w:rPr>
            </w:pPr>
            <w:r w:rsidRPr="00605F5E">
              <w:rPr>
                <w:rFonts w:cs="Arial"/>
                <w:b w:val="0"/>
              </w:rPr>
              <w:t>10_054_0128_5_3_PT</w:t>
            </w:r>
          </w:p>
        </w:tc>
        <w:tc>
          <w:tcPr>
            <w:tcW w:w="2352" w:type="pct"/>
            <w:noWrap/>
          </w:tcPr>
          <w:p w14:paraId="3028422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Psychologist - Provider Travel</w:t>
            </w:r>
          </w:p>
        </w:tc>
        <w:tc>
          <w:tcPr>
            <w:tcW w:w="270" w:type="pct"/>
            <w:noWrap/>
          </w:tcPr>
          <w:p w14:paraId="137E3AA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C9C7E1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$126.50</w:t>
            </w:r>
          </w:p>
        </w:tc>
        <w:tc>
          <w:tcPr>
            <w:tcW w:w="455" w:type="pct"/>
            <w:noWrap/>
          </w:tcPr>
          <w:p w14:paraId="4A9D3FD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$177.10</w:t>
            </w:r>
          </w:p>
        </w:tc>
        <w:tc>
          <w:tcPr>
            <w:tcW w:w="454" w:type="pct"/>
            <w:noWrap/>
          </w:tcPr>
          <w:p w14:paraId="0DA824D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$189.75</w:t>
            </w:r>
          </w:p>
        </w:tc>
      </w:tr>
      <w:tr w:rsidR="005128C7" w:rsidRPr="00605F5E" w14:paraId="58B1DC9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6ED3D69" w14:textId="77777777" w:rsidR="005128C7" w:rsidRPr="00605F5E" w:rsidRDefault="005128C7">
            <w:pPr>
              <w:spacing w:before="120" w:after="120" w:line="240" w:lineRule="auto"/>
              <w:rPr>
                <w:rFonts w:cs="Arial"/>
                <w:b w:val="0"/>
              </w:rPr>
            </w:pPr>
            <w:r w:rsidRPr="00605F5E">
              <w:rPr>
                <w:rFonts w:cs="Arial"/>
                <w:b w:val="0"/>
              </w:rPr>
              <w:t>10_054_0128_5_3_RR</w:t>
            </w:r>
          </w:p>
        </w:tc>
        <w:tc>
          <w:tcPr>
            <w:tcW w:w="2352" w:type="pct"/>
            <w:noWrap/>
          </w:tcPr>
          <w:p w14:paraId="0659CAC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Psychologist - NDIA Requested Reports</w:t>
            </w:r>
          </w:p>
        </w:tc>
        <w:tc>
          <w:tcPr>
            <w:tcW w:w="270" w:type="pct"/>
            <w:noWrap/>
          </w:tcPr>
          <w:p w14:paraId="3DC3E6E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F7E7D9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52A4065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7994B35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5128C7" w:rsidRPr="00605F5E" w14:paraId="465B387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A69472E" w14:textId="77777777" w:rsidR="005128C7" w:rsidRPr="00605F5E" w:rsidRDefault="005128C7">
            <w:pPr>
              <w:spacing w:before="120" w:after="120" w:line="240" w:lineRule="auto"/>
              <w:rPr>
                <w:rFonts w:cs="Arial"/>
                <w:b w:val="0"/>
              </w:rPr>
            </w:pPr>
            <w:r w:rsidRPr="00605F5E">
              <w:rPr>
                <w:rFonts w:cs="Arial"/>
                <w:b w:val="0"/>
              </w:rPr>
              <w:t>10_054_0128_5_3_TH</w:t>
            </w:r>
          </w:p>
        </w:tc>
        <w:tc>
          <w:tcPr>
            <w:tcW w:w="2352" w:type="pct"/>
            <w:noWrap/>
          </w:tcPr>
          <w:p w14:paraId="73DC88D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Psychologist - Telehealth</w:t>
            </w:r>
          </w:p>
        </w:tc>
        <w:tc>
          <w:tcPr>
            <w:tcW w:w="270" w:type="pct"/>
            <w:noWrap/>
          </w:tcPr>
          <w:p w14:paraId="6E7BD90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042ECA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$252.99</w:t>
            </w:r>
          </w:p>
        </w:tc>
        <w:tc>
          <w:tcPr>
            <w:tcW w:w="455" w:type="pct"/>
            <w:noWrap/>
          </w:tcPr>
          <w:p w14:paraId="427D217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$354.19</w:t>
            </w:r>
          </w:p>
        </w:tc>
        <w:tc>
          <w:tcPr>
            <w:tcW w:w="454" w:type="pct"/>
            <w:noWrap/>
          </w:tcPr>
          <w:p w14:paraId="557A0D4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$379.49</w:t>
            </w:r>
          </w:p>
        </w:tc>
      </w:tr>
      <w:tr w:rsidR="005128C7" w:rsidRPr="00605F5E" w14:paraId="47A96B8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4926D33" w14:textId="77777777" w:rsidR="005128C7" w:rsidRPr="00605F5E" w:rsidRDefault="005128C7">
            <w:pPr>
              <w:spacing w:before="120" w:after="120" w:line="240" w:lineRule="auto"/>
              <w:rPr>
                <w:rFonts w:cs="Arial"/>
                <w:b w:val="0"/>
                <w:color w:val="000000"/>
                <w:lang w:eastAsia="en-AU"/>
              </w:rPr>
            </w:pPr>
            <w:r w:rsidRPr="00605F5E">
              <w:rPr>
                <w:rFonts w:cs="Arial"/>
                <w:b w:val="0"/>
              </w:rPr>
              <w:t>15_054_0128_1_3</w:t>
            </w:r>
          </w:p>
        </w:tc>
        <w:tc>
          <w:tcPr>
            <w:tcW w:w="2352" w:type="pct"/>
            <w:noWrap/>
          </w:tcPr>
          <w:p w14:paraId="7073FEF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Psychologist - Direct Service</w:t>
            </w:r>
          </w:p>
        </w:tc>
        <w:tc>
          <w:tcPr>
            <w:tcW w:w="270" w:type="pct"/>
            <w:noWrap/>
            <w:hideMark/>
          </w:tcPr>
          <w:p w14:paraId="2D082CF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DB2735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31FEFE5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1E6FF22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$379.49</w:t>
            </w:r>
          </w:p>
        </w:tc>
      </w:tr>
      <w:tr w:rsidR="005128C7" w:rsidRPr="00605F5E" w14:paraId="30608E5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98EFE12" w14:textId="77777777" w:rsidR="005128C7" w:rsidRPr="00605F5E" w:rsidRDefault="005128C7">
            <w:pPr>
              <w:spacing w:before="120" w:after="120" w:line="240" w:lineRule="auto"/>
              <w:rPr>
                <w:rFonts w:cs="Arial"/>
                <w:b w:val="0"/>
                <w:color w:val="000000"/>
                <w:lang w:eastAsia="en-AU"/>
              </w:rPr>
            </w:pPr>
            <w:r w:rsidRPr="00605F5E">
              <w:rPr>
                <w:rFonts w:cs="Arial"/>
                <w:b w:val="0"/>
              </w:rPr>
              <w:t>15_054_0128_1_3_CA</w:t>
            </w:r>
          </w:p>
        </w:tc>
        <w:tc>
          <w:tcPr>
            <w:tcW w:w="2352" w:type="pct"/>
            <w:noWrap/>
          </w:tcPr>
          <w:p w14:paraId="0DB5E53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Psychologist - Cancellation</w:t>
            </w:r>
          </w:p>
        </w:tc>
        <w:tc>
          <w:tcPr>
            <w:tcW w:w="270" w:type="pct"/>
            <w:noWrap/>
            <w:hideMark/>
          </w:tcPr>
          <w:p w14:paraId="1626247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0512A9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54DBC26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0DBD408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$379.49</w:t>
            </w:r>
          </w:p>
        </w:tc>
      </w:tr>
      <w:tr w:rsidR="005128C7" w:rsidRPr="00605F5E" w14:paraId="725E09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40CA7E" w14:textId="77777777" w:rsidR="005128C7" w:rsidRPr="00605F5E" w:rsidRDefault="005128C7">
            <w:pPr>
              <w:spacing w:before="120" w:after="120" w:line="240" w:lineRule="auto"/>
              <w:rPr>
                <w:rFonts w:cs="Arial"/>
                <w:b w:val="0"/>
                <w:color w:val="000000"/>
                <w:lang w:eastAsia="en-AU"/>
              </w:rPr>
            </w:pPr>
            <w:r w:rsidRPr="00605F5E">
              <w:rPr>
                <w:rFonts w:cs="Arial"/>
                <w:b w:val="0"/>
              </w:rPr>
              <w:t>15_054_0128_1_3_NF</w:t>
            </w:r>
          </w:p>
        </w:tc>
        <w:tc>
          <w:tcPr>
            <w:tcW w:w="2352" w:type="pct"/>
            <w:noWrap/>
          </w:tcPr>
          <w:p w14:paraId="67A4EA0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Psychologist - Non-Face-to-Face</w:t>
            </w:r>
          </w:p>
        </w:tc>
        <w:tc>
          <w:tcPr>
            <w:tcW w:w="270" w:type="pct"/>
            <w:noWrap/>
          </w:tcPr>
          <w:p w14:paraId="3CB43AB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93C385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464B647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5559D57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$379.49</w:t>
            </w:r>
          </w:p>
        </w:tc>
      </w:tr>
      <w:tr w:rsidR="005128C7" w:rsidRPr="00605F5E" w14:paraId="588137D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CB15898" w14:textId="77777777" w:rsidR="005128C7" w:rsidRPr="00605F5E" w:rsidRDefault="005128C7">
            <w:pPr>
              <w:spacing w:before="120" w:after="120" w:line="240" w:lineRule="auto"/>
              <w:rPr>
                <w:rFonts w:cs="Arial"/>
                <w:b w:val="0"/>
                <w:color w:val="000000"/>
                <w:lang w:eastAsia="en-AU"/>
              </w:rPr>
            </w:pPr>
            <w:r w:rsidRPr="00605F5E">
              <w:rPr>
                <w:rFonts w:cs="Arial"/>
                <w:b w:val="0"/>
              </w:rPr>
              <w:t>15_054_0128_1_3_PT</w:t>
            </w:r>
          </w:p>
        </w:tc>
        <w:tc>
          <w:tcPr>
            <w:tcW w:w="2352" w:type="pct"/>
            <w:noWrap/>
          </w:tcPr>
          <w:p w14:paraId="5AA08F7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Psychologist - Provider Travel</w:t>
            </w:r>
          </w:p>
        </w:tc>
        <w:tc>
          <w:tcPr>
            <w:tcW w:w="270" w:type="pct"/>
            <w:noWrap/>
          </w:tcPr>
          <w:p w14:paraId="5CACB6A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8E8DAA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$126.50</w:t>
            </w:r>
          </w:p>
        </w:tc>
        <w:tc>
          <w:tcPr>
            <w:tcW w:w="455" w:type="pct"/>
            <w:noWrap/>
          </w:tcPr>
          <w:p w14:paraId="4818D6F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$177.10</w:t>
            </w:r>
          </w:p>
        </w:tc>
        <w:tc>
          <w:tcPr>
            <w:tcW w:w="454" w:type="pct"/>
            <w:noWrap/>
          </w:tcPr>
          <w:p w14:paraId="7BFA9DB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$189.75</w:t>
            </w:r>
          </w:p>
        </w:tc>
      </w:tr>
      <w:tr w:rsidR="005128C7" w:rsidRPr="00605F5E" w14:paraId="0C46BF4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0491716" w14:textId="77777777" w:rsidR="005128C7" w:rsidRPr="00605F5E" w:rsidRDefault="005128C7">
            <w:pPr>
              <w:spacing w:before="120" w:after="120" w:line="240" w:lineRule="auto"/>
              <w:rPr>
                <w:rFonts w:cs="Arial"/>
                <w:b w:val="0"/>
                <w:color w:val="000000"/>
                <w:lang w:eastAsia="en-AU"/>
              </w:rPr>
            </w:pPr>
            <w:r w:rsidRPr="00605F5E">
              <w:rPr>
                <w:rFonts w:cs="Arial"/>
                <w:b w:val="0"/>
              </w:rPr>
              <w:t>15_054_0128_1_3_RR</w:t>
            </w:r>
          </w:p>
        </w:tc>
        <w:tc>
          <w:tcPr>
            <w:tcW w:w="2352" w:type="pct"/>
            <w:noWrap/>
          </w:tcPr>
          <w:p w14:paraId="3F07A63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Psychologist - NDIA Requested Reports</w:t>
            </w:r>
          </w:p>
        </w:tc>
        <w:tc>
          <w:tcPr>
            <w:tcW w:w="270" w:type="pct"/>
            <w:noWrap/>
          </w:tcPr>
          <w:p w14:paraId="23809CA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8071C4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63D550B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09869D2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$379.49</w:t>
            </w:r>
          </w:p>
        </w:tc>
      </w:tr>
      <w:tr w:rsidR="005128C7" w:rsidRPr="00605F5E" w14:paraId="23CA84F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123BFF0" w14:textId="77777777" w:rsidR="005128C7" w:rsidRPr="00605F5E" w:rsidRDefault="005128C7">
            <w:pPr>
              <w:spacing w:before="120" w:after="120" w:line="240" w:lineRule="auto"/>
              <w:rPr>
                <w:rFonts w:cs="Arial"/>
                <w:b w:val="0"/>
                <w:color w:val="000000"/>
                <w:lang w:eastAsia="en-AU"/>
              </w:rPr>
            </w:pPr>
            <w:r w:rsidRPr="00605F5E">
              <w:rPr>
                <w:rFonts w:cs="Arial"/>
                <w:b w:val="0"/>
              </w:rPr>
              <w:t>15_054_0128_1_3_TH</w:t>
            </w:r>
          </w:p>
        </w:tc>
        <w:tc>
          <w:tcPr>
            <w:tcW w:w="2352" w:type="pct"/>
            <w:noWrap/>
          </w:tcPr>
          <w:p w14:paraId="23870AD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Psychologist - Telehealth</w:t>
            </w:r>
          </w:p>
        </w:tc>
        <w:tc>
          <w:tcPr>
            <w:tcW w:w="270" w:type="pct"/>
            <w:noWrap/>
          </w:tcPr>
          <w:p w14:paraId="0EB6C95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557118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4847683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7675E47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$379.49</w:t>
            </w:r>
          </w:p>
        </w:tc>
      </w:tr>
    </w:tbl>
    <w:p w14:paraId="08B489E0" w14:textId="77777777" w:rsidR="009D6A73" w:rsidRDefault="009D6A73">
      <w:pPr>
        <w:spacing w:after="0" w:line="240" w:lineRule="auto"/>
        <w:rPr>
          <w:b/>
          <w:color w:val="6B2876" w:themeColor="text1"/>
          <w:sz w:val="28"/>
          <w:szCs w:val="28"/>
        </w:rPr>
      </w:pPr>
      <w:r>
        <w:br w:type="page"/>
      </w:r>
    </w:p>
    <w:p w14:paraId="4389286D" w14:textId="5F2C20B0" w:rsidR="0054401C" w:rsidRPr="00605F5E" w:rsidRDefault="0054401C" w:rsidP="0054401C">
      <w:pPr>
        <w:pStyle w:val="Heading4"/>
      </w:pPr>
      <w:r w:rsidRPr="00605F5E">
        <w:t>Rehabilitation Counsell</w:t>
      </w:r>
      <w:r w:rsidR="00E008ED">
        <w:t>ing</w:t>
      </w:r>
    </w:p>
    <w:p w14:paraId="5AD38BAB" w14:textId="5165DC56" w:rsidR="0054401C" w:rsidRPr="00605F5E" w:rsidRDefault="0054401C" w:rsidP="00134FE9">
      <w:r w:rsidRPr="00605F5E">
        <w:t xml:space="preserve">The maximum amounts in </w:t>
      </w:r>
      <w:r w:rsidR="00E55CEF" w:rsidRPr="00A81790">
        <w:fldChar w:fldCharType="begin"/>
      </w:r>
      <w:r w:rsidR="00E55CEF" w:rsidRPr="00A81790">
        <w:instrText xml:space="preserve"> REF _Ref235520892 \h </w:instrText>
      </w:r>
      <w:r w:rsidR="00A81790">
        <w:instrText xml:space="preserve"> \* MERGEFORMAT </w:instrText>
      </w:r>
      <w:r w:rsidR="00E55CEF" w:rsidRPr="00A81790">
        <w:fldChar w:fldCharType="separate"/>
      </w:r>
      <w:r w:rsidR="006F741E" w:rsidRPr="00605F5E">
        <w:t xml:space="preserve">Table </w:t>
      </w:r>
      <w:r w:rsidR="006F741E">
        <w:rPr>
          <w:noProof/>
        </w:rPr>
        <w:t>31</w:t>
      </w:r>
      <w:r w:rsidR="00E55CEF" w:rsidRPr="00A81790">
        <w:fldChar w:fldCharType="end"/>
      </w:r>
      <w:r w:rsidR="00134FE9" w:rsidRPr="00A81790">
        <w:t xml:space="preserve"> </w:t>
      </w:r>
      <w:r w:rsidR="00164ACE" w:rsidRPr="00A81790">
        <w:rPr>
          <w:rFonts w:cs="Arial"/>
        </w:rPr>
        <w:t>apply to</w:t>
      </w:r>
      <w:r w:rsidR="00164ACE">
        <w:rPr>
          <w:rFonts w:cs="Arial"/>
        </w:rPr>
        <w:t xml:space="preserve"> </w:t>
      </w:r>
      <w:r w:rsidR="004B661E">
        <w:rPr>
          <w:rFonts w:cs="Arial"/>
        </w:rPr>
        <w:t>the delivery</w:t>
      </w:r>
      <w:r w:rsidR="00164ACE" w:rsidRPr="00A81790">
        <w:t xml:space="preserve"> </w:t>
      </w:r>
      <w:r w:rsidR="00F32D48" w:rsidRPr="00A81790">
        <w:t>Reha</w:t>
      </w:r>
      <w:r w:rsidR="00F32D48">
        <w:t xml:space="preserve">bilitation Counselling </w:t>
      </w:r>
      <w:r w:rsidR="00134FE9" w:rsidRPr="00605F5E">
        <w:t>supports</w:t>
      </w:r>
      <w:r w:rsidR="00F32D48">
        <w:t xml:space="preserve">. Rehabilitation Counselling supports are </w:t>
      </w:r>
      <w:r w:rsidR="00DF588B">
        <w:t>supports</w:t>
      </w:r>
      <w:r w:rsidR="00134FE9" w:rsidRPr="00605F5E">
        <w:t xml:space="preserve"> delivered by a person who is member of the Australian Society of Rehabilitation Counsellors.</w:t>
      </w:r>
    </w:p>
    <w:p w14:paraId="57B624AA" w14:textId="4D5D133B" w:rsidR="0009465F" w:rsidRPr="00605F5E" w:rsidRDefault="005128C7" w:rsidP="00CD1F5A">
      <w:pPr>
        <w:pStyle w:val="Caption"/>
        <w:spacing w:before="240"/>
      </w:pPr>
      <w:bookmarkStart w:id="55" w:name="_Ref235520892"/>
      <w:bookmarkStart w:id="56" w:name="_Ref235521124"/>
      <w:r w:rsidRPr="00605F5E">
        <w:t xml:space="preserve">Table </w:t>
      </w:r>
      <w:r>
        <w:fldChar w:fldCharType="begin"/>
      </w:r>
      <w:r>
        <w:instrText>SEQ Table \* ARABIC</w:instrText>
      </w:r>
      <w:r>
        <w:fldChar w:fldCharType="separate"/>
      </w:r>
      <w:r w:rsidR="006F741E">
        <w:rPr>
          <w:noProof/>
        </w:rPr>
        <w:t>31</w:t>
      </w:r>
      <w:r>
        <w:fldChar w:fldCharType="end"/>
      </w:r>
      <w:bookmarkEnd w:id="55"/>
      <w:bookmarkEnd w:id="56"/>
      <w:r w:rsidRPr="00605F5E">
        <w:rPr>
          <w:rFonts w:cs="Arial"/>
        </w:rPr>
        <w:t xml:space="preserve">: </w:t>
      </w:r>
      <w:r w:rsidR="00635B85" w:rsidRPr="00605F5E">
        <w:rPr>
          <w:rFonts w:cs="Arial"/>
        </w:rPr>
        <w:t xml:space="preserve">Maximum amounts for </w:t>
      </w:r>
      <w:r w:rsidR="0095023A">
        <w:rPr>
          <w:rFonts w:cs="Arial"/>
        </w:rPr>
        <w:t xml:space="preserve">the </w:t>
      </w:r>
      <w:r w:rsidR="00F441E6">
        <w:rPr>
          <w:rFonts w:cs="Arial"/>
        </w:rPr>
        <w:t xml:space="preserve">delivery of Rehabilitation </w:t>
      </w:r>
      <w:r w:rsidR="00DA76E5">
        <w:rPr>
          <w:rFonts w:cs="Arial"/>
        </w:rPr>
        <w:t xml:space="preserve">Counselling </w:t>
      </w:r>
      <w:r w:rsidR="00635B85"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6F58936E"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5BE81746"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71D1B00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45A969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72510D5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A7938D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07875F1D"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501F5CE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41CD022" w14:textId="77777777" w:rsidR="005128C7" w:rsidRPr="00605F5E" w:rsidRDefault="005128C7">
            <w:pPr>
              <w:spacing w:before="120" w:after="120" w:line="240" w:lineRule="auto"/>
              <w:rPr>
                <w:rFonts w:cs="Arial"/>
                <w:b w:val="0"/>
              </w:rPr>
            </w:pPr>
            <w:r w:rsidRPr="00605F5E">
              <w:rPr>
                <w:rFonts w:cs="Arial"/>
                <w:b w:val="0"/>
              </w:rPr>
              <w:t>10_620_0128_5_3</w:t>
            </w:r>
          </w:p>
        </w:tc>
        <w:tc>
          <w:tcPr>
            <w:tcW w:w="2352" w:type="pct"/>
            <w:noWrap/>
          </w:tcPr>
          <w:p w14:paraId="506974D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Rehabilitation Counsellor - Direct Service</w:t>
            </w:r>
          </w:p>
        </w:tc>
        <w:tc>
          <w:tcPr>
            <w:tcW w:w="270" w:type="pct"/>
            <w:noWrap/>
          </w:tcPr>
          <w:p w14:paraId="78B4BA7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86351C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25464A8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14A66FE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57596C0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E3C43BD" w14:textId="77777777" w:rsidR="005128C7" w:rsidRPr="00605F5E" w:rsidRDefault="005128C7">
            <w:pPr>
              <w:spacing w:before="120" w:after="120" w:line="240" w:lineRule="auto"/>
              <w:rPr>
                <w:rFonts w:cs="Arial"/>
                <w:b w:val="0"/>
              </w:rPr>
            </w:pPr>
            <w:r w:rsidRPr="00605F5E">
              <w:rPr>
                <w:rFonts w:cs="Arial"/>
                <w:b w:val="0"/>
              </w:rPr>
              <w:t>10_620_0128_5_3_CA</w:t>
            </w:r>
          </w:p>
        </w:tc>
        <w:tc>
          <w:tcPr>
            <w:tcW w:w="2352" w:type="pct"/>
            <w:noWrap/>
          </w:tcPr>
          <w:p w14:paraId="48FF957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Rehabilitation Counsellor - Cancellation</w:t>
            </w:r>
          </w:p>
        </w:tc>
        <w:tc>
          <w:tcPr>
            <w:tcW w:w="270" w:type="pct"/>
            <w:noWrap/>
          </w:tcPr>
          <w:p w14:paraId="1016782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90B922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BF1FDC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6DA112C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0C12B6C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C9304F8" w14:textId="77777777" w:rsidR="005128C7" w:rsidRPr="00605F5E" w:rsidRDefault="005128C7">
            <w:pPr>
              <w:spacing w:before="120" w:after="120" w:line="240" w:lineRule="auto"/>
              <w:rPr>
                <w:rFonts w:cs="Arial"/>
                <w:b w:val="0"/>
              </w:rPr>
            </w:pPr>
            <w:r w:rsidRPr="00605F5E">
              <w:rPr>
                <w:rFonts w:cs="Arial"/>
                <w:b w:val="0"/>
              </w:rPr>
              <w:t>10_620_0128_5_3_NF</w:t>
            </w:r>
          </w:p>
        </w:tc>
        <w:tc>
          <w:tcPr>
            <w:tcW w:w="2352" w:type="pct"/>
            <w:noWrap/>
          </w:tcPr>
          <w:p w14:paraId="4F32543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Rehabilitation Counsellor - Non Face-to-Face</w:t>
            </w:r>
          </w:p>
        </w:tc>
        <w:tc>
          <w:tcPr>
            <w:tcW w:w="270" w:type="pct"/>
            <w:noWrap/>
          </w:tcPr>
          <w:p w14:paraId="58D4BB2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41DDCA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38A7DA8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1A7816E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68CAE75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4FA4ECD" w14:textId="77777777" w:rsidR="005128C7" w:rsidRPr="00605F5E" w:rsidRDefault="005128C7">
            <w:pPr>
              <w:spacing w:before="120" w:after="120" w:line="240" w:lineRule="auto"/>
              <w:rPr>
                <w:rFonts w:cs="Arial"/>
                <w:b w:val="0"/>
              </w:rPr>
            </w:pPr>
            <w:r w:rsidRPr="00605F5E">
              <w:rPr>
                <w:rFonts w:cs="Arial"/>
                <w:b w:val="0"/>
              </w:rPr>
              <w:t>10_620_0128_5_3_PT</w:t>
            </w:r>
          </w:p>
        </w:tc>
        <w:tc>
          <w:tcPr>
            <w:tcW w:w="2352" w:type="pct"/>
            <w:noWrap/>
          </w:tcPr>
          <w:p w14:paraId="51ADE0E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Rehabilitation Counsellor - Provider Travel</w:t>
            </w:r>
          </w:p>
        </w:tc>
        <w:tc>
          <w:tcPr>
            <w:tcW w:w="270" w:type="pct"/>
            <w:noWrap/>
          </w:tcPr>
          <w:p w14:paraId="1699838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A58108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3F7E411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6993DE7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2555FF8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B1968C4" w14:textId="77777777" w:rsidR="005128C7" w:rsidRPr="00605F5E" w:rsidRDefault="005128C7">
            <w:pPr>
              <w:spacing w:before="120" w:after="120" w:line="240" w:lineRule="auto"/>
              <w:rPr>
                <w:rFonts w:cs="Arial"/>
                <w:b w:val="0"/>
              </w:rPr>
            </w:pPr>
            <w:r w:rsidRPr="00605F5E">
              <w:rPr>
                <w:rFonts w:cs="Arial"/>
                <w:b w:val="0"/>
              </w:rPr>
              <w:t>10_620_0128_5_3_RR</w:t>
            </w:r>
          </w:p>
        </w:tc>
        <w:tc>
          <w:tcPr>
            <w:tcW w:w="2352" w:type="pct"/>
            <w:noWrap/>
          </w:tcPr>
          <w:p w14:paraId="28D50C9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Rehabilitation Counsellor - NDIA Requested Reports</w:t>
            </w:r>
          </w:p>
        </w:tc>
        <w:tc>
          <w:tcPr>
            <w:tcW w:w="270" w:type="pct"/>
            <w:noWrap/>
          </w:tcPr>
          <w:p w14:paraId="105080C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B6830A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6720180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554724A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1D71B13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F387DE3" w14:textId="77777777" w:rsidR="005128C7" w:rsidRPr="00605F5E" w:rsidRDefault="005128C7">
            <w:pPr>
              <w:spacing w:before="120" w:after="120" w:line="240" w:lineRule="auto"/>
              <w:rPr>
                <w:rFonts w:cs="Arial"/>
                <w:b w:val="0"/>
              </w:rPr>
            </w:pPr>
            <w:r w:rsidRPr="00605F5E">
              <w:rPr>
                <w:rFonts w:cs="Arial"/>
                <w:b w:val="0"/>
              </w:rPr>
              <w:t>10_620_0128_5_3_TH</w:t>
            </w:r>
          </w:p>
        </w:tc>
        <w:tc>
          <w:tcPr>
            <w:tcW w:w="2352" w:type="pct"/>
            <w:noWrap/>
          </w:tcPr>
          <w:p w14:paraId="65424ED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Rehabilitation Counsellor - Telehealth</w:t>
            </w:r>
          </w:p>
        </w:tc>
        <w:tc>
          <w:tcPr>
            <w:tcW w:w="270" w:type="pct"/>
            <w:noWrap/>
          </w:tcPr>
          <w:p w14:paraId="3BD89FF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07CE61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293349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7455DFA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3E69958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DA8FAAD" w14:textId="77777777" w:rsidR="005128C7" w:rsidRPr="00605F5E" w:rsidRDefault="005128C7">
            <w:pPr>
              <w:spacing w:before="120" w:after="120" w:line="240" w:lineRule="auto"/>
              <w:rPr>
                <w:rFonts w:cs="Arial"/>
                <w:b w:val="0"/>
                <w:color w:val="000000"/>
                <w:lang w:eastAsia="en-AU"/>
              </w:rPr>
            </w:pPr>
            <w:r w:rsidRPr="00605F5E">
              <w:rPr>
                <w:rFonts w:cs="Arial"/>
                <w:b w:val="0"/>
              </w:rPr>
              <w:t>15_620_0128_1_3</w:t>
            </w:r>
          </w:p>
        </w:tc>
        <w:tc>
          <w:tcPr>
            <w:tcW w:w="2352" w:type="pct"/>
            <w:noWrap/>
          </w:tcPr>
          <w:p w14:paraId="46A59B4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Rehabilitation Counsellor - Direct Service</w:t>
            </w:r>
          </w:p>
        </w:tc>
        <w:tc>
          <w:tcPr>
            <w:tcW w:w="270" w:type="pct"/>
            <w:noWrap/>
            <w:hideMark/>
          </w:tcPr>
          <w:p w14:paraId="5A44051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E83D93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2331AE2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43F2386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71AD277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39AA0BA" w14:textId="77777777" w:rsidR="005128C7" w:rsidRPr="00605F5E" w:rsidRDefault="005128C7">
            <w:pPr>
              <w:spacing w:before="120" w:after="120" w:line="240" w:lineRule="auto"/>
              <w:rPr>
                <w:rFonts w:cs="Arial"/>
                <w:b w:val="0"/>
                <w:color w:val="000000"/>
                <w:lang w:eastAsia="en-AU"/>
              </w:rPr>
            </w:pPr>
            <w:r w:rsidRPr="00605F5E">
              <w:rPr>
                <w:rFonts w:cs="Arial"/>
                <w:b w:val="0"/>
              </w:rPr>
              <w:t>15_620_0128_1_3_CA</w:t>
            </w:r>
          </w:p>
        </w:tc>
        <w:tc>
          <w:tcPr>
            <w:tcW w:w="2352" w:type="pct"/>
            <w:noWrap/>
          </w:tcPr>
          <w:p w14:paraId="0E14F85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Rehabilitation Counsellor - Cancellation</w:t>
            </w:r>
          </w:p>
        </w:tc>
        <w:tc>
          <w:tcPr>
            <w:tcW w:w="270" w:type="pct"/>
            <w:noWrap/>
            <w:hideMark/>
          </w:tcPr>
          <w:p w14:paraId="55888D6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2A59A2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5617E66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DEE7FE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3DD13BC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ACEFD2F" w14:textId="77777777" w:rsidR="005128C7" w:rsidRPr="00605F5E" w:rsidRDefault="005128C7">
            <w:pPr>
              <w:spacing w:before="120" w:after="120" w:line="240" w:lineRule="auto"/>
              <w:rPr>
                <w:rFonts w:cs="Arial"/>
                <w:b w:val="0"/>
                <w:color w:val="000000"/>
                <w:lang w:eastAsia="en-AU"/>
              </w:rPr>
            </w:pPr>
            <w:r w:rsidRPr="00605F5E">
              <w:rPr>
                <w:rFonts w:cs="Arial"/>
                <w:b w:val="0"/>
              </w:rPr>
              <w:t>15_620_0128_1_3_NF</w:t>
            </w:r>
          </w:p>
        </w:tc>
        <w:tc>
          <w:tcPr>
            <w:tcW w:w="2352" w:type="pct"/>
            <w:noWrap/>
          </w:tcPr>
          <w:p w14:paraId="11D3B38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Rehabilitation Counsellor - Non-Face-to-Face</w:t>
            </w:r>
          </w:p>
        </w:tc>
        <w:tc>
          <w:tcPr>
            <w:tcW w:w="270" w:type="pct"/>
            <w:noWrap/>
          </w:tcPr>
          <w:p w14:paraId="019B893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6EB621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F1EC9C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B307A5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48BAD5A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EEF5714" w14:textId="77777777" w:rsidR="005128C7" w:rsidRPr="00605F5E" w:rsidRDefault="005128C7">
            <w:pPr>
              <w:spacing w:before="120" w:after="120" w:line="240" w:lineRule="auto"/>
              <w:rPr>
                <w:rFonts w:cs="Arial"/>
                <w:b w:val="0"/>
                <w:color w:val="000000"/>
                <w:lang w:eastAsia="en-AU"/>
              </w:rPr>
            </w:pPr>
            <w:r w:rsidRPr="00605F5E">
              <w:rPr>
                <w:rFonts w:cs="Arial"/>
                <w:b w:val="0"/>
              </w:rPr>
              <w:t>15_620_0128_1_3_PT</w:t>
            </w:r>
          </w:p>
        </w:tc>
        <w:tc>
          <w:tcPr>
            <w:tcW w:w="2352" w:type="pct"/>
            <w:noWrap/>
          </w:tcPr>
          <w:p w14:paraId="5EEC519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Rehabilitation Counsellor - Provider Travel</w:t>
            </w:r>
          </w:p>
        </w:tc>
        <w:tc>
          <w:tcPr>
            <w:tcW w:w="270" w:type="pct"/>
            <w:noWrap/>
          </w:tcPr>
          <w:p w14:paraId="2B01DD1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18BF57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71552AA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6B5220A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5128C7" w:rsidRPr="00605F5E" w14:paraId="38755D7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2A3F3D6" w14:textId="77777777" w:rsidR="005128C7" w:rsidRPr="00605F5E" w:rsidRDefault="005128C7">
            <w:pPr>
              <w:spacing w:before="120" w:after="120" w:line="240" w:lineRule="auto"/>
              <w:rPr>
                <w:rFonts w:cs="Arial"/>
                <w:b w:val="0"/>
                <w:color w:val="000000"/>
                <w:lang w:eastAsia="en-AU"/>
              </w:rPr>
            </w:pPr>
            <w:r w:rsidRPr="00605F5E">
              <w:rPr>
                <w:rFonts w:cs="Arial"/>
                <w:b w:val="0"/>
              </w:rPr>
              <w:t>15_620_0128_1_3_RR</w:t>
            </w:r>
          </w:p>
        </w:tc>
        <w:tc>
          <w:tcPr>
            <w:tcW w:w="2352" w:type="pct"/>
            <w:noWrap/>
          </w:tcPr>
          <w:p w14:paraId="26CE361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Rehabilitation Counsellor - NDIA Requested Reports</w:t>
            </w:r>
          </w:p>
        </w:tc>
        <w:tc>
          <w:tcPr>
            <w:tcW w:w="270" w:type="pct"/>
            <w:noWrap/>
          </w:tcPr>
          <w:p w14:paraId="4FFE69B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E2AB5B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78A5A0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11AD17C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0677613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99099D2" w14:textId="77777777" w:rsidR="005128C7" w:rsidRPr="00605F5E" w:rsidRDefault="005128C7">
            <w:pPr>
              <w:spacing w:before="120" w:after="120" w:line="240" w:lineRule="auto"/>
              <w:rPr>
                <w:rFonts w:cs="Arial"/>
                <w:b w:val="0"/>
                <w:color w:val="000000"/>
                <w:lang w:eastAsia="en-AU"/>
              </w:rPr>
            </w:pPr>
            <w:r w:rsidRPr="00605F5E">
              <w:rPr>
                <w:rFonts w:cs="Arial"/>
                <w:b w:val="0"/>
              </w:rPr>
              <w:t>15_620_0128_1_3_TH</w:t>
            </w:r>
          </w:p>
        </w:tc>
        <w:tc>
          <w:tcPr>
            <w:tcW w:w="2352" w:type="pct"/>
            <w:noWrap/>
          </w:tcPr>
          <w:p w14:paraId="0B69C81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Rehabilitation Counsellor - Telehealth</w:t>
            </w:r>
          </w:p>
        </w:tc>
        <w:tc>
          <w:tcPr>
            <w:tcW w:w="270" w:type="pct"/>
            <w:noWrap/>
          </w:tcPr>
          <w:p w14:paraId="742EA43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C5E240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0299D36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24EDCB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2845FA31" w14:textId="77777777" w:rsidR="007A17C5" w:rsidRPr="00605F5E" w:rsidRDefault="007A17C5" w:rsidP="00CB7C1B">
      <w:pPr>
        <w:pStyle w:val="Caption"/>
        <w:spacing w:before="240"/>
      </w:pPr>
    </w:p>
    <w:p w14:paraId="3E16A9D4" w14:textId="77777777" w:rsidR="007A17C5" w:rsidRPr="00605F5E" w:rsidRDefault="007A17C5">
      <w:pPr>
        <w:spacing w:after="0" w:line="240" w:lineRule="auto"/>
        <w:rPr>
          <w:b/>
          <w:bCs/>
          <w:color w:val="6B2876" w:themeColor="text2"/>
        </w:rPr>
      </w:pPr>
      <w:r w:rsidRPr="00605F5E">
        <w:br w:type="page"/>
      </w:r>
    </w:p>
    <w:p w14:paraId="51487688" w14:textId="7BE86DA3" w:rsidR="00134FE9" w:rsidRPr="00605F5E" w:rsidRDefault="00134FE9" w:rsidP="00134FE9">
      <w:pPr>
        <w:pStyle w:val="Heading4"/>
      </w:pPr>
      <w:r w:rsidRPr="00605F5E">
        <w:t>Social Work</w:t>
      </w:r>
    </w:p>
    <w:p w14:paraId="4FB29A0C" w14:textId="116C9304" w:rsidR="00134FE9" w:rsidRPr="00605F5E" w:rsidRDefault="00134FE9" w:rsidP="00134FE9">
      <w:r w:rsidRPr="00605F5E">
        <w:t xml:space="preserve">The maximum amounts in </w:t>
      </w:r>
      <w:r w:rsidR="00E55CEF" w:rsidRPr="00A81790">
        <w:fldChar w:fldCharType="begin"/>
      </w:r>
      <w:r w:rsidR="00E55CEF" w:rsidRPr="00A81790">
        <w:instrText xml:space="preserve"> REF _Ref235520870 \h </w:instrText>
      </w:r>
      <w:r w:rsidR="00A81790">
        <w:instrText xml:space="preserve"> \* MERGEFORMAT </w:instrText>
      </w:r>
      <w:r w:rsidR="00E55CEF" w:rsidRPr="00A81790">
        <w:fldChar w:fldCharType="separate"/>
      </w:r>
      <w:r w:rsidR="006F741E" w:rsidRPr="00605F5E">
        <w:t xml:space="preserve">Table </w:t>
      </w:r>
      <w:r w:rsidR="006F741E">
        <w:rPr>
          <w:noProof/>
        </w:rPr>
        <w:t>32</w:t>
      </w:r>
      <w:r w:rsidR="00E55CEF" w:rsidRPr="00A81790">
        <w:fldChar w:fldCharType="end"/>
      </w:r>
      <w:r w:rsidRPr="00A81790">
        <w:t xml:space="preserve"> </w:t>
      </w:r>
      <w:r w:rsidR="00164ACE" w:rsidRPr="00A81790">
        <w:rPr>
          <w:rFonts w:cs="Arial"/>
        </w:rPr>
        <w:t>apply to</w:t>
      </w:r>
      <w:r w:rsidR="00164ACE">
        <w:rPr>
          <w:rFonts w:cs="Arial"/>
        </w:rPr>
        <w:t xml:space="preserve"> </w:t>
      </w:r>
      <w:r w:rsidR="004B661E">
        <w:rPr>
          <w:rFonts w:cs="Arial"/>
        </w:rPr>
        <w:t>the delivery of</w:t>
      </w:r>
      <w:r w:rsidR="00164ACE" w:rsidRPr="00A81790">
        <w:t xml:space="preserve"> </w:t>
      </w:r>
      <w:r w:rsidR="00DF588B" w:rsidRPr="00A81790">
        <w:t>Social</w:t>
      </w:r>
      <w:r w:rsidR="00DF588B">
        <w:t xml:space="preserve"> Work</w:t>
      </w:r>
      <w:r w:rsidRPr="00605F5E">
        <w:t xml:space="preserve"> supports</w:t>
      </w:r>
      <w:r w:rsidR="00DF588B">
        <w:t>. Social Work supports are supports</w:t>
      </w:r>
      <w:r w:rsidRPr="00605F5E">
        <w:t xml:space="preserve"> delivered by a person who is a member of the Australian Association of Social Workers.</w:t>
      </w:r>
    </w:p>
    <w:p w14:paraId="6D714530" w14:textId="4107F3B6" w:rsidR="0084508D" w:rsidRPr="00605F5E" w:rsidRDefault="005128C7" w:rsidP="00CD1F5A">
      <w:pPr>
        <w:pStyle w:val="Caption"/>
        <w:spacing w:before="240"/>
      </w:pPr>
      <w:bookmarkStart w:id="57" w:name="_Ref235520870"/>
      <w:bookmarkStart w:id="58" w:name="_Ref235521132"/>
      <w:r w:rsidRPr="00605F5E">
        <w:t xml:space="preserve">Table </w:t>
      </w:r>
      <w:r>
        <w:fldChar w:fldCharType="begin"/>
      </w:r>
      <w:r>
        <w:instrText>SEQ Table \* ARABIC</w:instrText>
      </w:r>
      <w:r>
        <w:fldChar w:fldCharType="separate"/>
      </w:r>
      <w:r w:rsidR="006F741E">
        <w:rPr>
          <w:noProof/>
        </w:rPr>
        <w:t>32</w:t>
      </w:r>
      <w:r>
        <w:fldChar w:fldCharType="end"/>
      </w:r>
      <w:bookmarkEnd w:id="57"/>
      <w:bookmarkEnd w:id="58"/>
      <w:r w:rsidRPr="00605F5E">
        <w:rPr>
          <w:rFonts w:cs="Arial"/>
        </w:rPr>
        <w:t xml:space="preserve">: </w:t>
      </w:r>
      <w:r w:rsidR="00B565D7" w:rsidRPr="00605F5E">
        <w:rPr>
          <w:rFonts w:cs="Arial"/>
        </w:rPr>
        <w:t xml:space="preserve">Maximum amounts for </w:t>
      </w:r>
      <w:r w:rsidR="0095023A">
        <w:rPr>
          <w:rFonts w:cs="Arial"/>
        </w:rPr>
        <w:t xml:space="preserve">the </w:t>
      </w:r>
      <w:r w:rsidR="00151642">
        <w:rPr>
          <w:rFonts w:cs="Arial"/>
        </w:rPr>
        <w:t xml:space="preserve">delivery of Social Work </w:t>
      </w:r>
      <w:r w:rsidR="00B565D7"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5DD56BC8"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782CFB9C"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70BD9737"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45F0973"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3CFA4CF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6968089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571F10D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64A5288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F94BE88" w14:textId="77777777" w:rsidR="005128C7" w:rsidRPr="00605F5E" w:rsidRDefault="005128C7">
            <w:pPr>
              <w:spacing w:before="120" w:after="120" w:line="240" w:lineRule="auto"/>
              <w:rPr>
                <w:rFonts w:cs="Arial"/>
                <w:b w:val="0"/>
                <w:color w:val="000000"/>
                <w:lang w:eastAsia="en-AU"/>
              </w:rPr>
            </w:pPr>
            <w:r w:rsidRPr="00605F5E">
              <w:rPr>
                <w:rFonts w:cs="Arial"/>
                <w:b w:val="0"/>
              </w:rPr>
              <w:t>15_621_0128_1_3</w:t>
            </w:r>
          </w:p>
        </w:tc>
        <w:tc>
          <w:tcPr>
            <w:tcW w:w="2352" w:type="pct"/>
            <w:noWrap/>
          </w:tcPr>
          <w:p w14:paraId="685E504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Social Worker - Direct Service</w:t>
            </w:r>
          </w:p>
        </w:tc>
        <w:tc>
          <w:tcPr>
            <w:tcW w:w="270" w:type="pct"/>
            <w:noWrap/>
            <w:hideMark/>
          </w:tcPr>
          <w:p w14:paraId="053BA59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C4B6E5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54D5B29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531054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38BEEB1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F107672" w14:textId="77777777" w:rsidR="005128C7" w:rsidRPr="00605F5E" w:rsidRDefault="005128C7">
            <w:pPr>
              <w:spacing w:before="120" w:after="120" w:line="240" w:lineRule="auto"/>
              <w:rPr>
                <w:rFonts w:cs="Arial"/>
                <w:b w:val="0"/>
                <w:color w:val="000000"/>
                <w:lang w:eastAsia="en-AU"/>
              </w:rPr>
            </w:pPr>
            <w:r w:rsidRPr="00605F5E">
              <w:rPr>
                <w:rFonts w:cs="Arial"/>
                <w:b w:val="0"/>
              </w:rPr>
              <w:t>15_621_0128_1_3_CA</w:t>
            </w:r>
          </w:p>
        </w:tc>
        <w:tc>
          <w:tcPr>
            <w:tcW w:w="2352" w:type="pct"/>
            <w:noWrap/>
          </w:tcPr>
          <w:p w14:paraId="259CBE1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Social Worker - Cancellation</w:t>
            </w:r>
          </w:p>
        </w:tc>
        <w:tc>
          <w:tcPr>
            <w:tcW w:w="270" w:type="pct"/>
            <w:noWrap/>
            <w:hideMark/>
          </w:tcPr>
          <w:p w14:paraId="0936626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66A240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30F3BCE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11A3173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6B458C3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F4D4465" w14:textId="77777777" w:rsidR="005128C7" w:rsidRPr="00605F5E" w:rsidRDefault="005128C7">
            <w:pPr>
              <w:spacing w:before="120" w:after="120" w:line="240" w:lineRule="auto"/>
              <w:rPr>
                <w:rFonts w:cs="Arial"/>
                <w:b w:val="0"/>
                <w:color w:val="000000"/>
                <w:lang w:eastAsia="en-AU"/>
              </w:rPr>
            </w:pPr>
            <w:r w:rsidRPr="00605F5E">
              <w:rPr>
                <w:rFonts w:cs="Arial"/>
                <w:b w:val="0"/>
              </w:rPr>
              <w:t>15_621_0128_1_3_NF</w:t>
            </w:r>
          </w:p>
        </w:tc>
        <w:tc>
          <w:tcPr>
            <w:tcW w:w="2352" w:type="pct"/>
            <w:noWrap/>
          </w:tcPr>
          <w:p w14:paraId="2245A04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Social Worker - Non-Face-to-Face</w:t>
            </w:r>
          </w:p>
        </w:tc>
        <w:tc>
          <w:tcPr>
            <w:tcW w:w="270" w:type="pct"/>
            <w:noWrap/>
          </w:tcPr>
          <w:p w14:paraId="64225F2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5A8CD6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07DBF24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1BE996A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6B6B810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620E402" w14:textId="77777777" w:rsidR="005128C7" w:rsidRPr="00605F5E" w:rsidRDefault="005128C7">
            <w:pPr>
              <w:spacing w:before="120" w:after="120" w:line="240" w:lineRule="auto"/>
              <w:rPr>
                <w:rFonts w:cs="Arial"/>
                <w:b w:val="0"/>
                <w:color w:val="000000"/>
                <w:lang w:eastAsia="en-AU"/>
              </w:rPr>
            </w:pPr>
            <w:r w:rsidRPr="00605F5E">
              <w:rPr>
                <w:rFonts w:cs="Arial"/>
                <w:b w:val="0"/>
              </w:rPr>
              <w:t>15_621_0128_1_3_PT</w:t>
            </w:r>
          </w:p>
        </w:tc>
        <w:tc>
          <w:tcPr>
            <w:tcW w:w="2352" w:type="pct"/>
            <w:noWrap/>
          </w:tcPr>
          <w:p w14:paraId="16D80C4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Social Worker - Provider Travel</w:t>
            </w:r>
          </w:p>
        </w:tc>
        <w:tc>
          <w:tcPr>
            <w:tcW w:w="270" w:type="pct"/>
            <w:noWrap/>
          </w:tcPr>
          <w:p w14:paraId="795ABFD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97DF3E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6003585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7B61A10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5128C7" w:rsidRPr="00605F5E" w14:paraId="1025130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42C523" w14:textId="77777777" w:rsidR="005128C7" w:rsidRPr="00605F5E" w:rsidRDefault="005128C7">
            <w:pPr>
              <w:spacing w:before="120" w:after="120" w:line="240" w:lineRule="auto"/>
              <w:rPr>
                <w:rFonts w:cs="Arial"/>
                <w:b w:val="0"/>
                <w:color w:val="000000"/>
                <w:lang w:eastAsia="en-AU"/>
              </w:rPr>
            </w:pPr>
            <w:r w:rsidRPr="00605F5E">
              <w:rPr>
                <w:rFonts w:cs="Arial"/>
                <w:b w:val="0"/>
              </w:rPr>
              <w:t>15_621_0128_1_3_RR</w:t>
            </w:r>
          </w:p>
        </w:tc>
        <w:tc>
          <w:tcPr>
            <w:tcW w:w="2352" w:type="pct"/>
            <w:noWrap/>
          </w:tcPr>
          <w:p w14:paraId="1A919B7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Social Worker - NDIA Requested Reports</w:t>
            </w:r>
          </w:p>
        </w:tc>
        <w:tc>
          <w:tcPr>
            <w:tcW w:w="270" w:type="pct"/>
            <w:noWrap/>
          </w:tcPr>
          <w:p w14:paraId="5F06169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79CBFE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237B954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5719B44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40DB60B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958DA12" w14:textId="77777777" w:rsidR="005128C7" w:rsidRPr="00605F5E" w:rsidRDefault="005128C7">
            <w:pPr>
              <w:spacing w:before="120" w:after="120" w:line="240" w:lineRule="auto"/>
              <w:rPr>
                <w:rFonts w:cs="Arial"/>
                <w:b w:val="0"/>
                <w:color w:val="000000"/>
                <w:lang w:eastAsia="en-AU"/>
              </w:rPr>
            </w:pPr>
            <w:r w:rsidRPr="00605F5E">
              <w:rPr>
                <w:rFonts w:cs="Arial"/>
                <w:b w:val="0"/>
              </w:rPr>
              <w:t>15_621_0128_1_3_TH</w:t>
            </w:r>
          </w:p>
        </w:tc>
        <w:tc>
          <w:tcPr>
            <w:tcW w:w="2352" w:type="pct"/>
            <w:noWrap/>
          </w:tcPr>
          <w:p w14:paraId="60B2EA8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Social Worker - Telehealth</w:t>
            </w:r>
          </w:p>
        </w:tc>
        <w:tc>
          <w:tcPr>
            <w:tcW w:w="270" w:type="pct"/>
            <w:noWrap/>
          </w:tcPr>
          <w:p w14:paraId="4ADB74B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01A45A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AEE42E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518A473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59C9BD30" w14:textId="77777777" w:rsidR="009D6A73" w:rsidRDefault="009D6A73">
      <w:pPr>
        <w:spacing w:after="0" w:line="240" w:lineRule="auto"/>
        <w:rPr>
          <w:b/>
          <w:color w:val="6B2876" w:themeColor="text1"/>
          <w:sz w:val="28"/>
          <w:szCs w:val="28"/>
        </w:rPr>
      </w:pPr>
      <w:r>
        <w:br w:type="page"/>
      </w:r>
    </w:p>
    <w:p w14:paraId="0C54A384" w14:textId="3ADCE86A" w:rsidR="00134FE9" w:rsidRPr="00605F5E" w:rsidRDefault="00134FE9" w:rsidP="00134FE9">
      <w:pPr>
        <w:pStyle w:val="Heading4"/>
      </w:pPr>
      <w:r w:rsidRPr="00605F5E">
        <w:t>Speech Patholog</w:t>
      </w:r>
      <w:r w:rsidR="009F24FF">
        <w:t>y</w:t>
      </w:r>
    </w:p>
    <w:p w14:paraId="58DE18D5" w14:textId="56009754" w:rsidR="00134FE9" w:rsidRPr="00605F5E" w:rsidRDefault="00FA73F8" w:rsidP="00FA73F8">
      <w:r w:rsidRPr="00605F5E">
        <w:t xml:space="preserve">The maximum amounts in </w:t>
      </w:r>
      <w:r w:rsidR="00E55CEF" w:rsidRPr="00A81790">
        <w:fldChar w:fldCharType="begin"/>
      </w:r>
      <w:r w:rsidR="00E55CEF" w:rsidRPr="00A81790">
        <w:instrText xml:space="preserve"> REF _Ref235520858 \h </w:instrText>
      </w:r>
      <w:r w:rsidR="00A81790">
        <w:instrText xml:space="preserve"> \* MERGEFORMAT </w:instrText>
      </w:r>
      <w:r w:rsidR="00E55CEF" w:rsidRPr="00A81790">
        <w:fldChar w:fldCharType="separate"/>
      </w:r>
      <w:r w:rsidR="006F741E" w:rsidRPr="00605F5E">
        <w:t xml:space="preserve">Table </w:t>
      </w:r>
      <w:r w:rsidR="006F741E">
        <w:rPr>
          <w:noProof/>
        </w:rPr>
        <w:t>33</w:t>
      </w:r>
      <w:r w:rsidR="00E55CEF" w:rsidRPr="00A81790">
        <w:fldChar w:fldCharType="end"/>
      </w:r>
      <w:r w:rsidRPr="00A81790">
        <w:t xml:space="preserve"> </w:t>
      </w:r>
      <w:r w:rsidR="00164ACE" w:rsidRPr="00A81790">
        <w:rPr>
          <w:rFonts w:cs="Arial"/>
        </w:rPr>
        <w:t>apply to</w:t>
      </w:r>
      <w:r w:rsidR="00164ACE">
        <w:rPr>
          <w:rFonts w:cs="Arial"/>
        </w:rPr>
        <w:t xml:space="preserve"> </w:t>
      </w:r>
      <w:r w:rsidR="004B661E">
        <w:rPr>
          <w:rFonts w:cs="Arial"/>
        </w:rPr>
        <w:t>the delivery of</w:t>
      </w:r>
      <w:r w:rsidR="00164ACE" w:rsidRPr="00A81790">
        <w:t xml:space="preserve"> </w:t>
      </w:r>
      <w:r w:rsidR="00DF588B" w:rsidRPr="00A81790">
        <w:t>Speech Pathology</w:t>
      </w:r>
      <w:r w:rsidR="00DF588B">
        <w:t xml:space="preserve"> </w:t>
      </w:r>
      <w:r w:rsidRPr="00605F5E">
        <w:t>supports</w:t>
      </w:r>
      <w:r w:rsidR="00DF588B">
        <w:t>. Speech Pathology supports are supports</w:t>
      </w:r>
      <w:r w:rsidRPr="00605F5E">
        <w:t xml:space="preserve"> delivered by a person who is a Certified Practising Speech Pathologist as approved by Speech Pathology Australia.</w:t>
      </w:r>
    </w:p>
    <w:p w14:paraId="705B4D5B" w14:textId="296AE683" w:rsidR="0084508D" w:rsidRPr="00605F5E" w:rsidRDefault="005128C7" w:rsidP="009D6A73">
      <w:pPr>
        <w:pStyle w:val="Caption"/>
        <w:spacing w:before="240"/>
      </w:pPr>
      <w:bookmarkStart w:id="59" w:name="_Ref235520858"/>
      <w:bookmarkStart w:id="60" w:name="_Ref235521140"/>
      <w:r w:rsidRPr="00605F5E">
        <w:t xml:space="preserve">Table </w:t>
      </w:r>
      <w:r>
        <w:fldChar w:fldCharType="begin"/>
      </w:r>
      <w:r>
        <w:instrText>SEQ Table \* ARABIC</w:instrText>
      </w:r>
      <w:r>
        <w:fldChar w:fldCharType="separate"/>
      </w:r>
      <w:r w:rsidR="006F741E">
        <w:rPr>
          <w:noProof/>
        </w:rPr>
        <w:t>33</w:t>
      </w:r>
      <w:r>
        <w:fldChar w:fldCharType="end"/>
      </w:r>
      <w:bookmarkEnd w:id="59"/>
      <w:bookmarkEnd w:id="60"/>
      <w:r w:rsidRPr="00605F5E">
        <w:rPr>
          <w:rFonts w:cs="Arial"/>
        </w:rPr>
        <w:t xml:space="preserve">: </w:t>
      </w:r>
      <w:r w:rsidR="00B565D7" w:rsidRPr="00605F5E">
        <w:rPr>
          <w:rFonts w:cs="Arial"/>
        </w:rPr>
        <w:t xml:space="preserve">Maximum amounts for </w:t>
      </w:r>
      <w:r w:rsidR="0095023A">
        <w:rPr>
          <w:rFonts w:cs="Arial"/>
        </w:rPr>
        <w:t xml:space="preserve">the </w:t>
      </w:r>
      <w:r w:rsidR="00151642">
        <w:rPr>
          <w:rFonts w:cs="Arial"/>
        </w:rPr>
        <w:t xml:space="preserve">delivery of Speech Pathology </w:t>
      </w:r>
      <w:r w:rsidR="00B565D7"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11BAA6DA"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5DEA9612"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0B8C0E5A"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70F560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42653C3D"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40C4D23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59C26572"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3C96D2F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09FA3E8" w14:textId="77777777" w:rsidR="005128C7" w:rsidRPr="00605F5E" w:rsidRDefault="005128C7">
            <w:pPr>
              <w:spacing w:before="120" w:after="120" w:line="240" w:lineRule="auto"/>
              <w:rPr>
                <w:rFonts w:cs="Arial"/>
                <w:b w:val="0"/>
              </w:rPr>
            </w:pPr>
            <w:r w:rsidRPr="00605F5E">
              <w:rPr>
                <w:rFonts w:cs="Arial"/>
                <w:b w:val="0"/>
              </w:rPr>
              <w:t>01_665_0128_1_3</w:t>
            </w:r>
          </w:p>
        </w:tc>
        <w:tc>
          <w:tcPr>
            <w:tcW w:w="2352" w:type="pct"/>
            <w:noWrap/>
          </w:tcPr>
          <w:p w14:paraId="475FC34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Speech Pathologist - Direct Service</w:t>
            </w:r>
          </w:p>
        </w:tc>
        <w:tc>
          <w:tcPr>
            <w:tcW w:w="270" w:type="pct"/>
            <w:noWrap/>
          </w:tcPr>
          <w:p w14:paraId="3FD3B6B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815533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25270CF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6288C2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651E342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1286384" w14:textId="77777777" w:rsidR="005128C7" w:rsidRPr="00605F5E" w:rsidRDefault="005128C7">
            <w:pPr>
              <w:spacing w:before="120" w:after="120" w:line="240" w:lineRule="auto"/>
              <w:rPr>
                <w:rFonts w:cs="Arial"/>
                <w:b w:val="0"/>
              </w:rPr>
            </w:pPr>
            <w:r w:rsidRPr="00605F5E">
              <w:rPr>
                <w:rFonts w:cs="Arial"/>
                <w:b w:val="0"/>
              </w:rPr>
              <w:t>01_665_0128_1_3_CA</w:t>
            </w:r>
          </w:p>
        </w:tc>
        <w:tc>
          <w:tcPr>
            <w:tcW w:w="2352" w:type="pct"/>
            <w:noWrap/>
          </w:tcPr>
          <w:p w14:paraId="057E764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Speech Pathologist - Cancellation</w:t>
            </w:r>
          </w:p>
        </w:tc>
        <w:tc>
          <w:tcPr>
            <w:tcW w:w="270" w:type="pct"/>
            <w:noWrap/>
          </w:tcPr>
          <w:p w14:paraId="5F8B510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EB0BF2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DA2704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BB9E1F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717187A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2C33580" w14:textId="77777777" w:rsidR="005128C7" w:rsidRPr="00605F5E" w:rsidRDefault="005128C7">
            <w:pPr>
              <w:spacing w:before="120" w:after="120" w:line="240" w:lineRule="auto"/>
              <w:rPr>
                <w:rFonts w:cs="Arial"/>
                <w:b w:val="0"/>
              </w:rPr>
            </w:pPr>
            <w:r w:rsidRPr="00605F5E">
              <w:rPr>
                <w:rFonts w:cs="Arial"/>
                <w:b w:val="0"/>
              </w:rPr>
              <w:t>01_665_0128_1_3_NF</w:t>
            </w:r>
          </w:p>
        </w:tc>
        <w:tc>
          <w:tcPr>
            <w:tcW w:w="2352" w:type="pct"/>
            <w:noWrap/>
          </w:tcPr>
          <w:p w14:paraId="25E842F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Speech Pathologist - Non-Face-to-Face</w:t>
            </w:r>
          </w:p>
        </w:tc>
        <w:tc>
          <w:tcPr>
            <w:tcW w:w="270" w:type="pct"/>
            <w:noWrap/>
          </w:tcPr>
          <w:p w14:paraId="5A5E0B4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4E3347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7B61011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5372AD5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2C333E0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B6DD45B" w14:textId="77777777" w:rsidR="005128C7" w:rsidRPr="00605F5E" w:rsidRDefault="005128C7">
            <w:pPr>
              <w:spacing w:before="120" w:after="120" w:line="240" w:lineRule="auto"/>
              <w:rPr>
                <w:rFonts w:cs="Arial"/>
                <w:b w:val="0"/>
              </w:rPr>
            </w:pPr>
            <w:r w:rsidRPr="00605F5E">
              <w:rPr>
                <w:rFonts w:cs="Arial"/>
                <w:b w:val="0"/>
              </w:rPr>
              <w:t>01_665_0128_1_3_PT</w:t>
            </w:r>
          </w:p>
        </w:tc>
        <w:tc>
          <w:tcPr>
            <w:tcW w:w="2352" w:type="pct"/>
            <w:noWrap/>
          </w:tcPr>
          <w:p w14:paraId="2F78740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Speech Pathologist - Provider Travel</w:t>
            </w:r>
          </w:p>
        </w:tc>
        <w:tc>
          <w:tcPr>
            <w:tcW w:w="270" w:type="pct"/>
            <w:noWrap/>
          </w:tcPr>
          <w:p w14:paraId="3B075F7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4E66A4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36878D3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0941610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71B3ACD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4DF6424" w14:textId="77777777" w:rsidR="005128C7" w:rsidRPr="00605F5E" w:rsidRDefault="005128C7">
            <w:pPr>
              <w:spacing w:before="120" w:after="120" w:line="240" w:lineRule="auto"/>
              <w:rPr>
                <w:rFonts w:cs="Arial"/>
                <w:b w:val="0"/>
              </w:rPr>
            </w:pPr>
            <w:r w:rsidRPr="00605F5E">
              <w:rPr>
                <w:rFonts w:cs="Arial"/>
                <w:b w:val="0"/>
              </w:rPr>
              <w:t>01_665_0128_1_3_RR</w:t>
            </w:r>
          </w:p>
        </w:tc>
        <w:tc>
          <w:tcPr>
            <w:tcW w:w="2352" w:type="pct"/>
            <w:noWrap/>
          </w:tcPr>
          <w:p w14:paraId="49118B8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Speech Pathologist - NDIA Requested Reports</w:t>
            </w:r>
          </w:p>
        </w:tc>
        <w:tc>
          <w:tcPr>
            <w:tcW w:w="270" w:type="pct"/>
            <w:noWrap/>
          </w:tcPr>
          <w:p w14:paraId="41217FD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D32733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537AAE1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476840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5CA72A0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4FA01E8" w14:textId="77777777" w:rsidR="005128C7" w:rsidRPr="00605F5E" w:rsidRDefault="005128C7">
            <w:pPr>
              <w:spacing w:before="120" w:after="120" w:line="240" w:lineRule="auto"/>
              <w:rPr>
                <w:rFonts w:cs="Arial"/>
                <w:b w:val="0"/>
              </w:rPr>
            </w:pPr>
            <w:r w:rsidRPr="00605F5E">
              <w:rPr>
                <w:rFonts w:cs="Arial"/>
                <w:b w:val="0"/>
              </w:rPr>
              <w:t>01_665_0128_1_3_TH</w:t>
            </w:r>
          </w:p>
        </w:tc>
        <w:tc>
          <w:tcPr>
            <w:tcW w:w="2352" w:type="pct"/>
            <w:noWrap/>
          </w:tcPr>
          <w:p w14:paraId="5627E07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Speech Pathologist - Telehealth</w:t>
            </w:r>
          </w:p>
        </w:tc>
        <w:tc>
          <w:tcPr>
            <w:tcW w:w="270" w:type="pct"/>
            <w:noWrap/>
          </w:tcPr>
          <w:p w14:paraId="52DA53F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CD45A2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1992D30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0B64CA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63AECDB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403874A" w14:textId="77777777" w:rsidR="005128C7" w:rsidRPr="00605F5E" w:rsidRDefault="005128C7">
            <w:pPr>
              <w:spacing w:before="120" w:after="120" w:line="240" w:lineRule="auto"/>
              <w:rPr>
                <w:rFonts w:cs="Arial"/>
                <w:b w:val="0"/>
              </w:rPr>
            </w:pPr>
            <w:r w:rsidRPr="00605F5E">
              <w:rPr>
                <w:rFonts w:cs="Arial"/>
                <w:b w:val="0"/>
              </w:rPr>
              <w:t>10_622_0128_5_3</w:t>
            </w:r>
          </w:p>
        </w:tc>
        <w:tc>
          <w:tcPr>
            <w:tcW w:w="2352" w:type="pct"/>
            <w:noWrap/>
          </w:tcPr>
          <w:p w14:paraId="6669DF5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Speech Pathologist - Direct Service</w:t>
            </w:r>
          </w:p>
        </w:tc>
        <w:tc>
          <w:tcPr>
            <w:tcW w:w="270" w:type="pct"/>
            <w:noWrap/>
          </w:tcPr>
          <w:p w14:paraId="06A94AE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7AB019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6667F15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CA366E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063A092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41772C6" w14:textId="77777777" w:rsidR="005128C7" w:rsidRPr="00605F5E" w:rsidRDefault="005128C7">
            <w:pPr>
              <w:spacing w:before="120" w:after="120" w:line="240" w:lineRule="auto"/>
              <w:rPr>
                <w:rFonts w:cs="Arial"/>
                <w:b w:val="0"/>
              </w:rPr>
            </w:pPr>
            <w:r w:rsidRPr="00605F5E">
              <w:rPr>
                <w:rFonts w:cs="Arial"/>
                <w:b w:val="0"/>
              </w:rPr>
              <w:t>10_622_0128_5_3_CA</w:t>
            </w:r>
          </w:p>
        </w:tc>
        <w:tc>
          <w:tcPr>
            <w:tcW w:w="2352" w:type="pct"/>
            <w:noWrap/>
          </w:tcPr>
          <w:p w14:paraId="529AE8B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Speech Pathologist - Cancellation</w:t>
            </w:r>
          </w:p>
        </w:tc>
        <w:tc>
          <w:tcPr>
            <w:tcW w:w="270" w:type="pct"/>
            <w:noWrap/>
          </w:tcPr>
          <w:p w14:paraId="1BDEF66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39F5DD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23DF5F6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4B5B3CD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2EC37FA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7EF3F6" w14:textId="77777777" w:rsidR="005128C7" w:rsidRPr="00605F5E" w:rsidRDefault="005128C7">
            <w:pPr>
              <w:spacing w:before="120" w:after="120" w:line="240" w:lineRule="auto"/>
              <w:rPr>
                <w:rFonts w:cs="Arial"/>
                <w:b w:val="0"/>
              </w:rPr>
            </w:pPr>
            <w:r w:rsidRPr="00605F5E">
              <w:rPr>
                <w:rFonts w:cs="Arial"/>
                <w:b w:val="0"/>
              </w:rPr>
              <w:t>10_622_0128_5_3_NF</w:t>
            </w:r>
          </w:p>
        </w:tc>
        <w:tc>
          <w:tcPr>
            <w:tcW w:w="2352" w:type="pct"/>
            <w:noWrap/>
          </w:tcPr>
          <w:p w14:paraId="506224C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Speech Pathologist - Non-Face-to-Face</w:t>
            </w:r>
          </w:p>
        </w:tc>
        <w:tc>
          <w:tcPr>
            <w:tcW w:w="270" w:type="pct"/>
            <w:noWrap/>
          </w:tcPr>
          <w:p w14:paraId="602A667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5AA0AE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7771C6D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62E60E6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57D02A9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D0400C8" w14:textId="77777777" w:rsidR="005128C7" w:rsidRPr="00605F5E" w:rsidRDefault="005128C7">
            <w:pPr>
              <w:spacing w:before="120" w:after="120" w:line="240" w:lineRule="auto"/>
              <w:rPr>
                <w:rFonts w:cs="Arial"/>
                <w:b w:val="0"/>
              </w:rPr>
            </w:pPr>
            <w:r w:rsidRPr="00605F5E">
              <w:rPr>
                <w:rFonts w:cs="Arial"/>
                <w:b w:val="0"/>
              </w:rPr>
              <w:t>10_622_0128_5_3_PT</w:t>
            </w:r>
          </w:p>
        </w:tc>
        <w:tc>
          <w:tcPr>
            <w:tcW w:w="2352" w:type="pct"/>
            <w:noWrap/>
          </w:tcPr>
          <w:p w14:paraId="3D9EC27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Speech Pathologist - Provider Travel</w:t>
            </w:r>
          </w:p>
        </w:tc>
        <w:tc>
          <w:tcPr>
            <w:tcW w:w="270" w:type="pct"/>
            <w:noWrap/>
          </w:tcPr>
          <w:p w14:paraId="0E96FF7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1D410F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4F9C84B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429B386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5128C7" w:rsidRPr="00605F5E" w14:paraId="46F8EDD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7FF2598" w14:textId="77777777" w:rsidR="005128C7" w:rsidRPr="00605F5E" w:rsidRDefault="005128C7">
            <w:pPr>
              <w:spacing w:before="120" w:after="120" w:line="240" w:lineRule="auto"/>
              <w:rPr>
                <w:rFonts w:cs="Arial"/>
                <w:b w:val="0"/>
              </w:rPr>
            </w:pPr>
            <w:r w:rsidRPr="00605F5E">
              <w:rPr>
                <w:rFonts w:cs="Arial"/>
                <w:b w:val="0"/>
              </w:rPr>
              <w:t>10_622_0128_5_3_RR</w:t>
            </w:r>
          </w:p>
        </w:tc>
        <w:tc>
          <w:tcPr>
            <w:tcW w:w="2352" w:type="pct"/>
            <w:noWrap/>
          </w:tcPr>
          <w:p w14:paraId="4252154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Speech Pathologist - NDIA Requested Reports</w:t>
            </w:r>
          </w:p>
        </w:tc>
        <w:tc>
          <w:tcPr>
            <w:tcW w:w="270" w:type="pct"/>
            <w:noWrap/>
          </w:tcPr>
          <w:p w14:paraId="6207358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99E96F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6411C69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18FD42D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5128C7" w:rsidRPr="00605F5E" w14:paraId="1959D9E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6CA425A" w14:textId="77777777" w:rsidR="005128C7" w:rsidRPr="00605F5E" w:rsidRDefault="005128C7">
            <w:pPr>
              <w:spacing w:before="120" w:after="120" w:line="240" w:lineRule="auto"/>
              <w:rPr>
                <w:rFonts w:cs="Arial"/>
                <w:b w:val="0"/>
              </w:rPr>
            </w:pPr>
            <w:r w:rsidRPr="00605F5E">
              <w:rPr>
                <w:rFonts w:cs="Arial"/>
                <w:b w:val="0"/>
              </w:rPr>
              <w:t>10_622_0128_5_3_TH</w:t>
            </w:r>
          </w:p>
        </w:tc>
        <w:tc>
          <w:tcPr>
            <w:tcW w:w="2352" w:type="pct"/>
            <w:noWrap/>
          </w:tcPr>
          <w:p w14:paraId="2860555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Speech Pathologist - Telehealth</w:t>
            </w:r>
          </w:p>
        </w:tc>
        <w:tc>
          <w:tcPr>
            <w:tcW w:w="270" w:type="pct"/>
            <w:noWrap/>
          </w:tcPr>
          <w:p w14:paraId="12B6612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9BA667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7EF8E34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2D33052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5128C7" w:rsidRPr="00605F5E" w14:paraId="7FC2D91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70A1F62" w14:textId="77777777" w:rsidR="005128C7" w:rsidRPr="00605F5E" w:rsidRDefault="005128C7">
            <w:pPr>
              <w:spacing w:before="120" w:after="120" w:line="240" w:lineRule="auto"/>
              <w:rPr>
                <w:rFonts w:cs="Arial"/>
                <w:b w:val="0"/>
                <w:color w:val="000000"/>
                <w:lang w:eastAsia="en-AU"/>
              </w:rPr>
            </w:pPr>
            <w:r w:rsidRPr="00605F5E">
              <w:rPr>
                <w:rFonts w:cs="Arial"/>
                <w:b w:val="0"/>
              </w:rPr>
              <w:t>15_622_0128_1_3</w:t>
            </w:r>
          </w:p>
        </w:tc>
        <w:tc>
          <w:tcPr>
            <w:tcW w:w="2352" w:type="pct"/>
            <w:noWrap/>
          </w:tcPr>
          <w:p w14:paraId="4A62B49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Speech Pathologist - Direct Service</w:t>
            </w:r>
          </w:p>
        </w:tc>
        <w:tc>
          <w:tcPr>
            <w:tcW w:w="270" w:type="pct"/>
            <w:noWrap/>
            <w:hideMark/>
          </w:tcPr>
          <w:p w14:paraId="47B7C5D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02DF55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2E2AE15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3E1326C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5F1A2EB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10FF1F1" w14:textId="77777777" w:rsidR="005128C7" w:rsidRPr="00605F5E" w:rsidRDefault="005128C7">
            <w:pPr>
              <w:spacing w:before="120" w:after="120" w:line="240" w:lineRule="auto"/>
              <w:rPr>
                <w:rFonts w:cs="Arial"/>
                <w:b w:val="0"/>
                <w:color w:val="000000"/>
                <w:lang w:eastAsia="en-AU"/>
              </w:rPr>
            </w:pPr>
            <w:r w:rsidRPr="00605F5E">
              <w:rPr>
                <w:rFonts w:cs="Arial"/>
                <w:b w:val="0"/>
              </w:rPr>
              <w:t>15_622_0128_1_3_CA</w:t>
            </w:r>
          </w:p>
        </w:tc>
        <w:tc>
          <w:tcPr>
            <w:tcW w:w="2352" w:type="pct"/>
            <w:noWrap/>
          </w:tcPr>
          <w:p w14:paraId="0BC1A49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Speech Pathologist - Cancellation</w:t>
            </w:r>
          </w:p>
        </w:tc>
        <w:tc>
          <w:tcPr>
            <w:tcW w:w="270" w:type="pct"/>
            <w:noWrap/>
            <w:hideMark/>
          </w:tcPr>
          <w:p w14:paraId="1ED4CA7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468103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074412A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598BB13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1347F80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A7F3B56" w14:textId="77777777" w:rsidR="005128C7" w:rsidRPr="00605F5E" w:rsidRDefault="005128C7">
            <w:pPr>
              <w:spacing w:before="120" w:after="120" w:line="240" w:lineRule="auto"/>
              <w:rPr>
                <w:rFonts w:cs="Arial"/>
                <w:b w:val="0"/>
                <w:color w:val="000000"/>
                <w:lang w:eastAsia="en-AU"/>
              </w:rPr>
            </w:pPr>
            <w:r w:rsidRPr="00605F5E">
              <w:rPr>
                <w:rFonts w:cs="Arial"/>
                <w:b w:val="0"/>
              </w:rPr>
              <w:t>15_622_0128_1_3_NF</w:t>
            </w:r>
          </w:p>
        </w:tc>
        <w:tc>
          <w:tcPr>
            <w:tcW w:w="2352" w:type="pct"/>
            <w:noWrap/>
          </w:tcPr>
          <w:p w14:paraId="4E141AB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Speech Pathologist - Non-Face-to-Face</w:t>
            </w:r>
          </w:p>
        </w:tc>
        <w:tc>
          <w:tcPr>
            <w:tcW w:w="270" w:type="pct"/>
            <w:noWrap/>
          </w:tcPr>
          <w:p w14:paraId="7451114D"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511B3B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328D10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7FE8711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2335B1A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B0392BD" w14:textId="77777777" w:rsidR="005128C7" w:rsidRPr="00605F5E" w:rsidRDefault="005128C7">
            <w:pPr>
              <w:spacing w:before="120" w:after="120" w:line="240" w:lineRule="auto"/>
              <w:rPr>
                <w:rFonts w:cs="Arial"/>
                <w:b w:val="0"/>
                <w:color w:val="000000"/>
                <w:lang w:eastAsia="en-AU"/>
              </w:rPr>
            </w:pPr>
            <w:r w:rsidRPr="00605F5E">
              <w:rPr>
                <w:rFonts w:cs="Arial"/>
                <w:b w:val="0"/>
              </w:rPr>
              <w:t>15_622_0128_1_3_PT</w:t>
            </w:r>
          </w:p>
        </w:tc>
        <w:tc>
          <w:tcPr>
            <w:tcW w:w="2352" w:type="pct"/>
            <w:noWrap/>
          </w:tcPr>
          <w:p w14:paraId="6321473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Speech Pathologist - Provider Travel</w:t>
            </w:r>
          </w:p>
        </w:tc>
        <w:tc>
          <w:tcPr>
            <w:tcW w:w="270" w:type="pct"/>
            <w:noWrap/>
          </w:tcPr>
          <w:p w14:paraId="0EB5A15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8FB14F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0361295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417AE87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5128C7" w:rsidRPr="00605F5E" w14:paraId="05455C4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DECBD30" w14:textId="77777777" w:rsidR="005128C7" w:rsidRPr="00605F5E" w:rsidRDefault="005128C7">
            <w:pPr>
              <w:spacing w:before="120" w:after="120" w:line="240" w:lineRule="auto"/>
              <w:rPr>
                <w:rFonts w:cs="Arial"/>
                <w:b w:val="0"/>
                <w:color w:val="000000"/>
                <w:lang w:eastAsia="en-AU"/>
              </w:rPr>
            </w:pPr>
            <w:r w:rsidRPr="00605F5E">
              <w:rPr>
                <w:rFonts w:cs="Arial"/>
                <w:b w:val="0"/>
              </w:rPr>
              <w:t>15_622_0128_1_3_RR</w:t>
            </w:r>
          </w:p>
        </w:tc>
        <w:tc>
          <w:tcPr>
            <w:tcW w:w="2352" w:type="pct"/>
            <w:noWrap/>
          </w:tcPr>
          <w:p w14:paraId="5E22C7C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Speech Pathologist - NDIA Requested Reports</w:t>
            </w:r>
          </w:p>
        </w:tc>
        <w:tc>
          <w:tcPr>
            <w:tcW w:w="270" w:type="pct"/>
            <w:noWrap/>
          </w:tcPr>
          <w:p w14:paraId="775637D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1A90F3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0DB8ADC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00EFA97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5128C7" w:rsidRPr="00605F5E" w14:paraId="32B09F0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0F2CB8B" w14:textId="77777777" w:rsidR="005128C7" w:rsidRPr="00605F5E" w:rsidRDefault="005128C7">
            <w:pPr>
              <w:spacing w:before="120" w:after="120" w:line="240" w:lineRule="auto"/>
              <w:rPr>
                <w:rFonts w:cs="Arial"/>
                <w:b w:val="0"/>
                <w:color w:val="000000"/>
                <w:lang w:eastAsia="en-AU"/>
              </w:rPr>
            </w:pPr>
            <w:r w:rsidRPr="00605F5E">
              <w:rPr>
                <w:rFonts w:cs="Arial"/>
                <w:b w:val="0"/>
              </w:rPr>
              <w:t>15_622_0128_1_3_TH</w:t>
            </w:r>
          </w:p>
        </w:tc>
        <w:tc>
          <w:tcPr>
            <w:tcW w:w="2352" w:type="pct"/>
            <w:noWrap/>
          </w:tcPr>
          <w:p w14:paraId="0D77631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Speech Pathologist - Telehealth</w:t>
            </w:r>
          </w:p>
        </w:tc>
        <w:tc>
          <w:tcPr>
            <w:tcW w:w="270" w:type="pct"/>
            <w:noWrap/>
          </w:tcPr>
          <w:p w14:paraId="3821C19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20CECA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4E006A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16D21A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1E75D022" w14:textId="77777777" w:rsidR="007034C9" w:rsidRPr="00605F5E" w:rsidRDefault="007034C9" w:rsidP="00CB7C1B">
      <w:pPr>
        <w:pStyle w:val="Caption"/>
        <w:spacing w:before="240"/>
      </w:pPr>
    </w:p>
    <w:p w14:paraId="2E8CEF5F" w14:textId="77777777" w:rsidR="007034C9" w:rsidRPr="00605F5E" w:rsidRDefault="007034C9">
      <w:pPr>
        <w:spacing w:after="0" w:line="240" w:lineRule="auto"/>
        <w:rPr>
          <w:b/>
          <w:bCs/>
          <w:color w:val="6B2876" w:themeColor="text2"/>
        </w:rPr>
      </w:pPr>
      <w:r w:rsidRPr="00605F5E">
        <w:br w:type="page"/>
      </w:r>
    </w:p>
    <w:p w14:paraId="2B812404" w14:textId="025A9835" w:rsidR="00FA73F8" w:rsidRPr="00605F5E" w:rsidRDefault="00FA73F8" w:rsidP="00FA73F8">
      <w:pPr>
        <w:pStyle w:val="Heading4"/>
      </w:pPr>
      <w:r w:rsidRPr="00605F5E">
        <w:t xml:space="preserve">Other </w:t>
      </w:r>
      <w:r w:rsidR="005E569E">
        <w:t xml:space="preserve">Therapy </w:t>
      </w:r>
      <w:r w:rsidRPr="00605F5E">
        <w:t>Professional</w:t>
      </w:r>
      <w:r w:rsidR="001B26CF">
        <w:t>s</w:t>
      </w:r>
    </w:p>
    <w:p w14:paraId="543EB445" w14:textId="1560670C" w:rsidR="00FA73F8" w:rsidRPr="00605F5E" w:rsidRDefault="498CD75D" w:rsidP="00887C1C">
      <w:r>
        <w:t xml:space="preserve">The maximum amounts in </w:t>
      </w:r>
      <w:r w:rsidR="00FA73F8">
        <w:fldChar w:fldCharType="begin"/>
      </w:r>
      <w:r w:rsidR="00FA73F8">
        <w:instrText xml:space="preserve"> REF _Ref235520844 \h  \* MERGEFORMAT </w:instrText>
      </w:r>
      <w:r w:rsidR="00FA73F8">
        <w:fldChar w:fldCharType="separate"/>
      </w:r>
      <w:r w:rsidR="006F741E" w:rsidRPr="00605F5E">
        <w:t xml:space="preserve">Table </w:t>
      </w:r>
      <w:r w:rsidR="006F741E">
        <w:rPr>
          <w:noProof/>
        </w:rPr>
        <w:t>34</w:t>
      </w:r>
      <w:r w:rsidR="00FA73F8">
        <w:fldChar w:fldCharType="end"/>
      </w:r>
      <w:r>
        <w:t xml:space="preserve"> </w:t>
      </w:r>
      <w:r w:rsidR="742ABBC8">
        <w:t xml:space="preserve">apply to </w:t>
      </w:r>
      <w:r w:rsidR="004B661E">
        <w:t>the delivery of</w:t>
      </w:r>
      <w:r w:rsidR="742ABBC8">
        <w:t xml:space="preserve"> </w:t>
      </w:r>
      <w:r w:rsidR="40E13F92">
        <w:t xml:space="preserve">Other Therapeutic Professional </w:t>
      </w:r>
      <w:r>
        <w:t>supports</w:t>
      </w:r>
      <w:r w:rsidR="40E13F92">
        <w:t xml:space="preserve">. </w:t>
      </w:r>
      <w:r w:rsidR="1AF87709">
        <w:t xml:space="preserve">These </w:t>
      </w:r>
      <w:r w:rsidR="40E13F92">
        <w:t>are supports</w:t>
      </w:r>
      <w:r>
        <w:t xml:space="preserve"> delivered by a person </w:t>
      </w:r>
      <w:r w:rsidR="21E9EC98">
        <w:t>whose professional discipline is not explicitly defined e</w:t>
      </w:r>
      <w:r w:rsidR="4A039E84">
        <w:t>lsewhere in this Appendix</w:t>
      </w:r>
      <w:r w:rsidR="21514159">
        <w:t>,</w:t>
      </w:r>
      <w:r>
        <w:t xml:space="preserve"> but who the provider considers to be an appropriate professional to deliver therapeutic supports in line with the NDIS Quality and Safeguard</w:t>
      </w:r>
      <w:r w:rsidR="74902C2E">
        <w:t>s</w:t>
      </w:r>
      <w:r>
        <w:t xml:space="preserve"> Commission’s requirements for the Therapeutic Supports Registration Group.</w:t>
      </w:r>
    </w:p>
    <w:p w14:paraId="5AFE78A6" w14:textId="536B18D7" w:rsidR="001A5485" w:rsidRPr="00605F5E" w:rsidRDefault="005128C7" w:rsidP="00CD1F5A">
      <w:pPr>
        <w:pStyle w:val="Caption"/>
        <w:spacing w:before="240"/>
      </w:pPr>
      <w:bookmarkStart w:id="61" w:name="_Ref235520844"/>
      <w:bookmarkStart w:id="62" w:name="_Ref235521147"/>
      <w:r w:rsidRPr="00605F5E">
        <w:t xml:space="preserve">Table </w:t>
      </w:r>
      <w:r>
        <w:fldChar w:fldCharType="begin"/>
      </w:r>
      <w:r>
        <w:instrText>SEQ Table \* ARABIC</w:instrText>
      </w:r>
      <w:r>
        <w:fldChar w:fldCharType="separate"/>
      </w:r>
      <w:r w:rsidR="006F741E">
        <w:rPr>
          <w:noProof/>
        </w:rPr>
        <w:t>34</w:t>
      </w:r>
      <w:r>
        <w:fldChar w:fldCharType="end"/>
      </w:r>
      <w:bookmarkEnd w:id="61"/>
      <w:bookmarkEnd w:id="62"/>
      <w:r w:rsidRPr="00605F5E">
        <w:rPr>
          <w:rFonts w:cs="Arial"/>
        </w:rPr>
        <w:t xml:space="preserve">: </w:t>
      </w:r>
      <w:r w:rsidR="002230CB" w:rsidRPr="00605F5E">
        <w:rPr>
          <w:rFonts w:cs="Arial"/>
        </w:rPr>
        <w:t xml:space="preserve">Maximum amounts for </w:t>
      </w:r>
      <w:r w:rsidR="0095023A">
        <w:rPr>
          <w:rFonts w:cs="Arial"/>
        </w:rPr>
        <w:t xml:space="preserve">the </w:t>
      </w:r>
      <w:r w:rsidR="00A524FB">
        <w:rPr>
          <w:rFonts w:cs="Arial"/>
        </w:rPr>
        <w:t xml:space="preserve">delivery of Other Therapy Professional </w:t>
      </w:r>
      <w:r w:rsidR="002230CB"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6F056FFE"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2D47922"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6C37D60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51AD217"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60FA8675"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06052900"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0F02871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0BF39AF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EA66008" w14:textId="77777777" w:rsidR="005128C7" w:rsidRPr="00605F5E" w:rsidRDefault="005128C7">
            <w:pPr>
              <w:spacing w:before="120" w:after="120" w:line="240" w:lineRule="auto"/>
              <w:rPr>
                <w:rFonts w:cs="Arial"/>
                <w:b w:val="0"/>
              </w:rPr>
            </w:pPr>
            <w:r w:rsidRPr="00605F5E">
              <w:rPr>
                <w:rFonts w:cs="Arial"/>
                <w:b w:val="0"/>
              </w:rPr>
              <w:t>01_741_0128_1_3</w:t>
            </w:r>
          </w:p>
        </w:tc>
        <w:tc>
          <w:tcPr>
            <w:tcW w:w="2352" w:type="pct"/>
            <w:noWrap/>
          </w:tcPr>
          <w:p w14:paraId="0FBED70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Other Professional - Direct Service</w:t>
            </w:r>
          </w:p>
        </w:tc>
        <w:tc>
          <w:tcPr>
            <w:tcW w:w="270" w:type="pct"/>
            <w:noWrap/>
          </w:tcPr>
          <w:p w14:paraId="274B929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9427D8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$156.16</w:t>
            </w:r>
          </w:p>
        </w:tc>
        <w:tc>
          <w:tcPr>
            <w:tcW w:w="455" w:type="pct"/>
            <w:noWrap/>
          </w:tcPr>
          <w:p w14:paraId="26D7388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$218.62</w:t>
            </w:r>
          </w:p>
        </w:tc>
        <w:tc>
          <w:tcPr>
            <w:tcW w:w="454" w:type="pct"/>
            <w:noWrap/>
          </w:tcPr>
          <w:p w14:paraId="29A076A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$234.24</w:t>
            </w:r>
          </w:p>
        </w:tc>
      </w:tr>
      <w:tr w:rsidR="005128C7" w:rsidRPr="00605F5E" w14:paraId="12D8F07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B8CAA1C" w14:textId="77777777" w:rsidR="005128C7" w:rsidRPr="00605F5E" w:rsidRDefault="005128C7">
            <w:pPr>
              <w:spacing w:before="120" w:after="120" w:line="240" w:lineRule="auto"/>
              <w:rPr>
                <w:rFonts w:cs="Arial"/>
                <w:b w:val="0"/>
              </w:rPr>
            </w:pPr>
            <w:r w:rsidRPr="00605F5E">
              <w:rPr>
                <w:rFonts w:cs="Arial"/>
                <w:b w:val="0"/>
              </w:rPr>
              <w:t>01_741_0128_1_3_CA</w:t>
            </w:r>
          </w:p>
        </w:tc>
        <w:tc>
          <w:tcPr>
            <w:tcW w:w="2352" w:type="pct"/>
            <w:noWrap/>
          </w:tcPr>
          <w:p w14:paraId="7E66A65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Other Professional - Cancellation</w:t>
            </w:r>
          </w:p>
        </w:tc>
        <w:tc>
          <w:tcPr>
            <w:tcW w:w="270" w:type="pct"/>
            <w:noWrap/>
          </w:tcPr>
          <w:p w14:paraId="43097F2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E60B42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$156.16</w:t>
            </w:r>
          </w:p>
        </w:tc>
        <w:tc>
          <w:tcPr>
            <w:tcW w:w="455" w:type="pct"/>
            <w:noWrap/>
          </w:tcPr>
          <w:p w14:paraId="3EEBBE4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$218.62</w:t>
            </w:r>
          </w:p>
        </w:tc>
        <w:tc>
          <w:tcPr>
            <w:tcW w:w="454" w:type="pct"/>
            <w:noWrap/>
          </w:tcPr>
          <w:p w14:paraId="74EF13D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$234.24</w:t>
            </w:r>
          </w:p>
        </w:tc>
      </w:tr>
      <w:tr w:rsidR="005128C7" w:rsidRPr="00605F5E" w14:paraId="69CD734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78E5C5A" w14:textId="77777777" w:rsidR="005128C7" w:rsidRPr="00605F5E" w:rsidRDefault="005128C7">
            <w:pPr>
              <w:spacing w:before="120" w:after="120" w:line="240" w:lineRule="auto"/>
              <w:rPr>
                <w:rFonts w:cs="Arial"/>
                <w:b w:val="0"/>
              </w:rPr>
            </w:pPr>
            <w:r w:rsidRPr="00605F5E">
              <w:rPr>
                <w:rFonts w:cs="Arial"/>
                <w:b w:val="0"/>
              </w:rPr>
              <w:t>01_741_0128_1_3_NF</w:t>
            </w:r>
          </w:p>
        </w:tc>
        <w:tc>
          <w:tcPr>
            <w:tcW w:w="2352" w:type="pct"/>
            <w:noWrap/>
          </w:tcPr>
          <w:p w14:paraId="1B79AEF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Other Professional - Non-Face-to-Face</w:t>
            </w:r>
          </w:p>
        </w:tc>
        <w:tc>
          <w:tcPr>
            <w:tcW w:w="270" w:type="pct"/>
            <w:noWrap/>
          </w:tcPr>
          <w:p w14:paraId="263A953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07A79F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$156.16</w:t>
            </w:r>
          </w:p>
        </w:tc>
        <w:tc>
          <w:tcPr>
            <w:tcW w:w="455" w:type="pct"/>
            <w:noWrap/>
          </w:tcPr>
          <w:p w14:paraId="65A64B5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$218.62</w:t>
            </w:r>
          </w:p>
        </w:tc>
        <w:tc>
          <w:tcPr>
            <w:tcW w:w="454" w:type="pct"/>
            <w:noWrap/>
          </w:tcPr>
          <w:p w14:paraId="37A5AC3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$234.24</w:t>
            </w:r>
          </w:p>
        </w:tc>
      </w:tr>
      <w:tr w:rsidR="005128C7" w:rsidRPr="00605F5E" w14:paraId="0CEE645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9CB6F51" w14:textId="77777777" w:rsidR="005128C7" w:rsidRPr="00605F5E" w:rsidRDefault="005128C7">
            <w:pPr>
              <w:spacing w:before="120" w:after="120" w:line="240" w:lineRule="auto"/>
              <w:rPr>
                <w:rFonts w:cs="Arial"/>
                <w:b w:val="0"/>
              </w:rPr>
            </w:pPr>
            <w:r w:rsidRPr="00605F5E">
              <w:rPr>
                <w:rFonts w:cs="Arial"/>
                <w:b w:val="0"/>
              </w:rPr>
              <w:t>01_741_0128_1_3_PT</w:t>
            </w:r>
          </w:p>
        </w:tc>
        <w:tc>
          <w:tcPr>
            <w:tcW w:w="2352" w:type="pct"/>
            <w:noWrap/>
          </w:tcPr>
          <w:p w14:paraId="5C7A1CB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Other Professional - Provider Travel</w:t>
            </w:r>
          </w:p>
        </w:tc>
        <w:tc>
          <w:tcPr>
            <w:tcW w:w="270" w:type="pct"/>
            <w:noWrap/>
          </w:tcPr>
          <w:p w14:paraId="53AC6B5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89F317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$78.08</w:t>
            </w:r>
          </w:p>
        </w:tc>
        <w:tc>
          <w:tcPr>
            <w:tcW w:w="455" w:type="pct"/>
            <w:noWrap/>
          </w:tcPr>
          <w:p w14:paraId="2E3A616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$109.31</w:t>
            </w:r>
          </w:p>
        </w:tc>
        <w:tc>
          <w:tcPr>
            <w:tcW w:w="454" w:type="pct"/>
            <w:noWrap/>
          </w:tcPr>
          <w:p w14:paraId="10B8645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$117.12</w:t>
            </w:r>
          </w:p>
        </w:tc>
      </w:tr>
      <w:tr w:rsidR="005128C7" w:rsidRPr="00605F5E" w14:paraId="7AD73EC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08BB49F" w14:textId="77777777" w:rsidR="005128C7" w:rsidRPr="00605F5E" w:rsidRDefault="005128C7">
            <w:pPr>
              <w:spacing w:before="120" w:after="120" w:line="240" w:lineRule="auto"/>
              <w:rPr>
                <w:rFonts w:cs="Arial"/>
                <w:b w:val="0"/>
              </w:rPr>
            </w:pPr>
            <w:r w:rsidRPr="00605F5E">
              <w:rPr>
                <w:rFonts w:cs="Arial"/>
                <w:b w:val="0"/>
              </w:rPr>
              <w:t>01_741_0128_1_3_RR</w:t>
            </w:r>
          </w:p>
        </w:tc>
        <w:tc>
          <w:tcPr>
            <w:tcW w:w="2352" w:type="pct"/>
            <w:noWrap/>
          </w:tcPr>
          <w:p w14:paraId="7A9D03E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Therapy - Other Professional - NDIA Requested Reports</w:t>
            </w:r>
          </w:p>
        </w:tc>
        <w:tc>
          <w:tcPr>
            <w:tcW w:w="270" w:type="pct"/>
            <w:noWrap/>
          </w:tcPr>
          <w:p w14:paraId="74AB0A4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0B65ED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$156.16</w:t>
            </w:r>
          </w:p>
        </w:tc>
        <w:tc>
          <w:tcPr>
            <w:tcW w:w="455" w:type="pct"/>
            <w:noWrap/>
          </w:tcPr>
          <w:p w14:paraId="4F626E7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$218.62</w:t>
            </w:r>
          </w:p>
        </w:tc>
        <w:tc>
          <w:tcPr>
            <w:tcW w:w="454" w:type="pct"/>
            <w:noWrap/>
          </w:tcPr>
          <w:p w14:paraId="0E33F8A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$234.24</w:t>
            </w:r>
          </w:p>
        </w:tc>
      </w:tr>
      <w:tr w:rsidR="005128C7" w:rsidRPr="00605F5E" w14:paraId="654AE85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E90AB98" w14:textId="77777777" w:rsidR="005128C7" w:rsidRPr="00605F5E" w:rsidRDefault="005128C7">
            <w:pPr>
              <w:spacing w:before="120" w:after="120" w:line="240" w:lineRule="auto"/>
              <w:rPr>
                <w:rFonts w:cs="Arial"/>
                <w:b w:val="0"/>
              </w:rPr>
            </w:pPr>
            <w:r w:rsidRPr="00605F5E">
              <w:rPr>
                <w:rFonts w:cs="Arial"/>
                <w:b w:val="0"/>
              </w:rPr>
              <w:t>01_741_0128_1_3_TH</w:t>
            </w:r>
          </w:p>
        </w:tc>
        <w:tc>
          <w:tcPr>
            <w:tcW w:w="2352" w:type="pct"/>
            <w:noWrap/>
          </w:tcPr>
          <w:p w14:paraId="7F13A26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Therapy - Other Professional - Telehealth</w:t>
            </w:r>
          </w:p>
        </w:tc>
        <w:tc>
          <w:tcPr>
            <w:tcW w:w="270" w:type="pct"/>
            <w:noWrap/>
          </w:tcPr>
          <w:p w14:paraId="2F49845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2669F1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$156.16</w:t>
            </w:r>
          </w:p>
        </w:tc>
        <w:tc>
          <w:tcPr>
            <w:tcW w:w="455" w:type="pct"/>
            <w:noWrap/>
          </w:tcPr>
          <w:p w14:paraId="25F2635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$218.62</w:t>
            </w:r>
          </w:p>
        </w:tc>
        <w:tc>
          <w:tcPr>
            <w:tcW w:w="454" w:type="pct"/>
            <w:noWrap/>
          </w:tcPr>
          <w:p w14:paraId="5ED9D19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$234.24</w:t>
            </w:r>
          </w:p>
        </w:tc>
      </w:tr>
      <w:tr w:rsidR="005128C7" w:rsidRPr="00605F5E" w14:paraId="6A2D69F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5C06B4A" w14:textId="77777777" w:rsidR="005128C7" w:rsidRPr="00605F5E" w:rsidRDefault="005128C7">
            <w:pPr>
              <w:spacing w:before="120" w:after="120" w:line="240" w:lineRule="auto"/>
              <w:rPr>
                <w:rFonts w:cs="Arial"/>
                <w:b w:val="0"/>
              </w:rPr>
            </w:pPr>
            <w:r w:rsidRPr="00605F5E">
              <w:rPr>
                <w:rFonts w:cs="Arial"/>
                <w:b w:val="0"/>
              </w:rPr>
              <w:t>10_011_0128_5_3</w:t>
            </w:r>
          </w:p>
        </w:tc>
        <w:tc>
          <w:tcPr>
            <w:tcW w:w="2352" w:type="pct"/>
            <w:noWrap/>
          </w:tcPr>
          <w:p w14:paraId="41E097E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Other Professional - Direct Service</w:t>
            </w:r>
          </w:p>
        </w:tc>
        <w:tc>
          <w:tcPr>
            <w:tcW w:w="270" w:type="pct"/>
            <w:noWrap/>
          </w:tcPr>
          <w:p w14:paraId="60303E3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5D0119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$156.16</w:t>
            </w:r>
          </w:p>
        </w:tc>
        <w:tc>
          <w:tcPr>
            <w:tcW w:w="455" w:type="pct"/>
            <w:noWrap/>
          </w:tcPr>
          <w:p w14:paraId="0A3F6B2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$218.62</w:t>
            </w:r>
          </w:p>
        </w:tc>
        <w:tc>
          <w:tcPr>
            <w:tcW w:w="454" w:type="pct"/>
            <w:noWrap/>
          </w:tcPr>
          <w:p w14:paraId="3DFE91D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$234.24</w:t>
            </w:r>
          </w:p>
        </w:tc>
      </w:tr>
      <w:tr w:rsidR="005128C7" w:rsidRPr="00605F5E" w14:paraId="6FCE5DD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B476E3D" w14:textId="77777777" w:rsidR="005128C7" w:rsidRPr="00605F5E" w:rsidRDefault="005128C7">
            <w:pPr>
              <w:spacing w:before="120" w:after="120" w:line="240" w:lineRule="auto"/>
              <w:rPr>
                <w:rFonts w:cs="Arial"/>
                <w:b w:val="0"/>
              </w:rPr>
            </w:pPr>
            <w:r w:rsidRPr="00605F5E">
              <w:rPr>
                <w:rFonts w:cs="Arial"/>
                <w:b w:val="0"/>
              </w:rPr>
              <w:t>10_011_0128_5_3_CA</w:t>
            </w:r>
          </w:p>
        </w:tc>
        <w:tc>
          <w:tcPr>
            <w:tcW w:w="2352" w:type="pct"/>
            <w:noWrap/>
          </w:tcPr>
          <w:p w14:paraId="2E5D12D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Other Professional - Cancellation</w:t>
            </w:r>
          </w:p>
        </w:tc>
        <w:tc>
          <w:tcPr>
            <w:tcW w:w="270" w:type="pct"/>
            <w:noWrap/>
          </w:tcPr>
          <w:p w14:paraId="43A9C07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2496BB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$156.16</w:t>
            </w:r>
          </w:p>
        </w:tc>
        <w:tc>
          <w:tcPr>
            <w:tcW w:w="455" w:type="pct"/>
            <w:noWrap/>
          </w:tcPr>
          <w:p w14:paraId="35B57D0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$218.62</w:t>
            </w:r>
          </w:p>
        </w:tc>
        <w:tc>
          <w:tcPr>
            <w:tcW w:w="454" w:type="pct"/>
            <w:noWrap/>
          </w:tcPr>
          <w:p w14:paraId="0E8A6EE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$234.24</w:t>
            </w:r>
          </w:p>
        </w:tc>
      </w:tr>
      <w:tr w:rsidR="005128C7" w:rsidRPr="00605F5E" w14:paraId="5EA5CFC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AF25EC9" w14:textId="77777777" w:rsidR="005128C7" w:rsidRPr="00605F5E" w:rsidRDefault="005128C7">
            <w:pPr>
              <w:spacing w:before="120" w:after="120" w:line="240" w:lineRule="auto"/>
              <w:rPr>
                <w:rFonts w:cs="Arial"/>
                <w:b w:val="0"/>
              </w:rPr>
            </w:pPr>
            <w:r w:rsidRPr="00605F5E">
              <w:rPr>
                <w:rFonts w:cs="Arial"/>
                <w:b w:val="0"/>
              </w:rPr>
              <w:t>10_011_0128_5_3_NF</w:t>
            </w:r>
          </w:p>
        </w:tc>
        <w:tc>
          <w:tcPr>
            <w:tcW w:w="2352" w:type="pct"/>
            <w:noWrap/>
          </w:tcPr>
          <w:p w14:paraId="1F2B3E0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Other Professional - Non-Face-to-Face</w:t>
            </w:r>
          </w:p>
        </w:tc>
        <w:tc>
          <w:tcPr>
            <w:tcW w:w="270" w:type="pct"/>
            <w:noWrap/>
          </w:tcPr>
          <w:p w14:paraId="58F779C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908462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$156.16</w:t>
            </w:r>
          </w:p>
        </w:tc>
        <w:tc>
          <w:tcPr>
            <w:tcW w:w="455" w:type="pct"/>
            <w:noWrap/>
          </w:tcPr>
          <w:p w14:paraId="3D770A4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$218.62</w:t>
            </w:r>
          </w:p>
        </w:tc>
        <w:tc>
          <w:tcPr>
            <w:tcW w:w="454" w:type="pct"/>
            <w:noWrap/>
          </w:tcPr>
          <w:p w14:paraId="1AD0FDD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$234.24</w:t>
            </w:r>
          </w:p>
        </w:tc>
      </w:tr>
      <w:tr w:rsidR="005128C7" w:rsidRPr="00605F5E" w14:paraId="18933F4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A200BFD" w14:textId="77777777" w:rsidR="005128C7" w:rsidRPr="00605F5E" w:rsidRDefault="005128C7">
            <w:pPr>
              <w:spacing w:before="120" w:after="120" w:line="240" w:lineRule="auto"/>
              <w:rPr>
                <w:rFonts w:cs="Arial"/>
                <w:b w:val="0"/>
              </w:rPr>
            </w:pPr>
            <w:r w:rsidRPr="00605F5E">
              <w:rPr>
                <w:rFonts w:cs="Arial"/>
                <w:b w:val="0"/>
              </w:rPr>
              <w:t>10_011_0128_5_3_PT</w:t>
            </w:r>
          </w:p>
        </w:tc>
        <w:tc>
          <w:tcPr>
            <w:tcW w:w="2352" w:type="pct"/>
            <w:noWrap/>
          </w:tcPr>
          <w:p w14:paraId="5A789976"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Other Professional - Provider Travel</w:t>
            </w:r>
          </w:p>
        </w:tc>
        <w:tc>
          <w:tcPr>
            <w:tcW w:w="270" w:type="pct"/>
            <w:noWrap/>
          </w:tcPr>
          <w:p w14:paraId="5FA438A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A1F4BD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$78.08</w:t>
            </w:r>
          </w:p>
        </w:tc>
        <w:tc>
          <w:tcPr>
            <w:tcW w:w="455" w:type="pct"/>
            <w:noWrap/>
          </w:tcPr>
          <w:p w14:paraId="5DAE69A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$109.31</w:t>
            </w:r>
          </w:p>
        </w:tc>
        <w:tc>
          <w:tcPr>
            <w:tcW w:w="454" w:type="pct"/>
            <w:noWrap/>
          </w:tcPr>
          <w:p w14:paraId="0717012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$117.12</w:t>
            </w:r>
          </w:p>
        </w:tc>
      </w:tr>
      <w:tr w:rsidR="005128C7" w:rsidRPr="00605F5E" w14:paraId="1BFA97B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F077E3" w14:textId="77777777" w:rsidR="005128C7" w:rsidRPr="00605F5E" w:rsidRDefault="005128C7">
            <w:pPr>
              <w:spacing w:before="120" w:after="120" w:line="240" w:lineRule="auto"/>
              <w:rPr>
                <w:rFonts w:cs="Arial"/>
                <w:b w:val="0"/>
              </w:rPr>
            </w:pPr>
            <w:r w:rsidRPr="00605F5E">
              <w:rPr>
                <w:rFonts w:cs="Arial"/>
                <w:b w:val="0"/>
              </w:rPr>
              <w:t>10_011_0128_5_3_RR</w:t>
            </w:r>
          </w:p>
        </w:tc>
        <w:tc>
          <w:tcPr>
            <w:tcW w:w="2352" w:type="pct"/>
            <w:noWrap/>
          </w:tcPr>
          <w:p w14:paraId="1B34368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Employment Therapy - Other Professional - NDIA Requested Reports</w:t>
            </w:r>
          </w:p>
        </w:tc>
        <w:tc>
          <w:tcPr>
            <w:tcW w:w="270" w:type="pct"/>
            <w:noWrap/>
          </w:tcPr>
          <w:p w14:paraId="3D1CA49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EE2527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$156.16</w:t>
            </w:r>
          </w:p>
        </w:tc>
        <w:tc>
          <w:tcPr>
            <w:tcW w:w="455" w:type="pct"/>
            <w:noWrap/>
          </w:tcPr>
          <w:p w14:paraId="1B82D93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$218.62</w:t>
            </w:r>
          </w:p>
        </w:tc>
        <w:tc>
          <w:tcPr>
            <w:tcW w:w="454" w:type="pct"/>
            <w:noWrap/>
          </w:tcPr>
          <w:p w14:paraId="05D3734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$234.24</w:t>
            </w:r>
          </w:p>
        </w:tc>
      </w:tr>
      <w:tr w:rsidR="005128C7" w:rsidRPr="00605F5E" w14:paraId="5BD2770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79B9D19" w14:textId="77777777" w:rsidR="005128C7" w:rsidRPr="00605F5E" w:rsidRDefault="005128C7">
            <w:pPr>
              <w:spacing w:before="120" w:after="120" w:line="240" w:lineRule="auto"/>
              <w:rPr>
                <w:rFonts w:cs="Arial"/>
                <w:b w:val="0"/>
              </w:rPr>
            </w:pPr>
            <w:r w:rsidRPr="00605F5E">
              <w:rPr>
                <w:rFonts w:cs="Arial"/>
                <w:b w:val="0"/>
              </w:rPr>
              <w:t>10_011_0128_5_3_TH</w:t>
            </w:r>
          </w:p>
        </w:tc>
        <w:tc>
          <w:tcPr>
            <w:tcW w:w="2352" w:type="pct"/>
            <w:noWrap/>
          </w:tcPr>
          <w:p w14:paraId="27E6C2D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Employment Therapy - Other Professional - Telehealth</w:t>
            </w:r>
          </w:p>
        </w:tc>
        <w:tc>
          <w:tcPr>
            <w:tcW w:w="270" w:type="pct"/>
            <w:noWrap/>
          </w:tcPr>
          <w:p w14:paraId="5ACC93C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54E40E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$156.16</w:t>
            </w:r>
          </w:p>
        </w:tc>
        <w:tc>
          <w:tcPr>
            <w:tcW w:w="455" w:type="pct"/>
            <w:noWrap/>
          </w:tcPr>
          <w:p w14:paraId="561D220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$218.62</w:t>
            </w:r>
          </w:p>
        </w:tc>
        <w:tc>
          <w:tcPr>
            <w:tcW w:w="454" w:type="pct"/>
            <w:noWrap/>
          </w:tcPr>
          <w:p w14:paraId="36AE67D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$234.24</w:t>
            </w:r>
          </w:p>
        </w:tc>
      </w:tr>
      <w:tr w:rsidR="005128C7" w:rsidRPr="00605F5E" w14:paraId="67ECD56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42D0BCE" w14:textId="77777777" w:rsidR="005128C7" w:rsidRPr="00605F5E" w:rsidRDefault="005128C7">
            <w:pPr>
              <w:spacing w:before="120" w:after="120" w:line="240" w:lineRule="auto"/>
              <w:rPr>
                <w:rFonts w:cs="Arial"/>
                <w:b w:val="0"/>
                <w:color w:val="000000"/>
                <w:lang w:eastAsia="en-AU"/>
              </w:rPr>
            </w:pPr>
            <w:r w:rsidRPr="00605F5E">
              <w:rPr>
                <w:rFonts w:cs="Arial"/>
                <w:b w:val="0"/>
              </w:rPr>
              <w:t>15_056_0128_1_3</w:t>
            </w:r>
          </w:p>
        </w:tc>
        <w:tc>
          <w:tcPr>
            <w:tcW w:w="2352" w:type="pct"/>
            <w:noWrap/>
          </w:tcPr>
          <w:p w14:paraId="3F2AA385"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Other Professional - Direct Service</w:t>
            </w:r>
          </w:p>
        </w:tc>
        <w:tc>
          <w:tcPr>
            <w:tcW w:w="270" w:type="pct"/>
            <w:noWrap/>
            <w:hideMark/>
          </w:tcPr>
          <w:p w14:paraId="61CFFC4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30F381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$156.16</w:t>
            </w:r>
          </w:p>
        </w:tc>
        <w:tc>
          <w:tcPr>
            <w:tcW w:w="455" w:type="pct"/>
            <w:noWrap/>
          </w:tcPr>
          <w:p w14:paraId="79E8B36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$218.62</w:t>
            </w:r>
          </w:p>
        </w:tc>
        <w:tc>
          <w:tcPr>
            <w:tcW w:w="454" w:type="pct"/>
            <w:noWrap/>
          </w:tcPr>
          <w:p w14:paraId="6F388FA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$234.24</w:t>
            </w:r>
          </w:p>
        </w:tc>
      </w:tr>
      <w:tr w:rsidR="005128C7" w:rsidRPr="00605F5E" w14:paraId="6D65668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C3F6D6" w14:textId="77777777" w:rsidR="005128C7" w:rsidRPr="00605F5E" w:rsidRDefault="005128C7">
            <w:pPr>
              <w:spacing w:before="120" w:after="120" w:line="240" w:lineRule="auto"/>
              <w:rPr>
                <w:rFonts w:cs="Arial"/>
                <w:b w:val="0"/>
                <w:color w:val="000000"/>
                <w:lang w:eastAsia="en-AU"/>
              </w:rPr>
            </w:pPr>
            <w:r w:rsidRPr="00605F5E">
              <w:rPr>
                <w:rFonts w:cs="Arial"/>
                <w:b w:val="0"/>
              </w:rPr>
              <w:t>15_056_0128_1_3_CA</w:t>
            </w:r>
          </w:p>
        </w:tc>
        <w:tc>
          <w:tcPr>
            <w:tcW w:w="2352" w:type="pct"/>
            <w:noWrap/>
          </w:tcPr>
          <w:p w14:paraId="0FE1337B"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Other Professional - Cancellation</w:t>
            </w:r>
          </w:p>
        </w:tc>
        <w:tc>
          <w:tcPr>
            <w:tcW w:w="270" w:type="pct"/>
            <w:noWrap/>
            <w:hideMark/>
          </w:tcPr>
          <w:p w14:paraId="4D80B0F4"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D114E1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$156.16</w:t>
            </w:r>
          </w:p>
        </w:tc>
        <w:tc>
          <w:tcPr>
            <w:tcW w:w="455" w:type="pct"/>
            <w:noWrap/>
          </w:tcPr>
          <w:p w14:paraId="7BEEA7B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$218.62</w:t>
            </w:r>
          </w:p>
        </w:tc>
        <w:tc>
          <w:tcPr>
            <w:tcW w:w="454" w:type="pct"/>
            <w:noWrap/>
          </w:tcPr>
          <w:p w14:paraId="0DA4267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$234.24</w:t>
            </w:r>
          </w:p>
        </w:tc>
      </w:tr>
      <w:tr w:rsidR="005128C7" w:rsidRPr="00605F5E" w14:paraId="7460501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61BDA3B" w14:textId="77777777" w:rsidR="005128C7" w:rsidRPr="00605F5E" w:rsidRDefault="005128C7">
            <w:pPr>
              <w:spacing w:before="120" w:after="120" w:line="240" w:lineRule="auto"/>
              <w:rPr>
                <w:rFonts w:cs="Arial"/>
                <w:b w:val="0"/>
                <w:color w:val="000000"/>
                <w:lang w:eastAsia="en-AU"/>
              </w:rPr>
            </w:pPr>
            <w:r w:rsidRPr="00605F5E">
              <w:rPr>
                <w:rFonts w:cs="Arial"/>
                <w:b w:val="0"/>
              </w:rPr>
              <w:t>15_056_0128_1_3_NF</w:t>
            </w:r>
          </w:p>
        </w:tc>
        <w:tc>
          <w:tcPr>
            <w:tcW w:w="2352" w:type="pct"/>
            <w:noWrap/>
          </w:tcPr>
          <w:p w14:paraId="558FED7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Other Professional - Non-Face-to-Face</w:t>
            </w:r>
          </w:p>
        </w:tc>
        <w:tc>
          <w:tcPr>
            <w:tcW w:w="270" w:type="pct"/>
            <w:noWrap/>
          </w:tcPr>
          <w:p w14:paraId="0D95B48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33AEDF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$156.16</w:t>
            </w:r>
          </w:p>
        </w:tc>
        <w:tc>
          <w:tcPr>
            <w:tcW w:w="455" w:type="pct"/>
            <w:noWrap/>
          </w:tcPr>
          <w:p w14:paraId="46C7F78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$218.62</w:t>
            </w:r>
          </w:p>
        </w:tc>
        <w:tc>
          <w:tcPr>
            <w:tcW w:w="454" w:type="pct"/>
            <w:noWrap/>
          </w:tcPr>
          <w:p w14:paraId="00706F0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$234.24</w:t>
            </w:r>
          </w:p>
        </w:tc>
      </w:tr>
      <w:tr w:rsidR="005128C7" w:rsidRPr="00605F5E" w14:paraId="2E9AEF0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DED2F17" w14:textId="77777777" w:rsidR="005128C7" w:rsidRPr="00605F5E" w:rsidRDefault="005128C7">
            <w:pPr>
              <w:spacing w:before="120" w:after="120" w:line="240" w:lineRule="auto"/>
              <w:rPr>
                <w:rFonts w:cs="Arial"/>
                <w:b w:val="0"/>
                <w:color w:val="000000"/>
                <w:lang w:eastAsia="en-AU"/>
              </w:rPr>
            </w:pPr>
            <w:r w:rsidRPr="00605F5E">
              <w:rPr>
                <w:rFonts w:cs="Arial"/>
                <w:b w:val="0"/>
              </w:rPr>
              <w:t>15_056_0128_1_3_PT</w:t>
            </w:r>
          </w:p>
        </w:tc>
        <w:tc>
          <w:tcPr>
            <w:tcW w:w="2352" w:type="pct"/>
            <w:noWrap/>
          </w:tcPr>
          <w:p w14:paraId="7F34554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Other Professional - Provider Travel</w:t>
            </w:r>
          </w:p>
        </w:tc>
        <w:tc>
          <w:tcPr>
            <w:tcW w:w="270" w:type="pct"/>
            <w:noWrap/>
          </w:tcPr>
          <w:p w14:paraId="15B963E9"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43A9BB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$78.08</w:t>
            </w:r>
          </w:p>
        </w:tc>
        <w:tc>
          <w:tcPr>
            <w:tcW w:w="455" w:type="pct"/>
            <w:noWrap/>
          </w:tcPr>
          <w:p w14:paraId="57748C8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$109.31</w:t>
            </w:r>
          </w:p>
        </w:tc>
        <w:tc>
          <w:tcPr>
            <w:tcW w:w="454" w:type="pct"/>
            <w:noWrap/>
          </w:tcPr>
          <w:p w14:paraId="2D40EB9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$117.12</w:t>
            </w:r>
          </w:p>
        </w:tc>
      </w:tr>
      <w:tr w:rsidR="005128C7" w:rsidRPr="00605F5E" w14:paraId="61457A3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8D18E7B" w14:textId="77777777" w:rsidR="005128C7" w:rsidRPr="00605F5E" w:rsidRDefault="005128C7">
            <w:pPr>
              <w:spacing w:before="120" w:after="120" w:line="240" w:lineRule="auto"/>
              <w:rPr>
                <w:rFonts w:cs="Arial"/>
                <w:b w:val="0"/>
                <w:color w:val="000000"/>
                <w:lang w:eastAsia="en-AU"/>
              </w:rPr>
            </w:pPr>
            <w:r w:rsidRPr="00605F5E">
              <w:rPr>
                <w:rFonts w:cs="Arial"/>
                <w:b w:val="0"/>
              </w:rPr>
              <w:t>15_056_0128_1_3_RR</w:t>
            </w:r>
          </w:p>
        </w:tc>
        <w:tc>
          <w:tcPr>
            <w:tcW w:w="2352" w:type="pct"/>
            <w:noWrap/>
          </w:tcPr>
          <w:p w14:paraId="6A53C67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Therapy - Other Professional - NDIA Requested Reports</w:t>
            </w:r>
          </w:p>
        </w:tc>
        <w:tc>
          <w:tcPr>
            <w:tcW w:w="270" w:type="pct"/>
            <w:noWrap/>
          </w:tcPr>
          <w:p w14:paraId="2AF1D5D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AA66B2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$156.16</w:t>
            </w:r>
          </w:p>
        </w:tc>
        <w:tc>
          <w:tcPr>
            <w:tcW w:w="455" w:type="pct"/>
            <w:noWrap/>
          </w:tcPr>
          <w:p w14:paraId="7D6AB32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$218.62</w:t>
            </w:r>
          </w:p>
        </w:tc>
        <w:tc>
          <w:tcPr>
            <w:tcW w:w="454" w:type="pct"/>
            <w:noWrap/>
          </w:tcPr>
          <w:p w14:paraId="0166D6A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$234.24</w:t>
            </w:r>
          </w:p>
        </w:tc>
      </w:tr>
      <w:tr w:rsidR="005128C7" w:rsidRPr="00605F5E" w14:paraId="4257AA2D"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16F717E" w14:textId="77777777" w:rsidR="005128C7" w:rsidRPr="00605F5E" w:rsidRDefault="005128C7">
            <w:pPr>
              <w:spacing w:before="120" w:after="120" w:line="240" w:lineRule="auto"/>
              <w:rPr>
                <w:rFonts w:cs="Arial"/>
                <w:b w:val="0"/>
                <w:color w:val="000000"/>
                <w:lang w:eastAsia="en-AU"/>
              </w:rPr>
            </w:pPr>
            <w:r w:rsidRPr="00605F5E">
              <w:rPr>
                <w:rFonts w:cs="Arial"/>
                <w:b w:val="0"/>
              </w:rPr>
              <w:t>15_056_0128_1_3_TH</w:t>
            </w:r>
          </w:p>
        </w:tc>
        <w:tc>
          <w:tcPr>
            <w:tcW w:w="2352" w:type="pct"/>
            <w:noWrap/>
          </w:tcPr>
          <w:p w14:paraId="6B61D35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Therapy - Other Professional - Telehealth</w:t>
            </w:r>
          </w:p>
        </w:tc>
        <w:tc>
          <w:tcPr>
            <w:tcW w:w="270" w:type="pct"/>
            <w:noWrap/>
          </w:tcPr>
          <w:p w14:paraId="22F50E3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E2F1F9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$156.16</w:t>
            </w:r>
          </w:p>
        </w:tc>
        <w:tc>
          <w:tcPr>
            <w:tcW w:w="455" w:type="pct"/>
            <w:noWrap/>
          </w:tcPr>
          <w:p w14:paraId="60DB7B8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$218.62</w:t>
            </w:r>
          </w:p>
        </w:tc>
        <w:tc>
          <w:tcPr>
            <w:tcW w:w="454" w:type="pct"/>
            <w:noWrap/>
          </w:tcPr>
          <w:p w14:paraId="5F1EF98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$234.24</w:t>
            </w:r>
          </w:p>
        </w:tc>
      </w:tr>
    </w:tbl>
    <w:p w14:paraId="6E143B83" w14:textId="77777777" w:rsidR="000267DA" w:rsidRDefault="000267DA">
      <w:pPr>
        <w:spacing w:after="0" w:line="240" w:lineRule="auto"/>
        <w:rPr>
          <w:b/>
          <w:color w:val="6B2876" w:themeColor="text1"/>
          <w:sz w:val="28"/>
          <w:szCs w:val="28"/>
        </w:rPr>
      </w:pPr>
      <w:r>
        <w:br w:type="page"/>
      </w:r>
    </w:p>
    <w:p w14:paraId="50E33DCB" w14:textId="593C018C" w:rsidR="00D34A2B" w:rsidRPr="00605F5E" w:rsidRDefault="00D34A2B" w:rsidP="00D34A2B">
      <w:pPr>
        <w:pStyle w:val="Heading4"/>
      </w:pPr>
      <w:r w:rsidRPr="00605F5E">
        <w:t>Selection and/or Manufacture of Customised or Wearable Technology</w:t>
      </w:r>
    </w:p>
    <w:p w14:paraId="716FF8D2" w14:textId="4EA4DD20" w:rsidR="00CA270F" w:rsidRPr="00605F5E" w:rsidRDefault="00CA270F" w:rsidP="00CA270F">
      <w:r w:rsidRPr="00605F5E">
        <w:t xml:space="preserve">The maximum amounts in </w:t>
      </w:r>
      <w:r w:rsidR="00E9295A">
        <w:fldChar w:fldCharType="begin"/>
      </w:r>
      <w:r w:rsidR="00E9295A">
        <w:instrText xml:space="preserve"> REF _Ref240360402 \h </w:instrText>
      </w:r>
      <w:r w:rsidR="00E9295A">
        <w:fldChar w:fldCharType="separate"/>
      </w:r>
      <w:r w:rsidR="006F741E" w:rsidRPr="00605F5E">
        <w:t xml:space="preserve">Table </w:t>
      </w:r>
      <w:r w:rsidR="006F741E">
        <w:rPr>
          <w:noProof/>
        </w:rPr>
        <w:t>35</w:t>
      </w:r>
      <w:r w:rsidR="00E9295A">
        <w:fldChar w:fldCharType="end"/>
      </w:r>
      <w:r w:rsidR="0043134E" w:rsidRPr="00605F5E">
        <w:t xml:space="preserve"> apply to </w:t>
      </w:r>
      <w:r w:rsidR="00B13B77">
        <w:t xml:space="preserve">the delivery </w:t>
      </w:r>
      <w:r w:rsidR="00935E73">
        <w:t>of</w:t>
      </w:r>
      <w:r w:rsidR="0043134E" w:rsidRPr="00605F5E">
        <w:t xml:space="preserve"> supports by a therapeutic professional to enable the selection or manufacture of customi</w:t>
      </w:r>
      <w:r w:rsidR="00D61B32">
        <w:t>s</w:t>
      </w:r>
      <w:r w:rsidR="0043134E" w:rsidRPr="00605F5E">
        <w:t>ed or wearable technology. Th</w:t>
      </w:r>
      <w:r w:rsidR="002F5D50" w:rsidRPr="00605F5E">
        <w:t>ese</w:t>
      </w:r>
      <w:r w:rsidR="001A59C7">
        <w:t xml:space="preserve"> supports</w:t>
      </w:r>
      <w:r w:rsidR="002F5D50" w:rsidRPr="00605F5E">
        <w:t xml:space="preserve"> </w:t>
      </w:r>
      <w:r w:rsidR="0043134E" w:rsidRPr="00605F5E">
        <w:t xml:space="preserve">would generally be expected to be delivered by </w:t>
      </w:r>
      <w:r w:rsidR="00EC76DC">
        <w:t>O</w:t>
      </w:r>
      <w:r w:rsidR="002F5D50" w:rsidRPr="00605F5E">
        <w:t xml:space="preserve">rthotist, </w:t>
      </w:r>
      <w:r w:rsidR="00EC76DC">
        <w:t>P</w:t>
      </w:r>
      <w:r w:rsidR="002F5D50" w:rsidRPr="00605F5E">
        <w:t xml:space="preserve">rosthetist, or </w:t>
      </w:r>
      <w:r w:rsidR="00EC76DC">
        <w:t>P</w:t>
      </w:r>
      <w:r w:rsidR="002F5D50" w:rsidRPr="00605F5E">
        <w:t>edorthists.</w:t>
      </w:r>
    </w:p>
    <w:p w14:paraId="38285D09" w14:textId="21AD486F" w:rsidR="005128C7" w:rsidRPr="00605F5E" w:rsidRDefault="005128C7" w:rsidP="005128C7">
      <w:pPr>
        <w:pStyle w:val="Caption"/>
        <w:spacing w:before="240"/>
        <w:rPr>
          <w:rFonts w:cs="Arial"/>
        </w:rPr>
      </w:pPr>
      <w:bookmarkStart w:id="63" w:name="_Ref240360402"/>
      <w:r w:rsidRPr="00605F5E">
        <w:t xml:space="preserve">Table </w:t>
      </w:r>
      <w:r>
        <w:fldChar w:fldCharType="begin"/>
      </w:r>
      <w:r>
        <w:instrText>SEQ Table \* ARABIC</w:instrText>
      </w:r>
      <w:r>
        <w:fldChar w:fldCharType="separate"/>
      </w:r>
      <w:r w:rsidR="006F741E">
        <w:rPr>
          <w:noProof/>
        </w:rPr>
        <w:t>35</w:t>
      </w:r>
      <w:r>
        <w:fldChar w:fldCharType="end"/>
      </w:r>
      <w:bookmarkEnd w:id="63"/>
      <w:r w:rsidRPr="00605F5E">
        <w:rPr>
          <w:rFonts w:cs="Arial"/>
        </w:rPr>
        <w:t xml:space="preserve">: </w:t>
      </w:r>
      <w:r w:rsidR="00871C83" w:rsidRPr="00605F5E">
        <w:rPr>
          <w:rFonts w:cs="Arial"/>
        </w:rPr>
        <w:t xml:space="preserve">Maximum amounts for </w:t>
      </w:r>
      <w:r w:rsidRPr="00605F5E">
        <w:rPr>
          <w:rFonts w:cs="Arial"/>
        </w:rPr>
        <w:t>Selection and/or Manufacture of Customised or Wearable Technology</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5C08E5CA"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7F85F031"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505C846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08506652"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0F7217C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7070BC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545BAD0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51FA85C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C645BD6" w14:textId="77777777" w:rsidR="005128C7" w:rsidRPr="00605F5E" w:rsidRDefault="005128C7">
            <w:pPr>
              <w:spacing w:before="120" w:after="120" w:line="240" w:lineRule="auto"/>
              <w:rPr>
                <w:b w:val="0"/>
              </w:rPr>
            </w:pPr>
            <w:r w:rsidRPr="00605F5E">
              <w:rPr>
                <w:b w:val="0"/>
              </w:rPr>
              <w:t>15_047_0135_1_3</w:t>
            </w:r>
          </w:p>
        </w:tc>
        <w:tc>
          <w:tcPr>
            <w:tcW w:w="2352" w:type="pct"/>
            <w:noWrap/>
          </w:tcPr>
          <w:p w14:paraId="1123F85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Selection or Manufacture of Individualised Technology - Direct Service</w:t>
            </w:r>
          </w:p>
        </w:tc>
        <w:tc>
          <w:tcPr>
            <w:tcW w:w="270" w:type="pct"/>
            <w:noWrap/>
            <w:hideMark/>
          </w:tcPr>
          <w:p w14:paraId="2BFABBA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CFEE42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$193.99</w:t>
            </w:r>
          </w:p>
        </w:tc>
        <w:tc>
          <w:tcPr>
            <w:tcW w:w="455" w:type="pct"/>
            <w:noWrap/>
          </w:tcPr>
          <w:p w14:paraId="6983226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$271.59</w:t>
            </w:r>
          </w:p>
        </w:tc>
        <w:tc>
          <w:tcPr>
            <w:tcW w:w="454" w:type="pct"/>
            <w:noWrap/>
          </w:tcPr>
          <w:p w14:paraId="66CC984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$290.99</w:t>
            </w:r>
          </w:p>
        </w:tc>
      </w:tr>
      <w:tr w:rsidR="005128C7" w:rsidRPr="00605F5E" w14:paraId="586D6FD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2EA0C2A" w14:textId="77777777" w:rsidR="005128C7" w:rsidRPr="00605F5E" w:rsidRDefault="005128C7">
            <w:pPr>
              <w:spacing w:before="120" w:after="120" w:line="240" w:lineRule="auto"/>
              <w:rPr>
                <w:b w:val="0"/>
              </w:rPr>
            </w:pPr>
            <w:r w:rsidRPr="00605F5E">
              <w:rPr>
                <w:b w:val="0"/>
              </w:rPr>
              <w:t>15_047_0135_1_3_CA</w:t>
            </w:r>
          </w:p>
        </w:tc>
        <w:tc>
          <w:tcPr>
            <w:tcW w:w="2352" w:type="pct"/>
            <w:noWrap/>
          </w:tcPr>
          <w:p w14:paraId="37E172F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Selection or Manufacture of Individualised Technology - Cancellation</w:t>
            </w:r>
          </w:p>
        </w:tc>
        <w:tc>
          <w:tcPr>
            <w:tcW w:w="270" w:type="pct"/>
            <w:noWrap/>
            <w:hideMark/>
          </w:tcPr>
          <w:p w14:paraId="5F03263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6DD312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$193.99</w:t>
            </w:r>
          </w:p>
        </w:tc>
        <w:tc>
          <w:tcPr>
            <w:tcW w:w="455" w:type="pct"/>
            <w:noWrap/>
          </w:tcPr>
          <w:p w14:paraId="3EB412C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$271.59</w:t>
            </w:r>
          </w:p>
        </w:tc>
        <w:tc>
          <w:tcPr>
            <w:tcW w:w="454" w:type="pct"/>
            <w:noWrap/>
          </w:tcPr>
          <w:p w14:paraId="1D40C25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$290.99</w:t>
            </w:r>
          </w:p>
        </w:tc>
      </w:tr>
      <w:tr w:rsidR="005128C7" w:rsidRPr="00605F5E" w14:paraId="4786798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968167E" w14:textId="77777777" w:rsidR="005128C7" w:rsidRPr="00605F5E" w:rsidRDefault="005128C7">
            <w:pPr>
              <w:spacing w:before="120" w:after="120" w:line="240" w:lineRule="auto"/>
              <w:rPr>
                <w:b w:val="0"/>
              </w:rPr>
            </w:pPr>
            <w:r w:rsidRPr="00605F5E">
              <w:rPr>
                <w:b w:val="0"/>
              </w:rPr>
              <w:t>15_047_0135_1_3_NF</w:t>
            </w:r>
          </w:p>
        </w:tc>
        <w:tc>
          <w:tcPr>
            <w:tcW w:w="2352" w:type="pct"/>
            <w:noWrap/>
          </w:tcPr>
          <w:p w14:paraId="2933D0F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Selection or Manufacture of Individualised Technology - Non-Face-to-Face</w:t>
            </w:r>
          </w:p>
        </w:tc>
        <w:tc>
          <w:tcPr>
            <w:tcW w:w="270" w:type="pct"/>
            <w:noWrap/>
          </w:tcPr>
          <w:p w14:paraId="43E5656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2711FE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$193.99</w:t>
            </w:r>
          </w:p>
        </w:tc>
        <w:tc>
          <w:tcPr>
            <w:tcW w:w="455" w:type="pct"/>
            <w:noWrap/>
          </w:tcPr>
          <w:p w14:paraId="58E1ACD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$271.59</w:t>
            </w:r>
          </w:p>
        </w:tc>
        <w:tc>
          <w:tcPr>
            <w:tcW w:w="454" w:type="pct"/>
            <w:noWrap/>
          </w:tcPr>
          <w:p w14:paraId="64AFCE3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$290.99</w:t>
            </w:r>
          </w:p>
        </w:tc>
      </w:tr>
      <w:tr w:rsidR="005128C7" w:rsidRPr="00605F5E" w14:paraId="5AD27D2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CF12BAE" w14:textId="77777777" w:rsidR="005128C7" w:rsidRPr="00605F5E" w:rsidRDefault="005128C7">
            <w:pPr>
              <w:spacing w:before="120" w:after="120" w:line="240" w:lineRule="auto"/>
              <w:rPr>
                <w:b w:val="0"/>
              </w:rPr>
            </w:pPr>
            <w:r w:rsidRPr="00605F5E">
              <w:rPr>
                <w:b w:val="0"/>
              </w:rPr>
              <w:t>15_047_0135_1_3_PT</w:t>
            </w:r>
          </w:p>
        </w:tc>
        <w:tc>
          <w:tcPr>
            <w:tcW w:w="2352" w:type="pct"/>
            <w:noWrap/>
          </w:tcPr>
          <w:p w14:paraId="1B255A7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Selection or Manufacture of Individualised Technology - Provider Travel</w:t>
            </w:r>
          </w:p>
        </w:tc>
        <w:tc>
          <w:tcPr>
            <w:tcW w:w="270" w:type="pct"/>
            <w:noWrap/>
          </w:tcPr>
          <w:p w14:paraId="030BB603"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3524876"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$97.00</w:t>
            </w:r>
          </w:p>
        </w:tc>
        <w:tc>
          <w:tcPr>
            <w:tcW w:w="455" w:type="pct"/>
            <w:noWrap/>
          </w:tcPr>
          <w:p w14:paraId="36B2B9A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$135.80</w:t>
            </w:r>
          </w:p>
        </w:tc>
        <w:tc>
          <w:tcPr>
            <w:tcW w:w="454" w:type="pct"/>
            <w:noWrap/>
          </w:tcPr>
          <w:p w14:paraId="0188091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$145.50</w:t>
            </w:r>
          </w:p>
        </w:tc>
      </w:tr>
      <w:tr w:rsidR="005128C7" w:rsidRPr="00605F5E" w14:paraId="1728E1CF" w14:textId="77777777" w:rsidTr="005F48BF">
        <w:trPr>
          <w:cnfStyle w:val="000000100000" w:firstRow="0" w:lastRow="0" w:firstColumn="0" w:lastColumn="0" w:oddVBand="0" w:evenVBand="0" w:oddHBand="1" w:evenHBand="0"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1014" w:type="pct"/>
            <w:noWrap/>
          </w:tcPr>
          <w:p w14:paraId="5817C597" w14:textId="77777777" w:rsidR="005128C7" w:rsidRPr="00605F5E" w:rsidRDefault="005128C7">
            <w:pPr>
              <w:spacing w:before="120" w:after="120" w:line="240" w:lineRule="auto"/>
              <w:rPr>
                <w:b w:val="0"/>
              </w:rPr>
            </w:pPr>
            <w:r w:rsidRPr="00605F5E">
              <w:rPr>
                <w:b w:val="0"/>
              </w:rPr>
              <w:t>15_047_0135_1_3_RR</w:t>
            </w:r>
          </w:p>
        </w:tc>
        <w:tc>
          <w:tcPr>
            <w:tcW w:w="2352" w:type="pct"/>
            <w:noWrap/>
          </w:tcPr>
          <w:p w14:paraId="23040C4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Selection or Manufacture of Individualised Technology - NDIA Requested Reports</w:t>
            </w:r>
          </w:p>
        </w:tc>
        <w:tc>
          <w:tcPr>
            <w:tcW w:w="270" w:type="pct"/>
            <w:noWrap/>
          </w:tcPr>
          <w:p w14:paraId="6D587C4D" w14:textId="465FE0E1" w:rsidR="005128C7" w:rsidRPr="00605F5E" w:rsidRDefault="005128C7" w:rsidP="00927DA0">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6A574C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$193.99</w:t>
            </w:r>
          </w:p>
        </w:tc>
        <w:tc>
          <w:tcPr>
            <w:tcW w:w="455" w:type="pct"/>
            <w:noWrap/>
          </w:tcPr>
          <w:p w14:paraId="447D07C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$271.59</w:t>
            </w:r>
          </w:p>
        </w:tc>
        <w:tc>
          <w:tcPr>
            <w:tcW w:w="454" w:type="pct"/>
            <w:noWrap/>
          </w:tcPr>
          <w:p w14:paraId="0BA013E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$290.99</w:t>
            </w:r>
          </w:p>
        </w:tc>
      </w:tr>
      <w:tr w:rsidR="005128C7" w:rsidRPr="00605F5E" w14:paraId="7A991BB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6B87F6" w14:textId="77777777" w:rsidR="005128C7" w:rsidRPr="00605F5E" w:rsidRDefault="005128C7">
            <w:pPr>
              <w:spacing w:before="120" w:after="120" w:line="240" w:lineRule="auto"/>
              <w:rPr>
                <w:b w:val="0"/>
              </w:rPr>
            </w:pPr>
            <w:r w:rsidRPr="00605F5E">
              <w:rPr>
                <w:b w:val="0"/>
              </w:rPr>
              <w:t>15_047_0135_1_3_TH</w:t>
            </w:r>
          </w:p>
        </w:tc>
        <w:tc>
          <w:tcPr>
            <w:tcW w:w="2352" w:type="pct"/>
            <w:noWrap/>
          </w:tcPr>
          <w:p w14:paraId="364B9FF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Selection or Manufacture of Individualised Technology - Telehealth</w:t>
            </w:r>
          </w:p>
        </w:tc>
        <w:tc>
          <w:tcPr>
            <w:tcW w:w="270" w:type="pct"/>
            <w:noWrap/>
          </w:tcPr>
          <w:p w14:paraId="0E44980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889217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$193.99</w:t>
            </w:r>
          </w:p>
        </w:tc>
        <w:tc>
          <w:tcPr>
            <w:tcW w:w="455" w:type="pct"/>
            <w:noWrap/>
          </w:tcPr>
          <w:p w14:paraId="3FD541F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$271.59</w:t>
            </w:r>
          </w:p>
        </w:tc>
        <w:tc>
          <w:tcPr>
            <w:tcW w:w="454" w:type="pct"/>
            <w:noWrap/>
          </w:tcPr>
          <w:p w14:paraId="7350B76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$290.99</w:t>
            </w:r>
          </w:p>
        </w:tc>
      </w:tr>
    </w:tbl>
    <w:p w14:paraId="71288DC5" w14:textId="77777777" w:rsidR="003F47CC" w:rsidRDefault="003F47CC">
      <w:pPr>
        <w:spacing w:after="0" w:line="240" w:lineRule="auto"/>
        <w:rPr>
          <w:b/>
          <w:color w:val="6B2876" w:themeColor="text1"/>
          <w:sz w:val="28"/>
          <w:szCs w:val="28"/>
        </w:rPr>
      </w:pPr>
      <w:r>
        <w:br w:type="page"/>
      </w:r>
    </w:p>
    <w:p w14:paraId="6F35EC6D" w14:textId="4DFEF687" w:rsidR="00887C1C" w:rsidRPr="00605F5E" w:rsidRDefault="00887C1C" w:rsidP="00AC7EC7">
      <w:pPr>
        <w:pStyle w:val="Heading4"/>
      </w:pPr>
      <w:r w:rsidRPr="00605F5E">
        <w:t>Specialist Behavio</w:t>
      </w:r>
      <w:r w:rsidR="00C00861" w:rsidRPr="00605F5E">
        <w:t>u</w:t>
      </w:r>
      <w:r w:rsidRPr="00605F5E">
        <w:t>ral Intervention Support including Training in</w:t>
      </w:r>
      <w:r w:rsidR="008A3D0D" w:rsidRPr="00605F5E">
        <w:t xml:space="preserve"> Behaviour Management Strategies</w:t>
      </w:r>
    </w:p>
    <w:p w14:paraId="4FDCACC2" w14:textId="075315E3" w:rsidR="008A3D0D" w:rsidRPr="00605F5E" w:rsidRDefault="008A3D0D" w:rsidP="00E55CEF">
      <w:r w:rsidRPr="00605F5E">
        <w:t xml:space="preserve">The maximum </w:t>
      </w:r>
      <w:r w:rsidRPr="00A81790">
        <w:t>amounts in</w:t>
      </w:r>
      <w:r w:rsidR="00E55CEF" w:rsidRPr="00A81790">
        <w:t xml:space="preserve"> </w:t>
      </w:r>
      <w:r w:rsidR="00164ACE" w:rsidRPr="00A81790">
        <w:fldChar w:fldCharType="begin"/>
      </w:r>
      <w:r w:rsidR="00164ACE" w:rsidRPr="00A81790">
        <w:instrText xml:space="preserve"> REF _Ref235520798 \h </w:instrText>
      </w:r>
      <w:r w:rsidR="00A81790">
        <w:instrText xml:space="preserve"> \* MERGEFORMAT </w:instrText>
      </w:r>
      <w:r w:rsidR="00164ACE" w:rsidRPr="00A81790">
        <w:fldChar w:fldCharType="separate"/>
      </w:r>
      <w:r w:rsidR="006F741E" w:rsidRPr="00605F5E">
        <w:t xml:space="preserve">Table </w:t>
      </w:r>
      <w:r w:rsidR="006F741E">
        <w:rPr>
          <w:noProof/>
        </w:rPr>
        <w:t>36</w:t>
      </w:r>
      <w:r w:rsidR="00164ACE" w:rsidRPr="00A81790">
        <w:fldChar w:fldCharType="end"/>
      </w:r>
      <w:r w:rsidR="00164ACE" w:rsidRPr="00A81790">
        <w:t xml:space="preserve"> </w:t>
      </w:r>
      <w:r w:rsidR="00164ACE" w:rsidRPr="00A81790">
        <w:rPr>
          <w:rFonts w:cs="Arial"/>
        </w:rPr>
        <w:t>apply to</w:t>
      </w:r>
      <w:r w:rsidR="00164ACE" w:rsidRPr="00A81790">
        <w:t xml:space="preserve"> </w:t>
      </w:r>
      <w:r w:rsidR="001A59C7">
        <w:t xml:space="preserve">the delivery of </w:t>
      </w:r>
      <w:r w:rsidR="00213872" w:rsidRPr="00A81790">
        <w:t>Specialist Behavioural Intervention supports</w:t>
      </w:r>
      <w:r w:rsidR="001A59C7">
        <w:t xml:space="preserve"> including training in behaviour management strategies</w:t>
      </w:r>
      <w:r w:rsidR="00213872" w:rsidRPr="00A81790">
        <w:t xml:space="preserve">. </w:t>
      </w:r>
      <w:r w:rsidR="00D62075" w:rsidRPr="00A81790">
        <w:t xml:space="preserve">These are supports delivered by providers who are registered </w:t>
      </w:r>
      <w:r w:rsidR="00B861AD" w:rsidRPr="00A81790">
        <w:t>under the NDIS Quality and Safeguards Commission</w:t>
      </w:r>
      <w:r w:rsidR="0024771A" w:rsidRPr="00A81790">
        <w:t>’s</w:t>
      </w:r>
      <w:r w:rsidR="00B861AD" w:rsidRPr="00A81790">
        <w:t xml:space="preserve"> </w:t>
      </w:r>
      <w:r w:rsidR="00A54B17" w:rsidRPr="00A81790">
        <w:t>Speci</w:t>
      </w:r>
      <w:r w:rsidR="00D34835" w:rsidRPr="00A81790">
        <w:t>alised Positive Behaviour Supports registration group.</w:t>
      </w:r>
    </w:p>
    <w:p w14:paraId="43ACA908" w14:textId="5ED42828" w:rsidR="009837D0" w:rsidRPr="00605F5E" w:rsidRDefault="005128C7" w:rsidP="00CD1F5A">
      <w:pPr>
        <w:pStyle w:val="Caption"/>
        <w:spacing w:before="240"/>
      </w:pPr>
      <w:bookmarkStart w:id="64" w:name="_Ref235520798"/>
      <w:bookmarkStart w:id="65" w:name="_Ref235520785"/>
      <w:r w:rsidRPr="00605F5E">
        <w:t xml:space="preserve">Table </w:t>
      </w:r>
      <w:r>
        <w:fldChar w:fldCharType="begin"/>
      </w:r>
      <w:r>
        <w:instrText>SEQ Table \* ARABIC</w:instrText>
      </w:r>
      <w:r>
        <w:fldChar w:fldCharType="separate"/>
      </w:r>
      <w:r w:rsidR="006F741E">
        <w:rPr>
          <w:noProof/>
        </w:rPr>
        <w:t>36</w:t>
      </w:r>
      <w:r>
        <w:fldChar w:fldCharType="end"/>
      </w:r>
      <w:bookmarkEnd w:id="64"/>
      <w:r w:rsidRPr="00605F5E">
        <w:t>:</w:t>
      </w:r>
      <w:r w:rsidRPr="00605F5E">
        <w:rPr>
          <w:rFonts w:cs="Arial"/>
        </w:rPr>
        <w:t xml:space="preserve"> </w:t>
      </w:r>
      <w:r w:rsidR="00871C83" w:rsidRPr="00605F5E">
        <w:rPr>
          <w:rFonts w:cs="Arial"/>
        </w:rPr>
        <w:t xml:space="preserve">Maximum amounts for </w:t>
      </w:r>
      <w:r w:rsidRPr="00605F5E">
        <w:rPr>
          <w:rFonts w:cs="Arial"/>
        </w:rPr>
        <w:t>Specialist Behavioural Intervention Support including Training in Behaviour Management Strategies</w:t>
      </w:r>
      <w:bookmarkEnd w:id="65"/>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47578A26"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AEBD4EA"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5453F12B"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357E87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4E7F1CDD"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7D83241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B0DB14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3019522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45BAFF8" w14:textId="77777777" w:rsidR="005128C7" w:rsidRPr="00605F5E" w:rsidRDefault="005128C7">
            <w:pPr>
              <w:spacing w:before="120" w:after="120" w:line="240" w:lineRule="auto"/>
              <w:rPr>
                <w:rFonts w:cs="Arial"/>
                <w:b w:val="0"/>
                <w:color w:val="000000"/>
                <w:lang w:eastAsia="en-AU"/>
              </w:rPr>
            </w:pPr>
            <w:r w:rsidRPr="00605F5E">
              <w:rPr>
                <w:b w:val="0"/>
              </w:rPr>
              <w:t>11_022_0110_7_3</w:t>
            </w:r>
          </w:p>
        </w:tc>
        <w:tc>
          <w:tcPr>
            <w:tcW w:w="2352" w:type="pct"/>
            <w:noWrap/>
          </w:tcPr>
          <w:p w14:paraId="4C7A809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Specialist Behavioural Intervention Support - Direct Service</w:t>
            </w:r>
          </w:p>
        </w:tc>
        <w:tc>
          <w:tcPr>
            <w:tcW w:w="270" w:type="pct"/>
            <w:noWrap/>
            <w:hideMark/>
          </w:tcPr>
          <w:p w14:paraId="12A4870A"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CDD3E1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$252.99</w:t>
            </w:r>
          </w:p>
        </w:tc>
        <w:tc>
          <w:tcPr>
            <w:tcW w:w="455" w:type="pct"/>
            <w:noWrap/>
          </w:tcPr>
          <w:p w14:paraId="5EA489D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$354.19</w:t>
            </w:r>
          </w:p>
        </w:tc>
        <w:tc>
          <w:tcPr>
            <w:tcW w:w="454" w:type="pct"/>
            <w:noWrap/>
          </w:tcPr>
          <w:p w14:paraId="6948FCD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$379.49</w:t>
            </w:r>
          </w:p>
        </w:tc>
      </w:tr>
      <w:tr w:rsidR="005128C7" w:rsidRPr="00605F5E" w14:paraId="49F9384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671478E" w14:textId="77777777" w:rsidR="005128C7" w:rsidRPr="00605F5E" w:rsidRDefault="005128C7">
            <w:pPr>
              <w:spacing w:before="120" w:after="120" w:line="240" w:lineRule="auto"/>
              <w:rPr>
                <w:rFonts w:cs="Arial"/>
                <w:b w:val="0"/>
                <w:color w:val="000000"/>
                <w:lang w:eastAsia="en-AU"/>
              </w:rPr>
            </w:pPr>
            <w:r w:rsidRPr="00605F5E">
              <w:rPr>
                <w:b w:val="0"/>
              </w:rPr>
              <w:t>11_022_0110_7_3_CA</w:t>
            </w:r>
          </w:p>
        </w:tc>
        <w:tc>
          <w:tcPr>
            <w:tcW w:w="2352" w:type="pct"/>
            <w:noWrap/>
          </w:tcPr>
          <w:p w14:paraId="52D304ED"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Specialist Behavioural Intervention Support - Cancellation</w:t>
            </w:r>
          </w:p>
        </w:tc>
        <w:tc>
          <w:tcPr>
            <w:tcW w:w="270" w:type="pct"/>
            <w:noWrap/>
            <w:hideMark/>
          </w:tcPr>
          <w:p w14:paraId="0470D8F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840E9B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$252.99</w:t>
            </w:r>
          </w:p>
        </w:tc>
        <w:tc>
          <w:tcPr>
            <w:tcW w:w="455" w:type="pct"/>
            <w:noWrap/>
          </w:tcPr>
          <w:p w14:paraId="6D52740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$354.19</w:t>
            </w:r>
          </w:p>
        </w:tc>
        <w:tc>
          <w:tcPr>
            <w:tcW w:w="454" w:type="pct"/>
            <w:noWrap/>
          </w:tcPr>
          <w:p w14:paraId="0F3A486D"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$379.49</w:t>
            </w:r>
          </w:p>
        </w:tc>
      </w:tr>
      <w:tr w:rsidR="005128C7" w:rsidRPr="00605F5E" w14:paraId="1287C0F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8F06B28" w14:textId="77777777" w:rsidR="005128C7" w:rsidRPr="00605F5E" w:rsidRDefault="005128C7">
            <w:pPr>
              <w:spacing w:before="120" w:after="120" w:line="240" w:lineRule="auto"/>
              <w:rPr>
                <w:rFonts w:cs="Arial"/>
                <w:b w:val="0"/>
                <w:color w:val="000000"/>
                <w:lang w:eastAsia="en-AU"/>
              </w:rPr>
            </w:pPr>
            <w:r w:rsidRPr="00605F5E">
              <w:rPr>
                <w:b w:val="0"/>
              </w:rPr>
              <w:t>11_022_0110_7_3_NF</w:t>
            </w:r>
          </w:p>
        </w:tc>
        <w:tc>
          <w:tcPr>
            <w:tcW w:w="2352" w:type="pct"/>
            <w:noWrap/>
          </w:tcPr>
          <w:p w14:paraId="3A4BD14C"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Specialist Behavioural Intervention Support - Non-Face-to-Face</w:t>
            </w:r>
          </w:p>
        </w:tc>
        <w:tc>
          <w:tcPr>
            <w:tcW w:w="270" w:type="pct"/>
            <w:noWrap/>
          </w:tcPr>
          <w:p w14:paraId="09A91C84"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7B7A78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$252.99</w:t>
            </w:r>
          </w:p>
        </w:tc>
        <w:tc>
          <w:tcPr>
            <w:tcW w:w="455" w:type="pct"/>
            <w:noWrap/>
          </w:tcPr>
          <w:p w14:paraId="1BA1D88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$354.19</w:t>
            </w:r>
          </w:p>
        </w:tc>
        <w:tc>
          <w:tcPr>
            <w:tcW w:w="454" w:type="pct"/>
            <w:noWrap/>
          </w:tcPr>
          <w:p w14:paraId="2AFBA222"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$379.49</w:t>
            </w:r>
          </w:p>
        </w:tc>
      </w:tr>
      <w:tr w:rsidR="005128C7" w:rsidRPr="00605F5E" w14:paraId="2095654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D0218DE" w14:textId="77777777" w:rsidR="005128C7" w:rsidRPr="00605F5E" w:rsidRDefault="005128C7">
            <w:pPr>
              <w:spacing w:before="120" w:after="120" w:line="240" w:lineRule="auto"/>
              <w:rPr>
                <w:rFonts w:cs="Arial"/>
                <w:b w:val="0"/>
                <w:color w:val="000000"/>
                <w:lang w:eastAsia="en-AU"/>
              </w:rPr>
            </w:pPr>
            <w:r w:rsidRPr="00605F5E">
              <w:rPr>
                <w:b w:val="0"/>
              </w:rPr>
              <w:t>11_022_0110_7_3_PT</w:t>
            </w:r>
          </w:p>
        </w:tc>
        <w:tc>
          <w:tcPr>
            <w:tcW w:w="2352" w:type="pct"/>
            <w:noWrap/>
          </w:tcPr>
          <w:p w14:paraId="548100B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Specialist Behavioural Intervention Support - Provider Travel</w:t>
            </w:r>
          </w:p>
        </w:tc>
        <w:tc>
          <w:tcPr>
            <w:tcW w:w="270" w:type="pct"/>
            <w:noWrap/>
          </w:tcPr>
          <w:p w14:paraId="7406823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38BE683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$126.50</w:t>
            </w:r>
          </w:p>
        </w:tc>
        <w:tc>
          <w:tcPr>
            <w:tcW w:w="455" w:type="pct"/>
            <w:noWrap/>
          </w:tcPr>
          <w:p w14:paraId="7BB1307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$177.10</w:t>
            </w:r>
          </w:p>
        </w:tc>
        <w:tc>
          <w:tcPr>
            <w:tcW w:w="454" w:type="pct"/>
            <w:noWrap/>
          </w:tcPr>
          <w:p w14:paraId="579C41CE"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$189.75</w:t>
            </w:r>
          </w:p>
        </w:tc>
      </w:tr>
      <w:tr w:rsidR="005128C7" w:rsidRPr="00605F5E" w14:paraId="23E2D75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E5A849F" w14:textId="77777777" w:rsidR="005128C7" w:rsidRPr="00605F5E" w:rsidRDefault="005128C7">
            <w:pPr>
              <w:spacing w:before="120" w:after="120" w:line="240" w:lineRule="auto"/>
              <w:rPr>
                <w:rFonts w:cs="Arial"/>
                <w:b w:val="0"/>
                <w:color w:val="000000"/>
                <w:lang w:eastAsia="en-AU"/>
              </w:rPr>
            </w:pPr>
            <w:r w:rsidRPr="00605F5E">
              <w:rPr>
                <w:b w:val="0"/>
              </w:rPr>
              <w:t>11_022_0110_7_3_RR</w:t>
            </w:r>
          </w:p>
        </w:tc>
        <w:tc>
          <w:tcPr>
            <w:tcW w:w="2352" w:type="pct"/>
            <w:noWrap/>
          </w:tcPr>
          <w:p w14:paraId="119E93F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Specialist Behavioural Intervention Support - NDIA Requested Reports</w:t>
            </w:r>
          </w:p>
        </w:tc>
        <w:tc>
          <w:tcPr>
            <w:tcW w:w="270" w:type="pct"/>
            <w:noWrap/>
          </w:tcPr>
          <w:p w14:paraId="0B9F3A28"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686D8A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$252.99</w:t>
            </w:r>
          </w:p>
        </w:tc>
        <w:tc>
          <w:tcPr>
            <w:tcW w:w="455" w:type="pct"/>
            <w:noWrap/>
          </w:tcPr>
          <w:p w14:paraId="2E33AEB5"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$354.19</w:t>
            </w:r>
          </w:p>
        </w:tc>
        <w:tc>
          <w:tcPr>
            <w:tcW w:w="454" w:type="pct"/>
            <w:noWrap/>
          </w:tcPr>
          <w:p w14:paraId="0FC2166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$379.49</w:t>
            </w:r>
          </w:p>
        </w:tc>
      </w:tr>
      <w:tr w:rsidR="005128C7" w:rsidRPr="00605F5E" w14:paraId="05CD0A9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06C27F4" w14:textId="77777777" w:rsidR="005128C7" w:rsidRPr="00605F5E" w:rsidRDefault="005128C7">
            <w:pPr>
              <w:spacing w:before="120" w:after="120" w:line="240" w:lineRule="auto"/>
              <w:rPr>
                <w:rFonts w:cs="Arial"/>
                <w:b w:val="0"/>
                <w:color w:val="000000"/>
                <w:lang w:eastAsia="en-AU"/>
              </w:rPr>
            </w:pPr>
            <w:r w:rsidRPr="00605F5E">
              <w:rPr>
                <w:b w:val="0"/>
              </w:rPr>
              <w:t>11_022_0110_7_3_TH</w:t>
            </w:r>
          </w:p>
        </w:tc>
        <w:tc>
          <w:tcPr>
            <w:tcW w:w="2352" w:type="pct"/>
            <w:noWrap/>
          </w:tcPr>
          <w:p w14:paraId="6045A57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Specialist Behavioural Intervention Support - Telehealth</w:t>
            </w:r>
          </w:p>
        </w:tc>
        <w:tc>
          <w:tcPr>
            <w:tcW w:w="270" w:type="pct"/>
            <w:noWrap/>
          </w:tcPr>
          <w:p w14:paraId="6AE8A5C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A2DD42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$252.99</w:t>
            </w:r>
          </w:p>
        </w:tc>
        <w:tc>
          <w:tcPr>
            <w:tcW w:w="455" w:type="pct"/>
            <w:noWrap/>
          </w:tcPr>
          <w:p w14:paraId="4B30FA57"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$354.19</w:t>
            </w:r>
          </w:p>
        </w:tc>
        <w:tc>
          <w:tcPr>
            <w:tcW w:w="454" w:type="pct"/>
            <w:noWrap/>
          </w:tcPr>
          <w:p w14:paraId="3100C68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$379.49</w:t>
            </w:r>
          </w:p>
        </w:tc>
      </w:tr>
      <w:tr w:rsidR="005128C7" w:rsidRPr="00605F5E" w14:paraId="6DF3C67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1C7C74" w14:textId="77777777" w:rsidR="005128C7" w:rsidRPr="00605F5E" w:rsidRDefault="005128C7">
            <w:pPr>
              <w:spacing w:before="120" w:after="120" w:line="240" w:lineRule="auto"/>
              <w:rPr>
                <w:b w:val="0"/>
              </w:rPr>
            </w:pPr>
            <w:r w:rsidRPr="00605F5E">
              <w:rPr>
                <w:b w:val="0"/>
              </w:rPr>
              <w:t>11_023_0110_7_3</w:t>
            </w:r>
          </w:p>
        </w:tc>
        <w:tc>
          <w:tcPr>
            <w:tcW w:w="2352" w:type="pct"/>
            <w:noWrap/>
          </w:tcPr>
          <w:p w14:paraId="2DDF450F"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Behaviour Management Plan Implementation - Direct Service</w:t>
            </w:r>
          </w:p>
        </w:tc>
        <w:tc>
          <w:tcPr>
            <w:tcW w:w="270" w:type="pct"/>
            <w:noWrap/>
          </w:tcPr>
          <w:p w14:paraId="69691EE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00D33E37"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$252.99</w:t>
            </w:r>
          </w:p>
        </w:tc>
        <w:tc>
          <w:tcPr>
            <w:tcW w:w="455" w:type="pct"/>
            <w:noWrap/>
          </w:tcPr>
          <w:p w14:paraId="4306839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$354.19</w:t>
            </w:r>
          </w:p>
        </w:tc>
        <w:tc>
          <w:tcPr>
            <w:tcW w:w="454" w:type="pct"/>
            <w:noWrap/>
          </w:tcPr>
          <w:p w14:paraId="6BF3403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$379.49</w:t>
            </w:r>
          </w:p>
        </w:tc>
      </w:tr>
      <w:tr w:rsidR="005128C7" w:rsidRPr="00605F5E" w14:paraId="5BD721F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C1285F2" w14:textId="77777777" w:rsidR="005128C7" w:rsidRPr="00605F5E" w:rsidRDefault="005128C7">
            <w:pPr>
              <w:spacing w:before="120" w:after="120" w:line="240" w:lineRule="auto"/>
              <w:rPr>
                <w:b w:val="0"/>
              </w:rPr>
            </w:pPr>
            <w:r w:rsidRPr="00605F5E">
              <w:rPr>
                <w:b w:val="0"/>
              </w:rPr>
              <w:t>11_023_0110_7_3_CA</w:t>
            </w:r>
          </w:p>
        </w:tc>
        <w:tc>
          <w:tcPr>
            <w:tcW w:w="2352" w:type="pct"/>
            <w:noWrap/>
          </w:tcPr>
          <w:p w14:paraId="2DA97B5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Behaviour Management Plan Implementation - Cancellation</w:t>
            </w:r>
          </w:p>
        </w:tc>
        <w:tc>
          <w:tcPr>
            <w:tcW w:w="270" w:type="pct"/>
            <w:noWrap/>
          </w:tcPr>
          <w:p w14:paraId="59ED9E0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BD57D0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$252.99</w:t>
            </w:r>
          </w:p>
        </w:tc>
        <w:tc>
          <w:tcPr>
            <w:tcW w:w="455" w:type="pct"/>
            <w:noWrap/>
          </w:tcPr>
          <w:p w14:paraId="182ACF7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$354.19</w:t>
            </w:r>
          </w:p>
        </w:tc>
        <w:tc>
          <w:tcPr>
            <w:tcW w:w="454" w:type="pct"/>
            <w:noWrap/>
          </w:tcPr>
          <w:p w14:paraId="3D64B742"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$379.49</w:t>
            </w:r>
          </w:p>
        </w:tc>
      </w:tr>
      <w:tr w:rsidR="005128C7" w:rsidRPr="00605F5E" w14:paraId="32860A1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73EC30A" w14:textId="77777777" w:rsidR="005128C7" w:rsidRPr="00605F5E" w:rsidRDefault="005128C7">
            <w:pPr>
              <w:spacing w:before="120" w:after="120" w:line="240" w:lineRule="auto"/>
              <w:rPr>
                <w:b w:val="0"/>
              </w:rPr>
            </w:pPr>
            <w:r w:rsidRPr="00605F5E">
              <w:rPr>
                <w:b w:val="0"/>
              </w:rPr>
              <w:t>11_023_0110_7_3_NF</w:t>
            </w:r>
          </w:p>
        </w:tc>
        <w:tc>
          <w:tcPr>
            <w:tcW w:w="2352" w:type="pct"/>
            <w:noWrap/>
          </w:tcPr>
          <w:p w14:paraId="6DCD4D5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Behaviour Management Plan Implementation - Non-Face-to-Face</w:t>
            </w:r>
          </w:p>
        </w:tc>
        <w:tc>
          <w:tcPr>
            <w:tcW w:w="270" w:type="pct"/>
            <w:noWrap/>
          </w:tcPr>
          <w:p w14:paraId="781C11D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67E530DB"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$252.99</w:t>
            </w:r>
          </w:p>
        </w:tc>
        <w:tc>
          <w:tcPr>
            <w:tcW w:w="455" w:type="pct"/>
            <w:noWrap/>
          </w:tcPr>
          <w:p w14:paraId="5E9033F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$354.19</w:t>
            </w:r>
          </w:p>
        </w:tc>
        <w:tc>
          <w:tcPr>
            <w:tcW w:w="454" w:type="pct"/>
            <w:noWrap/>
          </w:tcPr>
          <w:p w14:paraId="5D26BF4E"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$379.49</w:t>
            </w:r>
          </w:p>
        </w:tc>
      </w:tr>
      <w:tr w:rsidR="005128C7" w:rsidRPr="00605F5E" w14:paraId="52D8E1D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B3E3719" w14:textId="77777777" w:rsidR="005128C7" w:rsidRPr="00605F5E" w:rsidRDefault="005128C7">
            <w:pPr>
              <w:spacing w:before="120" w:after="120" w:line="240" w:lineRule="auto"/>
              <w:rPr>
                <w:b w:val="0"/>
              </w:rPr>
            </w:pPr>
            <w:r w:rsidRPr="00605F5E">
              <w:rPr>
                <w:b w:val="0"/>
              </w:rPr>
              <w:t>11_023_0110_7_3_PT</w:t>
            </w:r>
          </w:p>
        </w:tc>
        <w:tc>
          <w:tcPr>
            <w:tcW w:w="2352" w:type="pct"/>
            <w:noWrap/>
          </w:tcPr>
          <w:p w14:paraId="7CD4A80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Behaviour Management Plan Implementation - Provider Travel</w:t>
            </w:r>
          </w:p>
        </w:tc>
        <w:tc>
          <w:tcPr>
            <w:tcW w:w="270" w:type="pct"/>
            <w:noWrap/>
          </w:tcPr>
          <w:p w14:paraId="053DF3C0"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34BCC80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$126.50</w:t>
            </w:r>
          </w:p>
        </w:tc>
        <w:tc>
          <w:tcPr>
            <w:tcW w:w="455" w:type="pct"/>
            <w:noWrap/>
          </w:tcPr>
          <w:p w14:paraId="4952354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$177.10</w:t>
            </w:r>
          </w:p>
        </w:tc>
        <w:tc>
          <w:tcPr>
            <w:tcW w:w="454" w:type="pct"/>
            <w:noWrap/>
          </w:tcPr>
          <w:p w14:paraId="71D3510A"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$189.75</w:t>
            </w:r>
          </w:p>
        </w:tc>
      </w:tr>
      <w:tr w:rsidR="005128C7" w:rsidRPr="00605F5E" w14:paraId="2DD1594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55C126C" w14:textId="77777777" w:rsidR="005128C7" w:rsidRPr="00605F5E" w:rsidRDefault="005128C7">
            <w:pPr>
              <w:spacing w:before="120" w:after="120" w:line="240" w:lineRule="auto"/>
              <w:rPr>
                <w:b w:val="0"/>
              </w:rPr>
            </w:pPr>
            <w:r w:rsidRPr="00605F5E">
              <w:rPr>
                <w:b w:val="0"/>
              </w:rPr>
              <w:t>11_023_0110_7_3_RR</w:t>
            </w:r>
          </w:p>
        </w:tc>
        <w:tc>
          <w:tcPr>
            <w:tcW w:w="2352" w:type="pct"/>
            <w:noWrap/>
          </w:tcPr>
          <w:p w14:paraId="183BB0F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Behaviour Management Plan Implementation - NDIA Requested Reports</w:t>
            </w:r>
          </w:p>
        </w:tc>
        <w:tc>
          <w:tcPr>
            <w:tcW w:w="270" w:type="pct"/>
            <w:noWrap/>
          </w:tcPr>
          <w:p w14:paraId="4500FDF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21C182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$252.99</w:t>
            </w:r>
          </w:p>
        </w:tc>
        <w:tc>
          <w:tcPr>
            <w:tcW w:w="455" w:type="pct"/>
            <w:noWrap/>
          </w:tcPr>
          <w:p w14:paraId="1AD7F3E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$354.19</w:t>
            </w:r>
          </w:p>
        </w:tc>
        <w:tc>
          <w:tcPr>
            <w:tcW w:w="454" w:type="pct"/>
            <w:noWrap/>
          </w:tcPr>
          <w:p w14:paraId="69B3B27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$379.49</w:t>
            </w:r>
          </w:p>
        </w:tc>
      </w:tr>
      <w:tr w:rsidR="005128C7" w:rsidRPr="00605F5E" w14:paraId="6DA1F26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35A52BB" w14:textId="77777777" w:rsidR="005128C7" w:rsidRPr="00605F5E" w:rsidRDefault="005128C7">
            <w:pPr>
              <w:spacing w:before="120" w:after="120" w:line="240" w:lineRule="auto"/>
            </w:pPr>
            <w:r w:rsidRPr="00605F5E">
              <w:rPr>
                <w:b w:val="0"/>
              </w:rPr>
              <w:t>11_023_0110_7_3_TH</w:t>
            </w:r>
          </w:p>
        </w:tc>
        <w:tc>
          <w:tcPr>
            <w:tcW w:w="2352" w:type="pct"/>
            <w:noWrap/>
          </w:tcPr>
          <w:p w14:paraId="4B249F48"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Behaviour Management Plan Implementation - Telehealth</w:t>
            </w:r>
          </w:p>
        </w:tc>
        <w:tc>
          <w:tcPr>
            <w:tcW w:w="270" w:type="pct"/>
            <w:noWrap/>
          </w:tcPr>
          <w:p w14:paraId="56FF74B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12D1EA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$252.99</w:t>
            </w:r>
          </w:p>
        </w:tc>
        <w:tc>
          <w:tcPr>
            <w:tcW w:w="455" w:type="pct"/>
            <w:noWrap/>
          </w:tcPr>
          <w:p w14:paraId="5AFD6014"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$354.19</w:t>
            </w:r>
          </w:p>
        </w:tc>
        <w:tc>
          <w:tcPr>
            <w:tcW w:w="454" w:type="pct"/>
            <w:noWrap/>
          </w:tcPr>
          <w:p w14:paraId="455BCBB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pPr>
            <w:r w:rsidRPr="00605F5E">
              <w:t>$379.49</w:t>
            </w:r>
          </w:p>
        </w:tc>
      </w:tr>
    </w:tbl>
    <w:p w14:paraId="29A40196" w14:textId="77777777" w:rsidR="009D6A73" w:rsidRDefault="009D6A73">
      <w:pPr>
        <w:spacing w:after="0" w:line="240" w:lineRule="auto"/>
        <w:rPr>
          <w:b/>
          <w:color w:val="6B2876" w:themeColor="text1"/>
          <w:sz w:val="28"/>
          <w:szCs w:val="28"/>
        </w:rPr>
      </w:pPr>
      <w:r>
        <w:br w:type="page"/>
      </w:r>
    </w:p>
    <w:p w14:paraId="7B224DF0" w14:textId="61C761E6" w:rsidR="00393189" w:rsidRPr="00605F5E" w:rsidRDefault="00393189" w:rsidP="00D34A2B">
      <w:pPr>
        <w:pStyle w:val="Heading4"/>
      </w:pPr>
      <w:r w:rsidRPr="00605F5E">
        <w:t>Therapy Assistant</w:t>
      </w:r>
      <w:r w:rsidR="00D560F3">
        <w:t xml:space="preserve"> </w:t>
      </w:r>
      <w:r w:rsidR="00E134CF">
        <w:t>-</w:t>
      </w:r>
      <w:r w:rsidRPr="00605F5E">
        <w:t xml:space="preserve"> Level</w:t>
      </w:r>
      <w:r w:rsidR="00046A2E">
        <w:t xml:space="preserve"> </w:t>
      </w:r>
      <w:r w:rsidRPr="00605F5E">
        <w:t>1</w:t>
      </w:r>
    </w:p>
    <w:p w14:paraId="4820B6A8" w14:textId="12A138D6" w:rsidR="00871C83" w:rsidRPr="00605F5E" w:rsidRDefault="001B16CC" w:rsidP="00871C83">
      <w:r>
        <w:t xml:space="preserve">The </w:t>
      </w:r>
      <w:r w:rsidRPr="00A81790">
        <w:t xml:space="preserve">maximum amounts in </w:t>
      </w:r>
      <w:r w:rsidRPr="00A81790">
        <w:fldChar w:fldCharType="begin"/>
      </w:r>
      <w:r w:rsidRPr="00A81790">
        <w:instrText xml:space="preserve"> REF _Ref239684190 \h </w:instrText>
      </w:r>
      <w:r w:rsidR="00A81790">
        <w:instrText xml:space="preserve"> \* MERGEFORMAT </w:instrText>
      </w:r>
      <w:r w:rsidRPr="00A81790">
        <w:fldChar w:fldCharType="separate"/>
      </w:r>
      <w:r w:rsidR="006F741E" w:rsidRPr="00605F5E">
        <w:t xml:space="preserve">Table </w:t>
      </w:r>
      <w:r w:rsidR="006F741E">
        <w:rPr>
          <w:noProof/>
        </w:rPr>
        <w:t>37</w:t>
      </w:r>
      <w:r w:rsidRPr="00A81790">
        <w:fldChar w:fldCharType="end"/>
      </w:r>
      <w:r w:rsidRPr="00A81790">
        <w:t xml:space="preserve"> </w:t>
      </w:r>
      <w:r w:rsidR="00737E20" w:rsidRPr="00A81790">
        <w:t xml:space="preserve">apply to </w:t>
      </w:r>
      <w:r w:rsidR="007651F3">
        <w:t>delivery of</w:t>
      </w:r>
      <w:r w:rsidR="00737E20" w:rsidRPr="00A81790">
        <w:t xml:space="preserve"> </w:t>
      </w:r>
      <w:r w:rsidR="00275B27" w:rsidRPr="00A81790">
        <w:t xml:space="preserve">Therapy Assistant </w:t>
      </w:r>
      <w:r w:rsidR="00E134CF">
        <w:t>-</w:t>
      </w:r>
      <w:r w:rsidR="00275B27" w:rsidRPr="00A81790">
        <w:t xml:space="preserve"> Level 1 </w:t>
      </w:r>
      <w:r w:rsidRPr="00A81790">
        <w:t xml:space="preserve">supports. </w:t>
      </w:r>
      <w:r w:rsidR="00D560F3" w:rsidRPr="00A81790">
        <w:t xml:space="preserve">Therapy Assistant </w:t>
      </w:r>
      <w:r w:rsidR="00E134CF">
        <w:t>-</w:t>
      </w:r>
      <w:r w:rsidR="00D560F3" w:rsidRPr="00A81790">
        <w:t xml:space="preserve"> Level 1 supports</w:t>
      </w:r>
      <w:r w:rsidR="004B2ED3" w:rsidRPr="00A81790">
        <w:t xml:space="preserve"> </w:t>
      </w:r>
      <w:r w:rsidRPr="00A81790">
        <w:t>are supports</w:t>
      </w:r>
      <w:r w:rsidR="00275B27" w:rsidRPr="00A81790">
        <w:t xml:space="preserve"> delivered by a </w:t>
      </w:r>
      <w:r w:rsidR="00A85440" w:rsidRPr="00A81790">
        <w:t xml:space="preserve">person </w:t>
      </w:r>
      <w:r w:rsidR="0094571A" w:rsidRPr="00A81790">
        <w:t xml:space="preserve">who is </w:t>
      </w:r>
      <w:r w:rsidR="00BE48B1" w:rsidRPr="00A81790">
        <w:t>working in a</w:t>
      </w:r>
      <w:r w:rsidR="00727482" w:rsidRPr="00A81790">
        <w:t>n</w:t>
      </w:r>
      <w:r w:rsidR="00BE48B1" w:rsidRPr="00A81790">
        <w:t xml:space="preserve"> allied health discipline explicitly </w:t>
      </w:r>
      <w:r w:rsidR="00727482" w:rsidRPr="00A81790">
        <w:t>included</w:t>
      </w:r>
      <w:r w:rsidR="00BE48B1" w:rsidRPr="00A81790">
        <w:t xml:space="preserve"> in this Appendix</w:t>
      </w:r>
      <w:r w:rsidR="0069218E" w:rsidRPr="00A81790">
        <w:t>, but not fully qualified in that discipline</w:t>
      </w:r>
      <w:r w:rsidR="001E376C" w:rsidRPr="00A81790">
        <w:t xml:space="preserve">. </w:t>
      </w:r>
      <w:r w:rsidR="001C4A6A" w:rsidRPr="00A81790">
        <w:t xml:space="preserve">The person must be working as a </w:t>
      </w:r>
      <w:r w:rsidR="00275B27" w:rsidRPr="00A81790">
        <w:t>therapy assistant under the direct supervision</w:t>
      </w:r>
      <w:r w:rsidR="00046A2E">
        <w:t xml:space="preserve"> of a therapist</w:t>
      </w:r>
      <w:r w:rsidR="00275B27" w:rsidRPr="00A81790">
        <w:t xml:space="preserve"> at all times</w:t>
      </w:r>
      <w:r w:rsidR="00046A2E">
        <w:t>.</w:t>
      </w:r>
    </w:p>
    <w:p w14:paraId="03294C44" w14:textId="0B476CAE" w:rsidR="00275B27" w:rsidRPr="00605F5E" w:rsidRDefault="005128C7" w:rsidP="00871C83">
      <w:pPr>
        <w:pStyle w:val="Caption"/>
        <w:spacing w:before="240"/>
      </w:pPr>
      <w:bookmarkStart w:id="66" w:name="_Ref239684190"/>
      <w:r w:rsidRPr="00605F5E">
        <w:t xml:space="preserve">Table </w:t>
      </w:r>
      <w:r>
        <w:fldChar w:fldCharType="begin"/>
      </w:r>
      <w:r>
        <w:instrText>SEQ Table \* ARABIC</w:instrText>
      </w:r>
      <w:r>
        <w:fldChar w:fldCharType="separate"/>
      </w:r>
      <w:r w:rsidR="006F741E">
        <w:rPr>
          <w:noProof/>
        </w:rPr>
        <w:t>37</w:t>
      </w:r>
      <w:r>
        <w:fldChar w:fldCharType="end"/>
      </w:r>
      <w:bookmarkEnd w:id="66"/>
      <w:r w:rsidRPr="00605F5E">
        <w:rPr>
          <w:rFonts w:cs="Arial"/>
        </w:rPr>
        <w:t xml:space="preserve">: </w:t>
      </w:r>
      <w:r w:rsidR="00871C83" w:rsidRPr="00605F5E">
        <w:rPr>
          <w:rFonts w:cs="Arial"/>
        </w:rPr>
        <w:t xml:space="preserve">Maximum amounts for </w:t>
      </w:r>
      <w:r w:rsidR="00F57DFB">
        <w:rPr>
          <w:rFonts w:cs="Arial"/>
        </w:rPr>
        <w:t xml:space="preserve">the </w:t>
      </w:r>
      <w:r w:rsidR="008F7016">
        <w:rPr>
          <w:rFonts w:cs="Arial"/>
        </w:rPr>
        <w:t xml:space="preserve">delivery of </w:t>
      </w:r>
      <w:r w:rsidRPr="00605F5E">
        <w:rPr>
          <w:rFonts w:cs="Arial"/>
        </w:rPr>
        <w:t>Therapy Assistant</w:t>
      </w:r>
      <w:r w:rsidRPr="00605F5E" w:rsidDel="002135D9">
        <w:rPr>
          <w:rFonts w:cs="Arial"/>
        </w:rPr>
        <w:t xml:space="preserve"> </w:t>
      </w:r>
      <w:r w:rsidR="00E134CF">
        <w:rPr>
          <w:rFonts w:cs="Arial"/>
        </w:rPr>
        <w:t>-</w:t>
      </w:r>
      <w:r w:rsidR="002135D9">
        <w:rPr>
          <w:rFonts w:cs="Arial"/>
        </w:rPr>
        <w:t xml:space="preserve"> </w:t>
      </w:r>
      <w:r w:rsidRPr="00605F5E">
        <w:rPr>
          <w:rFonts w:cs="Arial"/>
        </w:rPr>
        <w:t>Level 1</w:t>
      </w:r>
      <w:r w:rsidR="008F7016">
        <w:rPr>
          <w:rFonts w:cs="Arial"/>
        </w:rPr>
        <w:t xml:space="preserve"> 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4DA1D7E6"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60C3A37D"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4C63CE32"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BEA4190"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54E1EC48"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7A325E1E"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7951AE8A"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6D99116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4E45E75" w14:textId="77777777" w:rsidR="005128C7" w:rsidRPr="00605F5E" w:rsidRDefault="005128C7">
            <w:pPr>
              <w:spacing w:before="120" w:after="120" w:line="240" w:lineRule="auto"/>
              <w:rPr>
                <w:rFonts w:cs="Arial"/>
                <w:b w:val="0"/>
                <w:color w:val="000000"/>
                <w:lang w:eastAsia="en-AU"/>
              </w:rPr>
            </w:pPr>
            <w:r w:rsidRPr="00605F5E">
              <w:rPr>
                <w:b w:val="0"/>
              </w:rPr>
              <w:t>15_052_0128_1_3</w:t>
            </w:r>
          </w:p>
        </w:tc>
        <w:tc>
          <w:tcPr>
            <w:tcW w:w="2352" w:type="pct"/>
            <w:noWrap/>
          </w:tcPr>
          <w:p w14:paraId="5808886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Assistant - Level 1 - Direct Service</w:t>
            </w:r>
          </w:p>
        </w:tc>
        <w:tc>
          <w:tcPr>
            <w:tcW w:w="270" w:type="pct"/>
            <w:noWrap/>
            <w:hideMark/>
          </w:tcPr>
          <w:p w14:paraId="5A664983"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11EFBDC"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$56.16</w:t>
            </w:r>
          </w:p>
        </w:tc>
        <w:tc>
          <w:tcPr>
            <w:tcW w:w="455" w:type="pct"/>
            <w:noWrap/>
          </w:tcPr>
          <w:p w14:paraId="3CB0F58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$78.62</w:t>
            </w:r>
          </w:p>
        </w:tc>
        <w:tc>
          <w:tcPr>
            <w:tcW w:w="454" w:type="pct"/>
            <w:noWrap/>
          </w:tcPr>
          <w:p w14:paraId="6BC7DDE9"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$84.24</w:t>
            </w:r>
          </w:p>
        </w:tc>
      </w:tr>
      <w:tr w:rsidR="005128C7" w:rsidRPr="00605F5E" w14:paraId="2F51AFA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43C9912" w14:textId="77777777" w:rsidR="005128C7" w:rsidRPr="00605F5E" w:rsidRDefault="005128C7">
            <w:pPr>
              <w:spacing w:before="120" w:after="120" w:line="240" w:lineRule="auto"/>
              <w:rPr>
                <w:rFonts w:cs="Arial"/>
                <w:b w:val="0"/>
                <w:color w:val="000000"/>
                <w:lang w:eastAsia="en-AU"/>
              </w:rPr>
            </w:pPr>
            <w:r w:rsidRPr="00605F5E">
              <w:rPr>
                <w:b w:val="0"/>
              </w:rPr>
              <w:t>15_052_0128_1_3_CA</w:t>
            </w:r>
          </w:p>
        </w:tc>
        <w:tc>
          <w:tcPr>
            <w:tcW w:w="2352" w:type="pct"/>
            <w:noWrap/>
          </w:tcPr>
          <w:p w14:paraId="43C9117E"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Assistant - Level 1 - Cancellation</w:t>
            </w:r>
          </w:p>
        </w:tc>
        <w:tc>
          <w:tcPr>
            <w:tcW w:w="270" w:type="pct"/>
            <w:noWrap/>
            <w:hideMark/>
          </w:tcPr>
          <w:p w14:paraId="13B0F355"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673AE38"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$56.16</w:t>
            </w:r>
          </w:p>
        </w:tc>
        <w:tc>
          <w:tcPr>
            <w:tcW w:w="455" w:type="pct"/>
            <w:noWrap/>
          </w:tcPr>
          <w:p w14:paraId="1EEF3F8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$78.62</w:t>
            </w:r>
          </w:p>
        </w:tc>
        <w:tc>
          <w:tcPr>
            <w:tcW w:w="454" w:type="pct"/>
            <w:noWrap/>
          </w:tcPr>
          <w:p w14:paraId="5B643BA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$84.24</w:t>
            </w:r>
          </w:p>
        </w:tc>
      </w:tr>
      <w:tr w:rsidR="005128C7" w:rsidRPr="00605F5E" w14:paraId="7241493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BCBF9F9" w14:textId="77777777" w:rsidR="005128C7" w:rsidRPr="00605F5E" w:rsidRDefault="005128C7">
            <w:pPr>
              <w:spacing w:before="120" w:after="120" w:line="240" w:lineRule="auto"/>
              <w:rPr>
                <w:rFonts w:cs="Arial"/>
                <w:b w:val="0"/>
                <w:color w:val="000000"/>
                <w:lang w:eastAsia="en-AU"/>
              </w:rPr>
            </w:pPr>
            <w:r w:rsidRPr="00605F5E">
              <w:rPr>
                <w:b w:val="0"/>
              </w:rPr>
              <w:t>15_052_0128_1_3_NF</w:t>
            </w:r>
          </w:p>
        </w:tc>
        <w:tc>
          <w:tcPr>
            <w:tcW w:w="2352" w:type="pct"/>
            <w:noWrap/>
          </w:tcPr>
          <w:p w14:paraId="0B41A5A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Assistant - Level 1 - Non-Face-to-Face</w:t>
            </w:r>
          </w:p>
        </w:tc>
        <w:tc>
          <w:tcPr>
            <w:tcW w:w="270" w:type="pct"/>
            <w:noWrap/>
          </w:tcPr>
          <w:p w14:paraId="707D4D49"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120AE44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$56.16</w:t>
            </w:r>
          </w:p>
        </w:tc>
        <w:tc>
          <w:tcPr>
            <w:tcW w:w="455" w:type="pct"/>
            <w:noWrap/>
          </w:tcPr>
          <w:p w14:paraId="46E3597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$78.62</w:t>
            </w:r>
          </w:p>
        </w:tc>
        <w:tc>
          <w:tcPr>
            <w:tcW w:w="454" w:type="pct"/>
            <w:noWrap/>
          </w:tcPr>
          <w:p w14:paraId="1AEC31DA"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$84.24</w:t>
            </w:r>
          </w:p>
        </w:tc>
      </w:tr>
      <w:tr w:rsidR="005128C7" w:rsidRPr="00605F5E" w14:paraId="3DE2FA3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DA1C434" w14:textId="77777777" w:rsidR="005128C7" w:rsidRPr="00605F5E" w:rsidRDefault="005128C7">
            <w:pPr>
              <w:spacing w:before="120" w:after="120" w:line="240" w:lineRule="auto"/>
              <w:rPr>
                <w:rFonts w:cs="Arial"/>
                <w:b w:val="0"/>
                <w:color w:val="000000"/>
                <w:lang w:eastAsia="en-AU"/>
              </w:rPr>
            </w:pPr>
            <w:r w:rsidRPr="00605F5E">
              <w:rPr>
                <w:b w:val="0"/>
              </w:rPr>
              <w:t>15_052_0128_1_3_PT</w:t>
            </w:r>
          </w:p>
        </w:tc>
        <w:tc>
          <w:tcPr>
            <w:tcW w:w="2352" w:type="pct"/>
            <w:noWrap/>
          </w:tcPr>
          <w:p w14:paraId="51F0CBD7"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Assistant - Level 1 - Provider Travel</w:t>
            </w:r>
          </w:p>
        </w:tc>
        <w:tc>
          <w:tcPr>
            <w:tcW w:w="270" w:type="pct"/>
            <w:noWrap/>
          </w:tcPr>
          <w:p w14:paraId="1DC8E5D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3F26A18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$28.08</w:t>
            </w:r>
          </w:p>
        </w:tc>
        <w:tc>
          <w:tcPr>
            <w:tcW w:w="455" w:type="pct"/>
            <w:noWrap/>
          </w:tcPr>
          <w:p w14:paraId="480EAC6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$39.31</w:t>
            </w:r>
          </w:p>
        </w:tc>
        <w:tc>
          <w:tcPr>
            <w:tcW w:w="454" w:type="pct"/>
            <w:noWrap/>
          </w:tcPr>
          <w:p w14:paraId="75F7C8E5"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$42.12</w:t>
            </w:r>
          </w:p>
        </w:tc>
      </w:tr>
      <w:tr w:rsidR="005128C7" w:rsidRPr="00605F5E" w14:paraId="07DABC2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7A60817" w14:textId="77777777" w:rsidR="005128C7" w:rsidRPr="00605F5E" w:rsidRDefault="005128C7">
            <w:pPr>
              <w:spacing w:before="120" w:after="120" w:line="240" w:lineRule="auto"/>
              <w:rPr>
                <w:rFonts w:cs="Arial"/>
                <w:b w:val="0"/>
                <w:color w:val="000000"/>
                <w:lang w:eastAsia="en-AU"/>
              </w:rPr>
            </w:pPr>
            <w:r w:rsidRPr="00605F5E">
              <w:rPr>
                <w:b w:val="0"/>
              </w:rPr>
              <w:t>15_052_0128_1_3_RR</w:t>
            </w:r>
          </w:p>
        </w:tc>
        <w:tc>
          <w:tcPr>
            <w:tcW w:w="2352" w:type="pct"/>
            <w:noWrap/>
          </w:tcPr>
          <w:p w14:paraId="47913AB7"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Assistant - Level 1 - NDIA Requested Reports</w:t>
            </w:r>
          </w:p>
        </w:tc>
        <w:tc>
          <w:tcPr>
            <w:tcW w:w="270" w:type="pct"/>
            <w:noWrap/>
          </w:tcPr>
          <w:p w14:paraId="29864896"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1F9B6E9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$56.16</w:t>
            </w:r>
          </w:p>
        </w:tc>
        <w:tc>
          <w:tcPr>
            <w:tcW w:w="455" w:type="pct"/>
            <w:noWrap/>
          </w:tcPr>
          <w:p w14:paraId="28EF923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$78.62</w:t>
            </w:r>
          </w:p>
        </w:tc>
        <w:tc>
          <w:tcPr>
            <w:tcW w:w="454" w:type="pct"/>
            <w:noWrap/>
          </w:tcPr>
          <w:p w14:paraId="09C93AA0"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$84.24</w:t>
            </w:r>
          </w:p>
        </w:tc>
      </w:tr>
      <w:tr w:rsidR="005128C7" w:rsidRPr="00605F5E" w14:paraId="5D5F03B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D710E90" w14:textId="77777777" w:rsidR="005128C7" w:rsidRPr="00605F5E" w:rsidRDefault="005128C7">
            <w:pPr>
              <w:spacing w:before="120" w:after="120" w:line="240" w:lineRule="auto"/>
              <w:rPr>
                <w:rFonts w:cs="Arial"/>
                <w:b w:val="0"/>
                <w:color w:val="000000"/>
                <w:lang w:eastAsia="en-AU"/>
              </w:rPr>
            </w:pPr>
            <w:r w:rsidRPr="00605F5E">
              <w:rPr>
                <w:b w:val="0"/>
              </w:rPr>
              <w:t>15_052_0128_1_3_TH</w:t>
            </w:r>
          </w:p>
        </w:tc>
        <w:tc>
          <w:tcPr>
            <w:tcW w:w="2352" w:type="pct"/>
            <w:noWrap/>
          </w:tcPr>
          <w:p w14:paraId="2548A7D2"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Assistant - Level 1 - Telehealth</w:t>
            </w:r>
          </w:p>
        </w:tc>
        <w:tc>
          <w:tcPr>
            <w:tcW w:w="270" w:type="pct"/>
            <w:noWrap/>
          </w:tcPr>
          <w:p w14:paraId="6F5AE05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C5DDE5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$56.16</w:t>
            </w:r>
          </w:p>
        </w:tc>
        <w:tc>
          <w:tcPr>
            <w:tcW w:w="455" w:type="pct"/>
            <w:noWrap/>
          </w:tcPr>
          <w:p w14:paraId="0826D2E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$78.62</w:t>
            </w:r>
          </w:p>
        </w:tc>
        <w:tc>
          <w:tcPr>
            <w:tcW w:w="454" w:type="pct"/>
            <w:noWrap/>
          </w:tcPr>
          <w:p w14:paraId="5476671F"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$84.24</w:t>
            </w:r>
          </w:p>
        </w:tc>
      </w:tr>
    </w:tbl>
    <w:p w14:paraId="7F9484D9" w14:textId="77777777" w:rsidR="009D6A73" w:rsidRDefault="009D6A73">
      <w:pPr>
        <w:spacing w:after="0" w:line="240" w:lineRule="auto"/>
        <w:rPr>
          <w:b/>
          <w:color w:val="6B2876" w:themeColor="text1"/>
          <w:sz w:val="28"/>
          <w:szCs w:val="28"/>
        </w:rPr>
      </w:pPr>
      <w:r>
        <w:br w:type="page"/>
      </w:r>
    </w:p>
    <w:p w14:paraId="3FB35C42" w14:textId="22EB3686" w:rsidR="00393189" w:rsidRPr="00605F5E" w:rsidRDefault="00393189" w:rsidP="00F0649A">
      <w:pPr>
        <w:pStyle w:val="Heading4"/>
      </w:pPr>
      <w:r w:rsidRPr="00605F5E">
        <w:t xml:space="preserve">Therapy Assistant </w:t>
      </w:r>
      <w:r w:rsidR="00E134CF">
        <w:t>-</w:t>
      </w:r>
      <w:r w:rsidR="00B86E9F">
        <w:t xml:space="preserve"> </w:t>
      </w:r>
      <w:r w:rsidRPr="00605F5E">
        <w:t>Level 2</w:t>
      </w:r>
    </w:p>
    <w:p w14:paraId="6D0CE8C2" w14:textId="07A7FCB1" w:rsidR="00871C83" w:rsidRPr="00605F5E" w:rsidRDefault="001B16CC" w:rsidP="00871C83">
      <w:r>
        <w:rPr>
          <w:rFonts w:cs="Arial"/>
        </w:rPr>
        <w:t xml:space="preserve">The maximum amounts </w:t>
      </w:r>
      <w:r w:rsidRPr="00A81790">
        <w:rPr>
          <w:rFonts w:cs="Arial"/>
        </w:rPr>
        <w:t xml:space="preserve">in </w:t>
      </w:r>
      <w:r w:rsidRPr="00A81790">
        <w:rPr>
          <w:rFonts w:cs="Arial"/>
        </w:rPr>
        <w:fldChar w:fldCharType="begin"/>
      </w:r>
      <w:r w:rsidRPr="00A81790">
        <w:rPr>
          <w:rFonts w:cs="Arial"/>
        </w:rPr>
        <w:instrText xml:space="preserve"> REF _Ref239684251 \h </w:instrText>
      </w:r>
      <w:r w:rsidR="00A81790">
        <w:rPr>
          <w:rFonts w:cs="Arial"/>
        </w:rPr>
        <w:instrText xml:space="preserve"> \* MERGEFORMAT </w:instrText>
      </w:r>
      <w:r w:rsidRPr="00A81790">
        <w:rPr>
          <w:rFonts w:cs="Arial"/>
        </w:rPr>
      </w:r>
      <w:r w:rsidRPr="00A81790">
        <w:rPr>
          <w:rFonts w:cs="Arial"/>
        </w:rPr>
        <w:fldChar w:fldCharType="separate"/>
      </w:r>
      <w:r w:rsidR="006F741E" w:rsidRPr="00605F5E">
        <w:t xml:space="preserve">Table </w:t>
      </w:r>
      <w:r w:rsidR="006F741E">
        <w:rPr>
          <w:noProof/>
        </w:rPr>
        <w:t>38</w:t>
      </w:r>
      <w:r w:rsidRPr="00A81790">
        <w:rPr>
          <w:rFonts w:cs="Arial"/>
        </w:rPr>
        <w:fldChar w:fldCharType="end"/>
      </w:r>
      <w:r w:rsidRPr="00A81790">
        <w:rPr>
          <w:rFonts w:cs="Arial"/>
        </w:rPr>
        <w:t xml:space="preserve"> </w:t>
      </w:r>
      <w:r w:rsidR="003E51AF" w:rsidRPr="00A81790">
        <w:rPr>
          <w:rFonts w:cs="Arial"/>
        </w:rPr>
        <w:t xml:space="preserve">apply to </w:t>
      </w:r>
      <w:r w:rsidR="00160EAE">
        <w:rPr>
          <w:rFonts w:cs="Arial"/>
        </w:rPr>
        <w:t>the delivery of</w:t>
      </w:r>
      <w:r w:rsidR="003E51AF" w:rsidRPr="00A81790">
        <w:rPr>
          <w:rFonts w:cs="Arial"/>
        </w:rPr>
        <w:t xml:space="preserve"> </w:t>
      </w:r>
      <w:r w:rsidR="00275B27" w:rsidRPr="00A81790">
        <w:rPr>
          <w:rFonts w:cs="Arial"/>
        </w:rPr>
        <w:t xml:space="preserve">Therapy Assistant </w:t>
      </w:r>
      <w:r w:rsidR="00E134CF">
        <w:rPr>
          <w:rFonts w:cs="Arial"/>
        </w:rPr>
        <w:t>-</w:t>
      </w:r>
      <w:r w:rsidR="00275B27" w:rsidRPr="00A81790">
        <w:rPr>
          <w:rFonts w:cs="Arial"/>
        </w:rPr>
        <w:t xml:space="preserve"> Level 2 </w:t>
      </w:r>
      <w:r w:rsidRPr="00A81790">
        <w:rPr>
          <w:rFonts w:cs="Arial"/>
        </w:rPr>
        <w:t xml:space="preserve">supports. </w:t>
      </w:r>
      <w:r w:rsidR="00B86E9F" w:rsidRPr="00A81790">
        <w:rPr>
          <w:rFonts w:cs="Arial"/>
        </w:rPr>
        <w:t xml:space="preserve">Therapy Assistant </w:t>
      </w:r>
      <w:r w:rsidR="00E134CF">
        <w:rPr>
          <w:rFonts w:cs="Arial"/>
        </w:rPr>
        <w:t>-</w:t>
      </w:r>
      <w:r w:rsidR="00B86E9F" w:rsidRPr="00A81790">
        <w:rPr>
          <w:rFonts w:cs="Arial"/>
        </w:rPr>
        <w:t xml:space="preserve"> Level 2 supports </w:t>
      </w:r>
      <w:r w:rsidR="006070D7" w:rsidRPr="00A81790">
        <w:rPr>
          <w:rFonts w:cs="Arial"/>
        </w:rPr>
        <w:t>are supports</w:t>
      </w:r>
      <w:r w:rsidR="00275B27" w:rsidRPr="00A81790">
        <w:rPr>
          <w:rFonts w:cs="Arial"/>
        </w:rPr>
        <w:t xml:space="preserve"> delivered by a </w:t>
      </w:r>
      <w:r w:rsidR="00485191" w:rsidRPr="00A81790">
        <w:rPr>
          <w:rFonts w:cs="Arial"/>
        </w:rPr>
        <w:t>person who is working in a</w:t>
      </w:r>
      <w:r w:rsidR="00463246" w:rsidRPr="00A81790">
        <w:rPr>
          <w:rFonts w:cs="Arial"/>
        </w:rPr>
        <w:t>n</w:t>
      </w:r>
      <w:r w:rsidR="00485191" w:rsidRPr="00A81790">
        <w:rPr>
          <w:rFonts w:cs="Arial"/>
        </w:rPr>
        <w:t xml:space="preserve"> allied health discipline explicitly </w:t>
      </w:r>
      <w:r w:rsidR="00D16C84" w:rsidRPr="00A81790">
        <w:rPr>
          <w:rFonts w:cs="Arial"/>
        </w:rPr>
        <w:t>included</w:t>
      </w:r>
      <w:r w:rsidR="00485191" w:rsidRPr="00A81790">
        <w:rPr>
          <w:rFonts w:cs="Arial"/>
        </w:rPr>
        <w:t xml:space="preserve"> in this Appendix, but not fully qualified in that discipline. The person must be working as a </w:t>
      </w:r>
      <w:r w:rsidR="00275B27" w:rsidRPr="00A81790">
        <w:rPr>
          <w:rFonts w:cs="Arial"/>
        </w:rPr>
        <w:t xml:space="preserve">therapy assistant under the </w:t>
      </w:r>
      <w:r w:rsidR="00046A2E">
        <w:rPr>
          <w:rFonts w:cs="Arial"/>
        </w:rPr>
        <w:t xml:space="preserve">direct </w:t>
      </w:r>
      <w:r w:rsidR="00275B27" w:rsidRPr="00A81790">
        <w:rPr>
          <w:rFonts w:cs="Arial"/>
        </w:rPr>
        <w:t>supervision of a therapist</w:t>
      </w:r>
      <w:r w:rsidR="00046A2E">
        <w:rPr>
          <w:rFonts w:cs="Arial"/>
        </w:rPr>
        <w:t>;</w:t>
      </w:r>
      <w:r w:rsidR="00275B27" w:rsidRPr="00A81790">
        <w:rPr>
          <w:rFonts w:cs="Arial"/>
        </w:rPr>
        <w:t xml:space="preserve"> </w:t>
      </w:r>
      <w:r w:rsidR="00046A2E">
        <w:rPr>
          <w:rFonts w:cs="Arial"/>
        </w:rPr>
        <w:t xml:space="preserve">or </w:t>
      </w:r>
      <w:r w:rsidR="00275B27" w:rsidRPr="00A81790">
        <w:rPr>
          <w:rFonts w:cs="Arial"/>
        </w:rPr>
        <w:t>where the therapist is satisfied that the therapy assistant</w:t>
      </w:r>
      <w:r w:rsidR="00275B27" w:rsidRPr="00605F5E">
        <w:rPr>
          <w:rFonts w:cs="Arial"/>
        </w:rPr>
        <w:t xml:space="preserve"> is able to</w:t>
      </w:r>
      <w:r w:rsidR="00046A2E">
        <w:rPr>
          <w:rFonts w:cs="Arial"/>
        </w:rPr>
        <w:t>,</w:t>
      </w:r>
      <w:r w:rsidR="00275B27" w:rsidRPr="00605F5E">
        <w:rPr>
          <w:rFonts w:cs="Arial"/>
        </w:rPr>
        <w:t xml:space="preserve"> work</w:t>
      </w:r>
      <w:r w:rsidR="00046A2E">
        <w:rPr>
          <w:rFonts w:cs="Arial"/>
        </w:rPr>
        <w:t>ing</w:t>
      </w:r>
      <w:r w:rsidR="00275B27" w:rsidRPr="00605F5E">
        <w:rPr>
          <w:rFonts w:cs="Arial"/>
        </w:rPr>
        <w:t xml:space="preserve"> independently without direct supervision at all times. </w:t>
      </w:r>
    </w:p>
    <w:p w14:paraId="4C4FD099" w14:textId="5688ECD4" w:rsidR="00275B27" w:rsidRPr="00605F5E" w:rsidRDefault="005128C7" w:rsidP="00871C83">
      <w:pPr>
        <w:pStyle w:val="Caption"/>
        <w:spacing w:before="240"/>
        <w:rPr>
          <w:rFonts w:cs="Arial"/>
        </w:rPr>
      </w:pPr>
      <w:bookmarkStart w:id="67" w:name="_Ref239684251"/>
      <w:r w:rsidRPr="00605F5E">
        <w:t xml:space="preserve">Table </w:t>
      </w:r>
      <w:r>
        <w:fldChar w:fldCharType="begin"/>
      </w:r>
      <w:r>
        <w:instrText>SEQ Table \* ARABIC</w:instrText>
      </w:r>
      <w:r>
        <w:fldChar w:fldCharType="separate"/>
      </w:r>
      <w:r w:rsidR="006F741E">
        <w:rPr>
          <w:noProof/>
        </w:rPr>
        <w:t>38</w:t>
      </w:r>
      <w:r>
        <w:fldChar w:fldCharType="end"/>
      </w:r>
      <w:bookmarkEnd w:id="67"/>
      <w:r w:rsidRPr="00605F5E">
        <w:rPr>
          <w:rFonts w:cs="Arial"/>
        </w:rPr>
        <w:t xml:space="preserve">: </w:t>
      </w:r>
      <w:r w:rsidR="00871C83" w:rsidRPr="00605F5E">
        <w:rPr>
          <w:rFonts w:cs="Arial"/>
        </w:rPr>
        <w:t xml:space="preserve">Maximum amounts for </w:t>
      </w:r>
      <w:r w:rsidR="002135D9">
        <w:rPr>
          <w:rFonts w:cs="Arial"/>
        </w:rPr>
        <w:t xml:space="preserve">the </w:t>
      </w:r>
      <w:r w:rsidR="008F7016">
        <w:rPr>
          <w:rFonts w:cs="Arial"/>
        </w:rPr>
        <w:t xml:space="preserve">delivery of </w:t>
      </w:r>
      <w:r w:rsidRPr="00605F5E">
        <w:rPr>
          <w:rFonts w:cs="Arial"/>
        </w:rPr>
        <w:t xml:space="preserve">Therapy Assistant </w:t>
      </w:r>
      <w:r w:rsidR="00E134CF">
        <w:rPr>
          <w:rFonts w:cs="Arial"/>
        </w:rPr>
        <w:t>-</w:t>
      </w:r>
      <w:r w:rsidRPr="00605F5E">
        <w:rPr>
          <w:rFonts w:cs="Arial"/>
        </w:rPr>
        <w:t xml:space="preserve"> Level 2</w:t>
      </w:r>
      <w:r w:rsidR="008F7016">
        <w:rPr>
          <w:rFonts w:cs="Arial"/>
        </w:rPr>
        <w:t xml:space="preserve"> 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5128C7" w:rsidRPr="00605F5E" w14:paraId="5169CD81"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5A703E5" w14:textId="77777777" w:rsidR="005128C7" w:rsidRPr="00605F5E" w:rsidRDefault="005128C7">
            <w:pPr>
              <w:spacing w:before="120" w:after="120" w:line="240" w:lineRule="auto"/>
              <w:rPr>
                <w:rFonts w:cs="Arial"/>
                <w:lang w:eastAsia="en-AU"/>
              </w:rPr>
            </w:pPr>
            <w:r w:rsidRPr="00605F5E">
              <w:rPr>
                <w:rFonts w:cs="Arial"/>
                <w:lang w:eastAsia="en-AU"/>
              </w:rPr>
              <w:t>Support Item Number</w:t>
            </w:r>
          </w:p>
        </w:tc>
        <w:tc>
          <w:tcPr>
            <w:tcW w:w="2352" w:type="pct"/>
            <w:noWrap/>
            <w:hideMark/>
          </w:tcPr>
          <w:p w14:paraId="634D4374"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6219C1F"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726F2913"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D87B99C"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4AE86B51" w14:textId="77777777" w:rsidR="005128C7" w:rsidRPr="00605F5E" w:rsidRDefault="005128C7">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5128C7" w:rsidRPr="00605F5E" w14:paraId="7588292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2FDA7DA" w14:textId="77777777" w:rsidR="005128C7" w:rsidRPr="00605F5E" w:rsidRDefault="005128C7">
            <w:pPr>
              <w:spacing w:before="120" w:after="120" w:line="240" w:lineRule="auto"/>
              <w:rPr>
                <w:rFonts w:cs="Arial"/>
                <w:b w:val="0"/>
                <w:color w:val="000000"/>
                <w:lang w:eastAsia="en-AU"/>
              </w:rPr>
            </w:pPr>
            <w:r w:rsidRPr="00605F5E">
              <w:rPr>
                <w:b w:val="0"/>
              </w:rPr>
              <w:t>15_053_0128_1_3</w:t>
            </w:r>
          </w:p>
        </w:tc>
        <w:tc>
          <w:tcPr>
            <w:tcW w:w="2352" w:type="pct"/>
            <w:noWrap/>
          </w:tcPr>
          <w:p w14:paraId="381D35CE"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Assistant - Level 2 - Direct Service</w:t>
            </w:r>
          </w:p>
        </w:tc>
        <w:tc>
          <w:tcPr>
            <w:tcW w:w="270" w:type="pct"/>
            <w:noWrap/>
            <w:hideMark/>
          </w:tcPr>
          <w:p w14:paraId="53A5F0F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01AC28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$86.79</w:t>
            </w:r>
          </w:p>
        </w:tc>
        <w:tc>
          <w:tcPr>
            <w:tcW w:w="455" w:type="pct"/>
            <w:noWrap/>
          </w:tcPr>
          <w:p w14:paraId="3DA55364"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$121.51</w:t>
            </w:r>
          </w:p>
        </w:tc>
        <w:tc>
          <w:tcPr>
            <w:tcW w:w="454" w:type="pct"/>
            <w:noWrap/>
          </w:tcPr>
          <w:p w14:paraId="0A7CEC7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$130.19</w:t>
            </w:r>
          </w:p>
        </w:tc>
      </w:tr>
      <w:tr w:rsidR="005128C7" w:rsidRPr="00605F5E" w14:paraId="01F4A7A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9ED506" w14:textId="77777777" w:rsidR="005128C7" w:rsidRPr="00605F5E" w:rsidRDefault="005128C7">
            <w:pPr>
              <w:spacing w:before="120" w:after="120" w:line="240" w:lineRule="auto"/>
              <w:rPr>
                <w:rFonts w:cs="Arial"/>
                <w:b w:val="0"/>
                <w:color w:val="000000"/>
                <w:lang w:eastAsia="en-AU"/>
              </w:rPr>
            </w:pPr>
            <w:r w:rsidRPr="00605F5E">
              <w:rPr>
                <w:b w:val="0"/>
              </w:rPr>
              <w:t>15_053_0128_1_3_CA</w:t>
            </w:r>
          </w:p>
        </w:tc>
        <w:tc>
          <w:tcPr>
            <w:tcW w:w="2352" w:type="pct"/>
            <w:noWrap/>
          </w:tcPr>
          <w:p w14:paraId="7F5EE85F"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Assistant - Level 2 - Cancellation</w:t>
            </w:r>
          </w:p>
        </w:tc>
        <w:tc>
          <w:tcPr>
            <w:tcW w:w="270" w:type="pct"/>
            <w:noWrap/>
            <w:hideMark/>
          </w:tcPr>
          <w:p w14:paraId="7705704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6B0759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$86.79</w:t>
            </w:r>
          </w:p>
        </w:tc>
        <w:tc>
          <w:tcPr>
            <w:tcW w:w="455" w:type="pct"/>
            <w:noWrap/>
          </w:tcPr>
          <w:p w14:paraId="5A9CAF3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$121.51</w:t>
            </w:r>
          </w:p>
        </w:tc>
        <w:tc>
          <w:tcPr>
            <w:tcW w:w="454" w:type="pct"/>
            <w:noWrap/>
          </w:tcPr>
          <w:p w14:paraId="47FAF77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$130.19</w:t>
            </w:r>
          </w:p>
        </w:tc>
      </w:tr>
      <w:tr w:rsidR="005128C7" w:rsidRPr="00605F5E" w14:paraId="51EFF3F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D0DBE8" w14:textId="77777777" w:rsidR="005128C7" w:rsidRPr="00605F5E" w:rsidRDefault="005128C7">
            <w:pPr>
              <w:spacing w:before="120" w:after="120" w:line="240" w:lineRule="auto"/>
              <w:rPr>
                <w:rFonts w:cs="Arial"/>
                <w:b w:val="0"/>
                <w:color w:val="000000"/>
                <w:lang w:eastAsia="en-AU"/>
              </w:rPr>
            </w:pPr>
            <w:r w:rsidRPr="00605F5E">
              <w:rPr>
                <w:b w:val="0"/>
              </w:rPr>
              <w:t>15_053_0128_1_3_NF</w:t>
            </w:r>
          </w:p>
        </w:tc>
        <w:tc>
          <w:tcPr>
            <w:tcW w:w="2352" w:type="pct"/>
            <w:noWrap/>
          </w:tcPr>
          <w:p w14:paraId="64912122"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Assistant - Level 2 - Non-Face-to-Face</w:t>
            </w:r>
          </w:p>
        </w:tc>
        <w:tc>
          <w:tcPr>
            <w:tcW w:w="270" w:type="pct"/>
            <w:noWrap/>
          </w:tcPr>
          <w:p w14:paraId="2EB0FBA1"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6B22701"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$86.79</w:t>
            </w:r>
          </w:p>
        </w:tc>
        <w:tc>
          <w:tcPr>
            <w:tcW w:w="455" w:type="pct"/>
            <w:noWrap/>
          </w:tcPr>
          <w:p w14:paraId="0B8F3133"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$121.51</w:t>
            </w:r>
          </w:p>
        </w:tc>
        <w:tc>
          <w:tcPr>
            <w:tcW w:w="454" w:type="pct"/>
            <w:noWrap/>
          </w:tcPr>
          <w:p w14:paraId="0F5F3138"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$130.19</w:t>
            </w:r>
          </w:p>
        </w:tc>
      </w:tr>
      <w:tr w:rsidR="005128C7" w:rsidRPr="00605F5E" w14:paraId="663CEA5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D6EC3D5" w14:textId="77777777" w:rsidR="005128C7" w:rsidRPr="00605F5E" w:rsidRDefault="005128C7">
            <w:pPr>
              <w:spacing w:before="120" w:after="120" w:line="240" w:lineRule="auto"/>
              <w:rPr>
                <w:rFonts w:cs="Arial"/>
                <w:b w:val="0"/>
                <w:color w:val="000000"/>
                <w:lang w:eastAsia="en-AU"/>
              </w:rPr>
            </w:pPr>
            <w:r w:rsidRPr="00605F5E">
              <w:rPr>
                <w:b w:val="0"/>
              </w:rPr>
              <w:t>15_053_0128_1_3_PT</w:t>
            </w:r>
          </w:p>
        </w:tc>
        <w:tc>
          <w:tcPr>
            <w:tcW w:w="2352" w:type="pct"/>
            <w:noWrap/>
          </w:tcPr>
          <w:p w14:paraId="1D5BCDA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Assistant - Level 2 - Provider Travel</w:t>
            </w:r>
          </w:p>
        </w:tc>
        <w:tc>
          <w:tcPr>
            <w:tcW w:w="270" w:type="pct"/>
            <w:noWrap/>
          </w:tcPr>
          <w:p w14:paraId="65EE0CBC"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86B6C8C"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$43.40</w:t>
            </w:r>
          </w:p>
        </w:tc>
        <w:tc>
          <w:tcPr>
            <w:tcW w:w="455" w:type="pct"/>
            <w:noWrap/>
          </w:tcPr>
          <w:p w14:paraId="4C303869"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$60.76</w:t>
            </w:r>
          </w:p>
        </w:tc>
        <w:tc>
          <w:tcPr>
            <w:tcW w:w="454" w:type="pct"/>
            <w:noWrap/>
          </w:tcPr>
          <w:p w14:paraId="70F0F03B"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$65.10</w:t>
            </w:r>
          </w:p>
        </w:tc>
      </w:tr>
      <w:tr w:rsidR="005128C7" w:rsidRPr="00605F5E" w14:paraId="59DBFDD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9F6DC74" w14:textId="77777777" w:rsidR="005128C7" w:rsidRPr="00605F5E" w:rsidRDefault="005128C7">
            <w:pPr>
              <w:spacing w:before="120" w:after="120" w:line="240" w:lineRule="auto"/>
              <w:rPr>
                <w:rFonts w:cs="Arial"/>
                <w:b w:val="0"/>
                <w:color w:val="000000"/>
                <w:lang w:eastAsia="en-AU"/>
              </w:rPr>
            </w:pPr>
            <w:r w:rsidRPr="00605F5E">
              <w:rPr>
                <w:b w:val="0"/>
              </w:rPr>
              <w:t>15_053_0128_1_3_RR</w:t>
            </w:r>
          </w:p>
        </w:tc>
        <w:tc>
          <w:tcPr>
            <w:tcW w:w="2352" w:type="pct"/>
            <w:noWrap/>
          </w:tcPr>
          <w:p w14:paraId="1E74279B"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Therapy Assistant - Level 2 - NDIA Requested Reports</w:t>
            </w:r>
          </w:p>
        </w:tc>
        <w:tc>
          <w:tcPr>
            <w:tcW w:w="270" w:type="pct"/>
            <w:noWrap/>
          </w:tcPr>
          <w:p w14:paraId="69203A80" w14:textId="77777777" w:rsidR="005128C7" w:rsidRPr="00605F5E" w:rsidRDefault="005128C7">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14712E7F"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$86.79</w:t>
            </w:r>
          </w:p>
        </w:tc>
        <w:tc>
          <w:tcPr>
            <w:tcW w:w="455" w:type="pct"/>
            <w:noWrap/>
          </w:tcPr>
          <w:p w14:paraId="55118A7D"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$121.51</w:t>
            </w:r>
          </w:p>
        </w:tc>
        <w:tc>
          <w:tcPr>
            <w:tcW w:w="454" w:type="pct"/>
            <w:noWrap/>
          </w:tcPr>
          <w:p w14:paraId="1CFABAC6" w14:textId="77777777" w:rsidR="005128C7" w:rsidRPr="00605F5E" w:rsidRDefault="005128C7">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$130.19</w:t>
            </w:r>
          </w:p>
        </w:tc>
      </w:tr>
      <w:tr w:rsidR="005128C7" w:rsidRPr="00605F5E" w14:paraId="273CD49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7A61EFC" w14:textId="77777777" w:rsidR="005128C7" w:rsidRPr="00605F5E" w:rsidRDefault="005128C7">
            <w:pPr>
              <w:spacing w:before="120" w:after="120" w:line="240" w:lineRule="auto"/>
              <w:rPr>
                <w:rFonts w:cs="Arial"/>
                <w:b w:val="0"/>
                <w:color w:val="000000"/>
                <w:lang w:eastAsia="en-AU"/>
              </w:rPr>
            </w:pPr>
            <w:r w:rsidRPr="00605F5E">
              <w:rPr>
                <w:b w:val="0"/>
              </w:rPr>
              <w:t>15_053_0128_1_3_TH</w:t>
            </w:r>
          </w:p>
        </w:tc>
        <w:tc>
          <w:tcPr>
            <w:tcW w:w="2352" w:type="pct"/>
            <w:noWrap/>
          </w:tcPr>
          <w:p w14:paraId="6AFF8961"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Therapy Assistant - Level 2 - Telehealth</w:t>
            </w:r>
          </w:p>
        </w:tc>
        <w:tc>
          <w:tcPr>
            <w:tcW w:w="270" w:type="pct"/>
            <w:noWrap/>
          </w:tcPr>
          <w:p w14:paraId="6846344A" w14:textId="77777777" w:rsidR="005128C7" w:rsidRPr="00605F5E" w:rsidRDefault="005128C7">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6850E401"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$86.79</w:t>
            </w:r>
          </w:p>
        </w:tc>
        <w:tc>
          <w:tcPr>
            <w:tcW w:w="455" w:type="pct"/>
            <w:noWrap/>
          </w:tcPr>
          <w:p w14:paraId="0247F480"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$121.51</w:t>
            </w:r>
          </w:p>
        </w:tc>
        <w:tc>
          <w:tcPr>
            <w:tcW w:w="454" w:type="pct"/>
            <w:noWrap/>
          </w:tcPr>
          <w:p w14:paraId="1D7B88D3" w14:textId="77777777" w:rsidR="005128C7" w:rsidRPr="00605F5E" w:rsidRDefault="005128C7">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$130.19</w:t>
            </w:r>
          </w:p>
        </w:tc>
      </w:tr>
    </w:tbl>
    <w:p w14:paraId="63B41F02" w14:textId="77777777" w:rsidR="005128C7" w:rsidRPr="00605F5E" w:rsidRDefault="005128C7" w:rsidP="005B5AD7">
      <w:pPr>
        <w:pStyle w:val="Heading3"/>
        <w:sectPr w:rsidR="005128C7" w:rsidRPr="00605F5E" w:rsidSect="00140D36">
          <w:headerReference w:type="default" r:id="rId41"/>
          <w:footerReference w:type="default" r:id="rId42"/>
          <w:headerReference w:type="first" r:id="rId43"/>
          <w:pgSz w:w="16838" w:h="11906" w:orient="landscape" w:code="9"/>
          <w:pgMar w:top="1134" w:right="1440" w:bottom="1440" w:left="1440" w:header="567" w:footer="374" w:gutter="0"/>
          <w:cols w:space="708"/>
          <w:titlePg/>
          <w:docGrid w:linePitch="360"/>
        </w:sectPr>
      </w:pPr>
    </w:p>
    <w:p w14:paraId="39841F46" w14:textId="5EA281A2" w:rsidR="009D6FB1" w:rsidRPr="00605F5E" w:rsidRDefault="009D6FB1" w:rsidP="00E71243">
      <w:pPr>
        <w:tabs>
          <w:tab w:val="left" w:pos="6636"/>
        </w:tabs>
        <w:jc w:val="center"/>
        <w:rPr>
          <w:rFonts w:eastAsia="Arial"/>
        </w:rPr>
        <w:sectPr w:rsidR="009D6FB1" w:rsidRPr="00605F5E" w:rsidSect="00000345">
          <w:headerReference w:type="even" r:id="rId44"/>
          <w:headerReference w:type="default" r:id="rId45"/>
          <w:headerReference w:type="first" r:id="rId46"/>
          <w:type w:val="continuous"/>
          <w:pgSz w:w="16838" w:h="11906" w:orient="landscape" w:code="9"/>
          <w:pgMar w:top="720" w:right="720" w:bottom="720" w:left="720" w:header="426" w:footer="374" w:gutter="0"/>
          <w:cols w:space="708"/>
          <w:titlePg/>
          <w:docGrid w:linePitch="360"/>
        </w:sectPr>
      </w:pPr>
    </w:p>
    <w:p w14:paraId="24C7BCEB" w14:textId="4724EB48" w:rsidR="00232F72" w:rsidRDefault="00737E69" w:rsidP="00232F72">
      <w:pPr>
        <w:pStyle w:val="Heading2"/>
        <w:spacing w:before="1080"/>
        <w:jc w:val="center"/>
      </w:pPr>
      <w:bookmarkStart w:id="68" w:name="_Toc233624768"/>
      <w:bookmarkStart w:id="69" w:name="_Toc240444701"/>
      <w:r>
        <w:rPr>
          <w:rFonts w:eastAsia="Arial" w:cs="Arial"/>
        </w:rPr>
        <w:t>Appendix 5</w:t>
      </w:r>
      <w:r w:rsidR="00CB7C1B" w:rsidRPr="00605F5E">
        <w:t xml:space="preserve"> </w:t>
      </w:r>
      <w:r w:rsidR="00255F29" w:rsidRPr="00605F5E">
        <w:t>–</w:t>
      </w:r>
      <w:r w:rsidR="00626FCD" w:rsidRPr="00605F5E">
        <w:t xml:space="preserve"> Early Childhood Supports</w:t>
      </w:r>
      <w:bookmarkEnd w:id="68"/>
      <w:bookmarkEnd w:id="69"/>
    </w:p>
    <w:p w14:paraId="3471232D" w14:textId="0F934943" w:rsidR="00232F72" w:rsidRPr="00232F72" w:rsidRDefault="00B2154C" w:rsidP="00232F72">
      <w:r>
        <w:t>Early childhood s</w:t>
      </w:r>
      <w:r w:rsidRPr="00B2154C">
        <w:t xml:space="preserve">upports </w:t>
      </w:r>
      <w:r>
        <w:t>are</w:t>
      </w:r>
      <w:r w:rsidRPr="00B2154C">
        <w:t xml:space="preserve"> evidence-based early childhood intervention supports for children 0-9 years (including children aged 0-6 with developmental delay) and their families to achieve better long-term outcomes for the child.</w:t>
      </w:r>
      <w:r>
        <w:t xml:space="preserve"> </w:t>
      </w:r>
      <w:r w:rsidR="00232F72" w:rsidRPr="00232F72">
        <w:t xml:space="preserve">The items in this appendix are for delivery of </w:t>
      </w:r>
      <w:r>
        <w:t xml:space="preserve">early childhood </w:t>
      </w:r>
      <w:r w:rsidR="00232F72" w:rsidRPr="00232F72">
        <w:t>supports to children who have NDIS funded early childhood supports.</w:t>
      </w:r>
    </w:p>
    <w:p w14:paraId="2FE503AA" w14:textId="5527FAC9" w:rsidR="00E103E7" w:rsidRPr="00605F5E" w:rsidRDefault="00E103E7" w:rsidP="00E103E7">
      <w:pPr>
        <w:pStyle w:val="Heading4"/>
        <w:rPr>
          <w:rFonts w:cs="Arial"/>
        </w:rPr>
      </w:pPr>
      <w:r w:rsidRPr="00605F5E">
        <w:rPr>
          <w:rFonts w:eastAsia="Arial" w:cs="Arial"/>
        </w:rPr>
        <w:t>Art Therap</w:t>
      </w:r>
      <w:r w:rsidR="002B629E">
        <w:rPr>
          <w:rFonts w:eastAsia="Arial" w:cs="Arial"/>
        </w:rPr>
        <w:t>y</w:t>
      </w:r>
    </w:p>
    <w:p w14:paraId="2E1F0731" w14:textId="43B5D6BA" w:rsidR="002264A8" w:rsidRPr="00605F5E" w:rsidRDefault="002264A8" w:rsidP="00573E0A">
      <w:r w:rsidRPr="00605F5E">
        <w:t xml:space="preserve">The maximum amounts in </w:t>
      </w:r>
      <w:r w:rsidRPr="00A81790">
        <w:fldChar w:fldCharType="begin"/>
      </w:r>
      <w:r w:rsidRPr="00A81790">
        <w:instrText xml:space="preserve"> REF _Ref235523264 \h </w:instrText>
      </w:r>
      <w:r w:rsidR="00A81790">
        <w:instrText xml:space="preserve"> \* MERGEFORMAT </w:instrText>
      </w:r>
      <w:r w:rsidRPr="00A81790">
        <w:fldChar w:fldCharType="separate"/>
      </w:r>
      <w:r w:rsidR="006F741E" w:rsidRPr="00605F5E">
        <w:t xml:space="preserve">Table </w:t>
      </w:r>
      <w:r w:rsidR="006F741E">
        <w:rPr>
          <w:noProof/>
        </w:rPr>
        <w:t>39</w:t>
      </w:r>
      <w:r w:rsidRPr="00A81790">
        <w:fldChar w:fldCharType="end"/>
      </w:r>
      <w:r w:rsidRPr="00A81790">
        <w:t xml:space="preserve"> </w:t>
      </w:r>
      <w:r w:rsidR="007F2F60" w:rsidRPr="00A81790">
        <w:rPr>
          <w:rFonts w:cs="Arial"/>
        </w:rPr>
        <w:t>apply to</w:t>
      </w:r>
      <w:r w:rsidR="007F2F60" w:rsidRPr="00A81790">
        <w:t xml:space="preserve"> </w:t>
      </w:r>
      <w:r w:rsidR="00FE1447" w:rsidRPr="00A81790">
        <w:t>Art Therapy supports</w:t>
      </w:r>
      <w:r w:rsidR="00FE1447">
        <w:t>. Art Therapy supports are supports</w:t>
      </w:r>
      <w:r w:rsidRPr="00605F5E">
        <w:t xml:space="preserve"> delivered by a person </w:t>
      </w:r>
      <w:r w:rsidRPr="00605F5E">
        <w:rPr>
          <w:rFonts w:cs="Arial"/>
        </w:rPr>
        <w:t>who is a Professional Member with the Australian, New Zealand and Asian Creative Arts Therapy Association.</w:t>
      </w:r>
      <w:r w:rsidR="00444A42" w:rsidRPr="00444A42">
        <w:t xml:space="preserve"> </w:t>
      </w:r>
    </w:p>
    <w:p w14:paraId="1DF79974" w14:textId="6650CA80" w:rsidR="006841A7" w:rsidRPr="00605F5E" w:rsidRDefault="00626FCD" w:rsidP="00573E0A">
      <w:pPr>
        <w:pStyle w:val="Caption"/>
        <w:rPr>
          <w:rFonts w:cs="Arial"/>
        </w:rPr>
      </w:pPr>
      <w:bookmarkStart w:id="70" w:name="_Ref235523264"/>
      <w:r w:rsidRPr="00605F5E">
        <w:t xml:space="preserve">Table </w:t>
      </w:r>
      <w:r>
        <w:fldChar w:fldCharType="begin"/>
      </w:r>
      <w:r>
        <w:instrText>SEQ Table \* ARABIC</w:instrText>
      </w:r>
      <w:r>
        <w:fldChar w:fldCharType="separate"/>
      </w:r>
      <w:r w:rsidR="006F741E">
        <w:rPr>
          <w:noProof/>
        </w:rPr>
        <w:t>39</w:t>
      </w:r>
      <w:r>
        <w:fldChar w:fldCharType="end"/>
      </w:r>
      <w:bookmarkEnd w:id="70"/>
      <w:r w:rsidRPr="00605F5E">
        <w:t>:</w:t>
      </w:r>
      <w:r w:rsidRPr="00605F5E">
        <w:rPr>
          <w:rFonts w:cs="Arial"/>
        </w:rPr>
        <w:t xml:space="preserve"> </w:t>
      </w:r>
      <w:r w:rsidR="00357880" w:rsidRPr="00605F5E">
        <w:rPr>
          <w:rFonts w:cs="Arial"/>
        </w:rPr>
        <w:t xml:space="preserve">Maximum </w:t>
      </w:r>
      <w:r w:rsidR="00131FF8">
        <w:rPr>
          <w:rFonts w:cs="Arial"/>
        </w:rPr>
        <w:t>amount</w:t>
      </w:r>
      <w:r w:rsidR="00357880" w:rsidRPr="00605F5E">
        <w:rPr>
          <w:rFonts w:cs="Arial"/>
        </w:rPr>
        <w:t xml:space="preserve">s for </w:t>
      </w:r>
      <w:r w:rsidR="002135D9">
        <w:rPr>
          <w:rFonts w:cs="Arial"/>
        </w:rPr>
        <w:t xml:space="preserve">the </w:t>
      </w:r>
      <w:r w:rsidR="008F7016">
        <w:rPr>
          <w:rFonts w:cs="Arial"/>
        </w:rPr>
        <w:t xml:space="preserve">delivery of Art Therapy </w:t>
      </w:r>
      <w:r w:rsidR="0035788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0C0631D7"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22C50B3F"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7C4D353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8FE99A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1A5A6BE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9E924A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030D272"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448E0F8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hideMark/>
          </w:tcPr>
          <w:p w14:paraId="64B2B116" w14:textId="77777777" w:rsidR="00626FCD" w:rsidRPr="00605F5E" w:rsidRDefault="00626FCD">
            <w:pPr>
              <w:spacing w:before="120" w:after="120" w:line="240" w:lineRule="auto"/>
              <w:rPr>
                <w:rFonts w:cs="Arial"/>
                <w:b w:val="0"/>
                <w:color w:val="000000"/>
                <w:lang w:eastAsia="en-AU"/>
              </w:rPr>
            </w:pPr>
            <w:r w:rsidRPr="00605F5E">
              <w:rPr>
                <w:b w:val="0"/>
              </w:rPr>
              <w:t>15_610_0118_1_3</w:t>
            </w:r>
          </w:p>
        </w:tc>
        <w:tc>
          <w:tcPr>
            <w:tcW w:w="2352" w:type="pct"/>
            <w:noWrap/>
            <w:hideMark/>
          </w:tcPr>
          <w:p w14:paraId="36408AB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Art Therapist - Direct Service</w:t>
            </w:r>
          </w:p>
        </w:tc>
        <w:tc>
          <w:tcPr>
            <w:tcW w:w="270" w:type="pct"/>
            <w:noWrap/>
            <w:hideMark/>
          </w:tcPr>
          <w:p w14:paraId="65171DCB"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hideMark/>
          </w:tcPr>
          <w:p w14:paraId="42DEEA3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hideMark/>
          </w:tcPr>
          <w:p w14:paraId="7CCCD27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hideMark/>
          </w:tcPr>
          <w:p w14:paraId="58B2204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42510D7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hideMark/>
          </w:tcPr>
          <w:p w14:paraId="18F58010" w14:textId="77777777" w:rsidR="00626FCD" w:rsidRPr="00605F5E" w:rsidRDefault="00626FCD">
            <w:pPr>
              <w:spacing w:before="120" w:after="120" w:line="240" w:lineRule="auto"/>
              <w:rPr>
                <w:rFonts w:cs="Arial"/>
                <w:b w:val="0"/>
                <w:color w:val="000000"/>
                <w:lang w:eastAsia="en-AU"/>
              </w:rPr>
            </w:pPr>
            <w:r w:rsidRPr="00605F5E">
              <w:rPr>
                <w:b w:val="0"/>
              </w:rPr>
              <w:t>15_610_0118_1_3_CA</w:t>
            </w:r>
          </w:p>
        </w:tc>
        <w:tc>
          <w:tcPr>
            <w:tcW w:w="2352" w:type="pct"/>
            <w:noWrap/>
            <w:hideMark/>
          </w:tcPr>
          <w:p w14:paraId="1D3EA22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Art Therapist - Cancellation</w:t>
            </w:r>
          </w:p>
        </w:tc>
        <w:tc>
          <w:tcPr>
            <w:tcW w:w="270" w:type="pct"/>
            <w:noWrap/>
            <w:hideMark/>
          </w:tcPr>
          <w:p w14:paraId="06DEAE4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hideMark/>
          </w:tcPr>
          <w:p w14:paraId="27D1591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hideMark/>
          </w:tcPr>
          <w:p w14:paraId="255301F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hideMark/>
          </w:tcPr>
          <w:p w14:paraId="7C7F7FA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626FCD" w:rsidRPr="00605F5E" w14:paraId="5CCF6BD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A7EB2B3" w14:textId="77777777" w:rsidR="00626FCD" w:rsidRPr="00605F5E" w:rsidRDefault="00626FCD">
            <w:pPr>
              <w:spacing w:before="120" w:after="120" w:line="240" w:lineRule="auto"/>
              <w:rPr>
                <w:rFonts w:cs="Arial"/>
                <w:b w:val="0"/>
                <w:color w:val="000000"/>
                <w:lang w:eastAsia="en-AU"/>
              </w:rPr>
            </w:pPr>
            <w:r w:rsidRPr="00605F5E">
              <w:rPr>
                <w:b w:val="0"/>
              </w:rPr>
              <w:t>15_610_0118_1_3_NF</w:t>
            </w:r>
          </w:p>
        </w:tc>
        <w:tc>
          <w:tcPr>
            <w:tcW w:w="2352" w:type="pct"/>
            <w:noWrap/>
          </w:tcPr>
          <w:p w14:paraId="299A4B6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Art Therapist - Non-Face-to-Face</w:t>
            </w:r>
          </w:p>
        </w:tc>
        <w:tc>
          <w:tcPr>
            <w:tcW w:w="270" w:type="pct"/>
            <w:noWrap/>
          </w:tcPr>
          <w:p w14:paraId="1F4B881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FB15DE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426C6EE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54E7D47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3827284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C690C4C" w14:textId="77777777" w:rsidR="00626FCD" w:rsidRPr="00605F5E" w:rsidRDefault="00626FCD">
            <w:pPr>
              <w:spacing w:before="120" w:after="120" w:line="240" w:lineRule="auto"/>
              <w:rPr>
                <w:rFonts w:cs="Arial"/>
                <w:b w:val="0"/>
                <w:color w:val="000000"/>
                <w:lang w:eastAsia="en-AU"/>
              </w:rPr>
            </w:pPr>
            <w:r w:rsidRPr="00605F5E">
              <w:rPr>
                <w:b w:val="0"/>
              </w:rPr>
              <w:t>15_610_0118_1_3_PT</w:t>
            </w:r>
          </w:p>
        </w:tc>
        <w:tc>
          <w:tcPr>
            <w:tcW w:w="2352" w:type="pct"/>
            <w:noWrap/>
          </w:tcPr>
          <w:p w14:paraId="0509766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Art Therapist - Provider Travel</w:t>
            </w:r>
          </w:p>
        </w:tc>
        <w:tc>
          <w:tcPr>
            <w:tcW w:w="270" w:type="pct"/>
            <w:noWrap/>
          </w:tcPr>
          <w:p w14:paraId="570F5EF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3BB5A5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458573F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2BBE21E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626FCD" w:rsidRPr="00605F5E" w14:paraId="143CC89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1402C30" w14:textId="77777777" w:rsidR="00626FCD" w:rsidRPr="00605F5E" w:rsidRDefault="00626FCD">
            <w:pPr>
              <w:spacing w:before="120" w:after="120" w:line="240" w:lineRule="auto"/>
              <w:rPr>
                <w:rFonts w:cs="Arial"/>
                <w:b w:val="0"/>
                <w:color w:val="000000"/>
                <w:lang w:eastAsia="en-AU"/>
              </w:rPr>
            </w:pPr>
            <w:r w:rsidRPr="00605F5E">
              <w:rPr>
                <w:b w:val="0"/>
              </w:rPr>
              <w:t>15_610_0118_1_3_RR</w:t>
            </w:r>
          </w:p>
        </w:tc>
        <w:tc>
          <w:tcPr>
            <w:tcW w:w="2352" w:type="pct"/>
            <w:noWrap/>
          </w:tcPr>
          <w:p w14:paraId="25EC20D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Art Therapist - NDIA Requested Reports</w:t>
            </w:r>
          </w:p>
        </w:tc>
        <w:tc>
          <w:tcPr>
            <w:tcW w:w="270" w:type="pct"/>
            <w:noWrap/>
          </w:tcPr>
          <w:p w14:paraId="6EB4345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1249BB57"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31A4AD4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1598713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17B771E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AE90340" w14:textId="77777777" w:rsidR="00626FCD" w:rsidRPr="00605F5E" w:rsidRDefault="00626FCD">
            <w:pPr>
              <w:spacing w:before="120" w:after="120" w:line="240" w:lineRule="auto"/>
              <w:rPr>
                <w:rFonts w:cs="Arial"/>
                <w:b w:val="0"/>
                <w:color w:val="000000"/>
                <w:lang w:eastAsia="en-AU"/>
              </w:rPr>
            </w:pPr>
            <w:r w:rsidRPr="00605F5E">
              <w:rPr>
                <w:b w:val="0"/>
              </w:rPr>
              <w:t>15_610_0118_1_3_TH</w:t>
            </w:r>
          </w:p>
        </w:tc>
        <w:tc>
          <w:tcPr>
            <w:tcW w:w="2352" w:type="pct"/>
            <w:noWrap/>
          </w:tcPr>
          <w:p w14:paraId="582EB4B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Art Therapist - Telehealth</w:t>
            </w:r>
          </w:p>
        </w:tc>
        <w:tc>
          <w:tcPr>
            <w:tcW w:w="270" w:type="pct"/>
            <w:noWrap/>
          </w:tcPr>
          <w:p w14:paraId="12D8DF0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4F0C8A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444DFEC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7F34629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22D4F72E" w14:textId="7851E00A" w:rsidR="00E9295A" w:rsidRDefault="00E9295A">
      <w:pPr>
        <w:spacing w:after="0" w:line="240" w:lineRule="auto"/>
        <w:rPr>
          <w:b/>
          <w:color w:val="6B2876" w:themeColor="text1"/>
          <w:sz w:val="28"/>
          <w:szCs w:val="28"/>
        </w:rPr>
      </w:pPr>
      <w:r>
        <w:br w:type="page"/>
      </w:r>
    </w:p>
    <w:p w14:paraId="585D4180" w14:textId="4349AC2B" w:rsidR="00E103E7" w:rsidRPr="00605F5E" w:rsidRDefault="00E103E7" w:rsidP="009B796A">
      <w:pPr>
        <w:pStyle w:val="Heading4"/>
      </w:pPr>
      <w:r w:rsidRPr="00605F5E">
        <w:t>C</w:t>
      </w:r>
      <w:r w:rsidR="00FA4078" w:rsidRPr="00605F5E">
        <w:t>ounsell</w:t>
      </w:r>
      <w:r w:rsidR="004B3CF1">
        <w:t>ing</w:t>
      </w:r>
    </w:p>
    <w:p w14:paraId="176B9E01" w14:textId="6A4BFCF2" w:rsidR="002264A8" w:rsidRPr="00605F5E" w:rsidRDefault="005D77CC" w:rsidP="00D34A2B">
      <w:r w:rsidRPr="00605F5E">
        <w:t xml:space="preserve">The maximum </w:t>
      </w:r>
      <w:r w:rsidRPr="00A81790">
        <w:t xml:space="preserve">amounts in </w:t>
      </w:r>
      <w:r w:rsidR="00D87A94" w:rsidRPr="00A81790">
        <w:fldChar w:fldCharType="begin"/>
      </w:r>
      <w:r w:rsidR="00D87A94" w:rsidRPr="00A81790">
        <w:instrText xml:space="preserve"> REF _Ref235524003 \h </w:instrText>
      </w:r>
      <w:r w:rsidR="00A81790">
        <w:instrText xml:space="preserve"> \* MERGEFORMAT </w:instrText>
      </w:r>
      <w:r w:rsidR="00D87A94" w:rsidRPr="00A81790">
        <w:fldChar w:fldCharType="separate"/>
      </w:r>
      <w:r w:rsidR="006F741E" w:rsidRPr="00605F5E">
        <w:t xml:space="preserve">Table </w:t>
      </w:r>
      <w:r w:rsidR="006F741E">
        <w:rPr>
          <w:noProof/>
        </w:rPr>
        <w:t>40</w:t>
      </w:r>
      <w:r w:rsidR="00D87A94" w:rsidRPr="00A81790">
        <w:fldChar w:fldCharType="end"/>
      </w:r>
      <w:r w:rsidRPr="00A81790">
        <w:t xml:space="preserve"> </w:t>
      </w:r>
      <w:r w:rsidR="00164ACE" w:rsidRPr="00A81790">
        <w:rPr>
          <w:rFonts w:cs="Arial"/>
        </w:rPr>
        <w:t>apply to</w:t>
      </w:r>
      <w:r w:rsidR="00164ACE" w:rsidRPr="00A81790">
        <w:t xml:space="preserve"> </w:t>
      </w:r>
      <w:r w:rsidR="00FE1447" w:rsidRPr="00A81790">
        <w:t>Counselling</w:t>
      </w:r>
      <w:r w:rsidR="00FE1447">
        <w:t xml:space="preserve"> </w:t>
      </w:r>
      <w:r w:rsidRPr="00605F5E">
        <w:t>supports</w:t>
      </w:r>
      <w:r w:rsidR="00FE1447">
        <w:t>. Counselling supports are supports</w:t>
      </w:r>
      <w:r w:rsidRPr="00605F5E">
        <w:t xml:space="preserve"> delivered by a person who is either a member of the Australian Counselling Association or an accredited Registrant with the Psychotherapy and Counselling Federation of Australia, or a person who is an </w:t>
      </w:r>
      <w:r w:rsidR="0018140F" w:rsidRPr="0018140F">
        <w:t xml:space="preserve">Australian Health Practitioner Regulation Agency </w:t>
      </w:r>
      <w:r w:rsidRPr="00605F5E">
        <w:t xml:space="preserve">provisionally registered </w:t>
      </w:r>
      <w:r w:rsidR="00EC76DC">
        <w:t>P</w:t>
      </w:r>
      <w:r w:rsidRPr="00605F5E">
        <w:t>sychologist operating as a paid unsupervised practitioner.</w:t>
      </w:r>
    </w:p>
    <w:p w14:paraId="417F6B79" w14:textId="59C799FD" w:rsidR="003A0652" w:rsidRPr="00605F5E" w:rsidRDefault="00626FCD" w:rsidP="00D34A2B">
      <w:pPr>
        <w:pStyle w:val="Caption"/>
        <w:spacing w:before="240"/>
        <w:rPr>
          <w:rFonts w:cs="Arial"/>
        </w:rPr>
      </w:pPr>
      <w:bookmarkStart w:id="71" w:name="_Ref235524003"/>
      <w:r w:rsidRPr="00605F5E">
        <w:t xml:space="preserve">Table </w:t>
      </w:r>
      <w:r>
        <w:fldChar w:fldCharType="begin"/>
      </w:r>
      <w:r>
        <w:instrText>SEQ Table \* ARABIC</w:instrText>
      </w:r>
      <w:r>
        <w:fldChar w:fldCharType="separate"/>
      </w:r>
      <w:r w:rsidR="006F741E">
        <w:rPr>
          <w:noProof/>
        </w:rPr>
        <w:t>40</w:t>
      </w:r>
      <w:r>
        <w:fldChar w:fldCharType="end"/>
      </w:r>
      <w:bookmarkEnd w:id="71"/>
      <w:r w:rsidRPr="00605F5E">
        <w:rPr>
          <w:rFonts w:cs="Arial"/>
        </w:rPr>
        <w:t xml:space="preserve">: </w:t>
      </w:r>
      <w:r w:rsidR="00357880" w:rsidRPr="00605F5E">
        <w:rPr>
          <w:rFonts w:cs="Arial"/>
        </w:rPr>
        <w:t xml:space="preserve">Maximum </w:t>
      </w:r>
      <w:r w:rsidR="00131FF8">
        <w:rPr>
          <w:rFonts w:cs="Arial"/>
        </w:rPr>
        <w:t>amount</w:t>
      </w:r>
      <w:r w:rsidR="00357880" w:rsidRPr="00605F5E">
        <w:rPr>
          <w:rFonts w:cs="Arial"/>
        </w:rPr>
        <w:t xml:space="preserve"> for </w:t>
      </w:r>
      <w:r w:rsidR="002135D9">
        <w:rPr>
          <w:rFonts w:cs="Arial"/>
        </w:rPr>
        <w:t xml:space="preserve">the </w:t>
      </w:r>
      <w:r w:rsidR="008F7016">
        <w:rPr>
          <w:rFonts w:cs="Arial"/>
        </w:rPr>
        <w:t xml:space="preserve">delivery of Counselling </w:t>
      </w:r>
      <w:r w:rsidR="0035788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3F16417F"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67D6A67C"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30BDD95C"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7E4870F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3C23A08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3DD3512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EDD691C"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58EF7AE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3DB7562" w14:textId="77777777" w:rsidR="00626FCD" w:rsidRPr="00605F5E" w:rsidRDefault="00626FCD">
            <w:pPr>
              <w:spacing w:before="120" w:after="120" w:line="240" w:lineRule="auto"/>
              <w:rPr>
                <w:rFonts w:cs="Arial"/>
                <w:b w:val="0"/>
                <w:color w:val="000000"/>
                <w:lang w:eastAsia="en-AU"/>
              </w:rPr>
            </w:pPr>
            <w:r w:rsidRPr="00605F5E">
              <w:rPr>
                <w:b w:val="0"/>
              </w:rPr>
              <w:t>15_606_0118_1_3</w:t>
            </w:r>
          </w:p>
        </w:tc>
        <w:tc>
          <w:tcPr>
            <w:tcW w:w="2352" w:type="pct"/>
            <w:noWrap/>
          </w:tcPr>
          <w:p w14:paraId="25331F0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Counsellor - Direct Service</w:t>
            </w:r>
          </w:p>
        </w:tc>
        <w:tc>
          <w:tcPr>
            <w:tcW w:w="270" w:type="pct"/>
            <w:noWrap/>
            <w:hideMark/>
          </w:tcPr>
          <w:p w14:paraId="353ADF2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E8FEC8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6271DF9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459AA66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43D6E79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64A47C1" w14:textId="77777777" w:rsidR="00626FCD" w:rsidRPr="00605F5E" w:rsidRDefault="00626FCD">
            <w:pPr>
              <w:spacing w:before="120" w:after="120" w:line="240" w:lineRule="auto"/>
              <w:rPr>
                <w:rFonts w:cs="Arial"/>
                <w:b w:val="0"/>
                <w:color w:val="000000"/>
                <w:lang w:eastAsia="en-AU"/>
              </w:rPr>
            </w:pPr>
            <w:r w:rsidRPr="00605F5E">
              <w:rPr>
                <w:b w:val="0"/>
              </w:rPr>
              <w:t>15_606_0118_1_3_CA</w:t>
            </w:r>
          </w:p>
        </w:tc>
        <w:tc>
          <w:tcPr>
            <w:tcW w:w="2352" w:type="pct"/>
            <w:noWrap/>
          </w:tcPr>
          <w:p w14:paraId="1AAFA98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Counsellor - Cancellation</w:t>
            </w:r>
          </w:p>
        </w:tc>
        <w:tc>
          <w:tcPr>
            <w:tcW w:w="270" w:type="pct"/>
            <w:noWrap/>
            <w:hideMark/>
          </w:tcPr>
          <w:p w14:paraId="600787F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BF80C7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1602DCC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06DC132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626FCD" w:rsidRPr="00605F5E" w14:paraId="74D7CEA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7EE5A5" w14:textId="77777777" w:rsidR="00626FCD" w:rsidRPr="00605F5E" w:rsidRDefault="00626FCD">
            <w:pPr>
              <w:spacing w:before="120" w:after="120" w:line="240" w:lineRule="auto"/>
              <w:rPr>
                <w:rFonts w:cs="Arial"/>
                <w:b w:val="0"/>
                <w:color w:val="000000"/>
                <w:lang w:eastAsia="en-AU"/>
              </w:rPr>
            </w:pPr>
            <w:r w:rsidRPr="00605F5E">
              <w:rPr>
                <w:b w:val="0"/>
              </w:rPr>
              <w:t>15_606_0118_1_3_NF</w:t>
            </w:r>
          </w:p>
        </w:tc>
        <w:tc>
          <w:tcPr>
            <w:tcW w:w="2352" w:type="pct"/>
            <w:noWrap/>
          </w:tcPr>
          <w:p w14:paraId="6D3CAC5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Counsellor - Non-Face-to-Face</w:t>
            </w:r>
          </w:p>
        </w:tc>
        <w:tc>
          <w:tcPr>
            <w:tcW w:w="270" w:type="pct"/>
            <w:noWrap/>
          </w:tcPr>
          <w:p w14:paraId="4BACE87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35FDD8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4FC33167"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0E4B2BB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04A1C93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200D6D" w14:textId="77777777" w:rsidR="00626FCD" w:rsidRPr="00605F5E" w:rsidRDefault="00626FCD">
            <w:pPr>
              <w:spacing w:before="120" w:after="120" w:line="240" w:lineRule="auto"/>
              <w:rPr>
                <w:rFonts w:cs="Arial"/>
                <w:b w:val="0"/>
                <w:color w:val="000000"/>
                <w:lang w:eastAsia="en-AU"/>
              </w:rPr>
            </w:pPr>
            <w:r w:rsidRPr="00605F5E">
              <w:rPr>
                <w:b w:val="0"/>
              </w:rPr>
              <w:t>15_606_0118_1_3_PT</w:t>
            </w:r>
          </w:p>
        </w:tc>
        <w:tc>
          <w:tcPr>
            <w:tcW w:w="2352" w:type="pct"/>
            <w:noWrap/>
          </w:tcPr>
          <w:p w14:paraId="66AFD4F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Counsellor - Provider Travel</w:t>
            </w:r>
          </w:p>
        </w:tc>
        <w:tc>
          <w:tcPr>
            <w:tcW w:w="270" w:type="pct"/>
            <w:noWrap/>
          </w:tcPr>
          <w:p w14:paraId="028983F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099313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4002D11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471B7D4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626FCD" w:rsidRPr="00605F5E" w14:paraId="3C9FF01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DAFF959" w14:textId="77777777" w:rsidR="00626FCD" w:rsidRPr="00605F5E" w:rsidRDefault="00626FCD">
            <w:pPr>
              <w:spacing w:before="120" w:after="120" w:line="240" w:lineRule="auto"/>
              <w:rPr>
                <w:rFonts w:cs="Arial"/>
                <w:b w:val="0"/>
                <w:color w:val="000000"/>
                <w:lang w:eastAsia="en-AU"/>
              </w:rPr>
            </w:pPr>
            <w:r w:rsidRPr="00605F5E">
              <w:rPr>
                <w:b w:val="0"/>
              </w:rPr>
              <w:t>15_606_0118_1_3_RR</w:t>
            </w:r>
          </w:p>
        </w:tc>
        <w:tc>
          <w:tcPr>
            <w:tcW w:w="2352" w:type="pct"/>
            <w:noWrap/>
          </w:tcPr>
          <w:p w14:paraId="72FDAD0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Counsellor - NDIA Requested Reports</w:t>
            </w:r>
          </w:p>
        </w:tc>
        <w:tc>
          <w:tcPr>
            <w:tcW w:w="270" w:type="pct"/>
            <w:noWrap/>
          </w:tcPr>
          <w:p w14:paraId="08E42D1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4A2270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4BBF9A9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109B9B4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4C12042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ECB9121" w14:textId="77777777" w:rsidR="00626FCD" w:rsidRPr="00605F5E" w:rsidRDefault="00626FCD">
            <w:pPr>
              <w:spacing w:before="120" w:after="120" w:line="240" w:lineRule="auto"/>
              <w:rPr>
                <w:rFonts w:cs="Arial"/>
                <w:b w:val="0"/>
                <w:color w:val="000000"/>
                <w:lang w:eastAsia="en-AU"/>
              </w:rPr>
            </w:pPr>
            <w:r w:rsidRPr="00605F5E">
              <w:rPr>
                <w:b w:val="0"/>
              </w:rPr>
              <w:t>15_606_0118_1_3_TH</w:t>
            </w:r>
          </w:p>
        </w:tc>
        <w:tc>
          <w:tcPr>
            <w:tcW w:w="2352" w:type="pct"/>
            <w:noWrap/>
          </w:tcPr>
          <w:p w14:paraId="428B7DD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Counsellor - Telehealth</w:t>
            </w:r>
          </w:p>
        </w:tc>
        <w:tc>
          <w:tcPr>
            <w:tcW w:w="270" w:type="pct"/>
            <w:noWrap/>
          </w:tcPr>
          <w:p w14:paraId="7C67C60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3424A60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7D01355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32679D8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063D7704" w14:textId="77777777" w:rsidR="00E71243" w:rsidRDefault="00E71243">
      <w:pPr>
        <w:spacing w:after="0" w:line="240" w:lineRule="auto"/>
        <w:rPr>
          <w:b/>
          <w:color w:val="6B2876" w:themeColor="text1"/>
          <w:sz w:val="28"/>
          <w:szCs w:val="28"/>
        </w:rPr>
      </w:pPr>
      <w:r>
        <w:br w:type="page"/>
      </w:r>
    </w:p>
    <w:p w14:paraId="5A803364" w14:textId="5A70130A" w:rsidR="00FA4078" w:rsidRPr="00605F5E" w:rsidRDefault="00FA4078" w:rsidP="009B796A">
      <w:pPr>
        <w:pStyle w:val="Heading4"/>
      </w:pPr>
      <w:r w:rsidRPr="00605F5E">
        <w:t>Developmental Educat</w:t>
      </w:r>
      <w:r w:rsidR="00191231">
        <w:t>ion</w:t>
      </w:r>
    </w:p>
    <w:p w14:paraId="08976AA0" w14:textId="461E8F39" w:rsidR="005D77CC" w:rsidRPr="00605F5E" w:rsidRDefault="005D77CC" w:rsidP="00D87A94">
      <w:r w:rsidRPr="00605F5E">
        <w:t xml:space="preserve">The maximum amounts </w:t>
      </w:r>
      <w:r w:rsidRPr="00BC5A29">
        <w:t xml:space="preserve">in </w:t>
      </w:r>
      <w:r w:rsidR="00D87A94" w:rsidRPr="00BC5A29">
        <w:fldChar w:fldCharType="begin"/>
      </w:r>
      <w:r w:rsidR="00D87A94" w:rsidRPr="00BC5A29">
        <w:instrText xml:space="preserve"> REF _Ref235523945 \h </w:instrText>
      </w:r>
      <w:r w:rsidR="00BC5A29">
        <w:instrText xml:space="preserve"> \* MERGEFORMAT </w:instrText>
      </w:r>
      <w:r w:rsidR="00D87A94" w:rsidRPr="00BC5A29">
        <w:fldChar w:fldCharType="separate"/>
      </w:r>
      <w:r w:rsidR="006F741E" w:rsidRPr="00605F5E">
        <w:t xml:space="preserve">Table </w:t>
      </w:r>
      <w:r w:rsidR="006F741E">
        <w:rPr>
          <w:noProof/>
        </w:rPr>
        <w:t>41</w:t>
      </w:r>
      <w:r w:rsidR="00D87A94" w:rsidRPr="00BC5A29">
        <w:fldChar w:fldCharType="end"/>
      </w:r>
      <w:r w:rsidR="00D87A94" w:rsidRPr="00BC5A29">
        <w:t xml:space="preserve"> </w:t>
      </w:r>
      <w:r w:rsidR="00164ACE" w:rsidRPr="00BC5A29">
        <w:rPr>
          <w:rFonts w:cs="Arial"/>
        </w:rPr>
        <w:t>apply to</w:t>
      </w:r>
      <w:r w:rsidR="00164ACE" w:rsidRPr="00BC5A29">
        <w:t xml:space="preserve"> </w:t>
      </w:r>
      <w:r w:rsidR="00FE1447" w:rsidRPr="00BC5A29">
        <w:t>Developmental</w:t>
      </w:r>
      <w:r w:rsidR="00FE1447">
        <w:t xml:space="preserve"> Education </w:t>
      </w:r>
      <w:r w:rsidR="00D87A94" w:rsidRPr="00605F5E">
        <w:t>supports</w:t>
      </w:r>
      <w:r w:rsidR="00FE1447">
        <w:t xml:space="preserve">. Developmental Education </w:t>
      </w:r>
      <w:r w:rsidR="00D87A94" w:rsidRPr="00605F5E">
        <w:t xml:space="preserve">supports </w:t>
      </w:r>
      <w:r w:rsidR="00FE1447">
        <w:t>are supports</w:t>
      </w:r>
      <w:r w:rsidR="00D87A94" w:rsidRPr="00605F5E">
        <w:t xml:space="preserve"> delivered by a person who is a Full Member of Developmental Educators Australia.</w:t>
      </w:r>
    </w:p>
    <w:p w14:paraId="49462AC5" w14:textId="0A26B08C" w:rsidR="00BF2A05" w:rsidRPr="00605F5E" w:rsidRDefault="00626FCD" w:rsidP="00D34A2B">
      <w:pPr>
        <w:pStyle w:val="Caption"/>
        <w:spacing w:before="240"/>
        <w:rPr>
          <w:rFonts w:cs="Arial"/>
        </w:rPr>
      </w:pPr>
      <w:bookmarkStart w:id="72" w:name="_Ref235523945"/>
      <w:r w:rsidRPr="00605F5E">
        <w:t xml:space="preserve">Table </w:t>
      </w:r>
      <w:r>
        <w:fldChar w:fldCharType="begin"/>
      </w:r>
      <w:r>
        <w:instrText>SEQ Table \* ARABIC</w:instrText>
      </w:r>
      <w:r>
        <w:fldChar w:fldCharType="separate"/>
      </w:r>
      <w:r w:rsidR="006F741E">
        <w:rPr>
          <w:noProof/>
        </w:rPr>
        <w:t>41</w:t>
      </w:r>
      <w:r>
        <w:fldChar w:fldCharType="end"/>
      </w:r>
      <w:bookmarkEnd w:id="72"/>
      <w:r w:rsidRPr="00605F5E">
        <w:rPr>
          <w:rFonts w:cs="Arial"/>
        </w:rPr>
        <w:t xml:space="preserve">: </w:t>
      </w:r>
      <w:r w:rsidR="00357880" w:rsidRPr="00605F5E">
        <w:rPr>
          <w:rFonts w:cs="Arial"/>
        </w:rPr>
        <w:t xml:space="preserve">Maximum </w:t>
      </w:r>
      <w:r w:rsidR="005F274A">
        <w:rPr>
          <w:rFonts w:cs="Arial"/>
        </w:rPr>
        <w:t>amount</w:t>
      </w:r>
      <w:r w:rsidR="00357880" w:rsidRPr="00605F5E">
        <w:rPr>
          <w:rFonts w:cs="Arial"/>
        </w:rPr>
        <w:t xml:space="preserve">s for </w:t>
      </w:r>
      <w:r w:rsidR="002135D9">
        <w:rPr>
          <w:rFonts w:cs="Arial"/>
        </w:rPr>
        <w:t xml:space="preserve">the </w:t>
      </w:r>
      <w:r w:rsidR="008F7016">
        <w:rPr>
          <w:rFonts w:cs="Arial"/>
        </w:rPr>
        <w:t xml:space="preserve">delivery of Developmental Education </w:t>
      </w:r>
      <w:r w:rsidR="0035788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30F6EBA7"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951986D"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0A51669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6FDA66C8"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28A5E704"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7F9C4EB4"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A844FD2"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417CDE0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BBB40A2" w14:textId="77777777" w:rsidR="00626FCD" w:rsidRPr="00605F5E" w:rsidRDefault="00626FCD">
            <w:pPr>
              <w:spacing w:before="120" w:after="120" w:line="240" w:lineRule="auto"/>
              <w:rPr>
                <w:rFonts w:cs="Arial"/>
                <w:b w:val="0"/>
                <w:color w:val="000000"/>
                <w:lang w:eastAsia="en-AU"/>
              </w:rPr>
            </w:pPr>
            <w:r w:rsidRPr="00605F5E">
              <w:rPr>
                <w:b w:val="0"/>
              </w:rPr>
              <w:t>15_613_0118_1_3</w:t>
            </w:r>
          </w:p>
        </w:tc>
        <w:tc>
          <w:tcPr>
            <w:tcW w:w="2352" w:type="pct"/>
            <w:noWrap/>
          </w:tcPr>
          <w:p w14:paraId="29AB4DF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Developmental Educator - Direct Service</w:t>
            </w:r>
          </w:p>
        </w:tc>
        <w:tc>
          <w:tcPr>
            <w:tcW w:w="270" w:type="pct"/>
            <w:noWrap/>
            <w:hideMark/>
          </w:tcPr>
          <w:p w14:paraId="2BDA984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C11BC2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4F6D145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26B3241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626FCD" w:rsidRPr="00605F5E" w14:paraId="01A2A16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E5D76B2" w14:textId="77777777" w:rsidR="00626FCD" w:rsidRPr="00605F5E" w:rsidRDefault="00626FCD">
            <w:pPr>
              <w:spacing w:before="120" w:after="120" w:line="240" w:lineRule="auto"/>
              <w:rPr>
                <w:rFonts w:cs="Arial"/>
                <w:b w:val="0"/>
                <w:color w:val="000000"/>
                <w:lang w:eastAsia="en-AU"/>
              </w:rPr>
            </w:pPr>
            <w:r w:rsidRPr="00605F5E">
              <w:rPr>
                <w:b w:val="0"/>
              </w:rPr>
              <w:t>15_613_0118_1_3_CA</w:t>
            </w:r>
          </w:p>
        </w:tc>
        <w:tc>
          <w:tcPr>
            <w:tcW w:w="2352" w:type="pct"/>
            <w:noWrap/>
          </w:tcPr>
          <w:p w14:paraId="129F7C8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Developmental Educator - Cancellation</w:t>
            </w:r>
          </w:p>
        </w:tc>
        <w:tc>
          <w:tcPr>
            <w:tcW w:w="270" w:type="pct"/>
            <w:noWrap/>
            <w:hideMark/>
          </w:tcPr>
          <w:p w14:paraId="0B7A310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69B77A0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$193.99</w:t>
            </w:r>
          </w:p>
        </w:tc>
        <w:tc>
          <w:tcPr>
            <w:tcW w:w="455" w:type="pct"/>
            <w:noWrap/>
          </w:tcPr>
          <w:p w14:paraId="3ED28B3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$271.59</w:t>
            </w:r>
          </w:p>
        </w:tc>
        <w:tc>
          <w:tcPr>
            <w:tcW w:w="454" w:type="pct"/>
            <w:noWrap/>
          </w:tcPr>
          <w:p w14:paraId="2E33507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$290.99</w:t>
            </w:r>
          </w:p>
        </w:tc>
      </w:tr>
      <w:tr w:rsidR="00626FCD" w:rsidRPr="00605F5E" w14:paraId="7A21A1C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7169A6C" w14:textId="77777777" w:rsidR="00626FCD" w:rsidRPr="00605F5E" w:rsidRDefault="00626FCD">
            <w:pPr>
              <w:spacing w:before="120" w:after="120" w:line="240" w:lineRule="auto"/>
              <w:rPr>
                <w:rFonts w:cs="Arial"/>
                <w:b w:val="0"/>
                <w:color w:val="000000"/>
                <w:lang w:eastAsia="en-AU"/>
              </w:rPr>
            </w:pPr>
            <w:r w:rsidRPr="00605F5E">
              <w:rPr>
                <w:b w:val="0"/>
              </w:rPr>
              <w:t>15_613_0118_1_3_NF</w:t>
            </w:r>
          </w:p>
        </w:tc>
        <w:tc>
          <w:tcPr>
            <w:tcW w:w="2352" w:type="pct"/>
            <w:noWrap/>
          </w:tcPr>
          <w:p w14:paraId="192F0F4F"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Developmental Educator - Non-Face-to-Face</w:t>
            </w:r>
          </w:p>
        </w:tc>
        <w:tc>
          <w:tcPr>
            <w:tcW w:w="270" w:type="pct"/>
            <w:noWrap/>
          </w:tcPr>
          <w:p w14:paraId="3D6B021F"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D3D307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3F79DAF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40D302D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626FCD" w:rsidRPr="00605F5E" w14:paraId="0FF3402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748A37D" w14:textId="77777777" w:rsidR="00626FCD" w:rsidRPr="00605F5E" w:rsidRDefault="00626FCD">
            <w:pPr>
              <w:spacing w:before="120" w:after="120" w:line="240" w:lineRule="auto"/>
              <w:rPr>
                <w:rFonts w:cs="Arial"/>
                <w:b w:val="0"/>
                <w:color w:val="000000"/>
                <w:lang w:eastAsia="en-AU"/>
              </w:rPr>
            </w:pPr>
            <w:r w:rsidRPr="00605F5E">
              <w:rPr>
                <w:b w:val="0"/>
              </w:rPr>
              <w:t>15_613_0118_1_3_PT</w:t>
            </w:r>
          </w:p>
        </w:tc>
        <w:tc>
          <w:tcPr>
            <w:tcW w:w="2352" w:type="pct"/>
            <w:noWrap/>
          </w:tcPr>
          <w:p w14:paraId="38B4DBD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Developmental Educator - Provider Travel</w:t>
            </w:r>
          </w:p>
        </w:tc>
        <w:tc>
          <w:tcPr>
            <w:tcW w:w="270" w:type="pct"/>
            <w:noWrap/>
          </w:tcPr>
          <w:p w14:paraId="0D626A1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38D144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$97.00</w:t>
            </w:r>
          </w:p>
        </w:tc>
        <w:tc>
          <w:tcPr>
            <w:tcW w:w="455" w:type="pct"/>
            <w:noWrap/>
          </w:tcPr>
          <w:p w14:paraId="264ECCE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$135.80</w:t>
            </w:r>
          </w:p>
        </w:tc>
        <w:tc>
          <w:tcPr>
            <w:tcW w:w="454" w:type="pct"/>
            <w:noWrap/>
          </w:tcPr>
          <w:p w14:paraId="38181BE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$145.50</w:t>
            </w:r>
          </w:p>
        </w:tc>
      </w:tr>
      <w:tr w:rsidR="00626FCD" w:rsidRPr="00605F5E" w14:paraId="32686A1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1F15D88" w14:textId="77777777" w:rsidR="00626FCD" w:rsidRPr="00605F5E" w:rsidRDefault="00626FCD">
            <w:pPr>
              <w:spacing w:before="120" w:after="120" w:line="240" w:lineRule="auto"/>
              <w:rPr>
                <w:rFonts w:cs="Arial"/>
                <w:b w:val="0"/>
                <w:color w:val="000000"/>
                <w:lang w:eastAsia="en-AU"/>
              </w:rPr>
            </w:pPr>
            <w:r w:rsidRPr="00605F5E">
              <w:rPr>
                <w:b w:val="0"/>
              </w:rPr>
              <w:t>15_613_0118_1_3_RR</w:t>
            </w:r>
          </w:p>
        </w:tc>
        <w:tc>
          <w:tcPr>
            <w:tcW w:w="2352" w:type="pct"/>
            <w:noWrap/>
          </w:tcPr>
          <w:p w14:paraId="239DEED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Developmental Educator - NDIA Requested Reports</w:t>
            </w:r>
          </w:p>
        </w:tc>
        <w:tc>
          <w:tcPr>
            <w:tcW w:w="270" w:type="pct"/>
            <w:noWrap/>
          </w:tcPr>
          <w:p w14:paraId="7CDF9B8B"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95F2F9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43B2674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2E313FC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626FCD" w:rsidRPr="00605F5E" w14:paraId="6B6FB92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ABBDCE8" w14:textId="77777777" w:rsidR="00626FCD" w:rsidRPr="00605F5E" w:rsidRDefault="00626FCD">
            <w:pPr>
              <w:spacing w:before="120" w:after="120" w:line="240" w:lineRule="auto"/>
              <w:rPr>
                <w:rFonts w:cs="Arial"/>
                <w:b w:val="0"/>
                <w:color w:val="000000"/>
                <w:lang w:eastAsia="en-AU"/>
              </w:rPr>
            </w:pPr>
            <w:r w:rsidRPr="00605F5E">
              <w:rPr>
                <w:b w:val="0"/>
              </w:rPr>
              <w:t>15_613_0118_1_3_TH</w:t>
            </w:r>
          </w:p>
        </w:tc>
        <w:tc>
          <w:tcPr>
            <w:tcW w:w="2352" w:type="pct"/>
            <w:noWrap/>
          </w:tcPr>
          <w:p w14:paraId="4416B29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Developmental Educator - Telehealth</w:t>
            </w:r>
          </w:p>
        </w:tc>
        <w:tc>
          <w:tcPr>
            <w:tcW w:w="270" w:type="pct"/>
            <w:noWrap/>
          </w:tcPr>
          <w:p w14:paraId="35CDD31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34283F2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$193.99</w:t>
            </w:r>
          </w:p>
        </w:tc>
        <w:tc>
          <w:tcPr>
            <w:tcW w:w="455" w:type="pct"/>
            <w:noWrap/>
          </w:tcPr>
          <w:p w14:paraId="070C53B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$271.59</w:t>
            </w:r>
          </w:p>
        </w:tc>
        <w:tc>
          <w:tcPr>
            <w:tcW w:w="454" w:type="pct"/>
            <w:noWrap/>
          </w:tcPr>
          <w:p w14:paraId="7EF3D64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$290.99</w:t>
            </w:r>
          </w:p>
        </w:tc>
      </w:tr>
    </w:tbl>
    <w:p w14:paraId="4D73459A" w14:textId="77777777" w:rsidR="00294EC5" w:rsidRDefault="00294EC5">
      <w:pPr>
        <w:spacing w:after="0" w:line="240" w:lineRule="auto"/>
        <w:rPr>
          <w:b/>
          <w:color w:val="6B2876" w:themeColor="text1"/>
          <w:sz w:val="28"/>
          <w:szCs w:val="28"/>
        </w:rPr>
      </w:pPr>
      <w:r>
        <w:br w:type="page"/>
      </w:r>
    </w:p>
    <w:p w14:paraId="50B6919C" w14:textId="0544D4A3" w:rsidR="00FA4078" w:rsidRPr="00605F5E" w:rsidRDefault="00B47B8A" w:rsidP="009B796A">
      <w:pPr>
        <w:pStyle w:val="Heading4"/>
      </w:pPr>
      <w:r w:rsidRPr="00605F5E">
        <w:t>Dietet</w:t>
      </w:r>
      <w:r>
        <w:t>ics</w:t>
      </w:r>
    </w:p>
    <w:p w14:paraId="69D36CAF" w14:textId="56F3BB33" w:rsidR="00D87A94" w:rsidRPr="00605F5E" w:rsidRDefault="00D87A94" w:rsidP="005310C4">
      <w:r w:rsidRPr="00605F5E">
        <w:t xml:space="preserve">The maximum amounts in </w:t>
      </w:r>
      <w:r w:rsidRPr="00BC5A29">
        <w:fldChar w:fldCharType="begin"/>
      </w:r>
      <w:r w:rsidRPr="00BC5A29">
        <w:instrText xml:space="preserve"> REF _Ref235524046 \h </w:instrText>
      </w:r>
      <w:r w:rsidR="00BC5A29">
        <w:instrText xml:space="preserve"> \* MERGEFORMAT </w:instrText>
      </w:r>
      <w:r w:rsidRPr="00BC5A29">
        <w:fldChar w:fldCharType="separate"/>
      </w:r>
      <w:r w:rsidR="006F741E" w:rsidRPr="00605F5E">
        <w:t xml:space="preserve">Table </w:t>
      </w:r>
      <w:r w:rsidR="006F741E">
        <w:rPr>
          <w:noProof/>
        </w:rPr>
        <w:t>42</w:t>
      </w:r>
      <w:r w:rsidRPr="00BC5A29">
        <w:fldChar w:fldCharType="end"/>
      </w:r>
      <w:r w:rsidRPr="00BC5A29">
        <w:t xml:space="preserve"> </w:t>
      </w:r>
      <w:r w:rsidR="00164ACE" w:rsidRPr="00BC5A29">
        <w:rPr>
          <w:rFonts w:cs="Arial"/>
        </w:rPr>
        <w:t>apply to</w:t>
      </w:r>
      <w:r w:rsidR="00164ACE" w:rsidRPr="00BC5A29">
        <w:t xml:space="preserve"> </w:t>
      </w:r>
      <w:r w:rsidR="00276A14" w:rsidRPr="00BC5A29">
        <w:t>Dietetic</w:t>
      </w:r>
      <w:r w:rsidR="00276A14">
        <w:t xml:space="preserve"> </w:t>
      </w:r>
      <w:r w:rsidRPr="00605F5E">
        <w:t>supports</w:t>
      </w:r>
      <w:r w:rsidR="00276A14">
        <w:t>. Dietetic supports are supports</w:t>
      </w:r>
      <w:r w:rsidRPr="00605F5E">
        <w:t xml:space="preserve"> delivered by a person who is an Accredited Practising Dietitian with the Dietitians Australia.</w:t>
      </w:r>
    </w:p>
    <w:p w14:paraId="382008D5" w14:textId="52CF9D87" w:rsidR="00626FCD" w:rsidRPr="00605F5E" w:rsidRDefault="00626FCD" w:rsidP="00816502">
      <w:pPr>
        <w:pStyle w:val="Caption"/>
        <w:spacing w:before="240"/>
      </w:pPr>
      <w:bookmarkStart w:id="73" w:name="_Ref235524046"/>
      <w:r w:rsidRPr="00605F5E">
        <w:t xml:space="preserve">Table </w:t>
      </w:r>
      <w:r>
        <w:fldChar w:fldCharType="begin"/>
      </w:r>
      <w:r>
        <w:instrText>SEQ Table \* ARABIC</w:instrText>
      </w:r>
      <w:r>
        <w:fldChar w:fldCharType="separate"/>
      </w:r>
      <w:r w:rsidR="006F741E">
        <w:rPr>
          <w:noProof/>
        </w:rPr>
        <w:t>42</w:t>
      </w:r>
      <w:r>
        <w:fldChar w:fldCharType="end"/>
      </w:r>
      <w:bookmarkEnd w:id="73"/>
      <w:r w:rsidRPr="00605F5E">
        <w:t xml:space="preserve">: </w:t>
      </w:r>
      <w:r w:rsidR="007F2F60" w:rsidRPr="00605F5E">
        <w:rPr>
          <w:rFonts w:cs="Arial"/>
        </w:rPr>
        <w:t xml:space="preserve">Maximum amounts for </w:t>
      </w:r>
      <w:r w:rsidR="002135D9">
        <w:rPr>
          <w:rFonts w:cs="Arial"/>
        </w:rPr>
        <w:t xml:space="preserve">the </w:t>
      </w:r>
      <w:r w:rsidR="008F7016">
        <w:rPr>
          <w:rFonts w:cs="Arial"/>
        </w:rPr>
        <w:t>delivery of Die</w:t>
      </w:r>
      <w:r w:rsidR="003F73C8">
        <w:rPr>
          <w:rFonts w:cs="Arial"/>
        </w:rPr>
        <w:t xml:space="preserve">tetic </w:t>
      </w:r>
      <w:r w:rsidR="007F2F6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6CB0416F"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FFF953E"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4B0D3866"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553988D4"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1B431CD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78B50B56"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5480CFC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4E5BBA1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0CB4359" w14:textId="77777777" w:rsidR="00626FCD" w:rsidRPr="00605F5E" w:rsidRDefault="00626FCD">
            <w:pPr>
              <w:spacing w:before="120" w:after="120" w:line="240" w:lineRule="auto"/>
              <w:rPr>
                <w:rFonts w:cs="Arial"/>
                <w:b w:val="0"/>
              </w:rPr>
            </w:pPr>
            <w:r w:rsidRPr="00605F5E">
              <w:rPr>
                <w:rFonts w:cs="Arial"/>
                <w:b w:val="0"/>
              </w:rPr>
              <w:t>01_760_0118_1_3</w:t>
            </w:r>
          </w:p>
        </w:tc>
        <w:tc>
          <w:tcPr>
            <w:tcW w:w="2352" w:type="pct"/>
            <w:noWrap/>
          </w:tcPr>
          <w:p w14:paraId="50E3894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Dietitian - Direct Service</w:t>
            </w:r>
          </w:p>
        </w:tc>
        <w:tc>
          <w:tcPr>
            <w:tcW w:w="270" w:type="pct"/>
            <w:noWrap/>
          </w:tcPr>
          <w:p w14:paraId="4415F10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8CCBF5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01D6052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0A8FEBF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626FCD" w:rsidRPr="00605F5E" w14:paraId="2D37187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00016DD" w14:textId="77777777" w:rsidR="00626FCD" w:rsidRPr="00605F5E" w:rsidRDefault="00626FCD">
            <w:pPr>
              <w:spacing w:before="120" w:after="120" w:line="240" w:lineRule="auto"/>
              <w:rPr>
                <w:rFonts w:cs="Arial"/>
                <w:b w:val="0"/>
              </w:rPr>
            </w:pPr>
            <w:r w:rsidRPr="00605F5E">
              <w:rPr>
                <w:rFonts w:cs="Arial"/>
                <w:b w:val="0"/>
              </w:rPr>
              <w:t>01_760_0118_1_3_CA</w:t>
            </w:r>
          </w:p>
        </w:tc>
        <w:tc>
          <w:tcPr>
            <w:tcW w:w="2352" w:type="pct"/>
            <w:noWrap/>
          </w:tcPr>
          <w:p w14:paraId="0E79DE2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Dietitian - Cancellation</w:t>
            </w:r>
          </w:p>
        </w:tc>
        <w:tc>
          <w:tcPr>
            <w:tcW w:w="270" w:type="pct"/>
            <w:noWrap/>
          </w:tcPr>
          <w:p w14:paraId="744C24AE"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8280EF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$178.99</w:t>
            </w:r>
          </w:p>
        </w:tc>
        <w:tc>
          <w:tcPr>
            <w:tcW w:w="455" w:type="pct"/>
            <w:noWrap/>
          </w:tcPr>
          <w:p w14:paraId="23D3C96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$250.59</w:t>
            </w:r>
          </w:p>
        </w:tc>
        <w:tc>
          <w:tcPr>
            <w:tcW w:w="454" w:type="pct"/>
            <w:noWrap/>
          </w:tcPr>
          <w:p w14:paraId="0EE2C89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$268.49</w:t>
            </w:r>
          </w:p>
        </w:tc>
      </w:tr>
      <w:tr w:rsidR="00626FCD" w:rsidRPr="00605F5E" w14:paraId="57ED87C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5B23026" w14:textId="77777777" w:rsidR="00626FCD" w:rsidRPr="00605F5E" w:rsidRDefault="00626FCD">
            <w:pPr>
              <w:spacing w:before="120" w:after="120" w:line="240" w:lineRule="auto"/>
              <w:rPr>
                <w:rFonts w:cs="Arial"/>
                <w:b w:val="0"/>
              </w:rPr>
            </w:pPr>
            <w:r w:rsidRPr="00605F5E">
              <w:rPr>
                <w:rFonts w:cs="Arial"/>
                <w:b w:val="0"/>
              </w:rPr>
              <w:t>01_760_0118_1_3_NF</w:t>
            </w:r>
          </w:p>
        </w:tc>
        <w:tc>
          <w:tcPr>
            <w:tcW w:w="2352" w:type="pct"/>
            <w:noWrap/>
          </w:tcPr>
          <w:p w14:paraId="0FEDEE03"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Dietitian - Non-Face-to-Face</w:t>
            </w:r>
          </w:p>
        </w:tc>
        <w:tc>
          <w:tcPr>
            <w:tcW w:w="270" w:type="pct"/>
            <w:noWrap/>
          </w:tcPr>
          <w:p w14:paraId="35D0922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D83AA5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5F2A08E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6AA5063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626FCD" w:rsidRPr="00605F5E" w14:paraId="7247906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E7F0F3F" w14:textId="77777777" w:rsidR="00626FCD" w:rsidRPr="00605F5E" w:rsidRDefault="00626FCD">
            <w:pPr>
              <w:spacing w:before="120" w:after="120" w:line="240" w:lineRule="auto"/>
              <w:rPr>
                <w:rFonts w:cs="Arial"/>
                <w:b w:val="0"/>
              </w:rPr>
            </w:pPr>
            <w:r w:rsidRPr="00605F5E">
              <w:rPr>
                <w:rFonts w:cs="Arial"/>
                <w:b w:val="0"/>
              </w:rPr>
              <w:t>01_760_0118_1_3_PT</w:t>
            </w:r>
          </w:p>
        </w:tc>
        <w:tc>
          <w:tcPr>
            <w:tcW w:w="2352" w:type="pct"/>
            <w:noWrap/>
          </w:tcPr>
          <w:p w14:paraId="7B78CCE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Dietitian - Provider Travel</w:t>
            </w:r>
          </w:p>
        </w:tc>
        <w:tc>
          <w:tcPr>
            <w:tcW w:w="270" w:type="pct"/>
            <w:noWrap/>
          </w:tcPr>
          <w:p w14:paraId="645ADFF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D4FCDC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$89.50</w:t>
            </w:r>
          </w:p>
        </w:tc>
        <w:tc>
          <w:tcPr>
            <w:tcW w:w="455" w:type="pct"/>
            <w:noWrap/>
          </w:tcPr>
          <w:p w14:paraId="4996B94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$125.30</w:t>
            </w:r>
          </w:p>
        </w:tc>
        <w:tc>
          <w:tcPr>
            <w:tcW w:w="454" w:type="pct"/>
            <w:noWrap/>
          </w:tcPr>
          <w:p w14:paraId="364E3B5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$134.25</w:t>
            </w:r>
          </w:p>
        </w:tc>
      </w:tr>
      <w:tr w:rsidR="00626FCD" w:rsidRPr="00605F5E" w14:paraId="7B45012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E7BE622" w14:textId="77777777" w:rsidR="00626FCD" w:rsidRPr="00605F5E" w:rsidRDefault="00626FCD">
            <w:pPr>
              <w:spacing w:before="120" w:after="120" w:line="240" w:lineRule="auto"/>
              <w:rPr>
                <w:rFonts w:cs="Arial"/>
                <w:b w:val="0"/>
              </w:rPr>
            </w:pPr>
            <w:r w:rsidRPr="00605F5E">
              <w:rPr>
                <w:rFonts w:cs="Arial"/>
                <w:b w:val="0"/>
              </w:rPr>
              <w:t>01_760_0118_1_3_RR</w:t>
            </w:r>
          </w:p>
        </w:tc>
        <w:tc>
          <w:tcPr>
            <w:tcW w:w="2352" w:type="pct"/>
            <w:noWrap/>
          </w:tcPr>
          <w:p w14:paraId="3238860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Dietitian - NDIA Requested Reports</w:t>
            </w:r>
          </w:p>
        </w:tc>
        <w:tc>
          <w:tcPr>
            <w:tcW w:w="270" w:type="pct"/>
            <w:noWrap/>
          </w:tcPr>
          <w:p w14:paraId="3D7ADF63"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DD8A3D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$178.99</w:t>
            </w:r>
          </w:p>
        </w:tc>
        <w:tc>
          <w:tcPr>
            <w:tcW w:w="455" w:type="pct"/>
            <w:noWrap/>
          </w:tcPr>
          <w:p w14:paraId="6B11745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$250.59</w:t>
            </w:r>
          </w:p>
        </w:tc>
        <w:tc>
          <w:tcPr>
            <w:tcW w:w="454" w:type="pct"/>
            <w:noWrap/>
          </w:tcPr>
          <w:p w14:paraId="17AA4C7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$268.49</w:t>
            </w:r>
          </w:p>
        </w:tc>
      </w:tr>
      <w:tr w:rsidR="00626FCD" w:rsidRPr="00605F5E" w14:paraId="73804F1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49C8F4" w14:textId="77777777" w:rsidR="00626FCD" w:rsidRPr="00605F5E" w:rsidRDefault="00626FCD">
            <w:pPr>
              <w:spacing w:before="120" w:after="120" w:line="240" w:lineRule="auto"/>
              <w:rPr>
                <w:rFonts w:cs="Arial"/>
                <w:b w:val="0"/>
              </w:rPr>
            </w:pPr>
            <w:r w:rsidRPr="00605F5E">
              <w:rPr>
                <w:rFonts w:cs="Arial"/>
                <w:b w:val="0"/>
              </w:rPr>
              <w:t>01_760_0118_1_3_TH</w:t>
            </w:r>
          </w:p>
        </w:tc>
        <w:tc>
          <w:tcPr>
            <w:tcW w:w="2352" w:type="pct"/>
            <w:noWrap/>
          </w:tcPr>
          <w:p w14:paraId="26AEEA52" w14:textId="4C7B4BE2"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Dietitian - Telehealth</w:t>
            </w:r>
          </w:p>
        </w:tc>
        <w:tc>
          <w:tcPr>
            <w:tcW w:w="270" w:type="pct"/>
            <w:noWrap/>
          </w:tcPr>
          <w:p w14:paraId="1F600FA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346290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$178.99</w:t>
            </w:r>
          </w:p>
        </w:tc>
        <w:tc>
          <w:tcPr>
            <w:tcW w:w="455" w:type="pct"/>
            <w:noWrap/>
          </w:tcPr>
          <w:p w14:paraId="75A1C35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$250.59</w:t>
            </w:r>
          </w:p>
        </w:tc>
        <w:tc>
          <w:tcPr>
            <w:tcW w:w="454" w:type="pct"/>
            <w:noWrap/>
          </w:tcPr>
          <w:p w14:paraId="59CEF45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$268.49</w:t>
            </w:r>
          </w:p>
        </w:tc>
      </w:tr>
      <w:tr w:rsidR="00626FCD" w:rsidRPr="00605F5E" w14:paraId="0B08076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C675357" w14:textId="77777777" w:rsidR="00626FCD" w:rsidRPr="00605F5E" w:rsidRDefault="00626FCD">
            <w:pPr>
              <w:spacing w:before="120" w:after="120" w:line="240" w:lineRule="auto"/>
              <w:rPr>
                <w:rFonts w:cs="Arial"/>
                <w:b w:val="0"/>
                <w:color w:val="000000"/>
                <w:lang w:eastAsia="en-AU"/>
              </w:rPr>
            </w:pPr>
            <w:r w:rsidRPr="00605F5E">
              <w:rPr>
                <w:rFonts w:cs="Arial"/>
                <w:b w:val="0"/>
              </w:rPr>
              <w:t>15_062_0118_1_3</w:t>
            </w:r>
          </w:p>
        </w:tc>
        <w:tc>
          <w:tcPr>
            <w:tcW w:w="2352" w:type="pct"/>
            <w:noWrap/>
          </w:tcPr>
          <w:p w14:paraId="42F501C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Dietitian - Direct Service</w:t>
            </w:r>
          </w:p>
        </w:tc>
        <w:tc>
          <w:tcPr>
            <w:tcW w:w="270" w:type="pct"/>
            <w:noWrap/>
            <w:hideMark/>
          </w:tcPr>
          <w:p w14:paraId="4C51181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E15EF1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0A81284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17F41CF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$268.49</w:t>
            </w:r>
          </w:p>
        </w:tc>
      </w:tr>
      <w:tr w:rsidR="00626FCD" w:rsidRPr="00605F5E" w14:paraId="6A12BDD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E109B76" w14:textId="77777777" w:rsidR="00626FCD" w:rsidRPr="00605F5E" w:rsidRDefault="00626FCD">
            <w:pPr>
              <w:spacing w:before="120" w:after="120" w:line="240" w:lineRule="auto"/>
              <w:rPr>
                <w:rFonts w:cs="Arial"/>
                <w:b w:val="0"/>
                <w:color w:val="000000"/>
                <w:lang w:eastAsia="en-AU"/>
              </w:rPr>
            </w:pPr>
            <w:r w:rsidRPr="00605F5E">
              <w:rPr>
                <w:rFonts w:cs="Arial"/>
                <w:b w:val="0"/>
              </w:rPr>
              <w:t>15_062_0118_1_3_CA</w:t>
            </w:r>
          </w:p>
        </w:tc>
        <w:tc>
          <w:tcPr>
            <w:tcW w:w="2352" w:type="pct"/>
            <w:noWrap/>
          </w:tcPr>
          <w:p w14:paraId="6E28DBAD" w14:textId="75ED05C6"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Dietitian - Cancellation</w:t>
            </w:r>
          </w:p>
        </w:tc>
        <w:tc>
          <w:tcPr>
            <w:tcW w:w="270" w:type="pct"/>
            <w:noWrap/>
            <w:hideMark/>
          </w:tcPr>
          <w:p w14:paraId="3080659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8C5774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5A7D54C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15293CE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$268.49</w:t>
            </w:r>
          </w:p>
        </w:tc>
      </w:tr>
      <w:tr w:rsidR="00626FCD" w:rsidRPr="00605F5E" w14:paraId="5359A4C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C08C879" w14:textId="77777777" w:rsidR="00626FCD" w:rsidRPr="00605F5E" w:rsidRDefault="00626FCD">
            <w:pPr>
              <w:spacing w:before="120" w:after="120" w:line="240" w:lineRule="auto"/>
              <w:rPr>
                <w:rFonts w:cs="Arial"/>
                <w:b w:val="0"/>
                <w:color w:val="000000"/>
                <w:lang w:eastAsia="en-AU"/>
              </w:rPr>
            </w:pPr>
            <w:r w:rsidRPr="00605F5E">
              <w:rPr>
                <w:rFonts w:cs="Arial"/>
                <w:b w:val="0"/>
              </w:rPr>
              <w:t>15_062_0118_1_3_NF</w:t>
            </w:r>
          </w:p>
        </w:tc>
        <w:tc>
          <w:tcPr>
            <w:tcW w:w="2352" w:type="pct"/>
            <w:noWrap/>
          </w:tcPr>
          <w:p w14:paraId="27FFCA1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Dietitian - Non-Face-to-Face</w:t>
            </w:r>
          </w:p>
        </w:tc>
        <w:tc>
          <w:tcPr>
            <w:tcW w:w="270" w:type="pct"/>
            <w:noWrap/>
          </w:tcPr>
          <w:p w14:paraId="1AF878D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940E1E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5927B9F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6416A23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$268.49</w:t>
            </w:r>
          </w:p>
        </w:tc>
      </w:tr>
      <w:tr w:rsidR="00626FCD" w:rsidRPr="00605F5E" w14:paraId="11FE6CA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113DBE9" w14:textId="77777777" w:rsidR="00626FCD" w:rsidRPr="00605F5E" w:rsidRDefault="00626FCD">
            <w:pPr>
              <w:spacing w:before="120" w:after="120" w:line="240" w:lineRule="auto"/>
              <w:rPr>
                <w:rFonts w:cs="Arial"/>
                <w:b w:val="0"/>
                <w:color w:val="000000"/>
                <w:lang w:eastAsia="en-AU"/>
              </w:rPr>
            </w:pPr>
            <w:r w:rsidRPr="00605F5E">
              <w:rPr>
                <w:rFonts w:cs="Arial"/>
                <w:b w:val="0"/>
              </w:rPr>
              <w:t>15_062_0118_1_3_PT</w:t>
            </w:r>
          </w:p>
        </w:tc>
        <w:tc>
          <w:tcPr>
            <w:tcW w:w="2352" w:type="pct"/>
            <w:noWrap/>
          </w:tcPr>
          <w:p w14:paraId="61E83D2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Dietitian - Provider Travel</w:t>
            </w:r>
          </w:p>
        </w:tc>
        <w:tc>
          <w:tcPr>
            <w:tcW w:w="270" w:type="pct"/>
            <w:noWrap/>
          </w:tcPr>
          <w:p w14:paraId="257EF44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26D61D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$89.50</w:t>
            </w:r>
          </w:p>
        </w:tc>
        <w:tc>
          <w:tcPr>
            <w:tcW w:w="455" w:type="pct"/>
            <w:noWrap/>
          </w:tcPr>
          <w:p w14:paraId="094E609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$125.30</w:t>
            </w:r>
          </w:p>
        </w:tc>
        <w:tc>
          <w:tcPr>
            <w:tcW w:w="454" w:type="pct"/>
            <w:noWrap/>
          </w:tcPr>
          <w:p w14:paraId="1EDCA6F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$134.25</w:t>
            </w:r>
          </w:p>
        </w:tc>
      </w:tr>
      <w:tr w:rsidR="00626FCD" w:rsidRPr="00605F5E" w14:paraId="3A74AC6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89C4153" w14:textId="77777777" w:rsidR="00626FCD" w:rsidRPr="00605F5E" w:rsidRDefault="00626FCD">
            <w:pPr>
              <w:spacing w:before="120" w:after="120" w:line="240" w:lineRule="auto"/>
              <w:rPr>
                <w:rFonts w:cs="Arial"/>
                <w:b w:val="0"/>
                <w:color w:val="000000"/>
                <w:lang w:eastAsia="en-AU"/>
              </w:rPr>
            </w:pPr>
            <w:r w:rsidRPr="00605F5E">
              <w:rPr>
                <w:rFonts w:cs="Arial"/>
                <w:b w:val="0"/>
              </w:rPr>
              <w:t>15_062_0118_1_3_RR</w:t>
            </w:r>
          </w:p>
        </w:tc>
        <w:tc>
          <w:tcPr>
            <w:tcW w:w="2352" w:type="pct"/>
            <w:noWrap/>
          </w:tcPr>
          <w:p w14:paraId="4D82FF7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Dietitian - NDIA Requested Reports</w:t>
            </w:r>
          </w:p>
        </w:tc>
        <w:tc>
          <w:tcPr>
            <w:tcW w:w="270" w:type="pct"/>
            <w:noWrap/>
          </w:tcPr>
          <w:p w14:paraId="359065A8"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F98B28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2006A0D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39562FC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$268.49</w:t>
            </w:r>
          </w:p>
        </w:tc>
      </w:tr>
      <w:tr w:rsidR="00626FCD" w:rsidRPr="00605F5E" w14:paraId="775698A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907D373" w14:textId="77777777" w:rsidR="00626FCD" w:rsidRPr="00605F5E" w:rsidRDefault="00626FCD">
            <w:pPr>
              <w:spacing w:before="120" w:after="120" w:line="240" w:lineRule="auto"/>
              <w:rPr>
                <w:rFonts w:cs="Arial"/>
                <w:b w:val="0"/>
                <w:color w:val="000000"/>
                <w:lang w:eastAsia="en-AU"/>
              </w:rPr>
            </w:pPr>
            <w:r w:rsidRPr="00605F5E">
              <w:rPr>
                <w:rFonts w:cs="Arial"/>
                <w:b w:val="0"/>
              </w:rPr>
              <w:t>15_062_0118_1_3_TH</w:t>
            </w:r>
          </w:p>
        </w:tc>
        <w:tc>
          <w:tcPr>
            <w:tcW w:w="2352" w:type="pct"/>
            <w:noWrap/>
          </w:tcPr>
          <w:p w14:paraId="2C47B44D" w14:textId="1F2EE44E"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Dietitian - Telehealth</w:t>
            </w:r>
          </w:p>
        </w:tc>
        <w:tc>
          <w:tcPr>
            <w:tcW w:w="270" w:type="pct"/>
            <w:noWrap/>
          </w:tcPr>
          <w:p w14:paraId="55DCB96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FC2611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$178.99</w:t>
            </w:r>
          </w:p>
        </w:tc>
        <w:tc>
          <w:tcPr>
            <w:tcW w:w="455" w:type="pct"/>
            <w:noWrap/>
          </w:tcPr>
          <w:p w14:paraId="2F12942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$250.59</w:t>
            </w:r>
          </w:p>
        </w:tc>
        <w:tc>
          <w:tcPr>
            <w:tcW w:w="454" w:type="pct"/>
            <w:noWrap/>
          </w:tcPr>
          <w:p w14:paraId="76CB7BB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$268.49</w:t>
            </w:r>
          </w:p>
        </w:tc>
      </w:tr>
    </w:tbl>
    <w:p w14:paraId="565C7C49" w14:textId="5AFD306F" w:rsidR="00FA4078" w:rsidRPr="00605F5E" w:rsidRDefault="00FA4078" w:rsidP="009B796A">
      <w:pPr>
        <w:pStyle w:val="Heading4"/>
      </w:pPr>
      <w:r w:rsidRPr="00605F5E">
        <w:t>Early Childhood Teach</w:t>
      </w:r>
      <w:r w:rsidR="005C237A">
        <w:t>ing</w:t>
      </w:r>
      <w:r w:rsidRPr="00605F5E">
        <w:t xml:space="preserve"> or Educat</w:t>
      </w:r>
      <w:r w:rsidR="005C237A">
        <w:t>ing</w:t>
      </w:r>
    </w:p>
    <w:p w14:paraId="181981FF" w14:textId="6F975F58" w:rsidR="00C14012" w:rsidRPr="00605F5E" w:rsidRDefault="00C14012" w:rsidP="00CE059F">
      <w:r w:rsidRPr="00605F5E">
        <w:t xml:space="preserve">The maximum amounts </w:t>
      </w:r>
      <w:r w:rsidRPr="00BC5A29">
        <w:t xml:space="preserve">in </w:t>
      </w:r>
      <w:r w:rsidRPr="00BC5A29">
        <w:fldChar w:fldCharType="begin"/>
      </w:r>
      <w:r w:rsidRPr="00BC5A29">
        <w:instrText xml:space="preserve"> REF _Ref235524297 \h </w:instrText>
      </w:r>
      <w:r w:rsidR="00BC5A29">
        <w:instrText xml:space="preserve"> \* MERGEFORMAT </w:instrText>
      </w:r>
      <w:r w:rsidRPr="00BC5A29">
        <w:fldChar w:fldCharType="separate"/>
      </w:r>
      <w:r w:rsidR="006F741E" w:rsidRPr="00605F5E">
        <w:t xml:space="preserve">Table </w:t>
      </w:r>
      <w:r w:rsidR="006F741E">
        <w:rPr>
          <w:noProof/>
        </w:rPr>
        <w:t>43</w:t>
      </w:r>
      <w:r w:rsidRPr="00BC5A29">
        <w:fldChar w:fldCharType="end"/>
      </w:r>
      <w:r w:rsidRPr="00BC5A29">
        <w:t xml:space="preserve"> </w:t>
      </w:r>
      <w:r w:rsidR="00164ACE" w:rsidRPr="00BC5A29">
        <w:rPr>
          <w:rFonts w:cs="Arial"/>
        </w:rPr>
        <w:t>apply to</w:t>
      </w:r>
      <w:r w:rsidR="00164ACE" w:rsidRPr="00BC5A29">
        <w:t xml:space="preserve"> </w:t>
      </w:r>
      <w:r w:rsidR="009B3647" w:rsidRPr="00BC5A29">
        <w:t xml:space="preserve">Early Childhood Teaching and Educating </w:t>
      </w:r>
      <w:r w:rsidRPr="00BC5A29">
        <w:t>supports</w:t>
      </w:r>
      <w:r w:rsidR="009B3647" w:rsidRPr="00BC5A29">
        <w:t>. Early Childhood Teaching and Education supports are supports</w:t>
      </w:r>
      <w:r w:rsidRPr="00BC5A29">
        <w:t xml:space="preserve"> delivered by a person</w:t>
      </w:r>
      <w:r w:rsidRPr="00605F5E">
        <w:t xml:space="preserve"> who has a bachelor’s degree or higher in Early Childhood Education or Special Education, who where applicable has a current registration or accreditation with their state or territory’s relevant professional body.</w:t>
      </w:r>
    </w:p>
    <w:p w14:paraId="7972319D" w14:textId="4E3B9717" w:rsidR="000208D3" w:rsidRPr="00605F5E" w:rsidRDefault="00626FCD" w:rsidP="00CE059F">
      <w:pPr>
        <w:pStyle w:val="Caption"/>
        <w:spacing w:before="240"/>
      </w:pPr>
      <w:bookmarkStart w:id="74" w:name="_Ref235524297"/>
      <w:r w:rsidRPr="00605F5E">
        <w:t xml:space="preserve">Table </w:t>
      </w:r>
      <w:r>
        <w:fldChar w:fldCharType="begin"/>
      </w:r>
      <w:r>
        <w:instrText>SEQ Table \* ARABIC</w:instrText>
      </w:r>
      <w:r>
        <w:fldChar w:fldCharType="separate"/>
      </w:r>
      <w:r w:rsidR="006F741E">
        <w:rPr>
          <w:noProof/>
        </w:rPr>
        <w:t>43</w:t>
      </w:r>
      <w:r>
        <w:fldChar w:fldCharType="end"/>
      </w:r>
      <w:bookmarkEnd w:id="74"/>
      <w:r w:rsidRPr="00605F5E">
        <w:t xml:space="preserve">: </w:t>
      </w:r>
      <w:r w:rsidR="00402FD1" w:rsidRPr="00605F5E">
        <w:t xml:space="preserve">Maximum amounts for </w:t>
      </w:r>
      <w:r w:rsidR="002135D9">
        <w:t xml:space="preserve">the </w:t>
      </w:r>
      <w:r w:rsidR="003F73C8">
        <w:t xml:space="preserve">delivery of </w:t>
      </w:r>
      <w:r w:rsidR="004F3678">
        <w:t xml:space="preserve">Early Childhood Teaching or Educating </w:t>
      </w:r>
      <w:r w:rsidR="00402FD1" w:rsidRPr="00605F5E">
        <w:t>supports</w:t>
      </w:r>
      <w:r w:rsidR="00402FD1" w:rsidRPr="00605F5E" w:rsidDel="004F3678">
        <w:t xml:space="preserve"> </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76D28956"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03E4DD9"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613D59F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09B24F27"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1893318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61E0083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AA92A8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0E5CC37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5EB9CD6" w14:textId="77777777" w:rsidR="00626FCD" w:rsidRPr="00605F5E" w:rsidRDefault="00626FCD">
            <w:pPr>
              <w:spacing w:before="120" w:after="120" w:line="240" w:lineRule="auto"/>
              <w:rPr>
                <w:rFonts w:cs="Arial"/>
                <w:b w:val="0"/>
                <w:color w:val="000000"/>
                <w:lang w:eastAsia="en-AU"/>
              </w:rPr>
            </w:pPr>
            <w:r w:rsidRPr="00605F5E">
              <w:rPr>
                <w:rFonts w:cs="Arial"/>
                <w:b w:val="0"/>
              </w:rPr>
              <w:t>15_625_0118_1_3</w:t>
            </w:r>
          </w:p>
        </w:tc>
        <w:tc>
          <w:tcPr>
            <w:tcW w:w="2352" w:type="pct"/>
            <w:noWrap/>
          </w:tcPr>
          <w:p w14:paraId="3AEC632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Early Childhood Teacher or Educator - Direct Service</w:t>
            </w:r>
          </w:p>
        </w:tc>
        <w:tc>
          <w:tcPr>
            <w:tcW w:w="270" w:type="pct"/>
            <w:noWrap/>
            <w:hideMark/>
          </w:tcPr>
          <w:p w14:paraId="19A3DB5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E22066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3A5C4B9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01CC1C0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007D530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7C279AE" w14:textId="77777777" w:rsidR="00626FCD" w:rsidRPr="00605F5E" w:rsidRDefault="00626FCD">
            <w:pPr>
              <w:spacing w:before="120" w:after="120" w:line="240" w:lineRule="auto"/>
              <w:rPr>
                <w:rFonts w:cs="Arial"/>
                <w:b w:val="0"/>
                <w:color w:val="000000"/>
                <w:lang w:eastAsia="en-AU"/>
              </w:rPr>
            </w:pPr>
            <w:r w:rsidRPr="00605F5E">
              <w:rPr>
                <w:rFonts w:cs="Arial"/>
                <w:b w:val="0"/>
              </w:rPr>
              <w:t>15_625_0118_1_3_CA</w:t>
            </w:r>
          </w:p>
        </w:tc>
        <w:tc>
          <w:tcPr>
            <w:tcW w:w="2352" w:type="pct"/>
            <w:noWrap/>
          </w:tcPr>
          <w:p w14:paraId="1AC2D876" w14:textId="34D17871"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 xml:space="preserve">ECI Professional - Early Childhood Teacher or Educator </w:t>
            </w:r>
            <w:r w:rsidR="00C14012" w:rsidRPr="00605F5E">
              <w:rPr>
                <w:rFonts w:cs="Arial"/>
              </w:rPr>
              <w:t>–</w:t>
            </w:r>
            <w:r w:rsidRPr="00605F5E">
              <w:rPr>
                <w:rFonts w:cs="Arial"/>
              </w:rPr>
              <w:t xml:space="preserve"> Cancellation</w:t>
            </w:r>
          </w:p>
        </w:tc>
        <w:tc>
          <w:tcPr>
            <w:tcW w:w="270" w:type="pct"/>
            <w:noWrap/>
            <w:hideMark/>
          </w:tcPr>
          <w:p w14:paraId="3FF6EEF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F39B01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324B3E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1216671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3C0B3BC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2E697BE" w14:textId="77777777" w:rsidR="00626FCD" w:rsidRPr="00605F5E" w:rsidRDefault="00626FCD">
            <w:pPr>
              <w:spacing w:before="120" w:after="120" w:line="240" w:lineRule="auto"/>
              <w:rPr>
                <w:rFonts w:cs="Arial"/>
                <w:b w:val="0"/>
                <w:color w:val="000000"/>
                <w:lang w:eastAsia="en-AU"/>
              </w:rPr>
            </w:pPr>
            <w:r w:rsidRPr="00605F5E">
              <w:rPr>
                <w:rFonts w:cs="Arial"/>
                <w:b w:val="0"/>
              </w:rPr>
              <w:t>15_625_0118_1_3_NF</w:t>
            </w:r>
          </w:p>
        </w:tc>
        <w:tc>
          <w:tcPr>
            <w:tcW w:w="2352" w:type="pct"/>
            <w:noWrap/>
          </w:tcPr>
          <w:p w14:paraId="4358455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Early Childhood Teacher or Educator - Non-Face-to-Face</w:t>
            </w:r>
          </w:p>
        </w:tc>
        <w:tc>
          <w:tcPr>
            <w:tcW w:w="270" w:type="pct"/>
            <w:noWrap/>
          </w:tcPr>
          <w:p w14:paraId="2C680BF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E9EFC6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244521A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0B28ECA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6723165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00FFDC" w14:textId="77777777" w:rsidR="00626FCD" w:rsidRPr="00605F5E" w:rsidRDefault="00626FCD">
            <w:pPr>
              <w:spacing w:before="120" w:after="120" w:line="240" w:lineRule="auto"/>
              <w:rPr>
                <w:rFonts w:cs="Arial"/>
                <w:b w:val="0"/>
                <w:color w:val="000000"/>
                <w:lang w:eastAsia="en-AU"/>
              </w:rPr>
            </w:pPr>
            <w:r w:rsidRPr="00605F5E">
              <w:rPr>
                <w:rFonts w:cs="Arial"/>
                <w:b w:val="0"/>
              </w:rPr>
              <w:t>15_625_0118_1_3_PT</w:t>
            </w:r>
          </w:p>
        </w:tc>
        <w:tc>
          <w:tcPr>
            <w:tcW w:w="2352" w:type="pct"/>
            <w:noWrap/>
          </w:tcPr>
          <w:p w14:paraId="3F64681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Early Childhood Teacher or Educator - Provider Travel</w:t>
            </w:r>
          </w:p>
        </w:tc>
        <w:tc>
          <w:tcPr>
            <w:tcW w:w="270" w:type="pct"/>
            <w:noWrap/>
          </w:tcPr>
          <w:p w14:paraId="09FA645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5E9497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41B3E92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2E03E98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626FCD" w:rsidRPr="00605F5E" w14:paraId="7BB5B60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81D052F" w14:textId="77777777" w:rsidR="00626FCD" w:rsidRPr="00605F5E" w:rsidRDefault="00626FCD">
            <w:pPr>
              <w:spacing w:before="120" w:after="120" w:line="240" w:lineRule="auto"/>
              <w:rPr>
                <w:rFonts w:cs="Arial"/>
                <w:b w:val="0"/>
                <w:color w:val="000000"/>
                <w:lang w:eastAsia="en-AU"/>
              </w:rPr>
            </w:pPr>
            <w:r w:rsidRPr="00605F5E">
              <w:rPr>
                <w:rFonts w:cs="Arial"/>
                <w:b w:val="0"/>
              </w:rPr>
              <w:t>15_625_0118_1_3_RR</w:t>
            </w:r>
          </w:p>
        </w:tc>
        <w:tc>
          <w:tcPr>
            <w:tcW w:w="2352" w:type="pct"/>
            <w:noWrap/>
          </w:tcPr>
          <w:p w14:paraId="1C5CC66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Early Childhood Teacher or Educator - NDIA Requested Reports</w:t>
            </w:r>
          </w:p>
        </w:tc>
        <w:tc>
          <w:tcPr>
            <w:tcW w:w="270" w:type="pct"/>
            <w:noWrap/>
          </w:tcPr>
          <w:p w14:paraId="2E34073B"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D06238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0F8E85C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9AF0DE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46A074B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5160E15" w14:textId="77777777" w:rsidR="00626FCD" w:rsidRPr="00605F5E" w:rsidRDefault="00626FCD">
            <w:pPr>
              <w:spacing w:before="120" w:after="120" w:line="240" w:lineRule="auto"/>
              <w:rPr>
                <w:rFonts w:cs="Arial"/>
                <w:b w:val="0"/>
                <w:color w:val="000000"/>
                <w:lang w:eastAsia="en-AU"/>
              </w:rPr>
            </w:pPr>
            <w:r w:rsidRPr="00605F5E">
              <w:rPr>
                <w:rFonts w:cs="Arial"/>
                <w:b w:val="0"/>
              </w:rPr>
              <w:t>15_625_0118_1_3_TH</w:t>
            </w:r>
          </w:p>
        </w:tc>
        <w:tc>
          <w:tcPr>
            <w:tcW w:w="2352" w:type="pct"/>
            <w:noWrap/>
          </w:tcPr>
          <w:p w14:paraId="3A26EAC2" w14:textId="630648E9"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 xml:space="preserve">ECI Professional - Early Childhood Teacher or Educator </w:t>
            </w:r>
            <w:r w:rsidR="00C14012" w:rsidRPr="00605F5E">
              <w:rPr>
                <w:rFonts w:cs="Arial"/>
              </w:rPr>
              <w:t>–</w:t>
            </w:r>
            <w:r w:rsidRPr="00605F5E">
              <w:rPr>
                <w:rFonts w:cs="Arial"/>
              </w:rPr>
              <w:t xml:space="preserve"> Telehealth</w:t>
            </w:r>
          </w:p>
        </w:tc>
        <w:tc>
          <w:tcPr>
            <w:tcW w:w="270" w:type="pct"/>
            <w:noWrap/>
          </w:tcPr>
          <w:p w14:paraId="0208F7F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D1E3A6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BB3D35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3CC0AC58"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40848240" w14:textId="77777777" w:rsidR="009D6A73" w:rsidRDefault="009D6A73">
      <w:pPr>
        <w:spacing w:after="0" w:line="240" w:lineRule="auto"/>
        <w:rPr>
          <w:b/>
          <w:color w:val="6B2876" w:themeColor="text1"/>
          <w:sz w:val="28"/>
          <w:szCs w:val="28"/>
        </w:rPr>
      </w:pPr>
      <w:r>
        <w:br w:type="page"/>
      </w:r>
    </w:p>
    <w:p w14:paraId="052B7294" w14:textId="063A4D18" w:rsidR="00FA4078" w:rsidRPr="00605F5E" w:rsidRDefault="00FA4078" w:rsidP="009B796A">
      <w:pPr>
        <w:pStyle w:val="Heading4"/>
      </w:pPr>
      <w:r w:rsidRPr="00605F5E">
        <w:t>Exercise Physiolog</w:t>
      </w:r>
      <w:r w:rsidR="005C237A">
        <w:t>y</w:t>
      </w:r>
    </w:p>
    <w:p w14:paraId="4E804D15" w14:textId="6D36CB94" w:rsidR="00C14012" w:rsidRPr="00605F5E" w:rsidRDefault="00C14012" w:rsidP="00CE059F">
      <w:r w:rsidRPr="00605F5E">
        <w:t xml:space="preserve">The maximum </w:t>
      </w:r>
      <w:r w:rsidRPr="00BC5A29">
        <w:t xml:space="preserve">amounts in </w:t>
      </w:r>
      <w:r w:rsidRPr="00BC5A29">
        <w:fldChar w:fldCharType="begin"/>
      </w:r>
      <w:r w:rsidRPr="00BC5A29">
        <w:instrText xml:space="preserve"> REF _Ref235524355 \h </w:instrText>
      </w:r>
      <w:r w:rsidR="00BC5A29">
        <w:instrText xml:space="preserve"> \* MERGEFORMAT </w:instrText>
      </w:r>
      <w:r w:rsidRPr="00BC5A29">
        <w:fldChar w:fldCharType="separate"/>
      </w:r>
      <w:r w:rsidR="006F741E" w:rsidRPr="00605F5E">
        <w:t xml:space="preserve">Table </w:t>
      </w:r>
      <w:r w:rsidR="006F741E">
        <w:rPr>
          <w:noProof/>
        </w:rPr>
        <w:t>44</w:t>
      </w:r>
      <w:r w:rsidRPr="00BC5A29">
        <w:fldChar w:fldCharType="end"/>
      </w:r>
      <w:r w:rsidRPr="00BC5A29">
        <w:t xml:space="preserve"> </w:t>
      </w:r>
      <w:r w:rsidR="00164ACE" w:rsidRPr="00BC5A29">
        <w:rPr>
          <w:rFonts w:cs="Arial"/>
        </w:rPr>
        <w:t>apply to</w:t>
      </w:r>
      <w:r w:rsidR="00164ACE" w:rsidRPr="00BC5A29">
        <w:t xml:space="preserve"> </w:t>
      </w:r>
      <w:r w:rsidR="00C878DB" w:rsidRPr="00BC5A29">
        <w:t>Exercise</w:t>
      </w:r>
      <w:r w:rsidR="00C878DB">
        <w:t xml:space="preserve"> Physiology </w:t>
      </w:r>
      <w:r w:rsidRPr="00605F5E">
        <w:t>supports</w:t>
      </w:r>
      <w:r w:rsidR="00C878DB">
        <w:t>. Exercise Physiology supports are supports</w:t>
      </w:r>
      <w:r w:rsidRPr="00605F5E">
        <w:t xml:space="preserve"> delivered by a person who is an Accredited </w:t>
      </w:r>
      <w:r w:rsidR="00EC76DC">
        <w:t>E</w:t>
      </w:r>
      <w:r w:rsidRPr="00605F5E">
        <w:t xml:space="preserve">xercise </w:t>
      </w:r>
      <w:r w:rsidR="00EC76DC">
        <w:t>P</w:t>
      </w:r>
      <w:r w:rsidRPr="00605F5E">
        <w:t>hysiologist with Exercise and Sports Science Australia.</w:t>
      </w:r>
    </w:p>
    <w:p w14:paraId="7E5C0F17" w14:textId="72F38AA6" w:rsidR="00857047" w:rsidRPr="00605F5E" w:rsidRDefault="00626FCD" w:rsidP="00CE059F">
      <w:pPr>
        <w:pStyle w:val="Caption"/>
        <w:spacing w:before="240"/>
      </w:pPr>
      <w:bookmarkStart w:id="75" w:name="_Ref235524355"/>
      <w:r w:rsidRPr="00605F5E">
        <w:t xml:space="preserve">Table </w:t>
      </w:r>
      <w:r>
        <w:fldChar w:fldCharType="begin"/>
      </w:r>
      <w:r>
        <w:instrText>SEQ Table \* ARABIC</w:instrText>
      </w:r>
      <w:r>
        <w:fldChar w:fldCharType="separate"/>
      </w:r>
      <w:r w:rsidR="006F741E">
        <w:rPr>
          <w:noProof/>
        </w:rPr>
        <w:t>44</w:t>
      </w:r>
      <w:r>
        <w:fldChar w:fldCharType="end"/>
      </w:r>
      <w:bookmarkEnd w:id="75"/>
      <w:r w:rsidRPr="00605F5E">
        <w:rPr>
          <w:rFonts w:cs="Arial"/>
        </w:rPr>
        <w:t xml:space="preserve">: </w:t>
      </w:r>
      <w:r w:rsidR="00402FD1" w:rsidRPr="00605F5E">
        <w:rPr>
          <w:rFonts w:cs="Arial"/>
        </w:rPr>
        <w:t xml:space="preserve">Maximum amounts for </w:t>
      </w:r>
      <w:r w:rsidR="002135D9">
        <w:rPr>
          <w:rFonts w:cs="Arial"/>
        </w:rPr>
        <w:t xml:space="preserve">the </w:t>
      </w:r>
      <w:r w:rsidR="004F3678">
        <w:rPr>
          <w:rFonts w:cs="Arial"/>
        </w:rPr>
        <w:t xml:space="preserve">delivery </w:t>
      </w:r>
      <w:r w:rsidR="00FC0257">
        <w:rPr>
          <w:rFonts w:cs="Arial"/>
        </w:rPr>
        <w:t xml:space="preserve">of Exercise Physiology </w:t>
      </w:r>
      <w:r w:rsidR="00402FD1"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2ED925D1"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76622054"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2D7F226A"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0158059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28DA42F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5848263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2F0116B"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2DA7E5A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B8C84A3" w14:textId="77777777" w:rsidR="00626FCD" w:rsidRPr="00605F5E" w:rsidRDefault="00626FCD">
            <w:pPr>
              <w:spacing w:before="120" w:after="120" w:line="240" w:lineRule="auto"/>
              <w:rPr>
                <w:rFonts w:cs="Arial"/>
                <w:b w:val="0"/>
                <w:color w:val="000000"/>
                <w:lang w:eastAsia="en-AU"/>
              </w:rPr>
            </w:pPr>
            <w:r w:rsidRPr="00605F5E">
              <w:rPr>
                <w:b w:val="0"/>
              </w:rPr>
              <w:t>15_609_0118_1_3</w:t>
            </w:r>
          </w:p>
        </w:tc>
        <w:tc>
          <w:tcPr>
            <w:tcW w:w="2352" w:type="pct"/>
            <w:noWrap/>
          </w:tcPr>
          <w:p w14:paraId="38C9468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Exercise Physiologist - Direct Service</w:t>
            </w:r>
          </w:p>
        </w:tc>
        <w:tc>
          <w:tcPr>
            <w:tcW w:w="270" w:type="pct"/>
            <w:noWrap/>
            <w:hideMark/>
          </w:tcPr>
          <w:p w14:paraId="1CA325F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39F48A2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$161.99</w:t>
            </w:r>
          </w:p>
        </w:tc>
        <w:tc>
          <w:tcPr>
            <w:tcW w:w="455" w:type="pct"/>
            <w:noWrap/>
          </w:tcPr>
          <w:p w14:paraId="756441E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$226.79</w:t>
            </w:r>
          </w:p>
        </w:tc>
        <w:tc>
          <w:tcPr>
            <w:tcW w:w="454" w:type="pct"/>
            <w:noWrap/>
          </w:tcPr>
          <w:p w14:paraId="2240DE9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$242.99</w:t>
            </w:r>
          </w:p>
        </w:tc>
      </w:tr>
      <w:tr w:rsidR="00626FCD" w:rsidRPr="00605F5E" w14:paraId="4991829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D22043F" w14:textId="77777777" w:rsidR="00626FCD" w:rsidRPr="00605F5E" w:rsidRDefault="00626FCD">
            <w:pPr>
              <w:spacing w:before="120" w:after="120" w:line="240" w:lineRule="auto"/>
              <w:rPr>
                <w:rFonts w:cs="Arial"/>
                <w:b w:val="0"/>
                <w:color w:val="000000"/>
                <w:lang w:eastAsia="en-AU"/>
              </w:rPr>
            </w:pPr>
            <w:r w:rsidRPr="00605F5E">
              <w:rPr>
                <w:b w:val="0"/>
              </w:rPr>
              <w:t>15_609_0118_1_3_CA</w:t>
            </w:r>
          </w:p>
        </w:tc>
        <w:tc>
          <w:tcPr>
            <w:tcW w:w="2352" w:type="pct"/>
            <w:noWrap/>
          </w:tcPr>
          <w:p w14:paraId="3D09B0C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Exercise Physiologist - Cancellation</w:t>
            </w:r>
          </w:p>
        </w:tc>
        <w:tc>
          <w:tcPr>
            <w:tcW w:w="270" w:type="pct"/>
            <w:noWrap/>
            <w:hideMark/>
          </w:tcPr>
          <w:p w14:paraId="37D00F4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43E7AF4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$161.99</w:t>
            </w:r>
          </w:p>
        </w:tc>
        <w:tc>
          <w:tcPr>
            <w:tcW w:w="455" w:type="pct"/>
            <w:noWrap/>
          </w:tcPr>
          <w:p w14:paraId="2A3AFF8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$226.79</w:t>
            </w:r>
          </w:p>
        </w:tc>
        <w:tc>
          <w:tcPr>
            <w:tcW w:w="454" w:type="pct"/>
            <w:noWrap/>
          </w:tcPr>
          <w:p w14:paraId="34695FE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$242.99</w:t>
            </w:r>
          </w:p>
        </w:tc>
      </w:tr>
      <w:tr w:rsidR="00626FCD" w:rsidRPr="00605F5E" w14:paraId="39C841D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E4C2BAE" w14:textId="77777777" w:rsidR="00626FCD" w:rsidRPr="00605F5E" w:rsidRDefault="00626FCD">
            <w:pPr>
              <w:spacing w:before="120" w:after="120" w:line="240" w:lineRule="auto"/>
              <w:rPr>
                <w:rFonts w:cs="Arial"/>
                <w:b w:val="0"/>
                <w:color w:val="000000"/>
                <w:lang w:eastAsia="en-AU"/>
              </w:rPr>
            </w:pPr>
            <w:r w:rsidRPr="00605F5E">
              <w:rPr>
                <w:b w:val="0"/>
              </w:rPr>
              <w:t>15_609_0118_1_3_NF</w:t>
            </w:r>
          </w:p>
        </w:tc>
        <w:tc>
          <w:tcPr>
            <w:tcW w:w="2352" w:type="pct"/>
            <w:noWrap/>
          </w:tcPr>
          <w:p w14:paraId="7B3494F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Exercise Physiologist - Non-Face-to-Face</w:t>
            </w:r>
          </w:p>
        </w:tc>
        <w:tc>
          <w:tcPr>
            <w:tcW w:w="270" w:type="pct"/>
            <w:noWrap/>
          </w:tcPr>
          <w:p w14:paraId="2B43B128"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EF014E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$161.99</w:t>
            </w:r>
          </w:p>
        </w:tc>
        <w:tc>
          <w:tcPr>
            <w:tcW w:w="455" w:type="pct"/>
            <w:noWrap/>
          </w:tcPr>
          <w:p w14:paraId="3B5E1BA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$226.79</w:t>
            </w:r>
          </w:p>
        </w:tc>
        <w:tc>
          <w:tcPr>
            <w:tcW w:w="454" w:type="pct"/>
            <w:noWrap/>
          </w:tcPr>
          <w:p w14:paraId="2457078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$242.99</w:t>
            </w:r>
          </w:p>
        </w:tc>
      </w:tr>
      <w:tr w:rsidR="00626FCD" w:rsidRPr="00605F5E" w14:paraId="2D2F9EA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292F514" w14:textId="77777777" w:rsidR="00626FCD" w:rsidRPr="00605F5E" w:rsidRDefault="00626FCD">
            <w:pPr>
              <w:spacing w:before="120" w:after="120" w:line="240" w:lineRule="auto"/>
              <w:rPr>
                <w:rFonts w:cs="Arial"/>
                <w:b w:val="0"/>
                <w:color w:val="000000"/>
                <w:lang w:eastAsia="en-AU"/>
              </w:rPr>
            </w:pPr>
            <w:r w:rsidRPr="00605F5E">
              <w:rPr>
                <w:b w:val="0"/>
              </w:rPr>
              <w:t>15_609_0118_1_3_PT</w:t>
            </w:r>
          </w:p>
        </w:tc>
        <w:tc>
          <w:tcPr>
            <w:tcW w:w="2352" w:type="pct"/>
            <w:noWrap/>
          </w:tcPr>
          <w:p w14:paraId="6AD0D28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Exercise Physiologist - Provider Travel</w:t>
            </w:r>
          </w:p>
        </w:tc>
        <w:tc>
          <w:tcPr>
            <w:tcW w:w="270" w:type="pct"/>
            <w:noWrap/>
          </w:tcPr>
          <w:p w14:paraId="6829BC8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432F43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$81.00</w:t>
            </w:r>
          </w:p>
        </w:tc>
        <w:tc>
          <w:tcPr>
            <w:tcW w:w="455" w:type="pct"/>
            <w:noWrap/>
          </w:tcPr>
          <w:p w14:paraId="51CED18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$113.40</w:t>
            </w:r>
          </w:p>
        </w:tc>
        <w:tc>
          <w:tcPr>
            <w:tcW w:w="454" w:type="pct"/>
            <w:noWrap/>
          </w:tcPr>
          <w:p w14:paraId="0648AD5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$121.50</w:t>
            </w:r>
          </w:p>
        </w:tc>
      </w:tr>
      <w:tr w:rsidR="00626FCD" w:rsidRPr="00605F5E" w14:paraId="27CBF77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E64CA7" w14:textId="77777777" w:rsidR="00626FCD" w:rsidRPr="00605F5E" w:rsidRDefault="00626FCD">
            <w:pPr>
              <w:spacing w:before="120" w:after="120" w:line="240" w:lineRule="auto"/>
              <w:rPr>
                <w:rFonts w:cs="Arial"/>
                <w:b w:val="0"/>
                <w:color w:val="000000"/>
                <w:lang w:eastAsia="en-AU"/>
              </w:rPr>
            </w:pPr>
            <w:r w:rsidRPr="00605F5E">
              <w:rPr>
                <w:b w:val="0"/>
              </w:rPr>
              <w:t>15_609_0118_1_3_RR</w:t>
            </w:r>
          </w:p>
        </w:tc>
        <w:tc>
          <w:tcPr>
            <w:tcW w:w="2352" w:type="pct"/>
            <w:noWrap/>
          </w:tcPr>
          <w:p w14:paraId="1C17704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Exercise Physiologist - NDIA Requested Reports</w:t>
            </w:r>
          </w:p>
        </w:tc>
        <w:tc>
          <w:tcPr>
            <w:tcW w:w="270" w:type="pct"/>
            <w:noWrap/>
          </w:tcPr>
          <w:p w14:paraId="4A3BCDF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359DCC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$161.99</w:t>
            </w:r>
          </w:p>
        </w:tc>
        <w:tc>
          <w:tcPr>
            <w:tcW w:w="455" w:type="pct"/>
            <w:noWrap/>
          </w:tcPr>
          <w:p w14:paraId="5977291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$226.79</w:t>
            </w:r>
          </w:p>
        </w:tc>
        <w:tc>
          <w:tcPr>
            <w:tcW w:w="454" w:type="pct"/>
            <w:noWrap/>
          </w:tcPr>
          <w:p w14:paraId="4B7021C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$242.99</w:t>
            </w:r>
          </w:p>
        </w:tc>
      </w:tr>
      <w:tr w:rsidR="00626FCD" w:rsidRPr="00605F5E" w14:paraId="16BFDA6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6E1E1A7" w14:textId="77777777" w:rsidR="00626FCD" w:rsidRPr="00605F5E" w:rsidRDefault="00626FCD">
            <w:pPr>
              <w:spacing w:before="120" w:after="120" w:line="240" w:lineRule="auto"/>
              <w:rPr>
                <w:rFonts w:cs="Arial"/>
                <w:b w:val="0"/>
                <w:color w:val="000000"/>
                <w:lang w:eastAsia="en-AU"/>
              </w:rPr>
            </w:pPr>
            <w:r w:rsidRPr="00605F5E">
              <w:rPr>
                <w:b w:val="0"/>
              </w:rPr>
              <w:t>15_609_0118_1_3_TH</w:t>
            </w:r>
          </w:p>
        </w:tc>
        <w:tc>
          <w:tcPr>
            <w:tcW w:w="2352" w:type="pct"/>
            <w:noWrap/>
          </w:tcPr>
          <w:p w14:paraId="329AB7C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Exercise Physiologist - Telehealth</w:t>
            </w:r>
          </w:p>
        </w:tc>
        <w:tc>
          <w:tcPr>
            <w:tcW w:w="270" w:type="pct"/>
            <w:noWrap/>
          </w:tcPr>
          <w:p w14:paraId="748A488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80C619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$161.99</w:t>
            </w:r>
          </w:p>
        </w:tc>
        <w:tc>
          <w:tcPr>
            <w:tcW w:w="455" w:type="pct"/>
            <w:noWrap/>
          </w:tcPr>
          <w:p w14:paraId="0E07D65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$226.79</w:t>
            </w:r>
          </w:p>
        </w:tc>
        <w:tc>
          <w:tcPr>
            <w:tcW w:w="454" w:type="pct"/>
            <w:noWrap/>
          </w:tcPr>
          <w:p w14:paraId="5DB57E6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$242.99</w:t>
            </w:r>
          </w:p>
        </w:tc>
      </w:tr>
    </w:tbl>
    <w:p w14:paraId="7BA9E2E5" w14:textId="77777777" w:rsidR="009D6A73" w:rsidRDefault="009D6A73">
      <w:pPr>
        <w:spacing w:after="0" w:line="240" w:lineRule="auto"/>
        <w:rPr>
          <w:b/>
          <w:color w:val="6B2876" w:themeColor="text1"/>
          <w:sz w:val="28"/>
          <w:szCs w:val="28"/>
        </w:rPr>
      </w:pPr>
      <w:r>
        <w:br w:type="page"/>
      </w:r>
    </w:p>
    <w:p w14:paraId="1D556552" w14:textId="3A71DD29" w:rsidR="00FA4078" w:rsidRPr="00605F5E" w:rsidRDefault="00FA4078" w:rsidP="00A16DCA">
      <w:pPr>
        <w:pStyle w:val="Heading4"/>
      </w:pPr>
      <w:r w:rsidRPr="00605F5E">
        <w:t>Music Therap</w:t>
      </w:r>
      <w:r w:rsidR="005C237A">
        <w:t>y</w:t>
      </w:r>
    </w:p>
    <w:p w14:paraId="1658D0EF" w14:textId="518624F6" w:rsidR="00EF0CDC" w:rsidRPr="00605F5E" w:rsidRDefault="00C969F2" w:rsidP="00CE059F">
      <w:r w:rsidRPr="00605F5E">
        <w:t xml:space="preserve">The maximum amounts in </w:t>
      </w:r>
      <w:r w:rsidRPr="00BC5A29">
        <w:fldChar w:fldCharType="begin"/>
      </w:r>
      <w:r w:rsidRPr="00BC5A29">
        <w:instrText xml:space="preserve"> REF _Ref235524757 \h </w:instrText>
      </w:r>
      <w:r w:rsidR="00BC5A29">
        <w:instrText xml:space="preserve"> \* MERGEFORMAT </w:instrText>
      </w:r>
      <w:r w:rsidRPr="00BC5A29">
        <w:fldChar w:fldCharType="separate"/>
      </w:r>
      <w:r w:rsidR="006F741E" w:rsidRPr="00605F5E">
        <w:t xml:space="preserve">Table </w:t>
      </w:r>
      <w:r w:rsidR="006F741E">
        <w:rPr>
          <w:noProof/>
        </w:rPr>
        <w:t>45</w:t>
      </w:r>
      <w:r w:rsidRPr="00BC5A29">
        <w:fldChar w:fldCharType="end"/>
      </w:r>
      <w:r w:rsidRPr="00BC5A29">
        <w:t xml:space="preserve"> </w:t>
      </w:r>
      <w:r w:rsidR="00164ACE" w:rsidRPr="00BC5A29">
        <w:rPr>
          <w:rFonts w:cs="Arial"/>
        </w:rPr>
        <w:t>apply to</w:t>
      </w:r>
      <w:r w:rsidR="00164ACE" w:rsidRPr="00BC5A29">
        <w:t xml:space="preserve"> </w:t>
      </w:r>
      <w:r w:rsidR="00CE416A" w:rsidRPr="00BC5A29">
        <w:t>Music Therapy</w:t>
      </w:r>
      <w:r w:rsidR="00CE416A">
        <w:t xml:space="preserve"> </w:t>
      </w:r>
      <w:r w:rsidRPr="00605F5E">
        <w:t>supports</w:t>
      </w:r>
      <w:r w:rsidR="00CE416A">
        <w:t>. Music Therapy supports are supports</w:t>
      </w:r>
      <w:r w:rsidRPr="00605F5E">
        <w:t xml:space="preserve"> delivered by a person who is an </w:t>
      </w:r>
      <w:r w:rsidR="00287CF4">
        <w:t>a</w:t>
      </w:r>
      <w:r w:rsidR="00287CF4" w:rsidRPr="00605F5E">
        <w:t xml:space="preserve">ctive </w:t>
      </w:r>
      <w:r w:rsidRPr="00605F5E">
        <w:t>Registered Music Therapist with the Australian Music Therapy Association.</w:t>
      </w:r>
    </w:p>
    <w:p w14:paraId="5929EA0B" w14:textId="1C66F987" w:rsidR="00626FCD" w:rsidRPr="00605F5E" w:rsidRDefault="00626FCD" w:rsidP="00626FCD">
      <w:pPr>
        <w:pStyle w:val="Caption"/>
        <w:spacing w:before="240"/>
        <w:rPr>
          <w:rFonts w:cs="Arial"/>
        </w:rPr>
      </w:pPr>
      <w:bookmarkStart w:id="76" w:name="_Ref235524757"/>
      <w:r w:rsidRPr="00605F5E">
        <w:t xml:space="preserve">Table </w:t>
      </w:r>
      <w:r>
        <w:fldChar w:fldCharType="begin"/>
      </w:r>
      <w:r>
        <w:instrText>SEQ Table \* ARABIC</w:instrText>
      </w:r>
      <w:r>
        <w:fldChar w:fldCharType="separate"/>
      </w:r>
      <w:r w:rsidR="006F741E">
        <w:rPr>
          <w:noProof/>
        </w:rPr>
        <w:t>45</w:t>
      </w:r>
      <w:r>
        <w:fldChar w:fldCharType="end"/>
      </w:r>
      <w:bookmarkEnd w:id="76"/>
      <w:r w:rsidRPr="00605F5E">
        <w:rPr>
          <w:rFonts w:cs="Arial"/>
        </w:rPr>
        <w:t xml:space="preserve">: </w:t>
      </w:r>
      <w:r w:rsidR="006B55B0" w:rsidRPr="00605F5E">
        <w:rPr>
          <w:rFonts w:cs="Arial"/>
        </w:rPr>
        <w:t xml:space="preserve">Maximum amounts for </w:t>
      </w:r>
      <w:r w:rsidR="002135D9">
        <w:rPr>
          <w:rFonts w:cs="Arial"/>
        </w:rPr>
        <w:t xml:space="preserve">the </w:t>
      </w:r>
      <w:r w:rsidR="00FC0257">
        <w:rPr>
          <w:rFonts w:cs="Arial"/>
        </w:rPr>
        <w:t xml:space="preserve">delivery of Music Therapy </w:t>
      </w:r>
      <w:r w:rsidR="006B55B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2B10FCBD"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8049F48"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245F6D97"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7BFC0AE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0F3C1478"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0EEA088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4354E63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2F81246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5BCA4F1" w14:textId="77777777" w:rsidR="00626FCD" w:rsidRPr="00605F5E" w:rsidRDefault="00626FCD">
            <w:pPr>
              <w:spacing w:before="120" w:after="120" w:line="240" w:lineRule="auto"/>
              <w:rPr>
                <w:rFonts w:cs="Arial"/>
                <w:b w:val="0"/>
                <w:color w:val="000000"/>
                <w:lang w:eastAsia="en-AU"/>
              </w:rPr>
            </w:pPr>
            <w:r w:rsidRPr="00605F5E">
              <w:rPr>
                <w:b w:val="0"/>
              </w:rPr>
              <w:t>15_615_0118_1_3</w:t>
            </w:r>
          </w:p>
        </w:tc>
        <w:tc>
          <w:tcPr>
            <w:tcW w:w="2352" w:type="pct"/>
            <w:noWrap/>
          </w:tcPr>
          <w:p w14:paraId="711099E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Music Therapist - Direct Service</w:t>
            </w:r>
          </w:p>
        </w:tc>
        <w:tc>
          <w:tcPr>
            <w:tcW w:w="270" w:type="pct"/>
            <w:noWrap/>
            <w:hideMark/>
          </w:tcPr>
          <w:p w14:paraId="24EDF3E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7B3112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0BA6DBE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1B4E8CE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61D8212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85F82FB" w14:textId="77777777" w:rsidR="00626FCD" w:rsidRPr="00605F5E" w:rsidRDefault="00626FCD">
            <w:pPr>
              <w:spacing w:before="120" w:after="120" w:line="240" w:lineRule="auto"/>
              <w:rPr>
                <w:rFonts w:cs="Arial"/>
                <w:b w:val="0"/>
                <w:color w:val="000000"/>
                <w:lang w:eastAsia="en-AU"/>
              </w:rPr>
            </w:pPr>
            <w:r w:rsidRPr="00605F5E">
              <w:rPr>
                <w:b w:val="0"/>
              </w:rPr>
              <w:t>15_615_0118_1_3_CA</w:t>
            </w:r>
          </w:p>
        </w:tc>
        <w:tc>
          <w:tcPr>
            <w:tcW w:w="2352" w:type="pct"/>
            <w:noWrap/>
          </w:tcPr>
          <w:p w14:paraId="533083B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Music Therapist - Cancellation</w:t>
            </w:r>
          </w:p>
        </w:tc>
        <w:tc>
          <w:tcPr>
            <w:tcW w:w="270" w:type="pct"/>
            <w:noWrap/>
            <w:hideMark/>
          </w:tcPr>
          <w:p w14:paraId="0738F31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ED2B8B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6505D60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2BF1445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626FCD" w:rsidRPr="00605F5E" w14:paraId="4DE7507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B7D1463" w14:textId="77777777" w:rsidR="00626FCD" w:rsidRPr="00605F5E" w:rsidRDefault="00626FCD">
            <w:pPr>
              <w:spacing w:before="120" w:after="120" w:line="240" w:lineRule="auto"/>
              <w:rPr>
                <w:rFonts w:cs="Arial"/>
                <w:b w:val="0"/>
                <w:color w:val="000000"/>
                <w:lang w:eastAsia="en-AU"/>
              </w:rPr>
            </w:pPr>
            <w:r w:rsidRPr="00605F5E">
              <w:rPr>
                <w:b w:val="0"/>
              </w:rPr>
              <w:t>15_615_0118_1_3_NF</w:t>
            </w:r>
          </w:p>
        </w:tc>
        <w:tc>
          <w:tcPr>
            <w:tcW w:w="2352" w:type="pct"/>
            <w:noWrap/>
          </w:tcPr>
          <w:p w14:paraId="4883E26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Music Therapist - Non-Face-to-Face</w:t>
            </w:r>
          </w:p>
        </w:tc>
        <w:tc>
          <w:tcPr>
            <w:tcW w:w="270" w:type="pct"/>
            <w:noWrap/>
          </w:tcPr>
          <w:p w14:paraId="0692158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D5018F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74DB3F9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1A230E4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441384E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E07F366" w14:textId="77777777" w:rsidR="00626FCD" w:rsidRPr="00605F5E" w:rsidRDefault="00626FCD">
            <w:pPr>
              <w:spacing w:before="120" w:after="120" w:line="240" w:lineRule="auto"/>
              <w:rPr>
                <w:rFonts w:cs="Arial"/>
                <w:b w:val="0"/>
                <w:color w:val="000000"/>
                <w:lang w:eastAsia="en-AU"/>
              </w:rPr>
            </w:pPr>
            <w:r w:rsidRPr="00605F5E">
              <w:rPr>
                <w:b w:val="0"/>
              </w:rPr>
              <w:t>15_615_0118_1_3_PT</w:t>
            </w:r>
          </w:p>
        </w:tc>
        <w:tc>
          <w:tcPr>
            <w:tcW w:w="2352" w:type="pct"/>
            <w:noWrap/>
          </w:tcPr>
          <w:p w14:paraId="5211730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Music Therapist - Provider Travel</w:t>
            </w:r>
          </w:p>
        </w:tc>
        <w:tc>
          <w:tcPr>
            <w:tcW w:w="270" w:type="pct"/>
            <w:noWrap/>
          </w:tcPr>
          <w:p w14:paraId="0276F81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918395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215C6DD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71ED9FA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626FCD" w:rsidRPr="00605F5E" w14:paraId="36342DD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BDDFEF6" w14:textId="77777777" w:rsidR="00626FCD" w:rsidRPr="00605F5E" w:rsidRDefault="00626FCD">
            <w:pPr>
              <w:spacing w:before="120" w:after="120" w:line="240" w:lineRule="auto"/>
              <w:rPr>
                <w:rFonts w:cs="Arial"/>
                <w:b w:val="0"/>
                <w:color w:val="000000"/>
                <w:lang w:eastAsia="en-AU"/>
              </w:rPr>
            </w:pPr>
            <w:r w:rsidRPr="00605F5E">
              <w:rPr>
                <w:b w:val="0"/>
              </w:rPr>
              <w:t>15_615_0118_1_3_RR</w:t>
            </w:r>
          </w:p>
        </w:tc>
        <w:tc>
          <w:tcPr>
            <w:tcW w:w="2352" w:type="pct"/>
            <w:noWrap/>
          </w:tcPr>
          <w:p w14:paraId="4E8AFEE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Music Therapist - NDIA Requested Reports</w:t>
            </w:r>
          </w:p>
        </w:tc>
        <w:tc>
          <w:tcPr>
            <w:tcW w:w="270" w:type="pct"/>
            <w:noWrap/>
          </w:tcPr>
          <w:p w14:paraId="4562C8F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9C3FFF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6F3FCA4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7D40B387"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60E462D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AD05FD0" w14:textId="77777777" w:rsidR="00626FCD" w:rsidRPr="00605F5E" w:rsidRDefault="00626FCD">
            <w:pPr>
              <w:spacing w:before="120" w:after="120" w:line="240" w:lineRule="auto"/>
              <w:rPr>
                <w:rFonts w:cs="Arial"/>
                <w:b w:val="0"/>
                <w:color w:val="000000"/>
                <w:lang w:eastAsia="en-AU"/>
              </w:rPr>
            </w:pPr>
            <w:r w:rsidRPr="00605F5E">
              <w:rPr>
                <w:b w:val="0"/>
              </w:rPr>
              <w:t>15_615_0118_1_3_TH</w:t>
            </w:r>
          </w:p>
        </w:tc>
        <w:tc>
          <w:tcPr>
            <w:tcW w:w="2352" w:type="pct"/>
            <w:noWrap/>
          </w:tcPr>
          <w:p w14:paraId="76F870F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Music Therapist - Telehealth</w:t>
            </w:r>
          </w:p>
        </w:tc>
        <w:tc>
          <w:tcPr>
            <w:tcW w:w="270" w:type="pct"/>
            <w:noWrap/>
          </w:tcPr>
          <w:p w14:paraId="3411F19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F6D390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0C322E0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7C1C332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4D692E3A" w14:textId="4EEF50F1" w:rsidR="004F613C" w:rsidRPr="00605F5E" w:rsidRDefault="004F613C" w:rsidP="004F613C">
      <w:pPr>
        <w:tabs>
          <w:tab w:val="left" w:pos="11325"/>
        </w:tabs>
        <w:spacing w:after="0" w:line="240" w:lineRule="auto"/>
        <w:rPr>
          <w:b/>
          <w:bCs/>
          <w:color w:val="6B2876" w:themeColor="text2"/>
        </w:rPr>
      </w:pPr>
      <w:r w:rsidRPr="00605F5E">
        <w:rPr>
          <w:b/>
          <w:bCs/>
          <w:color w:val="6B2876" w:themeColor="text2"/>
        </w:rPr>
        <w:tab/>
      </w:r>
    </w:p>
    <w:p w14:paraId="65D8F301" w14:textId="77777777" w:rsidR="004F613C" w:rsidRPr="00605F5E" w:rsidRDefault="004F613C" w:rsidP="004F613C">
      <w:pPr>
        <w:tabs>
          <w:tab w:val="left" w:pos="11325"/>
        </w:tabs>
        <w:spacing w:after="0" w:line="240" w:lineRule="auto"/>
        <w:rPr>
          <w:b/>
          <w:bCs/>
          <w:color w:val="6B2876" w:themeColor="text2"/>
        </w:rPr>
      </w:pPr>
    </w:p>
    <w:p w14:paraId="71CD9D7C" w14:textId="2542B6D5" w:rsidR="00816502" w:rsidRPr="00605F5E" w:rsidRDefault="00816502">
      <w:pPr>
        <w:spacing w:after="0" w:line="240" w:lineRule="auto"/>
        <w:rPr>
          <w:b/>
          <w:color w:val="6B2876" w:themeColor="text1"/>
          <w:sz w:val="28"/>
          <w:szCs w:val="28"/>
        </w:rPr>
      </w:pPr>
      <w:r w:rsidRPr="00605F5E">
        <w:br w:type="page"/>
      </w:r>
    </w:p>
    <w:p w14:paraId="69F5BD75" w14:textId="1687092C" w:rsidR="00FA4078" w:rsidRPr="00605F5E" w:rsidRDefault="00FA4078" w:rsidP="009B796A">
      <w:pPr>
        <w:pStyle w:val="Heading4"/>
      </w:pPr>
      <w:r w:rsidRPr="00605F5E">
        <w:t>Occupational Therap</w:t>
      </w:r>
      <w:r w:rsidR="005C237A">
        <w:t>y</w:t>
      </w:r>
    </w:p>
    <w:p w14:paraId="19897329" w14:textId="357F6372" w:rsidR="00C969F2" w:rsidRPr="00605F5E" w:rsidRDefault="00C969F2" w:rsidP="00CE059F">
      <w:r w:rsidRPr="00605F5E">
        <w:t xml:space="preserve">The maximum amounts in </w:t>
      </w:r>
      <w:r w:rsidRPr="00E0106A">
        <w:fldChar w:fldCharType="begin"/>
      </w:r>
      <w:r w:rsidRPr="00E0106A">
        <w:instrText xml:space="preserve"> REF _Ref235524790 \h </w:instrText>
      </w:r>
      <w:r w:rsidR="00E0106A">
        <w:instrText xml:space="preserve"> \* MERGEFORMAT </w:instrText>
      </w:r>
      <w:r w:rsidRPr="00E0106A">
        <w:fldChar w:fldCharType="separate"/>
      </w:r>
      <w:r w:rsidR="006F741E" w:rsidRPr="00605F5E">
        <w:t xml:space="preserve">Table </w:t>
      </w:r>
      <w:r w:rsidR="006F741E">
        <w:rPr>
          <w:noProof/>
        </w:rPr>
        <w:t>46</w:t>
      </w:r>
      <w:r w:rsidRPr="00E0106A">
        <w:fldChar w:fldCharType="end"/>
      </w:r>
      <w:r w:rsidRPr="00E0106A">
        <w:t xml:space="preserve"> </w:t>
      </w:r>
      <w:r w:rsidR="00164ACE" w:rsidRPr="00E0106A">
        <w:rPr>
          <w:rFonts w:cs="Arial"/>
        </w:rPr>
        <w:t>apply to</w:t>
      </w:r>
      <w:r w:rsidR="00164ACE" w:rsidRPr="00E0106A">
        <w:t xml:space="preserve"> </w:t>
      </w:r>
      <w:r w:rsidR="00CE416A" w:rsidRPr="00E0106A">
        <w:t xml:space="preserve">Occupational Therapy </w:t>
      </w:r>
      <w:r w:rsidRPr="00E0106A">
        <w:t>supports</w:t>
      </w:r>
      <w:r w:rsidR="00CE416A" w:rsidRPr="00E0106A">
        <w:t>. Occupational Therapy supports are supports</w:t>
      </w:r>
      <w:r w:rsidRPr="00E0106A">
        <w:t xml:space="preserve"> delivered by a person who has a current Australian Health</w:t>
      </w:r>
      <w:r w:rsidRPr="00605F5E">
        <w:t xml:space="preserve"> Practitioner Regulation Agency </w:t>
      </w:r>
      <w:r w:rsidR="003217F6">
        <w:t>r</w:t>
      </w:r>
      <w:r w:rsidR="003217F6" w:rsidRPr="00605F5E">
        <w:t xml:space="preserve">egistration </w:t>
      </w:r>
      <w:r w:rsidRPr="00605F5E">
        <w:t>as an Occupational Therapist.</w:t>
      </w:r>
    </w:p>
    <w:p w14:paraId="7D80670E" w14:textId="4E477769" w:rsidR="00F6577F" w:rsidRPr="00605F5E" w:rsidRDefault="00626FCD" w:rsidP="00CE059F">
      <w:pPr>
        <w:pStyle w:val="Caption"/>
      </w:pPr>
      <w:bookmarkStart w:id="77" w:name="_Ref235524790"/>
      <w:r w:rsidRPr="00605F5E">
        <w:t xml:space="preserve">Table </w:t>
      </w:r>
      <w:r>
        <w:fldChar w:fldCharType="begin"/>
      </w:r>
      <w:r>
        <w:instrText>SEQ Table \* ARABIC</w:instrText>
      </w:r>
      <w:r>
        <w:fldChar w:fldCharType="separate"/>
      </w:r>
      <w:r w:rsidR="006F741E">
        <w:rPr>
          <w:noProof/>
        </w:rPr>
        <w:t>46</w:t>
      </w:r>
      <w:r>
        <w:fldChar w:fldCharType="end"/>
      </w:r>
      <w:bookmarkEnd w:id="77"/>
      <w:r w:rsidRPr="00605F5E">
        <w:rPr>
          <w:rFonts w:cs="Arial"/>
        </w:rPr>
        <w:t xml:space="preserve">: </w:t>
      </w:r>
      <w:r w:rsidR="000133A2" w:rsidRPr="00605F5E">
        <w:rPr>
          <w:rFonts w:cs="Arial"/>
        </w:rPr>
        <w:t xml:space="preserve">Maximum amounts for </w:t>
      </w:r>
      <w:r w:rsidR="002135D9">
        <w:rPr>
          <w:rFonts w:cs="Arial"/>
        </w:rPr>
        <w:t xml:space="preserve">the </w:t>
      </w:r>
      <w:r w:rsidR="00FC0257">
        <w:rPr>
          <w:rFonts w:cs="Arial"/>
        </w:rPr>
        <w:t xml:space="preserve">delivery of Occupational Therapy </w:t>
      </w:r>
      <w:r w:rsidR="000133A2"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7B00625C"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664B126A"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690E637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680BDAB2"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29D1DD85"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732BFEA5"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79D4FD25"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0D02DBC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8CA4F3E" w14:textId="77777777" w:rsidR="00626FCD" w:rsidRPr="00605F5E" w:rsidRDefault="00626FCD">
            <w:pPr>
              <w:spacing w:before="120" w:after="120" w:line="240" w:lineRule="auto"/>
              <w:rPr>
                <w:rFonts w:cs="Arial"/>
                <w:b w:val="0"/>
              </w:rPr>
            </w:pPr>
            <w:r w:rsidRPr="00605F5E">
              <w:rPr>
                <w:rFonts w:cs="Arial"/>
                <w:b w:val="0"/>
              </w:rPr>
              <w:t>01_650_0118_1_3</w:t>
            </w:r>
          </w:p>
        </w:tc>
        <w:tc>
          <w:tcPr>
            <w:tcW w:w="2352" w:type="pct"/>
            <w:noWrap/>
          </w:tcPr>
          <w:p w14:paraId="644EE60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Occupational Therapist - Direct Service</w:t>
            </w:r>
          </w:p>
        </w:tc>
        <w:tc>
          <w:tcPr>
            <w:tcW w:w="270" w:type="pct"/>
            <w:noWrap/>
          </w:tcPr>
          <w:p w14:paraId="41DC431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A076077"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480C802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29D70F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69E93E0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1B5BE9A" w14:textId="77777777" w:rsidR="00626FCD" w:rsidRPr="00605F5E" w:rsidRDefault="00626FCD">
            <w:pPr>
              <w:spacing w:before="120" w:after="120" w:line="240" w:lineRule="auto"/>
              <w:rPr>
                <w:rFonts w:cs="Arial"/>
                <w:b w:val="0"/>
              </w:rPr>
            </w:pPr>
            <w:r w:rsidRPr="00605F5E">
              <w:rPr>
                <w:rFonts w:cs="Arial"/>
                <w:b w:val="0"/>
              </w:rPr>
              <w:t>01_650_0118_1_3_CA</w:t>
            </w:r>
          </w:p>
        </w:tc>
        <w:tc>
          <w:tcPr>
            <w:tcW w:w="2352" w:type="pct"/>
            <w:noWrap/>
          </w:tcPr>
          <w:p w14:paraId="745DEFF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Occupational Therapist - Cancellation</w:t>
            </w:r>
          </w:p>
        </w:tc>
        <w:tc>
          <w:tcPr>
            <w:tcW w:w="270" w:type="pct"/>
            <w:noWrap/>
          </w:tcPr>
          <w:p w14:paraId="52CB9E4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884425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34F1EC0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FF9B6D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626FCD" w:rsidRPr="00605F5E" w14:paraId="6F85F46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3FEB65E" w14:textId="77777777" w:rsidR="00626FCD" w:rsidRPr="00605F5E" w:rsidRDefault="00626FCD">
            <w:pPr>
              <w:spacing w:before="120" w:after="120" w:line="240" w:lineRule="auto"/>
              <w:rPr>
                <w:rFonts w:cs="Arial"/>
                <w:b w:val="0"/>
              </w:rPr>
            </w:pPr>
            <w:r w:rsidRPr="00605F5E">
              <w:rPr>
                <w:rFonts w:cs="Arial"/>
                <w:b w:val="0"/>
              </w:rPr>
              <w:t>01_650_0118_1_3_NF</w:t>
            </w:r>
          </w:p>
        </w:tc>
        <w:tc>
          <w:tcPr>
            <w:tcW w:w="2352" w:type="pct"/>
            <w:noWrap/>
          </w:tcPr>
          <w:p w14:paraId="4DA703B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Occupational Therapist - Non-Face-to-Face</w:t>
            </w:r>
          </w:p>
        </w:tc>
        <w:tc>
          <w:tcPr>
            <w:tcW w:w="270" w:type="pct"/>
            <w:noWrap/>
          </w:tcPr>
          <w:p w14:paraId="1B46A64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066A68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7D0E3DC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66443B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6A21A95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0FF07F7" w14:textId="77777777" w:rsidR="00626FCD" w:rsidRPr="00605F5E" w:rsidRDefault="00626FCD">
            <w:pPr>
              <w:spacing w:before="120" w:after="120" w:line="240" w:lineRule="auto"/>
              <w:rPr>
                <w:rFonts w:cs="Arial"/>
                <w:b w:val="0"/>
              </w:rPr>
            </w:pPr>
            <w:r w:rsidRPr="00605F5E">
              <w:rPr>
                <w:rFonts w:cs="Arial"/>
                <w:b w:val="0"/>
              </w:rPr>
              <w:t>01_650_0118_1_3_PT</w:t>
            </w:r>
          </w:p>
        </w:tc>
        <w:tc>
          <w:tcPr>
            <w:tcW w:w="2352" w:type="pct"/>
            <w:noWrap/>
          </w:tcPr>
          <w:p w14:paraId="52E146B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Occupational Therapist - Provider Travel</w:t>
            </w:r>
          </w:p>
        </w:tc>
        <w:tc>
          <w:tcPr>
            <w:tcW w:w="270" w:type="pct"/>
            <w:noWrap/>
          </w:tcPr>
          <w:p w14:paraId="2762352B"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D9E866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4596870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3AC6727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626FCD" w:rsidRPr="00605F5E" w14:paraId="532CA58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86ABA0A" w14:textId="77777777" w:rsidR="00626FCD" w:rsidRPr="00605F5E" w:rsidRDefault="00626FCD">
            <w:pPr>
              <w:spacing w:before="120" w:after="120" w:line="240" w:lineRule="auto"/>
              <w:rPr>
                <w:rFonts w:cs="Arial"/>
                <w:b w:val="0"/>
              </w:rPr>
            </w:pPr>
            <w:r w:rsidRPr="00605F5E">
              <w:rPr>
                <w:rFonts w:cs="Arial"/>
                <w:b w:val="0"/>
              </w:rPr>
              <w:t>01_650_0118_1_3_RR</w:t>
            </w:r>
          </w:p>
        </w:tc>
        <w:tc>
          <w:tcPr>
            <w:tcW w:w="2352" w:type="pct"/>
            <w:noWrap/>
          </w:tcPr>
          <w:p w14:paraId="216FCB08"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Occupational Therapist - NDIA Requested Reports</w:t>
            </w:r>
          </w:p>
        </w:tc>
        <w:tc>
          <w:tcPr>
            <w:tcW w:w="270" w:type="pct"/>
            <w:noWrap/>
          </w:tcPr>
          <w:p w14:paraId="58CCAAA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EBAA93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19FAB52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4204F4B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305C53F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2D7542E" w14:textId="77777777" w:rsidR="00626FCD" w:rsidRPr="00605F5E" w:rsidRDefault="00626FCD">
            <w:pPr>
              <w:spacing w:before="120" w:after="120" w:line="240" w:lineRule="auto"/>
              <w:rPr>
                <w:rFonts w:cs="Arial"/>
                <w:b w:val="0"/>
              </w:rPr>
            </w:pPr>
            <w:r w:rsidRPr="00605F5E">
              <w:rPr>
                <w:rFonts w:cs="Arial"/>
                <w:b w:val="0"/>
              </w:rPr>
              <w:t>01_650_0118_1_3_TH</w:t>
            </w:r>
          </w:p>
        </w:tc>
        <w:tc>
          <w:tcPr>
            <w:tcW w:w="2352" w:type="pct"/>
            <w:noWrap/>
          </w:tcPr>
          <w:p w14:paraId="49C559A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Occupational Therapist - Telehealth</w:t>
            </w:r>
          </w:p>
        </w:tc>
        <w:tc>
          <w:tcPr>
            <w:tcW w:w="270" w:type="pct"/>
            <w:noWrap/>
          </w:tcPr>
          <w:p w14:paraId="330C452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8C52CC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3F5398B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0515CCB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626FCD" w:rsidRPr="00605F5E" w14:paraId="6B8C605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10DF462" w14:textId="77777777" w:rsidR="00626FCD" w:rsidRPr="00605F5E" w:rsidRDefault="00626FCD">
            <w:pPr>
              <w:spacing w:before="120" w:after="120" w:line="240" w:lineRule="auto"/>
              <w:rPr>
                <w:rFonts w:cs="Arial"/>
                <w:b w:val="0"/>
                <w:color w:val="000000"/>
                <w:lang w:eastAsia="en-AU"/>
              </w:rPr>
            </w:pPr>
            <w:r w:rsidRPr="00605F5E">
              <w:rPr>
                <w:rFonts w:cs="Arial"/>
                <w:b w:val="0"/>
              </w:rPr>
              <w:t>15_617_0118_1_3</w:t>
            </w:r>
          </w:p>
        </w:tc>
        <w:tc>
          <w:tcPr>
            <w:tcW w:w="2352" w:type="pct"/>
            <w:noWrap/>
          </w:tcPr>
          <w:p w14:paraId="6F6542A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Occupational Therapist - Direct Service</w:t>
            </w:r>
          </w:p>
        </w:tc>
        <w:tc>
          <w:tcPr>
            <w:tcW w:w="270" w:type="pct"/>
            <w:noWrap/>
            <w:hideMark/>
          </w:tcPr>
          <w:p w14:paraId="1ABA952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2F7B6B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7429F00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07EB5E4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08FC02C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5903A9" w14:textId="77777777" w:rsidR="00626FCD" w:rsidRPr="00605F5E" w:rsidRDefault="00626FCD">
            <w:pPr>
              <w:spacing w:before="120" w:after="120" w:line="240" w:lineRule="auto"/>
              <w:rPr>
                <w:rFonts w:cs="Arial"/>
                <w:b w:val="0"/>
                <w:color w:val="000000"/>
                <w:lang w:eastAsia="en-AU"/>
              </w:rPr>
            </w:pPr>
            <w:r w:rsidRPr="00605F5E">
              <w:rPr>
                <w:rFonts w:cs="Arial"/>
                <w:b w:val="0"/>
              </w:rPr>
              <w:t>15_617_0118_1_3_CA</w:t>
            </w:r>
          </w:p>
        </w:tc>
        <w:tc>
          <w:tcPr>
            <w:tcW w:w="2352" w:type="pct"/>
            <w:noWrap/>
          </w:tcPr>
          <w:p w14:paraId="08EE2F4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Occupational Therapist - Cancellation</w:t>
            </w:r>
          </w:p>
        </w:tc>
        <w:tc>
          <w:tcPr>
            <w:tcW w:w="270" w:type="pct"/>
            <w:noWrap/>
            <w:hideMark/>
          </w:tcPr>
          <w:p w14:paraId="3497A7AE"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9089A9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1A1FB80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4DE2985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0D94A52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70246DB" w14:textId="77777777" w:rsidR="00626FCD" w:rsidRPr="00605F5E" w:rsidRDefault="00626FCD">
            <w:pPr>
              <w:spacing w:before="120" w:after="120" w:line="240" w:lineRule="auto"/>
              <w:rPr>
                <w:rFonts w:cs="Arial"/>
                <w:b w:val="0"/>
                <w:color w:val="000000"/>
                <w:lang w:eastAsia="en-AU"/>
              </w:rPr>
            </w:pPr>
            <w:r w:rsidRPr="00605F5E">
              <w:rPr>
                <w:rFonts w:cs="Arial"/>
                <w:b w:val="0"/>
              </w:rPr>
              <w:t>15_617_0118_1_3_NF</w:t>
            </w:r>
          </w:p>
        </w:tc>
        <w:tc>
          <w:tcPr>
            <w:tcW w:w="2352" w:type="pct"/>
            <w:noWrap/>
          </w:tcPr>
          <w:p w14:paraId="3D6527D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Occupational Therapist - Non-Face-to-Face</w:t>
            </w:r>
          </w:p>
        </w:tc>
        <w:tc>
          <w:tcPr>
            <w:tcW w:w="270" w:type="pct"/>
            <w:noWrap/>
          </w:tcPr>
          <w:p w14:paraId="6CB6F6C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225A0D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3898E1E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5C1E32E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7D3A3DF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A90E16D" w14:textId="77777777" w:rsidR="00626FCD" w:rsidRPr="00605F5E" w:rsidRDefault="00626FCD">
            <w:pPr>
              <w:spacing w:before="120" w:after="120" w:line="240" w:lineRule="auto"/>
              <w:rPr>
                <w:rFonts w:cs="Arial"/>
                <w:b w:val="0"/>
                <w:color w:val="000000"/>
                <w:lang w:eastAsia="en-AU"/>
              </w:rPr>
            </w:pPr>
            <w:r w:rsidRPr="00605F5E">
              <w:rPr>
                <w:rFonts w:cs="Arial"/>
                <w:b w:val="0"/>
              </w:rPr>
              <w:t>15_617_0118_1_3_PT</w:t>
            </w:r>
          </w:p>
        </w:tc>
        <w:tc>
          <w:tcPr>
            <w:tcW w:w="2352" w:type="pct"/>
            <w:noWrap/>
          </w:tcPr>
          <w:p w14:paraId="4324C9A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Occupational Therapist - Provider Travel</w:t>
            </w:r>
          </w:p>
        </w:tc>
        <w:tc>
          <w:tcPr>
            <w:tcW w:w="270" w:type="pct"/>
            <w:noWrap/>
          </w:tcPr>
          <w:p w14:paraId="7559925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850F38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249BFBC8"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0F16EAC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626FCD" w:rsidRPr="00605F5E" w14:paraId="75C5665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E6927B8" w14:textId="77777777" w:rsidR="00626FCD" w:rsidRPr="00605F5E" w:rsidRDefault="00626FCD">
            <w:pPr>
              <w:spacing w:before="120" w:after="120" w:line="240" w:lineRule="auto"/>
              <w:rPr>
                <w:rFonts w:cs="Arial"/>
                <w:b w:val="0"/>
                <w:color w:val="000000"/>
                <w:lang w:eastAsia="en-AU"/>
              </w:rPr>
            </w:pPr>
            <w:r w:rsidRPr="00605F5E">
              <w:rPr>
                <w:b w:val="0"/>
              </w:rPr>
              <w:t>15_617_0118_1_3_RR</w:t>
            </w:r>
          </w:p>
        </w:tc>
        <w:tc>
          <w:tcPr>
            <w:tcW w:w="2352" w:type="pct"/>
            <w:noWrap/>
          </w:tcPr>
          <w:p w14:paraId="63258DC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Occupational Therapist - NDIA Requested Reports</w:t>
            </w:r>
          </w:p>
        </w:tc>
        <w:tc>
          <w:tcPr>
            <w:tcW w:w="270" w:type="pct"/>
            <w:noWrap/>
          </w:tcPr>
          <w:p w14:paraId="32BD775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9973EB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$193.99</w:t>
            </w:r>
          </w:p>
        </w:tc>
        <w:tc>
          <w:tcPr>
            <w:tcW w:w="455" w:type="pct"/>
            <w:noWrap/>
          </w:tcPr>
          <w:p w14:paraId="2A4D8F4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$271.59</w:t>
            </w:r>
          </w:p>
        </w:tc>
        <w:tc>
          <w:tcPr>
            <w:tcW w:w="454" w:type="pct"/>
            <w:noWrap/>
          </w:tcPr>
          <w:p w14:paraId="7C7D80D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$290.99</w:t>
            </w:r>
          </w:p>
        </w:tc>
      </w:tr>
      <w:tr w:rsidR="00626FCD" w:rsidRPr="00605F5E" w14:paraId="6441947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0F4F419" w14:textId="77777777" w:rsidR="00626FCD" w:rsidRPr="00605F5E" w:rsidRDefault="00626FCD">
            <w:pPr>
              <w:spacing w:before="120" w:after="120" w:line="240" w:lineRule="auto"/>
              <w:rPr>
                <w:rFonts w:cs="Arial"/>
                <w:b w:val="0"/>
                <w:color w:val="000000"/>
                <w:lang w:eastAsia="en-AU"/>
              </w:rPr>
            </w:pPr>
            <w:r w:rsidRPr="00605F5E">
              <w:rPr>
                <w:b w:val="0"/>
              </w:rPr>
              <w:t>15_617_0118_1_3_TH</w:t>
            </w:r>
          </w:p>
        </w:tc>
        <w:tc>
          <w:tcPr>
            <w:tcW w:w="2352" w:type="pct"/>
            <w:noWrap/>
          </w:tcPr>
          <w:p w14:paraId="404535B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Occupational Therapist - Telehealth</w:t>
            </w:r>
          </w:p>
        </w:tc>
        <w:tc>
          <w:tcPr>
            <w:tcW w:w="270" w:type="pct"/>
            <w:noWrap/>
          </w:tcPr>
          <w:p w14:paraId="3A2B07D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FD7E8A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$193.99</w:t>
            </w:r>
          </w:p>
        </w:tc>
        <w:tc>
          <w:tcPr>
            <w:tcW w:w="455" w:type="pct"/>
            <w:noWrap/>
          </w:tcPr>
          <w:p w14:paraId="3905B8B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$271.59</w:t>
            </w:r>
          </w:p>
        </w:tc>
        <w:tc>
          <w:tcPr>
            <w:tcW w:w="454" w:type="pct"/>
            <w:noWrap/>
          </w:tcPr>
          <w:p w14:paraId="2B8D3BF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$290.99</w:t>
            </w:r>
          </w:p>
        </w:tc>
      </w:tr>
    </w:tbl>
    <w:p w14:paraId="42DCC7E5" w14:textId="77777777" w:rsidR="009D6A73" w:rsidRDefault="009D6A73">
      <w:pPr>
        <w:spacing w:after="0" w:line="240" w:lineRule="auto"/>
        <w:rPr>
          <w:b/>
          <w:color w:val="6B2876" w:themeColor="text1"/>
          <w:sz w:val="28"/>
          <w:szCs w:val="28"/>
        </w:rPr>
      </w:pPr>
      <w:r>
        <w:br w:type="page"/>
      </w:r>
    </w:p>
    <w:p w14:paraId="1F8F2483" w14:textId="6B297FC8" w:rsidR="00FA4078" w:rsidRPr="00605F5E" w:rsidRDefault="00FA4078" w:rsidP="009B796A">
      <w:pPr>
        <w:pStyle w:val="Heading4"/>
      </w:pPr>
      <w:r w:rsidRPr="00605F5E">
        <w:t>Orientation and Mobility</w:t>
      </w:r>
    </w:p>
    <w:p w14:paraId="3CC043BA" w14:textId="46B864F5" w:rsidR="0071205A" w:rsidRPr="00605F5E" w:rsidRDefault="0071205A" w:rsidP="00FA2843">
      <w:r w:rsidRPr="00605F5E">
        <w:t xml:space="preserve">The maximum </w:t>
      </w:r>
      <w:r w:rsidRPr="00E0106A">
        <w:t xml:space="preserve">amounts in </w:t>
      </w:r>
      <w:r w:rsidRPr="00E0106A">
        <w:fldChar w:fldCharType="begin"/>
      </w:r>
      <w:r w:rsidRPr="00E0106A">
        <w:instrText xml:space="preserve"> REF _Ref235525047 \h </w:instrText>
      </w:r>
      <w:r w:rsidR="00E0106A">
        <w:instrText xml:space="preserve"> \* MERGEFORMAT </w:instrText>
      </w:r>
      <w:r w:rsidRPr="00E0106A">
        <w:fldChar w:fldCharType="separate"/>
      </w:r>
      <w:r w:rsidR="006F741E" w:rsidRPr="00605F5E">
        <w:t xml:space="preserve">Table </w:t>
      </w:r>
      <w:r w:rsidR="006F741E">
        <w:rPr>
          <w:noProof/>
        </w:rPr>
        <w:t>47</w:t>
      </w:r>
      <w:r w:rsidRPr="00E0106A">
        <w:fldChar w:fldCharType="end"/>
      </w:r>
      <w:r w:rsidRPr="00E0106A">
        <w:t xml:space="preserve"> </w:t>
      </w:r>
      <w:r w:rsidR="00164ACE" w:rsidRPr="00E0106A">
        <w:rPr>
          <w:rFonts w:cs="Arial"/>
        </w:rPr>
        <w:t>apply to</w:t>
      </w:r>
      <w:r w:rsidR="00164ACE" w:rsidRPr="00E0106A">
        <w:t xml:space="preserve"> </w:t>
      </w:r>
      <w:r w:rsidR="00CE416A" w:rsidRPr="00E0106A">
        <w:t xml:space="preserve">Orientation and Mobility </w:t>
      </w:r>
      <w:r w:rsidRPr="00E0106A">
        <w:t>supports</w:t>
      </w:r>
      <w:r w:rsidR="00CE416A" w:rsidRPr="00E0106A">
        <w:t xml:space="preserve">. Orientation and Mobility </w:t>
      </w:r>
      <w:r w:rsidR="00377EFE">
        <w:t>s</w:t>
      </w:r>
      <w:r w:rsidR="00377EFE" w:rsidRPr="00E0106A">
        <w:t xml:space="preserve">upports </w:t>
      </w:r>
      <w:r w:rsidR="00CE416A" w:rsidRPr="00E0106A">
        <w:t>are supports</w:t>
      </w:r>
      <w:r w:rsidRPr="00E0106A">
        <w:t xml:space="preserve"> delivered by a person who has current registration with</w:t>
      </w:r>
      <w:r w:rsidRPr="00605F5E">
        <w:t xml:space="preserve"> the Orientation and Mobility Association of Australasia.</w:t>
      </w:r>
    </w:p>
    <w:p w14:paraId="01F16945" w14:textId="32DE39E9" w:rsidR="00096B83" w:rsidRPr="00605F5E" w:rsidRDefault="00626FCD" w:rsidP="00FA2843">
      <w:pPr>
        <w:pStyle w:val="Caption"/>
      </w:pPr>
      <w:bookmarkStart w:id="78" w:name="_Ref235525047"/>
      <w:r w:rsidRPr="00605F5E">
        <w:t xml:space="preserve">Table </w:t>
      </w:r>
      <w:r>
        <w:fldChar w:fldCharType="begin"/>
      </w:r>
      <w:r>
        <w:instrText>SEQ Table \* ARABIC</w:instrText>
      </w:r>
      <w:r>
        <w:fldChar w:fldCharType="separate"/>
      </w:r>
      <w:r w:rsidR="006F741E">
        <w:rPr>
          <w:noProof/>
        </w:rPr>
        <w:t>47</w:t>
      </w:r>
      <w:r>
        <w:fldChar w:fldCharType="end"/>
      </w:r>
      <w:bookmarkEnd w:id="78"/>
      <w:r w:rsidRPr="00605F5E">
        <w:rPr>
          <w:rFonts w:cs="Arial"/>
        </w:rPr>
        <w:t xml:space="preserve">: </w:t>
      </w:r>
      <w:r w:rsidR="000B094B" w:rsidRPr="00605F5E">
        <w:rPr>
          <w:rFonts w:cs="Arial"/>
        </w:rPr>
        <w:t xml:space="preserve">Maximum amounts for </w:t>
      </w:r>
      <w:r w:rsidR="002135D9">
        <w:rPr>
          <w:rFonts w:cs="Arial"/>
        </w:rPr>
        <w:t xml:space="preserve">the </w:t>
      </w:r>
      <w:r w:rsidR="00FC0257">
        <w:rPr>
          <w:rFonts w:cs="Arial"/>
        </w:rPr>
        <w:t xml:space="preserve">delivery of Orientation and Mobility </w:t>
      </w:r>
      <w:r w:rsidR="000B094B"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658096FA"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198A2826"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6433084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4D08646"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1EBBEB0C"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A34E70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4A8EDB5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4C8922D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12CEBE2" w14:textId="77777777" w:rsidR="00626FCD" w:rsidRPr="00605F5E" w:rsidRDefault="00626FCD">
            <w:pPr>
              <w:spacing w:before="120" w:after="120" w:line="240" w:lineRule="auto"/>
              <w:rPr>
                <w:rFonts w:cs="Arial"/>
                <w:b w:val="0"/>
                <w:color w:val="000000"/>
                <w:lang w:eastAsia="en-AU"/>
              </w:rPr>
            </w:pPr>
            <w:r w:rsidRPr="00605F5E">
              <w:rPr>
                <w:b w:val="0"/>
              </w:rPr>
              <w:t>15_626_0118_1_3</w:t>
            </w:r>
          </w:p>
        </w:tc>
        <w:tc>
          <w:tcPr>
            <w:tcW w:w="2352" w:type="pct"/>
            <w:noWrap/>
          </w:tcPr>
          <w:p w14:paraId="036208A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Orientation Mobility Specialist - Direct Service</w:t>
            </w:r>
          </w:p>
        </w:tc>
        <w:tc>
          <w:tcPr>
            <w:tcW w:w="270" w:type="pct"/>
            <w:noWrap/>
            <w:hideMark/>
          </w:tcPr>
          <w:p w14:paraId="62F1E5E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50E7BF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47B71F9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5743510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7DB3FAC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40B222C" w14:textId="77777777" w:rsidR="00626FCD" w:rsidRPr="00605F5E" w:rsidRDefault="00626FCD">
            <w:pPr>
              <w:spacing w:before="120" w:after="120" w:line="240" w:lineRule="auto"/>
              <w:rPr>
                <w:rFonts w:cs="Arial"/>
                <w:b w:val="0"/>
                <w:color w:val="000000"/>
                <w:lang w:eastAsia="en-AU"/>
              </w:rPr>
            </w:pPr>
            <w:r w:rsidRPr="00605F5E">
              <w:rPr>
                <w:b w:val="0"/>
              </w:rPr>
              <w:t>15_626_0118_1_3_CA</w:t>
            </w:r>
          </w:p>
        </w:tc>
        <w:tc>
          <w:tcPr>
            <w:tcW w:w="2352" w:type="pct"/>
            <w:noWrap/>
          </w:tcPr>
          <w:p w14:paraId="7A2ABA10" w14:textId="0B348A61"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Orientation Mobility Specialist - Cancellation</w:t>
            </w:r>
          </w:p>
        </w:tc>
        <w:tc>
          <w:tcPr>
            <w:tcW w:w="270" w:type="pct"/>
            <w:noWrap/>
            <w:hideMark/>
          </w:tcPr>
          <w:p w14:paraId="5430EDF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7426548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7D85AE88"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0C85A26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r w:rsidR="00626FCD" w:rsidRPr="00605F5E" w14:paraId="7466070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CA9327B" w14:textId="77777777" w:rsidR="00626FCD" w:rsidRPr="00605F5E" w:rsidRDefault="00626FCD">
            <w:pPr>
              <w:spacing w:before="120" w:after="120" w:line="240" w:lineRule="auto"/>
              <w:rPr>
                <w:rFonts w:cs="Arial"/>
                <w:b w:val="0"/>
                <w:color w:val="000000"/>
                <w:lang w:eastAsia="en-AU"/>
              </w:rPr>
            </w:pPr>
            <w:r w:rsidRPr="00605F5E">
              <w:rPr>
                <w:b w:val="0"/>
              </w:rPr>
              <w:t>15_626_0118_1_3_NF</w:t>
            </w:r>
          </w:p>
        </w:tc>
        <w:tc>
          <w:tcPr>
            <w:tcW w:w="2352" w:type="pct"/>
            <w:noWrap/>
          </w:tcPr>
          <w:p w14:paraId="020298E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Orientation Mobility Specialist - Non-Face-to-Face</w:t>
            </w:r>
          </w:p>
        </w:tc>
        <w:tc>
          <w:tcPr>
            <w:tcW w:w="270" w:type="pct"/>
            <w:noWrap/>
          </w:tcPr>
          <w:p w14:paraId="38B00E3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51E0DF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7D0B10E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2C953D8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0CFEB17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928B772" w14:textId="77777777" w:rsidR="00626FCD" w:rsidRPr="00605F5E" w:rsidRDefault="00626FCD">
            <w:pPr>
              <w:spacing w:before="120" w:after="120" w:line="240" w:lineRule="auto"/>
              <w:rPr>
                <w:rFonts w:cs="Arial"/>
                <w:b w:val="0"/>
                <w:color w:val="000000"/>
                <w:lang w:eastAsia="en-AU"/>
              </w:rPr>
            </w:pPr>
            <w:r w:rsidRPr="00605F5E">
              <w:rPr>
                <w:b w:val="0"/>
              </w:rPr>
              <w:t>15_626_0118_1_3_PT</w:t>
            </w:r>
          </w:p>
        </w:tc>
        <w:tc>
          <w:tcPr>
            <w:tcW w:w="2352" w:type="pct"/>
            <w:noWrap/>
          </w:tcPr>
          <w:p w14:paraId="7A12358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Orientation Mobility Specialist - Provider Travel</w:t>
            </w:r>
          </w:p>
        </w:tc>
        <w:tc>
          <w:tcPr>
            <w:tcW w:w="270" w:type="pct"/>
            <w:noWrap/>
          </w:tcPr>
          <w:p w14:paraId="279B6C5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1097C40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$78.08</w:t>
            </w:r>
          </w:p>
        </w:tc>
        <w:tc>
          <w:tcPr>
            <w:tcW w:w="455" w:type="pct"/>
            <w:noWrap/>
          </w:tcPr>
          <w:p w14:paraId="294847D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$109.31</w:t>
            </w:r>
          </w:p>
        </w:tc>
        <w:tc>
          <w:tcPr>
            <w:tcW w:w="454" w:type="pct"/>
            <w:noWrap/>
          </w:tcPr>
          <w:p w14:paraId="54F9C4C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$117.12</w:t>
            </w:r>
          </w:p>
        </w:tc>
      </w:tr>
      <w:tr w:rsidR="00626FCD" w:rsidRPr="00605F5E" w14:paraId="69E01A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EA7A98" w14:textId="77777777" w:rsidR="00626FCD" w:rsidRPr="00605F5E" w:rsidRDefault="00626FCD">
            <w:pPr>
              <w:spacing w:before="120" w:after="120" w:line="240" w:lineRule="auto"/>
              <w:rPr>
                <w:rFonts w:cs="Arial"/>
                <w:b w:val="0"/>
                <w:color w:val="000000"/>
                <w:lang w:eastAsia="en-AU"/>
              </w:rPr>
            </w:pPr>
            <w:r w:rsidRPr="00605F5E">
              <w:rPr>
                <w:b w:val="0"/>
              </w:rPr>
              <w:t>15_626_0118_1_3_RR</w:t>
            </w:r>
          </w:p>
        </w:tc>
        <w:tc>
          <w:tcPr>
            <w:tcW w:w="2352" w:type="pct"/>
            <w:noWrap/>
          </w:tcPr>
          <w:p w14:paraId="3B6DEFB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Orientation Mobility Specialist - NDIA Requested Reports</w:t>
            </w:r>
          </w:p>
        </w:tc>
        <w:tc>
          <w:tcPr>
            <w:tcW w:w="270" w:type="pct"/>
            <w:noWrap/>
          </w:tcPr>
          <w:p w14:paraId="0390FDF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6C6AD99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$156.16</w:t>
            </w:r>
          </w:p>
        </w:tc>
        <w:tc>
          <w:tcPr>
            <w:tcW w:w="455" w:type="pct"/>
            <w:noWrap/>
          </w:tcPr>
          <w:p w14:paraId="5A2999C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$218.62</w:t>
            </w:r>
          </w:p>
        </w:tc>
        <w:tc>
          <w:tcPr>
            <w:tcW w:w="454" w:type="pct"/>
            <w:noWrap/>
          </w:tcPr>
          <w:p w14:paraId="08FCEB6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$234.24</w:t>
            </w:r>
          </w:p>
        </w:tc>
      </w:tr>
      <w:tr w:rsidR="00626FCD" w:rsidRPr="00605F5E" w14:paraId="27F4821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57797A6" w14:textId="77777777" w:rsidR="00626FCD" w:rsidRPr="00605F5E" w:rsidRDefault="00626FCD">
            <w:pPr>
              <w:spacing w:before="120" w:after="120" w:line="240" w:lineRule="auto"/>
              <w:rPr>
                <w:rFonts w:cs="Arial"/>
                <w:b w:val="0"/>
                <w:color w:val="000000"/>
                <w:lang w:eastAsia="en-AU"/>
              </w:rPr>
            </w:pPr>
            <w:r w:rsidRPr="00605F5E">
              <w:rPr>
                <w:b w:val="0"/>
              </w:rPr>
              <w:t>15_626_0118_1_3_TH</w:t>
            </w:r>
          </w:p>
        </w:tc>
        <w:tc>
          <w:tcPr>
            <w:tcW w:w="2352" w:type="pct"/>
            <w:noWrap/>
          </w:tcPr>
          <w:p w14:paraId="6801A94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Orientation Mobility Specialist - Telehealth</w:t>
            </w:r>
          </w:p>
        </w:tc>
        <w:tc>
          <w:tcPr>
            <w:tcW w:w="270" w:type="pct"/>
            <w:noWrap/>
          </w:tcPr>
          <w:p w14:paraId="22C8BB5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09C73C8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$156.16</w:t>
            </w:r>
          </w:p>
        </w:tc>
        <w:tc>
          <w:tcPr>
            <w:tcW w:w="455" w:type="pct"/>
            <w:noWrap/>
          </w:tcPr>
          <w:p w14:paraId="3B6953D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$218.62</w:t>
            </w:r>
          </w:p>
        </w:tc>
        <w:tc>
          <w:tcPr>
            <w:tcW w:w="454" w:type="pct"/>
            <w:noWrap/>
          </w:tcPr>
          <w:p w14:paraId="52C3432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$234.24</w:t>
            </w:r>
          </w:p>
        </w:tc>
      </w:tr>
    </w:tbl>
    <w:p w14:paraId="55E549EF" w14:textId="77777777" w:rsidR="009D6A73" w:rsidRDefault="009D6A73">
      <w:pPr>
        <w:spacing w:after="0" w:line="240" w:lineRule="auto"/>
        <w:rPr>
          <w:b/>
          <w:color w:val="6B2876" w:themeColor="text1"/>
          <w:sz w:val="28"/>
          <w:szCs w:val="28"/>
        </w:rPr>
      </w:pPr>
      <w:r>
        <w:br w:type="page"/>
      </w:r>
    </w:p>
    <w:p w14:paraId="35386990" w14:textId="1EB3A2E4" w:rsidR="00FA4078" w:rsidRPr="00605F5E" w:rsidRDefault="00FA4078" w:rsidP="00A16DCA">
      <w:pPr>
        <w:pStyle w:val="Heading4"/>
      </w:pPr>
      <w:r w:rsidRPr="00605F5E">
        <w:t>Physiotherap</w:t>
      </w:r>
      <w:r w:rsidR="005C237A">
        <w:t>y</w:t>
      </w:r>
    </w:p>
    <w:p w14:paraId="671C5DA6" w14:textId="1260803B" w:rsidR="000805C5" w:rsidRPr="00605F5E" w:rsidRDefault="000805C5" w:rsidP="00FA2843">
      <w:r w:rsidRPr="00605F5E">
        <w:t>The maximum</w:t>
      </w:r>
      <w:r w:rsidR="001B5DA3" w:rsidRPr="00605F5E">
        <w:t xml:space="preserve"> </w:t>
      </w:r>
      <w:r w:rsidR="001B5DA3" w:rsidRPr="00E0106A">
        <w:t>amounts in</w:t>
      </w:r>
      <w:r w:rsidR="004E645A" w:rsidRPr="00E0106A">
        <w:t xml:space="preserve"> </w:t>
      </w:r>
      <w:r w:rsidR="00D34A2B" w:rsidRPr="00E0106A">
        <w:fldChar w:fldCharType="begin"/>
      </w:r>
      <w:r w:rsidR="00D34A2B" w:rsidRPr="00E0106A">
        <w:instrText xml:space="preserve"> REF _Ref235525371 \h </w:instrText>
      </w:r>
      <w:r w:rsidR="00E0106A">
        <w:instrText xml:space="preserve"> \* MERGEFORMAT </w:instrText>
      </w:r>
      <w:r w:rsidR="00D34A2B" w:rsidRPr="00E0106A">
        <w:fldChar w:fldCharType="separate"/>
      </w:r>
      <w:r w:rsidR="006F741E" w:rsidRPr="00605F5E">
        <w:t xml:space="preserve">Table </w:t>
      </w:r>
      <w:r w:rsidR="006F741E">
        <w:rPr>
          <w:noProof/>
        </w:rPr>
        <w:t>48</w:t>
      </w:r>
      <w:r w:rsidR="00D34A2B" w:rsidRPr="00E0106A">
        <w:fldChar w:fldCharType="end"/>
      </w:r>
      <w:r w:rsidR="00D34A2B" w:rsidRPr="00E0106A">
        <w:t xml:space="preserve"> </w:t>
      </w:r>
      <w:r w:rsidR="00164ACE" w:rsidRPr="00E0106A">
        <w:rPr>
          <w:rFonts w:cs="Arial"/>
        </w:rPr>
        <w:t>apply to</w:t>
      </w:r>
      <w:r w:rsidR="00164ACE" w:rsidRPr="00E0106A">
        <w:t xml:space="preserve"> </w:t>
      </w:r>
      <w:r w:rsidR="00CE416A" w:rsidRPr="00E0106A">
        <w:t>Physiotherapy</w:t>
      </w:r>
      <w:r w:rsidR="00CE416A">
        <w:t xml:space="preserve"> </w:t>
      </w:r>
      <w:r w:rsidR="00D34A2B" w:rsidRPr="00605F5E">
        <w:t>supports</w:t>
      </w:r>
      <w:r w:rsidR="00CE416A">
        <w:t>. Physiotherapy supports are supports</w:t>
      </w:r>
      <w:r w:rsidR="00D34A2B" w:rsidRPr="00605F5E">
        <w:t xml:space="preserve"> delivered by a person who has a current </w:t>
      </w:r>
      <w:r w:rsidR="003A3ED8" w:rsidRPr="003A3ED8">
        <w:t xml:space="preserve">Australian Health Practitioner Regulation Agency </w:t>
      </w:r>
      <w:r w:rsidR="00BF5154">
        <w:t>r</w:t>
      </w:r>
      <w:r w:rsidR="00BF5154" w:rsidRPr="00605F5E">
        <w:t xml:space="preserve">egistration </w:t>
      </w:r>
      <w:r w:rsidR="00D34A2B" w:rsidRPr="00605F5E">
        <w:t>as a Physiotherapist.</w:t>
      </w:r>
    </w:p>
    <w:p w14:paraId="61A36A2D" w14:textId="5189B564" w:rsidR="008A2084" w:rsidRPr="00605F5E" w:rsidRDefault="00626FCD" w:rsidP="00FA2843">
      <w:pPr>
        <w:pStyle w:val="Caption"/>
        <w:spacing w:before="240"/>
      </w:pPr>
      <w:bookmarkStart w:id="79" w:name="_Ref235525371"/>
      <w:r w:rsidRPr="00605F5E">
        <w:t xml:space="preserve">Table </w:t>
      </w:r>
      <w:r>
        <w:fldChar w:fldCharType="begin"/>
      </w:r>
      <w:r>
        <w:instrText>SEQ Table \* ARABIC</w:instrText>
      </w:r>
      <w:r>
        <w:fldChar w:fldCharType="separate"/>
      </w:r>
      <w:r w:rsidR="006F741E">
        <w:rPr>
          <w:noProof/>
        </w:rPr>
        <w:t>48</w:t>
      </w:r>
      <w:r>
        <w:fldChar w:fldCharType="end"/>
      </w:r>
      <w:bookmarkEnd w:id="79"/>
      <w:r w:rsidRPr="00605F5E">
        <w:rPr>
          <w:rFonts w:cs="Arial"/>
        </w:rPr>
        <w:t xml:space="preserve">: </w:t>
      </w:r>
      <w:r w:rsidR="000B094B" w:rsidRPr="00605F5E">
        <w:rPr>
          <w:rFonts w:cs="Arial"/>
        </w:rPr>
        <w:t xml:space="preserve">Maximum amounts for </w:t>
      </w:r>
      <w:r w:rsidR="002135D9">
        <w:rPr>
          <w:rFonts w:cs="Arial"/>
        </w:rPr>
        <w:t xml:space="preserve">the </w:t>
      </w:r>
      <w:r w:rsidR="008A6543">
        <w:rPr>
          <w:rFonts w:cs="Arial"/>
        </w:rPr>
        <w:t xml:space="preserve">delivery of Physiotherapy </w:t>
      </w:r>
      <w:r w:rsidR="000B094B"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203AB7FA"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3E1088C2"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1B5B405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6BEFBA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37C81CAA"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300830C"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15B01C4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71F1384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7B0AAEB" w14:textId="77777777" w:rsidR="00626FCD" w:rsidRPr="00605F5E" w:rsidRDefault="00626FCD">
            <w:pPr>
              <w:spacing w:before="120" w:after="120" w:line="240" w:lineRule="auto"/>
              <w:rPr>
                <w:b w:val="0"/>
              </w:rPr>
            </w:pPr>
            <w:r w:rsidRPr="00605F5E">
              <w:rPr>
                <w:b w:val="0"/>
              </w:rPr>
              <w:t>01_720_0118_1_3</w:t>
            </w:r>
          </w:p>
        </w:tc>
        <w:tc>
          <w:tcPr>
            <w:tcW w:w="2352" w:type="pct"/>
            <w:noWrap/>
          </w:tcPr>
          <w:p w14:paraId="1F99BC9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ECI Professional - Physiotherapist - Direct Service</w:t>
            </w:r>
          </w:p>
        </w:tc>
        <w:tc>
          <w:tcPr>
            <w:tcW w:w="270" w:type="pct"/>
            <w:noWrap/>
          </w:tcPr>
          <w:p w14:paraId="67E47758"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42C3554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$183.99</w:t>
            </w:r>
          </w:p>
        </w:tc>
        <w:tc>
          <w:tcPr>
            <w:tcW w:w="455" w:type="pct"/>
            <w:noWrap/>
          </w:tcPr>
          <w:p w14:paraId="5AABEE6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$257.59</w:t>
            </w:r>
          </w:p>
        </w:tc>
        <w:tc>
          <w:tcPr>
            <w:tcW w:w="454" w:type="pct"/>
            <w:noWrap/>
          </w:tcPr>
          <w:p w14:paraId="10E6665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pPr>
            <w:r w:rsidRPr="00605F5E">
              <w:t>$275.99</w:t>
            </w:r>
          </w:p>
        </w:tc>
      </w:tr>
      <w:tr w:rsidR="00626FCD" w:rsidRPr="00605F5E" w14:paraId="6579C0F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E07D9DF" w14:textId="77777777" w:rsidR="00626FCD" w:rsidRPr="00605F5E" w:rsidRDefault="00626FCD">
            <w:pPr>
              <w:spacing w:before="120" w:after="120" w:line="240" w:lineRule="auto"/>
              <w:rPr>
                <w:rFonts w:cs="Arial"/>
                <w:b w:val="0"/>
              </w:rPr>
            </w:pPr>
            <w:r w:rsidRPr="00605F5E">
              <w:rPr>
                <w:rFonts w:cs="Arial"/>
                <w:b w:val="0"/>
              </w:rPr>
              <w:t>01_720_0118_1_3_CA</w:t>
            </w:r>
          </w:p>
        </w:tc>
        <w:tc>
          <w:tcPr>
            <w:tcW w:w="2352" w:type="pct"/>
            <w:noWrap/>
          </w:tcPr>
          <w:p w14:paraId="1E3E2C2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Physiotherapist - Cancellation</w:t>
            </w:r>
          </w:p>
        </w:tc>
        <w:tc>
          <w:tcPr>
            <w:tcW w:w="270" w:type="pct"/>
            <w:noWrap/>
          </w:tcPr>
          <w:p w14:paraId="522FF25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46FB85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$183.99</w:t>
            </w:r>
          </w:p>
        </w:tc>
        <w:tc>
          <w:tcPr>
            <w:tcW w:w="455" w:type="pct"/>
            <w:noWrap/>
          </w:tcPr>
          <w:p w14:paraId="1D007E5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$257.59</w:t>
            </w:r>
          </w:p>
        </w:tc>
        <w:tc>
          <w:tcPr>
            <w:tcW w:w="454" w:type="pct"/>
            <w:noWrap/>
          </w:tcPr>
          <w:p w14:paraId="36FB65B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$275.99</w:t>
            </w:r>
          </w:p>
        </w:tc>
      </w:tr>
      <w:tr w:rsidR="00626FCD" w:rsidRPr="00605F5E" w14:paraId="646BDFA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AEDD43A" w14:textId="77777777" w:rsidR="00626FCD" w:rsidRPr="00605F5E" w:rsidRDefault="00626FCD">
            <w:pPr>
              <w:spacing w:before="120" w:after="120" w:line="240" w:lineRule="auto"/>
              <w:rPr>
                <w:rFonts w:cs="Arial"/>
                <w:b w:val="0"/>
              </w:rPr>
            </w:pPr>
            <w:r w:rsidRPr="00605F5E">
              <w:rPr>
                <w:rFonts w:cs="Arial"/>
                <w:b w:val="0"/>
              </w:rPr>
              <w:t>01_720_0118_1_3_NF</w:t>
            </w:r>
          </w:p>
        </w:tc>
        <w:tc>
          <w:tcPr>
            <w:tcW w:w="2352" w:type="pct"/>
            <w:noWrap/>
          </w:tcPr>
          <w:p w14:paraId="60F3638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Physiotherapist - Non-Face-to-Face</w:t>
            </w:r>
          </w:p>
        </w:tc>
        <w:tc>
          <w:tcPr>
            <w:tcW w:w="270" w:type="pct"/>
            <w:noWrap/>
          </w:tcPr>
          <w:p w14:paraId="743DFD3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927482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4306A8E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718A5F0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626FCD" w:rsidRPr="00605F5E" w14:paraId="7EE347E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970540D" w14:textId="77777777" w:rsidR="00626FCD" w:rsidRPr="00605F5E" w:rsidRDefault="00626FCD">
            <w:pPr>
              <w:spacing w:before="120" w:after="120" w:line="240" w:lineRule="auto"/>
              <w:rPr>
                <w:rFonts w:cs="Arial"/>
                <w:b w:val="0"/>
              </w:rPr>
            </w:pPr>
            <w:r w:rsidRPr="00605F5E">
              <w:rPr>
                <w:rFonts w:cs="Arial"/>
                <w:b w:val="0"/>
              </w:rPr>
              <w:t>01_720_0118_1_3_PT</w:t>
            </w:r>
          </w:p>
        </w:tc>
        <w:tc>
          <w:tcPr>
            <w:tcW w:w="2352" w:type="pct"/>
            <w:noWrap/>
          </w:tcPr>
          <w:p w14:paraId="055541A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Physiotherapist - Provider Travel</w:t>
            </w:r>
          </w:p>
        </w:tc>
        <w:tc>
          <w:tcPr>
            <w:tcW w:w="270" w:type="pct"/>
            <w:noWrap/>
          </w:tcPr>
          <w:p w14:paraId="32C46FB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4FECDB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$92.00</w:t>
            </w:r>
          </w:p>
        </w:tc>
        <w:tc>
          <w:tcPr>
            <w:tcW w:w="455" w:type="pct"/>
            <w:noWrap/>
          </w:tcPr>
          <w:p w14:paraId="2E25F61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$128.80</w:t>
            </w:r>
          </w:p>
        </w:tc>
        <w:tc>
          <w:tcPr>
            <w:tcW w:w="454" w:type="pct"/>
            <w:noWrap/>
          </w:tcPr>
          <w:p w14:paraId="015D99D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$138.00</w:t>
            </w:r>
          </w:p>
        </w:tc>
      </w:tr>
      <w:tr w:rsidR="00626FCD" w:rsidRPr="00605F5E" w14:paraId="08A221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04B8792" w14:textId="77777777" w:rsidR="00626FCD" w:rsidRPr="00605F5E" w:rsidRDefault="00626FCD">
            <w:pPr>
              <w:spacing w:before="120" w:after="120" w:line="240" w:lineRule="auto"/>
              <w:rPr>
                <w:rFonts w:cs="Arial"/>
                <w:b w:val="0"/>
              </w:rPr>
            </w:pPr>
            <w:r w:rsidRPr="00605F5E">
              <w:rPr>
                <w:rFonts w:cs="Arial"/>
                <w:b w:val="0"/>
              </w:rPr>
              <w:t>01_720_0118_1_3_RR</w:t>
            </w:r>
          </w:p>
        </w:tc>
        <w:tc>
          <w:tcPr>
            <w:tcW w:w="2352" w:type="pct"/>
            <w:noWrap/>
          </w:tcPr>
          <w:p w14:paraId="1C9CD91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Physiotherapist - NDIA Requested Reports</w:t>
            </w:r>
          </w:p>
        </w:tc>
        <w:tc>
          <w:tcPr>
            <w:tcW w:w="270" w:type="pct"/>
            <w:noWrap/>
          </w:tcPr>
          <w:p w14:paraId="483FF96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94ECB6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$183.99</w:t>
            </w:r>
          </w:p>
        </w:tc>
        <w:tc>
          <w:tcPr>
            <w:tcW w:w="455" w:type="pct"/>
            <w:noWrap/>
          </w:tcPr>
          <w:p w14:paraId="3EDE7EC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$257.59</w:t>
            </w:r>
          </w:p>
        </w:tc>
        <w:tc>
          <w:tcPr>
            <w:tcW w:w="454" w:type="pct"/>
            <w:noWrap/>
          </w:tcPr>
          <w:p w14:paraId="78B3110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$275.99</w:t>
            </w:r>
          </w:p>
        </w:tc>
      </w:tr>
      <w:tr w:rsidR="00626FCD" w:rsidRPr="00605F5E" w14:paraId="0723E52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EF495BD" w14:textId="77777777" w:rsidR="00626FCD" w:rsidRPr="00605F5E" w:rsidRDefault="00626FCD">
            <w:pPr>
              <w:spacing w:before="120" w:after="120" w:line="240" w:lineRule="auto"/>
              <w:rPr>
                <w:rFonts w:cs="Arial"/>
                <w:b w:val="0"/>
              </w:rPr>
            </w:pPr>
            <w:r w:rsidRPr="00605F5E">
              <w:rPr>
                <w:rFonts w:cs="Arial"/>
                <w:b w:val="0"/>
              </w:rPr>
              <w:t>01_720_0118_1_3_TH</w:t>
            </w:r>
          </w:p>
        </w:tc>
        <w:tc>
          <w:tcPr>
            <w:tcW w:w="2352" w:type="pct"/>
            <w:noWrap/>
          </w:tcPr>
          <w:p w14:paraId="1821643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Physiotherapist - Telehealth</w:t>
            </w:r>
          </w:p>
        </w:tc>
        <w:tc>
          <w:tcPr>
            <w:tcW w:w="270" w:type="pct"/>
            <w:noWrap/>
          </w:tcPr>
          <w:p w14:paraId="540DF1F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6093B3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$183.99</w:t>
            </w:r>
          </w:p>
        </w:tc>
        <w:tc>
          <w:tcPr>
            <w:tcW w:w="455" w:type="pct"/>
            <w:noWrap/>
          </w:tcPr>
          <w:p w14:paraId="1B32AC8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$257.59</w:t>
            </w:r>
          </w:p>
        </w:tc>
        <w:tc>
          <w:tcPr>
            <w:tcW w:w="454" w:type="pct"/>
            <w:noWrap/>
          </w:tcPr>
          <w:p w14:paraId="0211FD0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$275.99</w:t>
            </w:r>
          </w:p>
        </w:tc>
      </w:tr>
      <w:tr w:rsidR="00626FCD" w:rsidRPr="00605F5E" w14:paraId="05D048C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71B088D" w14:textId="77777777" w:rsidR="00626FCD" w:rsidRPr="00605F5E" w:rsidRDefault="00626FCD">
            <w:pPr>
              <w:spacing w:before="120" w:after="120" w:line="240" w:lineRule="auto"/>
              <w:rPr>
                <w:rFonts w:cs="Arial"/>
                <w:b w:val="0"/>
                <w:color w:val="000000"/>
                <w:lang w:eastAsia="en-AU"/>
              </w:rPr>
            </w:pPr>
            <w:r w:rsidRPr="00605F5E">
              <w:rPr>
                <w:rFonts w:cs="Arial"/>
                <w:b w:val="0"/>
              </w:rPr>
              <w:t>15_003_0118_1_3</w:t>
            </w:r>
          </w:p>
        </w:tc>
        <w:tc>
          <w:tcPr>
            <w:tcW w:w="2352" w:type="pct"/>
            <w:noWrap/>
          </w:tcPr>
          <w:p w14:paraId="3323CB9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Physiotherapist - Direct Service</w:t>
            </w:r>
          </w:p>
        </w:tc>
        <w:tc>
          <w:tcPr>
            <w:tcW w:w="270" w:type="pct"/>
            <w:noWrap/>
            <w:hideMark/>
          </w:tcPr>
          <w:p w14:paraId="7F469AF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2B45F6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6CBDED7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4D4C5E7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$275.99</w:t>
            </w:r>
          </w:p>
        </w:tc>
      </w:tr>
      <w:tr w:rsidR="00626FCD" w:rsidRPr="00605F5E" w14:paraId="3C781FB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285D750" w14:textId="77777777" w:rsidR="00626FCD" w:rsidRPr="00605F5E" w:rsidRDefault="00626FCD">
            <w:pPr>
              <w:spacing w:before="120" w:after="120" w:line="240" w:lineRule="auto"/>
              <w:rPr>
                <w:rFonts w:cs="Arial"/>
                <w:b w:val="0"/>
                <w:color w:val="000000"/>
                <w:lang w:eastAsia="en-AU"/>
              </w:rPr>
            </w:pPr>
            <w:r w:rsidRPr="00605F5E">
              <w:rPr>
                <w:rFonts w:cs="Arial"/>
                <w:b w:val="0"/>
              </w:rPr>
              <w:t>15_003_0118_1_3_CA</w:t>
            </w:r>
          </w:p>
        </w:tc>
        <w:tc>
          <w:tcPr>
            <w:tcW w:w="2352" w:type="pct"/>
            <w:noWrap/>
          </w:tcPr>
          <w:p w14:paraId="03A1CEB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Physiotherapist - Cancellation</w:t>
            </w:r>
          </w:p>
        </w:tc>
        <w:tc>
          <w:tcPr>
            <w:tcW w:w="270" w:type="pct"/>
            <w:noWrap/>
            <w:hideMark/>
          </w:tcPr>
          <w:p w14:paraId="7182F95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8A59DA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149D2DE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6CF635B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$275.99</w:t>
            </w:r>
          </w:p>
        </w:tc>
      </w:tr>
      <w:tr w:rsidR="00626FCD" w:rsidRPr="00605F5E" w14:paraId="5B2142E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765DF7C" w14:textId="77777777" w:rsidR="00626FCD" w:rsidRPr="00605F5E" w:rsidRDefault="00626FCD">
            <w:pPr>
              <w:spacing w:before="120" w:after="120" w:line="240" w:lineRule="auto"/>
              <w:rPr>
                <w:rFonts w:cs="Arial"/>
                <w:b w:val="0"/>
                <w:color w:val="000000"/>
                <w:lang w:eastAsia="en-AU"/>
              </w:rPr>
            </w:pPr>
            <w:r w:rsidRPr="00605F5E">
              <w:rPr>
                <w:rFonts w:cs="Arial"/>
                <w:b w:val="0"/>
              </w:rPr>
              <w:t>15_003_0118_1_3_NF</w:t>
            </w:r>
          </w:p>
        </w:tc>
        <w:tc>
          <w:tcPr>
            <w:tcW w:w="2352" w:type="pct"/>
            <w:noWrap/>
          </w:tcPr>
          <w:p w14:paraId="4A3B8BB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Physiotherapist - Non-Face-to-Face</w:t>
            </w:r>
          </w:p>
        </w:tc>
        <w:tc>
          <w:tcPr>
            <w:tcW w:w="270" w:type="pct"/>
            <w:noWrap/>
          </w:tcPr>
          <w:p w14:paraId="696C968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5D7436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2E40E2F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0A50DC5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$275.99</w:t>
            </w:r>
          </w:p>
        </w:tc>
      </w:tr>
      <w:tr w:rsidR="00626FCD" w:rsidRPr="00605F5E" w14:paraId="2EDB2C1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0F8CB4" w14:textId="77777777" w:rsidR="00626FCD" w:rsidRPr="00605F5E" w:rsidRDefault="00626FCD">
            <w:pPr>
              <w:spacing w:before="120" w:after="120" w:line="240" w:lineRule="auto"/>
              <w:rPr>
                <w:rFonts w:cs="Arial"/>
                <w:b w:val="0"/>
                <w:color w:val="000000"/>
                <w:lang w:eastAsia="en-AU"/>
              </w:rPr>
            </w:pPr>
            <w:r w:rsidRPr="00605F5E">
              <w:rPr>
                <w:rFonts w:cs="Arial"/>
                <w:b w:val="0"/>
              </w:rPr>
              <w:t>15_003_0118_1_3_PT</w:t>
            </w:r>
          </w:p>
        </w:tc>
        <w:tc>
          <w:tcPr>
            <w:tcW w:w="2352" w:type="pct"/>
            <w:noWrap/>
          </w:tcPr>
          <w:p w14:paraId="3D959C8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Physiotherapist - Provider Travel</w:t>
            </w:r>
          </w:p>
        </w:tc>
        <w:tc>
          <w:tcPr>
            <w:tcW w:w="270" w:type="pct"/>
            <w:noWrap/>
          </w:tcPr>
          <w:p w14:paraId="2FA19C7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5FB4888"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$92.00</w:t>
            </w:r>
          </w:p>
        </w:tc>
        <w:tc>
          <w:tcPr>
            <w:tcW w:w="455" w:type="pct"/>
            <w:noWrap/>
          </w:tcPr>
          <w:p w14:paraId="741A6D0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$128.80</w:t>
            </w:r>
          </w:p>
        </w:tc>
        <w:tc>
          <w:tcPr>
            <w:tcW w:w="454" w:type="pct"/>
            <w:noWrap/>
          </w:tcPr>
          <w:p w14:paraId="34D6C89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$138.00</w:t>
            </w:r>
          </w:p>
        </w:tc>
      </w:tr>
      <w:tr w:rsidR="00626FCD" w:rsidRPr="00605F5E" w14:paraId="686C81B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9374E44" w14:textId="77777777" w:rsidR="00626FCD" w:rsidRPr="00605F5E" w:rsidRDefault="00626FCD">
            <w:pPr>
              <w:spacing w:before="120" w:after="120" w:line="240" w:lineRule="auto"/>
              <w:rPr>
                <w:rFonts w:cs="Arial"/>
                <w:b w:val="0"/>
                <w:color w:val="000000"/>
                <w:lang w:eastAsia="en-AU"/>
              </w:rPr>
            </w:pPr>
            <w:r w:rsidRPr="00605F5E">
              <w:rPr>
                <w:rFonts w:cs="Arial"/>
                <w:b w:val="0"/>
              </w:rPr>
              <w:t>15_003_0118_1_3_RR</w:t>
            </w:r>
          </w:p>
        </w:tc>
        <w:tc>
          <w:tcPr>
            <w:tcW w:w="2352" w:type="pct"/>
            <w:noWrap/>
          </w:tcPr>
          <w:p w14:paraId="49C24D5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Physiotherapist - NDIA Requested Reports</w:t>
            </w:r>
          </w:p>
        </w:tc>
        <w:tc>
          <w:tcPr>
            <w:tcW w:w="270" w:type="pct"/>
            <w:noWrap/>
          </w:tcPr>
          <w:p w14:paraId="3E1EA74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904150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6CA6826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4AE5AEB7"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$275.99</w:t>
            </w:r>
          </w:p>
        </w:tc>
      </w:tr>
      <w:tr w:rsidR="00626FCD" w:rsidRPr="00605F5E" w14:paraId="4C9C5098"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5B91E27" w14:textId="77777777" w:rsidR="00626FCD" w:rsidRPr="00605F5E" w:rsidRDefault="00626FCD">
            <w:pPr>
              <w:spacing w:before="120" w:after="120" w:line="240" w:lineRule="auto"/>
              <w:rPr>
                <w:rFonts w:cs="Arial"/>
                <w:b w:val="0"/>
                <w:color w:val="000000"/>
                <w:lang w:eastAsia="en-AU"/>
              </w:rPr>
            </w:pPr>
            <w:r w:rsidRPr="00605F5E">
              <w:rPr>
                <w:rFonts w:cs="Arial"/>
                <w:b w:val="0"/>
              </w:rPr>
              <w:t>15_003_0118_1_3_TH</w:t>
            </w:r>
          </w:p>
        </w:tc>
        <w:tc>
          <w:tcPr>
            <w:tcW w:w="2352" w:type="pct"/>
            <w:noWrap/>
          </w:tcPr>
          <w:p w14:paraId="49C67B6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Physiotherapist - Telehealth</w:t>
            </w:r>
          </w:p>
        </w:tc>
        <w:tc>
          <w:tcPr>
            <w:tcW w:w="270" w:type="pct"/>
            <w:noWrap/>
          </w:tcPr>
          <w:p w14:paraId="5E7847C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7675E3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$183.99</w:t>
            </w:r>
          </w:p>
        </w:tc>
        <w:tc>
          <w:tcPr>
            <w:tcW w:w="455" w:type="pct"/>
            <w:noWrap/>
          </w:tcPr>
          <w:p w14:paraId="6396162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$257.59</w:t>
            </w:r>
          </w:p>
        </w:tc>
        <w:tc>
          <w:tcPr>
            <w:tcW w:w="454" w:type="pct"/>
            <w:noWrap/>
          </w:tcPr>
          <w:p w14:paraId="0FDDD76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$275.99</w:t>
            </w:r>
          </w:p>
        </w:tc>
      </w:tr>
    </w:tbl>
    <w:p w14:paraId="1995F482" w14:textId="07559E69" w:rsidR="00FA4078" w:rsidRPr="00605F5E" w:rsidRDefault="00FA4078" w:rsidP="009B796A">
      <w:pPr>
        <w:pStyle w:val="Heading4"/>
      </w:pPr>
      <w:r w:rsidRPr="00605F5E">
        <w:t>Podiatr</w:t>
      </w:r>
      <w:r w:rsidR="005C237A">
        <w:t>y</w:t>
      </w:r>
    </w:p>
    <w:p w14:paraId="29FA7BF3" w14:textId="2B00AD46" w:rsidR="00E236A5" w:rsidRPr="00605F5E" w:rsidRDefault="00E236A5" w:rsidP="00E236A5">
      <w:r w:rsidRPr="00605F5E">
        <w:t xml:space="preserve">The maximum </w:t>
      </w:r>
      <w:r w:rsidRPr="00E0106A">
        <w:t xml:space="preserve">amounts in </w:t>
      </w:r>
      <w:r w:rsidRPr="00E0106A">
        <w:fldChar w:fldCharType="begin"/>
      </w:r>
      <w:r w:rsidRPr="00E0106A">
        <w:instrText xml:space="preserve"> REF _Ref235526225 \h </w:instrText>
      </w:r>
      <w:r w:rsidR="00E0106A">
        <w:instrText xml:space="preserve"> \* MERGEFORMAT </w:instrText>
      </w:r>
      <w:r w:rsidRPr="00E0106A">
        <w:fldChar w:fldCharType="separate"/>
      </w:r>
      <w:r w:rsidR="006F741E" w:rsidRPr="00605F5E">
        <w:t xml:space="preserve">Table </w:t>
      </w:r>
      <w:r w:rsidR="006F741E">
        <w:rPr>
          <w:noProof/>
        </w:rPr>
        <w:t>49</w:t>
      </w:r>
      <w:r w:rsidRPr="00E0106A">
        <w:fldChar w:fldCharType="end"/>
      </w:r>
      <w:r w:rsidRPr="00E0106A">
        <w:t xml:space="preserve"> </w:t>
      </w:r>
      <w:r w:rsidR="00164ACE" w:rsidRPr="00E0106A">
        <w:rPr>
          <w:rFonts w:cs="Arial"/>
        </w:rPr>
        <w:t>apply to</w:t>
      </w:r>
      <w:r w:rsidR="00164ACE" w:rsidRPr="00E0106A">
        <w:t xml:space="preserve"> </w:t>
      </w:r>
      <w:r w:rsidR="00CE416A" w:rsidRPr="00E0106A">
        <w:t xml:space="preserve">Podiatry </w:t>
      </w:r>
      <w:r w:rsidRPr="00E0106A">
        <w:t>supports</w:t>
      </w:r>
      <w:r w:rsidR="00CE416A">
        <w:t>. Podiatry supports are supports</w:t>
      </w:r>
      <w:r w:rsidR="000A6601" w:rsidRPr="00605F5E">
        <w:t xml:space="preserve"> delivered by a person who has a current </w:t>
      </w:r>
      <w:r w:rsidR="003A3ED8" w:rsidRPr="003A3ED8">
        <w:t xml:space="preserve">Australian Health Practitioner Regulation Agency </w:t>
      </w:r>
      <w:r w:rsidR="00771363">
        <w:t>r</w:t>
      </w:r>
      <w:r w:rsidR="00771363" w:rsidRPr="00605F5E">
        <w:t xml:space="preserve">egistration </w:t>
      </w:r>
      <w:r w:rsidR="000A6601" w:rsidRPr="00605F5E">
        <w:t>as a Podiatrist.</w:t>
      </w:r>
    </w:p>
    <w:p w14:paraId="7433312C" w14:textId="3C1F0262" w:rsidR="00BD6280" w:rsidRPr="00605F5E" w:rsidRDefault="00626FCD" w:rsidP="00E236A5">
      <w:pPr>
        <w:pStyle w:val="Caption"/>
        <w:spacing w:before="240"/>
      </w:pPr>
      <w:bookmarkStart w:id="80" w:name="_Ref235526225"/>
      <w:r w:rsidRPr="00605F5E">
        <w:t xml:space="preserve">Table </w:t>
      </w:r>
      <w:r>
        <w:fldChar w:fldCharType="begin"/>
      </w:r>
      <w:r>
        <w:instrText>SEQ Table \* ARABIC</w:instrText>
      </w:r>
      <w:r>
        <w:fldChar w:fldCharType="separate"/>
      </w:r>
      <w:r w:rsidR="006F741E">
        <w:rPr>
          <w:noProof/>
        </w:rPr>
        <w:t>49</w:t>
      </w:r>
      <w:r>
        <w:fldChar w:fldCharType="end"/>
      </w:r>
      <w:bookmarkEnd w:id="80"/>
      <w:r w:rsidRPr="00605F5E">
        <w:rPr>
          <w:rFonts w:cs="Arial"/>
        </w:rPr>
        <w:t xml:space="preserve">: </w:t>
      </w:r>
      <w:r w:rsidR="00C66713" w:rsidRPr="00605F5E">
        <w:rPr>
          <w:rFonts w:cs="Arial"/>
        </w:rPr>
        <w:t xml:space="preserve">Maximum amounts for </w:t>
      </w:r>
      <w:r w:rsidR="002135D9">
        <w:rPr>
          <w:rFonts w:cs="Arial"/>
        </w:rPr>
        <w:t xml:space="preserve">the </w:t>
      </w:r>
      <w:r w:rsidR="008A6543">
        <w:rPr>
          <w:rFonts w:cs="Arial"/>
        </w:rPr>
        <w:t xml:space="preserve">delivery of Podiatry </w:t>
      </w:r>
      <w:r w:rsidR="00C66713"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180A3DF9"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01BF3AF3"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204526EA"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17F2A00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51F2D05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6B2E72B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FF4A927"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35C9AEB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BF83639" w14:textId="77777777" w:rsidR="00626FCD" w:rsidRPr="00605F5E" w:rsidRDefault="00626FCD">
            <w:pPr>
              <w:spacing w:before="120" w:after="120" w:line="240" w:lineRule="auto"/>
              <w:rPr>
                <w:rFonts w:cs="Arial"/>
                <w:b w:val="0"/>
              </w:rPr>
            </w:pPr>
            <w:r w:rsidRPr="00605F5E">
              <w:rPr>
                <w:rFonts w:cs="Arial"/>
                <w:b w:val="0"/>
              </w:rPr>
              <w:t>01_663_0118_1_3</w:t>
            </w:r>
          </w:p>
        </w:tc>
        <w:tc>
          <w:tcPr>
            <w:tcW w:w="2352" w:type="pct"/>
            <w:noWrap/>
          </w:tcPr>
          <w:p w14:paraId="5C450E7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Podiatrist - Direct Service</w:t>
            </w:r>
          </w:p>
        </w:tc>
        <w:tc>
          <w:tcPr>
            <w:tcW w:w="270" w:type="pct"/>
            <w:noWrap/>
          </w:tcPr>
          <w:p w14:paraId="604891F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B14AD6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$188.99</w:t>
            </w:r>
          </w:p>
        </w:tc>
        <w:tc>
          <w:tcPr>
            <w:tcW w:w="455" w:type="pct"/>
            <w:noWrap/>
          </w:tcPr>
          <w:p w14:paraId="434D789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$264.59</w:t>
            </w:r>
          </w:p>
        </w:tc>
        <w:tc>
          <w:tcPr>
            <w:tcW w:w="454" w:type="pct"/>
            <w:noWrap/>
          </w:tcPr>
          <w:p w14:paraId="0E177AA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$283.49</w:t>
            </w:r>
          </w:p>
        </w:tc>
      </w:tr>
      <w:tr w:rsidR="00626FCD" w:rsidRPr="00605F5E" w14:paraId="108D629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541607B" w14:textId="77777777" w:rsidR="00626FCD" w:rsidRPr="00605F5E" w:rsidRDefault="00626FCD">
            <w:pPr>
              <w:spacing w:before="120" w:after="120" w:line="240" w:lineRule="auto"/>
              <w:rPr>
                <w:rFonts w:cs="Arial"/>
                <w:b w:val="0"/>
              </w:rPr>
            </w:pPr>
            <w:r w:rsidRPr="00605F5E">
              <w:rPr>
                <w:rFonts w:cs="Arial"/>
                <w:b w:val="0"/>
              </w:rPr>
              <w:t>01_663_0118_1_3_CA</w:t>
            </w:r>
          </w:p>
        </w:tc>
        <w:tc>
          <w:tcPr>
            <w:tcW w:w="2352" w:type="pct"/>
            <w:noWrap/>
          </w:tcPr>
          <w:p w14:paraId="081EFDAB"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Podiatrist - Cancellation</w:t>
            </w:r>
          </w:p>
        </w:tc>
        <w:tc>
          <w:tcPr>
            <w:tcW w:w="270" w:type="pct"/>
            <w:noWrap/>
          </w:tcPr>
          <w:p w14:paraId="27F6385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BDBB2A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$188.99</w:t>
            </w:r>
          </w:p>
        </w:tc>
        <w:tc>
          <w:tcPr>
            <w:tcW w:w="455" w:type="pct"/>
            <w:noWrap/>
          </w:tcPr>
          <w:p w14:paraId="2660823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$264.59</w:t>
            </w:r>
          </w:p>
        </w:tc>
        <w:tc>
          <w:tcPr>
            <w:tcW w:w="454" w:type="pct"/>
            <w:noWrap/>
          </w:tcPr>
          <w:p w14:paraId="5F71170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$283.49</w:t>
            </w:r>
          </w:p>
        </w:tc>
      </w:tr>
      <w:tr w:rsidR="00626FCD" w:rsidRPr="00605F5E" w14:paraId="13D6E54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B0B84FC" w14:textId="77777777" w:rsidR="00626FCD" w:rsidRPr="00605F5E" w:rsidRDefault="00626FCD">
            <w:pPr>
              <w:spacing w:before="120" w:after="120" w:line="240" w:lineRule="auto"/>
              <w:rPr>
                <w:rFonts w:cs="Arial"/>
                <w:b w:val="0"/>
              </w:rPr>
            </w:pPr>
            <w:r w:rsidRPr="00605F5E">
              <w:rPr>
                <w:rFonts w:cs="Arial"/>
                <w:b w:val="0"/>
              </w:rPr>
              <w:t>01_663_0118_1_3_NF</w:t>
            </w:r>
          </w:p>
        </w:tc>
        <w:tc>
          <w:tcPr>
            <w:tcW w:w="2352" w:type="pct"/>
            <w:noWrap/>
          </w:tcPr>
          <w:p w14:paraId="23F97A63"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Podiatrist - Non-Face-to-Face</w:t>
            </w:r>
          </w:p>
        </w:tc>
        <w:tc>
          <w:tcPr>
            <w:tcW w:w="270" w:type="pct"/>
            <w:noWrap/>
          </w:tcPr>
          <w:p w14:paraId="34D8DC5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E89CE2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$188.99</w:t>
            </w:r>
          </w:p>
        </w:tc>
        <w:tc>
          <w:tcPr>
            <w:tcW w:w="455" w:type="pct"/>
            <w:noWrap/>
          </w:tcPr>
          <w:p w14:paraId="07B73C4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$264.59</w:t>
            </w:r>
          </w:p>
        </w:tc>
        <w:tc>
          <w:tcPr>
            <w:tcW w:w="454" w:type="pct"/>
            <w:noWrap/>
          </w:tcPr>
          <w:p w14:paraId="1B908F5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$283.49</w:t>
            </w:r>
          </w:p>
        </w:tc>
      </w:tr>
      <w:tr w:rsidR="00626FCD" w:rsidRPr="00605F5E" w14:paraId="3AB6934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625A563" w14:textId="77777777" w:rsidR="00626FCD" w:rsidRPr="00605F5E" w:rsidRDefault="00626FCD">
            <w:pPr>
              <w:spacing w:before="120" w:after="120" w:line="240" w:lineRule="auto"/>
              <w:rPr>
                <w:rFonts w:cs="Arial"/>
                <w:b w:val="0"/>
              </w:rPr>
            </w:pPr>
            <w:r w:rsidRPr="00605F5E">
              <w:rPr>
                <w:rFonts w:cs="Arial"/>
                <w:b w:val="0"/>
              </w:rPr>
              <w:t>01_663_0118_1_3_PT</w:t>
            </w:r>
          </w:p>
        </w:tc>
        <w:tc>
          <w:tcPr>
            <w:tcW w:w="2352" w:type="pct"/>
            <w:noWrap/>
          </w:tcPr>
          <w:p w14:paraId="5D46985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Podiatrist - Provider Travel</w:t>
            </w:r>
          </w:p>
        </w:tc>
        <w:tc>
          <w:tcPr>
            <w:tcW w:w="270" w:type="pct"/>
            <w:noWrap/>
          </w:tcPr>
          <w:p w14:paraId="784EFF1E"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99E26F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$94.50</w:t>
            </w:r>
          </w:p>
        </w:tc>
        <w:tc>
          <w:tcPr>
            <w:tcW w:w="455" w:type="pct"/>
            <w:noWrap/>
          </w:tcPr>
          <w:p w14:paraId="1349E8B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$132.30</w:t>
            </w:r>
          </w:p>
        </w:tc>
        <w:tc>
          <w:tcPr>
            <w:tcW w:w="454" w:type="pct"/>
            <w:noWrap/>
          </w:tcPr>
          <w:p w14:paraId="1571682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$141.75</w:t>
            </w:r>
          </w:p>
        </w:tc>
      </w:tr>
      <w:tr w:rsidR="00626FCD" w:rsidRPr="00605F5E" w14:paraId="32578EE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93D4AEA" w14:textId="77777777" w:rsidR="00626FCD" w:rsidRPr="00605F5E" w:rsidRDefault="00626FCD">
            <w:pPr>
              <w:spacing w:before="120" w:after="120" w:line="240" w:lineRule="auto"/>
              <w:rPr>
                <w:rFonts w:cs="Arial"/>
                <w:b w:val="0"/>
              </w:rPr>
            </w:pPr>
            <w:r w:rsidRPr="00605F5E">
              <w:rPr>
                <w:rFonts w:cs="Arial"/>
                <w:b w:val="0"/>
              </w:rPr>
              <w:t>01_663_0118_1_3_RR</w:t>
            </w:r>
          </w:p>
        </w:tc>
        <w:tc>
          <w:tcPr>
            <w:tcW w:w="2352" w:type="pct"/>
            <w:noWrap/>
          </w:tcPr>
          <w:p w14:paraId="0F6F9BFF"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Podiatrist - NDIA Requested Reports</w:t>
            </w:r>
          </w:p>
        </w:tc>
        <w:tc>
          <w:tcPr>
            <w:tcW w:w="270" w:type="pct"/>
            <w:noWrap/>
          </w:tcPr>
          <w:p w14:paraId="47C046D3"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669E78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$188.99</w:t>
            </w:r>
          </w:p>
        </w:tc>
        <w:tc>
          <w:tcPr>
            <w:tcW w:w="455" w:type="pct"/>
            <w:noWrap/>
          </w:tcPr>
          <w:p w14:paraId="17E47FA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$264.59</w:t>
            </w:r>
          </w:p>
        </w:tc>
        <w:tc>
          <w:tcPr>
            <w:tcW w:w="454" w:type="pct"/>
            <w:noWrap/>
          </w:tcPr>
          <w:p w14:paraId="3401564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$283.49</w:t>
            </w:r>
          </w:p>
        </w:tc>
      </w:tr>
      <w:tr w:rsidR="00626FCD" w:rsidRPr="00605F5E" w14:paraId="457B4C9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411F4BB" w14:textId="77777777" w:rsidR="00626FCD" w:rsidRPr="00605F5E" w:rsidRDefault="00626FCD">
            <w:pPr>
              <w:spacing w:before="120" w:after="120" w:line="240" w:lineRule="auto"/>
              <w:rPr>
                <w:rFonts w:cs="Arial"/>
                <w:b w:val="0"/>
              </w:rPr>
            </w:pPr>
            <w:r w:rsidRPr="00605F5E">
              <w:rPr>
                <w:rFonts w:cs="Arial"/>
                <w:b w:val="0"/>
              </w:rPr>
              <w:t>01_663_0118_1_3_TH</w:t>
            </w:r>
          </w:p>
        </w:tc>
        <w:tc>
          <w:tcPr>
            <w:tcW w:w="2352" w:type="pct"/>
            <w:noWrap/>
          </w:tcPr>
          <w:p w14:paraId="1FE6885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Podiatrist - Telehealth</w:t>
            </w:r>
          </w:p>
        </w:tc>
        <w:tc>
          <w:tcPr>
            <w:tcW w:w="270" w:type="pct"/>
            <w:noWrap/>
          </w:tcPr>
          <w:p w14:paraId="6A096CB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69C6CA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$188.99</w:t>
            </w:r>
          </w:p>
        </w:tc>
        <w:tc>
          <w:tcPr>
            <w:tcW w:w="455" w:type="pct"/>
            <w:noWrap/>
          </w:tcPr>
          <w:p w14:paraId="3A019AD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$264.59</w:t>
            </w:r>
          </w:p>
        </w:tc>
        <w:tc>
          <w:tcPr>
            <w:tcW w:w="454" w:type="pct"/>
            <w:noWrap/>
          </w:tcPr>
          <w:p w14:paraId="6A9DDED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$283.49</w:t>
            </w:r>
          </w:p>
        </w:tc>
      </w:tr>
      <w:tr w:rsidR="00626FCD" w:rsidRPr="00605F5E" w14:paraId="604119B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369001" w14:textId="77777777" w:rsidR="00626FCD" w:rsidRPr="00605F5E" w:rsidRDefault="00626FCD">
            <w:pPr>
              <w:spacing w:before="120" w:after="120" w:line="240" w:lineRule="auto"/>
              <w:rPr>
                <w:rFonts w:cs="Arial"/>
                <w:b w:val="0"/>
                <w:color w:val="000000"/>
                <w:lang w:eastAsia="en-AU"/>
              </w:rPr>
            </w:pPr>
            <w:r w:rsidRPr="00605F5E">
              <w:rPr>
                <w:rFonts w:cs="Arial"/>
                <w:b w:val="0"/>
              </w:rPr>
              <w:t>15_619_0118_1_3</w:t>
            </w:r>
          </w:p>
        </w:tc>
        <w:tc>
          <w:tcPr>
            <w:tcW w:w="2352" w:type="pct"/>
            <w:noWrap/>
          </w:tcPr>
          <w:p w14:paraId="163F4AF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Podiatrist - Direct Service</w:t>
            </w:r>
          </w:p>
        </w:tc>
        <w:tc>
          <w:tcPr>
            <w:tcW w:w="270" w:type="pct"/>
            <w:noWrap/>
            <w:hideMark/>
          </w:tcPr>
          <w:p w14:paraId="152B759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F4BF55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60107E6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73CED15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$283.49</w:t>
            </w:r>
          </w:p>
        </w:tc>
      </w:tr>
      <w:tr w:rsidR="00626FCD" w:rsidRPr="00605F5E" w14:paraId="67510C4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C839283" w14:textId="77777777" w:rsidR="00626FCD" w:rsidRPr="00605F5E" w:rsidRDefault="00626FCD">
            <w:pPr>
              <w:spacing w:before="120" w:after="120" w:line="240" w:lineRule="auto"/>
              <w:rPr>
                <w:rFonts w:cs="Arial"/>
                <w:b w:val="0"/>
                <w:color w:val="000000"/>
                <w:lang w:eastAsia="en-AU"/>
              </w:rPr>
            </w:pPr>
            <w:r w:rsidRPr="00605F5E">
              <w:rPr>
                <w:rFonts w:cs="Arial"/>
                <w:b w:val="0"/>
              </w:rPr>
              <w:t>15_619_0118_1_3_CA</w:t>
            </w:r>
          </w:p>
        </w:tc>
        <w:tc>
          <w:tcPr>
            <w:tcW w:w="2352" w:type="pct"/>
            <w:noWrap/>
          </w:tcPr>
          <w:p w14:paraId="1E98850E"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Podiatrist - Cancellation</w:t>
            </w:r>
          </w:p>
        </w:tc>
        <w:tc>
          <w:tcPr>
            <w:tcW w:w="270" w:type="pct"/>
            <w:noWrap/>
            <w:hideMark/>
          </w:tcPr>
          <w:p w14:paraId="5C353F4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1C974C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289235B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0C244AA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$283.49</w:t>
            </w:r>
          </w:p>
        </w:tc>
      </w:tr>
      <w:tr w:rsidR="00626FCD" w:rsidRPr="00605F5E" w14:paraId="21E6995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B522784" w14:textId="77777777" w:rsidR="00626FCD" w:rsidRPr="00605F5E" w:rsidRDefault="00626FCD">
            <w:pPr>
              <w:spacing w:before="120" w:after="120" w:line="240" w:lineRule="auto"/>
              <w:rPr>
                <w:rFonts w:cs="Arial"/>
                <w:b w:val="0"/>
                <w:color w:val="000000"/>
                <w:lang w:eastAsia="en-AU"/>
              </w:rPr>
            </w:pPr>
            <w:r w:rsidRPr="00605F5E">
              <w:rPr>
                <w:rFonts w:cs="Arial"/>
                <w:b w:val="0"/>
              </w:rPr>
              <w:t>15_619_0118_1_3_NF</w:t>
            </w:r>
          </w:p>
        </w:tc>
        <w:tc>
          <w:tcPr>
            <w:tcW w:w="2352" w:type="pct"/>
            <w:noWrap/>
          </w:tcPr>
          <w:p w14:paraId="09C2AD4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Podiatrist - Non-Face-to-Face</w:t>
            </w:r>
          </w:p>
        </w:tc>
        <w:tc>
          <w:tcPr>
            <w:tcW w:w="270" w:type="pct"/>
            <w:noWrap/>
          </w:tcPr>
          <w:p w14:paraId="0C7D2FD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9A2134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19CAEE3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1920FF1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$283.49</w:t>
            </w:r>
          </w:p>
        </w:tc>
      </w:tr>
      <w:tr w:rsidR="00626FCD" w:rsidRPr="00605F5E" w14:paraId="7C8620A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94F70C" w14:textId="77777777" w:rsidR="00626FCD" w:rsidRPr="00605F5E" w:rsidRDefault="00626FCD">
            <w:pPr>
              <w:spacing w:before="120" w:after="120" w:line="240" w:lineRule="auto"/>
              <w:rPr>
                <w:rFonts w:cs="Arial"/>
                <w:b w:val="0"/>
                <w:color w:val="000000"/>
                <w:lang w:eastAsia="en-AU"/>
              </w:rPr>
            </w:pPr>
            <w:r w:rsidRPr="00605F5E">
              <w:rPr>
                <w:rFonts w:cs="Arial"/>
                <w:b w:val="0"/>
              </w:rPr>
              <w:t>15_619_0118_1_3_PT</w:t>
            </w:r>
          </w:p>
        </w:tc>
        <w:tc>
          <w:tcPr>
            <w:tcW w:w="2352" w:type="pct"/>
            <w:noWrap/>
          </w:tcPr>
          <w:p w14:paraId="3BD63E6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Podiatrist - Provider Travel</w:t>
            </w:r>
          </w:p>
        </w:tc>
        <w:tc>
          <w:tcPr>
            <w:tcW w:w="270" w:type="pct"/>
            <w:noWrap/>
          </w:tcPr>
          <w:p w14:paraId="2525EF3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B5697A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$94.50</w:t>
            </w:r>
          </w:p>
        </w:tc>
        <w:tc>
          <w:tcPr>
            <w:tcW w:w="455" w:type="pct"/>
            <w:noWrap/>
          </w:tcPr>
          <w:p w14:paraId="04049B8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$132.30</w:t>
            </w:r>
          </w:p>
        </w:tc>
        <w:tc>
          <w:tcPr>
            <w:tcW w:w="454" w:type="pct"/>
            <w:noWrap/>
          </w:tcPr>
          <w:p w14:paraId="3FCED31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$141.75</w:t>
            </w:r>
          </w:p>
        </w:tc>
      </w:tr>
      <w:tr w:rsidR="00626FCD" w:rsidRPr="00605F5E" w14:paraId="0EA1471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09EAE8F" w14:textId="77777777" w:rsidR="00626FCD" w:rsidRPr="00605F5E" w:rsidRDefault="00626FCD">
            <w:pPr>
              <w:spacing w:before="120" w:after="120" w:line="240" w:lineRule="auto"/>
              <w:rPr>
                <w:rFonts w:cs="Arial"/>
                <w:b w:val="0"/>
                <w:color w:val="000000"/>
                <w:lang w:eastAsia="en-AU"/>
              </w:rPr>
            </w:pPr>
            <w:r w:rsidRPr="00605F5E">
              <w:rPr>
                <w:rFonts w:cs="Arial"/>
                <w:b w:val="0"/>
              </w:rPr>
              <w:t>15_619_0118_1_3_RR</w:t>
            </w:r>
          </w:p>
        </w:tc>
        <w:tc>
          <w:tcPr>
            <w:tcW w:w="2352" w:type="pct"/>
            <w:noWrap/>
          </w:tcPr>
          <w:p w14:paraId="229B775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Podiatrist - NDIA Requested Reports</w:t>
            </w:r>
          </w:p>
        </w:tc>
        <w:tc>
          <w:tcPr>
            <w:tcW w:w="270" w:type="pct"/>
            <w:noWrap/>
          </w:tcPr>
          <w:p w14:paraId="413E4B2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DD6DFE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07578F1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4519ECE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$283.49</w:t>
            </w:r>
          </w:p>
        </w:tc>
      </w:tr>
      <w:tr w:rsidR="00626FCD" w:rsidRPr="00605F5E" w14:paraId="4FC8723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C2FE3B0" w14:textId="77777777" w:rsidR="00626FCD" w:rsidRPr="00605F5E" w:rsidRDefault="00626FCD">
            <w:pPr>
              <w:spacing w:before="120" w:after="120" w:line="240" w:lineRule="auto"/>
              <w:rPr>
                <w:rFonts w:cs="Arial"/>
                <w:b w:val="0"/>
                <w:color w:val="000000"/>
                <w:lang w:eastAsia="en-AU"/>
              </w:rPr>
            </w:pPr>
            <w:r w:rsidRPr="00605F5E">
              <w:rPr>
                <w:rFonts w:cs="Arial"/>
                <w:b w:val="0"/>
              </w:rPr>
              <w:t>15_619_0118_1_3_TH</w:t>
            </w:r>
          </w:p>
        </w:tc>
        <w:tc>
          <w:tcPr>
            <w:tcW w:w="2352" w:type="pct"/>
            <w:noWrap/>
          </w:tcPr>
          <w:p w14:paraId="343EBD9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Podiatrist - Telehealth</w:t>
            </w:r>
          </w:p>
        </w:tc>
        <w:tc>
          <w:tcPr>
            <w:tcW w:w="270" w:type="pct"/>
            <w:noWrap/>
          </w:tcPr>
          <w:p w14:paraId="65FC1DD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411FF6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$188.99</w:t>
            </w:r>
          </w:p>
        </w:tc>
        <w:tc>
          <w:tcPr>
            <w:tcW w:w="455" w:type="pct"/>
            <w:noWrap/>
          </w:tcPr>
          <w:p w14:paraId="1180BA2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$264.59</w:t>
            </w:r>
          </w:p>
        </w:tc>
        <w:tc>
          <w:tcPr>
            <w:tcW w:w="454" w:type="pct"/>
            <w:noWrap/>
          </w:tcPr>
          <w:p w14:paraId="12728E4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$283.49</w:t>
            </w:r>
          </w:p>
        </w:tc>
      </w:tr>
    </w:tbl>
    <w:p w14:paraId="4DED7BD9" w14:textId="04C11E3C" w:rsidR="00FA4078" w:rsidRPr="00605F5E" w:rsidRDefault="00FA4078" w:rsidP="009B796A">
      <w:pPr>
        <w:pStyle w:val="Heading4"/>
      </w:pPr>
      <w:r w:rsidRPr="00605F5E">
        <w:t>Psycholog</w:t>
      </w:r>
      <w:r w:rsidR="005C237A">
        <w:t>y</w:t>
      </w:r>
    </w:p>
    <w:p w14:paraId="65DB09D9" w14:textId="0CAB3342" w:rsidR="00E236A5" w:rsidRPr="00605F5E" w:rsidRDefault="00E236A5" w:rsidP="00E236A5">
      <w:r w:rsidRPr="00605F5E">
        <w:t xml:space="preserve">The maximum </w:t>
      </w:r>
      <w:r w:rsidRPr="00E0106A">
        <w:t xml:space="preserve">amounts </w:t>
      </w:r>
      <w:r w:rsidR="003B19C9" w:rsidRPr="00E0106A">
        <w:t xml:space="preserve">in </w:t>
      </w:r>
      <w:r w:rsidR="003B19C9" w:rsidRPr="00E0106A">
        <w:fldChar w:fldCharType="begin"/>
      </w:r>
      <w:r w:rsidR="003B19C9" w:rsidRPr="00E0106A">
        <w:instrText xml:space="preserve"> REF _Ref235617002 \h </w:instrText>
      </w:r>
      <w:r w:rsidR="00E0106A">
        <w:instrText xml:space="preserve"> \* MERGEFORMAT </w:instrText>
      </w:r>
      <w:r w:rsidR="003B19C9" w:rsidRPr="00E0106A">
        <w:fldChar w:fldCharType="separate"/>
      </w:r>
      <w:r w:rsidR="006F741E" w:rsidRPr="00605F5E">
        <w:t xml:space="preserve">Table </w:t>
      </w:r>
      <w:r w:rsidR="006F741E">
        <w:rPr>
          <w:noProof/>
        </w:rPr>
        <w:t>50</w:t>
      </w:r>
      <w:r w:rsidR="003B19C9" w:rsidRPr="00E0106A">
        <w:fldChar w:fldCharType="end"/>
      </w:r>
      <w:r w:rsidR="003B19C9" w:rsidRPr="00E0106A">
        <w:t xml:space="preserve"> </w:t>
      </w:r>
      <w:r w:rsidR="00164ACE" w:rsidRPr="00E0106A">
        <w:rPr>
          <w:rFonts w:cs="Arial"/>
        </w:rPr>
        <w:t>apply to</w:t>
      </w:r>
      <w:r w:rsidR="00164ACE" w:rsidRPr="00E0106A">
        <w:t xml:space="preserve"> </w:t>
      </w:r>
      <w:r w:rsidR="00CE416A" w:rsidRPr="00E0106A">
        <w:t xml:space="preserve">Psychology </w:t>
      </w:r>
      <w:r w:rsidR="003B19C9" w:rsidRPr="00E0106A">
        <w:t>supports</w:t>
      </w:r>
      <w:r w:rsidR="00CE416A">
        <w:t>. Psychology supports are supports</w:t>
      </w:r>
      <w:r w:rsidR="003B19C9" w:rsidRPr="00605F5E">
        <w:t xml:space="preserve"> delivered by a person who has a current </w:t>
      </w:r>
      <w:r w:rsidR="003A3ED8" w:rsidRPr="003A3ED8">
        <w:t xml:space="preserve">Australian Health Practitioner Regulation Agency </w:t>
      </w:r>
      <w:r w:rsidR="002020E9">
        <w:t>r</w:t>
      </w:r>
      <w:r w:rsidR="002020E9" w:rsidRPr="00605F5E">
        <w:t xml:space="preserve">egistration </w:t>
      </w:r>
      <w:r w:rsidR="003B19C9" w:rsidRPr="00605F5E">
        <w:t>as a Psychologist. This includes paid provisionally registered Psychologists operating under supervision.</w:t>
      </w:r>
    </w:p>
    <w:p w14:paraId="33361CD5" w14:textId="33FC9537" w:rsidR="0009465F" w:rsidRPr="00605F5E" w:rsidRDefault="00626FCD" w:rsidP="003B19C9">
      <w:pPr>
        <w:pStyle w:val="Caption"/>
        <w:spacing w:before="240"/>
        <w:rPr>
          <w:rFonts w:cs="Arial"/>
        </w:rPr>
      </w:pPr>
      <w:bookmarkStart w:id="81" w:name="_Ref235617002"/>
      <w:r w:rsidRPr="00605F5E">
        <w:t xml:space="preserve">Table </w:t>
      </w:r>
      <w:r>
        <w:fldChar w:fldCharType="begin"/>
      </w:r>
      <w:r>
        <w:instrText>SEQ Table \* ARABIC</w:instrText>
      </w:r>
      <w:r>
        <w:fldChar w:fldCharType="separate"/>
      </w:r>
      <w:r w:rsidR="006F741E">
        <w:rPr>
          <w:noProof/>
        </w:rPr>
        <w:t>50</w:t>
      </w:r>
      <w:r>
        <w:fldChar w:fldCharType="end"/>
      </w:r>
      <w:bookmarkEnd w:id="81"/>
      <w:r w:rsidRPr="00605F5E">
        <w:rPr>
          <w:rFonts w:cs="Arial"/>
        </w:rPr>
        <w:t xml:space="preserve">: </w:t>
      </w:r>
      <w:r w:rsidR="003B19C9" w:rsidRPr="00605F5E">
        <w:rPr>
          <w:rFonts w:cs="Arial"/>
        </w:rPr>
        <w:t xml:space="preserve">Maximum amounts for </w:t>
      </w:r>
      <w:r w:rsidR="002135D9">
        <w:rPr>
          <w:rFonts w:cs="Arial"/>
        </w:rPr>
        <w:t xml:space="preserve">the </w:t>
      </w:r>
      <w:r w:rsidR="008A6543">
        <w:rPr>
          <w:rFonts w:cs="Arial"/>
        </w:rPr>
        <w:t>delivery of Psy</w:t>
      </w:r>
      <w:r w:rsidR="00191136">
        <w:rPr>
          <w:rFonts w:cs="Arial"/>
        </w:rPr>
        <w:t xml:space="preserve">chology </w:t>
      </w:r>
      <w:r w:rsidR="003B19C9"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6788D0FE"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02DC5902"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5A4F6323"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29B2583"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04FADD5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270B43A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762E4137"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4D0E8BE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6C67D6A" w14:textId="77777777" w:rsidR="00626FCD" w:rsidRPr="00605F5E" w:rsidRDefault="00626FCD">
            <w:pPr>
              <w:spacing w:before="120" w:after="120" w:line="240" w:lineRule="auto"/>
              <w:rPr>
                <w:rFonts w:cs="Arial"/>
                <w:b w:val="0"/>
              </w:rPr>
            </w:pPr>
            <w:r w:rsidRPr="00605F5E">
              <w:rPr>
                <w:rFonts w:cs="Arial"/>
                <w:b w:val="0"/>
              </w:rPr>
              <w:t>01_700_0118_1_3</w:t>
            </w:r>
          </w:p>
        </w:tc>
        <w:tc>
          <w:tcPr>
            <w:tcW w:w="2352" w:type="pct"/>
            <w:noWrap/>
          </w:tcPr>
          <w:p w14:paraId="07C5F68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Psychologist - Direct Service</w:t>
            </w:r>
          </w:p>
        </w:tc>
        <w:tc>
          <w:tcPr>
            <w:tcW w:w="270" w:type="pct"/>
            <w:noWrap/>
          </w:tcPr>
          <w:p w14:paraId="508F09D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A790F17"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3144AF9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3311CDB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626FCD" w:rsidRPr="00605F5E" w14:paraId="2A45543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218DD67" w14:textId="77777777" w:rsidR="00626FCD" w:rsidRPr="00605F5E" w:rsidRDefault="00626FCD">
            <w:pPr>
              <w:spacing w:before="120" w:after="120" w:line="240" w:lineRule="auto"/>
              <w:rPr>
                <w:rFonts w:cs="Arial"/>
                <w:b w:val="0"/>
              </w:rPr>
            </w:pPr>
            <w:r w:rsidRPr="00605F5E">
              <w:rPr>
                <w:rFonts w:cs="Arial"/>
                <w:b w:val="0"/>
              </w:rPr>
              <w:t>01_700_0118_1_3_CA2</w:t>
            </w:r>
          </w:p>
        </w:tc>
        <w:tc>
          <w:tcPr>
            <w:tcW w:w="2352" w:type="pct"/>
            <w:noWrap/>
          </w:tcPr>
          <w:p w14:paraId="4EF287C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Psychologist - Cancellation</w:t>
            </w:r>
          </w:p>
        </w:tc>
        <w:tc>
          <w:tcPr>
            <w:tcW w:w="270" w:type="pct"/>
            <w:noWrap/>
          </w:tcPr>
          <w:p w14:paraId="494F51C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300340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$252.99</w:t>
            </w:r>
          </w:p>
        </w:tc>
        <w:tc>
          <w:tcPr>
            <w:tcW w:w="455" w:type="pct"/>
            <w:noWrap/>
          </w:tcPr>
          <w:p w14:paraId="39D7CA8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$354.19</w:t>
            </w:r>
          </w:p>
        </w:tc>
        <w:tc>
          <w:tcPr>
            <w:tcW w:w="454" w:type="pct"/>
            <w:noWrap/>
          </w:tcPr>
          <w:p w14:paraId="26807CE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$379.49</w:t>
            </w:r>
          </w:p>
        </w:tc>
      </w:tr>
      <w:tr w:rsidR="00626FCD" w:rsidRPr="00605F5E" w14:paraId="1D910A6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0BC535D" w14:textId="77777777" w:rsidR="00626FCD" w:rsidRPr="00605F5E" w:rsidRDefault="00626FCD">
            <w:pPr>
              <w:spacing w:before="120" w:after="120" w:line="240" w:lineRule="auto"/>
              <w:rPr>
                <w:rFonts w:cs="Arial"/>
                <w:b w:val="0"/>
              </w:rPr>
            </w:pPr>
            <w:r w:rsidRPr="00605F5E">
              <w:rPr>
                <w:rFonts w:cs="Arial"/>
                <w:b w:val="0"/>
              </w:rPr>
              <w:t>01_700_118_1_3_NF2</w:t>
            </w:r>
          </w:p>
        </w:tc>
        <w:tc>
          <w:tcPr>
            <w:tcW w:w="2352" w:type="pct"/>
            <w:noWrap/>
          </w:tcPr>
          <w:p w14:paraId="13D6F60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Psychologist - Non-Face-to-Face</w:t>
            </w:r>
          </w:p>
        </w:tc>
        <w:tc>
          <w:tcPr>
            <w:tcW w:w="270" w:type="pct"/>
            <w:noWrap/>
          </w:tcPr>
          <w:p w14:paraId="38A8F27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46B62A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66B37D5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0EDBB3E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626FCD" w:rsidRPr="00605F5E" w14:paraId="45E57734"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04892FD" w14:textId="77777777" w:rsidR="00626FCD" w:rsidRPr="00605F5E" w:rsidRDefault="00626FCD">
            <w:pPr>
              <w:spacing w:before="120" w:after="120" w:line="240" w:lineRule="auto"/>
              <w:rPr>
                <w:rFonts w:cs="Arial"/>
                <w:b w:val="0"/>
              </w:rPr>
            </w:pPr>
            <w:r w:rsidRPr="00605F5E">
              <w:rPr>
                <w:rFonts w:cs="Arial"/>
                <w:b w:val="0"/>
              </w:rPr>
              <w:t>01_700_0118_1_3_PT</w:t>
            </w:r>
          </w:p>
        </w:tc>
        <w:tc>
          <w:tcPr>
            <w:tcW w:w="2352" w:type="pct"/>
            <w:noWrap/>
          </w:tcPr>
          <w:p w14:paraId="5B3BECFE"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Psychologist - Provider Travel</w:t>
            </w:r>
          </w:p>
        </w:tc>
        <w:tc>
          <w:tcPr>
            <w:tcW w:w="270" w:type="pct"/>
            <w:noWrap/>
          </w:tcPr>
          <w:p w14:paraId="24FFBA7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1A2550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$126.50</w:t>
            </w:r>
          </w:p>
        </w:tc>
        <w:tc>
          <w:tcPr>
            <w:tcW w:w="455" w:type="pct"/>
            <w:noWrap/>
          </w:tcPr>
          <w:p w14:paraId="4BA4E4E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$177.10</w:t>
            </w:r>
          </w:p>
        </w:tc>
        <w:tc>
          <w:tcPr>
            <w:tcW w:w="454" w:type="pct"/>
            <w:noWrap/>
          </w:tcPr>
          <w:p w14:paraId="0FEE595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$189.75</w:t>
            </w:r>
          </w:p>
        </w:tc>
      </w:tr>
      <w:tr w:rsidR="00626FCD" w:rsidRPr="00605F5E" w14:paraId="6D53031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F1AEC9F" w14:textId="77777777" w:rsidR="00626FCD" w:rsidRPr="00605F5E" w:rsidRDefault="00626FCD">
            <w:pPr>
              <w:spacing w:before="120" w:after="120" w:line="240" w:lineRule="auto"/>
              <w:rPr>
                <w:rFonts w:cs="Arial"/>
                <w:b w:val="0"/>
              </w:rPr>
            </w:pPr>
            <w:r w:rsidRPr="00605F5E">
              <w:rPr>
                <w:rFonts w:cs="Arial"/>
                <w:b w:val="0"/>
              </w:rPr>
              <w:t>01_700_0118_1_3_RR</w:t>
            </w:r>
          </w:p>
        </w:tc>
        <w:tc>
          <w:tcPr>
            <w:tcW w:w="2352" w:type="pct"/>
            <w:noWrap/>
          </w:tcPr>
          <w:p w14:paraId="16F4445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Psychologist - NDIA Requested Reports</w:t>
            </w:r>
          </w:p>
        </w:tc>
        <w:tc>
          <w:tcPr>
            <w:tcW w:w="270" w:type="pct"/>
            <w:noWrap/>
          </w:tcPr>
          <w:p w14:paraId="33EF6AE5"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2E4952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$252.99</w:t>
            </w:r>
          </w:p>
        </w:tc>
        <w:tc>
          <w:tcPr>
            <w:tcW w:w="455" w:type="pct"/>
            <w:noWrap/>
          </w:tcPr>
          <w:p w14:paraId="1639E6D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$354.19</w:t>
            </w:r>
          </w:p>
        </w:tc>
        <w:tc>
          <w:tcPr>
            <w:tcW w:w="454" w:type="pct"/>
            <w:noWrap/>
          </w:tcPr>
          <w:p w14:paraId="46595D0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$379.49</w:t>
            </w:r>
          </w:p>
        </w:tc>
      </w:tr>
      <w:tr w:rsidR="00626FCD" w:rsidRPr="00605F5E" w14:paraId="04A3947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4A9E3D2" w14:textId="77777777" w:rsidR="00626FCD" w:rsidRPr="00605F5E" w:rsidRDefault="00626FCD">
            <w:pPr>
              <w:spacing w:before="120" w:after="120" w:line="240" w:lineRule="auto"/>
              <w:rPr>
                <w:rFonts w:cs="Arial"/>
                <w:b w:val="0"/>
              </w:rPr>
            </w:pPr>
            <w:r w:rsidRPr="00605F5E">
              <w:rPr>
                <w:rFonts w:cs="Arial"/>
                <w:b w:val="0"/>
              </w:rPr>
              <w:t>01_700_0118_1_3_TH</w:t>
            </w:r>
          </w:p>
        </w:tc>
        <w:tc>
          <w:tcPr>
            <w:tcW w:w="2352" w:type="pct"/>
            <w:noWrap/>
          </w:tcPr>
          <w:p w14:paraId="2495A2C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Psychologist - Telehealth</w:t>
            </w:r>
          </w:p>
        </w:tc>
        <w:tc>
          <w:tcPr>
            <w:tcW w:w="270" w:type="pct"/>
            <w:noWrap/>
          </w:tcPr>
          <w:p w14:paraId="1B920AE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CB80CC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$252.99</w:t>
            </w:r>
          </w:p>
        </w:tc>
        <w:tc>
          <w:tcPr>
            <w:tcW w:w="455" w:type="pct"/>
            <w:noWrap/>
          </w:tcPr>
          <w:p w14:paraId="4BCE896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$354.19</w:t>
            </w:r>
          </w:p>
        </w:tc>
        <w:tc>
          <w:tcPr>
            <w:tcW w:w="454" w:type="pct"/>
            <w:noWrap/>
          </w:tcPr>
          <w:p w14:paraId="4D7B0CB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$379.49</w:t>
            </w:r>
          </w:p>
        </w:tc>
      </w:tr>
      <w:tr w:rsidR="00626FCD" w:rsidRPr="00605F5E" w14:paraId="471FD55C" w14:textId="7777777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014" w:type="pct"/>
            <w:noWrap/>
          </w:tcPr>
          <w:p w14:paraId="12832D64" w14:textId="77777777" w:rsidR="00626FCD" w:rsidRPr="00605F5E" w:rsidRDefault="00626FCD">
            <w:pPr>
              <w:spacing w:before="120" w:after="120" w:line="240" w:lineRule="auto"/>
              <w:rPr>
                <w:rFonts w:cs="Arial"/>
                <w:b w:val="0"/>
                <w:color w:val="000000"/>
                <w:lang w:eastAsia="en-AU"/>
              </w:rPr>
            </w:pPr>
            <w:r w:rsidRPr="00605F5E">
              <w:rPr>
                <w:rFonts w:cs="Arial"/>
                <w:b w:val="0"/>
              </w:rPr>
              <w:t>15_001_0118_1_3</w:t>
            </w:r>
          </w:p>
        </w:tc>
        <w:tc>
          <w:tcPr>
            <w:tcW w:w="2352" w:type="pct"/>
            <w:noWrap/>
          </w:tcPr>
          <w:p w14:paraId="4D71037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Psychologist - Direct Service</w:t>
            </w:r>
          </w:p>
        </w:tc>
        <w:tc>
          <w:tcPr>
            <w:tcW w:w="270" w:type="pct"/>
            <w:noWrap/>
            <w:hideMark/>
          </w:tcPr>
          <w:p w14:paraId="039F81B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93F2E6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27E3193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4E4BA5A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$379.49</w:t>
            </w:r>
          </w:p>
        </w:tc>
      </w:tr>
      <w:tr w:rsidR="00626FCD" w:rsidRPr="00605F5E" w14:paraId="1D79236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B48F966" w14:textId="77777777" w:rsidR="00626FCD" w:rsidRPr="00605F5E" w:rsidRDefault="00626FCD">
            <w:pPr>
              <w:spacing w:before="120" w:after="120" w:line="240" w:lineRule="auto"/>
              <w:rPr>
                <w:rFonts w:cs="Arial"/>
                <w:b w:val="0"/>
                <w:color w:val="000000"/>
                <w:lang w:eastAsia="en-AU"/>
              </w:rPr>
            </w:pPr>
            <w:r w:rsidRPr="00605F5E">
              <w:rPr>
                <w:rFonts w:cs="Arial"/>
                <w:b w:val="0"/>
              </w:rPr>
              <w:t>15_001_0118_1_3_CA</w:t>
            </w:r>
          </w:p>
        </w:tc>
        <w:tc>
          <w:tcPr>
            <w:tcW w:w="2352" w:type="pct"/>
            <w:noWrap/>
          </w:tcPr>
          <w:p w14:paraId="299482C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Psychologist - Cancellation</w:t>
            </w:r>
          </w:p>
        </w:tc>
        <w:tc>
          <w:tcPr>
            <w:tcW w:w="270" w:type="pct"/>
            <w:noWrap/>
            <w:hideMark/>
          </w:tcPr>
          <w:p w14:paraId="4169625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02EE3B8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086DC1E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75B4359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$379.49</w:t>
            </w:r>
          </w:p>
        </w:tc>
      </w:tr>
      <w:tr w:rsidR="00626FCD" w:rsidRPr="00605F5E" w14:paraId="420D611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B4F5E69" w14:textId="77777777" w:rsidR="00626FCD" w:rsidRPr="00605F5E" w:rsidRDefault="00626FCD">
            <w:pPr>
              <w:spacing w:before="120" w:after="120" w:line="240" w:lineRule="auto"/>
              <w:rPr>
                <w:rFonts w:cs="Arial"/>
                <w:b w:val="0"/>
                <w:color w:val="000000"/>
                <w:lang w:eastAsia="en-AU"/>
              </w:rPr>
            </w:pPr>
            <w:r w:rsidRPr="00605F5E">
              <w:rPr>
                <w:rFonts w:cs="Arial"/>
                <w:b w:val="0"/>
              </w:rPr>
              <w:t>15_001_0118_1_3_NF</w:t>
            </w:r>
          </w:p>
        </w:tc>
        <w:tc>
          <w:tcPr>
            <w:tcW w:w="2352" w:type="pct"/>
            <w:noWrap/>
          </w:tcPr>
          <w:p w14:paraId="3EE5CCF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Psychologist - Non-Face-to-Face</w:t>
            </w:r>
          </w:p>
        </w:tc>
        <w:tc>
          <w:tcPr>
            <w:tcW w:w="270" w:type="pct"/>
            <w:noWrap/>
          </w:tcPr>
          <w:p w14:paraId="10F606D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97216E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38E5E58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66A4243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$379.49</w:t>
            </w:r>
          </w:p>
        </w:tc>
      </w:tr>
      <w:tr w:rsidR="00626FCD" w:rsidRPr="00605F5E" w14:paraId="43EDB9B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65186EB" w14:textId="77777777" w:rsidR="00626FCD" w:rsidRPr="00605F5E" w:rsidRDefault="00626FCD">
            <w:pPr>
              <w:spacing w:before="120" w:after="120" w:line="240" w:lineRule="auto"/>
              <w:rPr>
                <w:rFonts w:cs="Arial"/>
                <w:b w:val="0"/>
                <w:color w:val="000000"/>
                <w:lang w:eastAsia="en-AU"/>
              </w:rPr>
            </w:pPr>
            <w:r w:rsidRPr="00605F5E">
              <w:rPr>
                <w:rFonts w:cs="Arial"/>
                <w:b w:val="0"/>
              </w:rPr>
              <w:t>15_001_0118_1_3_PT</w:t>
            </w:r>
          </w:p>
        </w:tc>
        <w:tc>
          <w:tcPr>
            <w:tcW w:w="2352" w:type="pct"/>
            <w:noWrap/>
          </w:tcPr>
          <w:p w14:paraId="50B1B29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Psychologist - Provider Travel</w:t>
            </w:r>
          </w:p>
        </w:tc>
        <w:tc>
          <w:tcPr>
            <w:tcW w:w="270" w:type="pct"/>
            <w:noWrap/>
          </w:tcPr>
          <w:p w14:paraId="4C1E620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4A30EA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$126.50</w:t>
            </w:r>
          </w:p>
        </w:tc>
        <w:tc>
          <w:tcPr>
            <w:tcW w:w="455" w:type="pct"/>
            <w:noWrap/>
          </w:tcPr>
          <w:p w14:paraId="3E75859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$177.10</w:t>
            </w:r>
          </w:p>
        </w:tc>
        <w:tc>
          <w:tcPr>
            <w:tcW w:w="454" w:type="pct"/>
            <w:noWrap/>
          </w:tcPr>
          <w:p w14:paraId="3D92CDC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$189.75</w:t>
            </w:r>
          </w:p>
        </w:tc>
      </w:tr>
      <w:tr w:rsidR="00626FCD" w:rsidRPr="00605F5E" w14:paraId="0C4631B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1FA7A93" w14:textId="77777777" w:rsidR="00626FCD" w:rsidRPr="00605F5E" w:rsidRDefault="00626FCD">
            <w:pPr>
              <w:spacing w:before="120" w:after="120" w:line="240" w:lineRule="auto"/>
              <w:rPr>
                <w:rFonts w:cs="Arial"/>
                <w:b w:val="0"/>
                <w:color w:val="000000"/>
                <w:lang w:eastAsia="en-AU"/>
              </w:rPr>
            </w:pPr>
            <w:r w:rsidRPr="00605F5E">
              <w:rPr>
                <w:rFonts w:cs="Arial"/>
                <w:b w:val="0"/>
              </w:rPr>
              <w:t>15_001_0118_1_3_RR</w:t>
            </w:r>
          </w:p>
        </w:tc>
        <w:tc>
          <w:tcPr>
            <w:tcW w:w="2352" w:type="pct"/>
            <w:noWrap/>
          </w:tcPr>
          <w:p w14:paraId="513D0BC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Psychologist - NDIA Requested Reports</w:t>
            </w:r>
          </w:p>
        </w:tc>
        <w:tc>
          <w:tcPr>
            <w:tcW w:w="270" w:type="pct"/>
            <w:noWrap/>
          </w:tcPr>
          <w:p w14:paraId="2DF8C75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C04922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166890F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448DBAD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$379.49</w:t>
            </w:r>
          </w:p>
        </w:tc>
      </w:tr>
      <w:tr w:rsidR="00626FCD" w:rsidRPr="00605F5E" w14:paraId="5E05785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BEDD7E6" w14:textId="77777777" w:rsidR="00626FCD" w:rsidRPr="00605F5E" w:rsidRDefault="00626FCD">
            <w:pPr>
              <w:spacing w:before="120" w:after="120" w:line="240" w:lineRule="auto"/>
              <w:rPr>
                <w:rFonts w:cs="Arial"/>
                <w:b w:val="0"/>
                <w:color w:val="000000"/>
                <w:lang w:eastAsia="en-AU"/>
              </w:rPr>
            </w:pPr>
            <w:r w:rsidRPr="00605F5E">
              <w:rPr>
                <w:rFonts w:cs="Arial"/>
                <w:b w:val="0"/>
              </w:rPr>
              <w:t>15_001_0118_1_3_TH</w:t>
            </w:r>
          </w:p>
        </w:tc>
        <w:tc>
          <w:tcPr>
            <w:tcW w:w="2352" w:type="pct"/>
            <w:noWrap/>
          </w:tcPr>
          <w:p w14:paraId="6E80890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Psychologist - Telehealth</w:t>
            </w:r>
          </w:p>
        </w:tc>
        <w:tc>
          <w:tcPr>
            <w:tcW w:w="270" w:type="pct"/>
            <w:noWrap/>
          </w:tcPr>
          <w:p w14:paraId="54153F0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E201B5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$252.99</w:t>
            </w:r>
          </w:p>
        </w:tc>
        <w:tc>
          <w:tcPr>
            <w:tcW w:w="455" w:type="pct"/>
            <w:noWrap/>
          </w:tcPr>
          <w:p w14:paraId="40C638C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$354.19</w:t>
            </w:r>
          </w:p>
        </w:tc>
        <w:tc>
          <w:tcPr>
            <w:tcW w:w="454" w:type="pct"/>
            <w:noWrap/>
          </w:tcPr>
          <w:p w14:paraId="0F7D893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$379.49</w:t>
            </w:r>
          </w:p>
        </w:tc>
      </w:tr>
    </w:tbl>
    <w:p w14:paraId="3DF617E7" w14:textId="59A0BA23" w:rsidR="00FA4078" w:rsidRPr="00605F5E" w:rsidRDefault="0096212C" w:rsidP="00085D26">
      <w:pPr>
        <w:pStyle w:val="Heading4"/>
      </w:pPr>
      <w:r w:rsidRPr="00605F5E">
        <w:t>Social Work</w:t>
      </w:r>
    </w:p>
    <w:p w14:paraId="68950FBA" w14:textId="6F9404E2" w:rsidR="00085D26" w:rsidRPr="00605F5E" w:rsidRDefault="00085D26" w:rsidP="00085D26">
      <w:r w:rsidRPr="00605F5E">
        <w:t xml:space="preserve">The </w:t>
      </w:r>
      <w:r w:rsidRPr="00E0106A">
        <w:t xml:space="preserve">maximum amounts in </w:t>
      </w:r>
      <w:r w:rsidRPr="00E0106A">
        <w:fldChar w:fldCharType="begin"/>
      </w:r>
      <w:r w:rsidRPr="00E0106A">
        <w:instrText xml:space="preserve"> REF _Ref235526468 \h </w:instrText>
      </w:r>
      <w:r w:rsidR="00E0106A">
        <w:instrText xml:space="preserve"> \* MERGEFORMAT </w:instrText>
      </w:r>
      <w:r w:rsidRPr="00E0106A">
        <w:fldChar w:fldCharType="separate"/>
      </w:r>
      <w:r w:rsidR="006F741E" w:rsidRPr="00605F5E">
        <w:t xml:space="preserve">Table </w:t>
      </w:r>
      <w:r w:rsidR="006F741E">
        <w:rPr>
          <w:noProof/>
        </w:rPr>
        <w:t>51</w:t>
      </w:r>
      <w:r w:rsidRPr="00E0106A">
        <w:fldChar w:fldCharType="end"/>
      </w:r>
      <w:r w:rsidRPr="00E0106A">
        <w:t xml:space="preserve"> </w:t>
      </w:r>
      <w:r w:rsidR="00164ACE" w:rsidRPr="00E0106A">
        <w:rPr>
          <w:rFonts w:cs="Arial"/>
        </w:rPr>
        <w:t>apply to</w:t>
      </w:r>
      <w:r w:rsidR="00164ACE" w:rsidRPr="00E0106A">
        <w:t xml:space="preserve"> </w:t>
      </w:r>
      <w:r w:rsidR="00CE416A" w:rsidRPr="00E0106A">
        <w:t>Social Work</w:t>
      </w:r>
      <w:r w:rsidR="00CE416A">
        <w:t xml:space="preserve"> </w:t>
      </w:r>
      <w:r w:rsidRPr="00605F5E">
        <w:t>supports</w:t>
      </w:r>
      <w:r w:rsidR="00CE416A">
        <w:t>. Social Work supports are supports</w:t>
      </w:r>
      <w:r w:rsidR="0084508D" w:rsidRPr="00605F5E">
        <w:t xml:space="preserve"> delivered by a person who is a member of the Australian Association of Social Workers.</w:t>
      </w:r>
    </w:p>
    <w:p w14:paraId="6A08647A" w14:textId="07331D41" w:rsidR="0084508D" w:rsidRPr="00605F5E" w:rsidRDefault="00626FCD" w:rsidP="00085D26">
      <w:pPr>
        <w:pStyle w:val="Caption"/>
        <w:spacing w:before="240"/>
      </w:pPr>
      <w:bookmarkStart w:id="82" w:name="_Ref235526468"/>
      <w:r w:rsidRPr="00605F5E">
        <w:t xml:space="preserve">Table </w:t>
      </w:r>
      <w:r>
        <w:fldChar w:fldCharType="begin"/>
      </w:r>
      <w:r>
        <w:instrText>SEQ Table \* ARABIC</w:instrText>
      </w:r>
      <w:r>
        <w:fldChar w:fldCharType="separate"/>
      </w:r>
      <w:r w:rsidR="006F741E">
        <w:rPr>
          <w:noProof/>
        </w:rPr>
        <w:t>51</w:t>
      </w:r>
      <w:r>
        <w:fldChar w:fldCharType="end"/>
      </w:r>
      <w:bookmarkEnd w:id="82"/>
      <w:r w:rsidRPr="00605F5E">
        <w:rPr>
          <w:rFonts w:cs="Arial"/>
        </w:rPr>
        <w:t xml:space="preserve">: </w:t>
      </w:r>
      <w:r w:rsidR="006E70A7" w:rsidRPr="00605F5E">
        <w:rPr>
          <w:rFonts w:cs="Arial"/>
        </w:rPr>
        <w:t xml:space="preserve">Maximum amounts for </w:t>
      </w:r>
      <w:r w:rsidR="002135D9">
        <w:rPr>
          <w:rFonts w:cs="Arial"/>
        </w:rPr>
        <w:t xml:space="preserve">the </w:t>
      </w:r>
      <w:r w:rsidR="00191136">
        <w:rPr>
          <w:rFonts w:cs="Arial"/>
        </w:rPr>
        <w:t xml:space="preserve">delivery of Social Work </w:t>
      </w:r>
      <w:r w:rsidR="006E70A7"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18429D90"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53247BCB"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39ADEA52"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600321E1"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7337A9A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397346C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166E15A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31B4FAC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EA35FA0" w14:textId="77777777" w:rsidR="00626FCD" w:rsidRPr="00605F5E" w:rsidRDefault="00626FCD">
            <w:pPr>
              <w:spacing w:before="120" w:after="120" w:line="240" w:lineRule="auto"/>
              <w:rPr>
                <w:rFonts w:cs="Arial"/>
                <w:b w:val="0"/>
                <w:color w:val="000000"/>
                <w:lang w:eastAsia="en-AU"/>
              </w:rPr>
            </w:pPr>
            <w:r w:rsidRPr="00605F5E">
              <w:rPr>
                <w:rFonts w:cs="Arial"/>
                <w:b w:val="0"/>
              </w:rPr>
              <w:t>15_621_0118_1_3</w:t>
            </w:r>
          </w:p>
        </w:tc>
        <w:tc>
          <w:tcPr>
            <w:tcW w:w="2352" w:type="pct"/>
            <w:noWrap/>
          </w:tcPr>
          <w:p w14:paraId="6C984D7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Social worker - Direct Service</w:t>
            </w:r>
          </w:p>
        </w:tc>
        <w:tc>
          <w:tcPr>
            <w:tcW w:w="270" w:type="pct"/>
            <w:noWrap/>
            <w:hideMark/>
          </w:tcPr>
          <w:p w14:paraId="29E003D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1FFA7C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17D3FC8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3A8C4161"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3576658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704BA20" w14:textId="77777777" w:rsidR="00626FCD" w:rsidRPr="00605F5E" w:rsidRDefault="00626FCD">
            <w:pPr>
              <w:spacing w:before="120" w:after="120" w:line="240" w:lineRule="auto"/>
              <w:rPr>
                <w:rFonts w:cs="Arial"/>
                <w:b w:val="0"/>
                <w:color w:val="000000"/>
                <w:lang w:eastAsia="en-AU"/>
              </w:rPr>
            </w:pPr>
            <w:r w:rsidRPr="00605F5E">
              <w:rPr>
                <w:rFonts w:cs="Arial"/>
                <w:b w:val="0"/>
              </w:rPr>
              <w:t>15_621_0118_1_3_CA</w:t>
            </w:r>
          </w:p>
        </w:tc>
        <w:tc>
          <w:tcPr>
            <w:tcW w:w="2352" w:type="pct"/>
            <w:noWrap/>
          </w:tcPr>
          <w:p w14:paraId="5B65025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Social worker - Cancellation</w:t>
            </w:r>
          </w:p>
        </w:tc>
        <w:tc>
          <w:tcPr>
            <w:tcW w:w="270" w:type="pct"/>
            <w:noWrap/>
            <w:hideMark/>
          </w:tcPr>
          <w:p w14:paraId="4D179D9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E05AFD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5B37292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E32FF3B"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766387B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A20F56F" w14:textId="77777777" w:rsidR="00626FCD" w:rsidRPr="00605F5E" w:rsidRDefault="00626FCD">
            <w:pPr>
              <w:spacing w:before="120" w:after="120" w:line="240" w:lineRule="auto"/>
              <w:rPr>
                <w:rFonts w:cs="Arial"/>
                <w:b w:val="0"/>
                <w:color w:val="000000"/>
                <w:lang w:eastAsia="en-AU"/>
              </w:rPr>
            </w:pPr>
            <w:r w:rsidRPr="00605F5E">
              <w:rPr>
                <w:rFonts w:cs="Arial"/>
                <w:b w:val="0"/>
              </w:rPr>
              <w:t>15_621_0118_1_3_NF</w:t>
            </w:r>
          </w:p>
        </w:tc>
        <w:tc>
          <w:tcPr>
            <w:tcW w:w="2352" w:type="pct"/>
            <w:noWrap/>
          </w:tcPr>
          <w:p w14:paraId="7D74688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Social worker - Non-Face-to-Face</w:t>
            </w:r>
          </w:p>
        </w:tc>
        <w:tc>
          <w:tcPr>
            <w:tcW w:w="270" w:type="pct"/>
            <w:noWrap/>
          </w:tcPr>
          <w:p w14:paraId="75DC097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56514F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1E3359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48C534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6547F06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5A1E71" w14:textId="77777777" w:rsidR="00626FCD" w:rsidRPr="00605F5E" w:rsidRDefault="00626FCD">
            <w:pPr>
              <w:spacing w:before="120" w:after="120" w:line="240" w:lineRule="auto"/>
              <w:rPr>
                <w:rFonts w:cs="Arial"/>
                <w:b w:val="0"/>
                <w:color w:val="000000"/>
                <w:lang w:eastAsia="en-AU"/>
              </w:rPr>
            </w:pPr>
            <w:r w:rsidRPr="00605F5E">
              <w:rPr>
                <w:rFonts w:cs="Arial"/>
                <w:b w:val="0"/>
              </w:rPr>
              <w:t>15_621_0118_1_3_PT</w:t>
            </w:r>
          </w:p>
        </w:tc>
        <w:tc>
          <w:tcPr>
            <w:tcW w:w="2352" w:type="pct"/>
            <w:noWrap/>
          </w:tcPr>
          <w:p w14:paraId="134EC04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Social worker - Provider Travel</w:t>
            </w:r>
          </w:p>
        </w:tc>
        <w:tc>
          <w:tcPr>
            <w:tcW w:w="270" w:type="pct"/>
            <w:noWrap/>
          </w:tcPr>
          <w:p w14:paraId="4F33147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75A6288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026D751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3C32007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626FCD" w:rsidRPr="00605F5E" w14:paraId="64F96E0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3DD975A" w14:textId="77777777" w:rsidR="00626FCD" w:rsidRPr="00605F5E" w:rsidRDefault="00626FCD">
            <w:pPr>
              <w:spacing w:before="120" w:after="120" w:line="240" w:lineRule="auto"/>
              <w:rPr>
                <w:rFonts w:cs="Arial"/>
                <w:b w:val="0"/>
                <w:color w:val="000000"/>
                <w:lang w:eastAsia="en-AU"/>
              </w:rPr>
            </w:pPr>
            <w:r w:rsidRPr="00605F5E">
              <w:rPr>
                <w:rFonts w:cs="Arial"/>
                <w:b w:val="0"/>
              </w:rPr>
              <w:t>15_621_0118_1_3_RR</w:t>
            </w:r>
          </w:p>
        </w:tc>
        <w:tc>
          <w:tcPr>
            <w:tcW w:w="2352" w:type="pct"/>
            <w:noWrap/>
          </w:tcPr>
          <w:p w14:paraId="3704109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Social worker - NDIA Requested Reports</w:t>
            </w:r>
          </w:p>
        </w:tc>
        <w:tc>
          <w:tcPr>
            <w:tcW w:w="270" w:type="pct"/>
            <w:noWrap/>
          </w:tcPr>
          <w:p w14:paraId="31FC5F5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39E2968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4B6620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3DCB43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23EBF7A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FFDEAAA" w14:textId="77777777" w:rsidR="00626FCD" w:rsidRPr="00605F5E" w:rsidRDefault="00626FCD">
            <w:pPr>
              <w:spacing w:before="120" w:after="120" w:line="240" w:lineRule="auto"/>
              <w:rPr>
                <w:rFonts w:cs="Arial"/>
                <w:b w:val="0"/>
                <w:color w:val="000000"/>
                <w:lang w:eastAsia="en-AU"/>
              </w:rPr>
            </w:pPr>
            <w:r w:rsidRPr="00605F5E">
              <w:rPr>
                <w:rFonts w:cs="Arial"/>
                <w:b w:val="0"/>
              </w:rPr>
              <w:t>15_621_0118_1_3_TH</w:t>
            </w:r>
          </w:p>
        </w:tc>
        <w:tc>
          <w:tcPr>
            <w:tcW w:w="2352" w:type="pct"/>
            <w:noWrap/>
          </w:tcPr>
          <w:p w14:paraId="5B204E7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Social worker - Telehealth</w:t>
            </w:r>
          </w:p>
        </w:tc>
        <w:tc>
          <w:tcPr>
            <w:tcW w:w="270" w:type="pct"/>
            <w:noWrap/>
          </w:tcPr>
          <w:p w14:paraId="016F8C8B"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F6F6B6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077AC5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A1ADF0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1E0B6BC6" w14:textId="77777777" w:rsidR="009D6A73" w:rsidRDefault="009D6A73">
      <w:pPr>
        <w:spacing w:after="0" w:line="240" w:lineRule="auto"/>
        <w:rPr>
          <w:b/>
          <w:color w:val="6B2876" w:themeColor="text1"/>
          <w:sz w:val="28"/>
          <w:szCs w:val="28"/>
        </w:rPr>
      </w:pPr>
      <w:r>
        <w:br w:type="page"/>
      </w:r>
    </w:p>
    <w:p w14:paraId="59C68BF2" w14:textId="7094C690" w:rsidR="0096212C" w:rsidRPr="00605F5E" w:rsidRDefault="0096212C" w:rsidP="009B796A">
      <w:pPr>
        <w:pStyle w:val="Heading4"/>
      </w:pPr>
      <w:r w:rsidRPr="00605F5E">
        <w:t>Speech Patholog</w:t>
      </w:r>
      <w:r w:rsidR="005C237A">
        <w:t>y</w:t>
      </w:r>
    </w:p>
    <w:p w14:paraId="1589CF00" w14:textId="0E5299B6" w:rsidR="00085D26" w:rsidRPr="00605F5E" w:rsidRDefault="00085D26" w:rsidP="00085D26">
      <w:r w:rsidRPr="00605F5E">
        <w:t xml:space="preserve">The maximum </w:t>
      </w:r>
      <w:r w:rsidRPr="00E0106A">
        <w:t xml:space="preserve">amounts in </w:t>
      </w:r>
      <w:r w:rsidRPr="00E0106A">
        <w:fldChar w:fldCharType="begin"/>
      </w:r>
      <w:r w:rsidRPr="00E0106A">
        <w:instrText xml:space="preserve"> REF _Ref235526509 \h </w:instrText>
      </w:r>
      <w:r w:rsidR="00E0106A">
        <w:instrText xml:space="preserve"> \* MERGEFORMAT </w:instrText>
      </w:r>
      <w:r w:rsidRPr="00E0106A">
        <w:fldChar w:fldCharType="separate"/>
      </w:r>
      <w:r w:rsidR="006F741E" w:rsidRPr="00605F5E">
        <w:t xml:space="preserve">Table </w:t>
      </w:r>
      <w:r w:rsidR="006F741E">
        <w:rPr>
          <w:noProof/>
        </w:rPr>
        <w:t>52</w:t>
      </w:r>
      <w:r w:rsidRPr="00E0106A">
        <w:fldChar w:fldCharType="end"/>
      </w:r>
      <w:r w:rsidRPr="00E0106A">
        <w:t xml:space="preserve"> </w:t>
      </w:r>
      <w:r w:rsidR="00164ACE" w:rsidRPr="00E0106A">
        <w:rPr>
          <w:rFonts w:cs="Arial"/>
        </w:rPr>
        <w:t>apply to</w:t>
      </w:r>
      <w:r w:rsidR="00164ACE" w:rsidRPr="00E0106A">
        <w:t xml:space="preserve"> </w:t>
      </w:r>
      <w:r w:rsidR="00CE416A" w:rsidRPr="00E0106A">
        <w:t>Speech Pathology</w:t>
      </w:r>
      <w:r w:rsidR="00CE416A">
        <w:t xml:space="preserve"> </w:t>
      </w:r>
      <w:r w:rsidR="004324CD" w:rsidRPr="00605F5E">
        <w:t>supports</w:t>
      </w:r>
      <w:r w:rsidR="00CE416A">
        <w:t>. Speech Pathology supports are supports</w:t>
      </w:r>
      <w:r w:rsidR="004324CD" w:rsidRPr="00605F5E">
        <w:t xml:space="preserve"> delivered by a person who is a Certified Practising Speech Pathologist as approved by Speech Pathology Australia.</w:t>
      </w:r>
    </w:p>
    <w:p w14:paraId="55085CDF" w14:textId="4B8E2CCA" w:rsidR="001A5485" w:rsidRPr="00605F5E" w:rsidRDefault="00626FCD" w:rsidP="004324CD">
      <w:pPr>
        <w:pStyle w:val="Caption"/>
        <w:spacing w:before="240"/>
      </w:pPr>
      <w:bookmarkStart w:id="83" w:name="_Ref235526509"/>
      <w:r w:rsidRPr="00605F5E">
        <w:t xml:space="preserve">Table </w:t>
      </w:r>
      <w:r>
        <w:fldChar w:fldCharType="begin"/>
      </w:r>
      <w:r>
        <w:instrText>SEQ Table \* ARABIC</w:instrText>
      </w:r>
      <w:r>
        <w:fldChar w:fldCharType="separate"/>
      </w:r>
      <w:r w:rsidR="006F741E">
        <w:rPr>
          <w:noProof/>
        </w:rPr>
        <w:t>52</w:t>
      </w:r>
      <w:r>
        <w:fldChar w:fldCharType="end"/>
      </w:r>
      <w:bookmarkEnd w:id="83"/>
      <w:r w:rsidRPr="00605F5E">
        <w:rPr>
          <w:rFonts w:cs="Arial"/>
        </w:rPr>
        <w:t xml:space="preserve">: </w:t>
      </w:r>
      <w:r w:rsidR="00B27946" w:rsidRPr="00605F5E">
        <w:rPr>
          <w:rFonts w:cs="Arial"/>
        </w:rPr>
        <w:t xml:space="preserve">Maximum amounts for </w:t>
      </w:r>
      <w:r w:rsidR="002135D9">
        <w:rPr>
          <w:rFonts w:cs="Arial"/>
        </w:rPr>
        <w:t xml:space="preserve">the </w:t>
      </w:r>
      <w:r w:rsidR="00191136">
        <w:rPr>
          <w:rFonts w:cs="Arial"/>
        </w:rPr>
        <w:t xml:space="preserve">delivery of Speech Pathology </w:t>
      </w:r>
      <w:r w:rsidR="00B27946"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0646AC3C"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43CF2071"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7C1C65E4"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687DC9AC"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3CAEB06A"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4B29FB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23A4D9D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2F2A57C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04A2F12" w14:textId="77777777" w:rsidR="00626FCD" w:rsidRPr="00605F5E" w:rsidRDefault="00626FCD">
            <w:pPr>
              <w:spacing w:before="120" w:after="120" w:line="240" w:lineRule="auto"/>
              <w:rPr>
                <w:rFonts w:cs="Arial"/>
                <w:b w:val="0"/>
              </w:rPr>
            </w:pPr>
            <w:r w:rsidRPr="00605F5E">
              <w:rPr>
                <w:rFonts w:cs="Arial"/>
                <w:b w:val="0"/>
              </w:rPr>
              <w:t>01_653_0118_1_3</w:t>
            </w:r>
          </w:p>
        </w:tc>
        <w:tc>
          <w:tcPr>
            <w:tcW w:w="2352" w:type="pct"/>
            <w:noWrap/>
          </w:tcPr>
          <w:p w14:paraId="18FCA50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Speech Pathologist - Direct Service</w:t>
            </w:r>
          </w:p>
        </w:tc>
        <w:tc>
          <w:tcPr>
            <w:tcW w:w="270" w:type="pct"/>
            <w:noWrap/>
          </w:tcPr>
          <w:p w14:paraId="2F52B43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2D852D6"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0FEE9FB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50718C9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74EF3B9B"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676B44E" w14:textId="77777777" w:rsidR="00626FCD" w:rsidRPr="00605F5E" w:rsidRDefault="00626FCD">
            <w:pPr>
              <w:spacing w:before="120" w:after="120" w:line="240" w:lineRule="auto"/>
              <w:rPr>
                <w:rFonts w:cs="Arial"/>
                <w:b w:val="0"/>
              </w:rPr>
            </w:pPr>
            <w:r w:rsidRPr="00605F5E">
              <w:rPr>
                <w:rFonts w:cs="Arial"/>
                <w:b w:val="0"/>
              </w:rPr>
              <w:t>01_653_0118_1_3_CA</w:t>
            </w:r>
          </w:p>
        </w:tc>
        <w:tc>
          <w:tcPr>
            <w:tcW w:w="2352" w:type="pct"/>
            <w:noWrap/>
          </w:tcPr>
          <w:p w14:paraId="12EFD89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Speech Pathologist - Cancellation</w:t>
            </w:r>
          </w:p>
        </w:tc>
        <w:tc>
          <w:tcPr>
            <w:tcW w:w="270" w:type="pct"/>
            <w:noWrap/>
          </w:tcPr>
          <w:p w14:paraId="16552B4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C69A6B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5C2CD01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E37922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626FCD" w:rsidRPr="00605F5E" w14:paraId="0E37D28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8CEAE29" w14:textId="77777777" w:rsidR="00626FCD" w:rsidRPr="00605F5E" w:rsidRDefault="00626FCD">
            <w:pPr>
              <w:spacing w:before="120" w:after="120" w:line="240" w:lineRule="auto"/>
              <w:rPr>
                <w:rFonts w:cs="Arial"/>
                <w:b w:val="0"/>
              </w:rPr>
            </w:pPr>
            <w:r w:rsidRPr="00605F5E">
              <w:rPr>
                <w:rFonts w:cs="Arial"/>
                <w:b w:val="0"/>
              </w:rPr>
              <w:t>01_653_0118_1_3_NF</w:t>
            </w:r>
          </w:p>
        </w:tc>
        <w:tc>
          <w:tcPr>
            <w:tcW w:w="2352" w:type="pct"/>
            <w:noWrap/>
          </w:tcPr>
          <w:p w14:paraId="4BFC105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Speech Pathologist - Non-Face-to-Face</w:t>
            </w:r>
          </w:p>
        </w:tc>
        <w:tc>
          <w:tcPr>
            <w:tcW w:w="270" w:type="pct"/>
            <w:noWrap/>
          </w:tcPr>
          <w:p w14:paraId="200AE0D3"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C5FB99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5F60E0B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229A22D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409F71F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E94238B" w14:textId="77777777" w:rsidR="00626FCD" w:rsidRPr="00605F5E" w:rsidRDefault="00626FCD">
            <w:pPr>
              <w:spacing w:before="120" w:after="120" w:line="240" w:lineRule="auto"/>
              <w:rPr>
                <w:rFonts w:cs="Arial"/>
                <w:b w:val="0"/>
              </w:rPr>
            </w:pPr>
            <w:r w:rsidRPr="00605F5E">
              <w:rPr>
                <w:rFonts w:cs="Arial"/>
                <w:b w:val="0"/>
              </w:rPr>
              <w:t>01_653_0118_1_3_PT</w:t>
            </w:r>
          </w:p>
        </w:tc>
        <w:tc>
          <w:tcPr>
            <w:tcW w:w="2352" w:type="pct"/>
            <w:noWrap/>
          </w:tcPr>
          <w:p w14:paraId="64243C3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Speech Pathologist - Provider Travel</w:t>
            </w:r>
          </w:p>
        </w:tc>
        <w:tc>
          <w:tcPr>
            <w:tcW w:w="270" w:type="pct"/>
            <w:noWrap/>
          </w:tcPr>
          <w:p w14:paraId="5D264CE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161856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354866F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35A2C65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626FCD" w:rsidRPr="00605F5E" w14:paraId="67ABF9B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FE4B8D9" w14:textId="77777777" w:rsidR="00626FCD" w:rsidRPr="00605F5E" w:rsidRDefault="00626FCD">
            <w:pPr>
              <w:spacing w:before="120" w:after="120" w:line="240" w:lineRule="auto"/>
              <w:rPr>
                <w:rFonts w:cs="Arial"/>
                <w:b w:val="0"/>
              </w:rPr>
            </w:pPr>
            <w:r w:rsidRPr="00605F5E">
              <w:rPr>
                <w:rFonts w:cs="Arial"/>
                <w:b w:val="0"/>
              </w:rPr>
              <w:t>01_653_0118_1_3_RR</w:t>
            </w:r>
          </w:p>
        </w:tc>
        <w:tc>
          <w:tcPr>
            <w:tcW w:w="2352" w:type="pct"/>
            <w:noWrap/>
          </w:tcPr>
          <w:p w14:paraId="449430A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Speech Pathologist - NDIA Requested Reports</w:t>
            </w:r>
          </w:p>
        </w:tc>
        <w:tc>
          <w:tcPr>
            <w:tcW w:w="270" w:type="pct"/>
            <w:noWrap/>
          </w:tcPr>
          <w:p w14:paraId="041C4082"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AE35EA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0FB39CB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7890D79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0E1DA7AA"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B9812D6" w14:textId="77777777" w:rsidR="00626FCD" w:rsidRPr="00605F5E" w:rsidRDefault="00626FCD">
            <w:pPr>
              <w:spacing w:before="120" w:after="120" w:line="240" w:lineRule="auto"/>
              <w:rPr>
                <w:rFonts w:cs="Arial"/>
                <w:b w:val="0"/>
              </w:rPr>
            </w:pPr>
            <w:r w:rsidRPr="00605F5E">
              <w:rPr>
                <w:rFonts w:cs="Arial"/>
                <w:b w:val="0"/>
              </w:rPr>
              <w:t>01_653_0118_1_3_TH</w:t>
            </w:r>
          </w:p>
        </w:tc>
        <w:tc>
          <w:tcPr>
            <w:tcW w:w="2352" w:type="pct"/>
            <w:noWrap/>
          </w:tcPr>
          <w:p w14:paraId="2417736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Speech Pathologist - Telehealth</w:t>
            </w:r>
          </w:p>
        </w:tc>
        <w:tc>
          <w:tcPr>
            <w:tcW w:w="270" w:type="pct"/>
            <w:noWrap/>
          </w:tcPr>
          <w:p w14:paraId="32B34A8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33FE10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64A8D9A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CB1DAA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626FCD" w:rsidRPr="00605F5E" w14:paraId="3FCC93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2B5CF52" w14:textId="77777777" w:rsidR="00626FCD" w:rsidRPr="00605F5E" w:rsidRDefault="00626FCD">
            <w:pPr>
              <w:spacing w:before="120" w:after="120" w:line="240" w:lineRule="auto"/>
              <w:rPr>
                <w:rFonts w:cs="Arial"/>
                <w:b w:val="0"/>
                <w:color w:val="000000"/>
                <w:lang w:eastAsia="en-AU"/>
              </w:rPr>
            </w:pPr>
            <w:r w:rsidRPr="00605F5E">
              <w:rPr>
                <w:rFonts w:cs="Arial"/>
                <w:b w:val="0"/>
              </w:rPr>
              <w:t>15_622_0118_1_3</w:t>
            </w:r>
          </w:p>
        </w:tc>
        <w:tc>
          <w:tcPr>
            <w:tcW w:w="2352" w:type="pct"/>
            <w:noWrap/>
          </w:tcPr>
          <w:p w14:paraId="33DF36D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Speech Pathologist - Direct Service</w:t>
            </w:r>
          </w:p>
        </w:tc>
        <w:tc>
          <w:tcPr>
            <w:tcW w:w="270" w:type="pct"/>
            <w:noWrap/>
            <w:hideMark/>
          </w:tcPr>
          <w:p w14:paraId="154866FF"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5A40CA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5185DEC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17C01AB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6294D969"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64C0C7B" w14:textId="77777777" w:rsidR="00626FCD" w:rsidRPr="00605F5E" w:rsidRDefault="00626FCD">
            <w:pPr>
              <w:spacing w:before="120" w:after="120" w:line="240" w:lineRule="auto"/>
              <w:rPr>
                <w:rFonts w:cs="Arial"/>
                <w:b w:val="0"/>
                <w:color w:val="000000"/>
                <w:lang w:eastAsia="en-AU"/>
              </w:rPr>
            </w:pPr>
            <w:r w:rsidRPr="00605F5E">
              <w:rPr>
                <w:rFonts w:cs="Arial"/>
                <w:b w:val="0"/>
              </w:rPr>
              <w:t>15_622_0118_1_3_CA</w:t>
            </w:r>
          </w:p>
        </w:tc>
        <w:tc>
          <w:tcPr>
            <w:tcW w:w="2352" w:type="pct"/>
            <w:noWrap/>
          </w:tcPr>
          <w:p w14:paraId="4E87903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Speech Pathologist - Cancellation</w:t>
            </w:r>
          </w:p>
        </w:tc>
        <w:tc>
          <w:tcPr>
            <w:tcW w:w="270" w:type="pct"/>
            <w:noWrap/>
            <w:hideMark/>
          </w:tcPr>
          <w:p w14:paraId="41B47D6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443B8FB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3C053B4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FBF8D1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710CC61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3658F7A" w14:textId="77777777" w:rsidR="00626FCD" w:rsidRPr="00605F5E" w:rsidRDefault="00626FCD">
            <w:pPr>
              <w:spacing w:before="120" w:after="120" w:line="240" w:lineRule="auto"/>
              <w:rPr>
                <w:rFonts w:cs="Arial"/>
                <w:b w:val="0"/>
                <w:color w:val="000000"/>
                <w:lang w:eastAsia="en-AU"/>
              </w:rPr>
            </w:pPr>
            <w:r w:rsidRPr="00605F5E">
              <w:rPr>
                <w:rFonts w:cs="Arial"/>
                <w:b w:val="0"/>
              </w:rPr>
              <w:t>15_622_0118_1_3_NF</w:t>
            </w:r>
          </w:p>
        </w:tc>
        <w:tc>
          <w:tcPr>
            <w:tcW w:w="2352" w:type="pct"/>
            <w:noWrap/>
          </w:tcPr>
          <w:p w14:paraId="6A3DF83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Speech Pathologist - Non-Face-to-Face</w:t>
            </w:r>
          </w:p>
        </w:tc>
        <w:tc>
          <w:tcPr>
            <w:tcW w:w="270" w:type="pct"/>
            <w:noWrap/>
          </w:tcPr>
          <w:p w14:paraId="6669097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669DC54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DA5BF2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6AA257B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07C97847"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217ADA2" w14:textId="77777777" w:rsidR="00626FCD" w:rsidRPr="00605F5E" w:rsidRDefault="00626FCD">
            <w:pPr>
              <w:spacing w:before="120" w:after="120" w:line="240" w:lineRule="auto"/>
              <w:rPr>
                <w:rFonts w:cs="Arial"/>
                <w:b w:val="0"/>
                <w:color w:val="000000"/>
                <w:lang w:eastAsia="en-AU"/>
              </w:rPr>
            </w:pPr>
            <w:r w:rsidRPr="00605F5E">
              <w:rPr>
                <w:rFonts w:cs="Arial"/>
                <w:b w:val="0"/>
              </w:rPr>
              <w:t>15_622_0118_1_3_PT</w:t>
            </w:r>
          </w:p>
        </w:tc>
        <w:tc>
          <w:tcPr>
            <w:tcW w:w="2352" w:type="pct"/>
            <w:noWrap/>
          </w:tcPr>
          <w:p w14:paraId="316CD487"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Speech Pathologist - Provider Travel</w:t>
            </w:r>
          </w:p>
        </w:tc>
        <w:tc>
          <w:tcPr>
            <w:tcW w:w="270" w:type="pct"/>
            <w:noWrap/>
          </w:tcPr>
          <w:p w14:paraId="37220D1E"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05E1C1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2567FF7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21C1182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626FCD" w:rsidRPr="00605F5E" w14:paraId="1F84A6D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717EDEB" w14:textId="77777777" w:rsidR="00626FCD" w:rsidRPr="00605F5E" w:rsidRDefault="00626FCD">
            <w:pPr>
              <w:spacing w:before="120" w:after="120" w:line="240" w:lineRule="auto"/>
              <w:rPr>
                <w:rFonts w:cs="Arial"/>
                <w:b w:val="0"/>
                <w:color w:val="000000"/>
                <w:lang w:eastAsia="en-AU"/>
              </w:rPr>
            </w:pPr>
            <w:r w:rsidRPr="00605F5E">
              <w:rPr>
                <w:rFonts w:cs="Arial"/>
                <w:b w:val="0"/>
              </w:rPr>
              <w:t>15_622_0118_1_3_RR</w:t>
            </w:r>
          </w:p>
        </w:tc>
        <w:tc>
          <w:tcPr>
            <w:tcW w:w="2352" w:type="pct"/>
            <w:noWrap/>
          </w:tcPr>
          <w:p w14:paraId="4C0F3E11"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Speech Pathologist - NDIA Requested Reports</w:t>
            </w:r>
          </w:p>
        </w:tc>
        <w:tc>
          <w:tcPr>
            <w:tcW w:w="270" w:type="pct"/>
            <w:noWrap/>
          </w:tcPr>
          <w:p w14:paraId="7FCCE90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73142C4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7F4448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0F62F6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6F1AC5FC"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F01FABF" w14:textId="77777777" w:rsidR="00626FCD" w:rsidRPr="00605F5E" w:rsidRDefault="00626FCD">
            <w:pPr>
              <w:spacing w:before="120" w:after="120" w:line="240" w:lineRule="auto"/>
              <w:rPr>
                <w:rFonts w:cs="Arial"/>
                <w:b w:val="0"/>
                <w:color w:val="000000"/>
                <w:lang w:eastAsia="en-AU"/>
              </w:rPr>
            </w:pPr>
            <w:r w:rsidRPr="00605F5E">
              <w:rPr>
                <w:rFonts w:cs="Arial"/>
                <w:b w:val="0"/>
              </w:rPr>
              <w:t>15_622_0118_1_3_TH</w:t>
            </w:r>
          </w:p>
        </w:tc>
        <w:tc>
          <w:tcPr>
            <w:tcW w:w="2352" w:type="pct"/>
            <w:noWrap/>
          </w:tcPr>
          <w:p w14:paraId="49FD4D6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Speech Pathologist - Telehealth</w:t>
            </w:r>
          </w:p>
        </w:tc>
        <w:tc>
          <w:tcPr>
            <w:tcW w:w="270" w:type="pct"/>
            <w:noWrap/>
          </w:tcPr>
          <w:p w14:paraId="158F1DF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E7E6E3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358199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5DB74C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387165B6" w14:textId="6368B1A8" w:rsidR="0096212C" w:rsidRPr="00605F5E" w:rsidRDefault="0096212C" w:rsidP="00F0649A">
      <w:pPr>
        <w:pStyle w:val="Heading4"/>
      </w:pPr>
      <w:r w:rsidRPr="00605F5E">
        <w:t>Other Early Childhood Professional</w:t>
      </w:r>
      <w:r w:rsidR="00106366">
        <w:t>s</w:t>
      </w:r>
    </w:p>
    <w:p w14:paraId="25BD5C27" w14:textId="21BDBF1E" w:rsidR="004324CD" w:rsidRPr="00605F5E" w:rsidRDefault="01BAE087" w:rsidP="004324CD">
      <w:r>
        <w:t xml:space="preserve">The maximum amounts in </w:t>
      </w:r>
      <w:r w:rsidR="001F1060">
        <w:fldChar w:fldCharType="begin"/>
      </w:r>
      <w:r w:rsidR="001F1060">
        <w:instrText xml:space="preserve"> REF _Ref235540364 \h  \* MERGEFORMAT </w:instrText>
      </w:r>
      <w:r w:rsidR="001F1060">
        <w:fldChar w:fldCharType="separate"/>
      </w:r>
      <w:r w:rsidR="006F741E" w:rsidRPr="00605F5E">
        <w:t xml:space="preserve">Table </w:t>
      </w:r>
      <w:r w:rsidR="006F741E">
        <w:rPr>
          <w:noProof/>
        </w:rPr>
        <w:t>53</w:t>
      </w:r>
      <w:r w:rsidR="001F1060">
        <w:fldChar w:fldCharType="end"/>
      </w:r>
      <w:r>
        <w:t xml:space="preserve"> </w:t>
      </w:r>
      <w:r w:rsidR="1EE321A4">
        <w:t xml:space="preserve">apply to </w:t>
      </w:r>
      <w:r w:rsidR="0DFF413A">
        <w:t xml:space="preserve">Other Early Childhood Professional </w:t>
      </w:r>
      <w:r>
        <w:t>supports</w:t>
      </w:r>
      <w:r w:rsidR="0DFF413A">
        <w:t xml:space="preserve">. </w:t>
      </w:r>
      <w:r w:rsidR="1988FCC7">
        <w:t xml:space="preserve">These </w:t>
      </w:r>
      <w:r w:rsidR="0DFF413A">
        <w:t xml:space="preserve">are </w:t>
      </w:r>
      <w:r>
        <w:t>supports</w:t>
      </w:r>
      <w:r w:rsidR="3BF26874">
        <w:t xml:space="preserve"> delivered by a person </w:t>
      </w:r>
      <w:r w:rsidR="51A07E0B">
        <w:t xml:space="preserve">whose professional discipline is </w:t>
      </w:r>
      <w:r w:rsidR="16629A9D">
        <w:t xml:space="preserve">not explicitly defined elsewhere </w:t>
      </w:r>
      <w:r w:rsidR="39FC9C57">
        <w:t xml:space="preserve">in this Appendix, </w:t>
      </w:r>
      <w:r w:rsidR="3BF26874">
        <w:t>but who the provider considers to be an appropriate professional to deliver therapeutic supports in line with the NDIS Quality and Safeguard</w:t>
      </w:r>
      <w:r w:rsidR="41D8BEA5">
        <w:t>s</w:t>
      </w:r>
      <w:r w:rsidR="3BF26874">
        <w:t xml:space="preserve"> Commission’s requirements for the Early Intervention Supports for Early Childhood Registration Group. </w:t>
      </w:r>
    </w:p>
    <w:p w14:paraId="11A8A1E4" w14:textId="7CDAF25C" w:rsidR="00224D5C" w:rsidRPr="00605F5E" w:rsidRDefault="00626FCD" w:rsidP="001F1060">
      <w:pPr>
        <w:pStyle w:val="Caption"/>
        <w:spacing w:before="240"/>
        <w:rPr>
          <w:rFonts w:cs="Arial"/>
        </w:rPr>
      </w:pPr>
      <w:bookmarkStart w:id="84" w:name="_Ref235540364"/>
      <w:r w:rsidRPr="00605F5E">
        <w:t xml:space="preserve">Table </w:t>
      </w:r>
      <w:r>
        <w:fldChar w:fldCharType="begin"/>
      </w:r>
      <w:r>
        <w:instrText>SEQ Table \* ARABIC</w:instrText>
      </w:r>
      <w:r>
        <w:fldChar w:fldCharType="separate"/>
      </w:r>
      <w:r w:rsidR="006F741E">
        <w:rPr>
          <w:noProof/>
        </w:rPr>
        <w:t>53</w:t>
      </w:r>
      <w:r>
        <w:fldChar w:fldCharType="end"/>
      </w:r>
      <w:bookmarkEnd w:id="84"/>
      <w:r w:rsidRPr="00605F5E">
        <w:rPr>
          <w:rFonts w:cs="Arial"/>
        </w:rPr>
        <w:t xml:space="preserve">: </w:t>
      </w:r>
      <w:r w:rsidR="006E70A7" w:rsidRPr="00605F5E">
        <w:rPr>
          <w:rFonts w:cs="Arial"/>
        </w:rPr>
        <w:t xml:space="preserve">Maximum amounts for </w:t>
      </w:r>
      <w:r w:rsidR="002135D9">
        <w:rPr>
          <w:rFonts w:cs="Arial"/>
        </w:rPr>
        <w:t xml:space="preserve">the </w:t>
      </w:r>
      <w:r w:rsidR="00191136">
        <w:rPr>
          <w:rFonts w:cs="Arial"/>
        </w:rPr>
        <w:t xml:space="preserve">delivery of </w:t>
      </w:r>
      <w:r w:rsidR="00954406">
        <w:rPr>
          <w:rFonts w:cs="Arial"/>
        </w:rPr>
        <w:t xml:space="preserve">Other Early Childhood Professional </w:t>
      </w:r>
      <w:r w:rsidR="006E70A7"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7C338280"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7DB4D614"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1D85CBDB"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30EA5D83"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2A1232F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173A3FC5"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30AD1CB8"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1B76495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F226986" w14:textId="77777777" w:rsidR="00626FCD" w:rsidRPr="00605F5E" w:rsidRDefault="00626FCD">
            <w:pPr>
              <w:spacing w:before="120" w:after="120" w:line="240" w:lineRule="auto"/>
              <w:rPr>
                <w:rFonts w:cs="Arial"/>
                <w:b w:val="0"/>
              </w:rPr>
            </w:pPr>
            <w:r w:rsidRPr="00605F5E">
              <w:rPr>
                <w:rFonts w:cs="Arial"/>
                <w:b w:val="0"/>
              </w:rPr>
              <w:t>01_740_0118_1_3</w:t>
            </w:r>
          </w:p>
        </w:tc>
        <w:tc>
          <w:tcPr>
            <w:tcW w:w="2352" w:type="pct"/>
            <w:noWrap/>
          </w:tcPr>
          <w:p w14:paraId="463731C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Other Early Childhood Professional - Direct Service</w:t>
            </w:r>
          </w:p>
        </w:tc>
        <w:tc>
          <w:tcPr>
            <w:tcW w:w="270" w:type="pct"/>
            <w:noWrap/>
          </w:tcPr>
          <w:p w14:paraId="4E7DF2BD"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0D62D2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438E171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D19A25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5661053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3E83EA3" w14:textId="77777777" w:rsidR="00626FCD" w:rsidRPr="00605F5E" w:rsidRDefault="00626FCD">
            <w:pPr>
              <w:spacing w:before="120" w:after="120" w:line="240" w:lineRule="auto"/>
              <w:rPr>
                <w:rFonts w:cs="Arial"/>
                <w:b w:val="0"/>
              </w:rPr>
            </w:pPr>
            <w:r w:rsidRPr="00605F5E">
              <w:rPr>
                <w:rFonts w:cs="Arial"/>
                <w:b w:val="0"/>
              </w:rPr>
              <w:t>01_740_0118_1_3_CA</w:t>
            </w:r>
          </w:p>
        </w:tc>
        <w:tc>
          <w:tcPr>
            <w:tcW w:w="2352" w:type="pct"/>
            <w:noWrap/>
          </w:tcPr>
          <w:p w14:paraId="1FB7B74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Other Early Childhood Professional - Cancellation</w:t>
            </w:r>
          </w:p>
        </w:tc>
        <w:tc>
          <w:tcPr>
            <w:tcW w:w="270" w:type="pct"/>
            <w:noWrap/>
          </w:tcPr>
          <w:p w14:paraId="65FDE96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58EF84A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77C201D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68CE88B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626FCD" w:rsidRPr="00605F5E" w14:paraId="79C7C84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31101AA" w14:textId="77777777" w:rsidR="00626FCD" w:rsidRPr="00605F5E" w:rsidRDefault="00626FCD">
            <w:pPr>
              <w:spacing w:before="120" w:after="120" w:line="240" w:lineRule="auto"/>
              <w:rPr>
                <w:rFonts w:cs="Arial"/>
                <w:b w:val="0"/>
              </w:rPr>
            </w:pPr>
            <w:r w:rsidRPr="00605F5E">
              <w:rPr>
                <w:rFonts w:cs="Arial"/>
                <w:b w:val="0"/>
              </w:rPr>
              <w:t>01_740_0118_1_3_NF</w:t>
            </w:r>
          </w:p>
        </w:tc>
        <w:tc>
          <w:tcPr>
            <w:tcW w:w="2352" w:type="pct"/>
            <w:noWrap/>
          </w:tcPr>
          <w:p w14:paraId="1E79C0EF"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Other Early Childhood Professional - Non-Face-to-Face</w:t>
            </w:r>
          </w:p>
        </w:tc>
        <w:tc>
          <w:tcPr>
            <w:tcW w:w="270" w:type="pct"/>
            <w:noWrap/>
          </w:tcPr>
          <w:p w14:paraId="3FEB5310"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1DE562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099C82C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5452710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503C40B6"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05A38DD" w14:textId="77777777" w:rsidR="00626FCD" w:rsidRPr="00605F5E" w:rsidRDefault="00626FCD">
            <w:pPr>
              <w:spacing w:before="120" w:after="120" w:line="240" w:lineRule="auto"/>
              <w:rPr>
                <w:rFonts w:cs="Arial"/>
                <w:b w:val="0"/>
              </w:rPr>
            </w:pPr>
            <w:r w:rsidRPr="00605F5E">
              <w:rPr>
                <w:rFonts w:cs="Arial"/>
                <w:b w:val="0"/>
              </w:rPr>
              <w:t>01_740_0118_1_3_PT</w:t>
            </w:r>
          </w:p>
        </w:tc>
        <w:tc>
          <w:tcPr>
            <w:tcW w:w="2352" w:type="pct"/>
            <w:noWrap/>
          </w:tcPr>
          <w:p w14:paraId="2044224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Other Early Childhood Professional - Provider Travel</w:t>
            </w:r>
          </w:p>
        </w:tc>
        <w:tc>
          <w:tcPr>
            <w:tcW w:w="270" w:type="pct"/>
            <w:noWrap/>
          </w:tcPr>
          <w:p w14:paraId="70E37C7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6229FF4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$97.00</w:t>
            </w:r>
          </w:p>
        </w:tc>
        <w:tc>
          <w:tcPr>
            <w:tcW w:w="455" w:type="pct"/>
            <w:noWrap/>
          </w:tcPr>
          <w:p w14:paraId="0033F76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$135.80</w:t>
            </w:r>
          </w:p>
        </w:tc>
        <w:tc>
          <w:tcPr>
            <w:tcW w:w="454" w:type="pct"/>
            <w:noWrap/>
          </w:tcPr>
          <w:p w14:paraId="64A605E0"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$145.50</w:t>
            </w:r>
          </w:p>
        </w:tc>
      </w:tr>
      <w:tr w:rsidR="00626FCD" w:rsidRPr="00605F5E" w14:paraId="5732BBF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28B6248" w14:textId="77777777" w:rsidR="00626FCD" w:rsidRPr="00605F5E" w:rsidRDefault="00626FCD">
            <w:pPr>
              <w:spacing w:before="120" w:after="120" w:line="240" w:lineRule="auto"/>
              <w:rPr>
                <w:rFonts w:cs="Arial"/>
                <w:b w:val="0"/>
              </w:rPr>
            </w:pPr>
            <w:r w:rsidRPr="00605F5E">
              <w:rPr>
                <w:rFonts w:cs="Arial"/>
                <w:b w:val="0"/>
              </w:rPr>
              <w:t>01_740_0118_1_3_RR</w:t>
            </w:r>
          </w:p>
        </w:tc>
        <w:tc>
          <w:tcPr>
            <w:tcW w:w="2352" w:type="pct"/>
            <w:noWrap/>
          </w:tcPr>
          <w:p w14:paraId="284627AB"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ECI Professional - Other Early Childhood Professional - NDIA Requested Reports</w:t>
            </w:r>
          </w:p>
        </w:tc>
        <w:tc>
          <w:tcPr>
            <w:tcW w:w="270" w:type="pct"/>
            <w:noWrap/>
          </w:tcPr>
          <w:p w14:paraId="266C97D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F0A39A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$193.99</w:t>
            </w:r>
          </w:p>
        </w:tc>
        <w:tc>
          <w:tcPr>
            <w:tcW w:w="455" w:type="pct"/>
            <w:noWrap/>
          </w:tcPr>
          <w:p w14:paraId="36534D28"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$271.59</w:t>
            </w:r>
          </w:p>
        </w:tc>
        <w:tc>
          <w:tcPr>
            <w:tcW w:w="454" w:type="pct"/>
            <w:noWrap/>
          </w:tcPr>
          <w:p w14:paraId="34C3D0E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$290.99</w:t>
            </w:r>
          </w:p>
        </w:tc>
      </w:tr>
      <w:tr w:rsidR="00626FCD" w:rsidRPr="00605F5E" w14:paraId="0EB33663"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5061981E" w14:textId="77777777" w:rsidR="00626FCD" w:rsidRPr="00605F5E" w:rsidRDefault="00626FCD">
            <w:pPr>
              <w:spacing w:before="120" w:after="120" w:line="240" w:lineRule="auto"/>
              <w:rPr>
                <w:rFonts w:cs="Arial"/>
                <w:b w:val="0"/>
              </w:rPr>
            </w:pPr>
            <w:r w:rsidRPr="00605F5E">
              <w:rPr>
                <w:rFonts w:cs="Arial"/>
                <w:b w:val="0"/>
              </w:rPr>
              <w:t>01_740_0118_1_3_TH</w:t>
            </w:r>
          </w:p>
        </w:tc>
        <w:tc>
          <w:tcPr>
            <w:tcW w:w="2352" w:type="pct"/>
            <w:noWrap/>
          </w:tcPr>
          <w:p w14:paraId="4B15A93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ECI Professional - Other Early Childhood Professional - Telehealth</w:t>
            </w:r>
          </w:p>
        </w:tc>
        <w:tc>
          <w:tcPr>
            <w:tcW w:w="270" w:type="pct"/>
            <w:noWrap/>
          </w:tcPr>
          <w:p w14:paraId="190A6A0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F92FC84"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$193.99</w:t>
            </w:r>
          </w:p>
        </w:tc>
        <w:tc>
          <w:tcPr>
            <w:tcW w:w="455" w:type="pct"/>
            <w:noWrap/>
          </w:tcPr>
          <w:p w14:paraId="04EE299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$271.59</w:t>
            </w:r>
          </w:p>
        </w:tc>
        <w:tc>
          <w:tcPr>
            <w:tcW w:w="454" w:type="pct"/>
            <w:noWrap/>
          </w:tcPr>
          <w:p w14:paraId="3FBE9DA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$290.99</w:t>
            </w:r>
          </w:p>
        </w:tc>
      </w:tr>
      <w:tr w:rsidR="00626FCD" w:rsidRPr="00605F5E" w14:paraId="2C7F7E2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C3A2D37" w14:textId="77777777" w:rsidR="00626FCD" w:rsidRPr="00605F5E" w:rsidRDefault="00626FCD">
            <w:pPr>
              <w:spacing w:before="120" w:after="120" w:line="240" w:lineRule="auto"/>
              <w:rPr>
                <w:rFonts w:cs="Arial"/>
                <w:b w:val="0"/>
                <w:color w:val="000000"/>
                <w:lang w:eastAsia="en-AU"/>
              </w:rPr>
            </w:pPr>
            <w:r w:rsidRPr="00605F5E">
              <w:rPr>
                <w:rFonts w:cs="Arial"/>
                <w:b w:val="0"/>
              </w:rPr>
              <w:t>15_005_0118_1_3</w:t>
            </w:r>
          </w:p>
        </w:tc>
        <w:tc>
          <w:tcPr>
            <w:tcW w:w="2352" w:type="pct"/>
            <w:noWrap/>
          </w:tcPr>
          <w:p w14:paraId="2EE541C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Other Early Childhood Professional - Direct Service</w:t>
            </w:r>
          </w:p>
        </w:tc>
        <w:tc>
          <w:tcPr>
            <w:tcW w:w="270" w:type="pct"/>
            <w:noWrap/>
            <w:hideMark/>
          </w:tcPr>
          <w:p w14:paraId="2C18CB2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4E37686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3EADC05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2AB9946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45BA94F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2184BC1" w14:textId="77777777" w:rsidR="00626FCD" w:rsidRPr="00605F5E" w:rsidRDefault="00626FCD">
            <w:pPr>
              <w:spacing w:before="120" w:after="120" w:line="240" w:lineRule="auto"/>
              <w:rPr>
                <w:rFonts w:cs="Arial"/>
                <w:b w:val="0"/>
                <w:color w:val="000000"/>
                <w:lang w:eastAsia="en-AU"/>
              </w:rPr>
            </w:pPr>
            <w:r w:rsidRPr="00605F5E">
              <w:rPr>
                <w:rFonts w:cs="Arial"/>
                <w:b w:val="0"/>
              </w:rPr>
              <w:t>15_005_0118_1_3_CA</w:t>
            </w:r>
          </w:p>
        </w:tc>
        <w:tc>
          <w:tcPr>
            <w:tcW w:w="2352" w:type="pct"/>
            <w:noWrap/>
          </w:tcPr>
          <w:p w14:paraId="691F08E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Other Early Childhood Professional - Cancellation</w:t>
            </w:r>
          </w:p>
        </w:tc>
        <w:tc>
          <w:tcPr>
            <w:tcW w:w="270" w:type="pct"/>
            <w:noWrap/>
            <w:hideMark/>
          </w:tcPr>
          <w:p w14:paraId="66A62F75"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07780A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538F8F1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45721C75"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358E73D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1F08C43" w14:textId="77777777" w:rsidR="00626FCD" w:rsidRPr="00605F5E" w:rsidRDefault="00626FCD">
            <w:pPr>
              <w:spacing w:before="120" w:after="120" w:line="240" w:lineRule="auto"/>
              <w:rPr>
                <w:rFonts w:cs="Arial"/>
                <w:b w:val="0"/>
                <w:color w:val="000000"/>
                <w:lang w:eastAsia="en-AU"/>
              </w:rPr>
            </w:pPr>
            <w:r w:rsidRPr="00605F5E">
              <w:rPr>
                <w:rFonts w:cs="Arial"/>
                <w:b w:val="0"/>
              </w:rPr>
              <w:t>15_005_0118_1_3_NF</w:t>
            </w:r>
          </w:p>
        </w:tc>
        <w:tc>
          <w:tcPr>
            <w:tcW w:w="2352" w:type="pct"/>
            <w:noWrap/>
          </w:tcPr>
          <w:p w14:paraId="2441AE5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Other Early Childhood Professional - Non-Face-to-Face</w:t>
            </w:r>
          </w:p>
        </w:tc>
        <w:tc>
          <w:tcPr>
            <w:tcW w:w="270" w:type="pct"/>
            <w:noWrap/>
          </w:tcPr>
          <w:p w14:paraId="06CA552B"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1B31F50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66915C3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718C7C6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140E40B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4FF87FA" w14:textId="77777777" w:rsidR="00626FCD" w:rsidRPr="00605F5E" w:rsidRDefault="00626FCD">
            <w:pPr>
              <w:spacing w:before="120" w:after="120" w:line="240" w:lineRule="auto"/>
              <w:rPr>
                <w:rFonts w:cs="Arial"/>
                <w:b w:val="0"/>
                <w:color w:val="000000"/>
                <w:lang w:eastAsia="en-AU"/>
              </w:rPr>
            </w:pPr>
            <w:r w:rsidRPr="00605F5E">
              <w:rPr>
                <w:rFonts w:cs="Arial"/>
                <w:b w:val="0"/>
              </w:rPr>
              <w:t>15_005_0118_1_3_PT</w:t>
            </w:r>
          </w:p>
        </w:tc>
        <w:tc>
          <w:tcPr>
            <w:tcW w:w="2352" w:type="pct"/>
            <w:noWrap/>
          </w:tcPr>
          <w:p w14:paraId="4A105F7B"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Other Early Childhood Professional - Provider Travel</w:t>
            </w:r>
          </w:p>
        </w:tc>
        <w:tc>
          <w:tcPr>
            <w:tcW w:w="270" w:type="pct"/>
            <w:noWrap/>
          </w:tcPr>
          <w:p w14:paraId="712BCD7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87661F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$97.00</w:t>
            </w:r>
          </w:p>
        </w:tc>
        <w:tc>
          <w:tcPr>
            <w:tcW w:w="455" w:type="pct"/>
            <w:noWrap/>
          </w:tcPr>
          <w:p w14:paraId="309A083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$135.80</w:t>
            </w:r>
          </w:p>
        </w:tc>
        <w:tc>
          <w:tcPr>
            <w:tcW w:w="454" w:type="pct"/>
            <w:noWrap/>
          </w:tcPr>
          <w:p w14:paraId="203B0A7E"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$145.50</w:t>
            </w:r>
          </w:p>
        </w:tc>
      </w:tr>
      <w:tr w:rsidR="00626FCD" w:rsidRPr="00605F5E" w14:paraId="2862D73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1D493A2" w14:textId="77777777" w:rsidR="00626FCD" w:rsidRPr="00605F5E" w:rsidRDefault="00626FCD">
            <w:pPr>
              <w:spacing w:before="120" w:after="120" w:line="240" w:lineRule="auto"/>
              <w:rPr>
                <w:rFonts w:cs="Arial"/>
                <w:b w:val="0"/>
                <w:color w:val="000000"/>
                <w:lang w:eastAsia="en-AU"/>
              </w:rPr>
            </w:pPr>
            <w:r w:rsidRPr="00605F5E">
              <w:rPr>
                <w:rFonts w:cs="Arial"/>
                <w:b w:val="0"/>
              </w:rPr>
              <w:t>15_005_0118_1_3_RR</w:t>
            </w:r>
          </w:p>
        </w:tc>
        <w:tc>
          <w:tcPr>
            <w:tcW w:w="2352" w:type="pct"/>
            <w:noWrap/>
          </w:tcPr>
          <w:p w14:paraId="53304C5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Other Early Childhood Professional - NDIA Requested Reports</w:t>
            </w:r>
          </w:p>
        </w:tc>
        <w:tc>
          <w:tcPr>
            <w:tcW w:w="270" w:type="pct"/>
            <w:noWrap/>
          </w:tcPr>
          <w:p w14:paraId="7EEDC966"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0354417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525F81C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3501FD65"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$290.99</w:t>
            </w:r>
          </w:p>
        </w:tc>
      </w:tr>
      <w:tr w:rsidR="00626FCD" w:rsidRPr="00605F5E" w14:paraId="23FE77C5"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2E75CC7" w14:textId="77777777" w:rsidR="00626FCD" w:rsidRPr="00605F5E" w:rsidRDefault="00626FCD">
            <w:pPr>
              <w:spacing w:before="120" w:after="120" w:line="240" w:lineRule="auto"/>
              <w:rPr>
                <w:rFonts w:cs="Arial"/>
                <w:b w:val="0"/>
                <w:color w:val="000000"/>
                <w:lang w:eastAsia="en-AU"/>
              </w:rPr>
            </w:pPr>
            <w:r w:rsidRPr="00605F5E">
              <w:rPr>
                <w:rFonts w:cs="Arial"/>
                <w:b w:val="0"/>
              </w:rPr>
              <w:t>15_005_0118_1_3_TH</w:t>
            </w:r>
          </w:p>
        </w:tc>
        <w:tc>
          <w:tcPr>
            <w:tcW w:w="2352" w:type="pct"/>
            <w:noWrap/>
          </w:tcPr>
          <w:p w14:paraId="30DF2B8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Other Early Childhood Professional - Telehealth</w:t>
            </w:r>
          </w:p>
        </w:tc>
        <w:tc>
          <w:tcPr>
            <w:tcW w:w="270" w:type="pct"/>
            <w:noWrap/>
          </w:tcPr>
          <w:p w14:paraId="7C9620AD"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26707AFF"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$193.99</w:t>
            </w:r>
          </w:p>
        </w:tc>
        <w:tc>
          <w:tcPr>
            <w:tcW w:w="455" w:type="pct"/>
            <w:noWrap/>
          </w:tcPr>
          <w:p w14:paraId="442B3CB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$271.59</w:t>
            </w:r>
          </w:p>
        </w:tc>
        <w:tc>
          <w:tcPr>
            <w:tcW w:w="454" w:type="pct"/>
            <w:noWrap/>
          </w:tcPr>
          <w:p w14:paraId="49C4F52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$290.99</w:t>
            </w:r>
          </w:p>
        </w:tc>
      </w:tr>
    </w:tbl>
    <w:p w14:paraId="7D113CA4" w14:textId="77777777" w:rsidR="009D6A73" w:rsidRDefault="009D6A73">
      <w:pPr>
        <w:spacing w:after="0" w:line="240" w:lineRule="auto"/>
        <w:rPr>
          <w:b/>
          <w:color w:val="6B2876" w:themeColor="text1"/>
          <w:sz w:val="28"/>
          <w:szCs w:val="28"/>
        </w:rPr>
      </w:pPr>
      <w:r>
        <w:br w:type="page"/>
      </w:r>
    </w:p>
    <w:p w14:paraId="187E0B9B" w14:textId="76CF3DCB" w:rsidR="0096212C" w:rsidRPr="00605F5E" w:rsidRDefault="00393189" w:rsidP="00F0649A">
      <w:pPr>
        <w:pStyle w:val="Heading4"/>
      </w:pPr>
      <w:r w:rsidRPr="00605F5E">
        <w:t xml:space="preserve">Therapy Assistant </w:t>
      </w:r>
      <w:r w:rsidR="00E134CF">
        <w:t>-</w:t>
      </w:r>
      <w:r w:rsidR="007C1E3C">
        <w:t xml:space="preserve"> </w:t>
      </w:r>
      <w:r w:rsidRPr="00605F5E">
        <w:t>Level 1</w:t>
      </w:r>
    </w:p>
    <w:p w14:paraId="2696C30C" w14:textId="56E16921" w:rsidR="006F4CD0" w:rsidRPr="00605F5E" w:rsidRDefault="0057738F" w:rsidP="006F4CD0">
      <w:r>
        <w:t xml:space="preserve">The </w:t>
      </w:r>
      <w:r w:rsidRPr="00E0106A">
        <w:t xml:space="preserve">maximum amounts in </w:t>
      </w:r>
      <w:r w:rsidRPr="00E0106A">
        <w:fldChar w:fldCharType="begin"/>
      </w:r>
      <w:r w:rsidRPr="00E0106A">
        <w:instrText xml:space="preserve"> REF _Ref239683322 \h </w:instrText>
      </w:r>
      <w:r w:rsidR="00E0106A">
        <w:instrText xml:space="preserve"> \* MERGEFORMAT </w:instrText>
      </w:r>
      <w:r w:rsidRPr="00E0106A">
        <w:fldChar w:fldCharType="separate"/>
      </w:r>
      <w:r w:rsidR="006F741E" w:rsidRPr="00605F5E">
        <w:t xml:space="preserve">Table </w:t>
      </w:r>
      <w:r w:rsidR="006F741E">
        <w:rPr>
          <w:noProof/>
        </w:rPr>
        <w:t>54</w:t>
      </w:r>
      <w:r w:rsidRPr="00E0106A">
        <w:fldChar w:fldCharType="end"/>
      </w:r>
      <w:r w:rsidRPr="00E0106A">
        <w:t xml:space="preserve"> </w:t>
      </w:r>
      <w:r w:rsidR="0051189F" w:rsidRPr="00E0106A">
        <w:t xml:space="preserve">apply to </w:t>
      </w:r>
      <w:r w:rsidRPr="00E0106A">
        <w:t xml:space="preserve">Therapy Assistant </w:t>
      </w:r>
      <w:r w:rsidR="00E134CF">
        <w:t>-</w:t>
      </w:r>
      <w:r w:rsidR="007B0E9E">
        <w:t xml:space="preserve"> </w:t>
      </w:r>
      <w:r w:rsidRPr="00E0106A">
        <w:t>Level 1</w:t>
      </w:r>
      <w:r w:rsidR="005109DD" w:rsidRPr="00E0106A">
        <w:t xml:space="preserve"> supports</w:t>
      </w:r>
      <w:r w:rsidRPr="00E0106A">
        <w:t xml:space="preserve">. </w:t>
      </w:r>
      <w:r w:rsidR="007C1E3C" w:rsidRPr="00E0106A">
        <w:t xml:space="preserve">Therapy Assistant </w:t>
      </w:r>
      <w:r w:rsidR="00E134CF">
        <w:t>-</w:t>
      </w:r>
      <w:r w:rsidR="007C1E3C" w:rsidRPr="00E0106A">
        <w:t xml:space="preserve"> Level 1 supports</w:t>
      </w:r>
      <w:r w:rsidR="0051189F" w:rsidRPr="00E0106A">
        <w:t xml:space="preserve"> </w:t>
      </w:r>
      <w:r w:rsidRPr="00E0106A">
        <w:t>are supports</w:t>
      </w:r>
      <w:r w:rsidR="00954EDB" w:rsidRPr="00E0106A">
        <w:t xml:space="preserve"> delivered by a </w:t>
      </w:r>
      <w:r w:rsidR="0051189F" w:rsidRPr="00E0106A">
        <w:t>person who is working in a</w:t>
      </w:r>
      <w:r w:rsidR="00D16C84" w:rsidRPr="00E0106A">
        <w:t>n</w:t>
      </w:r>
      <w:r w:rsidR="0051189F" w:rsidRPr="00E0106A">
        <w:t xml:space="preserve"> allied health discipline explicitly </w:t>
      </w:r>
      <w:r w:rsidR="00E22477" w:rsidRPr="00E0106A">
        <w:t>included</w:t>
      </w:r>
      <w:r w:rsidR="0051189F" w:rsidRPr="00E0106A">
        <w:t xml:space="preserve"> in this Appendix, but not fully qualified in that discipline. </w:t>
      </w:r>
      <w:r w:rsidR="00046A2E" w:rsidRPr="00A81790">
        <w:t>The person must be working as a therapy assistant under the direct supervision</w:t>
      </w:r>
      <w:r w:rsidR="00046A2E">
        <w:t xml:space="preserve"> of a therapist</w:t>
      </w:r>
      <w:r w:rsidR="00046A2E" w:rsidRPr="00A81790">
        <w:t xml:space="preserve"> at all times</w:t>
      </w:r>
      <w:r w:rsidR="00046A2E">
        <w:t>.</w:t>
      </w:r>
    </w:p>
    <w:p w14:paraId="74546BC1" w14:textId="271160D7" w:rsidR="00954EDB" w:rsidRPr="00605F5E" w:rsidRDefault="00626FCD" w:rsidP="006F4CD0">
      <w:pPr>
        <w:pStyle w:val="Caption"/>
        <w:spacing w:before="240"/>
        <w:rPr>
          <w:rFonts w:cs="Arial"/>
        </w:rPr>
      </w:pPr>
      <w:bookmarkStart w:id="85" w:name="_Ref239683322"/>
      <w:r w:rsidRPr="00605F5E">
        <w:t xml:space="preserve">Table </w:t>
      </w:r>
      <w:r>
        <w:fldChar w:fldCharType="begin"/>
      </w:r>
      <w:r>
        <w:instrText>SEQ Table \* ARABIC</w:instrText>
      </w:r>
      <w:r>
        <w:fldChar w:fldCharType="separate"/>
      </w:r>
      <w:r w:rsidR="006F741E">
        <w:rPr>
          <w:noProof/>
        </w:rPr>
        <w:t>54</w:t>
      </w:r>
      <w:r>
        <w:fldChar w:fldCharType="end"/>
      </w:r>
      <w:bookmarkEnd w:id="85"/>
      <w:r w:rsidRPr="00605F5E">
        <w:rPr>
          <w:rFonts w:cs="Arial"/>
        </w:rPr>
        <w:t xml:space="preserve">: </w:t>
      </w:r>
      <w:r w:rsidR="006F4CD0" w:rsidRPr="00605F5E">
        <w:rPr>
          <w:rFonts w:cs="Arial"/>
        </w:rPr>
        <w:t xml:space="preserve">Maximum amounts for </w:t>
      </w:r>
      <w:r w:rsidR="002135D9">
        <w:rPr>
          <w:rFonts w:cs="Arial"/>
        </w:rPr>
        <w:t xml:space="preserve">the </w:t>
      </w:r>
      <w:r w:rsidR="00F80633">
        <w:rPr>
          <w:rFonts w:cs="Arial"/>
        </w:rPr>
        <w:t xml:space="preserve">delivery of Therapy Assistant </w:t>
      </w:r>
      <w:r w:rsidR="00E134CF">
        <w:t>-</w:t>
      </w:r>
      <w:r w:rsidR="00F80633">
        <w:t xml:space="preserve"> </w:t>
      </w:r>
      <w:r w:rsidR="00F80633" w:rsidRPr="00E0106A">
        <w:t xml:space="preserve">Level 1 </w:t>
      </w:r>
      <w:r w:rsidR="006F4CD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4AA784C3"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2BF6C854"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356FFF2E"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249D5830"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434CE00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773C893F"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686A2202"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17484BF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179D051C" w14:textId="77777777" w:rsidR="00626FCD" w:rsidRPr="00605F5E" w:rsidRDefault="00626FCD">
            <w:pPr>
              <w:spacing w:before="120" w:after="120" w:line="240" w:lineRule="auto"/>
              <w:rPr>
                <w:rFonts w:cs="Arial"/>
                <w:b w:val="0"/>
                <w:color w:val="000000"/>
                <w:lang w:eastAsia="en-AU"/>
              </w:rPr>
            </w:pPr>
            <w:r w:rsidRPr="00605F5E">
              <w:rPr>
                <w:rFonts w:cs="Arial"/>
                <w:b w:val="0"/>
              </w:rPr>
              <w:t>15_007_0118_1_3</w:t>
            </w:r>
          </w:p>
        </w:tc>
        <w:tc>
          <w:tcPr>
            <w:tcW w:w="2352" w:type="pct"/>
            <w:noWrap/>
          </w:tcPr>
          <w:p w14:paraId="7DD9B598"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Therapy Assistant - Level 1 - Direct Service</w:t>
            </w:r>
          </w:p>
        </w:tc>
        <w:tc>
          <w:tcPr>
            <w:tcW w:w="270" w:type="pct"/>
            <w:noWrap/>
            <w:hideMark/>
          </w:tcPr>
          <w:p w14:paraId="241891C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5D9DB8B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$56.16</w:t>
            </w:r>
          </w:p>
        </w:tc>
        <w:tc>
          <w:tcPr>
            <w:tcW w:w="455" w:type="pct"/>
            <w:noWrap/>
          </w:tcPr>
          <w:p w14:paraId="06C51A02"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$78.62</w:t>
            </w:r>
          </w:p>
        </w:tc>
        <w:tc>
          <w:tcPr>
            <w:tcW w:w="454" w:type="pct"/>
            <w:noWrap/>
          </w:tcPr>
          <w:p w14:paraId="52836F0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$84.24</w:t>
            </w:r>
          </w:p>
        </w:tc>
      </w:tr>
      <w:tr w:rsidR="00626FCD" w:rsidRPr="00605F5E" w14:paraId="3BE7C39F"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B983C4B" w14:textId="77777777" w:rsidR="00626FCD" w:rsidRPr="00605F5E" w:rsidRDefault="00626FCD">
            <w:pPr>
              <w:spacing w:before="120" w:after="120" w:line="240" w:lineRule="auto"/>
              <w:rPr>
                <w:rFonts w:cs="Arial"/>
                <w:b w:val="0"/>
                <w:color w:val="000000"/>
                <w:lang w:eastAsia="en-AU"/>
              </w:rPr>
            </w:pPr>
            <w:r w:rsidRPr="00605F5E">
              <w:rPr>
                <w:rFonts w:cs="Arial"/>
                <w:b w:val="0"/>
              </w:rPr>
              <w:t>15_007_0118_1_3_CA</w:t>
            </w:r>
          </w:p>
        </w:tc>
        <w:tc>
          <w:tcPr>
            <w:tcW w:w="2352" w:type="pct"/>
            <w:noWrap/>
          </w:tcPr>
          <w:p w14:paraId="2A4DEE1A"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Therapy Assistant - Level 1 - Cancellation</w:t>
            </w:r>
          </w:p>
        </w:tc>
        <w:tc>
          <w:tcPr>
            <w:tcW w:w="270" w:type="pct"/>
            <w:noWrap/>
            <w:hideMark/>
          </w:tcPr>
          <w:p w14:paraId="0AB421A8"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3B7BE51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$56.16</w:t>
            </w:r>
          </w:p>
        </w:tc>
        <w:tc>
          <w:tcPr>
            <w:tcW w:w="455" w:type="pct"/>
            <w:noWrap/>
          </w:tcPr>
          <w:p w14:paraId="1B0FE8D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$78.62</w:t>
            </w:r>
          </w:p>
        </w:tc>
        <w:tc>
          <w:tcPr>
            <w:tcW w:w="454" w:type="pct"/>
            <w:noWrap/>
          </w:tcPr>
          <w:p w14:paraId="4C6438E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$84.24</w:t>
            </w:r>
          </w:p>
        </w:tc>
      </w:tr>
      <w:tr w:rsidR="00626FCD" w:rsidRPr="00605F5E" w14:paraId="4025A8C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5486C19" w14:textId="77777777" w:rsidR="00626FCD" w:rsidRPr="00605F5E" w:rsidRDefault="00626FCD">
            <w:pPr>
              <w:spacing w:before="120" w:after="120" w:line="240" w:lineRule="auto"/>
              <w:rPr>
                <w:rFonts w:cs="Arial"/>
                <w:b w:val="0"/>
                <w:color w:val="000000"/>
                <w:lang w:eastAsia="en-AU"/>
              </w:rPr>
            </w:pPr>
            <w:r w:rsidRPr="00605F5E">
              <w:rPr>
                <w:rFonts w:cs="Arial"/>
                <w:b w:val="0"/>
              </w:rPr>
              <w:t>15_007_0118_1_3_NF</w:t>
            </w:r>
          </w:p>
        </w:tc>
        <w:tc>
          <w:tcPr>
            <w:tcW w:w="2352" w:type="pct"/>
            <w:noWrap/>
          </w:tcPr>
          <w:p w14:paraId="0667E3E9"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Therapy Assistant - Level 1 - Non-Face-to-Face</w:t>
            </w:r>
          </w:p>
        </w:tc>
        <w:tc>
          <w:tcPr>
            <w:tcW w:w="270" w:type="pct"/>
            <w:noWrap/>
          </w:tcPr>
          <w:p w14:paraId="5A9F198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4A3B04E"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$56.16</w:t>
            </w:r>
          </w:p>
        </w:tc>
        <w:tc>
          <w:tcPr>
            <w:tcW w:w="455" w:type="pct"/>
            <w:noWrap/>
          </w:tcPr>
          <w:p w14:paraId="36AF6CC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$78.62</w:t>
            </w:r>
          </w:p>
        </w:tc>
        <w:tc>
          <w:tcPr>
            <w:tcW w:w="454" w:type="pct"/>
            <w:noWrap/>
          </w:tcPr>
          <w:p w14:paraId="02EC592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$84.24</w:t>
            </w:r>
          </w:p>
        </w:tc>
      </w:tr>
      <w:tr w:rsidR="00626FCD" w:rsidRPr="00605F5E" w14:paraId="3F99CF3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FC8B22F" w14:textId="77777777" w:rsidR="00626FCD" w:rsidRPr="00605F5E" w:rsidRDefault="00626FCD">
            <w:pPr>
              <w:spacing w:before="120" w:after="120" w:line="240" w:lineRule="auto"/>
              <w:rPr>
                <w:rFonts w:cs="Arial"/>
                <w:b w:val="0"/>
                <w:color w:val="000000"/>
                <w:lang w:eastAsia="en-AU"/>
              </w:rPr>
            </w:pPr>
            <w:r w:rsidRPr="00605F5E">
              <w:rPr>
                <w:rFonts w:cs="Arial"/>
                <w:b w:val="0"/>
              </w:rPr>
              <w:t>15_007_0118_1_3_PT</w:t>
            </w:r>
          </w:p>
        </w:tc>
        <w:tc>
          <w:tcPr>
            <w:tcW w:w="2352" w:type="pct"/>
            <w:noWrap/>
          </w:tcPr>
          <w:p w14:paraId="5168A863"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Therapy Assistant - Level 1 - Provider Travel</w:t>
            </w:r>
          </w:p>
        </w:tc>
        <w:tc>
          <w:tcPr>
            <w:tcW w:w="270" w:type="pct"/>
            <w:noWrap/>
          </w:tcPr>
          <w:p w14:paraId="3710CCC9"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A8D074D"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$28.08</w:t>
            </w:r>
          </w:p>
        </w:tc>
        <w:tc>
          <w:tcPr>
            <w:tcW w:w="455" w:type="pct"/>
            <w:noWrap/>
          </w:tcPr>
          <w:p w14:paraId="2F5DC50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$39.31</w:t>
            </w:r>
          </w:p>
        </w:tc>
        <w:tc>
          <w:tcPr>
            <w:tcW w:w="454" w:type="pct"/>
            <w:noWrap/>
          </w:tcPr>
          <w:p w14:paraId="3B5B7B6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$42.12</w:t>
            </w:r>
          </w:p>
        </w:tc>
      </w:tr>
      <w:tr w:rsidR="00626FCD" w:rsidRPr="00605F5E" w14:paraId="1A9FBEF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0AAE9486" w14:textId="77777777" w:rsidR="00626FCD" w:rsidRPr="00605F5E" w:rsidRDefault="00626FCD">
            <w:pPr>
              <w:spacing w:before="120" w:after="120" w:line="240" w:lineRule="auto"/>
              <w:rPr>
                <w:rFonts w:cs="Arial"/>
                <w:b w:val="0"/>
                <w:color w:val="000000"/>
                <w:lang w:eastAsia="en-AU"/>
              </w:rPr>
            </w:pPr>
            <w:r w:rsidRPr="00605F5E">
              <w:rPr>
                <w:rFonts w:cs="Arial"/>
                <w:b w:val="0"/>
              </w:rPr>
              <w:t>15_007_0118_1_3_RR</w:t>
            </w:r>
          </w:p>
        </w:tc>
        <w:tc>
          <w:tcPr>
            <w:tcW w:w="2352" w:type="pct"/>
            <w:noWrap/>
          </w:tcPr>
          <w:p w14:paraId="6684869C"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ECI Professional - Therapy Assistant - Level 1 - NDIA Requested Reports</w:t>
            </w:r>
          </w:p>
        </w:tc>
        <w:tc>
          <w:tcPr>
            <w:tcW w:w="270" w:type="pct"/>
            <w:noWrap/>
          </w:tcPr>
          <w:p w14:paraId="052CF5C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Hour</w:t>
            </w:r>
          </w:p>
        </w:tc>
        <w:tc>
          <w:tcPr>
            <w:tcW w:w="455" w:type="pct"/>
            <w:noWrap/>
          </w:tcPr>
          <w:p w14:paraId="28DD845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$56.16</w:t>
            </w:r>
          </w:p>
        </w:tc>
        <w:tc>
          <w:tcPr>
            <w:tcW w:w="455" w:type="pct"/>
            <w:noWrap/>
          </w:tcPr>
          <w:p w14:paraId="552C0960"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$78.62</w:t>
            </w:r>
          </w:p>
        </w:tc>
        <w:tc>
          <w:tcPr>
            <w:tcW w:w="454" w:type="pct"/>
            <w:noWrap/>
          </w:tcPr>
          <w:p w14:paraId="1570920D"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rPr>
                <w:rFonts w:cs="Arial"/>
              </w:rPr>
              <w:t>$84.24</w:t>
            </w:r>
          </w:p>
        </w:tc>
      </w:tr>
      <w:tr w:rsidR="00626FCD" w:rsidRPr="00605F5E" w14:paraId="68876F61"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D6DACB8" w14:textId="77777777" w:rsidR="00626FCD" w:rsidRPr="00605F5E" w:rsidRDefault="00626FCD">
            <w:pPr>
              <w:spacing w:before="120" w:after="120" w:line="240" w:lineRule="auto"/>
              <w:rPr>
                <w:rFonts w:cs="Arial"/>
                <w:b w:val="0"/>
                <w:color w:val="000000"/>
                <w:lang w:eastAsia="en-AU"/>
              </w:rPr>
            </w:pPr>
            <w:r w:rsidRPr="00605F5E">
              <w:rPr>
                <w:rFonts w:cs="Arial"/>
                <w:b w:val="0"/>
              </w:rPr>
              <w:t>15_007_0118_1_3_TH</w:t>
            </w:r>
          </w:p>
        </w:tc>
        <w:tc>
          <w:tcPr>
            <w:tcW w:w="2352" w:type="pct"/>
            <w:noWrap/>
          </w:tcPr>
          <w:p w14:paraId="7388086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ECI Professional - Therapy Assistant - Level 1 - Telehealth</w:t>
            </w:r>
          </w:p>
        </w:tc>
        <w:tc>
          <w:tcPr>
            <w:tcW w:w="270" w:type="pct"/>
            <w:noWrap/>
          </w:tcPr>
          <w:p w14:paraId="44B63CB1"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Hour</w:t>
            </w:r>
          </w:p>
        </w:tc>
        <w:tc>
          <w:tcPr>
            <w:tcW w:w="455" w:type="pct"/>
            <w:noWrap/>
          </w:tcPr>
          <w:p w14:paraId="1E4328D8"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$56.16</w:t>
            </w:r>
          </w:p>
        </w:tc>
        <w:tc>
          <w:tcPr>
            <w:tcW w:w="455" w:type="pct"/>
            <w:noWrap/>
          </w:tcPr>
          <w:p w14:paraId="1182B872"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$78.62</w:t>
            </w:r>
          </w:p>
        </w:tc>
        <w:tc>
          <w:tcPr>
            <w:tcW w:w="454" w:type="pct"/>
            <w:noWrap/>
          </w:tcPr>
          <w:p w14:paraId="5EEA95F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rPr>
                <w:rFonts w:cs="Arial"/>
              </w:rPr>
              <w:t>$84.24</w:t>
            </w:r>
          </w:p>
        </w:tc>
      </w:tr>
    </w:tbl>
    <w:p w14:paraId="3D5B9519" w14:textId="77777777" w:rsidR="009D6A73" w:rsidRDefault="009D6A73">
      <w:pPr>
        <w:spacing w:after="0" w:line="240" w:lineRule="auto"/>
        <w:rPr>
          <w:b/>
          <w:color w:val="6B2876" w:themeColor="text1"/>
          <w:sz w:val="28"/>
          <w:szCs w:val="28"/>
        </w:rPr>
      </w:pPr>
      <w:r>
        <w:br w:type="page"/>
      </w:r>
    </w:p>
    <w:p w14:paraId="132A69F6" w14:textId="4A7F383A" w:rsidR="00393189" w:rsidRPr="00605F5E" w:rsidRDefault="00393189" w:rsidP="00F0649A">
      <w:pPr>
        <w:pStyle w:val="Heading4"/>
      </w:pPr>
      <w:r w:rsidRPr="00605F5E">
        <w:t xml:space="preserve">Therapy Assistant </w:t>
      </w:r>
      <w:r w:rsidR="00E134CF">
        <w:t>-</w:t>
      </w:r>
      <w:r w:rsidR="007C1E3C">
        <w:t xml:space="preserve"> </w:t>
      </w:r>
      <w:r w:rsidRPr="00605F5E">
        <w:t>Level 2</w:t>
      </w:r>
    </w:p>
    <w:p w14:paraId="61C3373F" w14:textId="08C8DEAC" w:rsidR="006F4CD0" w:rsidRPr="00605F5E" w:rsidRDefault="005109DD" w:rsidP="006F4CD0">
      <w:r>
        <w:t>The</w:t>
      </w:r>
      <w:r w:rsidR="0057738F">
        <w:t xml:space="preserve"> </w:t>
      </w:r>
      <w:r w:rsidR="0057738F" w:rsidRPr="00E0106A">
        <w:t xml:space="preserve">maximum amounts in </w:t>
      </w:r>
      <w:r w:rsidR="0057738F" w:rsidRPr="00E0106A">
        <w:fldChar w:fldCharType="begin"/>
      </w:r>
      <w:r w:rsidR="0057738F" w:rsidRPr="00E0106A">
        <w:instrText xml:space="preserve"> REF _Ref239683395 \h </w:instrText>
      </w:r>
      <w:r w:rsidR="00E0106A">
        <w:instrText xml:space="preserve"> \* MERGEFORMAT </w:instrText>
      </w:r>
      <w:r w:rsidR="0057738F" w:rsidRPr="00E0106A">
        <w:fldChar w:fldCharType="separate"/>
      </w:r>
      <w:r w:rsidR="006F741E" w:rsidRPr="00605F5E">
        <w:t xml:space="preserve">Table </w:t>
      </w:r>
      <w:r w:rsidR="006F741E">
        <w:rPr>
          <w:noProof/>
        </w:rPr>
        <w:t>55</w:t>
      </w:r>
      <w:r w:rsidR="0057738F" w:rsidRPr="00E0106A">
        <w:fldChar w:fldCharType="end"/>
      </w:r>
      <w:r w:rsidRPr="00E0106A">
        <w:t xml:space="preserve"> </w:t>
      </w:r>
      <w:r w:rsidR="00B268A1" w:rsidRPr="00E0106A">
        <w:t xml:space="preserve">apply for </w:t>
      </w:r>
      <w:r w:rsidR="0057738F" w:rsidRPr="00E0106A">
        <w:t xml:space="preserve">Therapy Assistant </w:t>
      </w:r>
      <w:r w:rsidR="00E134CF">
        <w:t>-</w:t>
      </w:r>
      <w:r w:rsidR="007B0E9E">
        <w:t xml:space="preserve"> </w:t>
      </w:r>
      <w:r w:rsidR="0057738F" w:rsidRPr="00E0106A">
        <w:t>Level 2</w:t>
      </w:r>
      <w:r w:rsidRPr="00E0106A">
        <w:t xml:space="preserve"> supports</w:t>
      </w:r>
      <w:r w:rsidR="0057738F" w:rsidRPr="00E0106A">
        <w:t xml:space="preserve">. </w:t>
      </w:r>
      <w:r w:rsidR="007C1E3C" w:rsidRPr="00E0106A">
        <w:t xml:space="preserve">Therapy Assistant </w:t>
      </w:r>
      <w:r w:rsidR="00E134CF">
        <w:t>-</w:t>
      </w:r>
      <w:r w:rsidR="007C1E3C" w:rsidRPr="00E0106A">
        <w:t xml:space="preserve"> Level 2 supports</w:t>
      </w:r>
      <w:r w:rsidR="00B75ACC" w:rsidRPr="00E0106A">
        <w:t xml:space="preserve"> </w:t>
      </w:r>
      <w:r w:rsidR="0057738F" w:rsidRPr="00E0106A">
        <w:t>are supports</w:t>
      </w:r>
      <w:r w:rsidR="006E4081" w:rsidRPr="00E0106A">
        <w:t xml:space="preserve"> delivered by a</w:t>
      </w:r>
      <w:r w:rsidR="00B75ACC" w:rsidRPr="00E0106A">
        <w:t xml:space="preserve"> person who is working in a</w:t>
      </w:r>
      <w:r w:rsidR="00E22477" w:rsidRPr="00E0106A">
        <w:t>n</w:t>
      </w:r>
      <w:r w:rsidR="00B75ACC" w:rsidRPr="00E0106A">
        <w:t xml:space="preserve"> allied health discipline explicitly </w:t>
      </w:r>
      <w:r w:rsidR="00E22477" w:rsidRPr="00E0106A">
        <w:t>included</w:t>
      </w:r>
      <w:r w:rsidR="00B75ACC" w:rsidRPr="00E0106A">
        <w:t xml:space="preserve"> in this Appendix, but not fully qualified in that discipline. </w:t>
      </w:r>
      <w:r w:rsidR="00046A2E" w:rsidRPr="00A81790">
        <w:rPr>
          <w:rFonts w:cs="Arial"/>
        </w:rPr>
        <w:t xml:space="preserve">The person must be working as a therapy assistant under the </w:t>
      </w:r>
      <w:r w:rsidR="00046A2E">
        <w:rPr>
          <w:rFonts w:cs="Arial"/>
        </w:rPr>
        <w:t xml:space="preserve">direct </w:t>
      </w:r>
      <w:r w:rsidR="00046A2E" w:rsidRPr="00A81790">
        <w:rPr>
          <w:rFonts w:cs="Arial"/>
        </w:rPr>
        <w:t>supervision of a therapist</w:t>
      </w:r>
      <w:r w:rsidR="00046A2E">
        <w:rPr>
          <w:rFonts w:cs="Arial"/>
        </w:rPr>
        <w:t>;</w:t>
      </w:r>
      <w:r w:rsidR="00046A2E" w:rsidRPr="00A81790">
        <w:rPr>
          <w:rFonts w:cs="Arial"/>
        </w:rPr>
        <w:t xml:space="preserve"> </w:t>
      </w:r>
      <w:r w:rsidR="00046A2E">
        <w:rPr>
          <w:rFonts w:cs="Arial"/>
        </w:rPr>
        <w:t xml:space="preserve">or </w:t>
      </w:r>
      <w:r w:rsidR="00046A2E" w:rsidRPr="00A81790">
        <w:rPr>
          <w:rFonts w:cs="Arial"/>
        </w:rPr>
        <w:t>where the therapist is satisfied that the therapy assistant</w:t>
      </w:r>
      <w:r w:rsidR="00046A2E" w:rsidRPr="00605F5E">
        <w:rPr>
          <w:rFonts w:cs="Arial"/>
        </w:rPr>
        <w:t xml:space="preserve"> is able to</w:t>
      </w:r>
      <w:r w:rsidR="00046A2E">
        <w:rPr>
          <w:rFonts w:cs="Arial"/>
        </w:rPr>
        <w:t>,</w:t>
      </w:r>
      <w:r w:rsidR="00046A2E" w:rsidRPr="00605F5E">
        <w:rPr>
          <w:rFonts w:cs="Arial"/>
        </w:rPr>
        <w:t xml:space="preserve"> work</w:t>
      </w:r>
      <w:r w:rsidR="00046A2E">
        <w:rPr>
          <w:rFonts w:cs="Arial"/>
        </w:rPr>
        <w:t>ing</w:t>
      </w:r>
      <w:r w:rsidR="00046A2E" w:rsidRPr="00605F5E">
        <w:rPr>
          <w:rFonts w:cs="Arial"/>
        </w:rPr>
        <w:t xml:space="preserve"> independently without direct supervision at all times. </w:t>
      </w:r>
    </w:p>
    <w:p w14:paraId="53B4F30A" w14:textId="1C841018" w:rsidR="006E4081" w:rsidRPr="00605F5E" w:rsidRDefault="00626FCD" w:rsidP="006F4CD0">
      <w:pPr>
        <w:pStyle w:val="Caption"/>
        <w:spacing w:before="240"/>
        <w:rPr>
          <w:rFonts w:cs="Arial"/>
        </w:rPr>
      </w:pPr>
      <w:bookmarkStart w:id="86" w:name="_Ref239683395"/>
      <w:r w:rsidRPr="00605F5E">
        <w:t xml:space="preserve">Table </w:t>
      </w:r>
      <w:r>
        <w:fldChar w:fldCharType="begin"/>
      </w:r>
      <w:r>
        <w:instrText>SEQ Table \* ARABIC</w:instrText>
      </w:r>
      <w:r>
        <w:fldChar w:fldCharType="separate"/>
      </w:r>
      <w:r w:rsidR="006F741E">
        <w:rPr>
          <w:noProof/>
        </w:rPr>
        <w:t>55</w:t>
      </w:r>
      <w:r>
        <w:fldChar w:fldCharType="end"/>
      </w:r>
      <w:bookmarkEnd w:id="86"/>
      <w:r w:rsidRPr="00605F5E">
        <w:rPr>
          <w:rFonts w:cs="Arial"/>
        </w:rPr>
        <w:t xml:space="preserve">: </w:t>
      </w:r>
      <w:r w:rsidR="006F4CD0" w:rsidRPr="00605F5E">
        <w:rPr>
          <w:rFonts w:cs="Arial"/>
        </w:rPr>
        <w:t xml:space="preserve">Maximum amounts for </w:t>
      </w:r>
      <w:r w:rsidR="002135D9">
        <w:rPr>
          <w:rFonts w:cs="Arial"/>
        </w:rPr>
        <w:t xml:space="preserve">the </w:t>
      </w:r>
      <w:r w:rsidR="000E3722">
        <w:rPr>
          <w:rFonts w:cs="Arial"/>
        </w:rPr>
        <w:t xml:space="preserve">delivery of Therapy Assistant </w:t>
      </w:r>
      <w:r w:rsidR="00C972D4">
        <w:t>-</w:t>
      </w:r>
      <w:r w:rsidR="000E3722">
        <w:t xml:space="preserve"> </w:t>
      </w:r>
      <w:r w:rsidR="000E3722" w:rsidRPr="00E0106A">
        <w:t xml:space="preserve">Level </w:t>
      </w:r>
      <w:r w:rsidR="000E3722">
        <w:t>2</w:t>
      </w:r>
      <w:r w:rsidR="000E3722" w:rsidRPr="00E0106A">
        <w:t xml:space="preserve"> </w:t>
      </w:r>
      <w:r w:rsidR="006F4CD0"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830"/>
        <w:gridCol w:w="6561"/>
        <w:gridCol w:w="753"/>
        <w:gridCol w:w="1269"/>
        <w:gridCol w:w="1269"/>
        <w:gridCol w:w="1266"/>
      </w:tblGrid>
      <w:tr w:rsidR="00626FCD" w:rsidRPr="00605F5E" w14:paraId="29EE107D" w14:textId="7777777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1014" w:type="pct"/>
            <w:noWrap/>
            <w:hideMark/>
          </w:tcPr>
          <w:p w14:paraId="68DAC272" w14:textId="77777777" w:rsidR="00626FCD" w:rsidRPr="00605F5E" w:rsidRDefault="00626FCD">
            <w:pPr>
              <w:spacing w:before="120" w:after="120" w:line="240" w:lineRule="auto"/>
              <w:rPr>
                <w:rFonts w:cs="Arial"/>
                <w:lang w:eastAsia="en-AU"/>
              </w:rPr>
            </w:pPr>
            <w:r w:rsidRPr="00605F5E">
              <w:rPr>
                <w:rFonts w:cs="Arial"/>
                <w:lang w:eastAsia="en-AU"/>
              </w:rPr>
              <w:t>Support Item Number</w:t>
            </w:r>
          </w:p>
        </w:tc>
        <w:tc>
          <w:tcPr>
            <w:tcW w:w="2352" w:type="pct"/>
            <w:noWrap/>
            <w:hideMark/>
          </w:tcPr>
          <w:p w14:paraId="2B6290F7"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Support Item Name</w:t>
            </w:r>
          </w:p>
        </w:tc>
        <w:tc>
          <w:tcPr>
            <w:tcW w:w="270" w:type="pct"/>
            <w:noWrap/>
            <w:hideMark/>
          </w:tcPr>
          <w:p w14:paraId="7F602FBD"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Unit</w:t>
            </w:r>
          </w:p>
        </w:tc>
        <w:tc>
          <w:tcPr>
            <w:tcW w:w="455" w:type="pct"/>
            <w:noWrap/>
            <w:hideMark/>
          </w:tcPr>
          <w:p w14:paraId="281467F6"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National</w:t>
            </w:r>
          </w:p>
        </w:tc>
        <w:tc>
          <w:tcPr>
            <w:tcW w:w="455" w:type="pct"/>
            <w:noWrap/>
            <w:hideMark/>
          </w:tcPr>
          <w:p w14:paraId="31E51D69"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Remote</w:t>
            </w:r>
          </w:p>
        </w:tc>
        <w:tc>
          <w:tcPr>
            <w:tcW w:w="454" w:type="pct"/>
            <w:noWrap/>
            <w:hideMark/>
          </w:tcPr>
          <w:p w14:paraId="3DA62534" w14:textId="77777777" w:rsidR="00626FCD" w:rsidRPr="00605F5E" w:rsidRDefault="00626FCD">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lang w:eastAsia="en-AU"/>
              </w:rPr>
            </w:pPr>
            <w:r w:rsidRPr="00605F5E">
              <w:rPr>
                <w:rFonts w:cs="Arial"/>
                <w:lang w:eastAsia="en-AU"/>
              </w:rPr>
              <w:t>Very Remote</w:t>
            </w:r>
          </w:p>
        </w:tc>
      </w:tr>
      <w:tr w:rsidR="00626FCD" w:rsidRPr="00605F5E" w14:paraId="7BACABF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CFB41A9" w14:textId="77777777" w:rsidR="00626FCD" w:rsidRPr="00605F5E" w:rsidRDefault="00626FCD">
            <w:pPr>
              <w:spacing w:before="120" w:after="120" w:line="240" w:lineRule="auto"/>
              <w:rPr>
                <w:rFonts w:cs="Arial"/>
                <w:b w:val="0"/>
                <w:color w:val="000000"/>
                <w:lang w:eastAsia="en-AU"/>
              </w:rPr>
            </w:pPr>
            <w:r w:rsidRPr="00605F5E">
              <w:rPr>
                <w:b w:val="0"/>
              </w:rPr>
              <w:t>15_008_0118_1_3</w:t>
            </w:r>
          </w:p>
        </w:tc>
        <w:tc>
          <w:tcPr>
            <w:tcW w:w="2352" w:type="pct"/>
            <w:noWrap/>
          </w:tcPr>
          <w:p w14:paraId="3E12B75A"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Therapy Assistant - Level 2 - Direct Service</w:t>
            </w:r>
          </w:p>
        </w:tc>
        <w:tc>
          <w:tcPr>
            <w:tcW w:w="270" w:type="pct"/>
            <w:noWrap/>
          </w:tcPr>
          <w:p w14:paraId="6F10D20E"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73576589"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$86.79</w:t>
            </w:r>
          </w:p>
        </w:tc>
        <w:tc>
          <w:tcPr>
            <w:tcW w:w="455" w:type="pct"/>
            <w:noWrap/>
          </w:tcPr>
          <w:p w14:paraId="7ADF1BBF"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$121.51</w:t>
            </w:r>
          </w:p>
        </w:tc>
        <w:tc>
          <w:tcPr>
            <w:tcW w:w="454" w:type="pct"/>
            <w:noWrap/>
          </w:tcPr>
          <w:p w14:paraId="5C386CA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$130.19</w:t>
            </w:r>
          </w:p>
        </w:tc>
      </w:tr>
      <w:tr w:rsidR="00626FCD" w:rsidRPr="00605F5E" w14:paraId="17F70F92"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2A4DFB26" w14:textId="77777777" w:rsidR="00626FCD" w:rsidRPr="00605F5E" w:rsidRDefault="00626FCD">
            <w:pPr>
              <w:spacing w:before="120" w:after="120" w:line="240" w:lineRule="auto"/>
              <w:rPr>
                <w:rFonts w:cs="Arial"/>
                <w:b w:val="0"/>
                <w:color w:val="000000"/>
                <w:lang w:eastAsia="en-AU"/>
              </w:rPr>
            </w:pPr>
            <w:r w:rsidRPr="00605F5E">
              <w:rPr>
                <w:b w:val="0"/>
              </w:rPr>
              <w:t>15_008_0118_1_3_CA</w:t>
            </w:r>
          </w:p>
        </w:tc>
        <w:tc>
          <w:tcPr>
            <w:tcW w:w="2352" w:type="pct"/>
            <w:noWrap/>
          </w:tcPr>
          <w:p w14:paraId="0CA8A12C"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Therapy Assistant - Level 2 - Cancellation</w:t>
            </w:r>
          </w:p>
        </w:tc>
        <w:tc>
          <w:tcPr>
            <w:tcW w:w="270" w:type="pct"/>
            <w:noWrap/>
          </w:tcPr>
          <w:p w14:paraId="3C3BC996"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5CB14699"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$86.79</w:t>
            </w:r>
          </w:p>
        </w:tc>
        <w:tc>
          <w:tcPr>
            <w:tcW w:w="455" w:type="pct"/>
            <w:noWrap/>
          </w:tcPr>
          <w:p w14:paraId="17EE43E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$121.51</w:t>
            </w:r>
          </w:p>
        </w:tc>
        <w:tc>
          <w:tcPr>
            <w:tcW w:w="454" w:type="pct"/>
            <w:noWrap/>
          </w:tcPr>
          <w:p w14:paraId="2AAF08F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$130.19</w:t>
            </w:r>
          </w:p>
        </w:tc>
      </w:tr>
      <w:tr w:rsidR="00626FCD" w:rsidRPr="00605F5E" w14:paraId="3E7FB22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7C1D1DD7" w14:textId="77777777" w:rsidR="00626FCD" w:rsidRPr="00605F5E" w:rsidRDefault="00626FCD">
            <w:pPr>
              <w:spacing w:before="120" w:after="120" w:line="240" w:lineRule="auto"/>
              <w:rPr>
                <w:rFonts w:cs="Arial"/>
                <w:b w:val="0"/>
                <w:color w:val="000000"/>
                <w:lang w:eastAsia="en-AU"/>
              </w:rPr>
            </w:pPr>
            <w:r w:rsidRPr="00605F5E">
              <w:rPr>
                <w:b w:val="0"/>
              </w:rPr>
              <w:t>15_008_0118_1_3_NF</w:t>
            </w:r>
          </w:p>
        </w:tc>
        <w:tc>
          <w:tcPr>
            <w:tcW w:w="2352" w:type="pct"/>
            <w:noWrap/>
          </w:tcPr>
          <w:p w14:paraId="040EBE17"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Therapy Assistant - Level 2 - Non-Face-to-Face</w:t>
            </w:r>
          </w:p>
        </w:tc>
        <w:tc>
          <w:tcPr>
            <w:tcW w:w="270" w:type="pct"/>
            <w:noWrap/>
          </w:tcPr>
          <w:p w14:paraId="449F2AEF"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293EDD9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$86.79</w:t>
            </w:r>
          </w:p>
        </w:tc>
        <w:tc>
          <w:tcPr>
            <w:tcW w:w="455" w:type="pct"/>
            <w:noWrap/>
          </w:tcPr>
          <w:p w14:paraId="6BC8416C"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$121.51</w:t>
            </w:r>
          </w:p>
        </w:tc>
        <w:tc>
          <w:tcPr>
            <w:tcW w:w="454" w:type="pct"/>
            <w:noWrap/>
          </w:tcPr>
          <w:p w14:paraId="7C82BC53"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$130.19</w:t>
            </w:r>
          </w:p>
        </w:tc>
      </w:tr>
      <w:tr w:rsidR="00626FCD" w:rsidRPr="00605F5E" w14:paraId="4417E8B0"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43E2D265" w14:textId="77777777" w:rsidR="00626FCD" w:rsidRPr="00605F5E" w:rsidRDefault="00626FCD">
            <w:pPr>
              <w:spacing w:before="120" w:after="120" w:line="240" w:lineRule="auto"/>
              <w:rPr>
                <w:rFonts w:cs="Arial"/>
                <w:b w:val="0"/>
                <w:color w:val="000000"/>
                <w:lang w:eastAsia="en-AU"/>
              </w:rPr>
            </w:pPr>
            <w:r w:rsidRPr="00605F5E">
              <w:rPr>
                <w:b w:val="0"/>
              </w:rPr>
              <w:t>15_008_0118_1_3_PT</w:t>
            </w:r>
          </w:p>
        </w:tc>
        <w:tc>
          <w:tcPr>
            <w:tcW w:w="2352" w:type="pct"/>
            <w:noWrap/>
          </w:tcPr>
          <w:p w14:paraId="6FAE3E10"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Therapy Assistant - Level 2 - Provider Travel</w:t>
            </w:r>
          </w:p>
        </w:tc>
        <w:tc>
          <w:tcPr>
            <w:tcW w:w="270" w:type="pct"/>
            <w:noWrap/>
          </w:tcPr>
          <w:p w14:paraId="0A8FCFB2"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4A1F9816"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$43.40</w:t>
            </w:r>
          </w:p>
        </w:tc>
        <w:tc>
          <w:tcPr>
            <w:tcW w:w="455" w:type="pct"/>
            <w:noWrap/>
          </w:tcPr>
          <w:p w14:paraId="391A5537"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$60.76</w:t>
            </w:r>
          </w:p>
        </w:tc>
        <w:tc>
          <w:tcPr>
            <w:tcW w:w="454" w:type="pct"/>
            <w:noWrap/>
          </w:tcPr>
          <w:p w14:paraId="4243F4EC"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$65.10</w:t>
            </w:r>
          </w:p>
        </w:tc>
      </w:tr>
      <w:tr w:rsidR="00626FCD" w:rsidRPr="00605F5E" w14:paraId="62717D4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64467171" w14:textId="77777777" w:rsidR="00626FCD" w:rsidRPr="00605F5E" w:rsidRDefault="00626FCD">
            <w:pPr>
              <w:spacing w:before="120" w:after="120" w:line="240" w:lineRule="auto"/>
              <w:rPr>
                <w:rFonts w:cs="Arial"/>
                <w:b w:val="0"/>
                <w:color w:val="000000"/>
                <w:lang w:eastAsia="en-AU"/>
              </w:rPr>
            </w:pPr>
            <w:r w:rsidRPr="00605F5E">
              <w:rPr>
                <w:b w:val="0"/>
              </w:rPr>
              <w:t>15_008_0118_1_3_RR</w:t>
            </w:r>
          </w:p>
        </w:tc>
        <w:tc>
          <w:tcPr>
            <w:tcW w:w="2352" w:type="pct"/>
            <w:noWrap/>
          </w:tcPr>
          <w:p w14:paraId="7D7ADD28"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ECI Professional - Therapy Assistant - Level 2 - NDIA Requested Reports</w:t>
            </w:r>
          </w:p>
        </w:tc>
        <w:tc>
          <w:tcPr>
            <w:tcW w:w="270" w:type="pct"/>
            <w:noWrap/>
          </w:tcPr>
          <w:p w14:paraId="6D8330F4" w14:textId="77777777" w:rsidR="00626FCD" w:rsidRPr="00605F5E" w:rsidRDefault="00626FCD">
            <w:pPr>
              <w:spacing w:before="120" w:after="120" w:line="240" w:lineRule="auto"/>
              <w:cnfStyle w:val="000000100000" w:firstRow="0" w:lastRow="0" w:firstColumn="0" w:lastColumn="0" w:oddVBand="0" w:evenVBand="0" w:oddHBand="1" w:evenHBand="0" w:firstRowFirstColumn="0" w:firstRowLastColumn="0" w:lastRowFirstColumn="0" w:lastRowLastColumn="0"/>
            </w:pPr>
            <w:r w:rsidRPr="00605F5E">
              <w:t>Hour</w:t>
            </w:r>
          </w:p>
        </w:tc>
        <w:tc>
          <w:tcPr>
            <w:tcW w:w="455" w:type="pct"/>
            <w:noWrap/>
          </w:tcPr>
          <w:p w14:paraId="5CF9F05B"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$86.79</w:t>
            </w:r>
          </w:p>
        </w:tc>
        <w:tc>
          <w:tcPr>
            <w:tcW w:w="455" w:type="pct"/>
            <w:noWrap/>
          </w:tcPr>
          <w:p w14:paraId="7B86CCAA"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$121.51</w:t>
            </w:r>
          </w:p>
        </w:tc>
        <w:tc>
          <w:tcPr>
            <w:tcW w:w="454" w:type="pct"/>
            <w:noWrap/>
          </w:tcPr>
          <w:p w14:paraId="7D668E64" w14:textId="77777777" w:rsidR="00626FCD" w:rsidRPr="00605F5E" w:rsidRDefault="00626FCD">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cs="Arial"/>
                <w:color w:val="000000"/>
                <w:lang w:eastAsia="en-AU"/>
              </w:rPr>
            </w:pPr>
            <w:r w:rsidRPr="00605F5E">
              <w:t>$130.19</w:t>
            </w:r>
          </w:p>
        </w:tc>
      </w:tr>
      <w:tr w:rsidR="00626FCD" w:rsidRPr="00605F5E" w14:paraId="3B2A148E" w14:textId="77777777">
        <w:trPr>
          <w:trHeight w:val="290"/>
        </w:trPr>
        <w:tc>
          <w:tcPr>
            <w:cnfStyle w:val="001000000000" w:firstRow="0" w:lastRow="0" w:firstColumn="1" w:lastColumn="0" w:oddVBand="0" w:evenVBand="0" w:oddHBand="0" w:evenHBand="0" w:firstRowFirstColumn="0" w:firstRowLastColumn="0" w:lastRowFirstColumn="0" w:lastRowLastColumn="0"/>
            <w:tcW w:w="1014" w:type="pct"/>
            <w:noWrap/>
          </w:tcPr>
          <w:p w14:paraId="36DEE1E2" w14:textId="77777777" w:rsidR="00626FCD" w:rsidRPr="00605F5E" w:rsidRDefault="00626FCD">
            <w:pPr>
              <w:spacing w:before="120" w:after="120" w:line="240" w:lineRule="auto"/>
              <w:rPr>
                <w:rFonts w:cs="Arial"/>
                <w:b w:val="0"/>
                <w:color w:val="000000"/>
                <w:lang w:eastAsia="en-AU"/>
              </w:rPr>
            </w:pPr>
            <w:r w:rsidRPr="00605F5E">
              <w:rPr>
                <w:b w:val="0"/>
              </w:rPr>
              <w:t>15_008_0118_1_3_TH</w:t>
            </w:r>
          </w:p>
        </w:tc>
        <w:tc>
          <w:tcPr>
            <w:tcW w:w="2352" w:type="pct"/>
            <w:noWrap/>
          </w:tcPr>
          <w:p w14:paraId="1F8C6894"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ECI Professional - Therapy Assistant - Level 2 - Telehealth</w:t>
            </w:r>
          </w:p>
        </w:tc>
        <w:tc>
          <w:tcPr>
            <w:tcW w:w="270" w:type="pct"/>
            <w:noWrap/>
          </w:tcPr>
          <w:p w14:paraId="6894C88F" w14:textId="77777777" w:rsidR="00626FCD" w:rsidRPr="00605F5E" w:rsidRDefault="00626FCD">
            <w:pPr>
              <w:spacing w:before="120" w:after="120" w:line="240" w:lineRule="auto"/>
              <w:cnfStyle w:val="000000000000" w:firstRow="0" w:lastRow="0" w:firstColumn="0" w:lastColumn="0" w:oddVBand="0" w:evenVBand="0" w:oddHBand="0" w:evenHBand="0" w:firstRowFirstColumn="0" w:firstRowLastColumn="0" w:lastRowFirstColumn="0" w:lastRowLastColumn="0"/>
            </w:pPr>
            <w:r w:rsidRPr="00605F5E">
              <w:t>Hour</w:t>
            </w:r>
          </w:p>
        </w:tc>
        <w:tc>
          <w:tcPr>
            <w:tcW w:w="455" w:type="pct"/>
            <w:noWrap/>
          </w:tcPr>
          <w:p w14:paraId="2EDF0B23"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$86.79</w:t>
            </w:r>
          </w:p>
        </w:tc>
        <w:tc>
          <w:tcPr>
            <w:tcW w:w="455" w:type="pct"/>
            <w:noWrap/>
          </w:tcPr>
          <w:p w14:paraId="3DBB1ADA"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$121.51</w:t>
            </w:r>
          </w:p>
        </w:tc>
        <w:tc>
          <w:tcPr>
            <w:tcW w:w="454" w:type="pct"/>
            <w:noWrap/>
          </w:tcPr>
          <w:p w14:paraId="4E01EE91" w14:textId="77777777" w:rsidR="00626FCD" w:rsidRPr="00605F5E" w:rsidRDefault="00626FCD">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lang w:eastAsia="en-AU"/>
              </w:rPr>
            </w:pPr>
            <w:r w:rsidRPr="00605F5E">
              <w:t>$130.19</w:t>
            </w:r>
          </w:p>
        </w:tc>
      </w:tr>
    </w:tbl>
    <w:p w14:paraId="16D69C9E" w14:textId="08B09C91" w:rsidR="009E4248" w:rsidRPr="00605F5E" w:rsidRDefault="009E4248" w:rsidP="00356794">
      <w:pPr>
        <w:rPr>
          <w:rFonts w:eastAsia="Arial"/>
        </w:rPr>
        <w:sectPr w:rsidR="009E4248" w:rsidRPr="00605F5E" w:rsidSect="00D256E1">
          <w:headerReference w:type="even" r:id="rId47"/>
          <w:headerReference w:type="default" r:id="rId48"/>
          <w:footerReference w:type="default" r:id="rId49"/>
          <w:headerReference w:type="first" r:id="rId50"/>
          <w:footerReference w:type="first" r:id="rId51"/>
          <w:pgSz w:w="16838" w:h="11906" w:orient="landscape" w:code="9"/>
          <w:pgMar w:top="1134" w:right="1440" w:bottom="993" w:left="1440" w:header="567" w:footer="374" w:gutter="0"/>
          <w:cols w:space="708"/>
          <w:titlePg/>
          <w:docGrid w:linePitch="360"/>
        </w:sectPr>
      </w:pPr>
    </w:p>
    <w:p w14:paraId="3D3F5529" w14:textId="624BD8AF" w:rsidR="007572A1" w:rsidRPr="00605F5E" w:rsidRDefault="00737E69" w:rsidP="00255F29">
      <w:pPr>
        <w:pStyle w:val="Heading2"/>
        <w:spacing w:before="1080"/>
        <w:jc w:val="center"/>
        <w:rPr>
          <w:rFonts w:eastAsia="Arial" w:cs="Arial"/>
        </w:rPr>
      </w:pPr>
      <w:bookmarkStart w:id="87" w:name="_Toc240444702"/>
      <w:r>
        <w:rPr>
          <w:rFonts w:eastAsia="Arial" w:cs="Arial"/>
        </w:rPr>
        <w:t>Appendix</w:t>
      </w:r>
      <w:r w:rsidR="007572A1" w:rsidRPr="00605F5E">
        <w:rPr>
          <w:rFonts w:eastAsia="Arial" w:cs="Arial"/>
        </w:rPr>
        <w:t xml:space="preserve"> </w:t>
      </w:r>
      <w:r w:rsidR="00255F29" w:rsidRPr="00605F5E">
        <w:rPr>
          <w:rFonts w:eastAsia="Arial" w:cs="Arial"/>
        </w:rPr>
        <w:t>6</w:t>
      </w:r>
      <w:r w:rsidR="007572A1" w:rsidRPr="00605F5E">
        <w:rPr>
          <w:rFonts w:eastAsia="Arial" w:cs="Arial"/>
        </w:rPr>
        <w:t xml:space="preserve"> – Support Coordination</w:t>
      </w:r>
      <w:bookmarkEnd w:id="87"/>
    </w:p>
    <w:p w14:paraId="17A6F6AE" w14:textId="116A2544" w:rsidR="00DE53CC" w:rsidRPr="00605F5E" w:rsidRDefault="00DE53CC" w:rsidP="00DE53CC">
      <w:r w:rsidRPr="00605F5E">
        <w:t xml:space="preserve">The </w:t>
      </w:r>
      <w:r w:rsidR="005E77FF">
        <w:t xml:space="preserve">maximum </w:t>
      </w:r>
      <w:r w:rsidR="005E77FF" w:rsidRPr="005E77FF">
        <w:t xml:space="preserve">amounts in </w:t>
      </w:r>
      <w:r w:rsidR="005E77FF" w:rsidRPr="005E77FF">
        <w:fldChar w:fldCharType="begin"/>
      </w:r>
      <w:r w:rsidR="005E77FF" w:rsidRPr="005E77FF">
        <w:instrText xml:space="preserve"> REF _Ref240361871 \h  \* MERGEFORMAT </w:instrText>
      </w:r>
      <w:r w:rsidR="005E77FF" w:rsidRPr="005E77FF">
        <w:fldChar w:fldCharType="separate"/>
      </w:r>
      <w:r w:rsidR="006F741E" w:rsidRPr="00CA77E4">
        <w:rPr>
          <w:rFonts w:cs="Arial"/>
        </w:rPr>
        <w:t xml:space="preserve">Table </w:t>
      </w:r>
      <w:r w:rsidR="006F741E">
        <w:rPr>
          <w:rFonts w:cs="Arial"/>
        </w:rPr>
        <w:t>56</w:t>
      </w:r>
      <w:r w:rsidR="005E77FF" w:rsidRPr="005E77FF">
        <w:fldChar w:fldCharType="end"/>
      </w:r>
      <w:r w:rsidR="005E77FF">
        <w:t xml:space="preserve"> </w:t>
      </w:r>
      <w:r w:rsidR="00821D97">
        <w:t xml:space="preserve">apply </w:t>
      </w:r>
      <w:r w:rsidR="003E1AD2">
        <w:t xml:space="preserve">to the delivery of </w:t>
      </w:r>
      <w:r w:rsidR="00821D97">
        <w:t xml:space="preserve">Support Coordination supports. Support Coordination </w:t>
      </w:r>
      <w:r w:rsidRPr="005E77FF">
        <w:t xml:space="preserve">supports </w:t>
      </w:r>
      <w:r w:rsidRPr="00605F5E">
        <w:t xml:space="preserve">strengthen a participant’s ability to design and then build their supports with an emphasis on linking to broader systems of support. </w:t>
      </w:r>
    </w:p>
    <w:p w14:paraId="54570AFA" w14:textId="378EC11D" w:rsidR="007572A1" w:rsidRPr="00CA77E4" w:rsidRDefault="00FD2BA1" w:rsidP="00CA77E4">
      <w:pPr>
        <w:pStyle w:val="Caption"/>
        <w:spacing w:before="240"/>
        <w:rPr>
          <w:rFonts w:cs="Arial"/>
        </w:rPr>
      </w:pPr>
      <w:bookmarkStart w:id="88" w:name="_Ref240361871"/>
      <w:r w:rsidRPr="00CA77E4">
        <w:rPr>
          <w:rFonts w:cs="Arial"/>
        </w:rPr>
        <w:t xml:space="preserve">Table </w:t>
      </w:r>
      <w:r w:rsidR="001D6E27" w:rsidRPr="00CA77E4">
        <w:rPr>
          <w:rFonts w:cs="Arial"/>
        </w:rPr>
        <w:fldChar w:fldCharType="begin"/>
      </w:r>
      <w:r w:rsidR="001D6E27" w:rsidRPr="00CA77E4">
        <w:rPr>
          <w:rFonts w:cs="Arial"/>
        </w:rPr>
        <w:instrText xml:space="preserve"> SEQ Table \* ARABIC </w:instrText>
      </w:r>
      <w:r w:rsidR="001D6E27" w:rsidRPr="00CA77E4">
        <w:rPr>
          <w:rFonts w:cs="Arial"/>
        </w:rPr>
        <w:fldChar w:fldCharType="separate"/>
      </w:r>
      <w:r w:rsidR="006F741E">
        <w:rPr>
          <w:rFonts w:cs="Arial"/>
          <w:noProof/>
        </w:rPr>
        <w:t>56</w:t>
      </w:r>
      <w:r w:rsidR="001D6E27" w:rsidRPr="00CA77E4">
        <w:rPr>
          <w:rFonts w:cs="Arial"/>
        </w:rPr>
        <w:fldChar w:fldCharType="end"/>
      </w:r>
      <w:bookmarkEnd w:id="88"/>
      <w:r w:rsidR="00D34757" w:rsidRPr="00D34757">
        <w:rPr>
          <w:rFonts w:cs="Arial"/>
        </w:rPr>
        <w:t xml:space="preserve"> </w:t>
      </w:r>
      <w:r w:rsidR="00D34757" w:rsidRPr="00605F5E">
        <w:rPr>
          <w:rFonts w:cs="Arial"/>
        </w:rPr>
        <w:t xml:space="preserve">Maximum amounts for </w:t>
      </w:r>
      <w:r w:rsidR="002135D9">
        <w:rPr>
          <w:rFonts w:cs="Arial"/>
        </w:rPr>
        <w:t xml:space="preserve">the </w:t>
      </w:r>
      <w:r w:rsidR="00DE412A">
        <w:rPr>
          <w:rFonts w:cs="Arial"/>
        </w:rPr>
        <w:t xml:space="preserve">delivery of Support Coordination </w:t>
      </w:r>
      <w:r w:rsidR="00D34757" w:rsidRPr="00605F5E">
        <w:rPr>
          <w:rFonts w:cs="Arial"/>
        </w:rPr>
        <w:t>supports</w:t>
      </w:r>
    </w:p>
    <w:tbl>
      <w:tblPr>
        <w:tblStyle w:val="GridTable4-Accent41"/>
        <w:tblW w:w="5073" w:type="pct"/>
        <w:tblInd w:w="0" w:type="dxa"/>
        <w:tblLayout w:type="fixed"/>
        <w:tblLook w:val="04A0" w:firstRow="1" w:lastRow="0" w:firstColumn="1" w:lastColumn="0" w:noHBand="0" w:noVBand="1"/>
      </w:tblPr>
      <w:tblGrid>
        <w:gridCol w:w="2406"/>
        <w:gridCol w:w="7229"/>
        <w:gridCol w:w="812"/>
        <w:gridCol w:w="1223"/>
        <w:gridCol w:w="1228"/>
        <w:gridCol w:w="1254"/>
      </w:tblGrid>
      <w:tr w:rsidR="000A4A40" w14:paraId="7CDDCE59" w14:textId="77777777" w:rsidTr="00A20506">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50" w:type="pct"/>
            <w:noWrap/>
            <w:hideMark/>
          </w:tcPr>
          <w:p w14:paraId="62A33BDD" w14:textId="77777777" w:rsidR="000A4A40" w:rsidRPr="00605F5E" w:rsidRDefault="000A4A40" w:rsidP="000A4A40">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54" w:type="pct"/>
            <w:noWrap/>
            <w:hideMark/>
          </w:tcPr>
          <w:p w14:paraId="2B3C81A6" w14:textId="77777777" w:rsidR="000A4A40" w:rsidRPr="00605F5E" w:rsidRDefault="000A4A40" w:rsidP="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287" w:type="pct"/>
            <w:noWrap/>
            <w:hideMark/>
          </w:tcPr>
          <w:p w14:paraId="4B469A84" w14:textId="77777777" w:rsidR="000A4A40" w:rsidRPr="00605F5E" w:rsidRDefault="000A4A40" w:rsidP="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32" w:type="pct"/>
            <w:noWrap/>
            <w:hideMark/>
          </w:tcPr>
          <w:p w14:paraId="6EA2924B" w14:textId="77777777" w:rsidR="000A4A40" w:rsidRPr="00605F5E" w:rsidRDefault="000A4A40" w:rsidP="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34" w:type="pct"/>
            <w:noWrap/>
            <w:hideMark/>
          </w:tcPr>
          <w:p w14:paraId="6DD32701" w14:textId="77777777" w:rsidR="000A4A40" w:rsidRPr="00605F5E" w:rsidRDefault="000A4A40" w:rsidP="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43" w:type="pct"/>
            <w:noWrap/>
            <w:hideMark/>
          </w:tcPr>
          <w:p w14:paraId="588C3099" w14:textId="77777777" w:rsidR="000A4A40" w:rsidRPr="00605F5E" w:rsidRDefault="000A4A40" w:rsidP="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0A4A40" w:rsidRPr="00605F5E" w14:paraId="5BDC7D98" w14:textId="77777777" w:rsidTr="00A205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0" w:type="pct"/>
            <w:noWrap/>
          </w:tcPr>
          <w:p w14:paraId="6442274A" w14:textId="78BC3D6E" w:rsidR="000A4A40" w:rsidRPr="004A62C7" w:rsidRDefault="000A4A40" w:rsidP="000A4A40">
            <w:pPr>
              <w:spacing w:before="120" w:after="120" w:line="240" w:lineRule="auto"/>
              <w:rPr>
                <w:rFonts w:eastAsia="Arial" w:cs="Arial"/>
                <w:b w:val="0"/>
                <w:bCs w:val="0"/>
                <w:color w:val="000000"/>
                <w:sz w:val="22"/>
                <w:szCs w:val="22"/>
              </w:rPr>
            </w:pPr>
            <w:r w:rsidRPr="004A62C7">
              <w:rPr>
                <w:b w:val="0"/>
                <w:bCs w:val="0"/>
              </w:rPr>
              <w:t>01_850_0106_1_1</w:t>
            </w:r>
          </w:p>
        </w:tc>
        <w:tc>
          <w:tcPr>
            <w:tcW w:w="2554" w:type="pct"/>
            <w:noWrap/>
          </w:tcPr>
          <w:p w14:paraId="58EA1E91" w14:textId="688D9BCC" w:rsidR="000A4A40" w:rsidRPr="00605F5E" w:rsidRDefault="000A4A40" w:rsidP="000A4A40">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Individualised Living Options - Exploration and Design</w:t>
            </w:r>
          </w:p>
        </w:tc>
        <w:tc>
          <w:tcPr>
            <w:tcW w:w="287" w:type="pct"/>
            <w:noWrap/>
          </w:tcPr>
          <w:p w14:paraId="28A394F7" w14:textId="1B9EBE3F" w:rsidR="000A4A40" w:rsidRPr="00605F5E" w:rsidRDefault="000A4A40" w:rsidP="000A4A40">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Hour</w:t>
            </w:r>
          </w:p>
        </w:tc>
        <w:tc>
          <w:tcPr>
            <w:tcW w:w="432" w:type="pct"/>
            <w:noWrap/>
          </w:tcPr>
          <w:p w14:paraId="26969DFA" w14:textId="33F54843"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$100.14</w:t>
            </w:r>
          </w:p>
        </w:tc>
        <w:tc>
          <w:tcPr>
            <w:tcW w:w="434" w:type="pct"/>
            <w:noWrap/>
          </w:tcPr>
          <w:p w14:paraId="7B3735EA" w14:textId="63E1EFDB"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$140.19</w:t>
            </w:r>
          </w:p>
        </w:tc>
        <w:tc>
          <w:tcPr>
            <w:tcW w:w="443" w:type="pct"/>
            <w:noWrap/>
          </w:tcPr>
          <w:p w14:paraId="101C57C2" w14:textId="6DBB8344"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$150.21</w:t>
            </w:r>
          </w:p>
        </w:tc>
      </w:tr>
      <w:tr w:rsidR="000A4A40" w:rsidRPr="00605F5E" w14:paraId="1AFB7AC2" w14:textId="77777777" w:rsidTr="00A20506">
        <w:trPr>
          <w:trHeight w:val="290"/>
        </w:trPr>
        <w:tc>
          <w:tcPr>
            <w:cnfStyle w:val="001000000000" w:firstRow="0" w:lastRow="0" w:firstColumn="1" w:lastColumn="0" w:oddVBand="0" w:evenVBand="0" w:oddHBand="0" w:evenHBand="0" w:firstRowFirstColumn="0" w:firstRowLastColumn="0" w:lastRowFirstColumn="0" w:lastRowLastColumn="0"/>
            <w:tcW w:w="850" w:type="pct"/>
            <w:noWrap/>
          </w:tcPr>
          <w:p w14:paraId="34CB2615" w14:textId="595A2E8E" w:rsidR="000A4A40" w:rsidRPr="004A62C7" w:rsidRDefault="000A4A40" w:rsidP="000A4A40">
            <w:pPr>
              <w:spacing w:before="120" w:after="120" w:line="240" w:lineRule="auto"/>
              <w:rPr>
                <w:rFonts w:eastAsia="Arial" w:cs="Arial"/>
                <w:b w:val="0"/>
                <w:bCs w:val="0"/>
                <w:color w:val="000000"/>
                <w:sz w:val="22"/>
                <w:szCs w:val="22"/>
              </w:rPr>
            </w:pPr>
            <w:r w:rsidRPr="004A62C7">
              <w:rPr>
                <w:b w:val="0"/>
                <w:bCs w:val="0"/>
              </w:rPr>
              <w:t>07_001_0106_8_3</w:t>
            </w:r>
          </w:p>
        </w:tc>
        <w:tc>
          <w:tcPr>
            <w:tcW w:w="2554" w:type="pct"/>
            <w:noWrap/>
          </w:tcPr>
          <w:p w14:paraId="7080C2C0" w14:textId="73B8E19D" w:rsidR="000A4A40" w:rsidRPr="00605F5E" w:rsidRDefault="000A4A40" w:rsidP="000A4A40">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Support Coordination Level 1: Support Connection</w:t>
            </w:r>
          </w:p>
        </w:tc>
        <w:tc>
          <w:tcPr>
            <w:tcW w:w="287" w:type="pct"/>
            <w:noWrap/>
          </w:tcPr>
          <w:p w14:paraId="16BC38C3" w14:textId="16B430AF" w:rsidR="000A4A40" w:rsidRPr="00605F5E" w:rsidRDefault="000A4A40" w:rsidP="000A4A40">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Hour</w:t>
            </w:r>
          </w:p>
        </w:tc>
        <w:tc>
          <w:tcPr>
            <w:tcW w:w="432" w:type="pct"/>
            <w:noWrap/>
          </w:tcPr>
          <w:p w14:paraId="4DDA51CD" w14:textId="19BC6BBD" w:rsidR="000A4A40" w:rsidRPr="00605F5E" w:rsidRDefault="000A4A40" w:rsidP="000A4A40">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$80.06</w:t>
            </w:r>
          </w:p>
        </w:tc>
        <w:tc>
          <w:tcPr>
            <w:tcW w:w="434" w:type="pct"/>
            <w:noWrap/>
          </w:tcPr>
          <w:p w14:paraId="4B8111D2" w14:textId="6C7DF40B" w:rsidR="000A4A40" w:rsidRPr="00605F5E" w:rsidRDefault="000A4A40" w:rsidP="000A4A40">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$112.08</w:t>
            </w:r>
          </w:p>
        </w:tc>
        <w:tc>
          <w:tcPr>
            <w:tcW w:w="443" w:type="pct"/>
            <w:noWrap/>
          </w:tcPr>
          <w:p w14:paraId="319571CB" w14:textId="370847A7" w:rsidR="000A4A40" w:rsidRPr="00605F5E" w:rsidRDefault="000A4A40" w:rsidP="000A4A40">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$120.09</w:t>
            </w:r>
          </w:p>
        </w:tc>
      </w:tr>
      <w:tr w:rsidR="000A4A40" w:rsidRPr="00605F5E" w14:paraId="2D004A59" w14:textId="77777777" w:rsidTr="00A205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0" w:type="pct"/>
            <w:noWrap/>
          </w:tcPr>
          <w:p w14:paraId="3CA12E35" w14:textId="313C0EEC" w:rsidR="000A4A40" w:rsidRPr="004A62C7" w:rsidRDefault="000A4A40" w:rsidP="000A4A40">
            <w:pPr>
              <w:spacing w:before="120" w:after="120" w:line="240" w:lineRule="auto"/>
              <w:rPr>
                <w:rFonts w:eastAsia="Arial" w:cs="Arial"/>
                <w:b w:val="0"/>
                <w:bCs w:val="0"/>
                <w:color w:val="000000"/>
                <w:sz w:val="22"/>
                <w:szCs w:val="22"/>
              </w:rPr>
            </w:pPr>
            <w:r w:rsidRPr="004A62C7">
              <w:rPr>
                <w:b w:val="0"/>
                <w:bCs w:val="0"/>
              </w:rPr>
              <w:t>07_002_0106_8_3</w:t>
            </w:r>
          </w:p>
        </w:tc>
        <w:tc>
          <w:tcPr>
            <w:tcW w:w="2554" w:type="pct"/>
            <w:noWrap/>
          </w:tcPr>
          <w:p w14:paraId="0E768268" w14:textId="6815349F" w:rsidR="000A4A40" w:rsidRPr="00605F5E" w:rsidRDefault="000A4A40" w:rsidP="000A4A40">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Support Coordination Level 2: Coordination of Supports</w:t>
            </w:r>
          </w:p>
        </w:tc>
        <w:tc>
          <w:tcPr>
            <w:tcW w:w="287" w:type="pct"/>
            <w:noWrap/>
          </w:tcPr>
          <w:p w14:paraId="73759529" w14:textId="10909D25" w:rsidR="000A4A40" w:rsidRPr="00605F5E" w:rsidRDefault="000A4A40" w:rsidP="000A4A40">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Hour</w:t>
            </w:r>
          </w:p>
        </w:tc>
        <w:tc>
          <w:tcPr>
            <w:tcW w:w="432" w:type="pct"/>
            <w:noWrap/>
          </w:tcPr>
          <w:p w14:paraId="00E84DBE" w14:textId="16E93EB4"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$100.14</w:t>
            </w:r>
          </w:p>
        </w:tc>
        <w:tc>
          <w:tcPr>
            <w:tcW w:w="434" w:type="pct"/>
            <w:noWrap/>
          </w:tcPr>
          <w:p w14:paraId="6AFB31A3" w14:textId="0D1743F4"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$140.19</w:t>
            </w:r>
          </w:p>
        </w:tc>
        <w:tc>
          <w:tcPr>
            <w:tcW w:w="443" w:type="pct"/>
            <w:noWrap/>
          </w:tcPr>
          <w:p w14:paraId="41AC1C39" w14:textId="5096A2D5"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$150.21</w:t>
            </w:r>
          </w:p>
        </w:tc>
      </w:tr>
      <w:tr w:rsidR="000A4A40" w:rsidRPr="00605F5E" w14:paraId="1D76E80C" w14:textId="77777777" w:rsidTr="00A20506">
        <w:trPr>
          <w:trHeight w:val="290"/>
        </w:trPr>
        <w:tc>
          <w:tcPr>
            <w:cnfStyle w:val="001000000000" w:firstRow="0" w:lastRow="0" w:firstColumn="1" w:lastColumn="0" w:oddVBand="0" w:evenVBand="0" w:oddHBand="0" w:evenHBand="0" w:firstRowFirstColumn="0" w:firstRowLastColumn="0" w:lastRowFirstColumn="0" w:lastRowLastColumn="0"/>
            <w:tcW w:w="850" w:type="pct"/>
            <w:noWrap/>
          </w:tcPr>
          <w:p w14:paraId="7F30F518" w14:textId="403F6303" w:rsidR="000A4A40" w:rsidRPr="004A62C7" w:rsidRDefault="000A4A40" w:rsidP="000A4A40">
            <w:pPr>
              <w:spacing w:before="120" w:after="120" w:line="240" w:lineRule="auto"/>
              <w:rPr>
                <w:rFonts w:eastAsia="Arial" w:cs="Arial"/>
                <w:b w:val="0"/>
                <w:bCs w:val="0"/>
                <w:color w:val="000000"/>
                <w:sz w:val="22"/>
                <w:szCs w:val="22"/>
              </w:rPr>
            </w:pPr>
            <w:r w:rsidRPr="004A62C7">
              <w:rPr>
                <w:b w:val="0"/>
                <w:bCs w:val="0"/>
              </w:rPr>
              <w:t>07_004_0132_8_3</w:t>
            </w:r>
          </w:p>
        </w:tc>
        <w:tc>
          <w:tcPr>
            <w:tcW w:w="2554" w:type="pct"/>
            <w:noWrap/>
          </w:tcPr>
          <w:p w14:paraId="1437A5D6" w14:textId="5AC64820" w:rsidR="000A4A40" w:rsidRPr="00605F5E" w:rsidRDefault="000A4A40" w:rsidP="000A4A40">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Support Coordination Level 3: Specialist Support Coordination</w:t>
            </w:r>
          </w:p>
        </w:tc>
        <w:tc>
          <w:tcPr>
            <w:tcW w:w="287" w:type="pct"/>
            <w:noWrap/>
          </w:tcPr>
          <w:p w14:paraId="35E1CFFF" w14:textId="03C9CBE5" w:rsidR="000A4A40" w:rsidRPr="00605F5E" w:rsidRDefault="000A4A40" w:rsidP="000A4A40">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Hour</w:t>
            </w:r>
          </w:p>
        </w:tc>
        <w:tc>
          <w:tcPr>
            <w:tcW w:w="432" w:type="pct"/>
            <w:noWrap/>
          </w:tcPr>
          <w:p w14:paraId="32F52787" w14:textId="6F9FC29E" w:rsidR="000A4A40" w:rsidRPr="00605F5E" w:rsidRDefault="000A4A40" w:rsidP="000A4A40">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$190.54</w:t>
            </w:r>
          </w:p>
        </w:tc>
        <w:tc>
          <w:tcPr>
            <w:tcW w:w="434" w:type="pct"/>
            <w:noWrap/>
          </w:tcPr>
          <w:p w14:paraId="01FA413C" w14:textId="5EFA0A9A" w:rsidR="000A4A40" w:rsidRPr="00605F5E" w:rsidRDefault="000A4A40" w:rsidP="000A4A40">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$266.75</w:t>
            </w:r>
          </w:p>
        </w:tc>
        <w:tc>
          <w:tcPr>
            <w:tcW w:w="443" w:type="pct"/>
            <w:noWrap/>
          </w:tcPr>
          <w:p w14:paraId="78A55071" w14:textId="3975A2AB" w:rsidR="000A4A40" w:rsidRPr="00605F5E" w:rsidRDefault="000A4A40" w:rsidP="000A4A40">
            <w:pPr>
              <w:spacing w:before="120" w:after="120" w:line="240" w:lineRule="auto"/>
              <w:jc w:val="right"/>
              <w:cnfStyle w:val="000000000000" w:firstRow="0" w:lastRow="0" w:firstColumn="0" w:lastColumn="0" w:oddVBand="0" w:evenVBand="0" w:oddHBand="0" w:evenHBand="0" w:firstRowFirstColumn="0" w:firstRowLastColumn="0" w:lastRowFirstColumn="0" w:lastRowLastColumn="0"/>
              <w:rPr>
                <w:rFonts w:eastAsia="Arial" w:cs="Arial"/>
                <w:color w:val="000000"/>
                <w:sz w:val="22"/>
                <w:szCs w:val="22"/>
              </w:rPr>
            </w:pPr>
            <w:r w:rsidRPr="00A55F40">
              <w:t>$285.80</w:t>
            </w:r>
          </w:p>
        </w:tc>
      </w:tr>
      <w:tr w:rsidR="000A4A40" w:rsidRPr="00605F5E" w14:paraId="14492F23" w14:textId="77777777" w:rsidTr="00A2050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0" w:type="pct"/>
            <w:noWrap/>
          </w:tcPr>
          <w:p w14:paraId="75B0DD90" w14:textId="5B5AD458" w:rsidR="000A4A40" w:rsidRPr="004A62C7" w:rsidRDefault="000A4A40" w:rsidP="000A4A40">
            <w:pPr>
              <w:spacing w:before="120" w:after="120" w:line="240" w:lineRule="auto"/>
              <w:rPr>
                <w:rFonts w:eastAsia="Arial" w:cs="Arial"/>
                <w:b w:val="0"/>
                <w:bCs w:val="0"/>
                <w:color w:val="000000"/>
                <w:sz w:val="22"/>
                <w:szCs w:val="22"/>
              </w:rPr>
            </w:pPr>
            <w:r w:rsidRPr="004A62C7">
              <w:rPr>
                <w:b w:val="0"/>
                <w:bCs w:val="0"/>
              </w:rPr>
              <w:t>10_002_0106_8_3</w:t>
            </w:r>
          </w:p>
        </w:tc>
        <w:tc>
          <w:tcPr>
            <w:tcW w:w="2554" w:type="pct"/>
            <w:noWrap/>
          </w:tcPr>
          <w:p w14:paraId="1D30C8E9" w14:textId="6643C79D" w:rsidR="000A4A40" w:rsidRPr="00605F5E" w:rsidRDefault="000A4A40" w:rsidP="000A4A40">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Support Coordination Level 2: Coordination of Supports</w:t>
            </w:r>
            <w:r w:rsidR="00AA2D38">
              <w:t xml:space="preserve"> for Employment</w:t>
            </w:r>
          </w:p>
        </w:tc>
        <w:tc>
          <w:tcPr>
            <w:tcW w:w="287" w:type="pct"/>
            <w:noWrap/>
          </w:tcPr>
          <w:p w14:paraId="73986630" w14:textId="4915C9FA" w:rsidR="000A4A40" w:rsidRPr="00605F5E" w:rsidRDefault="000A4A40" w:rsidP="000A4A40">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Hour</w:t>
            </w:r>
          </w:p>
        </w:tc>
        <w:tc>
          <w:tcPr>
            <w:tcW w:w="432" w:type="pct"/>
            <w:noWrap/>
          </w:tcPr>
          <w:p w14:paraId="38952D95" w14:textId="63F2695D"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$100.14</w:t>
            </w:r>
          </w:p>
        </w:tc>
        <w:tc>
          <w:tcPr>
            <w:tcW w:w="434" w:type="pct"/>
            <w:noWrap/>
          </w:tcPr>
          <w:p w14:paraId="4E028791" w14:textId="65C1040D"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$140.19</w:t>
            </w:r>
          </w:p>
        </w:tc>
        <w:tc>
          <w:tcPr>
            <w:tcW w:w="443" w:type="pct"/>
            <w:noWrap/>
          </w:tcPr>
          <w:p w14:paraId="5217A8BB" w14:textId="38C55CCF" w:rsidR="000A4A40" w:rsidRPr="00605F5E" w:rsidRDefault="000A4A40" w:rsidP="000A4A40">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A55F40">
              <w:t>$150.21</w:t>
            </w:r>
          </w:p>
        </w:tc>
      </w:tr>
    </w:tbl>
    <w:p w14:paraId="2BD01159" w14:textId="77777777" w:rsidR="0016703B" w:rsidRDefault="0016703B" w:rsidP="006C544E">
      <w:pPr>
        <w:keepNext/>
        <w:spacing w:after="0"/>
        <w:rPr>
          <w:rFonts w:cs="Arial"/>
          <w:b/>
          <w:color w:val="6B2876" w:themeColor="text2"/>
        </w:rPr>
      </w:pPr>
    </w:p>
    <w:p w14:paraId="6C4D6A47" w14:textId="77777777" w:rsidR="00FD2BA1" w:rsidRPr="00605F5E" w:rsidRDefault="00FD2BA1" w:rsidP="0015087F">
      <w:pPr>
        <w:keepNext/>
        <w:spacing w:after="0"/>
        <w:rPr>
          <w:rFonts w:cs="Arial"/>
          <w:b/>
          <w:bCs/>
          <w:color w:val="6B2876" w:themeColor="text2"/>
        </w:rPr>
      </w:pPr>
    </w:p>
    <w:p w14:paraId="2CC61E54" w14:textId="77777777" w:rsidR="00C51D5F" w:rsidRPr="00605F5E" w:rsidRDefault="00C51D5F" w:rsidP="0015087F">
      <w:pPr>
        <w:keepNext/>
        <w:spacing w:after="0"/>
        <w:rPr>
          <w:rFonts w:cs="Arial"/>
          <w:b/>
          <w:bCs/>
          <w:color w:val="6B2876" w:themeColor="text2"/>
        </w:rPr>
        <w:sectPr w:rsidR="00C51D5F" w:rsidRPr="00605F5E" w:rsidSect="00140D36">
          <w:headerReference w:type="first" r:id="rId52"/>
          <w:pgSz w:w="16838" w:h="11906" w:orient="landscape" w:code="9"/>
          <w:pgMar w:top="1134" w:right="1440" w:bottom="1440" w:left="1440" w:header="567" w:footer="374" w:gutter="0"/>
          <w:cols w:space="708"/>
          <w:titlePg/>
          <w:docGrid w:linePitch="360"/>
        </w:sectPr>
      </w:pPr>
    </w:p>
    <w:p w14:paraId="6506AAB2" w14:textId="050AE376" w:rsidR="00C51D5F" w:rsidRPr="00F741D9" w:rsidRDefault="008424A7" w:rsidP="00F741D9">
      <w:pPr>
        <w:pStyle w:val="Heading2"/>
        <w:spacing w:before="1080"/>
        <w:jc w:val="center"/>
        <w:rPr>
          <w:rFonts w:eastAsia="Arial" w:cs="Arial"/>
          <w:sz w:val="32"/>
          <w:szCs w:val="32"/>
        </w:rPr>
      </w:pPr>
      <w:r w:rsidRPr="00605F5E">
        <w:rPr>
          <w:rFonts w:eastAsia="Arial" w:cs="Arial"/>
        </w:rPr>
        <w:br w:type="page"/>
      </w:r>
      <w:bookmarkStart w:id="89" w:name="_Toc240444703"/>
      <w:r w:rsidR="00737E69">
        <w:rPr>
          <w:rFonts w:eastAsia="Arial" w:cs="Arial"/>
        </w:rPr>
        <w:t>Appendix</w:t>
      </w:r>
      <w:r w:rsidR="00C51D5F" w:rsidRPr="00605F5E">
        <w:rPr>
          <w:rFonts w:eastAsia="Arial" w:cs="Arial"/>
        </w:rPr>
        <w:t xml:space="preserve"> </w:t>
      </w:r>
      <w:r w:rsidR="00255F29" w:rsidRPr="00605F5E">
        <w:rPr>
          <w:rFonts w:eastAsia="Arial" w:cs="Arial"/>
        </w:rPr>
        <w:t>7</w:t>
      </w:r>
      <w:r w:rsidR="00C51D5F" w:rsidRPr="00605F5E">
        <w:rPr>
          <w:rFonts w:eastAsia="Arial" w:cs="Arial"/>
        </w:rPr>
        <w:t xml:space="preserve"> – Plan Management</w:t>
      </w:r>
      <w:bookmarkEnd w:id="89"/>
    </w:p>
    <w:p w14:paraId="4AFA19A1" w14:textId="1F0CF77C" w:rsidR="00AF5BA5" w:rsidRDefault="00AF5BA5" w:rsidP="00AF5BA5">
      <w:pPr>
        <w:rPr>
          <w:rFonts w:cs="Arial"/>
        </w:rPr>
      </w:pPr>
      <w:r w:rsidRPr="00605F5E">
        <w:rPr>
          <w:rFonts w:cs="Arial"/>
        </w:rPr>
        <w:t>Th</w:t>
      </w:r>
      <w:r w:rsidR="00821D97">
        <w:rPr>
          <w:rFonts w:cs="Arial"/>
        </w:rPr>
        <w:t xml:space="preserve">e maximum </w:t>
      </w:r>
      <w:r w:rsidR="00821D97" w:rsidRPr="00821D97">
        <w:rPr>
          <w:rFonts w:cs="Arial"/>
        </w:rPr>
        <w:t xml:space="preserve">amounts in </w:t>
      </w:r>
      <w:r w:rsidR="00821D97" w:rsidRPr="00821D97">
        <w:rPr>
          <w:rFonts w:cs="Arial"/>
        </w:rPr>
        <w:fldChar w:fldCharType="begin"/>
      </w:r>
      <w:r w:rsidR="00821D97" w:rsidRPr="00821D97">
        <w:rPr>
          <w:rFonts w:cs="Arial"/>
        </w:rPr>
        <w:instrText xml:space="preserve"> REF _Ref240361941 \h  \* MERGEFORMAT </w:instrText>
      </w:r>
      <w:r w:rsidR="00821D97" w:rsidRPr="00821D97">
        <w:rPr>
          <w:rFonts w:cs="Arial"/>
        </w:rPr>
      </w:r>
      <w:r w:rsidR="00821D97" w:rsidRPr="00821D97">
        <w:rPr>
          <w:rFonts w:cs="Arial"/>
        </w:rPr>
        <w:fldChar w:fldCharType="separate"/>
      </w:r>
      <w:r w:rsidR="006F741E" w:rsidRPr="00F463F4">
        <w:rPr>
          <w:rFonts w:cs="Arial"/>
        </w:rPr>
        <w:t xml:space="preserve">Table </w:t>
      </w:r>
      <w:r w:rsidR="006F741E">
        <w:rPr>
          <w:rFonts w:cs="Arial"/>
          <w:noProof/>
        </w:rPr>
        <w:t>57</w:t>
      </w:r>
      <w:r w:rsidR="00821D97" w:rsidRPr="00821D97">
        <w:rPr>
          <w:rFonts w:cs="Arial"/>
        </w:rPr>
        <w:fldChar w:fldCharType="end"/>
      </w:r>
      <w:r w:rsidR="00821D97" w:rsidRPr="00821D97">
        <w:rPr>
          <w:rFonts w:cs="Arial"/>
        </w:rPr>
        <w:t xml:space="preserve"> </w:t>
      </w:r>
      <w:r w:rsidR="00DE412A">
        <w:rPr>
          <w:rFonts w:cs="Arial"/>
        </w:rPr>
        <w:t>apply to the delivery of</w:t>
      </w:r>
      <w:r w:rsidR="00821D97">
        <w:rPr>
          <w:rFonts w:cs="Arial"/>
        </w:rPr>
        <w:t xml:space="preserve"> Plan Management </w:t>
      </w:r>
      <w:r w:rsidRPr="00605F5E">
        <w:rPr>
          <w:rFonts w:cs="Arial"/>
        </w:rPr>
        <w:t>support</w:t>
      </w:r>
      <w:r w:rsidR="00821D97">
        <w:rPr>
          <w:rFonts w:cs="Arial"/>
        </w:rPr>
        <w:t xml:space="preserve">s. Plan Management supports </w:t>
      </w:r>
      <w:r w:rsidRPr="00605F5E">
        <w:rPr>
          <w:rFonts w:cs="Arial"/>
        </w:rPr>
        <w:t xml:space="preserve">allow participants to engage a Plan Manager to manage </w:t>
      </w:r>
      <w:r w:rsidR="00046A2E">
        <w:rPr>
          <w:rFonts w:cs="Arial"/>
        </w:rPr>
        <w:t xml:space="preserve">the funding of supports </w:t>
      </w:r>
      <w:r w:rsidR="00DD3C6A">
        <w:rPr>
          <w:rFonts w:cs="Arial"/>
        </w:rPr>
        <w:t xml:space="preserve">in </w:t>
      </w:r>
      <w:r w:rsidR="003841B6">
        <w:rPr>
          <w:rFonts w:cs="Arial"/>
        </w:rPr>
        <w:t>the</w:t>
      </w:r>
      <w:r w:rsidR="00046A2E">
        <w:rPr>
          <w:rFonts w:cs="Arial"/>
        </w:rPr>
        <w:t xml:space="preserve"> participant’s plan.</w:t>
      </w:r>
    </w:p>
    <w:p w14:paraId="255BB8C7" w14:textId="3B427372" w:rsidR="0015087F" w:rsidRPr="00F463F4" w:rsidRDefault="00FD2BA1" w:rsidP="00F463F4">
      <w:pPr>
        <w:pStyle w:val="Caption"/>
        <w:spacing w:before="240"/>
        <w:rPr>
          <w:rFonts w:cs="Arial"/>
        </w:rPr>
      </w:pPr>
      <w:bookmarkStart w:id="90" w:name="_Ref240361941"/>
      <w:r w:rsidRPr="00F463F4">
        <w:rPr>
          <w:rFonts w:cs="Arial"/>
        </w:rPr>
        <w:t xml:space="preserve">Table </w:t>
      </w:r>
      <w:r w:rsidR="001D6E27" w:rsidRPr="00F463F4">
        <w:rPr>
          <w:rFonts w:cs="Arial"/>
        </w:rPr>
        <w:fldChar w:fldCharType="begin"/>
      </w:r>
      <w:r w:rsidR="001D6E27" w:rsidRPr="00F463F4">
        <w:rPr>
          <w:rFonts w:cs="Arial"/>
        </w:rPr>
        <w:instrText xml:space="preserve"> SEQ Table \* ARABIC </w:instrText>
      </w:r>
      <w:r w:rsidR="001D6E27" w:rsidRPr="00F463F4">
        <w:rPr>
          <w:rFonts w:cs="Arial"/>
        </w:rPr>
        <w:fldChar w:fldCharType="separate"/>
      </w:r>
      <w:r w:rsidR="006F741E">
        <w:rPr>
          <w:rFonts w:cs="Arial"/>
          <w:noProof/>
        </w:rPr>
        <w:t>57</w:t>
      </w:r>
      <w:r w:rsidR="001D6E27" w:rsidRPr="00F463F4">
        <w:rPr>
          <w:rFonts w:cs="Arial"/>
        </w:rPr>
        <w:fldChar w:fldCharType="end"/>
      </w:r>
      <w:bookmarkEnd w:id="90"/>
      <w:r w:rsidR="001D6E27" w:rsidRPr="00F463F4">
        <w:rPr>
          <w:rFonts w:cs="Arial"/>
        </w:rPr>
        <w:t>:</w:t>
      </w:r>
      <w:r w:rsidR="0015087F" w:rsidRPr="00F463F4">
        <w:rPr>
          <w:rFonts w:cs="Arial"/>
        </w:rPr>
        <w:t xml:space="preserve"> </w:t>
      </w:r>
      <w:r w:rsidR="00D34757" w:rsidRPr="00605F5E">
        <w:rPr>
          <w:rFonts w:cs="Arial"/>
        </w:rPr>
        <w:t xml:space="preserve">Maximum amounts for </w:t>
      </w:r>
      <w:r w:rsidR="002135D9">
        <w:rPr>
          <w:rFonts w:cs="Arial"/>
        </w:rPr>
        <w:t xml:space="preserve">the </w:t>
      </w:r>
      <w:r w:rsidR="00A30B03">
        <w:rPr>
          <w:rFonts w:cs="Arial"/>
        </w:rPr>
        <w:t xml:space="preserve">delivery of Plan Management </w:t>
      </w:r>
      <w:r w:rsidR="00D34757" w:rsidRPr="00605F5E">
        <w:rPr>
          <w:rFonts w:cs="Arial"/>
        </w:rPr>
        <w:t>supports</w:t>
      </w:r>
    </w:p>
    <w:tbl>
      <w:tblPr>
        <w:tblStyle w:val="GridTable4-Accent41"/>
        <w:tblW w:w="5000" w:type="pct"/>
        <w:tblInd w:w="0" w:type="dxa"/>
        <w:tblLayout w:type="fixed"/>
        <w:tblLook w:val="04A0" w:firstRow="1" w:lastRow="0" w:firstColumn="1" w:lastColumn="0" w:noHBand="0" w:noVBand="1"/>
      </w:tblPr>
      <w:tblGrid>
        <w:gridCol w:w="2231"/>
        <w:gridCol w:w="6991"/>
        <w:gridCol w:w="929"/>
        <w:gridCol w:w="1253"/>
        <w:gridCol w:w="1255"/>
        <w:gridCol w:w="1289"/>
      </w:tblGrid>
      <w:tr w:rsidR="000A4A40" w14:paraId="141F0E4D" w14:textId="77777777" w:rsidTr="001175F7">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800" w:type="pct"/>
            <w:noWrap/>
            <w:hideMark/>
          </w:tcPr>
          <w:p w14:paraId="591A371F" w14:textId="77777777" w:rsidR="000A4A40" w:rsidRPr="00605F5E" w:rsidRDefault="000A4A40">
            <w:pPr>
              <w:spacing w:before="120" w:after="120" w:line="240" w:lineRule="auto"/>
              <w:rPr>
                <w:rFonts w:eastAsia="Arial" w:cs="Arial"/>
                <w:sz w:val="22"/>
                <w:szCs w:val="22"/>
                <w:lang w:eastAsia="en-AU"/>
              </w:rPr>
            </w:pPr>
            <w:r w:rsidRPr="00605F5E">
              <w:rPr>
                <w:rFonts w:eastAsia="Arial" w:cs="Arial"/>
                <w:sz w:val="22"/>
                <w:szCs w:val="22"/>
              </w:rPr>
              <w:t>Support Item Number</w:t>
            </w:r>
          </w:p>
        </w:tc>
        <w:tc>
          <w:tcPr>
            <w:tcW w:w="2506" w:type="pct"/>
            <w:noWrap/>
            <w:hideMark/>
          </w:tcPr>
          <w:p w14:paraId="5DC178C0" w14:textId="77777777" w:rsidR="000A4A40" w:rsidRPr="00605F5E" w:rsidRDefault="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Support Item Name</w:t>
            </w:r>
          </w:p>
        </w:tc>
        <w:tc>
          <w:tcPr>
            <w:tcW w:w="333" w:type="pct"/>
            <w:noWrap/>
            <w:hideMark/>
          </w:tcPr>
          <w:p w14:paraId="62424B71" w14:textId="77777777" w:rsidR="000A4A40" w:rsidRPr="00605F5E" w:rsidRDefault="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Unit</w:t>
            </w:r>
          </w:p>
        </w:tc>
        <w:tc>
          <w:tcPr>
            <w:tcW w:w="449" w:type="pct"/>
            <w:noWrap/>
            <w:hideMark/>
          </w:tcPr>
          <w:p w14:paraId="24552B42" w14:textId="77777777" w:rsidR="000A4A40" w:rsidRPr="00605F5E" w:rsidRDefault="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National</w:t>
            </w:r>
          </w:p>
        </w:tc>
        <w:tc>
          <w:tcPr>
            <w:tcW w:w="450" w:type="pct"/>
            <w:noWrap/>
            <w:hideMark/>
          </w:tcPr>
          <w:p w14:paraId="72694A75" w14:textId="77777777" w:rsidR="000A4A40" w:rsidRPr="00605F5E" w:rsidRDefault="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Remote</w:t>
            </w:r>
          </w:p>
        </w:tc>
        <w:tc>
          <w:tcPr>
            <w:tcW w:w="462" w:type="pct"/>
            <w:noWrap/>
            <w:hideMark/>
          </w:tcPr>
          <w:p w14:paraId="4C5A4F48" w14:textId="77777777" w:rsidR="000A4A40" w:rsidRPr="00605F5E" w:rsidRDefault="000A4A40">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Arial" w:cs="Arial"/>
                <w:sz w:val="22"/>
                <w:szCs w:val="22"/>
              </w:rPr>
            </w:pPr>
            <w:r w:rsidRPr="00605F5E">
              <w:rPr>
                <w:rFonts w:eastAsia="Arial" w:cs="Arial"/>
                <w:sz w:val="22"/>
                <w:szCs w:val="22"/>
              </w:rPr>
              <w:t>Very Remote</w:t>
            </w:r>
          </w:p>
        </w:tc>
      </w:tr>
      <w:tr w:rsidR="000A4A40" w:rsidRPr="00605F5E" w14:paraId="4CDA8ED8" w14:textId="77777777" w:rsidTr="001175F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00" w:type="pct"/>
            <w:noWrap/>
          </w:tcPr>
          <w:p w14:paraId="06744F8E" w14:textId="3452048E" w:rsidR="000A4A40" w:rsidRPr="008A6EC8" w:rsidRDefault="000A4A40" w:rsidP="008A6EC8">
            <w:pPr>
              <w:spacing w:before="120" w:after="120" w:line="240" w:lineRule="auto"/>
              <w:rPr>
                <w:rFonts w:eastAsia="Arial" w:cs="Arial"/>
                <w:b w:val="0"/>
                <w:bCs w:val="0"/>
                <w:color w:val="000000"/>
                <w:sz w:val="22"/>
                <w:szCs w:val="22"/>
              </w:rPr>
            </w:pPr>
            <w:r w:rsidRPr="008A6EC8">
              <w:rPr>
                <w:b w:val="0"/>
                <w:bCs w:val="0"/>
              </w:rPr>
              <w:t>14_034_0127_8_3</w:t>
            </w:r>
          </w:p>
        </w:tc>
        <w:tc>
          <w:tcPr>
            <w:tcW w:w="2506" w:type="pct"/>
            <w:noWrap/>
          </w:tcPr>
          <w:p w14:paraId="371CBB2D" w14:textId="257A3FFF" w:rsidR="000A4A40" w:rsidRPr="00605F5E" w:rsidRDefault="000A4A40" w:rsidP="008A6EC8">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F0363">
              <w:t>Plan Management - Monthly Fee</w:t>
            </w:r>
          </w:p>
        </w:tc>
        <w:tc>
          <w:tcPr>
            <w:tcW w:w="333" w:type="pct"/>
            <w:noWrap/>
          </w:tcPr>
          <w:p w14:paraId="644576DA" w14:textId="3A715BB5" w:rsidR="000A4A40" w:rsidRPr="00605F5E" w:rsidRDefault="000A4A40" w:rsidP="008A6EC8">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F0363">
              <w:t>Month</w:t>
            </w:r>
          </w:p>
        </w:tc>
        <w:tc>
          <w:tcPr>
            <w:tcW w:w="449" w:type="pct"/>
            <w:noWrap/>
          </w:tcPr>
          <w:p w14:paraId="57ED6A4D" w14:textId="5E6A10ED" w:rsidR="000A4A40" w:rsidRPr="00605F5E" w:rsidRDefault="000A4A40" w:rsidP="008A6EC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F0363">
              <w:t>$104.45</w:t>
            </w:r>
          </w:p>
        </w:tc>
        <w:tc>
          <w:tcPr>
            <w:tcW w:w="450" w:type="pct"/>
            <w:noWrap/>
          </w:tcPr>
          <w:p w14:paraId="4A13F565" w14:textId="0A6D4D6E" w:rsidR="000A4A40" w:rsidRPr="00605F5E" w:rsidRDefault="000A4A40" w:rsidP="008A6EC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F0363">
              <w:t>$104.45</w:t>
            </w:r>
          </w:p>
        </w:tc>
        <w:tc>
          <w:tcPr>
            <w:tcW w:w="462" w:type="pct"/>
            <w:noWrap/>
          </w:tcPr>
          <w:p w14:paraId="7ABA1355" w14:textId="1E732154" w:rsidR="000A4A40" w:rsidRPr="00605F5E" w:rsidRDefault="000A4A40" w:rsidP="008A6EC8">
            <w:pPr>
              <w:spacing w:before="120" w:after="120" w:line="240" w:lineRule="auto"/>
              <w:jc w:val="right"/>
              <w:cnfStyle w:val="000000100000" w:firstRow="0" w:lastRow="0" w:firstColumn="0" w:lastColumn="0" w:oddVBand="0" w:evenVBand="0" w:oddHBand="1" w:evenHBand="0" w:firstRowFirstColumn="0" w:firstRowLastColumn="0" w:lastRowFirstColumn="0" w:lastRowLastColumn="0"/>
              <w:rPr>
                <w:rFonts w:eastAsia="Arial" w:cs="Arial"/>
                <w:color w:val="000000"/>
                <w:sz w:val="22"/>
                <w:szCs w:val="22"/>
              </w:rPr>
            </w:pPr>
            <w:r w:rsidRPr="001F0363">
              <w:t>$104.45</w:t>
            </w:r>
          </w:p>
        </w:tc>
      </w:tr>
    </w:tbl>
    <w:p w14:paraId="19B4362C" w14:textId="77777777" w:rsidR="001D6E27" w:rsidRPr="00605F5E" w:rsidRDefault="001D6E27" w:rsidP="001D6E27">
      <w:pPr>
        <w:rPr>
          <w:rFonts w:cs="Arial"/>
        </w:rPr>
      </w:pPr>
    </w:p>
    <w:p w14:paraId="56735970" w14:textId="77777777" w:rsidR="001D6E27" w:rsidRPr="00605F5E" w:rsidRDefault="001D6E27" w:rsidP="001D6E27">
      <w:pPr>
        <w:rPr>
          <w:rFonts w:cs="Arial"/>
        </w:rPr>
      </w:pPr>
    </w:p>
    <w:p w14:paraId="4D44D00C" w14:textId="77777777" w:rsidR="001D6E27" w:rsidRPr="00605F5E" w:rsidRDefault="001D6E27" w:rsidP="001D6E27">
      <w:pPr>
        <w:rPr>
          <w:rFonts w:cs="Arial"/>
        </w:rPr>
      </w:pPr>
    </w:p>
    <w:p w14:paraId="4687DE58" w14:textId="77777777" w:rsidR="001D6E27" w:rsidRPr="00605F5E" w:rsidRDefault="001D6E27" w:rsidP="001D6E27">
      <w:pPr>
        <w:rPr>
          <w:rFonts w:cs="Arial"/>
        </w:rPr>
      </w:pPr>
    </w:p>
    <w:p w14:paraId="33A9C1C4" w14:textId="75E61376" w:rsidR="00850ACE" w:rsidRPr="00605F5E" w:rsidRDefault="001D6E27" w:rsidP="001D6E27">
      <w:pPr>
        <w:tabs>
          <w:tab w:val="left" w:pos="8505"/>
        </w:tabs>
        <w:rPr>
          <w:rFonts w:cs="Arial"/>
        </w:rPr>
        <w:sectPr w:rsidR="00850ACE" w:rsidRPr="00605F5E" w:rsidSect="00AF508F">
          <w:headerReference w:type="default" r:id="rId53"/>
          <w:headerReference w:type="first" r:id="rId54"/>
          <w:type w:val="continuous"/>
          <w:pgSz w:w="16838" w:h="11906" w:orient="landscape" w:code="9"/>
          <w:pgMar w:top="2127" w:right="1440" w:bottom="1440" w:left="1440" w:header="567" w:footer="374" w:gutter="0"/>
          <w:cols w:space="708"/>
          <w:titlePg/>
          <w:docGrid w:linePitch="360"/>
        </w:sectPr>
      </w:pPr>
      <w:r w:rsidRPr="00605F5E">
        <w:rPr>
          <w:rFonts w:cs="Arial"/>
        </w:rPr>
        <w:tab/>
      </w:r>
    </w:p>
    <w:p w14:paraId="744D0D20" w14:textId="7F53B041" w:rsidR="00780381" w:rsidRPr="00605F5E" w:rsidRDefault="00780381" w:rsidP="00571DE6">
      <w:pPr>
        <w:pStyle w:val="Heading1"/>
        <w:tabs>
          <w:tab w:val="left" w:pos="142"/>
          <w:tab w:val="left" w:pos="6545"/>
        </w:tabs>
        <w:spacing w:before="1920"/>
        <w:jc w:val="center"/>
      </w:pPr>
      <w:bookmarkStart w:id="91" w:name="_Ref240025523"/>
      <w:bookmarkStart w:id="92" w:name="_Ref240025537"/>
      <w:bookmarkStart w:id="93" w:name="_Ref240025550"/>
      <w:bookmarkStart w:id="94" w:name="_Ref240025560"/>
      <w:bookmarkStart w:id="95" w:name="_Toc240444704"/>
      <w:bookmarkStart w:id="96" w:name="_Toc235114070"/>
      <w:r>
        <w:t>Part 3</w:t>
      </w:r>
      <w:r w:rsidRPr="00605F5E">
        <w:t xml:space="preserve"> – Isolated Towns Modification - Type 1</w:t>
      </w:r>
      <w:bookmarkEnd w:id="91"/>
      <w:bookmarkEnd w:id="92"/>
      <w:bookmarkEnd w:id="93"/>
      <w:bookmarkEnd w:id="94"/>
      <w:bookmarkEnd w:id="95"/>
    </w:p>
    <w:p w14:paraId="1717C5FE" w14:textId="2805C785" w:rsidR="00601D33" w:rsidRDefault="00601D33" w:rsidP="00780381">
      <w:pPr>
        <w:rPr>
          <w:rFonts w:cs="Arial"/>
        </w:rPr>
      </w:pPr>
      <w:r>
        <w:rPr>
          <w:rFonts w:cs="Arial"/>
        </w:rPr>
        <w:t xml:space="preserve">Isolated Towns </w:t>
      </w:r>
      <w:r w:rsidR="006E6FB4">
        <w:rPr>
          <w:rFonts w:cs="Arial"/>
        </w:rPr>
        <w:t xml:space="preserve">Modification – </w:t>
      </w:r>
      <w:r>
        <w:rPr>
          <w:rFonts w:cs="Arial"/>
        </w:rPr>
        <w:t>Type</w:t>
      </w:r>
      <w:r w:rsidR="006E6FB4">
        <w:rPr>
          <w:rFonts w:cs="Arial"/>
        </w:rPr>
        <w:t xml:space="preserve"> </w:t>
      </w:r>
      <w:r>
        <w:rPr>
          <w:rFonts w:cs="Arial"/>
        </w:rPr>
        <w:t>1 are locations</w:t>
      </w:r>
      <w:r w:rsidRPr="00605F5E">
        <w:rPr>
          <w:rFonts w:cs="Arial"/>
        </w:rPr>
        <w:t xml:space="preserve"> surrounded by Remote or Very Remote area</w:t>
      </w:r>
      <w:r>
        <w:rPr>
          <w:rFonts w:cs="Arial"/>
        </w:rPr>
        <w:t>s</w:t>
      </w:r>
      <w:r w:rsidRPr="00605F5E">
        <w:rPr>
          <w:rFonts w:cs="Arial"/>
        </w:rPr>
        <w:t xml:space="preserve"> </w:t>
      </w:r>
      <w:r>
        <w:rPr>
          <w:rFonts w:cs="Arial"/>
        </w:rPr>
        <w:t>that</w:t>
      </w:r>
      <w:r w:rsidRPr="00605F5E">
        <w:rPr>
          <w:rFonts w:cs="Arial"/>
        </w:rPr>
        <w:t xml:space="preserve"> the </w:t>
      </w:r>
      <w:r w:rsidRPr="004242FB">
        <w:rPr>
          <w:rFonts w:cs="Arial"/>
        </w:rPr>
        <w:t xml:space="preserve">NDIA has reclassified as Remote or Very Remote for pricing purposes, </w:t>
      </w:r>
      <w:r w:rsidRPr="00C25311">
        <w:rPr>
          <w:rFonts w:cs="Arial"/>
        </w:rPr>
        <w:t>as defined in</w:t>
      </w:r>
      <w:r w:rsidRPr="004242FB">
        <w:rPr>
          <w:rFonts w:cs="Arial"/>
        </w:rPr>
        <w:t xml:space="preserve"> </w:t>
      </w:r>
      <w:r w:rsidR="000B069A" w:rsidRPr="004242FB">
        <w:rPr>
          <w:rFonts w:cs="Arial"/>
        </w:rPr>
        <w:fldChar w:fldCharType="begin"/>
      </w:r>
      <w:r w:rsidR="000B069A" w:rsidRPr="004242FB">
        <w:rPr>
          <w:rFonts w:cs="Arial"/>
        </w:rPr>
        <w:instrText xml:space="preserve"> REF _Ref241054212 \h </w:instrText>
      </w:r>
      <w:r w:rsidR="004242FB">
        <w:rPr>
          <w:rFonts w:cs="Arial"/>
        </w:rPr>
        <w:instrText xml:space="preserve"> \* MERGEFORMAT </w:instrText>
      </w:r>
      <w:r w:rsidR="000B069A" w:rsidRPr="004242FB">
        <w:rPr>
          <w:rFonts w:cs="Arial"/>
        </w:rPr>
      </w:r>
      <w:r w:rsidR="000B069A" w:rsidRPr="004242FB">
        <w:rPr>
          <w:rFonts w:cs="Arial"/>
        </w:rPr>
        <w:fldChar w:fldCharType="separate"/>
      </w:r>
      <w:r w:rsidR="000B069A" w:rsidRPr="004242FB">
        <w:t>Part 4 – Definitions</w:t>
      </w:r>
      <w:r w:rsidR="000B069A" w:rsidRPr="004242FB">
        <w:rPr>
          <w:rFonts w:cs="Arial"/>
        </w:rPr>
        <w:fldChar w:fldCharType="end"/>
      </w:r>
      <w:r w:rsidRPr="004242FB">
        <w:rPr>
          <w:rFonts w:cs="Arial"/>
        </w:rPr>
        <w:t>.</w:t>
      </w:r>
    </w:p>
    <w:p w14:paraId="4AFD7564" w14:textId="37B236F4" w:rsidR="00780381" w:rsidRDefault="00780381" w:rsidP="00780381">
      <w:pPr>
        <w:rPr>
          <w:rFonts w:cs="Arial"/>
        </w:rPr>
      </w:pPr>
      <w:r w:rsidRPr="00605F5E">
        <w:rPr>
          <w:rFonts w:cs="Arial"/>
        </w:rPr>
        <w:t>The following locations are considered to be classified as remote for the purposes of this schedule, notwithstanding their MMM classification.</w:t>
      </w:r>
    </w:p>
    <w:p w14:paraId="1FBE3342" w14:textId="194F1385" w:rsidR="005F76A4" w:rsidRPr="00F463F4" w:rsidRDefault="005F76A4" w:rsidP="00F463F4">
      <w:pPr>
        <w:pStyle w:val="Caption"/>
        <w:spacing w:before="240"/>
        <w:rPr>
          <w:rFonts w:cs="Arial"/>
        </w:rPr>
      </w:pPr>
      <w:r w:rsidRPr="00F463F4">
        <w:rPr>
          <w:rFonts w:cs="Arial"/>
        </w:rPr>
        <w:t xml:space="preserve">Table </w:t>
      </w:r>
      <w:r w:rsidRPr="00F463F4">
        <w:rPr>
          <w:rFonts w:cs="Arial"/>
        </w:rPr>
        <w:fldChar w:fldCharType="begin"/>
      </w:r>
      <w:r w:rsidRPr="00F463F4">
        <w:rPr>
          <w:rFonts w:cs="Arial"/>
        </w:rPr>
        <w:instrText xml:space="preserve"> SEQ Table \* ARABIC </w:instrText>
      </w:r>
      <w:r w:rsidRPr="00F463F4">
        <w:rPr>
          <w:rFonts w:cs="Arial"/>
        </w:rPr>
        <w:fldChar w:fldCharType="separate"/>
      </w:r>
      <w:r w:rsidR="006F741E">
        <w:rPr>
          <w:rFonts w:cs="Arial"/>
          <w:noProof/>
        </w:rPr>
        <w:t>58</w:t>
      </w:r>
      <w:r w:rsidRPr="00F463F4">
        <w:rPr>
          <w:rFonts w:cs="Arial"/>
        </w:rPr>
        <w:fldChar w:fldCharType="end"/>
      </w:r>
      <w:r w:rsidRPr="00F463F4">
        <w:rPr>
          <w:rFonts w:cs="Arial"/>
        </w:rPr>
        <w:t>: Isolated Towns Modification - Reclassified as Remote</w:t>
      </w:r>
      <w:r w:rsidR="00E1249B">
        <w:rPr>
          <w:rFonts w:cs="Arial"/>
        </w:rPr>
        <w:t xml:space="preserve"> (MM 6)</w:t>
      </w:r>
    </w:p>
    <w:tbl>
      <w:tblPr>
        <w:tblStyle w:val="GridTable4-Accent41"/>
        <w:tblW w:w="10456" w:type="dxa"/>
        <w:tblInd w:w="0" w:type="dxa"/>
        <w:tblLayout w:type="fixed"/>
        <w:tblLook w:val="0420" w:firstRow="1" w:lastRow="0" w:firstColumn="0" w:lastColumn="0" w:noHBand="0" w:noVBand="1"/>
      </w:tblPr>
      <w:tblGrid>
        <w:gridCol w:w="810"/>
        <w:gridCol w:w="1313"/>
        <w:gridCol w:w="1700"/>
        <w:gridCol w:w="6633"/>
      </w:tblGrid>
      <w:tr w:rsidR="00780381" w:rsidRPr="00605F5E" w14:paraId="580A9DE9" w14:textId="77777777" w:rsidTr="790108FE">
        <w:trPr>
          <w:cnfStyle w:val="100000000000" w:firstRow="1" w:lastRow="0" w:firstColumn="0" w:lastColumn="0" w:oddVBand="0" w:evenVBand="0" w:oddHBand="0" w:evenHBand="0" w:firstRowFirstColumn="0" w:firstRowLastColumn="0" w:lastRowFirstColumn="0" w:lastRowLastColumn="0"/>
          <w:trHeight w:val="495"/>
          <w:tblHeader/>
        </w:trPr>
        <w:tc>
          <w:tcPr>
            <w:tcW w:w="810" w:type="dxa"/>
          </w:tcPr>
          <w:p w14:paraId="788D6567" w14:textId="77777777" w:rsidR="00780381" w:rsidRPr="00605F5E" w:rsidRDefault="00780381">
            <w:pPr>
              <w:spacing w:before="20" w:after="0"/>
              <w:rPr>
                <w:rFonts w:eastAsia="Arial" w:cs="Arial"/>
              </w:rPr>
            </w:pPr>
            <w:r w:rsidRPr="00605F5E">
              <w:rPr>
                <w:rFonts w:eastAsia="Arial" w:cs="Arial"/>
              </w:rPr>
              <w:t>State</w:t>
            </w:r>
          </w:p>
        </w:tc>
        <w:tc>
          <w:tcPr>
            <w:tcW w:w="1313" w:type="dxa"/>
          </w:tcPr>
          <w:p w14:paraId="637805B8" w14:textId="77777777" w:rsidR="00780381" w:rsidRPr="00605F5E" w:rsidRDefault="00780381">
            <w:pPr>
              <w:spacing w:before="20" w:after="0"/>
              <w:rPr>
                <w:rFonts w:eastAsia="Arial" w:cs="Arial"/>
              </w:rPr>
            </w:pPr>
            <w:r w:rsidRPr="00605F5E">
              <w:rPr>
                <w:rFonts w:eastAsia="Arial" w:cs="Arial"/>
              </w:rPr>
              <w:t>Postcode</w:t>
            </w:r>
          </w:p>
        </w:tc>
        <w:tc>
          <w:tcPr>
            <w:tcW w:w="1700" w:type="dxa"/>
          </w:tcPr>
          <w:p w14:paraId="0E8053DD" w14:textId="77777777" w:rsidR="00780381" w:rsidRPr="00605F5E" w:rsidRDefault="00780381">
            <w:pPr>
              <w:spacing w:before="20" w:after="0"/>
              <w:rPr>
                <w:rFonts w:eastAsia="Arial" w:cs="Arial"/>
              </w:rPr>
            </w:pPr>
            <w:r w:rsidRPr="00605F5E">
              <w:rPr>
                <w:rFonts w:eastAsia="Arial" w:cs="Arial"/>
              </w:rPr>
              <w:t>NDIA Enclave</w:t>
            </w:r>
          </w:p>
        </w:tc>
        <w:tc>
          <w:tcPr>
            <w:tcW w:w="6633" w:type="dxa"/>
          </w:tcPr>
          <w:p w14:paraId="6C1E0DF7" w14:textId="77777777" w:rsidR="00780381" w:rsidRPr="00605F5E" w:rsidRDefault="00780381">
            <w:pPr>
              <w:spacing w:before="20" w:after="0"/>
              <w:rPr>
                <w:rFonts w:eastAsia="Arial" w:cs="Arial"/>
              </w:rPr>
            </w:pPr>
            <w:r w:rsidRPr="00605F5E">
              <w:rPr>
                <w:rFonts w:eastAsia="Arial" w:cs="Arial"/>
              </w:rPr>
              <w:t>Location Name</w:t>
            </w:r>
          </w:p>
        </w:tc>
      </w:tr>
      <w:tr w:rsidR="00780381" w:rsidRPr="00605F5E" w14:paraId="4CBF0685" w14:textId="77777777" w:rsidTr="790108FE">
        <w:trPr>
          <w:cnfStyle w:val="000000100000" w:firstRow="0" w:lastRow="0" w:firstColumn="0" w:lastColumn="0" w:oddVBand="0" w:evenVBand="0" w:oddHBand="1" w:evenHBand="0" w:firstRowFirstColumn="0" w:firstRowLastColumn="0" w:lastRowFirstColumn="0" w:lastRowLastColumn="0"/>
          <w:trHeight w:val="444"/>
        </w:trPr>
        <w:tc>
          <w:tcPr>
            <w:tcW w:w="810" w:type="dxa"/>
          </w:tcPr>
          <w:p w14:paraId="2A58E41D" w14:textId="77777777" w:rsidR="00780381" w:rsidRPr="00605F5E" w:rsidRDefault="00780381">
            <w:pPr>
              <w:spacing w:before="20" w:after="0"/>
              <w:rPr>
                <w:rFonts w:eastAsia="Arial" w:cs="Arial"/>
              </w:rPr>
            </w:pPr>
            <w:r w:rsidRPr="00605F5E">
              <w:rPr>
                <w:rFonts w:eastAsia="Arial" w:cs="Arial"/>
              </w:rPr>
              <w:t>NSW</w:t>
            </w:r>
          </w:p>
        </w:tc>
        <w:tc>
          <w:tcPr>
            <w:tcW w:w="1313" w:type="dxa"/>
          </w:tcPr>
          <w:p w14:paraId="2F33F8AA" w14:textId="77777777" w:rsidR="00780381" w:rsidRPr="00605F5E" w:rsidRDefault="00780381">
            <w:pPr>
              <w:spacing w:before="20" w:after="0"/>
              <w:rPr>
                <w:rFonts w:eastAsia="Arial" w:cs="Arial"/>
              </w:rPr>
            </w:pPr>
            <w:r w:rsidRPr="00605F5E">
              <w:rPr>
                <w:rFonts w:eastAsia="Arial" w:cs="Arial"/>
              </w:rPr>
              <w:t>2715</w:t>
            </w:r>
          </w:p>
        </w:tc>
        <w:tc>
          <w:tcPr>
            <w:tcW w:w="1700" w:type="dxa"/>
          </w:tcPr>
          <w:p w14:paraId="77D75A36" w14:textId="77777777" w:rsidR="00780381" w:rsidRPr="00605F5E" w:rsidRDefault="00780381">
            <w:pPr>
              <w:spacing w:before="20" w:after="0"/>
              <w:rPr>
                <w:rFonts w:eastAsia="Arial" w:cs="Arial"/>
              </w:rPr>
            </w:pPr>
            <w:r w:rsidRPr="00605F5E">
              <w:rPr>
                <w:rFonts w:eastAsia="Arial" w:cs="Arial"/>
              </w:rPr>
              <w:t>Balranald</w:t>
            </w:r>
          </w:p>
        </w:tc>
        <w:tc>
          <w:tcPr>
            <w:tcW w:w="6633" w:type="dxa"/>
          </w:tcPr>
          <w:p w14:paraId="1BACBC43" w14:textId="77777777" w:rsidR="00780381" w:rsidRPr="00605F5E" w:rsidRDefault="00780381">
            <w:pPr>
              <w:spacing w:before="20" w:after="0"/>
              <w:rPr>
                <w:rFonts w:eastAsia="Arial" w:cs="Arial"/>
              </w:rPr>
            </w:pPr>
            <w:r w:rsidRPr="00605F5E">
              <w:rPr>
                <w:rFonts w:eastAsia="Arial" w:cs="Arial"/>
              </w:rPr>
              <w:t>Balranald</w:t>
            </w:r>
          </w:p>
        </w:tc>
      </w:tr>
      <w:tr w:rsidR="00780381" w:rsidRPr="00605F5E" w14:paraId="00E8079D" w14:textId="77777777" w:rsidTr="790108FE">
        <w:trPr>
          <w:trHeight w:val="437"/>
        </w:trPr>
        <w:tc>
          <w:tcPr>
            <w:tcW w:w="810" w:type="dxa"/>
          </w:tcPr>
          <w:p w14:paraId="5769EE49" w14:textId="77777777" w:rsidR="00780381" w:rsidRPr="00605F5E" w:rsidRDefault="00780381">
            <w:pPr>
              <w:spacing w:before="20" w:after="0"/>
              <w:rPr>
                <w:rFonts w:eastAsia="Arial" w:cs="Arial"/>
              </w:rPr>
            </w:pPr>
            <w:r w:rsidRPr="00605F5E">
              <w:rPr>
                <w:rFonts w:eastAsia="Arial" w:cs="Arial"/>
              </w:rPr>
              <w:t>NSW</w:t>
            </w:r>
          </w:p>
        </w:tc>
        <w:tc>
          <w:tcPr>
            <w:tcW w:w="1313" w:type="dxa"/>
          </w:tcPr>
          <w:p w14:paraId="15E75BC9" w14:textId="77777777" w:rsidR="00780381" w:rsidRPr="00605F5E" w:rsidRDefault="00780381">
            <w:pPr>
              <w:spacing w:before="20" w:after="0"/>
              <w:rPr>
                <w:rFonts w:eastAsia="Arial" w:cs="Arial"/>
              </w:rPr>
            </w:pPr>
            <w:r w:rsidRPr="00605F5E">
              <w:rPr>
                <w:rFonts w:eastAsia="Arial" w:cs="Arial"/>
              </w:rPr>
              <w:t>2880</w:t>
            </w:r>
          </w:p>
        </w:tc>
        <w:tc>
          <w:tcPr>
            <w:tcW w:w="1700" w:type="dxa"/>
          </w:tcPr>
          <w:p w14:paraId="67B8EBC2" w14:textId="77777777" w:rsidR="00780381" w:rsidRPr="00605F5E" w:rsidRDefault="00780381">
            <w:pPr>
              <w:spacing w:before="20" w:after="0"/>
              <w:rPr>
                <w:rFonts w:eastAsia="Arial" w:cs="Arial"/>
              </w:rPr>
            </w:pPr>
            <w:r w:rsidRPr="00605F5E">
              <w:rPr>
                <w:rFonts w:eastAsia="Arial" w:cs="Arial"/>
              </w:rPr>
              <w:t>Broken Hill</w:t>
            </w:r>
          </w:p>
        </w:tc>
        <w:tc>
          <w:tcPr>
            <w:tcW w:w="6633" w:type="dxa"/>
          </w:tcPr>
          <w:p w14:paraId="3C396517" w14:textId="77777777" w:rsidR="00780381" w:rsidRPr="00605F5E" w:rsidRDefault="00780381">
            <w:pPr>
              <w:spacing w:before="20" w:after="0"/>
              <w:rPr>
                <w:rFonts w:eastAsia="Arial" w:cs="Arial"/>
              </w:rPr>
            </w:pPr>
            <w:r w:rsidRPr="00605F5E">
              <w:rPr>
                <w:rFonts w:eastAsia="Arial" w:cs="Arial"/>
              </w:rPr>
              <w:t>Broken Hill</w:t>
            </w:r>
          </w:p>
        </w:tc>
      </w:tr>
      <w:tr w:rsidR="00780381" w:rsidRPr="00605F5E" w14:paraId="13A9B1A3" w14:textId="77777777" w:rsidTr="790108FE">
        <w:trPr>
          <w:cnfStyle w:val="000000100000" w:firstRow="0" w:lastRow="0" w:firstColumn="0" w:lastColumn="0" w:oddVBand="0" w:evenVBand="0" w:oddHBand="1" w:evenHBand="0" w:firstRowFirstColumn="0" w:firstRowLastColumn="0" w:lastRowFirstColumn="0" w:lastRowLastColumn="0"/>
          <w:trHeight w:val="437"/>
        </w:trPr>
        <w:tc>
          <w:tcPr>
            <w:tcW w:w="810" w:type="dxa"/>
          </w:tcPr>
          <w:p w14:paraId="6078C6DC" w14:textId="77777777" w:rsidR="00780381" w:rsidRPr="00605F5E" w:rsidRDefault="00780381">
            <w:pPr>
              <w:spacing w:before="20" w:after="0"/>
              <w:rPr>
                <w:rFonts w:eastAsia="Arial" w:cs="Arial"/>
              </w:rPr>
            </w:pPr>
            <w:r w:rsidRPr="00605F5E">
              <w:rPr>
                <w:rFonts w:eastAsia="Arial" w:cs="Arial"/>
              </w:rPr>
              <w:t>NSW</w:t>
            </w:r>
          </w:p>
        </w:tc>
        <w:tc>
          <w:tcPr>
            <w:tcW w:w="1313" w:type="dxa"/>
          </w:tcPr>
          <w:p w14:paraId="1471C1F0" w14:textId="77777777" w:rsidR="00780381" w:rsidRPr="00605F5E" w:rsidRDefault="00780381">
            <w:pPr>
              <w:spacing w:before="20" w:after="0"/>
              <w:rPr>
                <w:rFonts w:eastAsia="Arial" w:cs="Arial"/>
              </w:rPr>
            </w:pPr>
            <w:r w:rsidRPr="00605F5E">
              <w:rPr>
                <w:rFonts w:eastAsia="Arial" w:cs="Arial"/>
              </w:rPr>
              <w:t>2711</w:t>
            </w:r>
          </w:p>
        </w:tc>
        <w:tc>
          <w:tcPr>
            <w:tcW w:w="1700" w:type="dxa"/>
          </w:tcPr>
          <w:p w14:paraId="6B29D539" w14:textId="77777777" w:rsidR="00780381" w:rsidRPr="00605F5E" w:rsidRDefault="00780381">
            <w:pPr>
              <w:spacing w:before="20" w:after="0"/>
              <w:rPr>
                <w:rFonts w:eastAsia="Arial" w:cs="Arial"/>
              </w:rPr>
            </w:pPr>
            <w:r w:rsidRPr="00605F5E">
              <w:rPr>
                <w:rFonts w:eastAsia="Arial" w:cs="Arial"/>
              </w:rPr>
              <w:t>Hay</w:t>
            </w:r>
          </w:p>
        </w:tc>
        <w:tc>
          <w:tcPr>
            <w:tcW w:w="6633" w:type="dxa"/>
          </w:tcPr>
          <w:p w14:paraId="3EE5DF06" w14:textId="77777777" w:rsidR="00780381" w:rsidRPr="00605F5E" w:rsidRDefault="00780381">
            <w:pPr>
              <w:spacing w:before="20" w:after="0"/>
              <w:rPr>
                <w:rFonts w:eastAsia="Arial" w:cs="Arial"/>
              </w:rPr>
            </w:pPr>
            <w:r w:rsidRPr="00605F5E">
              <w:rPr>
                <w:rFonts w:eastAsia="Arial" w:cs="Arial"/>
              </w:rPr>
              <w:t>Hay, Hay South</w:t>
            </w:r>
          </w:p>
        </w:tc>
      </w:tr>
      <w:tr w:rsidR="00780381" w:rsidRPr="00605F5E" w14:paraId="60BCF43A" w14:textId="77777777" w:rsidTr="790108FE">
        <w:trPr>
          <w:trHeight w:val="444"/>
        </w:trPr>
        <w:tc>
          <w:tcPr>
            <w:tcW w:w="810" w:type="dxa"/>
          </w:tcPr>
          <w:p w14:paraId="7010867D" w14:textId="77777777" w:rsidR="00780381" w:rsidRPr="00605F5E" w:rsidRDefault="00780381">
            <w:pPr>
              <w:spacing w:before="20" w:after="0"/>
              <w:rPr>
                <w:rFonts w:eastAsia="Arial" w:cs="Arial"/>
              </w:rPr>
            </w:pPr>
            <w:r w:rsidRPr="00605F5E">
              <w:rPr>
                <w:rFonts w:eastAsia="Arial" w:cs="Arial"/>
              </w:rPr>
              <w:t>NSW</w:t>
            </w:r>
          </w:p>
        </w:tc>
        <w:tc>
          <w:tcPr>
            <w:tcW w:w="1313" w:type="dxa"/>
          </w:tcPr>
          <w:p w14:paraId="4504662A" w14:textId="77777777" w:rsidR="00780381" w:rsidRPr="00605F5E" w:rsidRDefault="00780381">
            <w:pPr>
              <w:spacing w:before="20" w:after="0"/>
              <w:rPr>
                <w:rFonts w:eastAsia="Arial" w:cs="Arial"/>
              </w:rPr>
            </w:pPr>
            <w:r w:rsidRPr="00605F5E">
              <w:rPr>
                <w:rFonts w:eastAsia="Arial" w:cs="Arial"/>
              </w:rPr>
              <w:t>2824</w:t>
            </w:r>
          </w:p>
        </w:tc>
        <w:tc>
          <w:tcPr>
            <w:tcW w:w="1700" w:type="dxa"/>
          </w:tcPr>
          <w:p w14:paraId="54D043BB" w14:textId="77777777" w:rsidR="00780381" w:rsidRPr="00605F5E" w:rsidRDefault="00780381">
            <w:pPr>
              <w:spacing w:before="20" w:after="0"/>
              <w:rPr>
                <w:rFonts w:eastAsia="Arial" w:cs="Arial"/>
              </w:rPr>
            </w:pPr>
            <w:r w:rsidRPr="00605F5E">
              <w:rPr>
                <w:rFonts w:eastAsia="Arial" w:cs="Arial"/>
              </w:rPr>
              <w:t>Ravenswood Warren</w:t>
            </w:r>
          </w:p>
        </w:tc>
        <w:tc>
          <w:tcPr>
            <w:tcW w:w="6633" w:type="dxa"/>
          </w:tcPr>
          <w:p w14:paraId="54C33B0B" w14:textId="77777777" w:rsidR="00780381" w:rsidRPr="00605F5E" w:rsidRDefault="00780381">
            <w:pPr>
              <w:spacing w:before="20" w:after="0"/>
              <w:rPr>
                <w:rFonts w:eastAsia="Arial" w:cs="Arial"/>
              </w:rPr>
            </w:pPr>
            <w:r w:rsidRPr="00605F5E">
              <w:rPr>
                <w:rFonts w:eastAsia="Arial" w:cs="Arial"/>
              </w:rPr>
              <w:t>Ravenswood, Warren</w:t>
            </w:r>
          </w:p>
        </w:tc>
      </w:tr>
      <w:tr w:rsidR="00780381" w:rsidRPr="00605F5E" w14:paraId="33E10A63" w14:textId="77777777" w:rsidTr="790108FE">
        <w:trPr>
          <w:cnfStyle w:val="000000100000" w:firstRow="0" w:lastRow="0" w:firstColumn="0" w:lastColumn="0" w:oddVBand="0" w:evenVBand="0" w:oddHBand="1" w:evenHBand="0" w:firstRowFirstColumn="0" w:firstRowLastColumn="0" w:lastRowFirstColumn="0" w:lastRowLastColumn="0"/>
          <w:trHeight w:val="437"/>
        </w:trPr>
        <w:tc>
          <w:tcPr>
            <w:tcW w:w="810" w:type="dxa"/>
          </w:tcPr>
          <w:p w14:paraId="4BF2501A"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29F7D907" w14:textId="77777777" w:rsidR="00780381" w:rsidRPr="00605F5E" w:rsidRDefault="00780381">
            <w:pPr>
              <w:spacing w:before="20" w:after="0"/>
              <w:rPr>
                <w:rFonts w:eastAsia="Arial" w:cs="Arial"/>
              </w:rPr>
            </w:pPr>
            <w:r w:rsidRPr="00605F5E">
              <w:rPr>
                <w:rFonts w:eastAsia="Arial" w:cs="Arial"/>
              </w:rPr>
              <w:t>4849</w:t>
            </w:r>
          </w:p>
        </w:tc>
        <w:tc>
          <w:tcPr>
            <w:tcW w:w="1700" w:type="dxa"/>
          </w:tcPr>
          <w:p w14:paraId="244DA462" w14:textId="77777777" w:rsidR="00780381" w:rsidRPr="00605F5E" w:rsidRDefault="00780381">
            <w:pPr>
              <w:spacing w:before="20" w:after="0"/>
              <w:rPr>
                <w:rFonts w:eastAsia="Arial" w:cs="Arial"/>
              </w:rPr>
            </w:pPr>
            <w:r w:rsidRPr="00605F5E">
              <w:rPr>
                <w:rFonts w:eastAsia="Arial" w:cs="Arial"/>
              </w:rPr>
              <w:t>Cardwell</w:t>
            </w:r>
          </w:p>
        </w:tc>
        <w:tc>
          <w:tcPr>
            <w:tcW w:w="6633" w:type="dxa"/>
          </w:tcPr>
          <w:p w14:paraId="51A7F7FA" w14:textId="77777777" w:rsidR="00780381" w:rsidRPr="00605F5E" w:rsidRDefault="00780381">
            <w:pPr>
              <w:spacing w:before="20" w:after="0"/>
              <w:rPr>
                <w:rFonts w:eastAsia="Arial" w:cs="Arial"/>
              </w:rPr>
            </w:pPr>
            <w:r w:rsidRPr="00605F5E">
              <w:rPr>
                <w:rFonts w:eastAsia="Arial" w:cs="Arial"/>
              </w:rPr>
              <w:t>Cardwell</w:t>
            </w:r>
          </w:p>
        </w:tc>
      </w:tr>
      <w:tr w:rsidR="00780381" w:rsidRPr="00605F5E" w14:paraId="30576B34" w14:textId="77777777" w:rsidTr="790108FE">
        <w:trPr>
          <w:trHeight w:val="1319"/>
        </w:trPr>
        <w:tc>
          <w:tcPr>
            <w:tcW w:w="810" w:type="dxa"/>
          </w:tcPr>
          <w:p w14:paraId="5B584643"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648C716C" w14:textId="77777777" w:rsidR="00780381" w:rsidRPr="00605F5E" w:rsidRDefault="00780381">
            <w:pPr>
              <w:spacing w:before="20" w:after="0"/>
              <w:rPr>
                <w:rFonts w:eastAsia="Arial" w:cs="Arial"/>
              </w:rPr>
            </w:pPr>
            <w:r w:rsidRPr="00605F5E">
              <w:rPr>
                <w:rFonts w:eastAsia="Arial" w:cs="Arial"/>
              </w:rPr>
              <w:t>4820</w:t>
            </w:r>
          </w:p>
        </w:tc>
        <w:tc>
          <w:tcPr>
            <w:tcW w:w="1700" w:type="dxa"/>
          </w:tcPr>
          <w:p w14:paraId="7AE82A73" w14:textId="77777777" w:rsidR="00780381" w:rsidRPr="00605F5E" w:rsidRDefault="00780381">
            <w:pPr>
              <w:spacing w:before="20" w:after="0"/>
              <w:rPr>
                <w:rFonts w:eastAsia="Arial" w:cs="Arial"/>
              </w:rPr>
            </w:pPr>
            <w:r w:rsidRPr="00605F5E">
              <w:rPr>
                <w:rFonts w:eastAsia="Arial" w:cs="Arial"/>
              </w:rPr>
              <w:t>Charters Towers</w:t>
            </w:r>
          </w:p>
        </w:tc>
        <w:tc>
          <w:tcPr>
            <w:tcW w:w="6633" w:type="dxa"/>
          </w:tcPr>
          <w:p w14:paraId="37B18566" w14:textId="77777777" w:rsidR="00780381" w:rsidRPr="00605F5E" w:rsidRDefault="00780381">
            <w:pPr>
              <w:spacing w:before="20" w:after="0"/>
              <w:rPr>
                <w:rFonts w:eastAsia="Arial" w:cs="Arial"/>
              </w:rPr>
            </w:pPr>
            <w:r w:rsidRPr="00605F5E">
              <w:rPr>
                <w:rFonts w:eastAsia="Arial" w:cs="Arial"/>
              </w:rPr>
              <w:t>Alabama Hill, Breddan, Broughton, Charters Towers, Charters Towers City, Columbia, Grand Secret, Millchester, Mosman Park, Queenton, Richmond Hill, Southern Cross, Toll, Towers Hill</w:t>
            </w:r>
          </w:p>
        </w:tc>
      </w:tr>
      <w:tr w:rsidR="00780381" w:rsidRPr="00605F5E" w14:paraId="73BE1ADC" w14:textId="77777777" w:rsidTr="790108FE">
        <w:trPr>
          <w:cnfStyle w:val="000000100000" w:firstRow="0" w:lastRow="0" w:firstColumn="0" w:lastColumn="0" w:oddVBand="0" w:evenVBand="0" w:oddHBand="1" w:evenHBand="0" w:firstRowFirstColumn="0" w:firstRowLastColumn="0" w:lastRowFirstColumn="0" w:lastRowLastColumn="0"/>
          <w:trHeight w:val="444"/>
        </w:trPr>
        <w:tc>
          <w:tcPr>
            <w:tcW w:w="810" w:type="dxa"/>
          </w:tcPr>
          <w:p w14:paraId="24B878DE"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5401A15B" w14:textId="77777777" w:rsidR="00780381" w:rsidRPr="00605F5E" w:rsidRDefault="00780381">
            <w:pPr>
              <w:spacing w:before="20" w:after="0"/>
              <w:rPr>
                <w:rFonts w:eastAsia="Arial" w:cs="Arial"/>
              </w:rPr>
            </w:pPr>
            <w:r w:rsidRPr="00605F5E">
              <w:rPr>
                <w:rFonts w:eastAsia="Arial" w:cs="Arial"/>
              </w:rPr>
              <w:t>4745</w:t>
            </w:r>
          </w:p>
        </w:tc>
        <w:tc>
          <w:tcPr>
            <w:tcW w:w="1700" w:type="dxa"/>
          </w:tcPr>
          <w:p w14:paraId="5D980F8D" w14:textId="77777777" w:rsidR="00780381" w:rsidRPr="00605F5E" w:rsidRDefault="00780381">
            <w:pPr>
              <w:spacing w:before="20" w:after="0"/>
              <w:rPr>
                <w:rFonts w:eastAsia="Arial" w:cs="Arial"/>
              </w:rPr>
            </w:pPr>
            <w:r w:rsidRPr="00605F5E">
              <w:rPr>
                <w:rFonts w:eastAsia="Arial" w:cs="Arial"/>
              </w:rPr>
              <w:t>Dysart</w:t>
            </w:r>
          </w:p>
        </w:tc>
        <w:tc>
          <w:tcPr>
            <w:tcW w:w="6633" w:type="dxa"/>
          </w:tcPr>
          <w:p w14:paraId="2D9978DA" w14:textId="77777777" w:rsidR="00780381" w:rsidRPr="00605F5E" w:rsidRDefault="00780381">
            <w:pPr>
              <w:spacing w:before="20" w:after="0"/>
              <w:rPr>
                <w:rFonts w:eastAsia="Arial" w:cs="Arial"/>
              </w:rPr>
            </w:pPr>
            <w:r w:rsidRPr="00605F5E">
              <w:rPr>
                <w:rFonts w:eastAsia="Arial" w:cs="Arial"/>
              </w:rPr>
              <w:t>Dysart</w:t>
            </w:r>
          </w:p>
        </w:tc>
      </w:tr>
      <w:tr w:rsidR="00780381" w:rsidRPr="00605F5E" w14:paraId="76842E40" w14:textId="77777777" w:rsidTr="790108FE">
        <w:trPr>
          <w:trHeight w:val="444"/>
        </w:trPr>
        <w:tc>
          <w:tcPr>
            <w:tcW w:w="810" w:type="dxa"/>
          </w:tcPr>
          <w:p w14:paraId="5F1957B1"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6A45FF2F" w14:textId="77777777" w:rsidR="00780381" w:rsidRPr="00605F5E" w:rsidRDefault="00780381">
            <w:pPr>
              <w:spacing w:before="20" w:after="0"/>
              <w:rPr>
                <w:rFonts w:eastAsia="Arial" w:cs="Arial"/>
              </w:rPr>
            </w:pPr>
            <w:r w:rsidRPr="00605F5E">
              <w:rPr>
                <w:rFonts w:eastAsia="Arial" w:cs="Arial"/>
              </w:rPr>
              <w:t>4702</w:t>
            </w:r>
          </w:p>
        </w:tc>
        <w:tc>
          <w:tcPr>
            <w:tcW w:w="1700" w:type="dxa"/>
          </w:tcPr>
          <w:p w14:paraId="1A5B9EC5" w14:textId="77777777" w:rsidR="00780381" w:rsidRPr="00605F5E" w:rsidRDefault="00780381">
            <w:pPr>
              <w:spacing w:before="20" w:after="0"/>
              <w:rPr>
                <w:rFonts w:eastAsia="Arial" w:cs="Arial"/>
              </w:rPr>
            </w:pPr>
            <w:r w:rsidRPr="00605F5E">
              <w:rPr>
                <w:rFonts w:eastAsia="Arial" w:cs="Arial"/>
              </w:rPr>
              <w:t>Emerald</w:t>
            </w:r>
          </w:p>
        </w:tc>
        <w:tc>
          <w:tcPr>
            <w:tcW w:w="6633" w:type="dxa"/>
          </w:tcPr>
          <w:p w14:paraId="47E6A63C" w14:textId="77777777" w:rsidR="00780381" w:rsidRPr="00605F5E" w:rsidRDefault="00780381">
            <w:pPr>
              <w:spacing w:before="20" w:after="0"/>
              <w:rPr>
                <w:rFonts w:eastAsia="Arial" w:cs="Arial"/>
              </w:rPr>
            </w:pPr>
            <w:r w:rsidRPr="00605F5E">
              <w:rPr>
                <w:rFonts w:eastAsia="Arial" w:cs="Arial"/>
              </w:rPr>
              <w:t>Bluff, Comet, Jellinbah, Stewarton</w:t>
            </w:r>
          </w:p>
        </w:tc>
      </w:tr>
      <w:tr w:rsidR="00780381" w:rsidRPr="00605F5E" w14:paraId="225CDF5A" w14:textId="77777777" w:rsidTr="790108FE">
        <w:trPr>
          <w:cnfStyle w:val="000000100000" w:firstRow="0" w:lastRow="0" w:firstColumn="0" w:lastColumn="0" w:oddVBand="0" w:evenVBand="0" w:oddHBand="1" w:evenHBand="0" w:firstRowFirstColumn="0" w:firstRowLastColumn="0" w:lastRowFirstColumn="0" w:lastRowLastColumn="0"/>
          <w:trHeight w:val="444"/>
        </w:trPr>
        <w:tc>
          <w:tcPr>
            <w:tcW w:w="810" w:type="dxa"/>
          </w:tcPr>
          <w:p w14:paraId="47EF4104"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409E025B" w14:textId="77777777" w:rsidR="00780381" w:rsidRPr="00605F5E" w:rsidRDefault="00780381">
            <w:pPr>
              <w:spacing w:before="20" w:after="0"/>
              <w:rPr>
                <w:rFonts w:eastAsia="Arial" w:cs="Arial"/>
              </w:rPr>
            </w:pPr>
            <w:r w:rsidRPr="00605F5E">
              <w:rPr>
                <w:rFonts w:eastAsia="Arial" w:cs="Arial"/>
              </w:rPr>
              <w:t>4717</w:t>
            </w:r>
          </w:p>
        </w:tc>
        <w:tc>
          <w:tcPr>
            <w:tcW w:w="1700" w:type="dxa"/>
          </w:tcPr>
          <w:p w14:paraId="08CD36FA" w14:textId="77777777" w:rsidR="00780381" w:rsidRPr="00605F5E" w:rsidRDefault="00780381">
            <w:pPr>
              <w:spacing w:before="20" w:after="0"/>
              <w:rPr>
                <w:rFonts w:eastAsia="Arial" w:cs="Arial"/>
              </w:rPr>
            </w:pPr>
            <w:r w:rsidRPr="00605F5E">
              <w:rPr>
                <w:rFonts w:eastAsia="Arial" w:cs="Arial"/>
              </w:rPr>
              <w:t>Emerald</w:t>
            </w:r>
          </w:p>
        </w:tc>
        <w:tc>
          <w:tcPr>
            <w:tcW w:w="6633" w:type="dxa"/>
          </w:tcPr>
          <w:p w14:paraId="43C2C719" w14:textId="77777777" w:rsidR="00780381" w:rsidRPr="00605F5E" w:rsidRDefault="00780381">
            <w:pPr>
              <w:spacing w:before="20" w:after="0"/>
              <w:rPr>
                <w:rFonts w:eastAsia="Arial" w:cs="Arial"/>
              </w:rPr>
            </w:pPr>
            <w:r w:rsidRPr="00605F5E">
              <w:rPr>
                <w:rFonts w:eastAsia="Arial" w:cs="Arial"/>
              </w:rPr>
              <w:t>Blackwater</w:t>
            </w:r>
          </w:p>
        </w:tc>
      </w:tr>
      <w:tr w:rsidR="00780381" w:rsidRPr="00605F5E" w14:paraId="7AC65531" w14:textId="77777777" w:rsidTr="790108FE">
        <w:trPr>
          <w:trHeight w:val="437"/>
        </w:trPr>
        <w:tc>
          <w:tcPr>
            <w:tcW w:w="810" w:type="dxa"/>
          </w:tcPr>
          <w:p w14:paraId="5FF14E4B"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475581D7" w14:textId="77777777" w:rsidR="00780381" w:rsidRPr="00605F5E" w:rsidRDefault="00780381">
            <w:pPr>
              <w:spacing w:before="20" w:after="0"/>
              <w:rPr>
                <w:rFonts w:eastAsia="Arial" w:cs="Arial"/>
              </w:rPr>
            </w:pPr>
            <w:r w:rsidRPr="00605F5E">
              <w:rPr>
                <w:rFonts w:eastAsia="Arial" w:cs="Arial"/>
              </w:rPr>
              <w:t>4720</w:t>
            </w:r>
          </w:p>
        </w:tc>
        <w:tc>
          <w:tcPr>
            <w:tcW w:w="1700" w:type="dxa"/>
          </w:tcPr>
          <w:p w14:paraId="3662F2D7" w14:textId="77777777" w:rsidR="00780381" w:rsidRPr="00605F5E" w:rsidRDefault="00780381">
            <w:pPr>
              <w:spacing w:before="20" w:after="0"/>
              <w:rPr>
                <w:rFonts w:eastAsia="Arial" w:cs="Arial"/>
              </w:rPr>
            </w:pPr>
            <w:r w:rsidRPr="00605F5E">
              <w:rPr>
                <w:rFonts w:eastAsia="Arial" w:cs="Arial"/>
              </w:rPr>
              <w:t>Emerald</w:t>
            </w:r>
          </w:p>
        </w:tc>
        <w:tc>
          <w:tcPr>
            <w:tcW w:w="6633" w:type="dxa"/>
          </w:tcPr>
          <w:p w14:paraId="0D0B04DD" w14:textId="77777777" w:rsidR="00780381" w:rsidRPr="00605F5E" w:rsidRDefault="00780381">
            <w:pPr>
              <w:spacing w:before="20" w:after="0"/>
              <w:rPr>
                <w:rFonts w:eastAsia="Arial" w:cs="Arial"/>
              </w:rPr>
            </w:pPr>
            <w:r w:rsidRPr="00605F5E">
              <w:rPr>
                <w:rFonts w:eastAsia="Arial" w:cs="Arial"/>
              </w:rPr>
              <w:t>Emerald</w:t>
            </w:r>
          </w:p>
        </w:tc>
      </w:tr>
      <w:tr w:rsidR="00780381" w:rsidRPr="00605F5E" w14:paraId="51F99555" w14:textId="77777777" w:rsidTr="790108FE">
        <w:trPr>
          <w:cnfStyle w:val="000000100000" w:firstRow="0" w:lastRow="0" w:firstColumn="0" w:lastColumn="0" w:oddVBand="0" w:evenVBand="0" w:oddHBand="1" w:evenHBand="0" w:firstRowFirstColumn="0" w:firstRowLastColumn="0" w:lastRowFirstColumn="0" w:lastRowLastColumn="0"/>
          <w:trHeight w:val="437"/>
        </w:trPr>
        <w:tc>
          <w:tcPr>
            <w:tcW w:w="810" w:type="dxa"/>
          </w:tcPr>
          <w:p w14:paraId="25BF40DF"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35287F75" w14:textId="77777777" w:rsidR="00780381" w:rsidRPr="00605F5E" w:rsidRDefault="00780381">
            <w:pPr>
              <w:spacing w:before="20" w:after="0"/>
              <w:rPr>
                <w:rFonts w:eastAsia="Arial" w:cs="Arial"/>
              </w:rPr>
            </w:pPr>
            <w:r w:rsidRPr="00605F5E">
              <w:rPr>
                <w:rFonts w:eastAsia="Arial" w:cs="Arial"/>
              </w:rPr>
              <w:t>4741</w:t>
            </w:r>
          </w:p>
        </w:tc>
        <w:tc>
          <w:tcPr>
            <w:tcW w:w="1700" w:type="dxa"/>
          </w:tcPr>
          <w:p w14:paraId="6DAE7A2D" w14:textId="77777777" w:rsidR="00780381" w:rsidRPr="00605F5E" w:rsidRDefault="00780381">
            <w:pPr>
              <w:spacing w:before="20" w:after="0"/>
              <w:rPr>
                <w:rFonts w:eastAsia="Arial" w:cs="Arial"/>
              </w:rPr>
            </w:pPr>
            <w:r w:rsidRPr="00605F5E">
              <w:rPr>
                <w:rFonts w:eastAsia="Arial" w:cs="Arial"/>
              </w:rPr>
              <w:t>Moranbah</w:t>
            </w:r>
          </w:p>
        </w:tc>
        <w:tc>
          <w:tcPr>
            <w:tcW w:w="6633" w:type="dxa"/>
          </w:tcPr>
          <w:p w14:paraId="599205E9" w14:textId="77777777" w:rsidR="00780381" w:rsidRPr="00605F5E" w:rsidRDefault="00780381">
            <w:pPr>
              <w:spacing w:before="20" w:after="0"/>
              <w:rPr>
                <w:rFonts w:eastAsia="Arial" w:cs="Arial"/>
              </w:rPr>
            </w:pPr>
            <w:r w:rsidRPr="00605F5E">
              <w:rPr>
                <w:rFonts w:eastAsia="Arial" w:cs="Arial"/>
              </w:rPr>
              <w:t>Coppabella</w:t>
            </w:r>
          </w:p>
        </w:tc>
      </w:tr>
      <w:tr w:rsidR="00780381" w:rsidRPr="00605F5E" w14:paraId="7EF44D07" w14:textId="77777777" w:rsidTr="790108FE">
        <w:trPr>
          <w:trHeight w:val="444"/>
        </w:trPr>
        <w:tc>
          <w:tcPr>
            <w:tcW w:w="810" w:type="dxa"/>
          </w:tcPr>
          <w:p w14:paraId="6EE2C7FA"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0D1EA375" w14:textId="77777777" w:rsidR="00780381" w:rsidRPr="00605F5E" w:rsidRDefault="00780381">
            <w:pPr>
              <w:spacing w:before="20" w:after="0"/>
              <w:rPr>
                <w:rFonts w:eastAsia="Arial" w:cs="Arial"/>
              </w:rPr>
            </w:pPr>
            <w:r w:rsidRPr="00605F5E">
              <w:rPr>
                <w:rFonts w:eastAsia="Arial" w:cs="Arial"/>
              </w:rPr>
              <w:t>4744</w:t>
            </w:r>
          </w:p>
        </w:tc>
        <w:tc>
          <w:tcPr>
            <w:tcW w:w="1700" w:type="dxa"/>
          </w:tcPr>
          <w:p w14:paraId="6B7166B0" w14:textId="77777777" w:rsidR="00780381" w:rsidRPr="00605F5E" w:rsidRDefault="00780381">
            <w:pPr>
              <w:spacing w:before="20" w:after="0"/>
              <w:rPr>
                <w:rFonts w:eastAsia="Arial" w:cs="Arial"/>
              </w:rPr>
            </w:pPr>
            <w:r w:rsidRPr="00605F5E">
              <w:rPr>
                <w:rFonts w:eastAsia="Arial" w:cs="Arial"/>
              </w:rPr>
              <w:t>Moranbah</w:t>
            </w:r>
          </w:p>
        </w:tc>
        <w:tc>
          <w:tcPr>
            <w:tcW w:w="6633" w:type="dxa"/>
          </w:tcPr>
          <w:p w14:paraId="787D6E10" w14:textId="77777777" w:rsidR="00780381" w:rsidRPr="00605F5E" w:rsidRDefault="00780381">
            <w:pPr>
              <w:spacing w:before="20" w:after="0"/>
              <w:rPr>
                <w:rFonts w:eastAsia="Arial" w:cs="Arial"/>
              </w:rPr>
            </w:pPr>
            <w:r w:rsidRPr="00605F5E">
              <w:rPr>
                <w:rFonts w:eastAsia="Arial" w:cs="Arial"/>
              </w:rPr>
              <w:t>Moranbah</w:t>
            </w:r>
          </w:p>
        </w:tc>
      </w:tr>
      <w:tr w:rsidR="00780381" w:rsidRPr="00605F5E" w14:paraId="503240C1" w14:textId="77777777" w:rsidTr="790108FE">
        <w:trPr>
          <w:cnfStyle w:val="000000100000" w:firstRow="0" w:lastRow="0" w:firstColumn="0" w:lastColumn="0" w:oddVBand="0" w:evenVBand="0" w:oddHBand="1" w:evenHBand="0" w:firstRowFirstColumn="0" w:firstRowLastColumn="0" w:lastRowFirstColumn="0" w:lastRowLastColumn="0"/>
          <w:trHeight w:val="444"/>
        </w:trPr>
        <w:tc>
          <w:tcPr>
            <w:tcW w:w="810" w:type="dxa"/>
          </w:tcPr>
          <w:p w14:paraId="7D3BF110" w14:textId="77777777" w:rsidR="00780381" w:rsidRPr="00605F5E" w:rsidRDefault="00780381">
            <w:pPr>
              <w:spacing w:before="20" w:after="0"/>
              <w:rPr>
                <w:rFonts w:eastAsia="Arial" w:cs="Arial"/>
              </w:rPr>
            </w:pPr>
            <w:r w:rsidRPr="00605F5E">
              <w:rPr>
                <w:rFonts w:eastAsia="Arial" w:cs="Arial"/>
              </w:rPr>
              <w:t>QLD</w:t>
            </w:r>
          </w:p>
        </w:tc>
        <w:tc>
          <w:tcPr>
            <w:tcW w:w="1313" w:type="dxa"/>
          </w:tcPr>
          <w:p w14:paraId="7F9BE5D3" w14:textId="77777777" w:rsidR="00780381" w:rsidRPr="00605F5E" w:rsidRDefault="00780381">
            <w:pPr>
              <w:spacing w:before="20" w:after="0"/>
              <w:rPr>
                <w:rFonts w:eastAsia="Arial" w:cs="Arial"/>
              </w:rPr>
            </w:pPr>
            <w:r w:rsidRPr="00605F5E">
              <w:rPr>
                <w:rFonts w:eastAsia="Arial" w:cs="Arial"/>
              </w:rPr>
              <w:t>4455</w:t>
            </w:r>
          </w:p>
        </w:tc>
        <w:tc>
          <w:tcPr>
            <w:tcW w:w="1700" w:type="dxa"/>
          </w:tcPr>
          <w:p w14:paraId="1ACCC8F7" w14:textId="77777777" w:rsidR="00780381" w:rsidRPr="00605F5E" w:rsidRDefault="00780381">
            <w:pPr>
              <w:spacing w:before="20" w:after="0"/>
              <w:rPr>
                <w:rFonts w:eastAsia="Arial" w:cs="Arial"/>
              </w:rPr>
            </w:pPr>
            <w:r w:rsidRPr="00605F5E">
              <w:rPr>
                <w:rFonts w:eastAsia="Arial" w:cs="Arial"/>
              </w:rPr>
              <w:t>Roma</w:t>
            </w:r>
          </w:p>
        </w:tc>
        <w:tc>
          <w:tcPr>
            <w:tcW w:w="6633" w:type="dxa"/>
          </w:tcPr>
          <w:p w14:paraId="3D466234" w14:textId="77777777" w:rsidR="00780381" w:rsidRPr="00605F5E" w:rsidRDefault="00780381">
            <w:pPr>
              <w:spacing w:before="20" w:after="0"/>
              <w:rPr>
                <w:rFonts w:eastAsia="Arial" w:cs="Arial"/>
              </w:rPr>
            </w:pPr>
            <w:r w:rsidRPr="00605F5E">
              <w:rPr>
                <w:rFonts w:eastAsia="Arial" w:cs="Arial"/>
              </w:rPr>
              <w:t>Roma</w:t>
            </w:r>
          </w:p>
        </w:tc>
      </w:tr>
      <w:tr w:rsidR="00780381" w:rsidRPr="00605F5E" w14:paraId="42D74A8C" w14:textId="77777777" w:rsidTr="790108FE">
        <w:trPr>
          <w:trHeight w:val="444"/>
        </w:trPr>
        <w:tc>
          <w:tcPr>
            <w:tcW w:w="810" w:type="dxa"/>
          </w:tcPr>
          <w:p w14:paraId="32EAFA1D"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7B8A07BE" w14:textId="77777777" w:rsidR="00780381" w:rsidRPr="00605F5E" w:rsidRDefault="00780381">
            <w:pPr>
              <w:spacing w:before="20" w:after="0"/>
              <w:rPr>
                <w:rFonts w:eastAsia="Arial" w:cs="Arial"/>
              </w:rPr>
            </w:pPr>
            <w:r w:rsidRPr="00605F5E">
              <w:rPr>
                <w:rFonts w:eastAsia="Arial" w:cs="Arial"/>
              </w:rPr>
              <w:t>6528</w:t>
            </w:r>
          </w:p>
        </w:tc>
        <w:tc>
          <w:tcPr>
            <w:tcW w:w="1700" w:type="dxa"/>
          </w:tcPr>
          <w:p w14:paraId="795802B9" w14:textId="77777777" w:rsidR="00780381" w:rsidRPr="00605F5E" w:rsidRDefault="00780381">
            <w:pPr>
              <w:spacing w:before="20" w:after="0"/>
              <w:rPr>
                <w:rFonts w:eastAsia="Arial" w:cs="Arial"/>
              </w:rPr>
            </w:pPr>
            <w:r w:rsidRPr="00605F5E">
              <w:rPr>
                <w:rFonts w:eastAsia="Arial" w:cs="Arial"/>
              </w:rPr>
              <w:t>Greater Geraldton</w:t>
            </w:r>
          </w:p>
        </w:tc>
        <w:tc>
          <w:tcPr>
            <w:tcW w:w="6633" w:type="dxa"/>
          </w:tcPr>
          <w:p w14:paraId="406D7967" w14:textId="77777777" w:rsidR="00780381" w:rsidRPr="00605F5E" w:rsidRDefault="00780381">
            <w:pPr>
              <w:spacing w:before="20" w:after="0"/>
              <w:rPr>
                <w:rFonts w:eastAsia="Arial" w:cs="Arial"/>
              </w:rPr>
            </w:pPr>
            <w:r w:rsidRPr="00605F5E">
              <w:rPr>
                <w:rFonts w:eastAsia="Arial" w:cs="Arial"/>
              </w:rPr>
              <w:t>Mount Hill, South Greenough, Walkaway</w:t>
            </w:r>
          </w:p>
        </w:tc>
      </w:tr>
      <w:tr w:rsidR="00780381" w:rsidRPr="00605F5E" w14:paraId="44B7ECC3" w14:textId="77777777" w:rsidTr="790108FE">
        <w:trPr>
          <w:cnfStyle w:val="000000100000" w:firstRow="0" w:lastRow="0" w:firstColumn="0" w:lastColumn="0" w:oddVBand="0" w:evenVBand="0" w:oddHBand="1" w:evenHBand="0" w:firstRowFirstColumn="0" w:firstRowLastColumn="0" w:lastRowFirstColumn="0" w:lastRowLastColumn="0"/>
          <w:trHeight w:val="444"/>
        </w:trPr>
        <w:tc>
          <w:tcPr>
            <w:tcW w:w="810" w:type="dxa"/>
          </w:tcPr>
          <w:p w14:paraId="5853A670"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1C24FEC4" w14:textId="77777777" w:rsidR="00780381" w:rsidRPr="00605F5E" w:rsidRDefault="00780381">
            <w:pPr>
              <w:spacing w:before="20" w:after="0"/>
              <w:rPr>
                <w:rFonts w:eastAsia="Arial" w:cs="Arial"/>
              </w:rPr>
            </w:pPr>
            <w:r w:rsidRPr="00605F5E">
              <w:rPr>
                <w:rFonts w:eastAsia="Arial" w:cs="Arial"/>
              </w:rPr>
              <w:t>6530</w:t>
            </w:r>
          </w:p>
        </w:tc>
        <w:tc>
          <w:tcPr>
            <w:tcW w:w="1700" w:type="dxa"/>
          </w:tcPr>
          <w:p w14:paraId="524E6424" w14:textId="77777777" w:rsidR="00780381" w:rsidRPr="00605F5E" w:rsidRDefault="00780381">
            <w:pPr>
              <w:spacing w:before="20" w:after="0"/>
              <w:rPr>
                <w:rFonts w:eastAsia="Arial" w:cs="Arial"/>
              </w:rPr>
            </w:pPr>
            <w:r w:rsidRPr="00605F5E">
              <w:rPr>
                <w:rFonts w:eastAsia="Arial" w:cs="Arial"/>
              </w:rPr>
              <w:t>Greater Geraldton</w:t>
            </w:r>
          </w:p>
        </w:tc>
        <w:tc>
          <w:tcPr>
            <w:tcW w:w="6633" w:type="dxa"/>
          </w:tcPr>
          <w:p w14:paraId="2464A919" w14:textId="77777777" w:rsidR="00780381" w:rsidRPr="00605F5E" w:rsidRDefault="00780381">
            <w:pPr>
              <w:spacing w:before="20" w:after="0"/>
              <w:rPr>
                <w:rFonts w:eastAsia="Arial" w:cs="Arial"/>
              </w:rPr>
            </w:pPr>
            <w:r w:rsidRPr="00605F5E">
              <w:rPr>
                <w:rFonts w:eastAsia="Arial" w:cs="Arial"/>
              </w:rPr>
              <w:t>Beachlands, Beresford, Bluff Point, Geraldton, Karloo, Mahoments Flat, Meru, Moresby, Mount Tarcoola, Rangeway, Spalding, Strathalbyn, Sunset Beach, Tarcoola Beach, Utakarra, Waggakrine, Wandina, Webberton, West End, Wonthella, Woorree</w:t>
            </w:r>
          </w:p>
        </w:tc>
      </w:tr>
      <w:tr w:rsidR="00780381" w:rsidRPr="00605F5E" w14:paraId="59197EEA" w14:textId="77777777" w:rsidTr="790108FE">
        <w:trPr>
          <w:trHeight w:val="444"/>
        </w:trPr>
        <w:tc>
          <w:tcPr>
            <w:tcW w:w="810" w:type="dxa"/>
          </w:tcPr>
          <w:p w14:paraId="5F02D605"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0AD96E36" w14:textId="77777777" w:rsidR="00780381" w:rsidRPr="00605F5E" w:rsidRDefault="00780381">
            <w:pPr>
              <w:spacing w:before="20" w:after="0"/>
              <w:rPr>
                <w:rFonts w:eastAsia="Arial" w:cs="Arial"/>
              </w:rPr>
            </w:pPr>
            <w:r w:rsidRPr="00605F5E">
              <w:rPr>
                <w:rFonts w:eastAsia="Arial" w:cs="Arial"/>
              </w:rPr>
              <w:t>6532</w:t>
            </w:r>
          </w:p>
        </w:tc>
        <w:tc>
          <w:tcPr>
            <w:tcW w:w="1700" w:type="dxa"/>
          </w:tcPr>
          <w:p w14:paraId="5265D2C6" w14:textId="77777777" w:rsidR="00780381" w:rsidRPr="00605F5E" w:rsidRDefault="00780381">
            <w:pPr>
              <w:spacing w:before="20" w:after="0"/>
              <w:rPr>
                <w:rFonts w:eastAsia="Arial" w:cs="Arial"/>
              </w:rPr>
            </w:pPr>
            <w:r w:rsidRPr="00605F5E">
              <w:rPr>
                <w:rFonts w:eastAsia="Arial" w:cs="Arial"/>
              </w:rPr>
              <w:t>Greater Geraldton</w:t>
            </w:r>
          </w:p>
        </w:tc>
        <w:tc>
          <w:tcPr>
            <w:tcW w:w="6633" w:type="dxa"/>
          </w:tcPr>
          <w:p w14:paraId="2753E8DF" w14:textId="77777777" w:rsidR="00780381" w:rsidRPr="00605F5E" w:rsidRDefault="00780381">
            <w:pPr>
              <w:spacing w:before="20" w:after="0"/>
              <w:rPr>
                <w:rFonts w:eastAsia="Arial" w:cs="Arial"/>
              </w:rPr>
            </w:pPr>
            <w:r w:rsidRPr="00605F5E">
              <w:rPr>
                <w:rFonts w:eastAsia="Arial" w:cs="Arial"/>
              </w:rPr>
              <w:t>Bootenal, Bringo, Buller, Burma Road, Cape Burney, Deepdale, Drummond Cove, Durawah, East Chapman, Ellendale, Eradu, Eradu South, Georgina, Glenfield, Greenough, Howathara, Kojarena, Minnenooka, Mooyoonooka, Mount Erin, Nanson, Narngulu, Narra Tarra, North Eradu, Northern Gully, Oakajee, Rudds Gully, Sandsprings, Tibradden, Valentine, White Peak, Wicherina, Wicherina South, Yetna</w:t>
            </w:r>
          </w:p>
        </w:tc>
      </w:tr>
      <w:tr w:rsidR="00780381" w:rsidRPr="00605F5E" w14:paraId="1952D64E" w14:textId="77777777" w:rsidTr="790108FE">
        <w:trPr>
          <w:cnfStyle w:val="000000100000" w:firstRow="0" w:lastRow="0" w:firstColumn="0" w:lastColumn="0" w:oddVBand="0" w:evenVBand="0" w:oddHBand="1" w:evenHBand="0" w:firstRowFirstColumn="0" w:firstRowLastColumn="0" w:lastRowFirstColumn="0" w:lastRowLastColumn="0"/>
          <w:trHeight w:val="444"/>
        </w:trPr>
        <w:tc>
          <w:tcPr>
            <w:tcW w:w="810" w:type="dxa"/>
          </w:tcPr>
          <w:p w14:paraId="4226B0EC"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615E265F" w14:textId="77777777" w:rsidR="00780381" w:rsidRPr="00605F5E" w:rsidRDefault="00780381">
            <w:pPr>
              <w:spacing w:before="20" w:after="0"/>
              <w:rPr>
                <w:rFonts w:eastAsia="Arial" w:cs="Arial"/>
              </w:rPr>
            </w:pPr>
            <w:r w:rsidRPr="00605F5E">
              <w:rPr>
                <w:rFonts w:eastAsia="Arial" w:cs="Arial"/>
              </w:rPr>
              <w:t>6535</w:t>
            </w:r>
          </w:p>
        </w:tc>
        <w:tc>
          <w:tcPr>
            <w:tcW w:w="1700" w:type="dxa"/>
          </w:tcPr>
          <w:p w14:paraId="73F30624" w14:textId="77777777" w:rsidR="00780381" w:rsidRPr="00605F5E" w:rsidRDefault="00780381">
            <w:pPr>
              <w:spacing w:before="20" w:after="0"/>
              <w:rPr>
                <w:rFonts w:eastAsia="Arial" w:cs="Arial"/>
              </w:rPr>
            </w:pPr>
            <w:r w:rsidRPr="00605F5E">
              <w:rPr>
                <w:rFonts w:eastAsia="Arial" w:cs="Arial"/>
              </w:rPr>
              <w:t>Greater Geraldton</w:t>
            </w:r>
          </w:p>
        </w:tc>
        <w:tc>
          <w:tcPr>
            <w:tcW w:w="6633" w:type="dxa"/>
          </w:tcPr>
          <w:p w14:paraId="4D3F880A" w14:textId="77777777" w:rsidR="00780381" w:rsidRPr="00605F5E" w:rsidRDefault="00780381">
            <w:pPr>
              <w:spacing w:before="20" w:after="0"/>
              <w:rPr>
                <w:rFonts w:eastAsia="Arial" w:cs="Arial"/>
              </w:rPr>
            </w:pPr>
            <w:r w:rsidRPr="00605F5E">
              <w:rPr>
                <w:rFonts w:eastAsia="Arial" w:cs="Arial"/>
              </w:rPr>
              <w:t>Alma, Bowes, East Bowes, Isseka, Northampton</w:t>
            </w:r>
          </w:p>
        </w:tc>
      </w:tr>
      <w:tr w:rsidR="00780381" w:rsidRPr="00605F5E" w14:paraId="6D589603" w14:textId="77777777" w:rsidTr="790108FE">
        <w:trPr>
          <w:trHeight w:val="143"/>
        </w:trPr>
        <w:tc>
          <w:tcPr>
            <w:tcW w:w="810" w:type="dxa"/>
          </w:tcPr>
          <w:p w14:paraId="19F42CAE"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4762C77B" w14:textId="77777777" w:rsidR="00780381" w:rsidRPr="00605F5E" w:rsidRDefault="00780381">
            <w:pPr>
              <w:spacing w:before="20" w:after="0"/>
              <w:rPr>
                <w:rFonts w:eastAsia="Arial" w:cs="Arial"/>
              </w:rPr>
            </w:pPr>
            <w:r w:rsidRPr="00605F5E">
              <w:rPr>
                <w:rFonts w:eastAsia="Arial" w:cs="Arial"/>
              </w:rPr>
              <w:t>6525</w:t>
            </w:r>
          </w:p>
        </w:tc>
        <w:tc>
          <w:tcPr>
            <w:tcW w:w="1700" w:type="dxa"/>
          </w:tcPr>
          <w:p w14:paraId="338BA355" w14:textId="77777777" w:rsidR="00780381" w:rsidRPr="00605F5E" w:rsidRDefault="00780381">
            <w:pPr>
              <w:spacing w:before="20" w:after="0"/>
              <w:rPr>
                <w:rFonts w:eastAsia="Arial" w:cs="Arial"/>
              </w:rPr>
            </w:pPr>
            <w:r w:rsidRPr="00605F5E">
              <w:rPr>
                <w:rFonts w:eastAsia="Arial" w:cs="Arial"/>
              </w:rPr>
              <w:t>Irwin</w:t>
            </w:r>
          </w:p>
        </w:tc>
        <w:tc>
          <w:tcPr>
            <w:tcW w:w="6633" w:type="dxa"/>
          </w:tcPr>
          <w:p w14:paraId="0F05D211" w14:textId="77777777" w:rsidR="00780381" w:rsidRPr="00605F5E" w:rsidRDefault="00780381">
            <w:pPr>
              <w:spacing w:before="20" w:after="0"/>
              <w:rPr>
                <w:rFonts w:eastAsia="Arial" w:cs="Arial"/>
              </w:rPr>
            </w:pPr>
            <w:r w:rsidRPr="00605F5E">
              <w:rPr>
                <w:rFonts w:eastAsia="Arial" w:cs="Arial"/>
              </w:rPr>
              <w:t>Allanooka, Arrowsmith, Bonniefield, Bookara, Dongara, Irwin, Milo, Mount Adams, Mount Horner, Port Denison, Springfield, Yardarino</w:t>
            </w:r>
          </w:p>
        </w:tc>
      </w:tr>
      <w:tr w:rsidR="00780381" w:rsidRPr="00605F5E" w14:paraId="2F67E245" w14:textId="77777777" w:rsidTr="790108FE">
        <w:trPr>
          <w:cnfStyle w:val="000000100000" w:firstRow="0" w:lastRow="0" w:firstColumn="0" w:lastColumn="0" w:oddVBand="0" w:evenVBand="0" w:oddHBand="1" w:evenHBand="0" w:firstRowFirstColumn="0" w:firstRowLastColumn="0" w:lastRowFirstColumn="0" w:lastRowLastColumn="0"/>
          <w:trHeight w:val="803"/>
        </w:trPr>
        <w:tc>
          <w:tcPr>
            <w:tcW w:w="810" w:type="dxa"/>
          </w:tcPr>
          <w:p w14:paraId="7A7FE7FF"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17F42C08" w14:textId="77777777" w:rsidR="00780381" w:rsidRPr="00605F5E" w:rsidRDefault="00780381">
            <w:pPr>
              <w:spacing w:before="20" w:after="0"/>
              <w:rPr>
                <w:rFonts w:eastAsia="Arial" w:cs="Arial"/>
              </w:rPr>
            </w:pPr>
            <w:r w:rsidRPr="00605F5E">
              <w:rPr>
                <w:rFonts w:eastAsia="Arial" w:cs="Arial"/>
              </w:rPr>
              <w:t>6430</w:t>
            </w:r>
          </w:p>
        </w:tc>
        <w:tc>
          <w:tcPr>
            <w:tcW w:w="1700" w:type="dxa"/>
          </w:tcPr>
          <w:p w14:paraId="0D49F544" w14:textId="77777777" w:rsidR="00780381" w:rsidRPr="00605F5E" w:rsidRDefault="00780381">
            <w:pPr>
              <w:spacing w:before="20" w:after="0"/>
              <w:rPr>
                <w:rFonts w:eastAsia="Arial" w:cs="Arial"/>
              </w:rPr>
            </w:pPr>
            <w:r w:rsidRPr="00605F5E">
              <w:rPr>
                <w:rFonts w:eastAsia="Arial" w:cs="Arial"/>
              </w:rPr>
              <w:t>Kalgoorlie</w:t>
            </w:r>
          </w:p>
        </w:tc>
        <w:tc>
          <w:tcPr>
            <w:tcW w:w="6633" w:type="dxa"/>
          </w:tcPr>
          <w:p w14:paraId="6952FAAE" w14:textId="77777777" w:rsidR="00780381" w:rsidRPr="00605F5E" w:rsidRDefault="00780381">
            <w:pPr>
              <w:spacing w:before="20" w:after="0"/>
              <w:rPr>
                <w:rFonts w:eastAsia="Arial" w:cs="Arial"/>
              </w:rPr>
            </w:pPr>
            <w:r w:rsidRPr="00605F5E">
              <w:rPr>
                <w:rFonts w:eastAsia="Arial" w:cs="Arial"/>
              </w:rPr>
              <w:t>Broadwood, Hannans, Kalgoorlie, Kalkurla, Lamington, Mullingar, Piccadilly, Somerville, South Kalgoorlie, West Kalgoorlie, West Lamington, Williamstown</w:t>
            </w:r>
          </w:p>
        </w:tc>
      </w:tr>
      <w:tr w:rsidR="00780381" w:rsidRPr="00605F5E" w14:paraId="044A3625" w14:textId="77777777" w:rsidTr="790108FE">
        <w:trPr>
          <w:trHeight w:val="143"/>
        </w:trPr>
        <w:tc>
          <w:tcPr>
            <w:tcW w:w="810" w:type="dxa"/>
          </w:tcPr>
          <w:p w14:paraId="3F602A9D"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674F8FB1" w14:textId="77777777" w:rsidR="00780381" w:rsidRPr="00605F5E" w:rsidRDefault="00780381">
            <w:pPr>
              <w:spacing w:before="20" w:after="0"/>
              <w:rPr>
                <w:rFonts w:eastAsia="Arial" w:cs="Arial"/>
              </w:rPr>
            </w:pPr>
            <w:r w:rsidRPr="00605F5E">
              <w:rPr>
                <w:rFonts w:eastAsia="Arial" w:cs="Arial"/>
              </w:rPr>
              <w:t>6432</w:t>
            </w:r>
          </w:p>
        </w:tc>
        <w:tc>
          <w:tcPr>
            <w:tcW w:w="1700" w:type="dxa"/>
          </w:tcPr>
          <w:p w14:paraId="72485E27" w14:textId="77777777" w:rsidR="00780381" w:rsidRPr="00605F5E" w:rsidRDefault="00780381">
            <w:pPr>
              <w:spacing w:before="20" w:after="0"/>
              <w:rPr>
                <w:rFonts w:eastAsia="Arial" w:cs="Arial"/>
              </w:rPr>
            </w:pPr>
            <w:r w:rsidRPr="00605F5E">
              <w:rPr>
                <w:rFonts w:eastAsia="Arial" w:cs="Arial"/>
              </w:rPr>
              <w:t>Kalgoorlie</w:t>
            </w:r>
          </w:p>
        </w:tc>
        <w:tc>
          <w:tcPr>
            <w:tcW w:w="6633" w:type="dxa"/>
          </w:tcPr>
          <w:p w14:paraId="5D50EABD" w14:textId="77777777" w:rsidR="00780381" w:rsidRPr="00605F5E" w:rsidRDefault="00780381">
            <w:pPr>
              <w:spacing w:before="20" w:after="0"/>
              <w:rPr>
                <w:rFonts w:eastAsia="Arial" w:cs="Arial"/>
              </w:rPr>
            </w:pPr>
            <w:r w:rsidRPr="00605F5E">
              <w:rPr>
                <w:rFonts w:eastAsia="Arial" w:cs="Arial"/>
              </w:rPr>
              <w:t>Boulder, Fimiston, South Boulder, Victory Heights</w:t>
            </w:r>
          </w:p>
        </w:tc>
      </w:tr>
      <w:tr w:rsidR="00780381" w:rsidRPr="00605F5E" w14:paraId="43EDA9F6" w14:textId="77777777" w:rsidTr="790108FE">
        <w:trPr>
          <w:cnfStyle w:val="000000100000" w:firstRow="0" w:lastRow="0" w:firstColumn="0" w:lastColumn="0" w:oddVBand="0" w:evenVBand="0" w:oddHBand="1" w:evenHBand="0" w:firstRowFirstColumn="0" w:firstRowLastColumn="0" w:lastRowFirstColumn="0" w:lastRowLastColumn="0"/>
          <w:trHeight w:val="143"/>
        </w:trPr>
        <w:tc>
          <w:tcPr>
            <w:tcW w:w="810" w:type="dxa"/>
          </w:tcPr>
          <w:p w14:paraId="2E0BE8FB"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19F5C039" w14:textId="77777777" w:rsidR="00780381" w:rsidRPr="00605F5E" w:rsidRDefault="00780381">
            <w:pPr>
              <w:spacing w:before="20" w:after="0"/>
              <w:rPr>
                <w:rFonts w:eastAsia="Arial" w:cs="Arial"/>
              </w:rPr>
            </w:pPr>
            <w:r w:rsidRPr="00605F5E">
              <w:rPr>
                <w:rFonts w:eastAsia="Arial" w:cs="Arial"/>
              </w:rPr>
              <w:t>6431</w:t>
            </w:r>
          </w:p>
        </w:tc>
        <w:tc>
          <w:tcPr>
            <w:tcW w:w="1700" w:type="dxa"/>
          </w:tcPr>
          <w:p w14:paraId="03DC18C9" w14:textId="77777777" w:rsidR="00780381" w:rsidRPr="00605F5E" w:rsidRDefault="00780381">
            <w:pPr>
              <w:spacing w:before="20" w:after="0"/>
              <w:rPr>
                <w:rFonts w:eastAsia="Arial" w:cs="Arial"/>
              </w:rPr>
            </w:pPr>
            <w:r w:rsidRPr="00605F5E">
              <w:rPr>
                <w:rFonts w:eastAsia="Arial" w:cs="Arial"/>
              </w:rPr>
              <w:t>Kalgoorlie</w:t>
            </w:r>
          </w:p>
        </w:tc>
        <w:tc>
          <w:tcPr>
            <w:tcW w:w="6633" w:type="dxa"/>
          </w:tcPr>
          <w:p w14:paraId="2DAF94D6" w14:textId="77777777" w:rsidR="00780381" w:rsidRPr="00605F5E" w:rsidRDefault="00780381">
            <w:pPr>
              <w:spacing w:before="20" w:after="0"/>
              <w:rPr>
                <w:rFonts w:eastAsia="Arial" w:cs="Arial"/>
              </w:rPr>
            </w:pPr>
            <w:r w:rsidRPr="00605F5E">
              <w:rPr>
                <w:rFonts w:eastAsia="Arial" w:cs="Arial"/>
              </w:rPr>
              <w:t>Brown Hill, Trafalgar</w:t>
            </w:r>
          </w:p>
        </w:tc>
      </w:tr>
      <w:tr w:rsidR="00780381" w:rsidRPr="00605F5E" w14:paraId="43A953F7" w14:textId="77777777" w:rsidTr="790108FE">
        <w:trPr>
          <w:trHeight w:val="143"/>
        </w:trPr>
        <w:tc>
          <w:tcPr>
            <w:tcW w:w="810" w:type="dxa"/>
          </w:tcPr>
          <w:p w14:paraId="0F9E2281"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409E6410" w14:textId="77777777" w:rsidR="00780381" w:rsidRPr="00605F5E" w:rsidRDefault="00780381">
            <w:pPr>
              <w:spacing w:before="20" w:after="0"/>
              <w:rPr>
                <w:rFonts w:eastAsia="Arial" w:cs="Arial"/>
              </w:rPr>
            </w:pPr>
            <w:r w:rsidRPr="00605F5E">
              <w:rPr>
                <w:rFonts w:eastAsia="Arial" w:cs="Arial"/>
              </w:rPr>
              <w:t>6434</w:t>
            </w:r>
          </w:p>
        </w:tc>
        <w:tc>
          <w:tcPr>
            <w:tcW w:w="1700" w:type="dxa"/>
          </w:tcPr>
          <w:p w14:paraId="1771924E" w14:textId="77777777" w:rsidR="00780381" w:rsidRPr="00605F5E" w:rsidRDefault="00780381">
            <w:pPr>
              <w:spacing w:before="20" w:after="0"/>
              <w:rPr>
                <w:rFonts w:eastAsia="Arial" w:cs="Arial"/>
              </w:rPr>
            </w:pPr>
            <w:r w:rsidRPr="00605F5E">
              <w:rPr>
                <w:rFonts w:eastAsia="Arial" w:cs="Arial"/>
              </w:rPr>
              <w:t>Kalgoorlie</w:t>
            </w:r>
          </w:p>
        </w:tc>
        <w:tc>
          <w:tcPr>
            <w:tcW w:w="6633" w:type="dxa"/>
          </w:tcPr>
          <w:p w14:paraId="7B0681AA" w14:textId="77777777" w:rsidR="00780381" w:rsidRPr="00605F5E" w:rsidRDefault="00780381">
            <w:pPr>
              <w:spacing w:before="20" w:after="0"/>
              <w:rPr>
                <w:rFonts w:eastAsia="Arial" w:cs="Arial"/>
              </w:rPr>
            </w:pPr>
            <w:r w:rsidRPr="00605F5E">
              <w:rPr>
                <w:rFonts w:eastAsia="Arial" w:cs="Arial"/>
              </w:rPr>
              <w:t>Parkeston</w:t>
            </w:r>
          </w:p>
        </w:tc>
      </w:tr>
      <w:tr w:rsidR="00780381" w:rsidRPr="00605F5E" w14:paraId="24DB61BB" w14:textId="77777777" w:rsidTr="790108FE">
        <w:trPr>
          <w:cnfStyle w:val="000000100000" w:firstRow="0" w:lastRow="0" w:firstColumn="0" w:lastColumn="0" w:oddVBand="0" w:evenVBand="0" w:oddHBand="1" w:evenHBand="0" w:firstRowFirstColumn="0" w:firstRowLastColumn="0" w:lastRowFirstColumn="0" w:lastRowLastColumn="0"/>
          <w:trHeight w:val="143"/>
        </w:trPr>
        <w:tc>
          <w:tcPr>
            <w:tcW w:w="810" w:type="dxa"/>
          </w:tcPr>
          <w:p w14:paraId="5206F249"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6F89C644" w14:textId="77777777" w:rsidR="00780381" w:rsidRPr="00605F5E" w:rsidRDefault="00780381">
            <w:pPr>
              <w:spacing w:before="20" w:after="0"/>
              <w:rPr>
                <w:rFonts w:eastAsia="Arial" w:cs="Arial"/>
              </w:rPr>
            </w:pPr>
            <w:r w:rsidRPr="00605F5E">
              <w:rPr>
                <w:rFonts w:eastAsia="Arial" w:cs="Arial"/>
              </w:rPr>
              <w:t>6442</w:t>
            </w:r>
          </w:p>
        </w:tc>
        <w:tc>
          <w:tcPr>
            <w:tcW w:w="1700" w:type="dxa"/>
          </w:tcPr>
          <w:p w14:paraId="13880030" w14:textId="77777777" w:rsidR="00780381" w:rsidRPr="00605F5E" w:rsidRDefault="00780381">
            <w:pPr>
              <w:spacing w:before="20" w:after="0"/>
              <w:rPr>
                <w:rFonts w:eastAsia="Arial" w:cs="Arial"/>
              </w:rPr>
            </w:pPr>
            <w:r w:rsidRPr="00605F5E">
              <w:rPr>
                <w:rFonts w:eastAsia="Arial" w:cs="Arial"/>
              </w:rPr>
              <w:t>Kambalda</w:t>
            </w:r>
          </w:p>
        </w:tc>
        <w:tc>
          <w:tcPr>
            <w:tcW w:w="6633" w:type="dxa"/>
          </w:tcPr>
          <w:p w14:paraId="637BF10D" w14:textId="77777777" w:rsidR="00780381" w:rsidRPr="00605F5E" w:rsidRDefault="00780381">
            <w:pPr>
              <w:spacing w:before="20" w:after="0"/>
              <w:rPr>
                <w:rFonts w:eastAsia="Arial" w:cs="Arial"/>
              </w:rPr>
            </w:pPr>
            <w:r w:rsidRPr="00605F5E">
              <w:rPr>
                <w:rFonts w:eastAsia="Arial" w:cs="Arial"/>
              </w:rPr>
              <w:t>Kambalda West, Kambalda East</w:t>
            </w:r>
          </w:p>
        </w:tc>
      </w:tr>
      <w:tr w:rsidR="00780381" w:rsidRPr="00605F5E" w14:paraId="559E1C1E" w14:textId="77777777" w:rsidTr="790108FE">
        <w:trPr>
          <w:trHeight w:val="143"/>
        </w:trPr>
        <w:tc>
          <w:tcPr>
            <w:tcW w:w="810" w:type="dxa"/>
          </w:tcPr>
          <w:p w14:paraId="0F410CE4"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4D984505" w14:textId="77777777" w:rsidR="00780381" w:rsidRPr="00605F5E" w:rsidRDefault="00780381">
            <w:pPr>
              <w:spacing w:before="20" w:after="0"/>
              <w:rPr>
                <w:rFonts w:eastAsia="Arial" w:cs="Arial"/>
              </w:rPr>
            </w:pPr>
            <w:r w:rsidRPr="00605F5E">
              <w:rPr>
                <w:rFonts w:eastAsia="Arial" w:cs="Arial"/>
              </w:rPr>
              <w:t>6415</w:t>
            </w:r>
          </w:p>
        </w:tc>
        <w:tc>
          <w:tcPr>
            <w:tcW w:w="1700" w:type="dxa"/>
          </w:tcPr>
          <w:p w14:paraId="659CA183" w14:textId="77777777" w:rsidR="00780381" w:rsidRPr="00605F5E" w:rsidRDefault="00780381">
            <w:pPr>
              <w:spacing w:before="20" w:after="0"/>
              <w:rPr>
                <w:rFonts w:eastAsia="Arial" w:cs="Arial"/>
              </w:rPr>
            </w:pPr>
            <w:r w:rsidRPr="00605F5E">
              <w:rPr>
                <w:rFonts w:eastAsia="Arial" w:cs="Arial"/>
              </w:rPr>
              <w:t>Merredin</w:t>
            </w:r>
          </w:p>
        </w:tc>
        <w:tc>
          <w:tcPr>
            <w:tcW w:w="6633" w:type="dxa"/>
          </w:tcPr>
          <w:p w14:paraId="44ED107B" w14:textId="77777777" w:rsidR="00780381" w:rsidRPr="00605F5E" w:rsidRDefault="00780381">
            <w:pPr>
              <w:spacing w:before="20" w:after="0"/>
              <w:rPr>
                <w:rFonts w:eastAsia="Arial" w:cs="Arial"/>
              </w:rPr>
            </w:pPr>
            <w:r w:rsidRPr="00605F5E">
              <w:rPr>
                <w:rFonts w:eastAsia="Arial" w:cs="Arial"/>
              </w:rPr>
              <w:t>Merredin</w:t>
            </w:r>
          </w:p>
        </w:tc>
      </w:tr>
      <w:tr w:rsidR="00780381" w:rsidRPr="00605F5E" w14:paraId="7EFB9C91" w14:textId="77777777" w:rsidTr="790108FE">
        <w:trPr>
          <w:cnfStyle w:val="000000100000" w:firstRow="0" w:lastRow="0" w:firstColumn="0" w:lastColumn="0" w:oddVBand="0" w:evenVBand="0" w:oddHBand="1" w:evenHBand="0" w:firstRowFirstColumn="0" w:firstRowLastColumn="0" w:lastRowFirstColumn="0" w:lastRowLastColumn="0"/>
          <w:trHeight w:val="143"/>
        </w:trPr>
        <w:tc>
          <w:tcPr>
            <w:tcW w:w="810" w:type="dxa"/>
          </w:tcPr>
          <w:p w14:paraId="2DA99825" w14:textId="77777777" w:rsidR="00780381" w:rsidRPr="00605F5E" w:rsidRDefault="00780381">
            <w:pPr>
              <w:spacing w:before="20" w:after="0"/>
              <w:rPr>
                <w:rFonts w:eastAsia="Arial" w:cs="Arial"/>
              </w:rPr>
            </w:pPr>
            <w:r w:rsidRPr="00605F5E">
              <w:rPr>
                <w:rFonts w:eastAsia="Arial" w:cs="Arial"/>
              </w:rPr>
              <w:t>WA</w:t>
            </w:r>
          </w:p>
        </w:tc>
        <w:tc>
          <w:tcPr>
            <w:tcW w:w="1313" w:type="dxa"/>
          </w:tcPr>
          <w:p w14:paraId="5E3E96D6" w14:textId="77777777" w:rsidR="00780381" w:rsidRPr="00605F5E" w:rsidRDefault="00780381">
            <w:pPr>
              <w:spacing w:before="20" w:after="0"/>
              <w:rPr>
                <w:rFonts w:eastAsia="Arial" w:cs="Arial"/>
              </w:rPr>
            </w:pPr>
            <w:r w:rsidRPr="00605F5E">
              <w:rPr>
                <w:rFonts w:eastAsia="Arial" w:cs="Arial"/>
              </w:rPr>
              <w:t>6522</w:t>
            </w:r>
          </w:p>
        </w:tc>
        <w:tc>
          <w:tcPr>
            <w:tcW w:w="1700" w:type="dxa"/>
          </w:tcPr>
          <w:p w14:paraId="222D6FF4" w14:textId="77777777" w:rsidR="00780381" w:rsidRPr="00605F5E" w:rsidRDefault="00780381">
            <w:pPr>
              <w:spacing w:before="20" w:after="0"/>
              <w:rPr>
                <w:rFonts w:eastAsia="Arial" w:cs="Arial"/>
              </w:rPr>
            </w:pPr>
            <w:r w:rsidRPr="00605F5E">
              <w:rPr>
                <w:rFonts w:eastAsia="Arial" w:cs="Arial"/>
              </w:rPr>
              <w:t>Mingenew</w:t>
            </w:r>
          </w:p>
        </w:tc>
        <w:tc>
          <w:tcPr>
            <w:tcW w:w="6633" w:type="dxa"/>
          </w:tcPr>
          <w:p w14:paraId="442C9FCF" w14:textId="77777777" w:rsidR="00780381" w:rsidRPr="00605F5E" w:rsidRDefault="00780381">
            <w:pPr>
              <w:spacing w:before="20" w:after="0"/>
              <w:rPr>
                <w:rFonts w:eastAsia="Arial" w:cs="Arial"/>
              </w:rPr>
            </w:pPr>
            <w:r w:rsidRPr="00605F5E">
              <w:rPr>
                <w:rFonts w:eastAsia="Arial" w:cs="Arial"/>
              </w:rPr>
              <w:t>Bundanoon, Holmwood, Ikewa, Lockier, Mingenew, Mooriary, Mount Budd, Nangetty, Yandanooka, Yarragadee</w:t>
            </w:r>
          </w:p>
        </w:tc>
      </w:tr>
    </w:tbl>
    <w:p w14:paraId="15B254C0" w14:textId="77777777" w:rsidR="00780381" w:rsidRDefault="00780381" w:rsidP="00E1249B">
      <w:pPr>
        <w:spacing w:before="240"/>
        <w:rPr>
          <w:rFonts w:cs="Arial"/>
        </w:rPr>
      </w:pPr>
      <w:r w:rsidRPr="00605F5E">
        <w:rPr>
          <w:rFonts w:cs="Arial"/>
        </w:rPr>
        <w:t>The following locations are considered very remote for the purposes of this schedule, notwithstanding their MMM classification.</w:t>
      </w:r>
    </w:p>
    <w:p w14:paraId="484C98FE" w14:textId="3ED021A1" w:rsidR="005F76A4" w:rsidRPr="005F76A4" w:rsidRDefault="005F76A4" w:rsidP="00F463F4">
      <w:pPr>
        <w:pStyle w:val="Caption"/>
        <w:spacing w:before="240"/>
        <w:rPr>
          <w:rFonts w:cs="Arial"/>
          <w:color w:val="6B2876" w:themeColor="accent5"/>
        </w:rPr>
      </w:pPr>
      <w:r w:rsidRPr="00F463F4">
        <w:rPr>
          <w:rFonts w:cs="Arial"/>
        </w:rPr>
        <w:t xml:space="preserve">Table </w:t>
      </w:r>
      <w:r w:rsidRPr="00F463F4">
        <w:rPr>
          <w:rFonts w:cs="Arial"/>
        </w:rPr>
        <w:fldChar w:fldCharType="begin"/>
      </w:r>
      <w:r w:rsidRPr="00F463F4">
        <w:rPr>
          <w:rFonts w:cs="Arial"/>
        </w:rPr>
        <w:instrText xml:space="preserve"> SEQ Table \* ARABIC </w:instrText>
      </w:r>
      <w:r w:rsidRPr="00F463F4">
        <w:rPr>
          <w:rFonts w:cs="Arial"/>
        </w:rPr>
        <w:fldChar w:fldCharType="separate"/>
      </w:r>
      <w:r w:rsidR="006F741E">
        <w:rPr>
          <w:rFonts w:cs="Arial"/>
          <w:noProof/>
        </w:rPr>
        <w:t>59</w:t>
      </w:r>
      <w:r w:rsidRPr="00F463F4">
        <w:rPr>
          <w:rFonts w:cs="Arial"/>
        </w:rPr>
        <w:fldChar w:fldCharType="end"/>
      </w:r>
      <w:r w:rsidRPr="00F463F4">
        <w:rPr>
          <w:rFonts w:cs="Arial"/>
        </w:rPr>
        <w:t>: Isolated Towns Modification - Reclassified as Very Remote</w:t>
      </w:r>
      <w:r w:rsidR="00E1249B">
        <w:rPr>
          <w:rFonts w:cs="Arial"/>
        </w:rPr>
        <w:t xml:space="preserve"> (MM 7)</w:t>
      </w:r>
    </w:p>
    <w:tbl>
      <w:tblPr>
        <w:tblStyle w:val="GridTable4-Accent41"/>
        <w:tblW w:w="5000" w:type="pct"/>
        <w:tblInd w:w="0" w:type="dxa"/>
        <w:tblLook w:val="0420" w:firstRow="1" w:lastRow="0" w:firstColumn="0" w:lastColumn="0" w:noHBand="0" w:noVBand="1"/>
      </w:tblPr>
      <w:tblGrid>
        <w:gridCol w:w="803"/>
        <w:gridCol w:w="1297"/>
        <w:gridCol w:w="1635"/>
        <w:gridCol w:w="6721"/>
      </w:tblGrid>
      <w:tr w:rsidR="00780381" w:rsidRPr="00605F5E" w14:paraId="1AF8E730" w14:textId="77777777">
        <w:trPr>
          <w:cnfStyle w:val="100000000000" w:firstRow="1" w:lastRow="0" w:firstColumn="0" w:lastColumn="0" w:oddVBand="0" w:evenVBand="0" w:oddHBand="0" w:evenHBand="0" w:firstRowFirstColumn="0" w:firstRowLastColumn="0" w:lastRowFirstColumn="0" w:lastRowLastColumn="0"/>
          <w:trHeight w:val="495"/>
          <w:tblHeader/>
        </w:trPr>
        <w:tc>
          <w:tcPr>
            <w:tcW w:w="365" w:type="pct"/>
          </w:tcPr>
          <w:p w14:paraId="7569F6C7" w14:textId="77777777" w:rsidR="00780381" w:rsidRPr="00605F5E" w:rsidRDefault="00780381">
            <w:pPr>
              <w:spacing w:before="20" w:after="0"/>
              <w:rPr>
                <w:rFonts w:eastAsia="Arial" w:cs="Arial"/>
              </w:rPr>
            </w:pPr>
            <w:r w:rsidRPr="00605F5E">
              <w:rPr>
                <w:rFonts w:eastAsia="Arial" w:cs="Arial"/>
              </w:rPr>
              <w:t>State</w:t>
            </w:r>
          </w:p>
        </w:tc>
        <w:tc>
          <w:tcPr>
            <w:tcW w:w="459" w:type="pct"/>
          </w:tcPr>
          <w:p w14:paraId="7D2D36DC" w14:textId="77777777" w:rsidR="00780381" w:rsidRPr="00605F5E" w:rsidRDefault="00780381">
            <w:pPr>
              <w:spacing w:before="20" w:after="0"/>
              <w:rPr>
                <w:rFonts w:eastAsia="Arial" w:cs="Arial"/>
              </w:rPr>
            </w:pPr>
            <w:r w:rsidRPr="00605F5E">
              <w:rPr>
                <w:rFonts w:eastAsia="Arial" w:cs="Arial"/>
              </w:rPr>
              <w:t>Postcode</w:t>
            </w:r>
          </w:p>
        </w:tc>
        <w:tc>
          <w:tcPr>
            <w:tcW w:w="872" w:type="pct"/>
          </w:tcPr>
          <w:p w14:paraId="4A9E9ED1" w14:textId="77777777" w:rsidR="00780381" w:rsidRPr="00605F5E" w:rsidRDefault="00780381">
            <w:pPr>
              <w:spacing w:before="20" w:after="0"/>
              <w:rPr>
                <w:rFonts w:eastAsia="Arial" w:cs="Arial"/>
              </w:rPr>
            </w:pPr>
            <w:r w:rsidRPr="00605F5E">
              <w:rPr>
                <w:rFonts w:eastAsia="Arial" w:cs="Arial"/>
              </w:rPr>
              <w:t>NDIA Enclave</w:t>
            </w:r>
          </w:p>
        </w:tc>
        <w:tc>
          <w:tcPr>
            <w:tcW w:w="3304" w:type="pct"/>
          </w:tcPr>
          <w:p w14:paraId="423F8C5F" w14:textId="77777777" w:rsidR="00780381" w:rsidRPr="00605F5E" w:rsidRDefault="00780381">
            <w:pPr>
              <w:spacing w:before="20" w:after="0"/>
              <w:rPr>
                <w:rFonts w:eastAsia="Arial" w:cs="Arial"/>
              </w:rPr>
            </w:pPr>
            <w:r w:rsidRPr="00605F5E">
              <w:rPr>
                <w:rFonts w:eastAsia="Arial" w:cs="Arial"/>
              </w:rPr>
              <w:t>Location Name</w:t>
            </w:r>
          </w:p>
        </w:tc>
      </w:tr>
      <w:tr w:rsidR="00780381" w:rsidRPr="00605F5E" w14:paraId="17757945" w14:textId="77777777">
        <w:trPr>
          <w:cnfStyle w:val="000000100000" w:firstRow="0" w:lastRow="0" w:firstColumn="0" w:lastColumn="0" w:oddVBand="0" w:evenVBand="0" w:oddHBand="1" w:evenHBand="0" w:firstRowFirstColumn="0" w:firstRowLastColumn="0" w:lastRowFirstColumn="0" w:lastRowLastColumn="0"/>
          <w:trHeight w:val="444"/>
        </w:trPr>
        <w:tc>
          <w:tcPr>
            <w:tcW w:w="365" w:type="pct"/>
          </w:tcPr>
          <w:p w14:paraId="59C9EBA3" w14:textId="77777777" w:rsidR="00780381" w:rsidRPr="00605F5E" w:rsidRDefault="00780381">
            <w:pPr>
              <w:spacing w:before="20" w:after="0"/>
              <w:rPr>
                <w:rFonts w:eastAsia="Arial" w:cs="Arial"/>
              </w:rPr>
            </w:pPr>
            <w:r w:rsidRPr="00605F5E">
              <w:rPr>
                <w:rFonts w:eastAsia="Arial" w:cs="Arial"/>
              </w:rPr>
              <w:t>NT</w:t>
            </w:r>
          </w:p>
        </w:tc>
        <w:tc>
          <w:tcPr>
            <w:tcW w:w="459" w:type="pct"/>
          </w:tcPr>
          <w:p w14:paraId="3261A5D5" w14:textId="77777777" w:rsidR="00780381" w:rsidRPr="00605F5E" w:rsidRDefault="00780381">
            <w:pPr>
              <w:spacing w:before="20" w:after="0"/>
              <w:rPr>
                <w:rFonts w:eastAsia="Arial" w:cs="Arial"/>
              </w:rPr>
            </w:pPr>
            <w:r w:rsidRPr="00605F5E">
              <w:rPr>
                <w:rFonts w:eastAsia="Arial" w:cs="Arial"/>
              </w:rPr>
              <w:t>0822</w:t>
            </w:r>
          </w:p>
        </w:tc>
        <w:tc>
          <w:tcPr>
            <w:tcW w:w="872" w:type="pct"/>
          </w:tcPr>
          <w:p w14:paraId="67239925" w14:textId="77777777" w:rsidR="00780381" w:rsidRPr="00605F5E" w:rsidRDefault="00780381">
            <w:pPr>
              <w:spacing w:before="20" w:after="0"/>
              <w:rPr>
                <w:rFonts w:eastAsia="Arial" w:cs="Arial"/>
              </w:rPr>
            </w:pPr>
            <w:r w:rsidRPr="00605F5E">
              <w:rPr>
                <w:rFonts w:eastAsia="Arial" w:cs="Arial"/>
              </w:rPr>
              <w:t>Gunbalanya</w:t>
            </w:r>
          </w:p>
        </w:tc>
        <w:tc>
          <w:tcPr>
            <w:tcW w:w="3304" w:type="pct"/>
          </w:tcPr>
          <w:p w14:paraId="5BB70631" w14:textId="77777777" w:rsidR="00780381" w:rsidRPr="00605F5E" w:rsidRDefault="00780381">
            <w:pPr>
              <w:spacing w:before="20" w:after="0"/>
              <w:rPr>
                <w:rFonts w:eastAsia="Arial" w:cs="Arial"/>
              </w:rPr>
            </w:pPr>
            <w:r w:rsidRPr="00605F5E">
              <w:rPr>
                <w:rFonts w:eastAsia="Arial" w:cs="Arial"/>
              </w:rPr>
              <w:t>Gunbalanya</w:t>
            </w:r>
          </w:p>
        </w:tc>
      </w:tr>
    </w:tbl>
    <w:p w14:paraId="255751D6" w14:textId="74E19E73" w:rsidR="00780381" w:rsidRDefault="00780381" w:rsidP="00780381"/>
    <w:p w14:paraId="0D8BFE1F" w14:textId="77777777" w:rsidR="00571DE6" w:rsidRDefault="00780381">
      <w:pPr>
        <w:spacing w:after="0" w:line="240" w:lineRule="auto"/>
        <w:sectPr w:rsidR="00571DE6" w:rsidSect="002D52AD">
          <w:headerReference w:type="even" r:id="rId55"/>
          <w:headerReference w:type="default" r:id="rId56"/>
          <w:footerReference w:type="default" r:id="rId57"/>
          <w:headerReference w:type="first" r:id="rId58"/>
          <w:footerReference w:type="first" r:id="rId59"/>
          <w:pgSz w:w="11906" w:h="16838" w:code="9"/>
          <w:pgMar w:top="720" w:right="720" w:bottom="720" w:left="720" w:header="425" w:footer="374" w:gutter="0"/>
          <w:cols w:space="708"/>
          <w:titlePg/>
          <w:docGrid w:linePitch="360"/>
        </w:sectPr>
      </w:pPr>
      <w:r>
        <w:br w:type="page"/>
      </w:r>
    </w:p>
    <w:p w14:paraId="0E889818" w14:textId="58FE2EB2" w:rsidR="00780381" w:rsidRDefault="00780381">
      <w:pPr>
        <w:spacing w:after="0" w:line="240" w:lineRule="auto"/>
      </w:pPr>
    </w:p>
    <w:p w14:paraId="24824D50" w14:textId="0C62B5C1" w:rsidR="00256D31" w:rsidRDefault="001E5FE0" w:rsidP="00A6488E">
      <w:pPr>
        <w:pStyle w:val="Heading1"/>
        <w:tabs>
          <w:tab w:val="left" w:pos="142"/>
          <w:tab w:val="left" w:pos="6545"/>
        </w:tabs>
        <w:spacing w:before="840"/>
        <w:jc w:val="center"/>
      </w:pPr>
      <w:bookmarkStart w:id="97" w:name="_Toc240444705"/>
      <w:bookmarkStart w:id="98" w:name="_Ref241054164"/>
      <w:bookmarkStart w:id="99" w:name="_Ref241054172"/>
      <w:bookmarkStart w:id="100" w:name="_Ref241054181"/>
      <w:bookmarkStart w:id="101" w:name="_Ref241054189"/>
      <w:bookmarkStart w:id="102" w:name="_Ref241054200"/>
      <w:bookmarkStart w:id="103" w:name="_Ref241054212"/>
      <w:r w:rsidRPr="00605F5E">
        <w:t xml:space="preserve">Part </w:t>
      </w:r>
      <w:r w:rsidR="00780381">
        <w:t>4</w:t>
      </w:r>
      <w:r w:rsidRPr="00605F5E">
        <w:t xml:space="preserve"> </w:t>
      </w:r>
      <w:r w:rsidR="004D20C0">
        <w:t>–</w:t>
      </w:r>
      <w:r w:rsidRPr="00605F5E">
        <w:t xml:space="preserve"> </w:t>
      </w:r>
      <w:r w:rsidR="00BF5182" w:rsidRPr="00605F5E">
        <w:t>Definitions</w:t>
      </w:r>
      <w:bookmarkEnd w:id="96"/>
      <w:bookmarkEnd w:id="97"/>
      <w:bookmarkEnd w:id="98"/>
      <w:bookmarkEnd w:id="99"/>
      <w:bookmarkEnd w:id="100"/>
      <w:bookmarkEnd w:id="101"/>
      <w:bookmarkEnd w:id="102"/>
      <w:bookmarkEnd w:id="103"/>
    </w:p>
    <w:p w14:paraId="25D7E9A8" w14:textId="06248179" w:rsidR="004D20C0" w:rsidRDefault="004D20C0" w:rsidP="004D20C0">
      <w:pPr>
        <w:pStyle w:val="Heading3"/>
      </w:pPr>
      <w:bookmarkStart w:id="104" w:name="_Toc240444706"/>
      <w:r>
        <w:t>General Definitions</w:t>
      </w:r>
      <w:bookmarkEnd w:id="104"/>
    </w:p>
    <w:p w14:paraId="56792433" w14:textId="44A8DA7A" w:rsidR="00865C5F" w:rsidRPr="00F463F4" w:rsidRDefault="00B0563D" w:rsidP="00F463F4">
      <w:pPr>
        <w:pStyle w:val="Caption"/>
        <w:spacing w:before="240"/>
        <w:rPr>
          <w:rFonts w:cs="Arial"/>
        </w:rPr>
      </w:pPr>
      <w:r w:rsidRPr="00F463F4">
        <w:rPr>
          <w:rFonts w:cs="Arial"/>
        </w:rPr>
        <w:t xml:space="preserve">Table </w:t>
      </w:r>
      <w:r w:rsidRPr="00F463F4">
        <w:rPr>
          <w:rFonts w:cs="Arial"/>
        </w:rPr>
        <w:fldChar w:fldCharType="begin"/>
      </w:r>
      <w:r w:rsidRPr="00F463F4">
        <w:rPr>
          <w:rFonts w:cs="Arial"/>
        </w:rPr>
        <w:instrText xml:space="preserve"> SEQ Table \* ARABIC </w:instrText>
      </w:r>
      <w:r w:rsidRPr="00F463F4">
        <w:rPr>
          <w:rFonts w:cs="Arial"/>
        </w:rPr>
        <w:fldChar w:fldCharType="separate"/>
      </w:r>
      <w:r>
        <w:rPr>
          <w:rFonts w:cs="Arial"/>
          <w:noProof/>
        </w:rPr>
        <w:t>60</w:t>
      </w:r>
      <w:r w:rsidRPr="00F463F4">
        <w:rPr>
          <w:rFonts w:cs="Arial"/>
        </w:rPr>
        <w:fldChar w:fldCharType="end"/>
      </w:r>
      <w:r w:rsidR="00865C5F" w:rsidRPr="00F463F4">
        <w:rPr>
          <w:rFonts w:cs="Arial"/>
        </w:rPr>
        <w:t>: General Definitions</w:t>
      </w:r>
    </w:p>
    <w:tbl>
      <w:tblPr>
        <w:tblStyle w:val="GridTable4-Accent41"/>
        <w:tblW w:w="0" w:type="auto"/>
        <w:tblInd w:w="0" w:type="dxa"/>
        <w:tblLook w:val="04A0" w:firstRow="1" w:lastRow="0" w:firstColumn="1" w:lastColumn="0" w:noHBand="0" w:noVBand="1"/>
      </w:tblPr>
      <w:tblGrid>
        <w:gridCol w:w="3539"/>
        <w:gridCol w:w="6917"/>
      </w:tblGrid>
      <w:tr w:rsidR="00D2122D" w:rsidRPr="00605F5E" w14:paraId="7C8C64FE" w14:textId="77777777" w:rsidTr="006B0A80">
        <w:trPr>
          <w:cnfStyle w:val="100000000000" w:firstRow="1" w:lastRow="0" w:firstColumn="0" w:lastColumn="0" w:oddVBand="0" w:evenVBand="0" w:oddHBand="0" w:evenHBand="0" w:firstRowFirstColumn="0" w:firstRowLastColumn="0" w:lastRowFirstColumn="0" w:lastRowLastColumn="0"/>
          <w:trHeight w:val="106"/>
          <w:tblHeader/>
        </w:trPr>
        <w:tc>
          <w:tcPr>
            <w:cnfStyle w:val="001000000000" w:firstRow="0" w:lastRow="0" w:firstColumn="1" w:lastColumn="0" w:oddVBand="0" w:evenVBand="0" w:oddHBand="0" w:evenHBand="0" w:firstRowFirstColumn="0" w:firstRowLastColumn="0" w:lastRowFirstColumn="0" w:lastRowLastColumn="0"/>
            <w:tcW w:w="3539" w:type="dxa"/>
          </w:tcPr>
          <w:p w14:paraId="56C6CB23" w14:textId="77777777" w:rsidR="00D2122D" w:rsidRPr="00605F5E" w:rsidRDefault="00D2122D" w:rsidP="002A285D">
            <w:pPr>
              <w:rPr>
                <w:rFonts w:cs="Arial"/>
                <w:b w:val="0"/>
                <w:bCs w:val="0"/>
              </w:rPr>
            </w:pPr>
            <w:r w:rsidRPr="00605F5E">
              <w:rPr>
                <w:rFonts w:cs="Arial"/>
                <w:b w:val="0"/>
                <w:bCs w:val="0"/>
              </w:rPr>
              <w:t>Item</w:t>
            </w:r>
          </w:p>
        </w:tc>
        <w:tc>
          <w:tcPr>
            <w:tcW w:w="6917" w:type="dxa"/>
          </w:tcPr>
          <w:p w14:paraId="236BE066" w14:textId="77777777" w:rsidR="00D2122D" w:rsidRPr="00605F5E" w:rsidRDefault="00D2122D" w:rsidP="002A285D">
            <w:pPr>
              <w:cnfStyle w:val="100000000000" w:firstRow="1" w:lastRow="0" w:firstColumn="0" w:lastColumn="0" w:oddVBand="0" w:evenVBand="0" w:oddHBand="0" w:evenHBand="0" w:firstRowFirstColumn="0" w:firstRowLastColumn="0" w:lastRowFirstColumn="0" w:lastRowLastColumn="0"/>
              <w:rPr>
                <w:rFonts w:eastAsia="Arial" w:cs="Arial"/>
              </w:rPr>
            </w:pPr>
            <w:r w:rsidRPr="00605F5E">
              <w:rPr>
                <w:rFonts w:eastAsia="Arial" w:cs="Arial"/>
              </w:rPr>
              <w:t>Meaning</w:t>
            </w:r>
          </w:p>
        </w:tc>
      </w:tr>
      <w:tr w:rsidR="00D2122D" w:rsidRPr="00605F5E" w14:paraId="62CFF2C0" w14:textId="77777777" w:rsidTr="00D21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CD1861C" w14:textId="77777777" w:rsidR="00D2122D" w:rsidRPr="00605F5E" w:rsidRDefault="00D2122D" w:rsidP="002A285D">
            <w:pPr>
              <w:rPr>
                <w:rFonts w:cs="Arial"/>
                <w:b w:val="0"/>
              </w:rPr>
            </w:pPr>
            <w:r w:rsidRPr="00605F5E">
              <w:rPr>
                <w:rFonts w:cs="Arial"/>
              </w:rPr>
              <w:t xml:space="preserve">High Intensity Support </w:t>
            </w:r>
          </w:p>
        </w:tc>
        <w:tc>
          <w:tcPr>
            <w:tcW w:w="6917" w:type="dxa"/>
          </w:tcPr>
          <w:p w14:paraId="4D12BC55" w14:textId="77777777" w:rsidR="00D2122D" w:rsidRPr="00605F5E" w:rsidRDefault="00D2122D" w:rsidP="002A285D">
            <w:pPr>
              <w:cnfStyle w:val="000000100000" w:firstRow="0" w:lastRow="0" w:firstColumn="0" w:lastColumn="0" w:oddVBand="0" w:evenVBand="0" w:oddHBand="1" w:evenHBand="0" w:firstRowFirstColumn="0" w:firstRowLastColumn="0" w:lastRowFirstColumn="0" w:lastRowLastColumn="0"/>
              <w:rPr>
                <w:rFonts w:eastAsia="Arial" w:cs="Arial"/>
              </w:rPr>
            </w:pPr>
            <w:r w:rsidRPr="00605F5E">
              <w:rPr>
                <w:rFonts w:eastAsia="Arial" w:cs="Arial"/>
              </w:rPr>
              <w:t xml:space="preserve">A support provided to a participant that requires support from a worker who has one or more of the High Intensity Supports Skills set out in Schedule 2 - Module 1: High intensity daily personal activities of the </w:t>
            </w:r>
            <w:r w:rsidRPr="006A5067">
              <w:rPr>
                <w:rFonts w:eastAsia="Arial" w:cs="Arial"/>
                <w:i/>
                <w:iCs/>
              </w:rPr>
              <w:t>National Disability Insurance Scheme (Provider Registration and Practice Standards) Rules 2018</w:t>
            </w:r>
            <w:r w:rsidRPr="00605F5E">
              <w:rPr>
                <w:rFonts w:eastAsia="Arial" w:cs="Arial"/>
              </w:rPr>
              <w:t>.</w:t>
            </w:r>
          </w:p>
        </w:tc>
      </w:tr>
      <w:tr w:rsidR="00D2122D" w:rsidRPr="00605F5E" w14:paraId="1D5865CF" w14:textId="77777777" w:rsidTr="00D2122D">
        <w:tc>
          <w:tcPr>
            <w:cnfStyle w:val="001000000000" w:firstRow="0" w:lastRow="0" w:firstColumn="1" w:lastColumn="0" w:oddVBand="0" w:evenVBand="0" w:oddHBand="0" w:evenHBand="0" w:firstRowFirstColumn="0" w:firstRowLastColumn="0" w:lastRowFirstColumn="0" w:lastRowLastColumn="0"/>
            <w:tcW w:w="3539" w:type="dxa"/>
          </w:tcPr>
          <w:p w14:paraId="5EA0A2D7" w14:textId="77777777" w:rsidR="00D2122D" w:rsidRPr="00605F5E" w:rsidRDefault="00D2122D" w:rsidP="00E8269A">
            <w:pPr>
              <w:rPr>
                <w:rFonts w:cs="Arial"/>
                <w:b w:val="0"/>
              </w:rPr>
            </w:pPr>
            <w:r w:rsidRPr="00605F5E">
              <w:rPr>
                <w:rFonts w:cs="Arial"/>
              </w:rPr>
              <w:t>Intensive and Complex Behaviour Support</w:t>
            </w:r>
          </w:p>
          <w:p w14:paraId="5393EBF2" w14:textId="77777777" w:rsidR="00D2122D" w:rsidRPr="00605F5E" w:rsidRDefault="00D2122D" w:rsidP="002A285D">
            <w:pPr>
              <w:rPr>
                <w:rFonts w:cs="Arial"/>
                <w:b w:val="0"/>
              </w:rPr>
            </w:pPr>
          </w:p>
        </w:tc>
        <w:tc>
          <w:tcPr>
            <w:tcW w:w="6917" w:type="dxa"/>
          </w:tcPr>
          <w:p w14:paraId="6CCF7495" w14:textId="77777777" w:rsidR="00D2122D" w:rsidRPr="00605F5E" w:rsidRDefault="00D2122D" w:rsidP="00E8269A">
            <w:pPr>
              <w:cnfStyle w:val="000000000000" w:firstRow="0" w:lastRow="0" w:firstColumn="0" w:lastColumn="0" w:oddVBand="0" w:evenVBand="0" w:oddHBand="0" w:evenHBand="0" w:firstRowFirstColumn="0" w:firstRowLastColumn="0" w:lastRowFirstColumn="0" w:lastRowLastColumn="0"/>
              <w:rPr>
                <w:rFonts w:eastAsia="Arial" w:cs="Arial"/>
              </w:rPr>
            </w:pPr>
            <w:r w:rsidRPr="00605F5E">
              <w:rPr>
                <w:rFonts w:eastAsia="Arial" w:cs="Arial"/>
              </w:rPr>
              <w:t xml:space="preserve">A support provided to a participant who, during the course of service provision: </w:t>
            </w:r>
          </w:p>
          <w:p w14:paraId="6DB877E1" w14:textId="77777777" w:rsidR="00D2122D" w:rsidRPr="00605F5E" w:rsidRDefault="00D2122D" w:rsidP="006015C1">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Arial" w:cs="Arial"/>
              </w:rPr>
            </w:pPr>
            <w:r w:rsidRPr="00605F5E">
              <w:rPr>
                <w:rFonts w:eastAsia="Arial" w:cs="Arial"/>
              </w:rPr>
              <w:t>displays frequent behaviours of concern that have a significant effect on their or others’ wellbeing and safety; and</w:t>
            </w:r>
          </w:p>
          <w:p w14:paraId="58DBE767" w14:textId="77777777" w:rsidR="00D2122D" w:rsidRPr="00605F5E" w:rsidRDefault="00D2122D" w:rsidP="006015C1">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Arial" w:cs="Arial"/>
              </w:rPr>
            </w:pPr>
            <w:r w:rsidRPr="00605F5E">
              <w:rPr>
                <w:rFonts w:eastAsia="Arial" w:cs="Arial"/>
              </w:rPr>
              <w:t>requires intensive support and the implementation of intensive proactive strategies (frequent/daily), skill development, and response strategies, which may include the use of restrictive practices to minimise the risk of harm to themselves or others; and</w:t>
            </w:r>
          </w:p>
          <w:p w14:paraId="07492D38" w14:textId="77777777" w:rsidR="00D2122D" w:rsidRPr="00605F5E" w:rsidRDefault="00D2122D" w:rsidP="006015C1">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Arial" w:cs="Arial"/>
              </w:rPr>
            </w:pPr>
            <w:r w:rsidRPr="00605F5E">
              <w:rPr>
                <w:rFonts w:eastAsia="Arial" w:cs="Arial"/>
              </w:rPr>
              <w:t>may, or is likely to, be experiencing other issues that exacerbate or increase the complexity of their behaviour support needs.</w:t>
            </w:r>
          </w:p>
        </w:tc>
      </w:tr>
      <w:tr w:rsidR="00D2122D" w:rsidRPr="00605F5E" w14:paraId="714F71E4" w14:textId="77777777" w:rsidTr="00D21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3466CF8" w14:textId="77777777" w:rsidR="00D2122D" w:rsidRPr="00605F5E" w:rsidRDefault="00D2122D" w:rsidP="00972D5D">
            <w:pPr>
              <w:rPr>
                <w:rFonts w:cs="Arial"/>
              </w:rPr>
            </w:pPr>
            <w:r w:rsidRPr="00605F5E">
              <w:rPr>
                <w:rFonts w:cs="Arial"/>
              </w:rPr>
              <w:t>Isolated Towns Modification</w:t>
            </w:r>
          </w:p>
        </w:tc>
        <w:tc>
          <w:tcPr>
            <w:tcW w:w="6917" w:type="dxa"/>
          </w:tcPr>
          <w:p w14:paraId="69E3E265" w14:textId="77777777" w:rsidR="004B7C93" w:rsidRDefault="00D2122D" w:rsidP="00972D5D">
            <w:p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 NDIA modifies the Modified Monash Model classification of some locations</w:t>
            </w:r>
            <w:r w:rsidR="00D66CC3">
              <w:rPr>
                <w:rFonts w:cs="Arial"/>
              </w:rPr>
              <w:t xml:space="preserve"> for the purpose of </w:t>
            </w:r>
            <w:r w:rsidR="00C5635B">
              <w:rPr>
                <w:rFonts w:cs="Arial"/>
              </w:rPr>
              <w:t>pricing</w:t>
            </w:r>
            <w:r w:rsidR="004B7C93">
              <w:rPr>
                <w:rFonts w:cs="Arial"/>
              </w:rPr>
              <w:t xml:space="preserve"> to reflect service delivery complexity in those areas</w:t>
            </w:r>
            <w:r w:rsidRPr="00605F5E">
              <w:rPr>
                <w:rFonts w:cs="Arial"/>
              </w:rPr>
              <w:t>.</w:t>
            </w:r>
            <w:r w:rsidR="00B0228E">
              <w:rPr>
                <w:rFonts w:cs="Arial"/>
              </w:rPr>
              <w:t xml:space="preserve"> </w:t>
            </w:r>
          </w:p>
          <w:p w14:paraId="1FCF5DD5" w14:textId="252A86ED" w:rsidR="00D2122D" w:rsidRPr="1AD0F490" w:rsidRDefault="002F4D0E" w:rsidP="00972D5D">
            <w:pPr>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The </w:t>
            </w:r>
            <w:r w:rsidR="00B0228E">
              <w:rPr>
                <w:rFonts w:cs="Arial"/>
              </w:rPr>
              <w:t xml:space="preserve">Isolated Towns </w:t>
            </w:r>
            <w:r>
              <w:rPr>
                <w:rFonts w:cs="Arial"/>
              </w:rPr>
              <w:t xml:space="preserve">- </w:t>
            </w:r>
            <w:r w:rsidR="00B0228E">
              <w:rPr>
                <w:rFonts w:cs="Arial"/>
              </w:rPr>
              <w:t>Type 1</w:t>
            </w:r>
            <w:r>
              <w:rPr>
                <w:rFonts w:cs="Arial"/>
              </w:rPr>
              <w:t xml:space="preserve"> </w:t>
            </w:r>
            <w:r w:rsidR="006E6FB4">
              <w:rPr>
                <w:rFonts w:cs="Arial"/>
              </w:rPr>
              <w:t>is defined as locations</w:t>
            </w:r>
            <w:r w:rsidR="006E6FB4" w:rsidRPr="00605F5E">
              <w:rPr>
                <w:rFonts w:cs="Arial"/>
              </w:rPr>
              <w:t xml:space="preserve"> surrounded by Remote or Very Remote area</w:t>
            </w:r>
            <w:r w:rsidR="006E6FB4">
              <w:rPr>
                <w:rFonts w:cs="Arial"/>
              </w:rPr>
              <w:t>s</w:t>
            </w:r>
            <w:r w:rsidR="006E6FB4" w:rsidRPr="00605F5E">
              <w:rPr>
                <w:rFonts w:cs="Arial"/>
              </w:rPr>
              <w:t xml:space="preserve"> </w:t>
            </w:r>
            <w:r w:rsidR="006E6FB4">
              <w:rPr>
                <w:rFonts w:cs="Arial"/>
              </w:rPr>
              <w:t>that</w:t>
            </w:r>
            <w:r w:rsidR="006E6FB4" w:rsidRPr="00605F5E">
              <w:rPr>
                <w:rFonts w:cs="Arial"/>
              </w:rPr>
              <w:t xml:space="preserve"> the NDIA </w:t>
            </w:r>
            <w:r w:rsidR="006E6FB4">
              <w:rPr>
                <w:rFonts w:cs="Arial"/>
              </w:rPr>
              <w:t>has re</w:t>
            </w:r>
            <w:r w:rsidR="006E6FB4" w:rsidRPr="00605F5E">
              <w:rPr>
                <w:rFonts w:cs="Arial"/>
              </w:rPr>
              <w:t>classifie</w:t>
            </w:r>
            <w:r w:rsidR="006E6FB4">
              <w:rPr>
                <w:rFonts w:cs="Arial"/>
              </w:rPr>
              <w:t>d</w:t>
            </w:r>
            <w:r w:rsidR="006E6FB4" w:rsidRPr="00605F5E">
              <w:rPr>
                <w:rFonts w:cs="Arial"/>
              </w:rPr>
              <w:t xml:space="preserve"> as Remote </w:t>
            </w:r>
            <w:r w:rsidR="006E6FB4">
              <w:rPr>
                <w:rFonts w:cs="Arial"/>
              </w:rPr>
              <w:t>or Very Remote</w:t>
            </w:r>
            <w:r w:rsidR="006E6FB4" w:rsidRPr="00605F5E">
              <w:rPr>
                <w:rFonts w:cs="Arial"/>
              </w:rPr>
              <w:t xml:space="preserve"> for pricing purposes</w:t>
            </w:r>
            <w:r w:rsidR="006E6FB4">
              <w:rPr>
                <w:rFonts w:cs="Arial"/>
              </w:rPr>
              <w:t>.</w:t>
            </w:r>
            <w:r w:rsidR="00D2122D" w:rsidRPr="00605F5E" w:rsidDel="00B0228E">
              <w:rPr>
                <w:rFonts w:cs="Arial"/>
              </w:rPr>
              <w:t xml:space="preserve"> </w:t>
            </w:r>
            <w:r w:rsidR="00D2122D" w:rsidRPr="00605F5E">
              <w:rPr>
                <w:rFonts w:cs="Arial"/>
              </w:rPr>
              <w:t xml:space="preserve">Refer to </w:t>
            </w:r>
            <w:r w:rsidR="0096174A">
              <w:rPr>
                <w:rFonts w:cs="Arial"/>
              </w:rPr>
              <w:t>Part 3</w:t>
            </w:r>
            <w:r w:rsidR="00D2122D" w:rsidRPr="00605F5E">
              <w:rPr>
                <w:rFonts w:cs="Arial"/>
              </w:rPr>
              <w:t xml:space="preserve"> for a full list of reclassified locations</w:t>
            </w:r>
            <w:r w:rsidR="00D66CC3">
              <w:rPr>
                <w:rFonts w:cs="Arial"/>
              </w:rPr>
              <w:t xml:space="preserve"> for Isolated Towns Type 1</w:t>
            </w:r>
            <w:r w:rsidR="00D2122D" w:rsidRPr="00605F5E" w:rsidDel="00D66CC3">
              <w:rPr>
                <w:rFonts w:cs="Arial"/>
              </w:rPr>
              <w:t>.</w:t>
            </w:r>
          </w:p>
        </w:tc>
      </w:tr>
      <w:tr w:rsidR="00D2122D" w:rsidRPr="00605F5E" w14:paraId="2D50560D" w14:textId="77777777" w:rsidTr="00D2122D">
        <w:tc>
          <w:tcPr>
            <w:cnfStyle w:val="001000000000" w:firstRow="0" w:lastRow="0" w:firstColumn="1" w:lastColumn="0" w:oddVBand="0" w:evenVBand="0" w:oddHBand="0" w:evenHBand="0" w:firstRowFirstColumn="0" w:firstRowLastColumn="0" w:lastRowFirstColumn="0" w:lastRowLastColumn="0"/>
            <w:tcW w:w="3539" w:type="dxa"/>
          </w:tcPr>
          <w:p w14:paraId="0FD13CE7" w14:textId="77777777" w:rsidR="00D2122D" w:rsidRPr="00605F5E" w:rsidRDefault="00D2122D" w:rsidP="00633400">
            <w:pPr>
              <w:rPr>
                <w:rFonts w:cs="Arial"/>
              </w:rPr>
            </w:pPr>
            <w:r>
              <w:rPr>
                <w:rFonts w:cs="Arial"/>
              </w:rPr>
              <w:t>Medium Term Accommodation</w:t>
            </w:r>
          </w:p>
        </w:tc>
        <w:tc>
          <w:tcPr>
            <w:tcW w:w="6917" w:type="dxa"/>
          </w:tcPr>
          <w:p w14:paraId="691A342B" w14:textId="31566436" w:rsidR="00D2122D" w:rsidRPr="1AD0F490" w:rsidRDefault="003B2EF3" w:rsidP="00633400">
            <w:pPr>
              <w:cnfStyle w:val="000000000000" w:firstRow="0" w:lastRow="0" w:firstColumn="0" w:lastColumn="0" w:oddVBand="0" w:evenVBand="0" w:oddHBand="0" w:evenHBand="0" w:firstRowFirstColumn="0" w:firstRowLastColumn="0" w:lastRowFirstColumn="0" w:lastRowLastColumn="0"/>
              <w:rPr>
                <w:rFonts w:cs="Arial"/>
              </w:rPr>
            </w:pPr>
            <w:r>
              <w:rPr>
                <w:rFonts w:cs="Arial"/>
                <w:color w:val="333333"/>
                <w:lang w:eastAsia="en-AU"/>
              </w:rPr>
              <w:t>Medium Term Accommodation is l</w:t>
            </w:r>
            <w:r w:rsidR="00D2122D" w:rsidRPr="00DE359C">
              <w:rPr>
                <w:rFonts w:cs="Arial"/>
                <w:color w:val="333333"/>
                <w:lang w:eastAsia="en-AU"/>
              </w:rPr>
              <w:t>onger term transitional accommodation before moving into a more permanent home or arrangement (for example, after hospital discharge)</w:t>
            </w:r>
            <w:r w:rsidR="00D2122D">
              <w:rPr>
                <w:rFonts w:cs="Arial"/>
                <w:color w:val="333333"/>
                <w:lang w:eastAsia="en-AU"/>
              </w:rPr>
              <w:t>, generally used for</w:t>
            </w:r>
            <w:r w:rsidR="00D2122D" w:rsidRPr="00DE359C">
              <w:rPr>
                <w:rFonts w:cs="Arial"/>
                <w:color w:val="333333"/>
                <w:lang w:eastAsia="en-AU"/>
              </w:rPr>
              <w:t xml:space="preserve"> periods up to 90 days. </w:t>
            </w:r>
          </w:p>
        </w:tc>
      </w:tr>
      <w:tr w:rsidR="00D2122D" w:rsidRPr="00605F5E" w14:paraId="626CB7D4" w14:textId="77777777" w:rsidTr="00D21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E01F0EF" w14:textId="77777777" w:rsidR="00D2122D" w:rsidRPr="00605F5E" w:rsidRDefault="00D2122D" w:rsidP="0064120A">
            <w:pPr>
              <w:rPr>
                <w:rFonts w:cs="Arial"/>
              </w:rPr>
            </w:pPr>
            <w:r w:rsidRPr="00605F5E">
              <w:rPr>
                <w:rFonts w:cs="Arial"/>
              </w:rPr>
              <w:t>Modified Monash Model</w:t>
            </w:r>
          </w:p>
        </w:tc>
        <w:tc>
          <w:tcPr>
            <w:tcW w:w="6917" w:type="dxa"/>
          </w:tcPr>
          <w:p w14:paraId="2B84F437" w14:textId="77777777" w:rsidR="00D2122D" w:rsidRPr="00605F5E" w:rsidRDefault="00D2122D" w:rsidP="0064120A">
            <w:p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 Modified Monash Model is a geographical classification system developed by the Department of Health, Disability and Aging for categorising metropolitan, regional, rural and remote locations according to both geographical remoteness and population size, based on population data published by the Australian Bureau of Statistics.</w:t>
            </w:r>
          </w:p>
          <w:p w14:paraId="2699B155" w14:textId="77777777" w:rsidR="00D2122D" w:rsidRPr="00605F5E" w:rsidRDefault="00D2122D" w:rsidP="0064120A">
            <w:p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 xml:space="preserve">Maps of the Modified Monash Model areas and the Department’s remoteness classification can be viewed at </w:t>
            </w:r>
            <w:r w:rsidRPr="009A65AC">
              <w:rPr>
                <w:rFonts w:cs="Arial"/>
                <w:u w:val="single"/>
              </w:rPr>
              <w:t>https://www.health.gov.au/resources/apps-and-tools/health-workforce-locator/app#hwc-map</w:t>
            </w:r>
            <w:r w:rsidRPr="00605F5E">
              <w:rPr>
                <w:rFonts w:cs="Arial"/>
              </w:rPr>
              <w:t>.</w:t>
            </w:r>
          </w:p>
          <w:p w14:paraId="7134CB10" w14:textId="77777777" w:rsidR="00D2122D" w:rsidRPr="00605F5E" w:rsidRDefault="00D2122D" w:rsidP="0064120A">
            <w:p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 seven categories are structured as follows:</w:t>
            </w:r>
          </w:p>
          <w:p w14:paraId="115F2611" w14:textId="77777777" w:rsidR="00D2122D" w:rsidRPr="00605F5E"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1: Major cities (metropolitan areas)</w:t>
            </w:r>
          </w:p>
          <w:p w14:paraId="0A441A65" w14:textId="77777777" w:rsidR="00D2122D" w:rsidRPr="00605F5E"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2: Regional centres</w:t>
            </w:r>
          </w:p>
          <w:p w14:paraId="71B53B5A" w14:textId="77777777" w:rsidR="00D2122D" w:rsidRPr="00605F5E"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3: Large rural towns</w:t>
            </w:r>
          </w:p>
          <w:p w14:paraId="50B2E168" w14:textId="77777777" w:rsidR="00D2122D" w:rsidRPr="00605F5E"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4: Medium rural towns</w:t>
            </w:r>
          </w:p>
          <w:p w14:paraId="797E3A67" w14:textId="77777777" w:rsidR="00D2122D" w:rsidRPr="00605F5E"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5: Small rural towns</w:t>
            </w:r>
          </w:p>
          <w:p w14:paraId="3878CB09" w14:textId="77777777" w:rsidR="00D2122D" w:rsidRPr="00605F5E"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6: Remote communities</w:t>
            </w:r>
          </w:p>
          <w:p w14:paraId="091414C0" w14:textId="5EFD5A29" w:rsidR="00D2122D" w:rsidRPr="1AD0F490" w:rsidRDefault="00D2122D" w:rsidP="0064120A">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rPr>
            </w:pPr>
            <w:r w:rsidRPr="1AD0F490">
              <w:rPr>
                <w:rFonts w:cs="Arial"/>
              </w:rPr>
              <w:t>MM 7: Very remote communities</w:t>
            </w:r>
          </w:p>
        </w:tc>
      </w:tr>
      <w:tr w:rsidR="00D2122D" w:rsidRPr="00605F5E" w14:paraId="7339D98E" w14:textId="77777777" w:rsidTr="00D2122D">
        <w:tc>
          <w:tcPr>
            <w:cnfStyle w:val="001000000000" w:firstRow="0" w:lastRow="0" w:firstColumn="1" w:lastColumn="0" w:oddVBand="0" w:evenVBand="0" w:oddHBand="0" w:evenHBand="0" w:firstRowFirstColumn="0" w:firstRowLastColumn="0" w:lastRowFirstColumn="0" w:lastRowLastColumn="0"/>
            <w:tcW w:w="3539" w:type="dxa"/>
          </w:tcPr>
          <w:p w14:paraId="27C9E1B1" w14:textId="77777777" w:rsidR="00D2122D" w:rsidRPr="00F741D9" w:rsidRDefault="00D2122D" w:rsidP="0096409E">
            <w:pPr>
              <w:rPr>
                <w:rFonts w:cs="Arial"/>
              </w:rPr>
            </w:pPr>
            <w:r w:rsidRPr="00F741D9">
              <w:rPr>
                <w:rFonts w:cs="Arial"/>
              </w:rPr>
              <w:t>Primary Support</w:t>
            </w:r>
          </w:p>
        </w:tc>
        <w:tc>
          <w:tcPr>
            <w:tcW w:w="6917" w:type="dxa"/>
          </w:tcPr>
          <w:p w14:paraId="06E3FBA7" w14:textId="77777777" w:rsidR="00D2122D" w:rsidRPr="00F741D9" w:rsidRDefault="00D2122D" w:rsidP="00F741D9">
            <w:pPr>
              <w:cnfStyle w:val="000000000000" w:firstRow="0" w:lastRow="0" w:firstColumn="0" w:lastColumn="0" w:oddVBand="0" w:evenVBand="0" w:oddHBand="0" w:evenHBand="0" w:firstRowFirstColumn="0" w:firstRowLastColumn="0" w:lastRowFirstColumn="0" w:lastRowLastColumn="0"/>
              <w:rPr>
                <w:rFonts w:cs="Arial"/>
              </w:rPr>
            </w:pPr>
            <w:r w:rsidRPr="00F741D9">
              <w:rPr>
                <w:rFonts w:cs="Arial"/>
              </w:rPr>
              <w:t>Core services for participant care.</w:t>
            </w:r>
          </w:p>
        </w:tc>
      </w:tr>
      <w:tr w:rsidR="00D2122D" w:rsidRPr="00605F5E" w14:paraId="51C265EC" w14:textId="77777777" w:rsidTr="00D212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C8F831B" w14:textId="77777777" w:rsidR="00D2122D" w:rsidRPr="00605F5E" w:rsidRDefault="00D2122D" w:rsidP="0096409E">
            <w:pPr>
              <w:rPr>
                <w:rFonts w:cs="Arial"/>
              </w:rPr>
            </w:pPr>
            <w:r>
              <w:rPr>
                <w:rFonts w:cs="Arial"/>
              </w:rPr>
              <w:t>Short Term Accommodation</w:t>
            </w:r>
          </w:p>
        </w:tc>
        <w:tc>
          <w:tcPr>
            <w:tcW w:w="6917" w:type="dxa"/>
          </w:tcPr>
          <w:p w14:paraId="08A58A97" w14:textId="08C78C1E" w:rsidR="00D2122D" w:rsidRPr="00D2122D" w:rsidRDefault="00D2122D" w:rsidP="006E755F">
            <w:pPr>
              <w:pStyle w:val="TableBody"/>
              <w:cnfStyle w:val="000000100000" w:firstRow="0" w:lastRow="0" w:firstColumn="0" w:lastColumn="0" w:oddVBand="0" w:evenVBand="0" w:oddHBand="1" w:evenHBand="0" w:firstRowFirstColumn="0" w:firstRowLastColumn="0" w:lastRowFirstColumn="0" w:lastRowLastColumn="0"/>
            </w:pPr>
            <w:r w:rsidRPr="00D2122D">
              <w:t>Short Term Accommodation is short term (up to 14 days) support that allows participants and their primary informal supports to have time apart to sustain their usual informal support arrangements.</w:t>
            </w:r>
          </w:p>
        </w:tc>
      </w:tr>
      <w:tr w:rsidR="00D2122D" w:rsidRPr="00605F5E" w14:paraId="7E653E1F" w14:textId="77777777" w:rsidTr="00D2122D">
        <w:tc>
          <w:tcPr>
            <w:cnfStyle w:val="001000000000" w:firstRow="0" w:lastRow="0" w:firstColumn="1" w:lastColumn="0" w:oddVBand="0" w:evenVBand="0" w:oddHBand="0" w:evenHBand="0" w:firstRowFirstColumn="0" w:firstRowLastColumn="0" w:lastRowFirstColumn="0" w:lastRowLastColumn="0"/>
            <w:tcW w:w="3539" w:type="dxa"/>
          </w:tcPr>
          <w:p w14:paraId="227F2F5F" w14:textId="77777777" w:rsidR="00D2122D" w:rsidRPr="00605F5E" w:rsidRDefault="00D2122D" w:rsidP="0096409E">
            <w:pPr>
              <w:rPr>
                <w:rFonts w:cs="Arial"/>
                <w:b w:val="0"/>
                <w:bCs w:val="0"/>
              </w:rPr>
            </w:pPr>
            <w:r w:rsidRPr="72D2828D">
              <w:rPr>
                <w:rFonts w:cs="Arial"/>
              </w:rPr>
              <w:t>Unit</w:t>
            </w:r>
          </w:p>
        </w:tc>
        <w:tc>
          <w:tcPr>
            <w:tcW w:w="6917" w:type="dxa"/>
          </w:tcPr>
          <w:p w14:paraId="044911E7" w14:textId="6A571304" w:rsidR="00D2122D" w:rsidRPr="008120D2" w:rsidRDefault="00D2122D" w:rsidP="0075488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following units define the structural billing increments for claims, differentiating between time-based support delivery and </w:t>
            </w:r>
            <w:r w:rsidR="00ED3298">
              <w:rPr>
                <w:rFonts w:cs="Arial"/>
              </w:rPr>
              <w:t>unit-</w:t>
            </w:r>
            <w:r>
              <w:rPr>
                <w:rFonts w:cs="Arial"/>
              </w:rPr>
              <w:t>based items:</w:t>
            </w:r>
          </w:p>
          <w:p w14:paraId="02407BDA" w14:textId="637F2045" w:rsidR="00D2122D" w:rsidRPr="00605F5E" w:rsidRDefault="00D2122D" w:rsidP="00635B85">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Arial"/>
              </w:rPr>
            </w:pPr>
            <w:r w:rsidRPr="0075488A">
              <w:rPr>
                <w:rFonts w:cs="Arial"/>
                <w:b/>
                <w:bCs/>
              </w:rPr>
              <w:t xml:space="preserve">Hour: </w:t>
            </w:r>
            <w:r>
              <w:rPr>
                <w:rFonts w:cs="Arial"/>
              </w:rPr>
              <w:t xml:space="preserve">used to apply up to the hourly maximum </w:t>
            </w:r>
            <w:r w:rsidR="00131FF8">
              <w:rPr>
                <w:rFonts w:cs="Arial"/>
              </w:rPr>
              <w:t>amount</w:t>
            </w:r>
            <w:r>
              <w:rPr>
                <w:rFonts w:cs="Arial"/>
              </w:rPr>
              <w:t xml:space="preserve">, where multiple hours can be billed in a single claim and the </w:t>
            </w:r>
            <w:r w:rsidR="00131FF8">
              <w:rPr>
                <w:rFonts w:cs="Arial"/>
              </w:rPr>
              <w:t>amount</w:t>
            </w:r>
            <w:r>
              <w:rPr>
                <w:rFonts w:cs="Arial"/>
              </w:rPr>
              <w:t xml:space="preserve"> is calculated as a full hour or a fraction of the limit depending on the exact minutes the service was active.</w:t>
            </w:r>
          </w:p>
          <w:p w14:paraId="7EDBFEC2" w14:textId="43AD43D6" w:rsidR="00D2122D" w:rsidRPr="00605F5E" w:rsidRDefault="00D2122D" w:rsidP="00635B85">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Arial"/>
              </w:rPr>
            </w:pPr>
            <w:r w:rsidRPr="0075488A">
              <w:rPr>
                <w:rFonts w:cs="Arial"/>
                <w:b/>
                <w:bCs/>
              </w:rPr>
              <w:t>Day:</w:t>
            </w:r>
            <w:r>
              <w:rPr>
                <w:rFonts w:cs="Arial"/>
              </w:rPr>
              <w:t xml:space="preserve"> used to apply up to the daily maximum </w:t>
            </w:r>
            <w:r w:rsidR="00131FF8">
              <w:rPr>
                <w:rFonts w:cs="Arial"/>
              </w:rPr>
              <w:t>amount</w:t>
            </w:r>
            <w:r>
              <w:rPr>
                <w:rFonts w:cs="Arial"/>
              </w:rPr>
              <w:t xml:space="preserve"> for a single calendar date, where multiple days can be billed in a single claim and the </w:t>
            </w:r>
            <w:r w:rsidR="00131FF8">
              <w:rPr>
                <w:rFonts w:cs="Arial"/>
              </w:rPr>
              <w:t>amount</w:t>
            </w:r>
            <w:r>
              <w:rPr>
                <w:rFonts w:cs="Arial"/>
              </w:rPr>
              <w:t xml:space="preserve"> is calculated as a full calendar day or a fraction of that day depending on the exact hours or portion of the date the service was active.</w:t>
            </w:r>
          </w:p>
          <w:p w14:paraId="58C94AE5" w14:textId="3538377C" w:rsidR="00D2122D" w:rsidRPr="00605F5E" w:rsidRDefault="00D2122D" w:rsidP="002230CB">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Arial"/>
              </w:rPr>
            </w:pPr>
            <w:r w:rsidRPr="0075488A">
              <w:rPr>
                <w:rFonts w:cs="Arial"/>
                <w:b/>
                <w:bCs/>
              </w:rPr>
              <w:t>Month:</w:t>
            </w:r>
            <w:r>
              <w:rPr>
                <w:rFonts w:cs="Arial"/>
              </w:rPr>
              <w:t xml:space="preserve"> used to apply up to the monthly maximum </w:t>
            </w:r>
            <w:r w:rsidR="00131FF8">
              <w:rPr>
                <w:rFonts w:cs="Arial"/>
              </w:rPr>
              <w:t>amount</w:t>
            </w:r>
            <w:r>
              <w:rPr>
                <w:rFonts w:cs="Arial"/>
              </w:rPr>
              <w:t xml:space="preserve">, where multiple months can be billed in a single claim and the </w:t>
            </w:r>
            <w:r w:rsidR="00131FF8">
              <w:rPr>
                <w:rFonts w:cs="Arial"/>
              </w:rPr>
              <w:t>amount</w:t>
            </w:r>
            <w:r>
              <w:rPr>
                <w:rFonts w:cs="Arial"/>
              </w:rPr>
              <w:t xml:space="preserve"> is calculated as a full calendar month or a fraction of that month depending on the exact days the service was active.</w:t>
            </w:r>
          </w:p>
          <w:p w14:paraId="3D4B0BAF" w14:textId="7D1A2AB1" w:rsidR="00D2122D" w:rsidRPr="00605F5E" w:rsidRDefault="00D2122D" w:rsidP="00871C83">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Arial"/>
              </w:rPr>
            </w:pPr>
            <w:r w:rsidRPr="0075488A">
              <w:rPr>
                <w:rFonts w:cs="Arial"/>
                <w:b/>
                <w:bCs/>
              </w:rPr>
              <w:t>Year:</w:t>
            </w:r>
            <w:r>
              <w:rPr>
                <w:rFonts w:cs="Arial"/>
              </w:rPr>
              <w:t xml:space="preserve"> used to apply up to the annual maximum </w:t>
            </w:r>
            <w:r w:rsidR="00131FF8">
              <w:rPr>
                <w:rFonts w:cs="Arial"/>
              </w:rPr>
              <w:t>amount</w:t>
            </w:r>
            <w:r>
              <w:rPr>
                <w:rFonts w:cs="Arial"/>
              </w:rPr>
              <w:t xml:space="preserve">, where multiple years can be billed in a single claim and the </w:t>
            </w:r>
            <w:r w:rsidR="00131FF8">
              <w:rPr>
                <w:rFonts w:cs="Arial"/>
              </w:rPr>
              <w:t>amount</w:t>
            </w:r>
            <w:r>
              <w:rPr>
                <w:rFonts w:cs="Arial"/>
              </w:rPr>
              <w:t xml:space="preserve"> is calculated as a full year or a fraction of that year depending on the exact months or days the service was active.</w:t>
            </w:r>
          </w:p>
          <w:p w14:paraId="030BFFE9" w14:textId="6D670EAE" w:rsidR="00D2122D" w:rsidRPr="00605F5E" w:rsidRDefault="00D2122D" w:rsidP="000267DA">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Arial"/>
              </w:rPr>
            </w:pPr>
            <w:r w:rsidRPr="0075488A">
              <w:rPr>
                <w:rFonts w:cs="Arial"/>
                <w:b/>
                <w:bCs/>
              </w:rPr>
              <w:t>Each:</w:t>
            </w:r>
            <w:r>
              <w:rPr>
                <w:rFonts w:cs="Arial"/>
              </w:rPr>
              <w:t xml:space="preserve"> used to apply a </w:t>
            </w:r>
            <w:r w:rsidR="00131FF8">
              <w:rPr>
                <w:rFonts w:cs="Arial"/>
              </w:rPr>
              <w:t>maximum amount</w:t>
            </w:r>
            <w:r>
              <w:rPr>
                <w:rFonts w:cs="Arial"/>
              </w:rPr>
              <w:t xml:space="preserve"> for unit or instance, where multiple items or tasks can be billed in a single claim and the </w:t>
            </w:r>
            <w:r w:rsidR="00131FF8">
              <w:rPr>
                <w:rFonts w:cs="Arial"/>
              </w:rPr>
              <w:t>amount</w:t>
            </w:r>
            <w:r>
              <w:rPr>
                <w:rFonts w:cs="Arial"/>
              </w:rPr>
              <w:t xml:space="preserve"> is calculated strictly per whole unit based on the exact quantity provided, as these distinct deliverables are not billed in fractions.</w:t>
            </w:r>
          </w:p>
        </w:tc>
      </w:tr>
    </w:tbl>
    <w:p w14:paraId="333FBCAE" w14:textId="77777777" w:rsidR="00193B40" w:rsidRDefault="00193B40">
      <w:pPr>
        <w:spacing w:after="0" w:line="240" w:lineRule="auto"/>
        <w:rPr>
          <w:rFonts w:eastAsia="Arial"/>
          <w:b/>
          <w:color w:val="6B2876" w:themeColor="text2"/>
          <w:sz w:val="32"/>
          <w:szCs w:val="32"/>
        </w:rPr>
      </w:pPr>
      <w:bookmarkStart w:id="105" w:name="_Toc235114071"/>
      <w:bookmarkStart w:id="106" w:name="_Toc235114101"/>
      <w:r>
        <w:rPr>
          <w:rFonts w:eastAsia="Arial"/>
        </w:rPr>
        <w:br w:type="page"/>
      </w:r>
    </w:p>
    <w:p w14:paraId="53C00C74" w14:textId="5D798E4D" w:rsidR="007A689F" w:rsidRDefault="004D20C0" w:rsidP="004D20C0">
      <w:pPr>
        <w:pStyle w:val="Heading3"/>
        <w:rPr>
          <w:rFonts w:eastAsia="Arial"/>
        </w:rPr>
      </w:pPr>
      <w:bookmarkStart w:id="107" w:name="_Toc240444707"/>
      <w:r>
        <w:rPr>
          <w:rFonts w:eastAsia="Arial"/>
        </w:rPr>
        <w:t>Definitions of Time of Day and Day of Week</w:t>
      </w:r>
      <w:bookmarkEnd w:id="107"/>
    </w:p>
    <w:p w14:paraId="2812ED11" w14:textId="3FB26BAF" w:rsidR="00865C5F" w:rsidRPr="00F463F4" w:rsidRDefault="00865C5F" w:rsidP="00F463F4">
      <w:pPr>
        <w:pStyle w:val="Caption"/>
        <w:spacing w:before="240"/>
        <w:rPr>
          <w:rFonts w:cs="Arial"/>
        </w:rPr>
      </w:pPr>
      <w:r w:rsidRPr="00F463F4">
        <w:rPr>
          <w:rFonts w:cs="Arial"/>
        </w:rPr>
        <w:t xml:space="preserve">Table </w:t>
      </w:r>
      <w:r w:rsidRPr="00F463F4">
        <w:rPr>
          <w:rFonts w:cs="Arial"/>
        </w:rPr>
        <w:fldChar w:fldCharType="begin"/>
      </w:r>
      <w:r w:rsidRPr="00F463F4">
        <w:rPr>
          <w:rFonts w:cs="Arial"/>
        </w:rPr>
        <w:instrText xml:space="preserve"> SEQ Table \* ARABIC </w:instrText>
      </w:r>
      <w:r w:rsidRPr="00F463F4">
        <w:rPr>
          <w:rFonts w:cs="Arial"/>
        </w:rPr>
        <w:fldChar w:fldCharType="separate"/>
      </w:r>
      <w:r w:rsidR="00D371A7">
        <w:rPr>
          <w:rFonts w:cs="Arial"/>
          <w:noProof/>
        </w:rPr>
        <w:t>61</w:t>
      </w:r>
      <w:r w:rsidRPr="00F463F4">
        <w:rPr>
          <w:rFonts w:cs="Arial"/>
        </w:rPr>
        <w:fldChar w:fldCharType="end"/>
      </w:r>
      <w:r w:rsidRPr="00F463F4">
        <w:rPr>
          <w:rFonts w:cs="Arial"/>
        </w:rPr>
        <w:t xml:space="preserve">: </w:t>
      </w:r>
      <w:r w:rsidR="00F760D7" w:rsidRPr="00F463F4">
        <w:rPr>
          <w:rFonts w:cs="Arial"/>
        </w:rPr>
        <w:t>Definitions of Time of Day and Day of Week</w:t>
      </w:r>
    </w:p>
    <w:tbl>
      <w:tblPr>
        <w:tblStyle w:val="GridTable4-Accent41"/>
        <w:tblW w:w="0" w:type="auto"/>
        <w:tblInd w:w="0" w:type="dxa"/>
        <w:tblLook w:val="04A0" w:firstRow="1" w:lastRow="0" w:firstColumn="1" w:lastColumn="0" w:noHBand="0" w:noVBand="1"/>
      </w:tblPr>
      <w:tblGrid>
        <w:gridCol w:w="3539"/>
        <w:gridCol w:w="6917"/>
      </w:tblGrid>
      <w:tr w:rsidR="00A2649A" w:rsidRPr="00605F5E" w14:paraId="25BE8384" w14:textId="77777777">
        <w:trPr>
          <w:cnfStyle w:val="100000000000" w:firstRow="1" w:lastRow="0" w:firstColumn="0" w:lastColumn="0" w:oddVBand="0" w:evenVBand="0" w:oddHBand="0" w:evenHBand="0" w:firstRowFirstColumn="0" w:firstRowLastColumn="0" w:lastRowFirstColumn="0" w:lastRowLastColumn="0"/>
          <w:trHeight w:val="106"/>
          <w:tblHeader/>
        </w:trPr>
        <w:tc>
          <w:tcPr>
            <w:cnfStyle w:val="001000000000" w:firstRow="0" w:lastRow="0" w:firstColumn="1" w:lastColumn="0" w:oddVBand="0" w:evenVBand="0" w:oddHBand="0" w:evenHBand="0" w:firstRowFirstColumn="0" w:firstRowLastColumn="0" w:lastRowFirstColumn="0" w:lastRowLastColumn="0"/>
            <w:tcW w:w="3539" w:type="dxa"/>
          </w:tcPr>
          <w:p w14:paraId="14011097" w14:textId="77777777" w:rsidR="00A2649A" w:rsidRPr="00605F5E" w:rsidRDefault="00A2649A">
            <w:pPr>
              <w:rPr>
                <w:rFonts w:cs="Arial"/>
                <w:b w:val="0"/>
                <w:bCs w:val="0"/>
              </w:rPr>
            </w:pPr>
            <w:r w:rsidRPr="00605F5E">
              <w:rPr>
                <w:rFonts w:cs="Arial"/>
                <w:b w:val="0"/>
                <w:bCs w:val="0"/>
              </w:rPr>
              <w:t>Item</w:t>
            </w:r>
          </w:p>
        </w:tc>
        <w:tc>
          <w:tcPr>
            <w:tcW w:w="6917" w:type="dxa"/>
          </w:tcPr>
          <w:p w14:paraId="07E63651" w14:textId="77777777" w:rsidR="00A2649A" w:rsidRPr="00605F5E" w:rsidRDefault="00A2649A">
            <w:pPr>
              <w:cnfStyle w:val="100000000000" w:firstRow="1" w:lastRow="0" w:firstColumn="0" w:lastColumn="0" w:oddVBand="0" w:evenVBand="0" w:oddHBand="0" w:evenHBand="0" w:firstRowFirstColumn="0" w:firstRowLastColumn="0" w:lastRowFirstColumn="0" w:lastRowLastColumn="0"/>
              <w:rPr>
                <w:rFonts w:eastAsia="Arial" w:cs="Arial"/>
              </w:rPr>
            </w:pPr>
            <w:r w:rsidRPr="00605F5E">
              <w:rPr>
                <w:rFonts w:eastAsia="Arial" w:cs="Arial"/>
              </w:rPr>
              <w:t>Meaning</w:t>
            </w:r>
          </w:p>
        </w:tc>
      </w:tr>
      <w:tr w:rsidR="00A2649A" w:rsidRPr="00605F5E" w14:paraId="5B33A4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DB77CC6" w14:textId="77777777" w:rsidR="00A2649A" w:rsidRPr="00605F5E" w:rsidRDefault="00A2649A">
            <w:pPr>
              <w:rPr>
                <w:rFonts w:cs="Arial"/>
                <w:b w:val="0"/>
              </w:rPr>
            </w:pPr>
            <w:r w:rsidRPr="00605F5E">
              <w:rPr>
                <w:rFonts w:cs="Arial"/>
              </w:rPr>
              <w:t>Night-time Sleepover Support</w:t>
            </w:r>
          </w:p>
        </w:tc>
        <w:tc>
          <w:tcPr>
            <w:tcW w:w="6917" w:type="dxa"/>
          </w:tcPr>
          <w:p w14:paraId="033AB909" w14:textId="77777777" w:rsidR="00A2649A" w:rsidRPr="00605F5E" w:rsidRDefault="00A2649A">
            <w:p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Any support to a participant which is delivered on a weekday, a Saturday, a Sunday or a Public Holiday that:</w:t>
            </w:r>
          </w:p>
          <w:p w14:paraId="7ED9408B" w14:textId="77777777" w:rsidR="00A2649A" w:rsidRPr="00605F5E" w:rsidRDefault="00A2649A">
            <w:pPr>
              <w:pStyle w:val="Bulle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Commences before midnight on a day and finishes after midnight on that day; and</w:t>
            </w:r>
          </w:p>
          <w:p w14:paraId="6F8E1021" w14:textId="77777777" w:rsidR="00A2649A" w:rsidRPr="00605F5E" w:rsidRDefault="00A2649A">
            <w:pPr>
              <w:pStyle w:val="Bulle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Is for a continuous period of eight (8) hours or more; and</w:t>
            </w:r>
          </w:p>
          <w:p w14:paraId="380DA7AB" w14:textId="77777777" w:rsidR="00A2649A" w:rsidRPr="00605F5E" w:rsidRDefault="00A2649A">
            <w:pPr>
              <w:pStyle w:val="Bulle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The worker is allowed to sleep when they are not providing support; and</w:t>
            </w:r>
          </w:p>
          <w:p w14:paraId="7EE61153" w14:textId="77777777" w:rsidR="00A2649A" w:rsidRPr="00605F5E" w:rsidRDefault="00A2649A">
            <w:pPr>
              <w:pStyle w:val="Bullet"/>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Where more than two (2) hours of active support is provided, a provider may claim for the third or additional hour at Saturday rates on weekdays, or at applicable rates on other days (Saturday, Sunday or Public Holidays).</w:t>
            </w:r>
          </w:p>
        </w:tc>
      </w:tr>
      <w:tr w:rsidR="00A2649A" w:rsidRPr="00605F5E" w14:paraId="31FBC414" w14:textId="77777777">
        <w:tc>
          <w:tcPr>
            <w:cnfStyle w:val="001000000000" w:firstRow="0" w:lastRow="0" w:firstColumn="1" w:lastColumn="0" w:oddVBand="0" w:evenVBand="0" w:oddHBand="0" w:evenHBand="0" w:firstRowFirstColumn="0" w:firstRowLastColumn="0" w:lastRowFirstColumn="0" w:lastRowLastColumn="0"/>
            <w:tcW w:w="3539" w:type="dxa"/>
          </w:tcPr>
          <w:p w14:paraId="206A641B" w14:textId="77777777" w:rsidR="00A2649A" w:rsidRPr="00605F5E" w:rsidRDefault="00A2649A">
            <w:pPr>
              <w:rPr>
                <w:rFonts w:cs="Arial"/>
                <w:b w:val="0"/>
              </w:rPr>
            </w:pPr>
            <w:r w:rsidRPr="00605F5E">
              <w:rPr>
                <w:rFonts w:cs="Arial"/>
              </w:rPr>
              <w:t>Public holiday</w:t>
            </w:r>
          </w:p>
        </w:tc>
        <w:tc>
          <w:tcPr>
            <w:tcW w:w="6917" w:type="dxa"/>
          </w:tcPr>
          <w:p w14:paraId="2C8F2C3D" w14:textId="77777777" w:rsidR="00A2649A" w:rsidRPr="00605F5E" w:rsidRDefault="00A2649A">
            <w:pPr>
              <w:pStyle w:val="Bullet"/>
              <w:numPr>
                <w:ilvl w:val="0"/>
                <w:numId w:val="0"/>
              </w:numPr>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Any of the following days</w:t>
            </w:r>
          </w:p>
          <w:p w14:paraId="0BA0DE21"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1 January (New Year’s Day)</w:t>
            </w:r>
          </w:p>
          <w:p w14:paraId="357653C8"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 January (Australia Day)</w:t>
            </w:r>
          </w:p>
          <w:p w14:paraId="1778F78D"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Good Friday</w:t>
            </w:r>
          </w:p>
          <w:p w14:paraId="16BD922D"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Easter Monday</w:t>
            </w:r>
          </w:p>
          <w:p w14:paraId="019D7370"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 April (Anzac Day)</w:t>
            </w:r>
          </w:p>
          <w:p w14:paraId="10622DD0"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King’s birthday holiday (the day on which it is celebrated in a State or Territory or a region of a State or Territory)</w:t>
            </w:r>
          </w:p>
          <w:p w14:paraId="218438CA"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25 December (Christmas Day)</w:t>
            </w:r>
          </w:p>
          <w:p w14:paraId="68837383" w14:textId="77777777"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26 December (Boxing Day)</w:t>
            </w:r>
          </w:p>
          <w:p w14:paraId="15F34DC9" w14:textId="0EB57283" w:rsidR="00A2649A" w:rsidRPr="00605F5E" w:rsidRDefault="00A2649A">
            <w:pPr>
              <w:pStyle w:val="Bullet"/>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any other day or part-day declared as a public holiday within a State or Territory</w:t>
            </w:r>
            <w:r w:rsidR="007F743F">
              <w:rPr>
                <w:rFonts w:cs="Arial"/>
              </w:rPr>
              <w:t xml:space="preserve"> where the support is being delivered</w:t>
            </w:r>
            <w:r w:rsidRPr="00605F5E">
              <w:rPr>
                <w:rFonts w:cs="Arial"/>
              </w:rPr>
              <w:t>.</w:t>
            </w:r>
          </w:p>
        </w:tc>
      </w:tr>
      <w:tr w:rsidR="00A2649A" w:rsidRPr="00605F5E" w14:paraId="6E3D69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29E059D" w14:textId="77777777" w:rsidR="00A2649A" w:rsidRPr="00605F5E" w:rsidRDefault="00A2649A">
            <w:pPr>
              <w:rPr>
                <w:rFonts w:cs="Arial"/>
                <w:b w:val="0"/>
              </w:rPr>
            </w:pPr>
            <w:r w:rsidRPr="00605F5E">
              <w:rPr>
                <w:rFonts w:cs="Arial"/>
              </w:rPr>
              <w:t>Public Holiday Support</w:t>
            </w:r>
          </w:p>
        </w:tc>
        <w:tc>
          <w:tcPr>
            <w:tcW w:w="6917" w:type="dxa"/>
          </w:tcPr>
          <w:p w14:paraId="234A236A" w14:textId="77777777" w:rsidR="00A2649A" w:rsidRPr="00605F5E" w:rsidRDefault="00A2649A">
            <w:pPr>
              <w:cnfStyle w:val="000000100000" w:firstRow="0" w:lastRow="0" w:firstColumn="0" w:lastColumn="0" w:oddVBand="0" w:evenVBand="0" w:oddHBand="1" w:evenHBand="0" w:firstRowFirstColumn="0" w:firstRowLastColumn="0" w:lastRowFirstColumn="0" w:lastRowLastColumn="0"/>
              <w:rPr>
                <w:rFonts w:cs="Arial"/>
                <w:b/>
              </w:rPr>
            </w:pPr>
            <w:r>
              <w:rPr>
                <w:rFonts w:cs="Arial"/>
              </w:rPr>
              <w:t>A</w:t>
            </w:r>
            <w:r w:rsidRPr="00605F5E">
              <w:rPr>
                <w:rFonts w:cs="Arial"/>
              </w:rPr>
              <w:t>ny support to a participant that starts at or after midnight on the night prior to a Public Holiday and ends before or at midnight of that Public Holiday (unless it is a Night-time Sleepover Support).</w:t>
            </w:r>
          </w:p>
        </w:tc>
      </w:tr>
      <w:tr w:rsidR="00A2649A" w:rsidRPr="00605F5E" w14:paraId="76B5C85B" w14:textId="77777777">
        <w:tc>
          <w:tcPr>
            <w:cnfStyle w:val="001000000000" w:firstRow="0" w:lastRow="0" w:firstColumn="1" w:lastColumn="0" w:oddVBand="0" w:evenVBand="0" w:oddHBand="0" w:evenHBand="0" w:firstRowFirstColumn="0" w:firstRowLastColumn="0" w:lastRowFirstColumn="0" w:lastRowLastColumn="0"/>
            <w:tcW w:w="3539" w:type="dxa"/>
          </w:tcPr>
          <w:p w14:paraId="44F240DA" w14:textId="77777777" w:rsidR="00A2649A" w:rsidRPr="00605F5E" w:rsidRDefault="00A2649A">
            <w:pPr>
              <w:rPr>
                <w:rFonts w:cs="Arial"/>
                <w:b w:val="0"/>
              </w:rPr>
            </w:pPr>
            <w:r w:rsidRPr="00605F5E">
              <w:rPr>
                <w:rFonts w:cs="Arial"/>
              </w:rPr>
              <w:t>Saturday Support</w:t>
            </w:r>
          </w:p>
        </w:tc>
        <w:tc>
          <w:tcPr>
            <w:tcW w:w="6917" w:type="dxa"/>
          </w:tcPr>
          <w:p w14:paraId="1CAEBDD8" w14:textId="77777777" w:rsidR="00A2649A" w:rsidRPr="00605F5E" w:rsidRDefault="00A2649A">
            <w:pPr>
              <w:cnfStyle w:val="000000000000" w:firstRow="0" w:lastRow="0" w:firstColumn="0" w:lastColumn="0" w:oddVBand="0" w:evenVBand="0" w:oddHBand="0" w:evenHBand="0" w:firstRowFirstColumn="0" w:firstRowLastColumn="0" w:lastRowFirstColumn="0" w:lastRowLastColumn="0"/>
              <w:rPr>
                <w:rFonts w:cs="Arial"/>
              </w:rPr>
            </w:pPr>
            <w:r>
              <w:rPr>
                <w:rFonts w:cs="Arial"/>
              </w:rPr>
              <w:t>A</w:t>
            </w:r>
            <w:r w:rsidRPr="00605F5E">
              <w:rPr>
                <w:rFonts w:cs="Arial"/>
              </w:rPr>
              <w:t>ny support to a participant that starts at or after midnight on the night prior to a Saturday and ends before or at midnight of that Saturday (unless it is a Public Holiday or Night-time Sleepover Support).</w:t>
            </w:r>
          </w:p>
        </w:tc>
      </w:tr>
      <w:tr w:rsidR="00A2649A" w:rsidRPr="00605F5E" w14:paraId="38FB9E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C94CFFF" w14:textId="77777777" w:rsidR="00A2649A" w:rsidRPr="00605F5E" w:rsidRDefault="00A2649A">
            <w:pPr>
              <w:rPr>
                <w:rFonts w:cs="Arial"/>
                <w:b w:val="0"/>
              </w:rPr>
            </w:pPr>
            <w:r w:rsidRPr="00605F5E">
              <w:rPr>
                <w:rFonts w:cs="Arial"/>
              </w:rPr>
              <w:t>Sunday Support</w:t>
            </w:r>
          </w:p>
        </w:tc>
        <w:tc>
          <w:tcPr>
            <w:tcW w:w="6917" w:type="dxa"/>
          </w:tcPr>
          <w:p w14:paraId="43FC1698" w14:textId="77777777" w:rsidR="00A2649A" w:rsidRPr="00605F5E" w:rsidRDefault="00A2649A">
            <w:pPr>
              <w:cnfStyle w:val="000000100000" w:firstRow="0" w:lastRow="0" w:firstColumn="0" w:lastColumn="0" w:oddVBand="0" w:evenVBand="0" w:oddHBand="1" w:evenHBand="0" w:firstRowFirstColumn="0" w:firstRowLastColumn="0" w:lastRowFirstColumn="0" w:lastRowLastColumn="0"/>
              <w:rPr>
                <w:rFonts w:cs="Arial"/>
              </w:rPr>
            </w:pPr>
            <w:r>
              <w:rPr>
                <w:rFonts w:cs="Arial"/>
              </w:rPr>
              <w:t>A</w:t>
            </w:r>
            <w:r w:rsidRPr="00605F5E">
              <w:rPr>
                <w:rFonts w:cs="Arial"/>
              </w:rPr>
              <w:t>ny support to a participant that starts at or after midnight on the night prior to a Sunday and ends before or at midnight of that Sunday (unless it is a Public Holiday or Night-time Sleepover Support).</w:t>
            </w:r>
          </w:p>
        </w:tc>
      </w:tr>
      <w:tr w:rsidR="00A2649A" w:rsidRPr="00605F5E" w14:paraId="47F27BEC" w14:textId="77777777">
        <w:tc>
          <w:tcPr>
            <w:cnfStyle w:val="001000000000" w:firstRow="0" w:lastRow="0" w:firstColumn="1" w:lastColumn="0" w:oddVBand="0" w:evenVBand="0" w:oddHBand="0" w:evenHBand="0" w:firstRowFirstColumn="0" w:firstRowLastColumn="0" w:lastRowFirstColumn="0" w:lastRowLastColumn="0"/>
            <w:tcW w:w="3539" w:type="dxa"/>
          </w:tcPr>
          <w:p w14:paraId="1FAE105F" w14:textId="77777777" w:rsidR="00A2649A" w:rsidRPr="00605F5E" w:rsidRDefault="00A2649A">
            <w:pPr>
              <w:rPr>
                <w:rFonts w:cs="Arial"/>
                <w:b w:val="0"/>
              </w:rPr>
            </w:pPr>
            <w:r w:rsidRPr="00605F5E">
              <w:rPr>
                <w:rFonts w:cs="Arial"/>
              </w:rPr>
              <w:t>Weekday</w:t>
            </w:r>
          </w:p>
        </w:tc>
        <w:tc>
          <w:tcPr>
            <w:tcW w:w="6917" w:type="dxa"/>
          </w:tcPr>
          <w:p w14:paraId="73B6D411" w14:textId="5411AE7F" w:rsidR="00A2649A" w:rsidRPr="00605F5E" w:rsidRDefault="00A2649A">
            <w:pPr>
              <w:cnfStyle w:val="000000000000" w:firstRow="0" w:lastRow="0" w:firstColumn="0" w:lastColumn="0" w:oddVBand="0" w:evenVBand="0" w:oddHBand="0" w:evenHBand="0" w:firstRowFirstColumn="0" w:firstRowLastColumn="0" w:lastRowFirstColumn="0" w:lastRowLastColumn="0"/>
              <w:rPr>
                <w:rFonts w:cs="Arial"/>
                <w:b/>
                <w:bCs/>
              </w:rPr>
            </w:pPr>
            <w:r w:rsidRPr="1AD0F490">
              <w:rPr>
                <w:rFonts w:cs="Arial"/>
              </w:rPr>
              <w:t>Monday, Tuesday, Wednesday, Thursday, Friday (unless the day is a public holiday)</w:t>
            </w:r>
            <w:r w:rsidR="00D04A0F">
              <w:rPr>
                <w:rFonts w:cs="Arial"/>
              </w:rPr>
              <w:t>.</w:t>
            </w:r>
          </w:p>
        </w:tc>
      </w:tr>
      <w:tr w:rsidR="00A2649A" w:rsidRPr="00605F5E" w14:paraId="22D421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C88EE5E" w14:textId="77777777" w:rsidR="00A2649A" w:rsidRPr="00605F5E" w:rsidRDefault="00A2649A">
            <w:pPr>
              <w:rPr>
                <w:rFonts w:cs="Arial"/>
              </w:rPr>
            </w:pPr>
            <w:r w:rsidRPr="00605F5E">
              <w:rPr>
                <w:rFonts w:cs="Arial"/>
              </w:rPr>
              <w:t>Weekday Daytime for Nursing Supports</w:t>
            </w:r>
          </w:p>
        </w:tc>
        <w:tc>
          <w:tcPr>
            <w:tcW w:w="6917" w:type="dxa"/>
          </w:tcPr>
          <w:p w14:paraId="6C2D599F" w14:textId="77777777" w:rsidR="00A2649A" w:rsidRPr="00605F5E" w:rsidRDefault="00A2649A">
            <w:pPr>
              <w:pStyle w:val="Bullet"/>
              <w:numPr>
                <w:ilvl w:val="0"/>
                <w:numId w:val="0"/>
              </w:num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Any support to a participant that starts at or after 6:00 am and ends before or at 6:00 pm on a single weekday (unless it is a Public Holiday support).</w:t>
            </w:r>
          </w:p>
        </w:tc>
      </w:tr>
      <w:tr w:rsidR="00A2649A" w:rsidRPr="00605F5E" w14:paraId="5428F741" w14:textId="77777777">
        <w:tc>
          <w:tcPr>
            <w:cnfStyle w:val="001000000000" w:firstRow="0" w:lastRow="0" w:firstColumn="1" w:lastColumn="0" w:oddVBand="0" w:evenVBand="0" w:oddHBand="0" w:evenHBand="0" w:firstRowFirstColumn="0" w:firstRowLastColumn="0" w:lastRowFirstColumn="0" w:lastRowLastColumn="0"/>
            <w:tcW w:w="3539" w:type="dxa"/>
          </w:tcPr>
          <w:p w14:paraId="3F2629A2" w14:textId="77777777" w:rsidR="00A2649A" w:rsidRPr="00605F5E" w:rsidRDefault="00A2649A">
            <w:pPr>
              <w:rPr>
                <w:rFonts w:cs="Arial"/>
                <w:b w:val="0"/>
              </w:rPr>
            </w:pPr>
            <w:r w:rsidRPr="00605F5E">
              <w:rPr>
                <w:rFonts w:cs="Arial"/>
              </w:rPr>
              <w:t>Weekday Daytime for supports other than Nursing</w:t>
            </w:r>
          </w:p>
        </w:tc>
        <w:tc>
          <w:tcPr>
            <w:tcW w:w="6917" w:type="dxa"/>
          </w:tcPr>
          <w:p w14:paraId="36180FF5" w14:textId="77777777" w:rsidR="00A2649A" w:rsidRPr="00605F5E" w:rsidRDefault="00A2649A">
            <w:pPr>
              <w:pStyle w:val="Bullet"/>
              <w:numPr>
                <w:ilvl w:val="0"/>
                <w:numId w:val="0"/>
              </w:numPr>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Any support to a participant that starts at or after 6:00 am and ends before or at 8:00 pm on a single weekday (unless it is a Public Holiday or Night-time Sleepover Support).</w:t>
            </w:r>
          </w:p>
        </w:tc>
      </w:tr>
      <w:tr w:rsidR="00A2649A" w:rsidRPr="00605F5E" w14:paraId="26EE6C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2A25CDE" w14:textId="77777777" w:rsidR="00A2649A" w:rsidRPr="00605F5E" w:rsidRDefault="00A2649A">
            <w:pPr>
              <w:rPr>
                <w:rFonts w:cs="Arial"/>
              </w:rPr>
            </w:pPr>
            <w:r w:rsidRPr="00605F5E">
              <w:rPr>
                <w:rFonts w:cs="Arial"/>
              </w:rPr>
              <w:t>Weekday Evening for Nursing Supports</w:t>
            </w:r>
          </w:p>
        </w:tc>
        <w:tc>
          <w:tcPr>
            <w:tcW w:w="6917" w:type="dxa"/>
          </w:tcPr>
          <w:p w14:paraId="69D18BD5" w14:textId="77777777" w:rsidR="00A2649A" w:rsidRPr="00605F5E" w:rsidRDefault="00A2649A">
            <w:pPr>
              <w:pStyle w:val="Bullet"/>
              <w:numPr>
                <w:ilvl w:val="0"/>
                <w:numId w:val="0"/>
              </w:num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Any support commencing not earlier than 12.00 noon and finishing after 6.00 pm on the same day (unless it is a Public Holiday Support).</w:t>
            </w:r>
          </w:p>
        </w:tc>
      </w:tr>
      <w:tr w:rsidR="00A2649A" w:rsidRPr="00605F5E" w14:paraId="108DCE65" w14:textId="77777777">
        <w:tc>
          <w:tcPr>
            <w:cnfStyle w:val="001000000000" w:firstRow="0" w:lastRow="0" w:firstColumn="1" w:lastColumn="0" w:oddVBand="0" w:evenVBand="0" w:oddHBand="0" w:evenHBand="0" w:firstRowFirstColumn="0" w:firstRowLastColumn="0" w:lastRowFirstColumn="0" w:lastRowLastColumn="0"/>
            <w:tcW w:w="3539" w:type="dxa"/>
          </w:tcPr>
          <w:p w14:paraId="23CF040D" w14:textId="77777777" w:rsidR="00A2649A" w:rsidRPr="00605F5E" w:rsidRDefault="00A2649A">
            <w:pPr>
              <w:rPr>
                <w:rFonts w:cs="Arial"/>
                <w:b w:val="0"/>
              </w:rPr>
            </w:pPr>
            <w:r w:rsidRPr="00605F5E">
              <w:rPr>
                <w:rFonts w:cs="Arial"/>
              </w:rPr>
              <w:t>Weekday Evening for supports other than Nursing</w:t>
            </w:r>
          </w:p>
        </w:tc>
        <w:tc>
          <w:tcPr>
            <w:tcW w:w="6917" w:type="dxa"/>
          </w:tcPr>
          <w:p w14:paraId="57DB3BB1" w14:textId="77777777" w:rsidR="00A2649A" w:rsidRPr="00605F5E" w:rsidRDefault="00A2649A">
            <w:pPr>
              <w:pStyle w:val="Bullet"/>
              <w:numPr>
                <w:ilvl w:val="0"/>
                <w:numId w:val="0"/>
              </w:numPr>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Any support to a participant that starts at or after 8:00 pm and finishes at or before midnight on a single weekday (unless it is a Public Holiday or Night-time Sleepover Support).</w:t>
            </w:r>
          </w:p>
        </w:tc>
      </w:tr>
      <w:tr w:rsidR="00A2649A" w:rsidRPr="00605F5E" w14:paraId="3C7745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B33AB0B" w14:textId="77777777" w:rsidR="00A2649A" w:rsidRPr="00605F5E" w:rsidRDefault="00A2649A">
            <w:pPr>
              <w:rPr>
                <w:rFonts w:cs="Arial"/>
                <w:b w:val="0"/>
              </w:rPr>
            </w:pPr>
            <w:r w:rsidRPr="00605F5E">
              <w:rPr>
                <w:rFonts w:cs="Arial"/>
              </w:rPr>
              <w:t>Weekday Night Support for Supports other than Nursing</w:t>
            </w:r>
          </w:p>
        </w:tc>
        <w:tc>
          <w:tcPr>
            <w:tcW w:w="6917" w:type="dxa"/>
          </w:tcPr>
          <w:p w14:paraId="7835A13B" w14:textId="77777777" w:rsidR="00A2649A" w:rsidRPr="00605F5E" w:rsidRDefault="00A2649A">
            <w:pPr>
              <w:pStyle w:val="Bullet"/>
              <w:numPr>
                <w:ilvl w:val="0"/>
                <w:numId w:val="0"/>
              </w:numPr>
              <w:cnfStyle w:val="000000100000" w:firstRow="0" w:lastRow="0" w:firstColumn="0" w:lastColumn="0" w:oddVBand="0" w:evenVBand="0" w:oddHBand="1" w:evenHBand="0" w:firstRowFirstColumn="0" w:firstRowLastColumn="0" w:lastRowFirstColumn="0" w:lastRowLastColumn="0"/>
              <w:rPr>
                <w:rFonts w:cs="Arial"/>
              </w:rPr>
            </w:pPr>
            <w:r w:rsidRPr="00605F5E">
              <w:rPr>
                <w:rFonts w:cs="Arial"/>
              </w:rPr>
              <w:t>Any support to a participant that commences at or before midnight on a weekday and finishes after midnight on the next weekday, or commences before 6:00 am on a weekday and finishes on that weekday (unless it is a Public Holiday, Saturday, Sunday or Night-time Sleepover Support).</w:t>
            </w:r>
          </w:p>
        </w:tc>
      </w:tr>
      <w:tr w:rsidR="00A2649A" w:rsidRPr="00605F5E" w14:paraId="5D6AD4FF" w14:textId="77777777">
        <w:tc>
          <w:tcPr>
            <w:cnfStyle w:val="001000000000" w:firstRow="0" w:lastRow="0" w:firstColumn="1" w:lastColumn="0" w:oddVBand="0" w:evenVBand="0" w:oddHBand="0" w:evenHBand="0" w:firstRowFirstColumn="0" w:firstRowLastColumn="0" w:lastRowFirstColumn="0" w:lastRowLastColumn="0"/>
            <w:tcW w:w="3539" w:type="dxa"/>
          </w:tcPr>
          <w:p w14:paraId="46A97D8C" w14:textId="77777777" w:rsidR="00A2649A" w:rsidRPr="00605F5E" w:rsidRDefault="00A2649A">
            <w:pPr>
              <w:rPr>
                <w:rFonts w:cs="Arial"/>
              </w:rPr>
            </w:pPr>
            <w:r w:rsidRPr="00605F5E">
              <w:rPr>
                <w:rFonts w:cs="Arial"/>
              </w:rPr>
              <w:t>Weekday Night Supports for Nursing Supports</w:t>
            </w:r>
          </w:p>
        </w:tc>
        <w:tc>
          <w:tcPr>
            <w:tcW w:w="6917" w:type="dxa"/>
          </w:tcPr>
          <w:p w14:paraId="6F424C02" w14:textId="77777777" w:rsidR="00A2649A" w:rsidRPr="00605F5E" w:rsidRDefault="00A2649A">
            <w:pPr>
              <w:pStyle w:val="Bullet"/>
              <w:numPr>
                <w:ilvl w:val="0"/>
                <w:numId w:val="0"/>
              </w:numPr>
              <w:cnfStyle w:val="000000000000" w:firstRow="0" w:lastRow="0" w:firstColumn="0" w:lastColumn="0" w:oddVBand="0" w:evenVBand="0" w:oddHBand="0" w:evenHBand="0" w:firstRowFirstColumn="0" w:firstRowLastColumn="0" w:lastRowFirstColumn="0" w:lastRowLastColumn="0"/>
              <w:rPr>
                <w:rFonts w:cs="Arial"/>
              </w:rPr>
            </w:pPr>
            <w:r w:rsidRPr="00605F5E">
              <w:rPr>
                <w:rFonts w:cs="Arial"/>
              </w:rPr>
              <w:t>Any support commencing on or after 6.00 pm and finishing before 7.30 am on the following day (unless it is a Public Holiday, Saturday, or Sunday support).</w:t>
            </w:r>
          </w:p>
        </w:tc>
      </w:tr>
      <w:bookmarkEnd w:id="105"/>
      <w:bookmarkEnd w:id="106"/>
    </w:tbl>
    <w:p w14:paraId="3D29451E" w14:textId="46526056" w:rsidR="00ED5E8A" w:rsidRPr="00ED5E8A" w:rsidRDefault="00ED5E8A" w:rsidP="00193B40"/>
    <w:sectPr w:rsidR="00ED5E8A" w:rsidRPr="00ED5E8A" w:rsidSect="0075488A">
      <w:headerReference w:type="default" r:id="rId60"/>
      <w:footerReference w:type="default" r:id="rId61"/>
      <w:headerReference w:type="first" r:id="rId62"/>
      <w:footerReference w:type="first" r:id="rId63"/>
      <w:pgSz w:w="11906" w:h="16838" w:code="9"/>
      <w:pgMar w:top="1701" w:right="720" w:bottom="720" w:left="720" w:header="567"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F4B4E" w14:textId="77777777" w:rsidR="00B327F7" w:rsidRPr="00605F5E" w:rsidRDefault="00B327F7" w:rsidP="00C53C6F">
      <w:r w:rsidRPr="00605F5E">
        <w:separator/>
      </w:r>
    </w:p>
    <w:p w14:paraId="0CC8D58B" w14:textId="77777777" w:rsidR="00B327F7" w:rsidRPr="00605F5E" w:rsidRDefault="00B327F7" w:rsidP="00C53C6F"/>
    <w:p w14:paraId="0FB4DFAF" w14:textId="77777777" w:rsidR="00B327F7" w:rsidRPr="00605F5E" w:rsidRDefault="00B327F7" w:rsidP="00C53C6F"/>
    <w:p w14:paraId="28F5FA2B" w14:textId="77777777" w:rsidR="00B327F7" w:rsidRPr="00605F5E" w:rsidRDefault="00B327F7" w:rsidP="00C53C6F"/>
    <w:p w14:paraId="7F8B02EF" w14:textId="77777777" w:rsidR="00B327F7" w:rsidRPr="00605F5E" w:rsidRDefault="00B327F7" w:rsidP="00C53C6F"/>
    <w:p w14:paraId="12FC7753" w14:textId="77777777" w:rsidR="00B327F7" w:rsidRPr="00605F5E" w:rsidRDefault="00B327F7" w:rsidP="00C53C6F"/>
    <w:p w14:paraId="7A7A5F39" w14:textId="77777777" w:rsidR="00B327F7" w:rsidRPr="00605F5E" w:rsidRDefault="00B327F7" w:rsidP="00C53C6F"/>
    <w:p w14:paraId="43A41720" w14:textId="77777777" w:rsidR="00B327F7" w:rsidRPr="00605F5E" w:rsidRDefault="00B327F7" w:rsidP="00C53C6F"/>
    <w:p w14:paraId="09180590" w14:textId="77777777" w:rsidR="00B327F7" w:rsidRPr="00605F5E" w:rsidRDefault="00B327F7" w:rsidP="00C53C6F"/>
    <w:p w14:paraId="799A1E1B" w14:textId="77777777" w:rsidR="00B327F7" w:rsidRPr="00605F5E" w:rsidRDefault="00B327F7" w:rsidP="00C53C6F"/>
    <w:p w14:paraId="2881E5E0" w14:textId="77777777" w:rsidR="00B327F7" w:rsidRPr="00605F5E" w:rsidRDefault="00B327F7" w:rsidP="00C53C6F"/>
    <w:p w14:paraId="1A5C83CA" w14:textId="77777777" w:rsidR="00B327F7" w:rsidRPr="00605F5E" w:rsidRDefault="00B327F7" w:rsidP="00C53C6F"/>
  </w:endnote>
  <w:endnote w:type="continuationSeparator" w:id="0">
    <w:p w14:paraId="1A3DF6B4" w14:textId="77777777" w:rsidR="00B327F7" w:rsidRPr="00605F5E" w:rsidRDefault="00B327F7" w:rsidP="00C53C6F">
      <w:r w:rsidRPr="00605F5E">
        <w:continuationSeparator/>
      </w:r>
    </w:p>
    <w:p w14:paraId="562E1E92" w14:textId="77777777" w:rsidR="00B327F7" w:rsidRPr="00605F5E" w:rsidRDefault="00B327F7" w:rsidP="00C53C6F"/>
    <w:p w14:paraId="4257B64F" w14:textId="77777777" w:rsidR="00B327F7" w:rsidRPr="00605F5E" w:rsidRDefault="00B327F7" w:rsidP="00C53C6F"/>
    <w:p w14:paraId="39F9C46C" w14:textId="77777777" w:rsidR="00B327F7" w:rsidRPr="00605F5E" w:rsidRDefault="00B327F7" w:rsidP="00C53C6F"/>
    <w:p w14:paraId="3DF14744" w14:textId="77777777" w:rsidR="00B327F7" w:rsidRPr="00605F5E" w:rsidRDefault="00B327F7" w:rsidP="00C53C6F"/>
    <w:p w14:paraId="6C47C1FC" w14:textId="77777777" w:rsidR="00B327F7" w:rsidRPr="00605F5E" w:rsidRDefault="00B327F7" w:rsidP="00C53C6F"/>
    <w:p w14:paraId="17E9C8ED" w14:textId="77777777" w:rsidR="00B327F7" w:rsidRPr="00605F5E" w:rsidRDefault="00B327F7" w:rsidP="00C53C6F"/>
    <w:p w14:paraId="7ECDE09E" w14:textId="77777777" w:rsidR="00B327F7" w:rsidRPr="00605F5E" w:rsidRDefault="00B327F7" w:rsidP="00C53C6F"/>
    <w:p w14:paraId="3B2F1A44" w14:textId="77777777" w:rsidR="00B327F7" w:rsidRPr="00605F5E" w:rsidRDefault="00B327F7" w:rsidP="00C53C6F"/>
    <w:p w14:paraId="190F68C4" w14:textId="77777777" w:rsidR="00B327F7" w:rsidRPr="00605F5E" w:rsidRDefault="00B327F7" w:rsidP="00C53C6F"/>
    <w:p w14:paraId="7F32D44E" w14:textId="77777777" w:rsidR="00B327F7" w:rsidRPr="00605F5E" w:rsidRDefault="00B327F7" w:rsidP="00C53C6F"/>
    <w:p w14:paraId="5C07C1E0" w14:textId="77777777" w:rsidR="00B327F7" w:rsidRPr="00605F5E" w:rsidRDefault="00B327F7" w:rsidP="00C53C6F"/>
  </w:endnote>
  <w:endnote w:type="continuationNotice" w:id="1">
    <w:p w14:paraId="5A19AFA2" w14:textId="77777777" w:rsidR="00B327F7" w:rsidRPr="00605F5E" w:rsidRDefault="00B327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mbria"/>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altName w:val="ＭＳ 明朝"/>
    <w:panose1 w:val="02020609040205080304"/>
    <w:charset w:val="80"/>
    <w:family w:val="roman"/>
    <w:pitch w:val="fixed"/>
    <w:sig w:usb0="00000001" w:usb1="08070000" w:usb2="00000010" w:usb3="00000000" w:csb0="00020000" w:csb1="00000000"/>
  </w:font>
  <w:font w:name="FSMe-Bold">
    <w:altName w:val="Cambria"/>
    <w:panose1 w:val="00000000000000000000"/>
    <w:charset w:val="4D"/>
    <w:family w:val="auto"/>
    <w:notTrueType/>
    <w:pitch w:val="default"/>
    <w:sig w:usb0="00000003" w:usb1="00000000" w:usb2="00000000" w:usb3="00000000" w:csb0="00000001" w:csb1="00000000"/>
  </w:font>
  <w:font w:name="DengXian">
    <w:altName w:val="等线"/>
    <w:panose1 w:val="02010600030101010101"/>
    <w:charset w:val="86"/>
    <w:family w:val="modern"/>
    <w:pitch w:val="fixed"/>
    <w:sig w:usb0="00000001" w:usb1="080E0000" w:usb2="00000010" w:usb3="00000000" w:csb0="00040000" w:csb1="00000000"/>
  </w:font>
  <w:font w:name="Cordia New">
    <w:panose1 w:val="020B0304020202020204"/>
    <w:charset w:val="DE"/>
    <w:family w:val="roman"/>
    <w:pitch w:val="variable"/>
    <w:sig w:usb0="01000001" w:usb1="00000000" w:usb2="00000000" w:usb3="00000000" w:csb0="00010000"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D577" w14:textId="10C058CE" w:rsidR="002B27DE" w:rsidRPr="00605F5E" w:rsidRDefault="00AE2100" w:rsidP="00C53C6F">
    <w:pPr>
      <w:pStyle w:val="Footer"/>
      <w:rPr>
        <w:rStyle w:val="PageNumber"/>
      </w:rPr>
    </w:pPr>
    <w:r w:rsidRPr="00605F5E">
      <w:rPr>
        <w:noProof/>
      </w:rPr>
      <mc:AlternateContent>
        <mc:Choice Requires="wps">
          <w:drawing>
            <wp:anchor distT="0" distB="0" distL="0" distR="0" simplePos="0" relativeHeight="251658245" behindDoc="0" locked="0" layoutInCell="1" allowOverlap="1" wp14:anchorId="3E1B7E19" wp14:editId="4F1C09CD">
              <wp:simplePos x="635" y="635"/>
              <wp:positionH relativeFrom="page">
                <wp:align>center</wp:align>
              </wp:positionH>
              <wp:positionV relativeFrom="page">
                <wp:align>bottom</wp:align>
              </wp:positionV>
              <wp:extent cx="1261745" cy="414020"/>
              <wp:effectExtent l="0" t="0" r="14605" b="0"/>
              <wp:wrapNone/>
              <wp:docPr id="825374648" name="Text Box 69"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371E5E1D" w14:textId="1067ED0C" w:rsidR="00AE2100" w:rsidRPr="000267DA" w:rsidRDefault="000C44E8" w:rsidP="00AE2100">
                          <w:pPr>
                            <w:spacing w:after="0"/>
                            <w:rPr>
                              <w:rFonts w:ascii="Aptos" w:eastAsia="Aptos" w:hAnsi="Aptos" w:cs="Aptos"/>
                              <w:color w:val="FF0000"/>
                            </w:rPr>
                          </w:pPr>
                          <w:r w:rsidRPr="000267DA">
                            <w:rPr>
                              <w:rFonts w:ascii="Aptos" w:eastAsia="Aptos" w:hAnsi="Aptos" w:cs="Aptos"/>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49ED916B">
            <v:shapetype id="_x0000_t202" coordsize="21600,21600" o:spt="202" path="m,l,21600r21600,l21600,xe" w14:anchorId="3E1B7E19">
              <v:stroke joinstyle="miter"/>
              <v:path gradientshapeok="t" o:connecttype="rect"/>
            </v:shapetype>
            <v:shape id="Text Box 69" style="position:absolute;margin-left:0;margin-top:0;width:99.35pt;height:32.6pt;z-index:251658245;visibility:visible;mso-wrap-style:none;mso-wrap-distance-left:0;mso-wrap-distance-top:0;mso-wrap-distance-right:0;mso-wrap-distance-bottom:0;mso-position-horizontal:center;mso-position-horizontal-relative:page;mso-position-vertical:bottom;mso-position-vertical-relative:page;v-text-anchor:bottom" alt="OFFICIAL:Sensitiv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">
              <v:textbox style="mso-fit-shape-to-text:t" inset="0,0,0,15pt">
                <w:txbxContent>
                  <w:p w:rsidRPr="000267DA" w:rsidR="00AE2100" w:rsidP="00AE2100" w:rsidRDefault="000C44E8" w14:paraId="74CC57DE" w14:textId="1067ED0C">
                    <w:pPr>
                      <w:spacing w:after="0"/>
                      <w:rPr>
                        <w:rFonts w:ascii="Aptos" w:hAnsi="Aptos" w:eastAsia="Aptos" w:cs="Aptos"/>
                        <w:color w:val="FF0000"/>
                      </w:rPr>
                    </w:pPr>
                    <w:r w:rsidRPr="000267DA">
                      <w:rPr>
                        <w:rFonts w:ascii="Aptos" w:hAnsi="Aptos" w:eastAsia="Aptos" w:cs="Aptos"/>
                        <w:color w:val="FF0000"/>
                      </w:rPr>
                      <w:t>OFFICIAL: Sensitive</w:t>
                    </w:r>
                  </w:p>
                </w:txbxContent>
              </v:textbox>
              <w10:wrap anchorx="page" anchory="page"/>
            </v:shape>
          </w:pict>
        </mc:Fallback>
      </mc:AlternateContent>
    </w:r>
    <w:sdt>
      <w:sdtPr>
        <w:rPr>
          <w:rStyle w:val="PageNumber"/>
        </w:rPr>
        <w:id w:val="-401223638"/>
        <w:docPartObj>
          <w:docPartGallery w:val="Page Numbers (Bottom of Page)"/>
          <w:docPartUnique/>
        </w:docPartObj>
      </w:sdtPr>
      <w:sdtContent>
        <w:r w:rsidR="002B27DE" w:rsidRPr="00605F5E">
          <w:rPr>
            <w:rStyle w:val="PageNumber"/>
          </w:rPr>
          <w:fldChar w:fldCharType="begin"/>
        </w:r>
        <w:r w:rsidR="002B27DE" w:rsidRPr="00605F5E">
          <w:rPr>
            <w:rStyle w:val="PageNumber"/>
          </w:rPr>
          <w:instrText xml:space="preserve"> PAGE </w:instrText>
        </w:r>
        <w:r w:rsidR="002B27DE" w:rsidRPr="00605F5E">
          <w:rPr>
            <w:rStyle w:val="PageNumber"/>
          </w:rPr>
          <w:fldChar w:fldCharType="end"/>
        </w:r>
      </w:sdtContent>
    </w:sdt>
  </w:p>
  <w:p w14:paraId="732E19CF" w14:textId="77777777" w:rsidR="008D4B76" w:rsidRPr="00605F5E" w:rsidRDefault="008D4B76" w:rsidP="00C53C6F">
    <w:pPr>
      <w:pStyle w:val="Footer"/>
    </w:pPr>
  </w:p>
  <w:p w14:paraId="4AA10366" w14:textId="77777777" w:rsidR="00AA6762" w:rsidRPr="00605F5E" w:rsidRDefault="00AA6762" w:rsidP="00C53C6F"/>
  <w:p w14:paraId="1E0C3ACC" w14:textId="77777777" w:rsidR="00AA6762" w:rsidRPr="00605F5E" w:rsidRDefault="00AA6762" w:rsidP="00C53C6F"/>
  <w:p w14:paraId="5638564F" w14:textId="77777777" w:rsidR="00A71751" w:rsidRPr="00605F5E" w:rsidRDefault="00A71751" w:rsidP="00C53C6F"/>
  <w:p w14:paraId="4A54095D" w14:textId="77777777" w:rsidR="00A71751" w:rsidRPr="00605F5E" w:rsidRDefault="00A71751" w:rsidP="00C53C6F"/>
  <w:p w14:paraId="14F80782" w14:textId="77777777" w:rsidR="00A71751" w:rsidRPr="00605F5E" w:rsidRDefault="00A71751" w:rsidP="00C53C6F"/>
  <w:p w14:paraId="0A44CE16" w14:textId="77777777" w:rsidR="00A71751" w:rsidRPr="00605F5E" w:rsidRDefault="00A71751" w:rsidP="00C53C6F"/>
  <w:p w14:paraId="7F67AC31" w14:textId="77777777" w:rsidR="00F5676A" w:rsidRPr="00605F5E" w:rsidRDefault="00F5676A" w:rsidP="00C53C6F"/>
  <w:p w14:paraId="73524DBA" w14:textId="77777777" w:rsidR="00F5676A" w:rsidRPr="00605F5E" w:rsidRDefault="00F5676A" w:rsidP="00C53C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DCA2" w14:textId="00FF0671" w:rsidR="00F5676A" w:rsidRPr="00605F5E" w:rsidRDefault="008B299B" w:rsidP="00140D36">
    <w:pPr>
      <w:pBdr>
        <w:top w:val="single" w:sz="12" w:space="1" w:color="6B2876" w:themeColor="text1"/>
      </w:pBdr>
      <w:ind w:right="66"/>
    </w:pPr>
    <w:r w:rsidRPr="00605F5E">
      <w:rPr>
        <w:rFonts w:cs="Arial"/>
        <w:i/>
        <w:shd w:val="clear" w:color="auto" w:fill="FFFFFF"/>
      </w:rPr>
      <w:t>National Disability Insurance Scheme</w:t>
    </w:r>
    <w:r w:rsidRPr="00605F5E">
      <w:rPr>
        <w:i/>
        <w:shd w:val="clear" w:color="auto" w:fill="FFFFFF"/>
      </w:rPr>
      <w:t xml:space="preserve"> </w:t>
    </w:r>
    <w:r w:rsidRPr="00605F5E">
      <w:rPr>
        <w:rFonts w:cs="Arial"/>
        <w:i/>
        <w:shd w:val="clear" w:color="auto" w:fill="FFFFFF"/>
      </w:rPr>
      <w:t xml:space="preserve">Pricing Schedule </w:t>
    </w:r>
    <w:r w:rsidR="004F613C" w:rsidRPr="00605F5E">
      <w:rPr>
        <w:i/>
        <w:iCs/>
        <w:shd w:val="clear" w:color="auto" w:fill="FFFFFF"/>
      </w:rPr>
      <w:t>for 2026-27</w:t>
    </w:r>
    <w:r w:rsidR="00140D36" w:rsidRPr="00605F5E">
      <w:tab/>
    </w:r>
    <w:r w:rsidR="00140D36" w:rsidRPr="00605F5E">
      <w:tab/>
    </w:r>
    <w:r w:rsidR="00140D36" w:rsidRPr="00605F5E">
      <w:tab/>
    </w:r>
    <w:r w:rsidR="004F613C" w:rsidRPr="00605F5E">
      <w:t xml:space="preserve">Page </w:t>
    </w:r>
    <w:r w:rsidR="004F613C" w:rsidRPr="00605F5E">
      <w:fldChar w:fldCharType="begin"/>
    </w:r>
    <w:r w:rsidR="004F613C" w:rsidRPr="00605F5E">
      <w:instrText>PAGE</w:instrText>
    </w:r>
    <w:r w:rsidR="004F613C" w:rsidRPr="00605F5E">
      <w:fldChar w:fldCharType="separate"/>
    </w:r>
    <w:r w:rsidR="004F613C" w:rsidRPr="00605F5E">
      <w:t>27</w:t>
    </w:r>
    <w:r w:rsidR="004F613C" w:rsidRPr="00605F5E">
      <w:fldChar w:fldCharType="end"/>
    </w:r>
    <w:r w:rsidR="004F613C" w:rsidRPr="00605F5E">
      <w:t xml:space="preserve"> of </w:t>
    </w:r>
    <w:r w:rsidR="004F613C" w:rsidRPr="00605F5E">
      <w:fldChar w:fldCharType="begin"/>
    </w:r>
    <w:r w:rsidR="004F613C" w:rsidRPr="00605F5E">
      <w:instrText>NUMPAGES</w:instrText>
    </w:r>
    <w:r w:rsidR="004F613C" w:rsidRPr="00605F5E">
      <w:fldChar w:fldCharType="separate"/>
    </w:r>
    <w:r w:rsidR="004F613C" w:rsidRPr="00605F5E">
      <w:t>82</w:t>
    </w:r>
    <w:r w:rsidR="004F613C" w:rsidRPr="00605F5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6BB8" w14:textId="77777777" w:rsidR="00361CB6" w:rsidRDefault="00361C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BF40" w14:textId="6446284E" w:rsidR="00082B1B" w:rsidRPr="00605F5E" w:rsidRDefault="0000292C" w:rsidP="00EA626D">
    <w:pPr>
      <w:pBdr>
        <w:top w:val="single" w:sz="12" w:space="1" w:color="6B2876" w:themeColor="text1"/>
      </w:pBdr>
    </w:pPr>
    <w:r w:rsidRPr="00605F5E">
      <w:rPr>
        <w:rFonts w:cs="Arial"/>
        <w:i/>
        <w:sz w:val="22"/>
        <w:szCs w:val="22"/>
        <w:shd w:val="clear" w:color="auto" w:fill="FFFFFF"/>
      </w:rPr>
      <w:t>National Disability Insurance Scheme</w:t>
    </w:r>
    <w:r w:rsidR="00EB67A8" w:rsidRPr="00605F5E">
      <w:rPr>
        <w:i/>
        <w:sz w:val="22"/>
        <w:szCs w:val="22"/>
        <w:shd w:val="clear" w:color="auto" w:fill="FFFFFF"/>
      </w:rPr>
      <w:t xml:space="preserve"> </w:t>
    </w:r>
    <w:r w:rsidRPr="00605F5E">
      <w:rPr>
        <w:rFonts w:cs="Arial"/>
        <w:i/>
        <w:sz w:val="22"/>
        <w:szCs w:val="22"/>
        <w:shd w:val="clear" w:color="auto" w:fill="FFFFFF"/>
      </w:rPr>
      <w:t xml:space="preserve">Pricing Schedule </w:t>
    </w:r>
    <w:r w:rsidR="00EA626D" w:rsidRPr="00605F5E">
      <w:rPr>
        <w:i/>
        <w:sz w:val="22"/>
        <w:szCs w:val="22"/>
        <w:shd w:val="clear" w:color="auto" w:fill="FFFFFF"/>
      </w:rPr>
      <w:t>for 2026-27</w:t>
    </w:r>
    <w:r w:rsidR="000C44E8">
      <w:rPr>
        <w:i/>
        <w:sz w:val="22"/>
        <w:szCs w:val="22"/>
      </w:rPr>
      <w:tab/>
    </w:r>
    <w:r w:rsidR="00253722" w:rsidRPr="00605F5E">
      <w:rPr>
        <w:i/>
        <w:sz w:val="22"/>
        <w:szCs w:val="22"/>
      </w:rPr>
      <w:t xml:space="preserve"> </w:t>
    </w:r>
    <w:r w:rsidR="00D256E1">
      <w:rPr>
        <w:i/>
        <w:sz w:val="22"/>
        <w:szCs w:val="22"/>
      </w:rPr>
      <w:ptab w:relativeTo="margin" w:alignment="right" w:leader="none"/>
    </w:r>
    <w:r w:rsidR="00EA626D" w:rsidRPr="00605F5E">
      <w:rPr>
        <w:sz w:val="22"/>
        <w:szCs w:val="22"/>
      </w:rPr>
      <w:t xml:space="preserve">Page </w:t>
    </w:r>
    <w:r w:rsidR="00EA626D" w:rsidRPr="00605F5E">
      <w:rPr>
        <w:sz w:val="22"/>
        <w:szCs w:val="22"/>
      </w:rPr>
      <w:fldChar w:fldCharType="begin"/>
    </w:r>
    <w:r w:rsidR="00EA626D" w:rsidRPr="00605F5E">
      <w:rPr>
        <w:sz w:val="22"/>
        <w:szCs w:val="22"/>
      </w:rPr>
      <w:instrText>PAGE</w:instrText>
    </w:r>
    <w:r w:rsidR="00EA626D" w:rsidRPr="00605F5E">
      <w:rPr>
        <w:sz w:val="22"/>
        <w:szCs w:val="22"/>
      </w:rPr>
      <w:fldChar w:fldCharType="separate"/>
    </w:r>
    <w:r w:rsidR="00EA626D" w:rsidRPr="00605F5E">
      <w:rPr>
        <w:sz w:val="22"/>
        <w:szCs w:val="22"/>
      </w:rPr>
      <w:t>2</w:t>
    </w:r>
    <w:r w:rsidR="00EA626D" w:rsidRPr="00605F5E">
      <w:rPr>
        <w:sz w:val="22"/>
        <w:szCs w:val="22"/>
      </w:rPr>
      <w:fldChar w:fldCharType="end"/>
    </w:r>
    <w:r w:rsidR="00EA626D" w:rsidRPr="00605F5E">
      <w:rPr>
        <w:sz w:val="22"/>
        <w:szCs w:val="22"/>
      </w:rPr>
      <w:t xml:space="preserve"> of </w:t>
    </w:r>
    <w:r w:rsidR="00EA626D" w:rsidRPr="00605F5E">
      <w:rPr>
        <w:sz w:val="22"/>
        <w:szCs w:val="22"/>
      </w:rPr>
      <w:fldChar w:fldCharType="begin"/>
    </w:r>
    <w:r w:rsidR="00EA626D" w:rsidRPr="00605F5E">
      <w:rPr>
        <w:sz w:val="22"/>
        <w:szCs w:val="22"/>
      </w:rPr>
      <w:instrText>NUMPAGES</w:instrText>
    </w:r>
    <w:r w:rsidR="00EA626D" w:rsidRPr="00605F5E">
      <w:rPr>
        <w:sz w:val="22"/>
        <w:szCs w:val="22"/>
      </w:rPr>
      <w:fldChar w:fldCharType="separate"/>
    </w:r>
    <w:r w:rsidR="00EA626D" w:rsidRPr="00605F5E">
      <w:rPr>
        <w:sz w:val="22"/>
        <w:szCs w:val="22"/>
      </w:rPr>
      <w:t>99</w:t>
    </w:r>
    <w:r w:rsidR="00EA626D" w:rsidRPr="00605F5E">
      <w:rP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9D99" w14:textId="726DC131" w:rsidR="003A2DB4" w:rsidRPr="00605F5E" w:rsidRDefault="00253722" w:rsidP="00253722">
    <w:pPr>
      <w:pBdr>
        <w:top w:val="single" w:sz="12" w:space="1" w:color="6B2876" w:themeColor="text1"/>
      </w:pBdr>
      <w:ind w:right="66"/>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tab/>
      <w:t xml:space="preserve"> </w:t>
    </w:r>
    <w:r w:rsidR="00D256E1">
      <w:ptab w:relativeTo="margin" w:alignment="right" w:leader="none"/>
    </w:r>
    <w:r w:rsidRPr="00605F5E">
      <w:t xml:space="preserve">Page </w:t>
    </w:r>
    <w:r w:rsidRPr="00605F5E">
      <w:fldChar w:fldCharType="begin"/>
    </w:r>
    <w:r w:rsidRPr="00605F5E">
      <w:instrText>PAGE</w:instrText>
    </w:r>
    <w:r w:rsidRPr="00605F5E">
      <w:fldChar w:fldCharType="separate"/>
    </w:r>
    <w:r w:rsidRPr="00605F5E">
      <w:t>5</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89</w:t>
    </w:r>
    <w:r w:rsidRPr="00605F5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1CDC" w14:textId="27F9E441" w:rsidR="003A2DB4" w:rsidRPr="00605F5E" w:rsidRDefault="00253722" w:rsidP="00140D36">
    <w:pPr>
      <w:pBdr>
        <w:top w:val="single" w:sz="12" w:space="1" w:color="6B2876" w:themeColor="text1"/>
      </w:pBdr>
      <w:ind w:right="66"/>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tab/>
      <w:t xml:space="preserve">Page </w:t>
    </w:r>
    <w:r w:rsidRPr="00605F5E">
      <w:fldChar w:fldCharType="begin"/>
    </w:r>
    <w:r w:rsidRPr="00605F5E">
      <w:instrText>PAGE</w:instrText>
    </w:r>
    <w:r w:rsidRPr="00605F5E">
      <w:fldChar w:fldCharType="separate"/>
    </w:r>
    <w:r w:rsidRPr="00605F5E">
      <w:t>27</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82</w:t>
    </w:r>
    <w:r w:rsidRPr="00605F5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663D" w14:textId="004B2142" w:rsidR="00B14CEB" w:rsidRPr="00605F5E" w:rsidRDefault="00B14CEB" w:rsidP="00140D36">
    <w:pPr>
      <w:pBdr>
        <w:top w:val="single" w:sz="12" w:space="1" w:color="6B2876" w:themeColor="text1"/>
      </w:pBdr>
      <w:ind w:right="66"/>
    </w:pPr>
    <w:r w:rsidRPr="00605F5E">
      <w:rPr>
        <w:rFonts w:cs="Arial"/>
        <w:i/>
        <w:shd w:val="clear" w:color="auto" w:fill="FFFFFF"/>
      </w:rPr>
      <w:t>National Disability Insurance Scheme</w:t>
    </w:r>
    <w:r w:rsidRPr="00605F5E">
      <w:rPr>
        <w:i/>
        <w:shd w:val="clear" w:color="auto" w:fill="FFFFFF"/>
      </w:rPr>
      <w:t xml:space="preserve"> </w:t>
    </w:r>
    <w:r w:rsidRPr="00605F5E">
      <w:rPr>
        <w:rFonts w:cs="Arial"/>
        <w:i/>
        <w:shd w:val="clear" w:color="auto" w:fill="FFFFFF"/>
      </w:rPr>
      <w:t xml:space="preserve">Pricing Schedule </w:t>
    </w:r>
    <w:r w:rsidR="00140D36" w:rsidRPr="00605F5E">
      <w:rPr>
        <w:i/>
        <w:iCs/>
        <w:shd w:val="clear" w:color="auto" w:fill="FFFFFF"/>
      </w:rPr>
      <w:t>for 2026-27</w:t>
    </w:r>
    <w:r w:rsidR="00140D36" w:rsidRPr="00605F5E">
      <w:rPr>
        <w:i/>
        <w:iCs/>
        <w:shd w:val="clear" w:color="auto" w:fill="FFFFFF"/>
      </w:rPr>
      <w:tab/>
    </w:r>
    <w:r w:rsidR="00140D36" w:rsidRPr="00605F5E">
      <w:tab/>
    </w:r>
    <w:r w:rsidR="00140D36" w:rsidRPr="00605F5E">
      <w:tab/>
    </w:r>
    <w:r w:rsidR="00140D36" w:rsidRPr="00605F5E">
      <w:tab/>
    </w:r>
    <w:r w:rsidR="00140D36" w:rsidRPr="00605F5E">
      <w:tab/>
    </w:r>
    <w:r w:rsidR="00140D36" w:rsidRPr="00605F5E">
      <w:tab/>
    </w:r>
    <w:r w:rsidR="00140D36" w:rsidRPr="00605F5E">
      <w:tab/>
    </w:r>
    <w:r w:rsidR="00140D36" w:rsidRPr="00605F5E">
      <w:tab/>
      <w:t xml:space="preserve">Page </w:t>
    </w:r>
    <w:r w:rsidR="00140D36" w:rsidRPr="00605F5E">
      <w:fldChar w:fldCharType="begin"/>
    </w:r>
    <w:r w:rsidR="00140D36" w:rsidRPr="00605F5E">
      <w:instrText>PAGE</w:instrText>
    </w:r>
    <w:r w:rsidR="00140D36" w:rsidRPr="00605F5E">
      <w:fldChar w:fldCharType="separate"/>
    </w:r>
    <w:r w:rsidR="00140D36" w:rsidRPr="00605F5E">
      <w:t>8</w:t>
    </w:r>
    <w:r w:rsidR="00140D36" w:rsidRPr="00605F5E">
      <w:fldChar w:fldCharType="end"/>
    </w:r>
    <w:r w:rsidR="00140D36" w:rsidRPr="00605F5E">
      <w:t xml:space="preserve"> of </w:t>
    </w:r>
    <w:r w:rsidR="00140D36" w:rsidRPr="00605F5E">
      <w:fldChar w:fldCharType="begin"/>
    </w:r>
    <w:r w:rsidR="00140D36" w:rsidRPr="00605F5E">
      <w:instrText>NUMPAGES</w:instrText>
    </w:r>
    <w:r w:rsidR="00140D36" w:rsidRPr="00605F5E">
      <w:fldChar w:fldCharType="separate"/>
    </w:r>
    <w:r w:rsidR="00140D36" w:rsidRPr="00605F5E">
      <w:t>93</w:t>
    </w:r>
    <w:r w:rsidR="00140D36" w:rsidRPr="00605F5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339C" w14:textId="2FECF801" w:rsidR="00193B37" w:rsidRPr="00605F5E" w:rsidRDefault="00975CB5" w:rsidP="00140D36">
    <w:pPr>
      <w:pBdr>
        <w:top w:val="single" w:sz="12" w:space="1" w:color="6B2876" w:themeColor="text1"/>
      </w:pBdr>
      <w:ind w:right="66"/>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t xml:space="preserve"> </w:t>
    </w:r>
    <w:r w:rsidRPr="00605F5E">
      <w:tab/>
    </w:r>
    <w:r w:rsidRPr="00605F5E">
      <w:tab/>
    </w:r>
    <w:r w:rsidRPr="00605F5E">
      <w:tab/>
    </w:r>
    <w:r w:rsidRPr="00605F5E">
      <w:tab/>
    </w:r>
    <w:r w:rsidRPr="00605F5E">
      <w:tab/>
    </w:r>
    <w:r w:rsidRPr="00605F5E">
      <w:tab/>
    </w:r>
    <w:r w:rsidRPr="00605F5E">
      <w:tab/>
    </w:r>
    <w:r w:rsidR="00D256E1">
      <w:ptab w:relativeTo="margin" w:alignment="right" w:leader="none"/>
    </w:r>
    <w:r w:rsidRPr="00605F5E">
      <w:t xml:space="preserve">Page </w:t>
    </w:r>
    <w:r w:rsidRPr="00605F5E">
      <w:fldChar w:fldCharType="begin"/>
    </w:r>
    <w:r w:rsidRPr="00605F5E">
      <w:instrText>PAGE</w:instrText>
    </w:r>
    <w:r w:rsidRPr="00605F5E">
      <w:fldChar w:fldCharType="separate"/>
    </w:r>
    <w:r w:rsidRPr="00605F5E">
      <w:t>27</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82</w:t>
    </w:r>
    <w:r w:rsidRPr="00605F5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3D24" w14:textId="3D74F709" w:rsidR="003A2DB4" w:rsidRPr="00605F5E" w:rsidRDefault="00253722" w:rsidP="00140D36">
    <w:pPr>
      <w:pBdr>
        <w:top w:val="single" w:sz="12" w:space="1" w:color="6B2876" w:themeColor="text1"/>
      </w:pBdr>
      <w:ind w:right="66"/>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rPr>
        <w:i/>
        <w:iCs/>
        <w:shd w:val="clear" w:color="auto" w:fill="FFFFFF"/>
      </w:rPr>
      <w:tab/>
    </w:r>
    <w:r w:rsidRPr="00605F5E">
      <w:tab/>
    </w:r>
    <w:r w:rsidRPr="00605F5E">
      <w:tab/>
    </w:r>
    <w:r w:rsidRPr="00605F5E">
      <w:tab/>
    </w:r>
    <w:r w:rsidRPr="00605F5E">
      <w:tab/>
    </w:r>
    <w:r w:rsidRPr="00605F5E">
      <w:tab/>
    </w:r>
    <w:r w:rsidRPr="00605F5E">
      <w:tab/>
    </w:r>
    <w:r w:rsidRPr="00605F5E">
      <w:tab/>
    </w:r>
    <w:r w:rsidR="00D256E1">
      <w:ptab w:relativeTo="margin" w:alignment="right" w:leader="none"/>
    </w:r>
    <w:r w:rsidRPr="00605F5E">
      <w:t xml:space="preserve">Page </w:t>
    </w:r>
    <w:r w:rsidRPr="00605F5E">
      <w:fldChar w:fldCharType="begin"/>
    </w:r>
    <w:r w:rsidRPr="00605F5E">
      <w:instrText>PAGE</w:instrText>
    </w:r>
    <w:r w:rsidRPr="00605F5E">
      <w:fldChar w:fldCharType="separate"/>
    </w:r>
    <w:r w:rsidRPr="00605F5E">
      <w:t>8</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93</w:t>
    </w:r>
    <w:r w:rsidRPr="00605F5E">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AFE4" w14:textId="7781853E" w:rsidR="00BA73C9" w:rsidRPr="00605F5E" w:rsidRDefault="00BA73C9" w:rsidP="00140D36">
    <w:pPr>
      <w:pBdr>
        <w:top w:val="single" w:sz="12" w:space="1" w:color="6B2876" w:themeColor="text1"/>
      </w:pBdr>
      <w:ind w:right="66"/>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tab/>
    </w:r>
    <w:r w:rsidRPr="00605F5E">
      <w:tab/>
    </w:r>
    <w:r w:rsidRPr="00605F5E">
      <w:tab/>
    </w:r>
    <w:r w:rsidRPr="00605F5E">
      <w:tab/>
    </w:r>
    <w:r w:rsidRPr="00605F5E">
      <w:tab/>
    </w:r>
    <w:r w:rsidRPr="00605F5E">
      <w:tab/>
    </w:r>
    <w:r w:rsidRPr="00605F5E">
      <w:tab/>
    </w:r>
    <w:r w:rsidR="00D256E1">
      <w:ptab w:relativeTo="margin" w:alignment="right" w:leader="none"/>
    </w:r>
    <w:r w:rsidRPr="00605F5E">
      <w:t xml:space="preserve">Page </w:t>
    </w:r>
    <w:r w:rsidRPr="00605F5E">
      <w:fldChar w:fldCharType="begin"/>
    </w:r>
    <w:r w:rsidRPr="00605F5E">
      <w:instrText>PAGE</w:instrText>
    </w:r>
    <w:r w:rsidRPr="00605F5E">
      <w:fldChar w:fldCharType="separate"/>
    </w:r>
    <w:r w:rsidRPr="00605F5E">
      <w:t>27</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82</w:t>
    </w:r>
    <w:r w:rsidRPr="00605F5E">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DDB0" w14:textId="2117F935" w:rsidR="005128C7" w:rsidRPr="00605F5E" w:rsidRDefault="005128C7" w:rsidP="00146EFE">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0084117C" w:rsidRPr="00605F5E">
      <w:rPr>
        <w:i/>
        <w:iCs/>
        <w:shd w:val="clear" w:color="auto" w:fill="FFFFFF"/>
      </w:rPr>
      <w:tab/>
    </w:r>
    <w:r w:rsidR="0084117C" w:rsidRPr="00605F5E">
      <w:rPr>
        <w:i/>
        <w:iCs/>
        <w:shd w:val="clear" w:color="auto" w:fill="FFFFFF"/>
      </w:rPr>
      <w:tab/>
    </w:r>
    <w:r w:rsidR="0084117C" w:rsidRPr="00605F5E">
      <w:rPr>
        <w:i/>
        <w:iCs/>
        <w:shd w:val="clear" w:color="auto" w:fill="FFFFFF"/>
      </w:rPr>
      <w:tab/>
    </w:r>
    <w:r w:rsidR="0084117C" w:rsidRPr="00605F5E">
      <w:rPr>
        <w:i/>
        <w:iCs/>
        <w:shd w:val="clear" w:color="auto" w:fill="FFFFFF"/>
      </w:rPr>
      <w:tab/>
    </w:r>
    <w:r w:rsidR="0084117C" w:rsidRPr="00605F5E">
      <w:rPr>
        <w:i/>
        <w:iCs/>
        <w:shd w:val="clear" w:color="auto" w:fill="FFFFFF"/>
      </w:rPr>
      <w:tab/>
    </w:r>
    <w:r w:rsidR="0084117C" w:rsidRPr="00605F5E">
      <w:rPr>
        <w:i/>
        <w:iCs/>
        <w:shd w:val="clear" w:color="auto" w:fill="FFFFFF"/>
      </w:rPr>
      <w:tab/>
    </w:r>
    <w:r w:rsidR="0084117C" w:rsidRPr="00605F5E">
      <w:rPr>
        <w:i/>
        <w:iCs/>
        <w:shd w:val="clear" w:color="auto" w:fill="FFFFFF"/>
      </w:rPr>
      <w:tab/>
    </w:r>
    <w:r w:rsidR="0084117C" w:rsidRPr="00605F5E">
      <w:rPr>
        <w:i/>
        <w:iCs/>
        <w:shd w:val="clear" w:color="auto" w:fill="FFFFFF"/>
      </w:rPr>
      <w:tab/>
    </w:r>
    <w:r w:rsidR="00886309">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4</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71</w:t>
    </w:r>
    <w:r w:rsidRPr="00605F5E">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2932" w14:textId="53CE92F0" w:rsidR="00193B37" w:rsidRPr="00605F5E" w:rsidRDefault="00B90FA3" w:rsidP="009F387E">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rPr>
        <w:i/>
        <w:iCs/>
        <w:shd w:val="clear" w:color="auto" w:fill="FFFFFF"/>
      </w:rPr>
      <w:tab/>
    </w:r>
    <w:r w:rsidRPr="00605F5E">
      <w:rPr>
        <w:i/>
        <w:iCs/>
        <w:shd w:val="clear" w:color="auto" w:fill="FFFFFF"/>
      </w:rPr>
      <w:tab/>
    </w:r>
    <w:r w:rsidR="00AB1975">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009F387E">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4</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71</w:t>
    </w:r>
    <w:r w:rsidRPr="00605F5E">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6624" w14:textId="6FA97A87" w:rsidR="00626FCD" w:rsidRPr="00605F5E" w:rsidRDefault="00B90FA3" w:rsidP="009F387E">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Pr="00605F5E">
      <w:rPr>
        <w:i/>
        <w:iCs/>
        <w:shd w:val="clear" w:color="auto" w:fill="FFFFFF"/>
      </w:rPr>
      <w:tab/>
    </w:r>
    <w:r w:rsidR="009F387E">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64</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95</w:t>
    </w:r>
    <w:r w:rsidRPr="00605F5E">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C6FF" w14:textId="0F3756BB" w:rsidR="006D341A" w:rsidRPr="00605F5E" w:rsidRDefault="00602236" w:rsidP="00D256E1">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00D256E1">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4</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71</w:t>
    </w:r>
    <w:r w:rsidRPr="00605F5E">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F956" w14:textId="44DBF48B" w:rsidR="006D341A" w:rsidRPr="00605F5E" w:rsidRDefault="00602236" w:rsidP="009F387E">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00D256E1">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5</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95</w:t>
    </w:r>
    <w:r w:rsidRPr="00605F5E">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46E8" w14:textId="32B0D230" w:rsidR="00193B37" w:rsidRPr="00605F5E" w:rsidRDefault="003D25F2" w:rsidP="00D256E1">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00F56E2C">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4</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71</w:t>
    </w:r>
    <w:r w:rsidRPr="00605F5E">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393F" w14:textId="0A828EDF" w:rsidR="00B9168A" w:rsidRPr="00605F5E" w:rsidRDefault="00E55B85" w:rsidP="00D256E1">
    <w:pPr>
      <w:pBdr>
        <w:top w:val="single" w:sz="12" w:space="1" w:color="6B2876" w:themeColor="text1"/>
      </w:pBdr>
    </w:pPr>
    <w:r w:rsidRPr="00605F5E">
      <w:rPr>
        <w:rFonts w:cs="Arial"/>
        <w:i/>
        <w:iCs/>
        <w:shd w:val="clear" w:color="auto" w:fill="FFFFFF"/>
      </w:rPr>
      <w:t>National Disability Insurance Scheme</w:t>
    </w:r>
    <w:r w:rsidRPr="00605F5E">
      <w:rPr>
        <w:i/>
        <w:iCs/>
        <w:shd w:val="clear" w:color="auto" w:fill="FFFFFF"/>
      </w:rPr>
      <w:t xml:space="preserve"> </w:t>
    </w:r>
    <w:r w:rsidRPr="00605F5E">
      <w:rPr>
        <w:rFonts w:cs="Arial"/>
        <w:i/>
        <w:iCs/>
        <w:shd w:val="clear" w:color="auto" w:fill="FFFFFF"/>
      </w:rPr>
      <w:t xml:space="preserve">Pricing Schedule </w:t>
    </w:r>
    <w:r w:rsidRPr="00605F5E">
      <w:rPr>
        <w:i/>
        <w:iCs/>
        <w:shd w:val="clear" w:color="auto" w:fill="FFFFFF"/>
      </w:rPr>
      <w:t>for 2026-27</w:t>
    </w:r>
    <w:r w:rsidR="00D256E1">
      <w:rPr>
        <w:i/>
        <w:iCs/>
        <w:shd w:val="clear" w:color="auto" w:fill="FFFFFF"/>
      </w:rPr>
      <w:ptab w:relativeTo="margin" w:alignment="right" w:leader="none"/>
    </w:r>
    <w:r w:rsidRPr="00605F5E">
      <w:t xml:space="preserve">Page </w:t>
    </w:r>
    <w:r w:rsidRPr="00605F5E">
      <w:fldChar w:fldCharType="begin"/>
    </w:r>
    <w:r w:rsidRPr="00605F5E">
      <w:instrText>PAGE</w:instrText>
    </w:r>
    <w:r w:rsidRPr="00605F5E">
      <w:fldChar w:fldCharType="separate"/>
    </w:r>
    <w:r w:rsidRPr="00605F5E">
      <w:t>5</w:t>
    </w:r>
    <w:r w:rsidRPr="00605F5E">
      <w:fldChar w:fldCharType="end"/>
    </w:r>
    <w:r w:rsidRPr="00605F5E">
      <w:t xml:space="preserve"> of </w:t>
    </w:r>
    <w:r w:rsidRPr="00605F5E">
      <w:fldChar w:fldCharType="begin"/>
    </w:r>
    <w:r w:rsidRPr="00605F5E">
      <w:instrText>NUMPAGES</w:instrText>
    </w:r>
    <w:r w:rsidRPr="00605F5E">
      <w:fldChar w:fldCharType="separate"/>
    </w:r>
    <w:r w:rsidRPr="00605F5E">
      <w:t>95</w:t>
    </w:r>
    <w:r w:rsidRPr="00605F5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5C62" w14:textId="77777777" w:rsidR="00B327F7" w:rsidRPr="00605F5E" w:rsidRDefault="00B327F7" w:rsidP="00C53C6F">
      <w:r w:rsidRPr="00605F5E">
        <w:separator/>
      </w:r>
    </w:p>
    <w:p w14:paraId="1FB00939" w14:textId="77777777" w:rsidR="00B327F7" w:rsidRPr="00605F5E" w:rsidRDefault="00B327F7" w:rsidP="00C53C6F"/>
    <w:p w14:paraId="3F5E9FA8" w14:textId="77777777" w:rsidR="00B327F7" w:rsidRPr="00605F5E" w:rsidRDefault="00B327F7" w:rsidP="00C53C6F"/>
  </w:footnote>
  <w:footnote w:type="continuationSeparator" w:id="0">
    <w:p w14:paraId="59796E3A" w14:textId="77777777" w:rsidR="00B327F7" w:rsidRPr="00605F5E" w:rsidRDefault="00B327F7" w:rsidP="00C53C6F">
      <w:r w:rsidRPr="00605F5E">
        <w:continuationSeparator/>
      </w:r>
    </w:p>
    <w:p w14:paraId="22869092" w14:textId="77777777" w:rsidR="00B327F7" w:rsidRPr="00605F5E" w:rsidRDefault="00B327F7" w:rsidP="00C53C6F"/>
    <w:p w14:paraId="1F65014A" w14:textId="77777777" w:rsidR="00B327F7" w:rsidRPr="00605F5E" w:rsidRDefault="00B327F7" w:rsidP="00C53C6F"/>
    <w:p w14:paraId="00EF3BF8" w14:textId="77777777" w:rsidR="00B327F7" w:rsidRPr="00605F5E" w:rsidRDefault="00B327F7" w:rsidP="00C53C6F"/>
    <w:p w14:paraId="74DC4287" w14:textId="77777777" w:rsidR="00B327F7" w:rsidRPr="00605F5E" w:rsidRDefault="00B327F7" w:rsidP="00C53C6F"/>
    <w:p w14:paraId="40F1200B" w14:textId="77777777" w:rsidR="00B327F7" w:rsidRPr="00605F5E" w:rsidRDefault="00B327F7" w:rsidP="00C53C6F"/>
    <w:p w14:paraId="7D6713B1" w14:textId="77777777" w:rsidR="00B327F7" w:rsidRPr="00605F5E" w:rsidRDefault="00B327F7" w:rsidP="00C53C6F"/>
    <w:p w14:paraId="766B7B5D" w14:textId="77777777" w:rsidR="00B327F7" w:rsidRPr="00605F5E" w:rsidRDefault="00B327F7" w:rsidP="00C53C6F"/>
    <w:p w14:paraId="1468879D" w14:textId="77777777" w:rsidR="00B327F7" w:rsidRPr="00605F5E" w:rsidRDefault="00B327F7" w:rsidP="00C53C6F"/>
    <w:p w14:paraId="09274A03" w14:textId="77777777" w:rsidR="00B327F7" w:rsidRPr="00605F5E" w:rsidRDefault="00B327F7" w:rsidP="00C53C6F"/>
    <w:p w14:paraId="434EFC81" w14:textId="77777777" w:rsidR="00B327F7" w:rsidRPr="00605F5E" w:rsidRDefault="00B327F7" w:rsidP="00C53C6F"/>
    <w:p w14:paraId="4839A92B" w14:textId="77777777" w:rsidR="00B327F7" w:rsidRPr="00605F5E" w:rsidRDefault="00B327F7" w:rsidP="00C53C6F"/>
  </w:footnote>
  <w:footnote w:type="continuationNotice" w:id="1">
    <w:p w14:paraId="2DEE3DCA" w14:textId="77777777" w:rsidR="00B327F7" w:rsidRPr="00605F5E" w:rsidRDefault="00B327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2327" w14:textId="47C393C2" w:rsidR="008D4B76" w:rsidRPr="00605F5E" w:rsidRDefault="00AE2100" w:rsidP="00C53C6F">
    <w:pPr>
      <w:pStyle w:val="Header"/>
    </w:pPr>
    <w:r w:rsidRPr="00605F5E">
      <w:rPr>
        <w:noProof/>
      </w:rPr>
      <mc:AlternateContent>
        <mc:Choice Requires="wps">
          <w:drawing>
            <wp:anchor distT="0" distB="0" distL="0" distR="0" simplePos="0" relativeHeight="251658241" behindDoc="0" locked="0" layoutInCell="1" allowOverlap="1" wp14:anchorId="47639233" wp14:editId="15FE44A6">
              <wp:simplePos x="635" y="635"/>
              <wp:positionH relativeFrom="page">
                <wp:align>center</wp:align>
              </wp:positionH>
              <wp:positionV relativeFrom="page">
                <wp:align>top</wp:align>
              </wp:positionV>
              <wp:extent cx="1261745" cy="414020"/>
              <wp:effectExtent l="0" t="0" r="14605" b="5080"/>
              <wp:wrapNone/>
              <wp:docPr id="1173436558" name="Text Box 25"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3DB5A097" w14:textId="50C425CA" w:rsidR="00AE2100" w:rsidRPr="000267DA" w:rsidRDefault="000C44E8" w:rsidP="00AE2100">
                          <w:pPr>
                            <w:spacing w:after="0"/>
                            <w:rPr>
                              <w:rFonts w:ascii="Aptos" w:eastAsia="Aptos" w:hAnsi="Aptos" w:cs="Aptos"/>
                              <w:color w:val="FF0000"/>
                            </w:rPr>
                          </w:pPr>
                          <w:r w:rsidRPr="000267DA">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72F4510E">
            <v:shapetype id="_x0000_t202" coordsize="21600,21600" o:spt="202" path="m,l,21600r21600,l21600,xe" w14:anchorId="47639233">
              <v:stroke joinstyle="miter"/>
              <v:path gradientshapeok="t" o:connecttype="rect"/>
            </v:shapetype>
            <v:shape id="Text Box 25" style="position:absolute;left:0;text-align:left;margin-left:0;margin-top:0;width:99.35pt;height:32.6pt;z-index:251658241;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">
              <v:textbox style="mso-fit-shape-to-text:t" inset="0,15pt,0,0">
                <w:txbxContent>
                  <w:p w:rsidRPr="000267DA" w:rsidR="00AE2100" w:rsidP="00AE2100" w:rsidRDefault="000C44E8" w14:paraId="2A236F6B" w14:textId="50C425CA">
                    <w:pPr>
                      <w:spacing w:after="0"/>
                      <w:rPr>
                        <w:rFonts w:ascii="Aptos" w:hAnsi="Aptos" w:eastAsia="Aptos" w:cs="Aptos"/>
                        <w:color w:val="FF0000"/>
                      </w:rPr>
                    </w:pPr>
                    <w:r w:rsidRPr="000267DA">
                      <w:rPr>
                        <w:rFonts w:ascii="Aptos" w:hAnsi="Aptos" w:eastAsia="Aptos" w:cs="Aptos"/>
                        <w:color w:val="FF0000"/>
                      </w:rPr>
                      <w:t>OFFICIAL: Sensitive</w:t>
                    </w:r>
                  </w:p>
                </w:txbxContent>
              </v:textbox>
              <w10:wrap anchorx="page" anchory="page"/>
            </v:shape>
          </w:pict>
        </mc:Fallback>
      </mc:AlternateContent>
    </w:r>
  </w:p>
  <w:p w14:paraId="77146D5A" w14:textId="77777777" w:rsidR="00AA6762" w:rsidRPr="00605F5E" w:rsidRDefault="00AA6762" w:rsidP="00C53C6F"/>
  <w:p w14:paraId="65B3FBE5" w14:textId="77777777" w:rsidR="00AA6762" w:rsidRPr="00605F5E" w:rsidRDefault="00AA6762" w:rsidP="00C53C6F"/>
  <w:p w14:paraId="44D3771A" w14:textId="77777777" w:rsidR="00A71751" w:rsidRPr="00605F5E" w:rsidRDefault="00A71751" w:rsidP="00C53C6F"/>
  <w:p w14:paraId="7F8D0465" w14:textId="77777777" w:rsidR="00A71751" w:rsidRPr="00605F5E" w:rsidRDefault="00A71751" w:rsidP="00C53C6F"/>
  <w:p w14:paraId="5FEEA2BB" w14:textId="77777777" w:rsidR="00A71751" w:rsidRPr="00605F5E" w:rsidRDefault="00A71751" w:rsidP="00C53C6F"/>
  <w:p w14:paraId="60E5CC81" w14:textId="77777777" w:rsidR="00A71751" w:rsidRPr="00605F5E" w:rsidRDefault="00A71751" w:rsidP="00C53C6F"/>
  <w:p w14:paraId="6913C02D" w14:textId="77777777" w:rsidR="00F5676A" w:rsidRPr="00605F5E" w:rsidRDefault="00F5676A" w:rsidP="00C53C6F"/>
  <w:p w14:paraId="07C480BF" w14:textId="77777777" w:rsidR="00F5676A" w:rsidRPr="00605F5E" w:rsidRDefault="00F5676A" w:rsidP="00C53C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86BB" w14:textId="350864ED" w:rsidR="0056171F" w:rsidRPr="00605F5E" w:rsidRDefault="00AE2100">
    <w:pPr>
      <w:pStyle w:val="Header"/>
    </w:pPr>
    <w:r w:rsidRPr="00605F5E">
      <w:rPr>
        <w:noProof/>
      </w:rPr>
      <mc:AlternateContent>
        <mc:Choice Requires="wps">
          <w:drawing>
            <wp:anchor distT="0" distB="0" distL="0" distR="0" simplePos="0" relativeHeight="251658242" behindDoc="0" locked="0" layoutInCell="1" allowOverlap="1" wp14:anchorId="42CA7AB7" wp14:editId="70B5CD05">
              <wp:simplePos x="635" y="635"/>
              <wp:positionH relativeFrom="page">
                <wp:align>center</wp:align>
              </wp:positionH>
              <wp:positionV relativeFrom="page">
                <wp:align>top</wp:align>
              </wp:positionV>
              <wp:extent cx="1261745" cy="414020"/>
              <wp:effectExtent l="0" t="0" r="14605" b="5080"/>
              <wp:wrapNone/>
              <wp:docPr id="76041229" name="Text Box 26"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7EE9CB57" w14:textId="7A136DC3"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30599F8B">
            <v:shapetype id="_x0000_t202" coordsize="21600,21600" o:spt="202" path="m,l,21600r21600,l21600,xe" w14:anchorId="42CA7AB7">
              <v:stroke joinstyle="miter"/>
              <v:path gradientshapeok="t" o:connecttype="rect"/>
            </v:shapetype>
            <v:shape id="Text Box 26" style="position:absolute;left:0;text-align:left;margin-left:0;margin-top:0;width:99.35pt;height:32.6pt;z-index:251658242;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">
              <v:textbox style="mso-fit-shape-to-text:t" inset="0,15pt,0,0">
                <w:txbxContent>
                  <w:p w:rsidRPr="00941FF0" w:rsidR="00AE2100" w:rsidP="00AE2100" w:rsidRDefault="000C44E8" w14:paraId="55FEDF4A" w14:textId="7A136DC3">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8A1F" w14:textId="62468E07" w:rsidR="000B7BCF" w:rsidRPr="00605F5E" w:rsidRDefault="00973A58" w:rsidP="00511416">
    <w:pPr>
      <w:pStyle w:val="Header"/>
      <w:spacing w:after="1400"/>
      <w:jc w:val="left"/>
    </w:pPr>
    <w:r w:rsidRPr="00605F5E">
      <w:rPr>
        <w:noProof/>
      </w:rPr>
      <w:drawing>
        <wp:anchor distT="0" distB="0" distL="114300" distR="114300" simplePos="0" relativeHeight="251658240" behindDoc="1" locked="0" layoutInCell="1" allowOverlap="1" wp14:anchorId="67E0FFCB" wp14:editId="212C3BC0">
          <wp:simplePos x="0" y="0"/>
          <wp:positionH relativeFrom="column">
            <wp:posOffset>-941451</wp:posOffset>
          </wp:positionH>
          <wp:positionV relativeFrom="page">
            <wp:posOffset>8890</wp:posOffset>
          </wp:positionV>
          <wp:extent cx="10684596" cy="7559256"/>
          <wp:effectExtent l="0" t="0" r="0" b="0"/>
          <wp:wrapNone/>
          <wp:docPr id="1592330473" name="Picture 1592330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E9D0" w14:textId="17F2F8C8" w:rsidR="0056171F" w:rsidRPr="00605F5E" w:rsidRDefault="00AE2100" w:rsidP="00C53C6F">
    <w:pPr>
      <w:pStyle w:val="Header"/>
    </w:pPr>
    <w:r w:rsidRPr="00605F5E">
      <w:rPr>
        <w:noProof/>
      </w:rPr>
      <mc:AlternateContent>
        <mc:Choice Requires="wps">
          <w:drawing>
            <wp:anchor distT="0" distB="0" distL="0" distR="0" simplePos="0" relativeHeight="251658243" behindDoc="0" locked="0" layoutInCell="1" allowOverlap="1" wp14:anchorId="2B81408E" wp14:editId="02DE5D30">
              <wp:simplePos x="635" y="635"/>
              <wp:positionH relativeFrom="page">
                <wp:align>center</wp:align>
              </wp:positionH>
              <wp:positionV relativeFrom="page">
                <wp:align>top</wp:align>
              </wp:positionV>
              <wp:extent cx="1261745" cy="414020"/>
              <wp:effectExtent l="0" t="0" r="14605" b="5080"/>
              <wp:wrapNone/>
              <wp:docPr id="243091120" name="Text Box 28"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7BA3F8E1" w14:textId="72A3374A"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29EBCFB8">
            <v:shapetype id="_x0000_t202" coordsize="21600,21600" o:spt="202" path="m,l,21600r21600,l21600,xe" w14:anchorId="2B81408E">
              <v:stroke joinstyle="miter"/>
              <v:path gradientshapeok="t" o:connecttype="rect"/>
            </v:shapetype>
            <v:shape id="Text Box 28" style="position:absolute;left:0;text-align:left;margin-left:0;margin-top:0;width:99.35pt;height:32.6pt;z-index:251658243;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">
              <v:textbox style="mso-fit-shape-to-text:t" inset="0,15pt,0,0">
                <w:txbxContent>
                  <w:p w:rsidRPr="00941FF0" w:rsidR="00AE2100" w:rsidP="00AE2100" w:rsidRDefault="000C44E8" w14:paraId="14FB6478" w14:textId="72A3374A">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00D671C7">
      <w:pict w14:anchorId="23DC94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31" type="#_x0000_t136" style="position:absolute;left:0;text-align:left;margin-left:0;margin-top:0;width:455.6pt;height:182.25pt;rotation:315;z-index:-25165820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4ECAC7FF" w14:textId="77777777" w:rsidR="0056171F" w:rsidRPr="00605F5E" w:rsidRDefault="0056171F" w:rsidP="00C53C6F"/>
  <w:p w14:paraId="54677001" w14:textId="77777777" w:rsidR="0056171F" w:rsidRPr="00605F5E" w:rsidRDefault="0056171F" w:rsidP="00C53C6F"/>
  <w:p w14:paraId="1F40C58F" w14:textId="77777777" w:rsidR="0056171F" w:rsidRPr="00605F5E" w:rsidRDefault="0056171F" w:rsidP="00C53C6F"/>
  <w:p w14:paraId="12E7C7B5" w14:textId="77777777" w:rsidR="0056171F" w:rsidRPr="00605F5E" w:rsidRDefault="0056171F" w:rsidP="00C53C6F"/>
  <w:p w14:paraId="60E52C8A" w14:textId="77777777" w:rsidR="0056171F" w:rsidRPr="00605F5E" w:rsidRDefault="0056171F" w:rsidP="00C53C6F"/>
  <w:p w14:paraId="52EA9667" w14:textId="77777777" w:rsidR="0056171F" w:rsidRPr="00605F5E" w:rsidRDefault="0056171F" w:rsidP="00C53C6F"/>
  <w:p w14:paraId="0C98D951" w14:textId="77777777" w:rsidR="0056171F" w:rsidRPr="00605F5E" w:rsidRDefault="0056171F" w:rsidP="00C53C6F"/>
  <w:p w14:paraId="5ED5C17B" w14:textId="77777777" w:rsidR="0056171F" w:rsidRPr="00605F5E" w:rsidRDefault="0056171F" w:rsidP="00C53C6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BB24" w14:textId="5F3EC3D5" w:rsidR="0056171F" w:rsidRPr="00605F5E" w:rsidRDefault="00D671C7">
    <w:pPr>
      <w:pStyle w:val="Header"/>
    </w:pPr>
    <w:r>
      <w:pict w14:anchorId="604F8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33" type="#_x0000_t136" style="position:absolute;left:0;text-align:left;margin-left:0;margin-top:0;width:455.6pt;height:182.25pt;rotation:315;z-index:-2516582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3971" w14:textId="1E149DB5" w:rsidR="003B136A" w:rsidRPr="00605F5E" w:rsidRDefault="003B136A" w:rsidP="00511416">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C4F8" w14:textId="65BCD6FD" w:rsidR="00193B37" w:rsidRPr="00605F5E" w:rsidRDefault="00E57200">
    <w:pPr>
      <w:pStyle w:val="Header"/>
    </w:pPr>
    <w:r w:rsidRPr="00605F5E">
      <w:rPr>
        <w:noProof/>
      </w:rPr>
      <w:drawing>
        <wp:anchor distT="0" distB="0" distL="114300" distR="114300" simplePos="0" relativeHeight="251658304" behindDoc="1" locked="0" layoutInCell="1" allowOverlap="1" wp14:anchorId="037DE74D" wp14:editId="6E3C6F39">
          <wp:simplePos x="0" y="0"/>
          <wp:positionH relativeFrom="column">
            <wp:posOffset>-907415</wp:posOffset>
          </wp:positionH>
          <wp:positionV relativeFrom="page">
            <wp:posOffset>4750</wp:posOffset>
          </wp:positionV>
          <wp:extent cx="10684510" cy="7559040"/>
          <wp:effectExtent l="0" t="0" r="2540" b="3810"/>
          <wp:wrapNone/>
          <wp:docPr id="1416454308" name="Picture 14164543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10" cy="755904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BB1F" w14:textId="1661BF41" w:rsidR="0056171F" w:rsidRPr="00605F5E" w:rsidRDefault="00AE2100" w:rsidP="00C53C6F">
    <w:pPr>
      <w:pStyle w:val="Header"/>
    </w:pPr>
    <w:r w:rsidRPr="00605F5E">
      <w:rPr>
        <w:noProof/>
      </w:rPr>
      <mc:AlternateContent>
        <mc:Choice Requires="wps">
          <w:drawing>
            <wp:anchor distT="0" distB="0" distL="0" distR="0" simplePos="0" relativeHeight="251658246" behindDoc="0" locked="0" layoutInCell="1" allowOverlap="1" wp14:anchorId="3EF2E7A5" wp14:editId="038FDBE1">
              <wp:simplePos x="635" y="635"/>
              <wp:positionH relativeFrom="page">
                <wp:align>center</wp:align>
              </wp:positionH>
              <wp:positionV relativeFrom="page">
                <wp:align>top</wp:align>
              </wp:positionV>
              <wp:extent cx="1261745" cy="414020"/>
              <wp:effectExtent l="0" t="0" r="14605" b="5080"/>
              <wp:wrapNone/>
              <wp:docPr id="245611297" name="Text Box 3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06601CFA" w14:textId="4EB4B5D2"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4D92CE18">
            <v:shapetype id="_x0000_t202" coordsize="21600,21600" o:spt="202" path="m,l,21600r21600,l21600,xe" w14:anchorId="3EF2E7A5">
              <v:stroke joinstyle="miter"/>
              <v:path gradientshapeok="t" o:connecttype="rect"/>
            </v:shapetype>
            <v:shape id="Text Box 31" style="position:absolute;left:0;text-align:left;margin-left:0;margin-top:0;width:99.35pt;height:32.6pt;z-index:251658246;visibility:visible;mso-wrap-style:none;mso-wrap-distance-left:0;mso-wrap-distance-top:0;mso-wrap-distance-right:0;mso-wrap-distance-bottom:0;mso-position-horizontal:center;mso-position-horizontal-relative:page;mso-position-vertical:top;mso-position-vertical-relative:page;v-text-anchor:top" alt="OFFICIAL:Sensitive"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">
              <v:textbox style="mso-fit-shape-to-text:t" inset="0,15pt,0,0">
                <w:txbxContent>
                  <w:p w:rsidRPr="00941FF0" w:rsidR="00AE2100" w:rsidP="00AE2100" w:rsidRDefault="000C44E8" w14:paraId="19983DBB" w14:textId="4EB4B5D2">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00D671C7">
      <w:pict w14:anchorId="397BBE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08" type="#_x0000_t136" style="position:absolute;left:0;text-align:left;margin-left:0;margin-top:0;width:455.6pt;height:182.25pt;rotation:315;z-index:-25165820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03924E3D">
        <v:shape id="_x0000_s1236" type="#_x0000_t136" style="position:absolute;left:0;text-align:left;margin-left:0;margin-top:0;width:455.6pt;height:182.25pt;rotation:315;z-index:-25165820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1ED02BC4">
        <v:shape id="_x0000_s1237" type="#_x0000_t136" style="position:absolute;left:0;text-align:left;margin-left:0;margin-top:0;width:455.6pt;height:182.25pt;rotation:315;z-index:-251658201;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2FB66197" w14:textId="77777777" w:rsidR="0056171F" w:rsidRPr="00605F5E" w:rsidRDefault="0056171F" w:rsidP="00C53C6F"/>
  <w:p w14:paraId="02CAA2B8" w14:textId="77777777" w:rsidR="0056171F" w:rsidRPr="00605F5E" w:rsidRDefault="0056171F" w:rsidP="00C53C6F"/>
  <w:p w14:paraId="32D11D8C" w14:textId="77777777" w:rsidR="0056171F" w:rsidRPr="00605F5E" w:rsidRDefault="0056171F" w:rsidP="00C53C6F"/>
  <w:p w14:paraId="1B676040" w14:textId="77777777" w:rsidR="0056171F" w:rsidRPr="00605F5E" w:rsidRDefault="0056171F" w:rsidP="00C53C6F"/>
  <w:p w14:paraId="67E4404E" w14:textId="77777777" w:rsidR="0056171F" w:rsidRPr="00605F5E" w:rsidRDefault="0056171F" w:rsidP="00C53C6F"/>
  <w:p w14:paraId="3A83CDFF" w14:textId="77777777" w:rsidR="0056171F" w:rsidRPr="00605F5E" w:rsidRDefault="0056171F" w:rsidP="00C53C6F"/>
  <w:p w14:paraId="6D828B6C" w14:textId="77777777" w:rsidR="0056171F" w:rsidRPr="00605F5E" w:rsidRDefault="0056171F" w:rsidP="00C53C6F"/>
  <w:p w14:paraId="442B9BA1" w14:textId="77777777" w:rsidR="0056171F" w:rsidRPr="00605F5E" w:rsidRDefault="0056171F" w:rsidP="00C53C6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AD1C" w14:textId="76EF262F" w:rsidR="0056171F" w:rsidRPr="00605F5E" w:rsidRDefault="00D671C7">
    <w:pPr>
      <w:pStyle w:val="Header"/>
    </w:pPr>
    <w:r>
      <w:pict w14:anchorId="3E56F0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09" type="#_x0000_t136" style="position:absolute;left:0;text-align:left;margin-left:0;margin-top:0;width:455.6pt;height:182.25pt;rotation:315;z-index:-2516582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pict w14:anchorId="20F65711">
        <v:shape id="_x0000_s1239" type="#_x0000_t136" style="position:absolute;left:0;text-align:left;margin-left:0;margin-top:0;width:455.6pt;height:182.25pt;rotation:315;z-index:-25165819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pict w14:anchorId="2576EB96">
        <v:shape id="_x0000_s1240" type="#_x0000_t136" style="position:absolute;left:0;text-align:left;margin-left:0;margin-top:0;width:455.6pt;height:182.25pt;rotation:315;z-index:-25165819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714B" w14:textId="2637ED81" w:rsidR="00573739" w:rsidRPr="00605F5E" w:rsidRDefault="00D671C7" w:rsidP="005E53CE">
    <w:pPr>
      <w:pStyle w:val="Header"/>
      <w:spacing w:after="1400"/>
      <w:ind w:left="993"/>
      <w:jc w:val="left"/>
    </w:pPr>
    <w:r>
      <w:pict w14:anchorId="1655B2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10" type="#_x0000_t136" style="position:absolute;left:0;text-align:left;margin-left:0;margin-top:0;width:455.6pt;height:182.25pt;rotation:315;z-index:-25165819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573739" w:rsidRPr="00605F5E">
      <w:rPr>
        <w:noProof/>
      </w:rPr>
      <w:drawing>
        <wp:anchor distT="0" distB="0" distL="114300" distR="114300" simplePos="0" relativeHeight="251658247" behindDoc="1" locked="0" layoutInCell="1" allowOverlap="1" wp14:anchorId="2276F8B5" wp14:editId="492FF51F">
          <wp:simplePos x="0" y="0"/>
          <wp:positionH relativeFrom="column">
            <wp:posOffset>-905435</wp:posOffset>
          </wp:positionH>
          <wp:positionV relativeFrom="page">
            <wp:posOffset>8965</wp:posOffset>
          </wp:positionV>
          <wp:extent cx="10684596" cy="7559256"/>
          <wp:effectExtent l="0" t="0" r="0" b="0"/>
          <wp:wrapNone/>
          <wp:docPr id="2084137453" name="Picture 20841374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p w14:paraId="50C2F4E1" w14:textId="77777777" w:rsidR="00E0496A" w:rsidRPr="00605F5E" w:rsidRDefault="00E0496A" w:rsidP="005E53CE">
    <w:pPr>
      <w:tabs>
        <w:tab w:val="left" w:pos="5580"/>
      </w:tabs>
    </w:pPr>
  </w:p>
  <w:p w14:paraId="73C3328B" w14:textId="753015D8" w:rsidR="008B3902" w:rsidRPr="00605F5E" w:rsidRDefault="005E53CE" w:rsidP="005E53CE">
    <w:pPr>
      <w:tabs>
        <w:tab w:val="left" w:pos="5580"/>
      </w:tabs>
    </w:pPr>
    <w:r w:rsidRPr="00605F5E">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A842" w14:textId="05EB9E8B" w:rsidR="0056171F" w:rsidRPr="00605F5E" w:rsidRDefault="00AE2100" w:rsidP="00C53C6F">
    <w:pPr>
      <w:pStyle w:val="Header"/>
    </w:pPr>
    <w:r w:rsidRPr="00605F5E">
      <w:rPr>
        <w:noProof/>
      </w:rPr>
      <mc:AlternateContent>
        <mc:Choice Requires="wps">
          <w:drawing>
            <wp:anchor distT="0" distB="0" distL="0" distR="0" simplePos="0" relativeHeight="251658244" behindDoc="0" locked="0" layoutInCell="1" allowOverlap="1" wp14:anchorId="60F4EAA7" wp14:editId="170433A6">
              <wp:simplePos x="635" y="635"/>
              <wp:positionH relativeFrom="page">
                <wp:align>center</wp:align>
              </wp:positionH>
              <wp:positionV relativeFrom="page">
                <wp:align>top</wp:align>
              </wp:positionV>
              <wp:extent cx="1261745" cy="414020"/>
              <wp:effectExtent l="0" t="0" r="14605" b="5080"/>
              <wp:wrapNone/>
              <wp:docPr id="490380938" name="Text Box 34"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13DAB872" w14:textId="0DF568E8"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686A30B4">
            <v:shapetype id="_x0000_t202" coordsize="21600,21600" o:spt="202" path="m,l,21600r21600,l21600,xe" w14:anchorId="60F4EAA7">
              <v:stroke joinstyle="miter"/>
              <v:path gradientshapeok="t" o:connecttype="rect"/>
            </v:shapetype>
            <v:shape id="Text Box 34" style="position:absolute;left:0;text-align:left;margin-left:0;margin-top:0;width:99.35pt;height:32.6pt;z-index:251658244;visibility:visible;mso-wrap-style:none;mso-wrap-distance-left:0;mso-wrap-distance-top:0;mso-wrap-distance-right:0;mso-wrap-distance-bottom:0;mso-position-horizontal:center;mso-position-horizontal-relative:page;mso-position-vertical:top;mso-position-vertical-relative:page;v-text-anchor:top" alt="OFFICIAL:Sensitive"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">
              <v:textbox style="mso-fit-shape-to-text:t" inset="0,15pt,0,0">
                <w:txbxContent>
                  <w:p w:rsidRPr="00941FF0" w:rsidR="00AE2100" w:rsidP="00AE2100" w:rsidRDefault="000C44E8" w14:paraId="7D3F3EE7" w14:textId="0DF568E8">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00D671C7">
      <w:pict w14:anchorId="2989C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43" type="#_x0000_t136" style="position:absolute;left:0;text-align:left;margin-left:0;margin-top:0;width:455.6pt;height:182.25pt;rotation:315;z-index:-25165820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2666F39C">
        <v:shape id="_x0000_s1244" type="#_x0000_t136" style="position:absolute;left:0;text-align:left;margin-left:0;margin-top:0;width:455.6pt;height:182.25pt;rotation:315;z-index:-25165820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569C6111">
        <v:shape id="_x0000_s1245" type="#_x0000_t136" style="position:absolute;left:0;text-align:left;margin-left:0;margin-top:0;width:455.6pt;height:182.25pt;rotation:315;z-index:-25165820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0CF7D913" w14:textId="77777777" w:rsidR="0056171F" w:rsidRPr="00605F5E" w:rsidRDefault="0056171F" w:rsidP="00C53C6F"/>
  <w:p w14:paraId="1B4F735D" w14:textId="77777777" w:rsidR="0056171F" w:rsidRPr="00605F5E" w:rsidRDefault="0056171F" w:rsidP="00C53C6F"/>
  <w:p w14:paraId="520978DF" w14:textId="77777777" w:rsidR="0056171F" w:rsidRPr="00605F5E" w:rsidRDefault="0056171F" w:rsidP="00C53C6F"/>
  <w:p w14:paraId="506EE4CB" w14:textId="77777777" w:rsidR="0056171F" w:rsidRPr="00605F5E" w:rsidRDefault="0056171F" w:rsidP="00C53C6F"/>
  <w:p w14:paraId="494C1B29" w14:textId="77777777" w:rsidR="0056171F" w:rsidRPr="00605F5E" w:rsidRDefault="0056171F" w:rsidP="00C53C6F"/>
  <w:p w14:paraId="07BABE74" w14:textId="77777777" w:rsidR="0056171F" w:rsidRPr="00605F5E" w:rsidRDefault="0056171F" w:rsidP="00C53C6F"/>
  <w:p w14:paraId="2229115A" w14:textId="77777777" w:rsidR="0056171F" w:rsidRPr="00605F5E" w:rsidRDefault="0056171F" w:rsidP="00C53C6F"/>
  <w:p w14:paraId="1C8B7FCA" w14:textId="77777777" w:rsidR="0056171F" w:rsidRPr="00605F5E" w:rsidRDefault="0056171F" w:rsidP="00C53C6F"/>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310F" w14:textId="3B2DFE02" w:rsidR="00B65F7F" w:rsidRPr="00605F5E" w:rsidRDefault="00737E69" w:rsidP="00AD663B">
    <w:pPr>
      <w:pStyle w:val="Header"/>
      <w:pBdr>
        <w:bottom w:val="single" w:sz="8" w:space="1" w:color="6B2876" w:themeColor="text1"/>
      </w:pBdr>
    </w:pPr>
    <w:r>
      <w:rPr>
        <w:color w:val="6B2876" w:themeColor="text1"/>
      </w:rPr>
      <w:t>Appendix</w:t>
    </w:r>
    <w:r w:rsidR="0055592E" w:rsidRPr="00605F5E">
      <w:rPr>
        <w:color w:val="6B2876" w:themeColor="text1"/>
      </w:rPr>
      <w:t xml:space="preserve"> 1</w:t>
    </w:r>
    <w:r w:rsidR="00B65F7F" w:rsidRPr="00605F5E">
      <w:rPr>
        <w:color w:val="6B2876" w:themeColor="text1"/>
      </w:rPr>
      <w:t xml:space="preserve"> – Disability Support Workers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C99" w14:textId="5DA14B34" w:rsidR="00B65F7F" w:rsidRPr="00605F5E" w:rsidRDefault="00AF508F" w:rsidP="000D7C40">
    <w:pPr>
      <w:pStyle w:val="Header"/>
    </w:pPr>
    <w:r w:rsidRPr="00605F5E">
      <w:rPr>
        <w:noProof/>
      </w:rPr>
      <w:drawing>
        <wp:anchor distT="0" distB="0" distL="114300" distR="114300" simplePos="0" relativeHeight="251658267" behindDoc="1" locked="0" layoutInCell="1" allowOverlap="1" wp14:anchorId="2733D43F" wp14:editId="4494F641">
          <wp:simplePos x="0" y="0"/>
          <wp:positionH relativeFrom="page">
            <wp:align>right</wp:align>
          </wp:positionH>
          <wp:positionV relativeFrom="page">
            <wp:posOffset>7620</wp:posOffset>
          </wp:positionV>
          <wp:extent cx="10684596" cy="7559256"/>
          <wp:effectExtent l="0" t="0" r="2540" b="3810"/>
          <wp:wrapNone/>
          <wp:docPr id="1012189341" name="Picture 10121893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5C38" w14:textId="00FEFC15" w:rsidR="008F3D19" w:rsidRPr="00605F5E" w:rsidRDefault="00737E69" w:rsidP="001D10E5">
    <w:pPr>
      <w:pStyle w:val="Header"/>
      <w:pBdr>
        <w:bottom w:val="single" w:sz="4" w:space="1" w:color="auto"/>
      </w:pBdr>
      <w:rPr>
        <w:color w:val="7030A0"/>
      </w:rPr>
    </w:pPr>
    <w:r>
      <w:rPr>
        <w:color w:val="6B2876" w:themeColor="text1"/>
      </w:rPr>
      <w:t>Appendix</w:t>
    </w:r>
    <w:r w:rsidR="008F3D19" w:rsidRPr="00605F5E">
      <w:rPr>
        <w:color w:val="6B2876" w:themeColor="text1"/>
      </w:rPr>
      <w:t xml:space="preserve"> 2 </w:t>
    </w:r>
    <w:r w:rsidR="005B3D86">
      <w:rPr>
        <w:color w:val="6B2876" w:themeColor="text1"/>
      </w:rPr>
      <w:t>–</w:t>
    </w:r>
    <w:r w:rsidR="008F3D19" w:rsidRPr="00605F5E">
      <w:rPr>
        <w:color w:val="6B2876" w:themeColor="text1"/>
      </w:rPr>
      <w:t xml:space="preserve"> Accommodation and Capital Costs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CEEE" w14:textId="4E38BEFB" w:rsidR="0056171F" w:rsidRPr="00605F5E" w:rsidRDefault="00EA7F2B" w:rsidP="00C53C6F">
    <w:pPr>
      <w:pStyle w:val="Header"/>
    </w:pPr>
    <w:r w:rsidRPr="00605F5E">
      <w:rPr>
        <w:noProof/>
      </w:rPr>
      <mc:AlternateContent>
        <mc:Choice Requires="wps">
          <w:drawing>
            <wp:anchor distT="0" distB="0" distL="0" distR="0" simplePos="0" relativeHeight="251658268" behindDoc="0" locked="0" layoutInCell="1" allowOverlap="1" wp14:anchorId="72099671" wp14:editId="74DD6A41">
              <wp:simplePos x="635" y="635"/>
              <wp:positionH relativeFrom="page">
                <wp:align>center</wp:align>
              </wp:positionH>
              <wp:positionV relativeFrom="page">
                <wp:align>top</wp:align>
              </wp:positionV>
              <wp:extent cx="1261745" cy="414020"/>
              <wp:effectExtent l="0" t="0" r="14605" b="5080"/>
              <wp:wrapNone/>
              <wp:docPr id="1335023228" name="Text Box 38"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782278C0" w14:textId="6EB48BB2" w:rsidR="00EA7F2B"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134F8B52">
            <v:shapetype id="_x0000_t202" coordsize="21600,21600" o:spt="202" path="m,l,21600r21600,l21600,xe" w14:anchorId="72099671">
              <v:stroke joinstyle="miter"/>
              <v:path gradientshapeok="t" o:connecttype="rect"/>
            </v:shapetype>
            <v:shape id="Text Box 38" style="position:absolute;left:0;text-align:left;margin-left:0;margin-top:0;width:99.35pt;height:32.6pt;z-index:251658269;visibility:visible;mso-wrap-style:none;mso-wrap-distance-left:0;mso-wrap-distance-top:0;mso-wrap-distance-right:0;mso-wrap-distance-bottom:0;mso-position-horizontal:center;mso-position-horizontal-relative:page;mso-position-vertical:top;mso-position-vertical-relative:page;v-text-anchor:top" alt="OFFICIAL:Sensitive"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">
              <v:textbox style="mso-fit-shape-to-text:t" inset="0,15pt,0,0">
                <w:txbxContent>
                  <w:p w:rsidRPr="00941FF0" w:rsidR="00EA7F2B" w:rsidP="00AE2100" w:rsidRDefault="000C44E8" w14:paraId="00CB8524" w14:textId="6EB48BB2">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Pr="00605F5E">
      <w:rPr>
        <w:noProof/>
      </w:rPr>
      <mc:AlternateContent>
        <mc:Choice Requires="wps">
          <w:drawing>
            <wp:anchor distT="0" distB="0" distL="114300" distR="114300" simplePos="0" relativeHeight="251658269" behindDoc="1" locked="0" layoutInCell="0" allowOverlap="1" wp14:anchorId="30CC0255" wp14:editId="2A12D219">
              <wp:simplePos x="0" y="0"/>
              <wp:positionH relativeFrom="margin">
                <wp:align>center</wp:align>
              </wp:positionH>
              <wp:positionV relativeFrom="margin">
                <wp:align>center</wp:align>
              </wp:positionV>
              <wp:extent cx="5786120" cy="2314575"/>
              <wp:effectExtent l="0" t="1571625" r="0" b="1266825"/>
              <wp:wrapNone/>
              <wp:docPr id="53969245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0ED740" w14:textId="77777777" w:rsidR="00EA7F2B" w:rsidRPr="00605F5E" w:rsidRDefault="00EA7F2B" w:rsidP="00EA7F2B">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14:paraId="0CB8437F" w14:textId="1030EF07" w:rsidR="00EA7F2B" w:rsidRPr="00605F5E" w:rsidRDefault="00EA7F2B"/>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6A231B97">
            <v:shape id="Text Box 43" style="position:absolute;left:0;text-align:left;margin-left:0;margin-top:0;width:455.6pt;height:182.25pt;rotation:-45;z-index:-25165821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3"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" w14:anchorId="30CC0255">
              <v:stroke joinstyle="round"/>
              <o:lock v:ext="edit" shapetype="t"/>
              <v:textbox style="mso-fit-shape-to-text:t">
                <w:txbxContent>
                  <w:p w:rsidRPr="00605F5E" w:rsidR="00EA7F2B" w:rsidP="00EA7F2B" w:rsidRDefault="00EA7F2B" w14:paraId="67265C1F"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rsidRPr="00605F5E" w:rsidR="00EA7F2B" w:rsidRDefault="00EA7F2B" w14:paraId="672A6659" w14:textId="1030EF07"/>
                </w:txbxContent>
              </v:textbox>
              <w10:wrap anchorx="margin" anchory="margin"/>
            </v:shape>
          </w:pict>
        </mc:Fallback>
      </mc:AlternateContent>
    </w:r>
    <w:r w:rsidRPr="00605F5E">
      <w:rPr>
        <w:noProof/>
      </w:rPr>
      <mc:AlternateContent>
        <mc:Choice Requires="wps">
          <w:drawing>
            <wp:anchor distT="0" distB="0" distL="114300" distR="114300" simplePos="0" relativeHeight="251658297" behindDoc="1" locked="0" layoutInCell="0" allowOverlap="1" wp14:anchorId="1D823B5E" wp14:editId="25DBE8BE">
              <wp:simplePos x="0" y="0"/>
              <wp:positionH relativeFrom="margin">
                <wp:align>center</wp:align>
              </wp:positionH>
              <wp:positionV relativeFrom="margin">
                <wp:align>center</wp:align>
              </wp:positionV>
              <wp:extent cx="5786120" cy="2314575"/>
              <wp:effectExtent l="0" t="1571625" r="0" b="1266825"/>
              <wp:wrapNone/>
              <wp:docPr id="48443273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FD826C" w14:textId="77777777" w:rsidR="00EA7F2B" w:rsidRPr="00605F5E" w:rsidRDefault="00EA7F2B" w:rsidP="00EA7F2B">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14:paraId="00AD6EEC" w14:textId="404EA946" w:rsidR="00EA7F2B" w:rsidRPr="00605F5E" w:rsidRDefault="00EA7F2B"/>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3F0DAE93">
            <v:shape id="Text Box 42" style="position:absolute;left:0;text-align:left;margin-left:0;margin-top:0;width:455.6pt;height:182.25pt;rotation:-45;z-index:-25165817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4"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" w14:anchorId="1D823B5E">
              <v:stroke joinstyle="round"/>
              <o:lock v:ext="edit" shapetype="t"/>
              <v:textbox style="mso-fit-shape-to-text:t">
                <w:txbxContent>
                  <w:p w:rsidRPr="00605F5E" w:rsidR="00EA7F2B" w:rsidP="00EA7F2B" w:rsidRDefault="00EA7F2B" w14:paraId="61B73029"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rsidRPr="00605F5E" w:rsidR="00EA7F2B" w:rsidRDefault="00EA7F2B" w14:paraId="0A37501D" w14:textId="404EA946"/>
                </w:txbxContent>
              </v:textbox>
              <w10:wrap anchorx="margin" anchory="margin"/>
            </v:shape>
          </w:pict>
        </mc:Fallback>
      </mc:AlternateContent>
    </w:r>
    <w:r w:rsidRPr="00605F5E">
      <w:rPr>
        <w:noProof/>
      </w:rPr>
      <mc:AlternateContent>
        <mc:Choice Requires="wps">
          <w:drawing>
            <wp:anchor distT="0" distB="0" distL="114300" distR="114300" simplePos="0" relativeHeight="251658298" behindDoc="1" locked="0" layoutInCell="0" allowOverlap="1" wp14:anchorId="282C3960" wp14:editId="34F46E23">
              <wp:simplePos x="0" y="0"/>
              <wp:positionH relativeFrom="margin">
                <wp:align>center</wp:align>
              </wp:positionH>
              <wp:positionV relativeFrom="margin">
                <wp:align>center</wp:align>
              </wp:positionV>
              <wp:extent cx="5786120" cy="2314575"/>
              <wp:effectExtent l="0" t="1571625" r="0" b="1266825"/>
              <wp:wrapNone/>
              <wp:docPr id="185347811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0BE88A" w14:textId="77777777" w:rsidR="00EA7F2B" w:rsidRPr="00605F5E" w:rsidRDefault="00EA7F2B" w:rsidP="00EA7F2B">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14:paraId="1ADFC2CB" w14:textId="24C0B215" w:rsidR="00EA7F2B" w:rsidRPr="00605F5E" w:rsidRDefault="00EA7F2B"/>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0469FF22">
            <v:shape id="Text Box 41" style="position:absolute;left:0;text-align:left;margin-left:0;margin-top:0;width:455.6pt;height:182.25pt;rotation:-45;z-index:-25165817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5"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J+el1L5AQAAzAMAAA4AAAAAAAAAAAAAAAAALgIA&#10;AGRycy9lMm9Eb2MueG1sUEsBAi0AFAAGAAgAAAAhANzoStHcAAAABQEAAA8AAAAAAAAAAAAAAAAA&#10;UwQAAGRycy9kb3ducmV2LnhtbFBLBQYAAAAABAAEAPMAAABcBQAAAAA=&#10;" w14:anchorId="282C3960">
              <v:stroke joinstyle="round"/>
              <o:lock v:ext="edit" shapetype="t"/>
              <v:textbox style="mso-fit-shape-to-text:t">
                <w:txbxContent>
                  <w:p w:rsidRPr="00605F5E" w:rsidR="00EA7F2B" w:rsidP="00EA7F2B" w:rsidRDefault="00EA7F2B" w14:paraId="6447B8C6"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rsidRPr="00605F5E" w:rsidR="00EA7F2B" w:rsidRDefault="00EA7F2B" w14:paraId="5DAB6C7B" w14:textId="24C0B215"/>
                </w:txbxContent>
              </v:textbox>
              <w10:wrap anchorx="margin" anchory="margin"/>
            </v:shape>
          </w:pict>
        </mc:Fallback>
      </mc:AlternateContent>
    </w:r>
    <w:r w:rsidRPr="00605F5E">
      <w:rPr>
        <w:noProof/>
      </w:rPr>
      <mc:AlternateContent>
        <mc:Choice Requires="wps">
          <w:drawing>
            <wp:anchor distT="0" distB="0" distL="114300" distR="114300" simplePos="0" relativeHeight="251658299" behindDoc="1" locked="0" layoutInCell="0" allowOverlap="1" wp14:anchorId="43A1E281" wp14:editId="6C1BB03D">
              <wp:simplePos x="0" y="0"/>
              <wp:positionH relativeFrom="margin">
                <wp:align>center</wp:align>
              </wp:positionH>
              <wp:positionV relativeFrom="margin">
                <wp:align>center</wp:align>
              </wp:positionV>
              <wp:extent cx="5786120" cy="2314575"/>
              <wp:effectExtent l="0" t="1571625" r="0" b="1266825"/>
              <wp:wrapNone/>
              <wp:docPr id="19673736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DB6D85C" w14:textId="77777777" w:rsidR="00EA7F2B" w:rsidRPr="00605F5E" w:rsidRDefault="00EA7F2B" w:rsidP="00EA7F2B">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14:paraId="2CDF51E6" w14:textId="0F7C8654" w:rsidR="00EA7F2B" w:rsidRPr="00605F5E" w:rsidRDefault="00EA7F2B"/>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708D9231">
            <v:shape id="Text Box 40" style="position:absolute;left:0;text-align:left;margin-left:0;margin-top:0;width:455.6pt;height:182.25pt;rotation:-45;z-index:-25165817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" w14:anchorId="43A1E281">
              <v:stroke joinstyle="round"/>
              <o:lock v:ext="edit" shapetype="t"/>
              <v:textbox style="mso-fit-shape-to-text:t">
                <w:txbxContent>
                  <w:p w:rsidRPr="00605F5E" w:rsidR="00EA7F2B" w:rsidP="00EA7F2B" w:rsidRDefault="00EA7F2B" w14:paraId="192934F9"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p w:rsidRPr="00605F5E" w:rsidR="00EA7F2B" w:rsidRDefault="00EA7F2B" w14:paraId="02EB378F" w14:textId="0F7C8654"/>
                </w:txbxContent>
              </v:textbox>
              <w10:wrap anchorx="margin" anchory="margin"/>
            </v:shape>
          </w:pict>
        </mc:Fallback>
      </mc:AlternateContent>
    </w:r>
  </w:p>
  <w:p w14:paraId="1FEE216F" w14:textId="77777777" w:rsidR="0056171F" w:rsidRPr="00605F5E" w:rsidRDefault="0056171F" w:rsidP="00C53C6F"/>
  <w:p w14:paraId="0D854FCF" w14:textId="77777777" w:rsidR="0056171F" w:rsidRPr="00605F5E" w:rsidRDefault="0056171F" w:rsidP="00C53C6F"/>
  <w:p w14:paraId="4E5364D2" w14:textId="77777777" w:rsidR="0056171F" w:rsidRPr="00605F5E" w:rsidRDefault="0056171F" w:rsidP="00C53C6F"/>
  <w:p w14:paraId="704F995A" w14:textId="77777777" w:rsidR="0056171F" w:rsidRPr="00605F5E" w:rsidRDefault="0056171F" w:rsidP="00C53C6F"/>
  <w:p w14:paraId="38BAF7C0" w14:textId="77777777" w:rsidR="0056171F" w:rsidRPr="00605F5E" w:rsidRDefault="0056171F" w:rsidP="00C53C6F"/>
  <w:p w14:paraId="77BF4382" w14:textId="77777777" w:rsidR="0056171F" w:rsidRPr="00605F5E" w:rsidRDefault="0056171F" w:rsidP="00C53C6F"/>
  <w:p w14:paraId="7F8DCC5B" w14:textId="77777777" w:rsidR="0056171F" w:rsidRPr="00605F5E" w:rsidRDefault="0056171F" w:rsidP="00C53C6F"/>
  <w:p w14:paraId="7DE5C241" w14:textId="77777777" w:rsidR="0056171F" w:rsidRPr="00605F5E" w:rsidRDefault="0056171F" w:rsidP="00C53C6F"/>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C9B0E" w14:textId="617C2F85" w:rsidR="007A0DA3" w:rsidRPr="00605F5E" w:rsidRDefault="007A0DA3" w:rsidP="0084117C">
    <w:pPr>
      <w:pStyle w:val="Header"/>
      <w:pBdr>
        <w:bottom w:val="single" w:sz="4" w:space="1" w:color="auto"/>
      </w:pBdr>
      <w:ind w:right="66"/>
      <w:rPr>
        <w:color w:val="7030A0"/>
      </w:rPr>
    </w:pPr>
    <w:r w:rsidRPr="00605F5E">
      <w:rPr>
        <w:color w:val="6B2876" w:themeColor="text1"/>
      </w:rPr>
      <w:t xml:space="preserve">Schedule </w:t>
    </w:r>
    <w:r w:rsidR="00EA7F2B" w:rsidRPr="00605F5E">
      <w:rPr>
        <w:noProof/>
        <w:color w:val="7030A0"/>
      </w:rPr>
      <mc:AlternateContent>
        <mc:Choice Requires="wps">
          <w:drawing>
            <wp:anchor distT="0" distB="0" distL="114300" distR="114300" simplePos="0" relativeHeight="251658300" behindDoc="1" locked="0" layoutInCell="0" allowOverlap="1" wp14:anchorId="6D422D88" wp14:editId="1ED9A63B">
              <wp:simplePos x="0" y="0"/>
              <wp:positionH relativeFrom="margin">
                <wp:align>center</wp:align>
              </wp:positionH>
              <wp:positionV relativeFrom="margin">
                <wp:align>center</wp:align>
              </wp:positionV>
              <wp:extent cx="5786120" cy="2314575"/>
              <wp:effectExtent l="0" t="1569720" r="0" b="1268730"/>
              <wp:wrapNone/>
              <wp:docPr id="806694890"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A07E44" w14:textId="77777777" w:rsidR="00EA7F2B" w:rsidRPr="00605F5E" w:rsidRDefault="00EA7F2B" w:rsidP="007A0DA3">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19F64AD8">
            <v:shapetype id="_x0000_t202" coordsize="21600,21600" o:spt="202" path="m,l,21600r21600,l21600,xe" w14:anchorId="6D422D88">
              <v:stroke joinstyle="miter"/>
              <v:path gradientshapeok="t" o:connecttype="rect"/>
            </v:shapetype>
            <v:shape id="Text Box 155" style="position:absolute;left:0;text-align:left;margin-left:0;margin-top:0;width:455.6pt;height:182.25pt;rotation:-45;z-index:-2516581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">
              <v:stroke joinstyle="round"/>
              <o:lock v:ext="edit" shapetype="t"/>
              <v:textbox style="mso-fit-shape-to-text:t">
                <w:txbxContent>
                  <w:p w:rsidRPr="00605F5E" w:rsidR="00EA7F2B" w:rsidP="007A0DA3" w:rsidRDefault="00EA7F2B" w14:paraId="7702C664"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color w:val="6B2876" w:themeColor="text1"/>
      </w:rPr>
      <w:t>3 – Nursing and other labour supports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0AA1F" w14:textId="6E765F73" w:rsidR="00061808" w:rsidRPr="00605F5E" w:rsidRDefault="00EA7F2B">
    <w:pPr>
      <w:pStyle w:val="Header"/>
    </w:pPr>
    <w:r w:rsidRPr="00605F5E">
      <w:rPr>
        <w:noProof/>
      </w:rPr>
      <w:drawing>
        <wp:anchor distT="0" distB="0" distL="114300" distR="114300" simplePos="0" relativeHeight="251658301" behindDoc="1" locked="0" layoutInCell="1" allowOverlap="1" wp14:anchorId="1ECAE799" wp14:editId="69239AF7">
          <wp:simplePos x="0" y="0"/>
          <wp:positionH relativeFrom="column">
            <wp:posOffset>-905435</wp:posOffset>
          </wp:positionH>
          <wp:positionV relativeFrom="page">
            <wp:posOffset>8965</wp:posOffset>
          </wp:positionV>
          <wp:extent cx="10684596" cy="7559256"/>
          <wp:effectExtent l="0" t="0" r="0" b="0"/>
          <wp:wrapNone/>
          <wp:docPr id="2056142734" name="Picture 20561427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8FE3" w14:textId="141AF0A6" w:rsidR="004B0A80" w:rsidRPr="00605F5E" w:rsidRDefault="00AE2100">
    <w:pPr>
      <w:pStyle w:val="Header"/>
    </w:pPr>
    <w:r w:rsidRPr="00605F5E">
      <w:rPr>
        <w:noProof/>
      </w:rPr>
      <mc:AlternateContent>
        <mc:Choice Requires="wps">
          <w:drawing>
            <wp:anchor distT="0" distB="0" distL="0" distR="0" simplePos="0" relativeHeight="251658302" behindDoc="0" locked="0" layoutInCell="1" allowOverlap="1" wp14:anchorId="41CB36B4" wp14:editId="29BA402D">
              <wp:simplePos x="635" y="635"/>
              <wp:positionH relativeFrom="page">
                <wp:align>center</wp:align>
              </wp:positionH>
              <wp:positionV relativeFrom="page">
                <wp:align>top</wp:align>
              </wp:positionV>
              <wp:extent cx="1261745" cy="414020"/>
              <wp:effectExtent l="0" t="0" r="14605" b="5080"/>
              <wp:wrapNone/>
              <wp:docPr id="1792384727" name="Text Box 38"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2788B54D" w14:textId="7BEC8A9F"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18C39C4D">
            <v:shapetype id="_x0000_t202" coordsize="21600,21600" o:spt="202" path="m,l,21600r21600,l21600,xe" w14:anchorId="41CB36B4">
              <v:stroke joinstyle="miter"/>
              <v:path gradientshapeok="t" o:connecttype="rect"/>
            </v:shapetype>
            <v:shape id="_x0000_s1038" style="position:absolute;left:0;text-align:left;margin-left:0;margin-top:0;width:99.35pt;height:32.6pt;z-index:251658306;visibility:visible;mso-wrap-style:none;mso-wrap-distance-left:0;mso-wrap-distance-top:0;mso-wrap-distance-right:0;mso-wrap-distance-bottom:0;mso-position-horizontal:center;mso-position-horizontal-relative:page;mso-position-vertical:top;mso-position-vertical-relative:page;v-text-anchor:top" alt="OFFICIAL:Sensitiv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">
              <v:textbox style="mso-fit-shape-to-text:t" inset="0,15pt,0,0">
                <w:txbxContent>
                  <w:p w:rsidRPr="00941FF0" w:rsidR="00AE2100" w:rsidP="00AE2100" w:rsidRDefault="000C44E8" w14:paraId="0BF94412" w14:textId="7BEC8A9F">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00D671C7">
      <w:pict w14:anchorId="1EB977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87" type="#_x0000_t136" style="position:absolute;left:0;text-align:left;margin-left:0;margin-top:0;width:455.6pt;height:182.25pt;rotation:315;z-index:-25165818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5779CEC5">
        <v:shape id="_x0000_s1582" type="#_x0000_t136" style="position:absolute;left:0;text-align:left;margin-left:0;margin-top:0;width:455.6pt;height:182.25pt;rotation:315;z-index:-25165818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76FE3733">
        <v:shape id="_x0000_s1583" type="#_x0000_t136" style="position:absolute;left:0;text-align:left;margin-left:0;margin-top:0;width:455.6pt;height:182.25pt;rotation:315;z-index:-25165818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1198A55A">
        <v:shape id="_x0000_s1584" type="#_x0000_t136" style="position:absolute;left:0;text-align:left;margin-left:0;margin-top:0;width:455.6pt;height:182.25pt;rotation:315;z-index:-25165818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280C310F">
        <v:shape id="_x0000_s1585" type="#_x0000_t136" style="position:absolute;left:0;text-align:left;margin-left:0;margin-top:0;width:455.6pt;height:182.25pt;rotation:315;z-index:-25165818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7B57" w14:textId="65C10372" w:rsidR="004B0A80" w:rsidRPr="00605F5E" w:rsidRDefault="00737E69" w:rsidP="0084117C">
    <w:pPr>
      <w:pStyle w:val="Header"/>
      <w:pBdr>
        <w:bottom w:val="single" w:sz="4" w:space="1" w:color="auto"/>
      </w:pBdr>
      <w:ind w:right="66"/>
      <w:rPr>
        <w:color w:val="7030A0"/>
      </w:rPr>
    </w:pPr>
    <w:r>
      <w:rPr>
        <w:color w:val="6B2876" w:themeColor="text1"/>
      </w:rPr>
      <w:t>Appendix</w:t>
    </w:r>
    <w:r w:rsidR="007A0DA3" w:rsidRPr="00605F5E">
      <w:rPr>
        <w:color w:val="6B2876" w:themeColor="text1"/>
      </w:rPr>
      <w:t xml:space="preserve"> 3 – Nursing and other labour supports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5BA9" w14:textId="78C1D9B3" w:rsidR="004B0A80" w:rsidRPr="00605F5E" w:rsidRDefault="00D671C7">
    <w:pPr>
      <w:pStyle w:val="Header"/>
    </w:pPr>
    <w:r>
      <w:pict w14:anchorId="118F21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88" type="#_x0000_t136" style="position:absolute;left:0;text-align:left;margin-left:0;margin-top:0;width:455.6pt;height:182.25pt;rotation:315;z-index:-25165818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55592E" w:rsidRPr="00605F5E">
      <w:rPr>
        <w:noProof/>
      </w:rPr>
      <w:drawing>
        <wp:anchor distT="0" distB="0" distL="114300" distR="114300" simplePos="0" relativeHeight="251658303" behindDoc="1" locked="0" layoutInCell="1" allowOverlap="1" wp14:anchorId="480CF405" wp14:editId="33FA3052">
          <wp:simplePos x="0" y="0"/>
          <wp:positionH relativeFrom="column">
            <wp:posOffset>-905435</wp:posOffset>
          </wp:positionH>
          <wp:positionV relativeFrom="page">
            <wp:posOffset>8965</wp:posOffset>
          </wp:positionV>
          <wp:extent cx="10684596" cy="7559256"/>
          <wp:effectExtent l="0" t="0" r="0" b="0"/>
          <wp:wrapNone/>
          <wp:docPr id="780640743" name="Picture 7806407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D5AB" w14:textId="1907D8D0" w:rsidR="00B9168A" w:rsidRPr="00605F5E" w:rsidRDefault="00254CEE" w:rsidP="0084117C">
    <w:pPr>
      <w:pStyle w:val="Header"/>
      <w:pBdr>
        <w:bottom w:val="single" w:sz="4" w:space="1" w:color="auto"/>
      </w:pBdr>
      <w:ind w:right="66"/>
      <w:rPr>
        <w:color w:val="7030A0"/>
      </w:rPr>
    </w:pPr>
    <w:r>
      <w:rPr>
        <w:color w:val="6B2876" w:themeColor="text1"/>
      </w:rPr>
      <w:t>Appendix</w:t>
    </w:r>
    <w:r w:rsidR="00CA1E41" w:rsidRPr="00605F5E">
      <w:rPr>
        <w:color w:val="6B2876" w:themeColor="text1"/>
      </w:rPr>
      <w:t xml:space="preserve"> </w:t>
    </w:r>
    <w:r w:rsidR="00AB1353" w:rsidRPr="00605F5E">
      <w:rPr>
        <w:color w:val="6B2876" w:themeColor="text1"/>
      </w:rPr>
      <w:t>4</w:t>
    </w:r>
    <w:r w:rsidR="00CA1E41" w:rsidRPr="00605F5E">
      <w:rPr>
        <w:color w:val="6B2876" w:themeColor="text1"/>
      </w:rPr>
      <w:t xml:space="preserve"> – </w:t>
    </w:r>
    <w:r w:rsidR="00AB1353" w:rsidRPr="00605F5E">
      <w:rPr>
        <w:color w:val="6B2876" w:themeColor="text1"/>
      </w:rPr>
      <w:t>Therapy and Professional Supports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735D" w14:textId="0D995336" w:rsidR="005128C7" w:rsidRPr="00605F5E" w:rsidRDefault="00AF508F">
    <w:pPr>
      <w:pStyle w:val="Header"/>
    </w:pPr>
    <w:r w:rsidRPr="00605F5E">
      <w:rPr>
        <w:noProof/>
      </w:rPr>
      <w:drawing>
        <wp:anchor distT="0" distB="0" distL="114300" distR="114300" simplePos="0" relativeHeight="251658266" behindDoc="1" locked="0" layoutInCell="1" allowOverlap="1" wp14:anchorId="79741344" wp14:editId="3A555B6D">
          <wp:simplePos x="0" y="0"/>
          <wp:positionH relativeFrom="page">
            <wp:align>right</wp:align>
          </wp:positionH>
          <wp:positionV relativeFrom="page">
            <wp:posOffset>7620</wp:posOffset>
          </wp:positionV>
          <wp:extent cx="10684596" cy="7559256"/>
          <wp:effectExtent l="0" t="0" r="2540" b="3810"/>
          <wp:wrapNone/>
          <wp:docPr id="1417424710" name="Picture 14174247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88207" w14:textId="09A9AED3" w:rsidR="0056171F" w:rsidRPr="00605F5E" w:rsidRDefault="00AE2100" w:rsidP="00C53C6F">
    <w:pPr>
      <w:pStyle w:val="Header"/>
    </w:pPr>
    <w:r w:rsidRPr="00605F5E">
      <w:rPr>
        <w:noProof/>
      </w:rPr>
      <mc:AlternateContent>
        <mc:Choice Requires="wps">
          <w:drawing>
            <wp:anchor distT="0" distB="0" distL="0" distR="0" simplePos="0" relativeHeight="251658248" behindDoc="0" locked="0" layoutInCell="1" allowOverlap="1" wp14:anchorId="30F15A3B" wp14:editId="5528F763">
              <wp:simplePos x="635" y="635"/>
              <wp:positionH relativeFrom="page">
                <wp:align>center</wp:align>
              </wp:positionH>
              <wp:positionV relativeFrom="page">
                <wp:align>top</wp:align>
              </wp:positionV>
              <wp:extent cx="1261745" cy="414020"/>
              <wp:effectExtent l="0" t="0" r="14605" b="5080"/>
              <wp:wrapNone/>
              <wp:docPr id="992794710" name="Text Box 44"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0D7E72A7" w14:textId="184FBDEF"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402326B7">
            <v:shapetype id="_x0000_t202" coordsize="21600,21600" o:spt="202" path="m,l,21600r21600,l21600,xe" w14:anchorId="30F15A3B">
              <v:stroke joinstyle="miter"/>
              <v:path gradientshapeok="t" o:connecttype="rect"/>
            </v:shapetype>
            <v:shape id="Text Box 44" style="position:absolute;left:0;text-align:left;margin-left:0;margin-top:0;width:99.35pt;height:32.6pt;z-index:251658248;visibility:visible;mso-wrap-style:none;mso-wrap-distance-left:0;mso-wrap-distance-top:0;mso-wrap-distance-right:0;mso-wrap-distance-bottom:0;mso-position-horizontal:center;mso-position-horizontal-relative:page;mso-position-vertical:top;mso-position-vertical-relative:page;v-text-anchor:top" alt="OFFICIAL:Sensitive"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">
              <v:textbox style="mso-fit-shape-to-text:t" inset="0,15pt,0,0">
                <w:txbxContent>
                  <w:p w:rsidRPr="00941FF0" w:rsidR="00AE2100" w:rsidP="00AE2100" w:rsidRDefault="000C44E8" w14:paraId="4AB80159" w14:textId="184FBDEF">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00D671C7">
      <w:pict w14:anchorId="5CFE05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55" type="#_x0000_t136" style="position:absolute;left:0;text-align:left;margin-left:0;margin-top:0;width:455.6pt;height:182.25pt;rotation:315;z-index:-2516581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1816DCF0">
        <v:shape id="_x0000_s1556" type="#_x0000_t136" style="position:absolute;left:0;text-align:left;margin-left:0;margin-top:0;width:455.6pt;height:182.25pt;rotation:315;z-index:-25165819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4026ADE4">
        <v:shape id="_x0000_s1557" type="#_x0000_t136" style="position:absolute;left:0;text-align:left;margin-left:0;margin-top:0;width:455.6pt;height:182.25pt;rotation:315;z-index:-25165819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26E9E157">
        <v:shape id="_x0000_s1558" type="#_x0000_t136" style="position:absolute;left:0;text-align:left;margin-left:0;margin-top:0;width:455.6pt;height:182.25pt;rotation:315;z-index:-25165819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75769474">
        <v:shape id="_x0000_s1559" type="#_x0000_t136" style="position:absolute;left:0;text-align:left;margin-left:0;margin-top:0;width:455.6pt;height:182.25pt;rotation:315;z-index:-2516581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671C7">
      <w:pict w14:anchorId="612A1BC7">
        <v:shape id="_x0000_s1560" type="#_x0000_t136" style="position:absolute;left:0;text-align:left;margin-left:0;margin-top:0;width:455.6pt;height:182.25pt;rotation:315;z-index:-251658191;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55210D20" w14:textId="77777777" w:rsidR="0056171F" w:rsidRPr="00605F5E" w:rsidRDefault="0056171F" w:rsidP="00C53C6F"/>
  <w:p w14:paraId="70016282" w14:textId="77777777" w:rsidR="0056171F" w:rsidRPr="00605F5E" w:rsidRDefault="0056171F" w:rsidP="00C53C6F"/>
  <w:p w14:paraId="002D05EC" w14:textId="77777777" w:rsidR="0056171F" w:rsidRPr="00605F5E" w:rsidRDefault="0056171F" w:rsidP="00C53C6F"/>
  <w:p w14:paraId="5A48E967" w14:textId="77777777" w:rsidR="0056171F" w:rsidRPr="00605F5E" w:rsidRDefault="0056171F" w:rsidP="00C53C6F"/>
  <w:p w14:paraId="3A2EF6E0" w14:textId="77777777" w:rsidR="0056171F" w:rsidRPr="00605F5E" w:rsidRDefault="0056171F" w:rsidP="00C53C6F"/>
  <w:p w14:paraId="36C1CB2A" w14:textId="77777777" w:rsidR="0056171F" w:rsidRPr="00605F5E" w:rsidRDefault="0056171F" w:rsidP="00C53C6F"/>
  <w:p w14:paraId="439BD14A" w14:textId="77777777" w:rsidR="0056171F" w:rsidRPr="00605F5E" w:rsidRDefault="0056171F" w:rsidP="00C53C6F"/>
  <w:p w14:paraId="4BB8E537" w14:textId="77777777" w:rsidR="0056171F" w:rsidRPr="00605F5E" w:rsidRDefault="0056171F" w:rsidP="00C53C6F"/>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3BAA" w14:textId="4DA4788B" w:rsidR="0056171F" w:rsidRPr="00605F5E" w:rsidRDefault="00AE2100" w:rsidP="001D10E5">
    <w:pPr>
      <w:pStyle w:val="Header"/>
      <w:pBdr>
        <w:bottom w:val="single" w:sz="4" w:space="1" w:color="auto"/>
      </w:pBdr>
    </w:pPr>
    <w:r w:rsidRPr="00605F5E">
      <w:rPr>
        <w:noProof/>
      </w:rPr>
      <mc:AlternateContent>
        <mc:Choice Requires="wps">
          <w:drawing>
            <wp:anchor distT="0" distB="0" distL="0" distR="0" simplePos="0" relativeHeight="251658249" behindDoc="0" locked="0" layoutInCell="1" allowOverlap="1" wp14:anchorId="63BDA870" wp14:editId="67769F79">
              <wp:simplePos x="635" y="635"/>
              <wp:positionH relativeFrom="page">
                <wp:align>center</wp:align>
              </wp:positionH>
              <wp:positionV relativeFrom="page">
                <wp:align>top</wp:align>
              </wp:positionV>
              <wp:extent cx="1261745" cy="414020"/>
              <wp:effectExtent l="0" t="0" r="14605" b="5080"/>
              <wp:wrapNone/>
              <wp:docPr id="1141677688" name="Text Box 45"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0053A9CA" w14:textId="68017614" w:rsidR="00AE2100"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25F0AC0B">
            <v:shapetype id="_x0000_t202" coordsize="21600,21600" o:spt="202" path="m,l,21600r21600,l21600,xe" w14:anchorId="63BDA870">
              <v:stroke joinstyle="miter"/>
              <v:path gradientshapeok="t" o:connecttype="rect"/>
            </v:shapetype>
            <v:shape id="Text Box 45" style="position:absolute;left:0;text-align:left;margin-left:0;margin-top:0;width:99.35pt;height:32.6pt;z-index:251658249;visibility:visible;mso-wrap-style:none;mso-wrap-distance-left:0;mso-wrap-distance-top:0;mso-wrap-distance-right:0;mso-wrap-distance-bottom:0;mso-position-horizontal:center;mso-position-horizontal-relative:page;mso-position-vertical:top;mso-position-vertical-relative:page;v-text-anchor:top" alt="OFFICIAL:Sensitive"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">
              <v:textbox style="mso-fit-shape-to-text:t" inset="0,15pt,0,0">
                <w:txbxContent>
                  <w:p w:rsidRPr="00941FF0" w:rsidR="00AE2100" w:rsidP="00AE2100" w:rsidRDefault="000C44E8" w14:paraId="6ED7EBD3" w14:textId="68017614">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00D671C7">
      <w:pict w14:anchorId="6FDF85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62" type="#_x0000_t136" style="position:absolute;left:0;text-align:left;margin-left:0;margin-top:0;width:455.6pt;height:182.25pt;rotation:315;z-index:-25165819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56171F" w:rsidRPr="00605F5E">
      <w:rPr>
        <w:color w:val="6B2876" w:themeColor="text1"/>
      </w:rPr>
      <w:t>Schedule N+5 – Isolated Towns Type 1</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323E" w14:textId="720374ED" w:rsidR="00943AC1" w:rsidRPr="00605F5E" w:rsidRDefault="00943AC1">
    <w:pPr>
      <w:pStyle w:val="Header"/>
    </w:pPr>
    <w:r w:rsidRPr="00605F5E">
      <w:tab/>
    </w:r>
    <w:r w:rsidRPr="00605F5E">
      <w:tab/>
    </w:r>
    <w:r w:rsidRPr="00605F5E">
      <w:rPr>
        <w:noProof/>
      </w:rPr>
      <w:drawing>
        <wp:anchor distT="0" distB="0" distL="114300" distR="114300" simplePos="0" relativeHeight="251658250" behindDoc="1" locked="0" layoutInCell="1" allowOverlap="1" wp14:anchorId="516EA0E7" wp14:editId="1C1F9F67">
          <wp:simplePos x="0" y="0"/>
          <wp:positionH relativeFrom="column">
            <wp:posOffset>-905435</wp:posOffset>
          </wp:positionH>
          <wp:positionV relativeFrom="page">
            <wp:posOffset>8965</wp:posOffset>
          </wp:positionV>
          <wp:extent cx="10684596" cy="7559256"/>
          <wp:effectExtent l="0" t="0" r="0" b="0"/>
          <wp:wrapNone/>
          <wp:docPr id="898439799" name="Picture 8984397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p w14:paraId="538D618B" w14:textId="77777777" w:rsidR="00943AC1" w:rsidRPr="00605F5E" w:rsidRDefault="00943AC1" w:rsidP="00C02A96">
    <w:pPr>
      <w:pStyle w:val="Header"/>
      <w:tabs>
        <w:tab w:val="left" w:pos="5480"/>
      </w:tabs>
      <w:spacing w:after="1400"/>
      <w:jc w:val="left"/>
    </w:pPr>
    <w:r w:rsidRPr="00605F5E">
      <w:tab/>
    </w:r>
  </w:p>
  <w:p w14:paraId="71E3F659" w14:textId="77777777" w:rsidR="00F36025" w:rsidRPr="00605F5E" w:rsidRDefault="00F3602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D094B" w14:textId="7A6378D4" w:rsidR="00626FCD" w:rsidRPr="00605F5E" w:rsidRDefault="00626FCD">
    <w:pPr>
      <w:pStyle w:val="Header"/>
    </w:pPr>
    <w:r w:rsidRPr="00605F5E">
      <w:rPr>
        <w:noProof/>
      </w:rPr>
      <mc:AlternateContent>
        <mc:Choice Requires="wps">
          <w:drawing>
            <wp:anchor distT="0" distB="0" distL="114300" distR="114300" simplePos="0" relativeHeight="251658251" behindDoc="1" locked="0" layoutInCell="0" allowOverlap="1" wp14:anchorId="78F1AFDC" wp14:editId="37275137">
              <wp:simplePos x="0" y="0"/>
              <wp:positionH relativeFrom="margin">
                <wp:align>center</wp:align>
              </wp:positionH>
              <wp:positionV relativeFrom="margin">
                <wp:align>center</wp:align>
              </wp:positionV>
              <wp:extent cx="5876925" cy="2350770"/>
              <wp:effectExtent l="0" t="1590675" r="0" b="1287780"/>
              <wp:wrapNone/>
              <wp:docPr id="208334254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47E8BB"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231EE5ED">
            <v:shapetype id="_x0000_t202" coordsize="21600,21600" o:spt="202" path="m,l,21600r21600,l21600,xe" w14:anchorId="78F1AFDC">
              <v:stroke joinstyle="miter"/>
              <v:path gradientshapeok="t" o:connecttype="rect"/>
            </v:shapetype>
            <v:shape id="Text Box 151" style="position:absolute;left:0;text-align:left;margin-left:0;margin-top:0;width:462.75pt;height:185.1pt;rotation:-45;z-index:-25165822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1"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yJFDhvkBAADNAwAADgAAAAAAAAAAAAAAAAAuAgAA&#10;ZHJzL2Uyb0RvYy54bWxQSwECLQAUAAYACAAAACEAyr+FXdsAAAAFAQAADwAAAAAAAAAAAAAAAABT&#10;BAAAZHJzL2Rvd25yZXYueG1sUEsFBgAAAAAEAAQA8wAAAFsFAAAAAA==&#10;">
              <v:stroke joinstyle="round"/>
              <o:lock v:ext="edit" shapetype="t"/>
              <v:textbox style="mso-fit-shape-to-text:t">
                <w:txbxContent>
                  <w:p w:rsidRPr="00605F5E" w:rsidR="00626FCD" w:rsidP="00626FCD" w:rsidRDefault="00626FCD" w14:paraId="3E2D2EC3"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2" behindDoc="1" locked="0" layoutInCell="0" allowOverlap="1" wp14:anchorId="6AF48B59" wp14:editId="2EC1B20A">
              <wp:simplePos x="0" y="0"/>
              <wp:positionH relativeFrom="margin">
                <wp:align>center</wp:align>
              </wp:positionH>
              <wp:positionV relativeFrom="margin">
                <wp:align>center</wp:align>
              </wp:positionV>
              <wp:extent cx="5876925" cy="2350770"/>
              <wp:effectExtent l="0" t="1590675" r="0" b="1287780"/>
              <wp:wrapNone/>
              <wp:docPr id="83974231"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AC797C"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1CB109AB">
            <v:shape id="Text Box 150" style="position:absolute;left:0;text-align:left;margin-left:0;margin-top:0;width:462.75pt;height:185.1pt;rotation:-45;z-index:-2516582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2"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dHQAZvkBAADNAwAADgAAAAAAAAAAAAAAAAAuAgAA&#10;ZHJzL2Uyb0RvYy54bWxQSwECLQAUAAYACAAAACEAyr+FXdsAAAAFAQAADwAAAAAAAAAAAAAAAABT&#10;BAAAZHJzL2Rvd25yZXYueG1sUEsFBgAAAAAEAAQA8wAAAFsFAAAAAA==&#10;" w14:anchorId="6AF48B59">
              <v:stroke joinstyle="round"/>
              <o:lock v:ext="edit" shapetype="t"/>
              <v:textbox style="mso-fit-shape-to-text:t">
                <w:txbxContent>
                  <w:p w:rsidRPr="00605F5E" w:rsidR="00626FCD" w:rsidP="00626FCD" w:rsidRDefault="00626FCD" w14:paraId="3C56967C"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3" behindDoc="1" locked="0" layoutInCell="0" allowOverlap="1" wp14:anchorId="4292BC0F" wp14:editId="1CFE581A">
              <wp:simplePos x="0" y="0"/>
              <wp:positionH relativeFrom="margin">
                <wp:align>center</wp:align>
              </wp:positionH>
              <wp:positionV relativeFrom="margin">
                <wp:align>center</wp:align>
              </wp:positionV>
              <wp:extent cx="5876925" cy="2350770"/>
              <wp:effectExtent l="0" t="1590675" r="0" b="1287780"/>
              <wp:wrapNone/>
              <wp:docPr id="978013952"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52A55C"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7FA03FB9">
            <v:shape id="Text Box 149" style="position:absolute;left:0;text-align:left;margin-left:0;margin-top:0;width:462.75pt;height:185.1pt;rotation:-45;z-index:-25165822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3"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4CjBOfkBAADNAwAADgAAAAAAAAAAAAAAAAAuAgAA&#10;ZHJzL2Uyb0RvYy54bWxQSwECLQAUAAYACAAAACEAyr+FXdsAAAAFAQAADwAAAAAAAAAAAAAAAABT&#10;BAAAZHJzL2Rvd25yZXYueG1sUEsFBgAAAAAEAAQA8wAAAFsFAAAAAA==&#10;" w14:anchorId="4292BC0F">
              <v:stroke joinstyle="round"/>
              <o:lock v:ext="edit" shapetype="t"/>
              <v:textbox style="mso-fit-shape-to-text:t">
                <w:txbxContent>
                  <w:p w:rsidRPr="00605F5E" w:rsidR="00626FCD" w:rsidP="00626FCD" w:rsidRDefault="00626FCD" w14:paraId="0E10ABFF"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4" behindDoc="1" locked="0" layoutInCell="0" allowOverlap="1" wp14:anchorId="1245667D" wp14:editId="1E82126E">
              <wp:simplePos x="0" y="0"/>
              <wp:positionH relativeFrom="margin">
                <wp:align>center</wp:align>
              </wp:positionH>
              <wp:positionV relativeFrom="margin">
                <wp:align>center</wp:align>
              </wp:positionV>
              <wp:extent cx="5876925" cy="2350770"/>
              <wp:effectExtent l="0" t="1590675" r="0" b="1287780"/>
              <wp:wrapNone/>
              <wp:docPr id="35965890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00054F"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6ED1A7CE">
            <v:shape id="Text Box 148" style="position:absolute;left:0;text-align:left;margin-left:0;margin-top:0;width:462.75pt;height:185.1pt;rotation:-45;z-index:-25165822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4"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" w14:anchorId="1245667D">
              <v:stroke joinstyle="round"/>
              <o:lock v:ext="edit" shapetype="t"/>
              <v:textbox style="mso-fit-shape-to-text:t">
                <w:txbxContent>
                  <w:p w:rsidRPr="00605F5E" w:rsidR="00626FCD" w:rsidP="00626FCD" w:rsidRDefault="00626FCD" w14:paraId="11E9DFE9"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5" behindDoc="1" locked="0" layoutInCell="0" allowOverlap="1" wp14:anchorId="0B79977D" wp14:editId="25506889">
              <wp:simplePos x="0" y="0"/>
              <wp:positionH relativeFrom="margin">
                <wp:align>center</wp:align>
              </wp:positionH>
              <wp:positionV relativeFrom="margin">
                <wp:align>center</wp:align>
              </wp:positionV>
              <wp:extent cx="5876925" cy="2350770"/>
              <wp:effectExtent l="0" t="1590675" r="0" b="1287780"/>
              <wp:wrapNone/>
              <wp:docPr id="73574720"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992512"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2254FF62">
            <v:shape id="Text Box 147" style="position:absolute;left:0;text-align:left;margin-left:0;margin-top:0;width:462.75pt;height:185.1pt;rotation:-45;z-index:-25165822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5"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uguusfkBAADNAwAADgAAAAAAAAAAAAAAAAAuAgAA&#10;ZHJzL2Uyb0RvYy54bWxQSwECLQAUAAYACAAAACEAyr+FXdsAAAAFAQAADwAAAAAAAAAAAAAAAABT&#10;BAAAZHJzL2Rvd25yZXYueG1sUEsFBgAAAAAEAAQA8wAAAFsFAAAAAA==&#10;" w14:anchorId="0B79977D">
              <v:stroke joinstyle="round"/>
              <o:lock v:ext="edit" shapetype="t"/>
              <v:textbox style="mso-fit-shape-to-text:t">
                <w:txbxContent>
                  <w:p w:rsidRPr="00605F5E" w:rsidR="00626FCD" w:rsidP="00626FCD" w:rsidRDefault="00626FCD" w14:paraId="307A9286"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6" behindDoc="1" locked="0" layoutInCell="0" allowOverlap="1" wp14:anchorId="52B5543A" wp14:editId="074C7563">
              <wp:simplePos x="0" y="0"/>
              <wp:positionH relativeFrom="margin">
                <wp:align>center</wp:align>
              </wp:positionH>
              <wp:positionV relativeFrom="margin">
                <wp:align>center</wp:align>
              </wp:positionV>
              <wp:extent cx="5876925" cy="2350770"/>
              <wp:effectExtent l="0" t="1590675" r="0" b="1287780"/>
              <wp:wrapNone/>
              <wp:docPr id="899475800"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33FF2E"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43E5AA4F">
            <v:shape id="Text Box 146" style="position:absolute;left:0;text-align:left;margin-left:0;margin-top:0;width:462.75pt;height:185.1pt;rotation:-45;z-index:-2516582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" w14:anchorId="52B5543A">
              <v:stroke joinstyle="round"/>
              <o:lock v:ext="edit" shapetype="t"/>
              <v:textbox style="mso-fit-shape-to-text:t">
                <w:txbxContent>
                  <w:p w:rsidRPr="00605F5E" w:rsidR="00626FCD" w:rsidP="00626FCD" w:rsidRDefault="00626FCD" w14:paraId="2A35054B"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4103" w14:textId="34C78FD6" w:rsidR="00626FCD" w:rsidRPr="00605F5E" w:rsidRDefault="00737E69">
    <w:pPr>
      <w:pStyle w:val="Header"/>
      <w:pBdr>
        <w:bottom w:val="single" w:sz="12" w:space="1" w:color="6B2876" w:themeColor="text1"/>
      </w:pBdr>
    </w:pPr>
    <w:r>
      <w:rPr>
        <w:color w:val="6B2876" w:themeColor="text1"/>
      </w:rPr>
      <w:t>Appendix</w:t>
    </w:r>
    <w:r w:rsidR="00626FCD" w:rsidRPr="00605F5E">
      <w:rPr>
        <w:color w:val="6B2876" w:themeColor="text1"/>
      </w:rPr>
      <w:t xml:space="preserve"> 5</w:t>
    </w:r>
    <w:r w:rsidR="001D6E27" w:rsidRPr="00605F5E">
      <w:rPr>
        <w:color w:val="6B2876" w:themeColor="text1"/>
      </w:rPr>
      <w:t xml:space="preserve"> –</w:t>
    </w:r>
    <w:r w:rsidR="00626FCD" w:rsidRPr="00605F5E">
      <w:rPr>
        <w:color w:val="6B2876" w:themeColor="text1"/>
      </w:rPr>
      <w:t xml:space="preserve"> Early Childhood Supports</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428" w14:textId="015AB300" w:rsidR="00626FCD" w:rsidRPr="00605F5E" w:rsidRDefault="00626FCD">
    <w:pPr>
      <w:pStyle w:val="Header"/>
    </w:pPr>
    <w:r w:rsidRPr="00605F5E">
      <w:rPr>
        <w:noProof/>
      </w:rPr>
      <mc:AlternateContent>
        <mc:Choice Requires="wps">
          <w:drawing>
            <wp:anchor distT="0" distB="0" distL="114300" distR="114300" simplePos="0" relativeHeight="251658257" behindDoc="1" locked="0" layoutInCell="0" allowOverlap="1" wp14:anchorId="73DE213E" wp14:editId="13B9075D">
              <wp:simplePos x="0" y="0"/>
              <wp:positionH relativeFrom="margin">
                <wp:align>center</wp:align>
              </wp:positionH>
              <wp:positionV relativeFrom="margin">
                <wp:align>center</wp:align>
              </wp:positionV>
              <wp:extent cx="5876925" cy="2350770"/>
              <wp:effectExtent l="0" t="1590675" r="0" b="1287780"/>
              <wp:wrapNone/>
              <wp:docPr id="1101878457"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8A34EB"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dec="http://schemas.microsoft.com/office/drawing/2017/decorative" xmlns:a14="http://schemas.microsoft.com/office/drawing/2010/main" xmlns:a="http://schemas.openxmlformats.org/drawingml/2006/main" xmlns:w16cei="http://schemas.microsoft.com/office/word/2026/wordml/cei">
          <w:pict w14:anchorId="41181F27">
            <v:shapetype id="_x0000_t202" coordsize="21600,21600" o:spt="202" path="m,l,21600r21600,l21600,xe" w14:anchorId="73DE213E">
              <v:stroke joinstyle="miter"/>
              <v:path gradientshapeok="t" o:connecttype="rect"/>
            </v:shapetype>
            <v:shape id="Text Box 154" style="position:absolute;left:0;text-align:left;margin-left:0;margin-top:0;width:462.75pt;height:185.1pt;rotation:-45;z-index:-25165822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">
              <v:stroke joinstyle="round"/>
              <o:lock v:ext="edit" shapetype="t"/>
              <v:textbox style="mso-fit-shape-to-text:t">
                <w:txbxContent>
                  <w:p w:rsidRPr="00605F5E" w:rsidR="00626FCD" w:rsidP="00626FCD" w:rsidRDefault="00626FCD" w14:paraId="3223556B"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8" behindDoc="1" locked="0" layoutInCell="0" allowOverlap="1" wp14:anchorId="2BAE44BB" wp14:editId="77CEFEA6">
              <wp:simplePos x="0" y="0"/>
              <wp:positionH relativeFrom="margin">
                <wp:align>center</wp:align>
              </wp:positionH>
              <wp:positionV relativeFrom="margin">
                <wp:align>center</wp:align>
              </wp:positionV>
              <wp:extent cx="5876925" cy="2350770"/>
              <wp:effectExtent l="0" t="1590675" r="0" b="1287780"/>
              <wp:wrapNone/>
              <wp:docPr id="620863735"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07D02B"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dec="http://schemas.microsoft.com/office/drawing/2017/decorative" xmlns:a14="http://schemas.microsoft.com/office/drawing/2010/main" xmlns:a="http://schemas.openxmlformats.org/drawingml/2006/main" xmlns:w16cei="http://schemas.microsoft.com/office/word/2026/wordml/cei">
          <w:pict w14:anchorId="42F5CA67">
            <v:shape id="Text Box 153" style="position:absolute;left:0;text-align:left;margin-left:0;margin-top:0;width:462.75pt;height:185.1pt;rotation:-45;z-index:-25165822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J7xDAPkBAADNAwAADgAAAAAAAAAAAAAAAAAuAgAA&#10;ZHJzL2Uyb0RvYy54bWxQSwECLQAUAAYACAAAACEAyr+FXdsAAAAFAQAADwAAAAAAAAAAAAAAAABT&#10;BAAAZHJzL2Rvd25yZXYueG1sUEsFBgAAAAAEAAQA8wAAAFsFAAAAAA==&#10;" w14:anchorId="2BAE44BB">
              <v:stroke joinstyle="round"/>
              <o:lock v:ext="edit" shapetype="t"/>
              <v:textbox style="mso-fit-shape-to-text:t">
                <w:txbxContent>
                  <w:p w:rsidRPr="00605F5E" w:rsidR="00626FCD" w:rsidP="00626FCD" w:rsidRDefault="00626FCD" w14:paraId="212DB033"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59" behindDoc="1" locked="0" layoutInCell="0" allowOverlap="1" wp14:anchorId="578F817D" wp14:editId="233F91A8">
              <wp:simplePos x="0" y="0"/>
              <wp:positionH relativeFrom="margin">
                <wp:align>center</wp:align>
              </wp:positionH>
              <wp:positionV relativeFrom="margin">
                <wp:align>center</wp:align>
              </wp:positionV>
              <wp:extent cx="5876925" cy="2350770"/>
              <wp:effectExtent l="0" t="1590675" r="0" b="1287780"/>
              <wp:wrapNone/>
              <wp:docPr id="64030202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D936C7" w14:textId="77777777" w:rsidR="00626FCD" w:rsidRPr="00605F5E" w:rsidRDefault="00626FCD"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dec="http://schemas.microsoft.com/office/drawing/2017/decorative" xmlns:a14="http://schemas.microsoft.com/office/drawing/2010/main" xmlns:a="http://schemas.openxmlformats.org/drawingml/2006/main" xmlns:w16cei="http://schemas.microsoft.com/office/word/2026/wordml/cei">
          <w:pict w14:anchorId="03CF9A7A">
            <v:shape id="Text Box 152" style="position:absolute;left:0;text-align:left;margin-left:0;margin-top:0;width:462.75pt;height:185.1pt;rotation:-45;z-index:-25165822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4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" w14:anchorId="578F817D">
              <v:stroke joinstyle="round"/>
              <o:lock v:ext="edit" shapetype="t"/>
              <v:textbox style="mso-fit-shape-to-text:t">
                <w:txbxContent>
                  <w:p w:rsidRPr="00605F5E" w:rsidR="00626FCD" w:rsidP="00626FCD" w:rsidRDefault="00626FCD" w14:paraId="4FC567FD"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w:drawing>
        <wp:anchor distT="0" distB="0" distL="114300" distR="114300" simplePos="0" relativeHeight="251658260" behindDoc="1" locked="0" layoutInCell="1" allowOverlap="1" wp14:anchorId="26E35CFF" wp14:editId="7B73574F">
          <wp:simplePos x="0" y="0"/>
          <wp:positionH relativeFrom="page">
            <wp:align>left</wp:align>
          </wp:positionH>
          <wp:positionV relativeFrom="page">
            <wp:posOffset>30435</wp:posOffset>
          </wp:positionV>
          <wp:extent cx="10684596" cy="7559256"/>
          <wp:effectExtent l="0" t="0" r="2540" b="3810"/>
          <wp:wrapNone/>
          <wp:docPr id="1137188014" name="Picture 11371880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1D96" w14:textId="0FBDCD0C" w:rsidR="00631857" w:rsidRPr="00605F5E" w:rsidRDefault="001D6E27">
    <w:pPr>
      <w:pStyle w:val="Header"/>
    </w:pPr>
    <w:r w:rsidRPr="00605F5E">
      <w:rPr>
        <w:noProof/>
      </w:rPr>
      <mc:AlternateContent>
        <mc:Choice Requires="wps">
          <w:drawing>
            <wp:anchor distT="0" distB="0" distL="114300" distR="114300" simplePos="0" relativeHeight="251658261" behindDoc="1" locked="0" layoutInCell="0" allowOverlap="1" wp14:anchorId="34F9D889" wp14:editId="6FF4DFD3">
              <wp:simplePos x="0" y="0"/>
              <wp:positionH relativeFrom="margin">
                <wp:align>center</wp:align>
              </wp:positionH>
              <wp:positionV relativeFrom="margin">
                <wp:align>center</wp:align>
              </wp:positionV>
              <wp:extent cx="5876925" cy="2350770"/>
              <wp:effectExtent l="0" t="1590675" r="0" b="1287780"/>
              <wp:wrapNone/>
              <wp:docPr id="86830521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67B393" w14:textId="77777777" w:rsidR="001D6E27" w:rsidRPr="00605F5E" w:rsidRDefault="001D6E27"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dec="http://schemas.microsoft.com/office/drawing/2017/decorative" xmlns:a14="http://schemas.microsoft.com/office/drawing/2010/main" xmlns:a="http://schemas.openxmlformats.org/drawingml/2006/main" xmlns:w16cei="http://schemas.microsoft.com/office/word/2026/wordml/cei">
          <w:pict w14:anchorId="07B5620D">
            <v:shapetype id="_x0000_t202" coordsize="21600,21600" o:spt="202" path="m,l,21600r21600,l21600,xe" w14:anchorId="34F9D889">
              <v:stroke joinstyle="miter"/>
              <v:path gradientshapeok="t" o:connecttype="rect"/>
            </v:shapetype>
            <v:shape id="_x0000_s1050" style="position:absolute;left:0;text-align:left;margin-left:0;margin-top:0;width:462.75pt;height:185.1pt;rotation:-45;z-index:-25165821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">
              <v:stroke joinstyle="round"/>
              <o:lock v:ext="edit" shapetype="t"/>
              <v:textbox style="mso-fit-shape-to-text:t">
                <w:txbxContent>
                  <w:p w:rsidRPr="00605F5E" w:rsidR="001D6E27" w:rsidP="00626FCD" w:rsidRDefault="001D6E27" w14:paraId="24AB4603"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62" behindDoc="1" locked="0" layoutInCell="0" allowOverlap="1" wp14:anchorId="203B9C9D" wp14:editId="29F3E95C">
              <wp:simplePos x="0" y="0"/>
              <wp:positionH relativeFrom="margin">
                <wp:align>center</wp:align>
              </wp:positionH>
              <wp:positionV relativeFrom="margin">
                <wp:align>center</wp:align>
              </wp:positionV>
              <wp:extent cx="5876925" cy="2350770"/>
              <wp:effectExtent l="0" t="1590675" r="0" b="1287780"/>
              <wp:wrapNone/>
              <wp:docPr id="1121682362"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60E998" w14:textId="77777777" w:rsidR="001D6E27" w:rsidRPr="00605F5E" w:rsidRDefault="001D6E27"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dec="http://schemas.microsoft.com/office/drawing/2017/decorative" xmlns:a14="http://schemas.microsoft.com/office/drawing/2010/main" xmlns:a="http://schemas.openxmlformats.org/drawingml/2006/main" xmlns:w16cei="http://schemas.microsoft.com/office/word/2026/wordml/cei">
          <w:pict w14:anchorId="504F5C35">
            <v:shape id="_x0000_s1051" style="position:absolute;left:0;text-align:left;margin-left:0;margin-top:0;width:462.75pt;height:185.1pt;rotation:-45;z-index:-25165821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ii10RPkBAADNAwAADgAAAAAAAAAAAAAAAAAuAgAA&#10;ZHJzL2Uyb0RvYy54bWxQSwECLQAUAAYACAAAACEAyr+FXdsAAAAFAQAADwAAAAAAAAAAAAAAAABT&#10;BAAAZHJzL2Rvd25yZXYueG1sUEsFBgAAAAAEAAQA8wAAAFsFAAAAAA==&#10;" w14:anchorId="203B9C9D">
              <v:stroke joinstyle="round"/>
              <o:lock v:ext="edit" shapetype="t"/>
              <v:textbox style="mso-fit-shape-to-text:t">
                <w:txbxContent>
                  <w:p w:rsidRPr="00605F5E" w:rsidR="001D6E27" w:rsidP="00626FCD" w:rsidRDefault="001D6E27" w14:paraId="39657217"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263" behindDoc="1" locked="0" layoutInCell="0" allowOverlap="1" wp14:anchorId="0D4C3C5A" wp14:editId="40B3F893">
              <wp:simplePos x="0" y="0"/>
              <wp:positionH relativeFrom="margin">
                <wp:align>center</wp:align>
              </wp:positionH>
              <wp:positionV relativeFrom="margin">
                <wp:align>center</wp:align>
              </wp:positionV>
              <wp:extent cx="5876925" cy="2350770"/>
              <wp:effectExtent l="0" t="1590675" r="0" b="1287780"/>
              <wp:wrapNone/>
              <wp:docPr id="125859395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2350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EE21DD" w14:textId="77777777" w:rsidR="001D6E27" w:rsidRPr="00605F5E" w:rsidRDefault="001D6E27" w:rsidP="00626FCD">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dec="http://schemas.microsoft.com/office/drawing/2017/decorative" xmlns:a14="http://schemas.microsoft.com/office/drawing/2010/main" xmlns:a="http://schemas.openxmlformats.org/drawingml/2006/main" xmlns:w16cei="http://schemas.microsoft.com/office/word/2026/wordml/cei">
          <w:pict w14:anchorId="5742DC2A">
            <v:shape id="_x0000_s1052" style="position:absolute;left:0;text-align:left;margin-left:0;margin-top:0;width:462.75pt;height:185.1pt;rotation:-45;z-index:-25165821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" w14:anchorId="0D4C3C5A">
              <v:stroke joinstyle="round"/>
              <o:lock v:ext="edit" shapetype="t"/>
              <v:textbox style="mso-fit-shape-to-text:t">
                <w:txbxContent>
                  <w:p w:rsidRPr="00605F5E" w:rsidR="001D6E27" w:rsidP="00626FCD" w:rsidRDefault="001D6E27" w14:paraId="3E184262"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w:drawing>
        <wp:anchor distT="0" distB="0" distL="114300" distR="114300" simplePos="0" relativeHeight="251658264" behindDoc="1" locked="0" layoutInCell="1" allowOverlap="1" wp14:anchorId="5353FBDD" wp14:editId="57F22CAB">
          <wp:simplePos x="0" y="0"/>
          <wp:positionH relativeFrom="page">
            <wp:align>left</wp:align>
          </wp:positionH>
          <wp:positionV relativeFrom="page">
            <wp:posOffset>30435</wp:posOffset>
          </wp:positionV>
          <wp:extent cx="10684596" cy="7559256"/>
          <wp:effectExtent l="0" t="0" r="2540" b="3810"/>
          <wp:wrapNone/>
          <wp:docPr id="146355570" name="Picture 1463555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2E3A" w14:textId="20CEBC0D" w:rsidR="00631857" w:rsidRPr="00605F5E" w:rsidRDefault="007A17C5">
    <w:pPr>
      <w:pStyle w:val="Header"/>
    </w:pPr>
    <w:r w:rsidRPr="00605F5E">
      <w:rPr>
        <w:noProof/>
      </w:rPr>
      <w:drawing>
        <wp:anchor distT="0" distB="0" distL="114300" distR="114300" simplePos="0" relativeHeight="251658265" behindDoc="1" locked="0" layoutInCell="1" allowOverlap="1" wp14:anchorId="08E63BA5" wp14:editId="1BBE9CED">
          <wp:simplePos x="0" y="0"/>
          <wp:positionH relativeFrom="page">
            <wp:posOffset>5080</wp:posOffset>
          </wp:positionH>
          <wp:positionV relativeFrom="page">
            <wp:posOffset>17145</wp:posOffset>
          </wp:positionV>
          <wp:extent cx="10684596" cy="7559256"/>
          <wp:effectExtent l="0" t="0" r="2540" b="3810"/>
          <wp:wrapNone/>
          <wp:docPr id="459251100" name="Picture 459251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3842" w14:textId="3E9B0F55" w:rsidR="00C51D5F" w:rsidRPr="00605F5E" w:rsidRDefault="00D671C7">
    <w:pPr>
      <w:pStyle w:val="Header"/>
    </w:pPr>
    <w:r>
      <w:pict w14:anchorId="64FDC6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27" type="#_x0000_t136" style="position:absolute;left:0;text-align:left;margin-left:0;margin-top:0;width:455.6pt;height:182.25pt;rotation:315;z-index:-25165820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C51D5F" w:rsidRPr="00605F5E">
      <w:tab/>
    </w:r>
    <w:r w:rsidR="00C51D5F" w:rsidRPr="00605F5E">
      <w:tab/>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E66B" w14:textId="60ECC286" w:rsidR="00256D31" w:rsidRPr="00605F5E" w:rsidRDefault="00256D31" w:rsidP="00C53C6F">
    <w:pPr>
      <w:pStyle w:val="Header"/>
    </w:pPr>
    <w:r w:rsidRPr="00605F5E">
      <w:rPr>
        <w:noProof/>
      </w:rPr>
      <mc:AlternateContent>
        <mc:Choice Requires="wps">
          <w:drawing>
            <wp:anchor distT="0" distB="0" distL="0" distR="0" simplePos="0" relativeHeight="251658305" behindDoc="0" locked="0" layoutInCell="1" allowOverlap="1" wp14:anchorId="7D02CCB8" wp14:editId="6F749BDD">
              <wp:simplePos x="635" y="635"/>
              <wp:positionH relativeFrom="page">
                <wp:align>center</wp:align>
              </wp:positionH>
              <wp:positionV relativeFrom="page">
                <wp:align>top</wp:align>
              </wp:positionV>
              <wp:extent cx="1261745" cy="414020"/>
              <wp:effectExtent l="0" t="0" r="14605" b="5080"/>
              <wp:wrapNone/>
              <wp:docPr id="330313834" name="Text Box 60"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14:paraId="44122968" w14:textId="058644B5" w:rsidR="00256D31" w:rsidRPr="00941FF0" w:rsidRDefault="000C44E8" w:rsidP="00AE2100">
                          <w:pPr>
                            <w:spacing w:after="0"/>
                            <w:rPr>
                              <w:rFonts w:ascii="Aptos" w:eastAsia="Aptos" w:hAnsi="Aptos" w:cs="Aptos"/>
                              <w:color w:val="FF0000"/>
                            </w:rPr>
                          </w:pPr>
                          <w:r w:rsidRPr="00941FF0">
                            <w:rPr>
                              <w:rFonts w:ascii="Aptos" w:eastAsia="Aptos" w:hAnsi="Aptos" w:cs="Aptos"/>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15D8497D">
            <v:shapetype id="_x0000_t202" coordsize="21600,21600" o:spt="202" path="m,l,21600r21600,l21600,xe" w14:anchorId="7D02CCB8">
              <v:stroke joinstyle="miter"/>
              <v:path gradientshapeok="t" o:connecttype="rect"/>
            </v:shapetype>
            <v:shape id="Text Box 60" style="position:absolute;left:0;text-align:left;margin-left:0;margin-top:0;width:99.35pt;height:32.6pt;z-index:251658309;visibility:visible;mso-wrap-style:none;mso-wrap-distance-left:0;mso-wrap-distance-top:0;mso-wrap-distance-right:0;mso-wrap-distance-bottom:0;mso-position-horizontal:center;mso-position-horizontal-relative:page;mso-position-vertical:top;mso-position-vertical-relative:page;v-text-anchor:top" alt="OFFICIAL:Sensitive" o:spid="_x0000_s105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">
              <v:textbox style="mso-fit-shape-to-text:t" inset="0,15pt,0,0">
                <w:txbxContent>
                  <w:p w:rsidRPr="00941FF0" w:rsidR="00256D31" w:rsidP="00AE2100" w:rsidRDefault="000C44E8" w14:paraId="0BFA27DC" w14:textId="058644B5">
                    <w:pPr>
                      <w:spacing w:after="0"/>
                      <w:rPr>
                        <w:rFonts w:ascii="Aptos" w:hAnsi="Aptos" w:eastAsia="Aptos" w:cs="Aptos"/>
                        <w:color w:val="FF0000"/>
                      </w:rPr>
                    </w:pPr>
                    <w:r w:rsidRPr="00941FF0">
                      <w:rPr>
                        <w:rFonts w:ascii="Aptos" w:hAnsi="Aptos" w:eastAsia="Aptos" w:cs="Aptos"/>
                        <w:color w:val="FF0000"/>
                      </w:rPr>
                      <w:t>OFFICIAL: Sensitive</w:t>
                    </w:r>
                  </w:p>
                </w:txbxContent>
              </v:textbox>
              <w10:wrap anchorx="page" anchory="page"/>
            </v:shape>
          </w:pict>
        </mc:Fallback>
      </mc:AlternateContent>
    </w:r>
    <w:r w:rsidRPr="00605F5E">
      <w:rPr>
        <w:noProof/>
      </w:rPr>
      <mc:AlternateContent>
        <mc:Choice Requires="wps">
          <w:drawing>
            <wp:anchor distT="0" distB="0" distL="114300" distR="114300" simplePos="0" relativeHeight="251658306" behindDoc="1" locked="0" layoutInCell="0" allowOverlap="1" wp14:anchorId="36BB4AE6" wp14:editId="7F3E67E0">
              <wp:simplePos x="0" y="0"/>
              <wp:positionH relativeFrom="margin">
                <wp:align>center</wp:align>
              </wp:positionH>
              <wp:positionV relativeFrom="margin">
                <wp:align>center</wp:align>
              </wp:positionV>
              <wp:extent cx="5786120" cy="2314575"/>
              <wp:effectExtent l="0" t="1571625" r="0" b="1266825"/>
              <wp:wrapNone/>
              <wp:docPr id="153356204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B891DA"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29DB2BFE">
            <v:shape id="Text Box 87" style="position:absolute;left:0;text-align:left;margin-left:0;margin-top:0;width:455.6pt;height:182.25pt;rotation:-45;z-index:-25165817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54"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" w14:anchorId="36BB4AE6">
              <v:stroke joinstyle="round"/>
              <o:lock v:ext="edit" shapetype="t"/>
              <v:textbox style="mso-fit-shape-to-text:t">
                <w:txbxContent>
                  <w:p w:rsidRPr="00605F5E" w:rsidR="00256D31" w:rsidP="00256D31" w:rsidRDefault="00256D31" w14:paraId="28F137E9"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07" behindDoc="1" locked="0" layoutInCell="0" allowOverlap="1" wp14:anchorId="4A3529CD" wp14:editId="4A18F349">
              <wp:simplePos x="0" y="0"/>
              <wp:positionH relativeFrom="margin">
                <wp:align>center</wp:align>
              </wp:positionH>
              <wp:positionV relativeFrom="margin">
                <wp:align>center</wp:align>
              </wp:positionV>
              <wp:extent cx="5786120" cy="2314575"/>
              <wp:effectExtent l="0" t="1571625" r="0" b="1266825"/>
              <wp:wrapNone/>
              <wp:docPr id="91255293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58B02E"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0D6F84D2">
            <v:shape id="Text Box 86" style="position:absolute;left:0;text-align:left;margin-left:0;margin-top:0;width:455.6pt;height:182.25pt;rotation:-45;z-index:-25165816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55"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OuJV5/5AQAAzQMAAA4AAAAAAAAAAAAAAAAALgIA&#10;AGRycy9lMm9Eb2MueG1sUEsBAi0AFAAGAAgAAAAhANzoStHcAAAABQEAAA8AAAAAAAAAAAAAAAAA&#10;UwQAAGRycy9kb3ducmV2LnhtbFBLBQYAAAAABAAEAPMAAABcBQAAAAA=&#10;" w14:anchorId="4A3529CD">
              <v:stroke joinstyle="round"/>
              <o:lock v:ext="edit" shapetype="t"/>
              <v:textbox style="mso-fit-shape-to-text:t">
                <w:txbxContent>
                  <w:p w:rsidRPr="00605F5E" w:rsidR="00256D31" w:rsidP="00256D31" w:rsidRDefault="00256D31" w14:paraId="1A6368C3"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08" behindDoc="1" locked="0" layoutInCell="0" allowOverlap="1" wp14:anchorId="74918BEA" wp14:editId="56AD50A3">
              <wp:simplePos x="0" y="0"/>
              <wp:positionH relativeFrom="margin">
                <wp:align>center</wp:align>
              </wp:positionH>
              <wp:positionV relativeFrom="margin">
                <wp:align>center</wp:align>
              </wp:positionV>
              <wp:extent cx="5786120" cy="2314575"/>
              <wp:effectExtent l="0" t="1571625" r="0" b="1266825"/>
              <wp:wrapNone/>
              <wp:docPr id="122907862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ECD30B"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08084A28">
            <v:shape id="Text Box 85" style="position:absolute;left:0;text-align:left;margin-left:0;margin-top:0;width:455.6pt;height:182.25pt;rotation:-45;z-index:-251658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5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B2tMqT5AQAAzQMAAA4AAAAAAAAAAAAAAAAALgIA&#10;AGRycy9lMm9Eb2MueG1sUEsBAi0AFAAGAAgAAAAhANzoStHcAAAABQEAAA8AAAAAAAAAAAAAAAAA&#10;UwQAAGRycy9kb3ducmV2LnhtbFBLBQYAAAAABAAEAPMAAABcBQAAAAA=&#10;" w14:anchorId="74918BEA">
              <v:stroke joinstyle="round"/>
              <o:lock v:ext="edit" shapetype="t"/>
              <v:textbox style="mso-fit-shape-to-text:t">
                <w:txbxContent>
                  <w:p w:rsidRPr="00605F5E" w:rsidR="00256D31" w:rsidP="00256D31" w:rsidRDefault="00256D31" w14:paraId="0088351D"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09" behindDoc="1" locked="0" layoutInCell="0" allowOverlap="1" wp14:anchorId="0EB1862C" wp14:editId="0F51E92C">
              <wp:simplePos x="0" y="0"/>
              <wp:positionH relativeFrom="margin">
                <wp:align>center</wp:align>
              </wp:positionH>
              <wp:positionV relativeFrom="margin">
                <wp:align>center</wp:align>
              </wp:positionV>
              <wp:extent cx="5786120" cy="2314575"/>
              <wp:effectExtent l="0" t="1571625" r="0" b="1266825"/>
              <wp:wrapNone/>
              <wp:docPr id="47819580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E0A6309"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7B40E0AF">
            <v:shape id="Text Box 84" style="position:absolute;left:0;text-align:left;margin-left:0;margin-top:0;width:455.6pt;height:182.25pt;rotation:-45;z-index:-25165816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5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Inx8/v5AQAAzQMAAA4AAAAAAAAAAAAAAAAALgIA&#10;AGRycy9lMm9Eb2MueG1sUEsBAi0AFAAGAAgAAAAhANzoStHcAAAABQEAAA8AAAAAAAAAAAAAAAAA&#10;UwQAAGRycy9kb3ducmV2LnhtbFBLBQYAAAAABAAEAPMAAABcBQAAAAA=&#10;" w14:anchorId="0EB1862C">
              <v:stroke joinstyle="round"/>
              <o:lock v:ext="edit" shapetype="t"/>
              <v:textbox style="mso-fit-shape-to-text:t">
                <w:txbxContent>
                  <w:p w:rsidRPr="00605F5E" w:rsidR="00256D31" w:rsidP="00256D31" w:rsidRDefault="00256D31" w14:paraId="29B9CBC3"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0" behindDoc="1" locked="0" layoutInCell="0" allowOverlap="1" wp14:anchorId="4B750AB1" wp14:editId="1B9DDFC1">
              <wp:simplePos x="0" y="0"/>
              <wp:positionH relativeFrom="margin">
                <wp:align>center</wp:align>
              </wp:positionH>
              <wp:positionV relativeFrom="margin">
                <wp:align>center</wp:align>
              </wp:positionV>
              <wp:extent cx="5786120" cy="2314575"/>
              <wp:effectExtent l="0" t="1571625" r="0" b="1266825"/>
              <wp:wrapNone/>
              <wp:docPr id="102789030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D2015F"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587EFAD3">
            <v:shape id="Text Box 83" style="position:absolute;left:0;text-align:left;margin-left:0;margin-top:0;width:455.6pt;height:182.25pt;rotation:-45;z-index:-25165816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5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DUUsBv5AQAAzQMAAA4AAAAAAAAAAAAAAAAALgIA&#10;AGRycy9lMm9Eb2MueG1sUEsBAi0AFAAGAAgAAAAhANzoStHcAAAABQEAAA8AAAAAAAAAAAAAAAAA&#10;UwQAAGRycy9kb3ducmV2LnhtbFBLBQYAAAAABAAEAPMAAABcBQAAAAA=&#10;" w14:anchorId="4B750AB1">
              <v:stroke joinstyle="round"/>
              <o:lock v:ext="edit" shapetype="t"/>
              <v:textbox style="mso-fit-shape-to-text:t">
                <w:txbxContent>
                  <w:p w:rsidRPr="00605F5E" w:rsidR="00256D31" w:rsidP="00256D31" w:rsidRDefault="00256D31" w14:paraId="6D69419F"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1" behindDoc="1" locked="0" layoutInCell="0" allowOverlap="1" wp14:anchorId="642817CB" wp14:editId="07112873">
              <wp:simplePos x="0" y="0"/>
              <wp:positionH relativeFrom="margin">
                <wp:align>center</wp:align>
              </wp:positionH>
              <wp:positionV relativeFrom="margin">
                <wp:align>center</wp:align>
              </wp:positionV>
              <wp:extent cx="5786120" cy="2314575"/>
              <wp:effectExtent l="0" t="1571625" r="0" b="1266825"/>
              <wp:wrapNone/>
              <wp:docPr id="194508450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19CB36"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4252D162">
            <v:shape id="Text Box 82" style="position:absolute;left:0;text-align:left;margin-left:0;margin-top:0;width:455.6pt;height:182.25pt;rotation:-45;z-index:-25165816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5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KFIcUT5AQAAzQMAAA4AAAAAAAAAAAAAAAAALgIA&#10;AGRycy9lMm9Eb2MueG1sUEsBAi0AFAAGAAgAAAAhANzoStHcAAAABQEAAA8AAAAAAAAAAAAAAAAA&#10;UwQAAGRycy9kb3ducmV2LnhtbFBLBQYAAAAABAAEAPMAAABcBQAAAAA=&#10;" w14:anchorId="642817CB">
              <v:stroke joinstyle="round"/>
              <o:lock v:ext="edit" shapetype="t"/>
              <v:textbox style="mso-fit-shape-to-text:t">
                <w:txbxContent>
                  <w:p w:rsidRPr="00605F5E" w:rsidR="00256D31" w:rsidP="00256D31" w:rsidRDefault="00256D31" w14:paraId="72B28F5D"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2" behindDoc="1" locked="0" layoutInCell="0" allowOverlap="1" wp14:anchorId="7125AB5F" wp14:editId="3321BF17">
              <wp:simplePos x="0" y="0"/>
              <wp:positionH relativeFrom="margin">
                <wp:align>center</wp:align>
              </wp:positionH>
              <wp:positionV relativeFrom="margin">
                <wp:align>center</wp:align>
              </wp:positionV>
              <wp:extent cx="5786120" cy="2314575"/>
              <wp:effectExtent l="0" t="1571625" r="0" b="1266825"/>
              <wp:wrapNone/>
              <wp:docPr id="101654286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D4B431"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28D9DB9E">
            <v:shape id="Text Box 81" style="position:absolute;left:0;text-align:left;margin-left:0;margin-top:0;width:455.6pt;height:182.25pt;rotation:-45;z-index:-2516581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" w14:anchorId="7125AB5F">
              <v:stroke joinstyle="round"/>
              <o:lock v:ext="edit" shapetype="t"/>
              <v:textbox style="mso-fit-shape-to-text:t">
                <w:txbxContent>
                  <w:p w:rsidRPr="00605F5E" w:rsidR="00256D31" w:rsidP="00256D31" w:rsidRDefault="00256D31" w14:paraId="0CFA1499"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3" behindDoc="1" locked="0" layoutInCell="0" allowOverlap="1" wp14:anchorId="4D2C598A" wp14:editId="24BEC127">
              <wp:simplePos x="0" y="0"/>
              <wp:positionH relativeFrom="margin">
                <wp:align>center</wp:align>
              </wp:positionH>
              <wp:positionV relativeFrom="margin">
                <wp:align>center</wp:align>
              </wp:positionV>
              <wp:extent cx="5786120" cy="2314575"/>
              <wp:effectExtent l="0" t="1571625" r="0" b="1266825"/>
              <wp:wrapNone/>
              <wp:docPr id="201778009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980C0B"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2D9CA994">
            <v:shape id="Text Box 80" style="position:absolute;left:0;text-align:left;margin-left:0;margin-top:0;width:455.6pt;height:182.25pt;rotation:-45;z-index:-25165816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1"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JiFh1/5AQAAzQMAAA4AAAAAAAAAAAAAAAAALgIA&#10;AGRycy9lMm9Eb2MueG1sUEsBAi0AFAAGAAgAAAAhANzoStHcAAAABQEAAA8AAAAAAAAAAAAAAAAA&#10;UwQAAGRycy9kb3ducmV2LnhtbFBLBQYAAAAABAAEAPMAAABcBQAAAAA=&#10;" w14:anchorId="4D2C598A">
              <v:stroke joinstyle="round"/>
              <o:lock v:ext="edit" shapetype="t"/>
              <v:textbox style="mso-fit-shape-to-text:t">
                <w:txbxContent>
                  <w:p w:rsidRPr="00605F5E" w:rsidR="00256D31" w:rsidP="00256D31" w:rsidRDefault="00256D31" w14:paraId="4475A6E7"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4" behindDoc="1" locked="0" layoutInCell="0" allowOverlap="1" wp14:anchorId="3973F10E" wp14:editId="30701D79">
              <wp:simplePos x="0" y="0"/>
              <wp:positionH relativeFrom="margin">
                <wp:align>center</wp:align>
              </wp:positionH>
              <wp:positionV relativeFrom="margin">
                <wp:align>center</wp:align>
              </wp:positionV>
              <wp:extent cx="5786120" cy="2314575"/>
              <wp:effectExtent l="0" t="1571625" r="0" b="1266825"/>
              <wp:wrapNone/>
              <wp:docPr id="55301176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18A00E"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3C04106B">
            <v:shape id="Text Box 79" style="position:absolute;left:0;text-align:left;margin-left:0;margin-top:0;width:455.6pt;height:182.25pt;rotation:-45;z-index:-25165816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2"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CRgxL/5AQAAzQMAAA4AAAAAAAAAAAAAAAAALgIA&#10;AGRycy9lMm9Eb2MueG1sUEsBAi0AFAAGAAgAAAAhANzoStHcAAAABQEAAA8AAAAAAAAAAAAAAAAA&#10;UwQAAGRycy9kb3ducmV2LnhtbFBLBQYAAAAABAAEAPMAAABcBQAAAAA=&#10;" w14:anchorId="3973F10E">
              <v:stroke joinstyle="round"/>
              <o:lock v:ext="edit" shapetype="t"/>
              <v:textbox style="mso-fit-shape-to-text:t">
                <w:txbxContent>
                  <w:p w:rsidRPr="00605F5E" w:rsidR="00256D31" w:rsidP="00256D31" w:rsidRDefault="00256D31" w14:paraId="64F42E2E"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5" behindDoc="1" locked="0" layoutInCell="0" allowOverlap="1" wp14:anchorId="2FF36B79" wp14:editId="7355A962">
              <wp:simplePos x="0" y="0"/>
              <wp:positionH relativeFrom="margin">
                <wp:align>center</wp:align>
              </wp:positionH>
              <wp:positionV relativeFrom="margin">
                <wp:align>center</wp:align>
              </wp:positionV>
              <wp:extent cx="5786120" cy="2314575"/>
              <wp:effectExtent l="0" t="1571625" r="0" b="1266825"/>
              <wp:wrapNone/>
              <wp:docPr id="577357160"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81A704"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4F995A78">
            <v:shape id="Text Box 78" style="position:absolute;left:0;text-align:left;margin-left:0;margin-top:0;width:455.6pt;height:182.25pt;rotation:-45;z-index:-25165816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3"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LA8BeD5AQAAzQMAAA4AAAAAAAAAAAAAAAAALgIA&#10;AGRycy9lMm9Eb2MueG1sUEsBAi0AFAAGAAgAAAAhANzoStHcAAAABQEAAA8AAAAAAAAAAAAAAAAA&#10;UwQAAGRycy9kb3ducmV2LnhtbFBLBQYAAAAABAAEAPMAAABcBQAAAAA=&#10;" w14:anchorId="2FF36B79">
              <v:stroke joinstyle="round"/>
              <o:lock v:ext="edit" shapetype="t"/>
              <v:textbox style="mso-fit-shape-to-text:t">
                <w:txbxContent>
                  <w:p w:rsidRPr="00605F5E" w:rsidR="00256D31" w:rsidP="00256D31" w:rsidRDefault="00256D31" w14:paraId="47AC38B4"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6" behindDoc="1" locked="0" layoutInCell="0" allowOverlap="1" wp14:anchorId="286EBC14" wp14:editId="08E0CAE2">
              <wp:simplePos x="0" y="0"/>
              <wp:positionH relativeFrom="margin">
                <wp:align>center</wp:align>
              </wp:positionH>
              <wp:positionV relativeFrom="margin">
                <wp:align>center</wp:align>
              </wp:positionV>
              <wp:extent cx="5786120" cy="2314575"/>
              <wp:effectExtent l="0" t="1571625" r="0" b="1266825"/>
              <wp:wrapNone/>
              <wp:docPr id="106445946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3177EE"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1A3D365A">
            <v:shape id="Text Box 77" style="position:absolute;left:0;text-align:left;margin-left:0;margin-top:0;width:455.6pt;height:182.25pt;rotation:-45;z-index:-2516581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4"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H5Dqzf5AQAAzQMAAA4AAAAAAAAAAAAAAAAALgIA&#10;AGRycy9lMm9Eb2MueG1sUEsBAi0AFAAGAAgAAAAhANzoStHcAAAABQEAAA8AAAAAAAAAAAAAAAAA&#10;UwQAAGRycy9kb3ducmV2LnhtbFBLBQYAAAAABAAEAPMAAABcBQAAAAA=&#10;" w14:anchorId="286EBC14">
              <v:stroke joinstyle="round"/>
              <o:lock v:ext="edit" shapetype="t"/>
              <v:textbox style="mso-fit-shape-to-text:t">
                <w:txbxContent>
                  <w:p w:rsidRPr="00605F5E" w:rsidR="00256D31" w:rsidP="00256D31" w:rsidRDefault="00256D31" w14:paraId="10ACF791"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7" behindDoc="1" locked="0" layoutInCell="0" allowOverlap="1" wp14:anchorId="3B320ACE" wp14:editId="4D45529A">
              <wp:simplePos x="0" y="0"/>
              <wp:positionH relativeFrom="margin">
                <wp:align>center</wp:align>
              </wp:positionH>
              <wp:positionV relativeFrom="margin">
                <wp:align>center</wp:align>
              </wp:positionV>
              <wp:extent cx="5786120" cy="2314575"/>
              <wp:effectExtent l="0" t="1571625" r="0" b="1266825"/>
              <wp:wrapNone/>
              <wp:docPr id="165395943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5E7269"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262A1650">
            <v:shape id="Text Box 76" style="position:absolute;left:0;text-align:left;margin-left:0;margin-top:0;width:455.6pt;height:182.25pt;rotation:-45;z-index:-25165815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5"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" w14:anchorId="3B320ACE">
              <v:stroke joinstyle="round"/>
              <o:lock v:ext="edit" shapetype="t"/>
              <v:textbox style="mso-fit-shape-to-text:t">
                <w:txbxContent>
                  <w:p w:rsidRPr="00605F5E" w:rsidR="00256D31" w:rsidP="00256D31" w:rsidRDefault="00256D31" w14:paraId="0FB35074"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05F5E">
      <w:rPr>
        <w:noProof/>
      </w:rPr>
      <mc:AlternateContent>
        <mc:Choice Requires="wps">
          <w:drawing>
            <wp:anchor distT="0" distB="0" distL="114300" distR="114300" simplePos="0" relativeHeight="251658318" behindDoc="1" locked="0" layoutInCell="0" allowOverlap="1" wp14:anchorId="09D55BE1" wp14:editId="50F12BBA">
              <wp:simplePos x="0" y="0"/>
              <wp:positionH relativeFrom="margin">
                <wp:align>center</wp:align>
              </wp:positionH>
              <wp:positionV relativeFrom="margin">
                <wp:align>center</wp:align>
              </wp:positionV>
              <wp:extent cx="5786120" cy="2314575"/>
              <wp:effectExtent l="0" t="1571625" r="0" b="1266825"/>
              <wp:wrapNone/>
              <wp:docPr id="60654578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86120" cy="231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DFE4AB" w14:textId="77777777" w:rsidR="00256D31" w:rsidRPr="00605F5E" w:rsidRDefault="00256D31" w:rsidP="00256D31">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xmlns:w16cei="http://schemas.microsoft.com/office/word/2026/wordml/cei">
          <w:pict w14:anchorId="0CAC0B93">
            <v:shape id="Text Box 75" style="position:absolute;left:0;text-align:left;margin-left:0;margin-top:0;width:455.6pt;height:182.25pt;rotation:-45;z-index:-25165815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6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" w14:anchorId="09D55BE1">
              <v:stroke joinstyle="round"/>
              <o:lock v:ext="edit" shapetype="t"/>
              <v:textbox style="mso-fit-shape-to-text:t">
                <w:txbxContent>
                  <w:p w:rsidRPr="00605F5E" w:rsidR="00256D31" w:rsidP="00256D31" w:rsidRDefault="00256D31" w14:paraId="5C3EEADA" w14:textId="77777777">
                    <w:pPr>
                      <w:jc w:val="center"/>
                      <w:rPr>
                        <w:rFonts w:cs="Arial"/>
                        <w:color w:val="C0C0C0"/>
                        <w:sz w:val="2"/>
                        <w:szCs w:val="2"/>
                        <w14:textFill>
                          <w14:solidFill>
                            <w14:srgbClr w14:val="C0C0C0">
                              <w14:alpha w14:val="50000"/>
                            </w14:srgbClr>
                          </w14:solidFill>
                        </w14:textFill>
                      </w:rPr>
                    </w:pPr>
                    <w:r w:rsidRPr="00605F5E">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7DB48191" w14:textId="77777777" w:rsidR="00256D31" w:rsidRPr="00605F5E" w:rsidRDefault="00256D31" w:rsidP="00C53C6F"/>
  <w:p w14:paraId="10DB8AB2" w14:textId="77777777" w:rsidR="00256D31" w:rsidRPr="00605F5E" w:rsidRDefault="00256D31" w:rsidP="00C53C6F"/>
  <w:p w14:paraId="51647B3F" w14:textId="77777777" w:rsidR="00256D31" w:rsidRPr="00605F5E" w:rsidRDefault="00256D31" w:rsidP="00C53C6F"/>
  <w:p w14:paraId="16D8FCA7" w14:textId="77777777" w:rsidR="00256D31" w:rsidRPr="00605F5E" w:rsidRDefault="00256D31" w:rsidP="00C53C6F"/>
  <w:p w14:paraId="1D614133" w14:textId="77777777" w:rsidR="00256D31" w:rsidRPr="00605F5E" w:rsidRDefault="00256D31" w:rsidP="00C53C6F"/>
  <w:p w14:paraId="370F13A6" w14:textId="77777777" w:rsidR="00256D31" w:rsidRPr="00605F5E" w:rsidRDefault="00256D31" w:rsidP="00C53C6F"/>
  <w:p w14:paraId="5871A424" w14:textId="77777777" w:rsidR="00256D31" w:rsidRPr="00605F5E" w:rsidRDefault="00256D31" w:rsidP="00C53C6F"/>
  <w:p w14:paraId="1AB2D4F1" w14:textId="77777777" w:rsidR="00256D31" w:rsidRPr="00605F5E" w:rsidRDefault="00256D31" w:rsidP="00C53C6F"/>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D16E" w14:textId="2CC3D12A" w:rsidR="00256D31" w:rsidRPr="00605F5E" w:rsidRDefault="00571DE6" w:rsidP="00F9176C">
    <w:pPr>
      <w:pStyle w:val="Header"/>
      <w:pBdr>
        <w:bottom w:val="single" w:sz="12" w:space="1" w:color="6B2876" w:themeColor="text1"/>
      </w:pBdr>
    </w:pPr>
    <w:r>
      <w:rPr>
        <w:color w:val="6B2876" w:themeColor="text1"/>
      </w:rPr>
      <w:t>Isolated Towns Modification</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D570" w14:textId="22E38C9C" w:rsidR="00256D31" w:rsidRPr="00605F5E" w:rsidRDefault="00D025F1">
    <w:pPr>
      <w:pStyle w:val="Header"/>
    </w:pPr>
    <w:r w:rsidRPr="00605F5E">
      <w:rPr>
        <w:noProof/>
      </w:rPr>
      <w:drawing>
        <wp:anchor distT="0" distB="0" distL="114300" distR="114300" simplePos="0" relativeHeight="251658319" behindDoc="1" locked="0" layoutInCell="1" allowOverlap="1" wp14:anchorId="461B3C93" wp14:editId="646AEB9E">
          <wp:simplePos x="0" y="0"/>
          <wp:positionH relativeFrom="column">
            <wp:posOffset>-453542</wp:posOffset>
          </wp:positionH>
          <wp:positionV relativeFrom="page">
            <wp:align>top</wp:align>
          </wp:positionV>
          <wp:extent cx="10684596" cy="7559256"/>
          <wp:effectExtent l="0" t="0" r="2540" b="3810"/>
          <wp:wrapNone/>
          <wp:docPr id="91846019" name="Picture 918460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r w:rsidR="00256D31" w:rsidRPr="00605F5E">
      <w:tab/>
    </w:r>
    <w:r w:rsidR="00256D31" w:rsidRPr="00605F5E">
      <w:tab/>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98C0" w14:textId="75F3170D" w:rsidR="001E1824" w:rsidRPr="00605F5E" w:rsidRDefault="00193B40" w:rsidP="00350B81">
    <w:pPr>
      <w:pStyle w:val="Header"/>
      <w:pBdr>
        <w:bottom w:val="single" w:sz="12" w:space="1" w:color="6B2876" w:themeColor="text1"/>
      </w:pBdr>
    </w:pPr>
    <w:r>
      <w:rPr>
        <w:color w:val="6B2876" w:themeColor="text1"/>
      </w:rPr>
      <w:t>Definitions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41D44" w14:textId="75EF8211" w:rsidR="003710AC" w:rsidRPr="00605F5E" w:rsidRDefault="003710AC">
    <w:pPr>
      <w:pStyle w:val="Header"/>
    </w:pPr>
    <w:r w:rsidRPr="00605F5E">
      <w:rPr>
        <w:noProof/>
      </w:rPr>
      <w:drawing>
        <wp:anchor distT="0" distB="0" distL="114300" distR="114300" simplePos="0" relativeHeight="251658270" behindDoc="1" locked="0" layoutInCell="1" allowOverlap="1" wp14:anchorId="4F038621" wp14:editId="553D8451">
          <wp:simplePos x="0" y="0"/>
          <wp:positionH relativeFrom="column">
            <wp:posOffset>-905435</wp:posOffset>
          </wp:positionH>
          <wp:positionV relativeFrom="page">
            <wp:posOffset>8965</wp:posOffset>
          </wp:positionV>
          <wp:extent cx="10684596" cy="7559256"/>
          <wp:effectExtent l="0" t="0" r="0" b="0"/>
          <wp:wrapNone/>
          <wp:docPr id="1563937862" name="Picture 15639378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F34"/>
    <w:multiLevelType w:val="hybridMultilevel"/>
    <w:tmpl w:val="76CAB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B47318"/>
    <w:multiLevelType w:val="multilevel"/>
    <w:tmpl w:val="8506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754F4"/>
    <w:multiLevelType w:val="hybridMultilevel"/>
    <w:tmpl w:val="953ED742"/>
    <w:lvl w:ilvl="0" w:tplc="BCD49B98">
      <w:start w:val="1"/>
      <w:numFmt w:val="decimal"/>
      <w:lvlText w:val="%1."/>
      <w:lvlJc w:val="left"/>
      <w:pPr>
        <w:ind w:left="1020" w:hanging="360"/>
      </w:pPr>
    </w:lvl>
    <w:lvl w:ilvl="1" w:tplc="94B2E3EE">
      <w:start w:val="1"/>
      <w:numFmt w:val="decimal"/>
      <w:lvlText w:val="%2."/>
      <w:lvlJc w:val="left"/>
      <w:pPr>
        <w:ind w:left="1020" w:hanging="360"/>
      </w:pPr>
    </w:lvl>
    <w:lvl w:ilvl="2" w:tplc="B6C8B86C">
      <w:start w:val="1"/>
      <w:numFmt w:val="decimal"/>
      <w:lvlText w:val="%3."/>
      <w:lvlJc w:val="left"/>
      <w:pPr>
        <w:ind w:left="1020" w:hanging="360"/>
      </w:pPr>
    </w:lvl>
    <w:lvl w:ilvl="3" w:tplc="9466A032">
      <w:start w:val="1"/>
      <w:numFmt w:val="decimal"/>
      <w:lvlText w:val="%4."/>
      <w:lvlJc w:val="left"/>
      <w:pPr>
        <w:ind w:left="1020" w:hanging="360"/>
      </w:pPr>
    </w:lvl>
    <w:lvl w:ilvl="4" w:tplc="2CB81142">
      <w:start w:val="1"/>
      <w:numFmt w:val="decimal"/>
      <w:lvlText w:val="%5."/>
      <w:lvlJc w:val="left"/>
      <w:pPr>
        <w:ind w:left="1020" w:hanging="360"/>
      </w:pPr>
    </w:lvl>
    <w:lvl w:ilvl="5" w:tplc="97CAB84A">
      <w:start w:val="1"/>
      <w:numFmt w:val="decimal"/>
      <w:lvlText w:val="%6."/>
      <w:lvlJc w:val="left"/>
      <w:pPr>
        <w:ind w:left="1020" w:hanging="360"/>
      </w:pPr>
    </w:lvl>
    <w:lvl w:ilvl="6" w:tplc="60D2F0B0">
      <w:start w:val="1"/>
      <w:numFmt w:val="decimal"/>
      <w:lvlText w:val="%7."/>
      <w:lvlJc w:val="left"/>
      <w:pPr>
        <w:ind w:left="1020" w:hanging="360"/>
      </w:pPr>
    </w:lvl>
    <w:lvl w:ilvl="7" w:tplc="2FCAA27E">
      <w:start w:val="1"/>
      <w:numFmt w:val="decimal"/>
      <w:lvlText w:val="%8."/>
      <w:lvlJc w:val="left"/>
      <w:pPr>
        <w:ind w:left="1020" w:hanging="360"/>
      </w:pPr>
    </w:lvl>
    <w:lvl w:ilvl="8" w:tplc="4F2260A6">
      <w:start w:val="1"/>
      <w:numFmt w:val="decimal"/>
      <w:lvlText w:val="%9."/>
      <w:lvlJc w:val="left"/>
      <w:pPr>
        <w:ind w:left="1020" w:hanging="360"/>
      </w:pPr>
    </w:lvl>
  </w:abstractNum>
  <w:abstractNum w:abstractNumId="3"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8122D3"/>
    <w:multiLevelType w:val="multilevel"/>
    <w:tmpl w:val="4942BD9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13055FF"/>
    <w:multiLevelType w:val="hybridMultilevel"/>
    <w:tmpl w:val="AFE21910"/>
    <w:lvl w:ilvl="0" w:tplc="BFE8E33A">
      <w:start w:val="1"/>
      <w:numFmt w:val="bullet"/>
      <w:pStyle w:val="Bullet"/>
      <w:lvlText w:val=""/>
      <w:lvlJc w:val="left"/>
      <w:pPr>
        <w:ind w:left="-1779" w:hanging="360"/>
      </w:pPr>
      <w:rPr>
        <w:rFonts w:ascii="Symbol" w:hAnsi="Symbol" w:hint="default"/>
      </w:rPr>
    </w:lvl>
    <w:lvl w:ilvl="1" w:tplc="08090003">
      <w:start w:val="1"/>
      <w:numFmt w:val="bullet"/>
      <w:lvlText w:val="o"/>
      <w:lvlJc w:val="left"/>
      <w:pPr>
        <w:ind w:left="-1059" w:hanging="360"/>
      </w:pPr>
      <w:rPr>
        <w:rFonts w:ascii="Courier New" w:hAnsi="Courier New" w:cs="Courier New" w:hint="default"/>
      </w:rPr>
    </w:lvl>
    <w:lvl w:ilvl="2" w:tplc="08090005">
      <w:start w:val="1"/>
      <w:numFmt w:val="bullet"/>
      <w:lvlText w:val=""/>
      <w:lvlJc w:val="left"/>
      <w:pPr>
        <w:ind w:left="-339" w:hanging="360"/>
      </w:pPr>
      <w:rPr>
        <w:rFonts w:ascii="Wingdings" w:hAnsi="Wingdings" w:hint="default"/>
      </w:rPr>
    </w:lvl>
    <w:lvl w:ilvl="3" w:tplc="08090001">
      <w:start w:val="1"/>
      <w:numFmt w:val="bullet"/>
      <w:lvlText w:val=""/>
      <w:lvlJc w:val="left"/>
      <w:pPr>
        <w:ind w:left="381" w:hanging="360"/>
      </w:pPr>
      <w:rPr>
        <w:rFonts w:ascii="Symbol" w:hAnsi="Symbol" w:hint="default"/>
      </w:rPr>
    </w:lvl>
    <w:lvl w:ilvl="4" w:tplc="08090003">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6" w15:restartNumberingAfterBreak="0">
    <w:nsid w:val="22BE05C6"/>
    <w:multiLevelType w:val="multilevel"/>
    <w:tmpl w:val="55669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6C459C2"/>
    <w:multiLevelType w:val="multilevel"/>
    <w:tmpl w:val="83AC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87C3B"/>
    <w:multiLevelType w:val="hybridMultilevel"/>
    <w:tmpl w:val="4B50A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5F1867"/>
    <w:multiLevelType w:val="multilevel"/>
    <w:tmpl w:val="5AACE21E"/>
    <w:styleLink w:val="CurrentList5"/>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640F40"/>
    <w:multiLevelType w:val="hybridMultilevel"/>
    <w:tmpl w:val="752EF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35DF5DF9"/>
    <w:multiLevelType w:val="hybridMultilevel"/>
    <w:tmpl w:val="2ACE7B28"/>
    <w:styleLink w:val="CurrentList1"/>
    <w:lvl w:ilvl="0" w:tplc="DE6455B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210B2F"/>
    <w:multiLevelType w:val="multilevel"/>
    <w:tmpl w:val="D2E650B8"/>
    <w:styleLink w:val="CurrentList2"/>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40AE0FC2"/>
    <w:multiLevelType w:val="hybridMultilevel"/>
    <w:tmpl w:val="BDBA2D3A"/>
    <w:lvl w:ilvl="0" w:tplc="FFFFFFFF">
      <w:start w:val="1"/>
      <w:numFmt w:val="lowerLetter"/>
      <w:lvlText w:val="%1)"/>
      <w:lvlJc w:val="left"/>
      <w:pPr>
        <w:ind w:left="3331" w:hanging="360"/>
      </w:pPr>
      <w:rPr>
        <w:rFonts w:hint="default"/>
      </w:rPr>
    </w:lvl>
    <w:lvl w:ilvl="1" w:tplc="0C09001B">
      <w:start w:val="1"/>
      <w:numFmt w:val="lowerRoman"/>
      <w:lvlText w:val="%2."/>
      <w:lvlJc w:val="right"/>
      <w:pPr>
        <w:ind w:left="4051" w:hanging="360"/>
      </w:pPr>
    </w:lvl>
    <w:lvl w:ilvl="2" w:tplc="FFFFFFFF" w:tentative="1">
      <w:start w:val="1"/>
      <w:numFmt w:val="lowerRoman"/>
      <w:lvlText w:val="%3."/>
      <w:lvlJc w:val="right"/>
      <w:pPr>
        <w:ind w:left="4771" w:hanging="180"/>
      </w:pPr>
    </w:lvl>
    <w:lvl w:ilvl="3" w:tplc="FFFFFFFF" w:tentative="1">
      <w:start w:val="1"/>
      <w:numFmt w:val="decimal"/>
      <w:lvlText w:val="%4."/>
      <w:lvlJc w:val="left"/>
      <w:pPr>
        <w:ind w:left="5491" w:hanging="360"/>
      </w:pPr>
    </w:lvl>
    <w:lvl w:ilvl="4" w:tplc="FFFFFFFF" w:tentative="1">
      <w:start w:val="1"/>
      <w:numFmt w:val="lowerLetter"/>
      <w:lvlText w:val="%5."/>
      <w:lvlJc w:val="left"/>
      <w:pPr>
        <w:ind w:left="6211" w:hanging="360"/>
      </w:pPr>
    </w:lvl>
    <w:lvl w:ilvl="5" w:tplc="FFFFFFFF" w:tentative="1">
      <w:start w:val="1"/>
      <w:numFmt w:val="lowerRoman"/>
      <w:lvlText w:val="%6."/>
      <w:lvlJc w:val="right"/>
      <w:pPr>
        <w:ind w:left="6931" w:hanging="180"/>
      </w:pPr>
    </w:lvl>
    <w:lvl w:ilvl="6" w:tplc="FFFFFFFF" w:tentative="1">
      <w:start w:val="1"/>
      <w:numFmt w:val="decimal"/>
      <w:lvlText w:val="%7."/>
      <w:lvlJc w:val="left"/>
      <w:pPr>
        <w:ind w:left="7651" w:hanging="360"/>
      </w:pPr>
    </w:lvl>
    <w:lvl w:ilvl="7" w:tplc="FFFFFFFF" w:tentative="1">
      <w:start w:val="1"/>
      <w:numFmt w:val="lowerLetter"/>
      <w:lvlText w:val="%8."/>
      <w:lvlJc w:val="left"/>
      <w:pPr>
        <w:ind w:left="8371" w:hanging="360"/>
      </w:pPr>
    </w:lvl>
    <w:lvl w:ilvl="8" w:tplc="FFFFFFFF" w:tentative="1">
      <w:start w:val="1"/>
      <w:numFmt w:val="lowerRoman"/>
      <w:lvlText w:val="%9."/>
      <w:lvlJc w:val="right"/>
      <w:pPr>
        <w:ind w:left="9091" w:hanging="180"/>
      </w:pPr>
    </w:lvl>
  </w:abstractNum>
  <w:abstractNum w:abstractNumId="15" w15:restartNumberingAfterBreak="0">
    <w:nsid w:val="4148358D"/>
    <w:multiLevelType w:val="hybridMultilevel"/>
    <w:tmpl w:val="4734F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5F467E"/>
    <w:multiLevelType w:val="hybridMultilevel"/>
    <w:tmpl w:val="3206767C"/>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17" w15:restartNumberingAfterBreak="0">
    <w:nsid w:val="4A0611B1"/>
    <w:multiLevelType w:val="multilevel"/>
    <w:tmpl w:val="BAB2F72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F07158D"/>
    <w:multiLevelType w:val="hybridMultilevel"/>
    <w:tmpl w:val="38BE581A"/>
    <w:lvl w:ilvl="0" w:tplc="0C09001B">
      <w:start w:val="1"/>
      <w:numFmt w:val="lowerRoman"/>
      <w:lvlText w:val="%1."/>
      <w:lvlJc w:val="right"/>
      <w:pPr>
        <w:ind w:left="1909" w:hanging="360"/>
      </w:pPr>
      <w:rPr>
        <w:rFonts w:hint="default"/>
      </w:rPr>
    </w:lvl>
    <w:lvl w:ilvl="1" w:tplc="0C090019">
      <w:start w:val="1"/>
      <w:numFmt w:val="lowerLetter"/>
      <w:lvlText w:val="%2."/>
      <w:lvlJc w:val="left"/>
      <w:pPr>
        <w:ind w:left="2629" w:hanging="360"/>
      </w:pPr>
    </w:lvl>
    <w:lvl w:ilvl="2" w:tplc="0C09001B" w:tentative="1">
      <w:start w:val="1"/>
      <w:numFmt w:val="lowerRoman"/>
      <w:lvlText w:val="%3."/>
      <w:lvlJc w:val="right"/>
      <w:pPr>
        <w:ind w:left="3349" w:hanging="180"/>
      </w:pPr>
    </w:lvl>
    <w:lvl w:ilvl="3" w:tplc="0C09000F" w:tentative="1">
      <w:start w:val="1"/>
      <w:numFmt w:val="decimal"/>
      <w:lvlText w:val="%4."/>
      <w:lvlJc w:val="left"/>
      <w:pPr>
        <w:ind w:left="4069" w:hanging="360"/>
      </w:pPr>
    </w:lvl>
    <w:lvl w:ilvl="4" w:tplc="0C090019" w:tentative="1">
      <w:start w:val="1"/>
      <w:numFmt w:val="lowerLetter"/>
      <w:lvlText w:val="%5."/>
      <w:lvlJc w:val="left"/>
      <w:pPr>
        <w:ind w:left="4789" w:hanging="360"/>
      </w:pPr>
    </w:lvl>
    <w:lvl w:ilvl="5" w:tplc="0C09001B" w:tentative="1">
      <w:start w:val="1"/>
      <w:numFmt w:val="lowerRoman"/>
      <w:lvlText w:val="%6."/>
      <w:lvlJc w:val="right"/>
      <w:pPr>
        <w:ind w:left="5509" w:hanging="180"/>
      </w:pPr>
    </w:lvl>
    <w:lvl w:ilvl="6" w:tplc="0C09000F" w:tentative="1">
      <w:start w:val="1"/>
      <w:numFmt w:val="decimal"/>
      <w:lvlText w:val="%7."/>
      <w:lvlJc w:val="left"/>
      <w:pPr>
        <w:ind w:left="6229" w:hanging="360"/>
      </w:pPr>
    </w:lvl>
    <w:lvl w:ilvl="7" w:tplc="0C090019" w:tentative="1">
      <w:start w:val="1"/>
      <w:numFmt w:val="lowerLetter"/>
      <w:lvlText w:val="%8."/>
      <w:lvlJc w:val="left"/>
      <w:pPr>
        <w:ind w:left="6949" w:hanging="360"/>
      </w:pPr>
    </w:lvl>
    <w:lvl w:ilvl="8" w:tplc="0C09001B" w:tentative="1">
      <w:start w:val="1"/>
      <w:numFmt w:val="lowerRoman"/>
      <w:lvlText w:val="%9."/>
      <w:lvlJc w:val="right"/>
      <w:pPr>
        <w:ind w:left="7669" w:hanging="180"/>
      </w:pPr>
    </w:lvl>
  </w:abstractNum>
  <w:abstractNum w:abstractNumId="19" w15:restartNumberingAfterBreak="0">
    <w:nsid w:val="506C0FE2"/>
    <w:multiLevelType w:val="multilevel"/>
    <w:tmpl w:val="D2E650B8"/>
    <w:styleLink w:val="CurrentList6"/>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51683EB2"/>
    <w:multiLevelType w:val="multilevel"/>
    <w:tmpl w:val="D32E1C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2E728A4"/>
    <w:multiLevelType w:val="hybridMultilevel"/>
    <w:tmpl w:val="C4D49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BC1006"/>
    <w:multiLevelType w:val="multilevel"/>
    <w:tmpl w:val="C96A857C"/>
    <w:lvl w:ilvl="0">
      <w:start w:val="1"/>
      <w:numFmt w:val="decimal"/>
      <w:pStyle w:val="ExecBrief-Heading1"/>
      <w:lvlText w:val="%1."/>
      <w:lvlJc w:val="left"/>
      <w:pPr>
        <w:tabs>
          <w:tab w:val="num" w:pos="680"/>
        </w:tabs>
        <w:ind w:left="680" w:hanging="680"/>
      </w:pPr>
      <w:rPr>
        <w:rFonts w:hint="default"/>
        <w:b/>
        <w:bCs w:val="0"/>
      </w:rPr>
    </w:lvl>
    <w:lvl w:ilvl="1">
      <w:start w:val="1"/>
      <w:numFmt w:val="decimal"/>
      <w:pStyle w:val="ExecBrief-Heading2"/>
      <w:lvlText w:val="%1.%2."/>
      <w:lvlJc w:val="left"/>
      <w:pPr>
        <w:tabs>
          <w:tab w:val="num" w:pos="680"/>
        </w:tabs>
        <w:ind w:left="680" w:hanging="680"/>
      </w:pPr>
      <w:rPr>
        <w:rFonts w:hint="default"/>
        <w:b w:val="0"/>
        <w:bCs w:val="0"/>
      </w:rPr>
    </w:lvl>
    <w:lvl w:ilvl="2">
      <w:start w:val="1"/>
      <w:numFmt w:val="lowerLetter"/>
      <w:pStyle w:val="ExecBrief-Heading3"/>
      <w:lvlText w:val="%3."/>
      <w:lvlJc w:val="left"/>
      <w:pPr>
        <w:tabs>
          <w:tab w:val="num" w:pos="1361"/>
        </w:tabs>
        <w:ind w:left="1361" w:hanging="681"/>
      </w:pPr>
      <w:rPr>
        <w:rFonts w:ascii="Arial" w:hAnsi="Arial" w:cs="Arial" w:hint="default"/>
        <w:b w:val="0"/>
        <w:i w:val="0"/>
        <w:sz w:val="24"/>
        <w:szCs w:val="24"/>
      </w:rPr>
    </w:lvl>
    <w:lvl w:ilvl="3">
      <w:start w:val="1"/>
      <w:numFmt w:val="lowerRoman"/>
      <w:pStyle w:val="ExecBrief-Heading4"/>
      <w:lvlText w:val="%4."/>
      <w:lvlJc w:val="left"/>
      <w:pPr>
        <w:tabs>
          <w:tab w:val="num" w:pos="2041"/>
        </w:tabs>
        <w:ind w:left="2041" w:hanging="680"/>
      </w:pPr>
      <w:rPr>
        <w:rFonts w:hint="default"/>
        <w:i w:val="0"/>
      </w:rPr>
    </w:lvl>
    <w:lvl w:ilvl="4">
      <w:start w:val="1"/>
      <w:numFmt w:val="decimal"/>
      <w:pStyle w:val="ExecBrief-Heading5"/>
      <w:lvlText w:val="%5."/>
      <w:lvlJc w:val="left"/>
      <w:pPr>
        <w:tabs>
          <w:tab w:val="num" w:pos="2722"/>
        </w:tabs>
        <w:ind w:left="2722" w:hanging="681"/>
      </w:pPr>
      <w:rPr>
        <w:rFonts w:hint="default"/>
      </w:rPr>
    </w:lvl>
    <w:lvl w:ilvl="5">
      <w:start w:val="1"/>
      <w:numFmt w:val="bullet"/>
      <w:lvlText w:val=""/>
      <w:lvlJc w:val="left"/>
      <w:pPr>
        <w:tabs>
          <w:tab w:val="num" w:pos="3402"/>
        </w:tabs>
        <w:ind w:left="3402" w:hanging="680"/>
      </w:pPr>
      <w:rPr>
        <w:rFonts w:ascii="Symbol" w:hAnsi="Symbol" w:hint="default"/>
        <w:color w:val="auto"/>
      </w:rPr>
    </w:lvl>
    <w:lvl w:ilvl="6">
      <w:start w:val="1"/>
      <w:numFmt w:val="bullet"/>
      <w:lvlText w:val=""/>
      <w:lvlJc w:val="left"/>
      <w:pPr>
        <w:tabs>
          <w:tab w:val="num" w:pos="4082"/>
        </w:tabs>
        <w:ind w:left="4082" w:hanging="680"/>
      </w:pPr>
      <w:rPr>
        <w:rFonts w:ascii="Symbol" w:hAnsi="Symbol" w:hint="default"/>
        <w:color w:val="auto"/>
      </w:rPr>
    </w:lvl>
    <w:lvl w:ilvl="7">
      <w:start w:val="1"/>
      <w:numFmt w:val="bullet"/>
      <w:lvlText w:val=""/>
      <w:lvlJc w:val="left"/>
      <w:pPr>
        <w:tabs>
          <w:tab w:val="num" w:pos="4763"/>
        </w:tabs>
        <w:ind w:left="4763" w:hanging="681"/>
      </w:pPr>
      <w:rPr>
        <w:rFonts w:ascii="Symbol" w:hAnsi="Symbol" w:hint="default"/>
        <w:color w:val="auto"/>
      </w:rPr>
    </w:lvl>
    <w:lvl w:ilvl="8">
      <w:start w:val="1"/>
      <w:numFmt w:val="bullet"/>
      <w:lvlText w:val=""/>
      <w:lvlJc w:val="left"/>
      <w:pPr>
        <w:tabs>
          <w:tab w:val="num" w:pos="5443"/>
        </w:tabs>
        <w:ind w:left="5443" w:hanging="680"/>
      </w:pPr>
      <w:rPr>
        <w:rFonts w:ascii="Symbol" w:hAnsi="Symbol" w:hint="default"/>
        <w:color w:val="auto"/>
      </w:rPr>
    </w:lvl>
  </w:abstractNum>
  <w:abstractNum w:abstractNumId="23" w15:restartNumberingAfterBreak="0">
    <w:nsid w:val="5E041721"/>
    <w:multiLevelType w:val="multilevel"/>
    <w:tmpl w:val="11B261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3FC7F79"/>
    <w:multiLevelType w:val="hybridMultilevel"/>
    <w:tmpl w:val="3206767C"/>
    <w:lvl w:ilvl="0" w:tplc="0C090017">
      <w:start w:val="1"/>
      <w:numFmt w:val="lowerLetter"/>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5" w15:restartNumberingAfterBreak="0">
    <w:nsid w:val="647F2825"/>
    <w:multiLevelType w:val="hybridMultilevel"/>
    <w:tmpl w:val="7D42D86C"/>
    <w:lvl w:ilvl="0" w:tplc="1F08BE32">
      <w:start w:val="1"/>
      <w:numFmt w:val="bullet"/>
      <w:lvlText w:val=""/>
      <w:lvlJc w:val="left"/>
      <w:pPr>
        <w:ind w:left="1080" w:hanging="360"/>
      </w:pPr>
      <w:rPr>
        <w:rFonts w:ascii="Symbol" w:hAnsi="Symbol"/>
      </w:rPr>
    </w:lvl>
    <w:lvl w:ilvl="1" w:tplc="1EB69AB0">
      <w:start w:val="1"/>
      <w:numFmt w:val="bullet"/>
      <w:lvlText w:val=""/>
      <w:lvlJc w:val="left"/>
      <w:pPr>
        <w:ind w:left="1080" w:hanging="360"/>
      </w:pPr>
      <w:rPr>
        <w:rFonts w:ascii="Symbol" w:hAnsi="Symbol"/>
      </w:rPr>
    </w:lvl>
    <w:lvl w:ilvl="2" w:tplc="EF46D6CC">
      <w:start w:val="1"/>
      <w:numFmt w:val="bullet"/>
      <w:lvlText w:val=""/>
      <w:lvlJc w:val="left"/>
      <w:pPr>
        <w:ind w:left="1080" w:hanging="360"/>
      </w:pPr>
      <w:rPr>
        <w:rFonts w:ascii="Symbol" w:hAnsi="Symbol"/>
      </w:rPr>
    </w:lvl>
    <w:lvl w:ilvl="3" w:tplc="F014CD5E">
      <w:start w:val="1"/>
      <w:numFmt w:val="bullet"/>
      <w:lvlText w:val=""/>
      <w:lvlJc w:val="left"/>
      <w:pPr>
        <w:ind w:left="1080" w:hanging="360"/>
      </w:pPr>
      <w:rPr>
        <w:rFonts w:ascii="Symbol" w:hAnsi="Symbol"/>
      </w:rPr>
    </w:lvl>
    <w:lvl w:ilvl="4" w:tplc="0378834A">
      <w:start w:val="1"/>
      <w:numFmt w:val="bullet"/>
      <w:lvlText w:val=""/>
      <w:lvlJc w:val="left"/>
      <w:pPr>
        <w:ind w:left="1080" w:hanging="360"/>
      </w:pPr>
      <w:rPr>
        <w:rFonts w:ascii="Symbol" w:hAnsi="Symbol"/>
      </w:rPr>
    </w:lvl>
    <w:lvl w:ilvl="5" w:tplc="2E3E8B32">
      <w:start w:val="1"/>
      <w:numFmt w:val="bullet"/>
      <w:lvlText w:val=""/>
      <w:lvlJc w:val="left"/>
      <w:pPr>
        <w:ind w:left="1080" w:hanging="360"/>
      </w:pPr>
      <w:rPr>
        <w:rFonts w:ascii="Symbol" w:hAnsi="Symbol"/>
      </w:rPr>
    </w:lvl>
    <w:lvl w:ilvl="6" w:tplc="A3A2E88E">
      <w:start w:val="1"/>
      <w:numFmt w:val="bullet"/>
      <w:lvlText w:val=""/>
      <w:lvlJc w:val="left"/>
      <w:pPr>
        <w:ind w:left="1080" w:hanging="360"/>
      </w:pPr>
      <w:rPr>
        <w:rFonts w:ascii="Symbol" w:hAnsi="Symbol"/>
      </w:rPr>
    </w:lvl>
    <w:lvl w:ilvl="7" w:tplc="3DA8DBBA">
      <w:start w:val="1"/>
      <w:numFmt w:val="bullet"/>
      <w:lvlText w:val=""/>
      <w:lvlJc w:val="left"/>
      <w:pPr>
        <w:ind w:left="1080" w:hanging="360"/>
      </w:pPr>
      <w:rPr>
        <w:rFonts w:ascii="Symbol" w:hAnsi="Symbol"/>
      </w:rPr>
    </w:lvl>
    <w:lvl w:ilvl="8" w:tplc="096AA322">
      <w:start w:val="1"/>
      <w:numFmt w:val="bullet"/>
      <w:lvlText w:val=""/>
      <w:lvlJc w:val="left"/>
      <w:pPr>
        <w:ind w:left="1080" w:hanging="360"/>
      </w:pPr>
      <w:rPr>
        <w:rFonts w:ascii="Symbol" w:hAnsi="Symbol"/>
      </w:rPr>
    </w:lvl>
  </w:abstractNum>
  <w:abstractNum w:abstractNumId="26" w15:restartNumberingAfterBreak="0">
    <w:nsid w:val="648A3D80"/>
    <w:multiLevelType w:val="multilevel"/>
    <w:tmpl w:val="367A729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7847BE2"/>
    <w:multiLevelType w:val="hybridMultilevel"/>
    <w:tmpl w:val="DDA20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85255A4"/>
    <w:multiLevelType w:val="hybridMultilevel"/>
    <w:tmpl w:val="F3F0EF24"/>
    <w:lvl w:ilvl="0" w:tplc="FFFFFFFF">
      <w:start w:val="1"/>
      <w:numFmt w:val="bullet"/>
      <w:pStyle w:val="DotPoint"/>
      <w:lvlText w:val=""/>
      <w:lvlJc w:val="left"/>
      <w:pPr>
        <w:ind w:left="850" w:hanging="283"/>
      </w:pPr>
      <w:rPr>
        <w:rFonts w:ascii="Symbol" w:hAnsi="Symbol" w:hint="default"/>
      </w:rPr>
    </w:lvl>
    <w:lvl w:ilvl="1" w:tplc="0C090001">
      <w:start w:val="1"/>
      <w:numFmt w:val="bullet"/>
      <w:lvlText w:val=""/>
      <w:lvlJc w:val="left"/>
      <w:pPr>
        <w:ind w:left="927" w:hanging="360"/>
      </w:pPr>
      <w:rPr>
        <w:rFonts w:ascii="Symbol" w:hAnsi="Symbol" w:hint="default"/>
      </w:rPr>
    </w:lvl>
    <w:lvl w:ilvl="2" w:tplc="0C090005">
      <w:start w:val="1"/>
      <w:numFmt w:val="bullet"/>
      <w:lvlText w:val=""/>
      <w:lvlJc w:val="left"/>
      <w:pPr>
        <w:ind w:left="1211"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9790396"/>
    <w:multiLevelType w:val="hybridMultilevel"/>
    <w:tmpl w:val="3206767C"/>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30" w15:restartNumberingAfterBreak="0">
    <w:nsid w:val="69D73092"/>
    <w:multiLevelType w:val="hybridMultilevel"/>
    <w:tmpl w:val="D6C85C46"/>
    <w:lvl w:ilvl="0" w:tplc="0C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6DB461D3"/>
    <w:multiLevelType w:val="multilevel"/>
    <w:tmpl w:val="4A145E96"/>
    <w:lvl w:ilvl="0">
      <w:start w:val="1"/>
      <w:numFmt w:val="decimal"/>
      <w:lvlText w:val="%1."/>
      <w:lvlJc w:val="left"/>
      <w:pPr>
        <w:tabs>
          <w:tab w:val="num" w:pos="680"/>
        </w:tabs>
        <w:ind w:left="680" w:hanging="680"/>
      </w:pPr>
      <w:rPr>
        <w:rFonts w:hint="default"/>
        <w:b/>
        <w:bCs w:val="0"/>
      </w:rPr>
    </w:lvl>
    <w:lvl w:ilvl="1">
      <w:start w:val="1"/>
      <w:numFmt w:val="decimal"/>
      <w:lvlText w:val="2.%2"/>
      <w:lvlJc w:val="left"/>
      <w:pPr>
        <w:ind w:left="360" w:hanging="360"/>
      </w:pPr>
      <w:rPr>
        <w:rFonts w:hint="default"/>
      </w:rPr>
    </w:lvl>
    <w:lvl w:ilvl="2">
      <w:start w:val="1"/>
      <w:numFmt w:val="decimal"/>
      <w:lvlText w:val="2.%3"/>
      <w:lvlJc w:val="left"/>
      <w:pPr>
        <w:ind w:left="1040" w:hanging="360"/>
      </w:pPr>
      <w:rPr>
        <w:rFonts w:hint="default"/>
      </w:rPr>
    </w:lvl>
    <w:lvl w:ilvl="3">
      <w:start w:val="1"/>
      <w:numFmt w:val="lowerRoman"/>
      <w:lvlText w:val="%4."/>
      <w:lvlJc w:val="left"/>
      <w:pPr>
        <w:tabs>
          <w:tab w:val="num" w:pos="2041"/>
        </w:tabs>
        <w:ind w:left="2041" w:hanging="680"/>
      </w:pPr>
      <w:rPr>
        <w:rFonts w:hint="default"/>
        <w:i w:val="0"/>
      </w:rPr>
    </w:lvl>
    <w:lvl w:ilvl="4">
      <w:start w:val="1"/>
      <w:numFmt w:val="decimal"/>
      <w:lvlText w:val="%5."/>
      <w:lvlJc w:val="left"/>
      <w:pPr>
        <w:tabs>
          <w:tab w:val="num" w:pos="2722"/>
        </w:tabs>
        <w:ind w:left="2722" w:hanging="681"/>
      </w:pPr>
      <w:rPr>
        <w:rFonts w:hint="default"/>
      </w:rPr>
    </w:lvl>
    <w:lvl w:ilvl="5">
      <w:start w:val="1"/>
      <w:numFmt w:val="bullet"/>
      <w:lvlText w:val=""/>
      <w:lvlJc w:val="left"/>
      <w:pPr>
        <w:tabs>
          <w:tab w:val="num" w:pos="3402"/>
        </w:tabs>
        <w:ind w:left="3402" w:hanging="680"/>
      </w:pPr>
      <w:rPr>
        <w:rFonts w:ascii="Symbol" w:hAnsi="Symbol" w:hint="default"/>
        <w:color w:val="auto"/>
      </w:rPr>
    </w:lvl>
    <w:lvl w:ilvl="6">
      <w:start w:val="1"/>
      <w:numFmt w:val="bullet"/>
      <w:lvlText w:val=""/>
      <w:lvlJc w:val="left"/>
      <w:pPr>
        <w:tabs>
          <w:tab w:val="num" w:pos="4082"/>
        </w:tabs>
        <w:ind w:left="4082" w:hanging="680"/>
      </w:pPr>
      <w:rPr>
        <w:rFonts w:ascii="Symbol" w:hAnsi="Symbol" w:hint="default"/>
        <w:color w:val="auto"/>
      </w:rPr>
    </w:lvl>
    <w:lvl w:ilvl="7">
      <w:start w:val="1"/>
      <w:numFmt w:val="bullet"/>
      <w:lvlText w:val=""/>
      <w:lvlJc w:val="left"/>
      <w:pPr>
        <w:tabs>
          <w:tab w:val="num" w:pos="4763"/>
        </w:tabs>
        <w:ind w:left="4763" w:hanging="681"/>
      </w:pPr>
      <w:rPr>
        <w:rFonts w:ascii="Symbol" w:hAnsi="Symbol" w:hint="default"/>
        <w:color w:val="auto"/>
      </w:rPr>
    </w:lvl>
    <w:lvl w:ilvl="8">
      <w:start w:val="1"/>
      <w:numFmt w:val="bullet"/>
      <w:lvlText w:val=""/>
      <w:lvlJc w:val="left"/>
      <w:pPr>
        <w:tabs>
          <w:tab w:val="num" w:pos="5443"/>
        </w:tabs>
        <w:ind w:left="5443" w:hanging="680"/>
      </w:pPr>
      <w:rPr>
        <w:rFonts w:ascii="Symbol" w:hAnsi="Symbol" w:hint="default"/>
        <w:color w:val="auto"/>
      </w:rPr>
    </w:lvl>
  </w:abstractNum>
  <w:abstractNum w:abstractNumId="32" w15:restartNumberingAfterBreak="0">
    <w:nsid w:val="6DC43A70"/>
    <w:multiLevelType w:val="hybridMultilevel"/>
    <w:tmpl w:val="128A8C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DF22F14"/>
    <w:multiLevelType w:val="multilevel"/>
    <w:tmpl w:val="888E56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1896327"/>
    <w:multiLevelType w:val="hybridMultilevel"/>
    <w:tmpl w:val="2CF2B4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CF0A02"/>
    <w:multiLevelType w:val="multilevel"/>
    <w:tmpl w:val="36DE5EB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4CE5EEB"/>
    <w:multiLevelType w:val="multilevel"/>
    <w:tmpl w:val="2F4003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53300B6"/>
    <w:multiLevelType w:val="hybridMultilevel"/>
    <w:tmpl w:val="64B8785E"/>
    <w:lvl w:ilvl="0" w:tplc="BCA8172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45875792">
    <w:abstractNumId w:val="12"/>
  </w:num>
  <w:num w:numId="2" w16cid:durableId="1607611780">
    <w:abstractNumId w:val="13"/>
  </w:num>
  <w:num w:numId="3" w16cid:durableId="18968610">
    <w:abstractNumId w:val="9"/>
  </w:num>
  <w:num w:numId="4" w16cid:durableId="1220018893">
    <w:abstractNumId w:val="19"/>
  </w:num>
  <w:num w:numId="5" w16cid:durableId="1991639433">
    <w:abstractNumId w:val="5"/>
  </w:num>
  <w:num w:numId="6" w16cid:durableId="1815441837">
    <w:abstractNumId w:val="22"/>
  </w:num>
  <w:num w:numId="7" w16cid:durableId="554656480">
    <w:abstractNumId w:val="28"/>
  </w:num>
  <w:num w:numId="8" w16cid:durableId="1582333582">
    <w:abstractNumId w:val="34"/>
  </w:num>
  <w:num w:numId="9" w16cid:durableId="892694327">
    <w:abstractNumId w:val="27"/>
  </w:num>
  <w:num w:numId="10" w16cid:durableId="1165708847">
    <w:abstractNumId w:val="10"/>
  </w:num>
  <w:num w:numId="11" w16cid:durableId="1014723714">
    <w:abstractNumId w:val="0"/>
  </w:num>
  <w:num w:numId="12" w16cid:durableId="2100716616">
    <w:abstractNumId w:val="30"/>
  </w:num>
  <w:num w:numId="13" w16cid:durableId="1547176268">
    <w:abstractNumId w:val="37"/>
  </w:num>
  <w:num w:numId="14" w16cid:durableId="492451518">
    <w:abstractNumId w:val="2"/>
  </w:num>
  <w:num w:numId="15" w16cid:durableId="1740394912">
    <w:abstractNumId w:val="25"/>
  </w:num>
  <w:num w:numId="16" w16cid:durableId="1005089685">
    <w:abstractNumId w:val="14"/>
  </w:num>
  <w:num w:numId="17" w16cid:durableId="18344912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84796931">
    <w:abstractNumId w:val="3"/>
  </w:num>
  <w:num w:numId="19" w16cid:durableId="154877118">
    <w:abstractNumId w:val="11"/>
  </w:num>
  <w:num w:numId="20" w16cid:durableId="21381404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21" w16cid:durableId="682588471">
    <w:abstractNumId w:val="18"/>
  </w:num>
  <w:num w:numId="22" w16cid:durableId="720785819">
    <w:abstractNumId w:val="24"/>
  </w:num>
  <w:num w:numId="23" w16cid:durableId="108278148">
    <w:abstractNumId w:val="16"/>
  </w:num>
  <w:num w:numId="24" w16cid:durableId="336075134">
    <w:abstractNumId w:val="31"/>
  </w:num>
  <w:num w:numId="25" w16cid:durableId="1336692257">
    <w:abstractNumId w:val="29"/>
  </w:num>
  <w:num w:numId="26" w16cid:durableId="9982682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74400386">
    <w:abstractNumId w:val="23"/>
  </w:num>
  <w:num w:numId="28" w16cid:durableId="946733802">
    <w:abstractNumId w:val="20"/>
  </w:num>
  <w:num w:numId="29" w16cid:durableId="1859156672">
    <w:abstractNumId w:val="33"/>
  </w:num>
  <w:num w:numId="30" w16cid:durableId="1619138525">
    <w:abstractNumId w:val="26"/>
  </w:num>
  <w:num w:numId="31" w16cid:durableId="470905849">
    <w:abstractNumId w:val="4"/>
  </w:num>
  <w:num w:numId="32" w16cid:durableId="309290039">
    <w:abstractNumId w:val="35"/>
  </w:num>
  <w:num w:numId="33" w16cid:durableId="223297814">
    <w:abstractNumId w:val="22"/>
  </w:num>
  <w:num w:numId="34" w16cid:durableId="1912347715">
    <w:abstractNumId w:val="6"/>
  </w:num>
  <w:num w:numId="35" w16cid:durableId="822234478">
    <w:abstractNumId w:val="36"/>
  </w:num>
  <w:num w:numId="36" w16cid:durableId="1123111939">
    <w:abstractNumId w:val="17"/>
  </w:num>
  <w:num w:numId="37" w16cid:durableId="369377832">
    <w:abstractNumId w:val="22"/>
  </w:num>
  <w:num w:numId="38" w16cid:durableId="1063722738">
    <w:abstractNumId w:val="22"/>
  </w:num>
  <w:num w:numId="39" w16cid:durableId="1071544055">
    <w:abstractNumId w:val="15"/>
  </w:num>
  <w:num w:numId="40" w16cid:durableId="1026565129">
    <w:abstractNumId w:val="8"/>
  </w:num>
  <w:num w:numId="41" w16cid:durableId="1223053856">
    <w:abstractNumId w:val="32"/>
  </w:num>
  <w:num w:numId="42" w16cid:durableId="1096171094">
    <w:abstractNumId w:val="7"/>
  </w:num>
  <w:num w:numId="43" w16cid:durableId="2019427866">
    <w:abstractNumId w:val="21"/>
  </w:num>
  <w:num w:numId="44" w16cid:durableId="1814984988">
    <w:abstractNumId w:val="22"/>
  </w:num>
  <w:num w:numId="45" w16cid:durableId="389116347">
    <w:abstractNumId w:val="22"/>
  </w:num>
  <w:num w:numId="46" w16cid:durableId="340594163">
    <w:abstractNumId w:val="22"/>
  </w:num>
  <w:num w:numId="47" w16cid:durableId="544025724">
    <w:abstractNumId w:val="1"/>
  </w:num>
  <w:num w:numId="48" w16cid:durableId="1512912006">
    <w:abstractNumId w:val="22"/>
  </w:num>
  <w:num w:numId="49" w16cid:durableId="992754224">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B0"/>
    <w:rsid w:val="000000D8"/>
    <w:rsid w:val="00000345"/>
    <w:rsid w:val="00000545"/>
    <w:rsid w:val="000006EA"/>
    <w:rsid w:val="00000998"/>
    <w:rsid w:val="00000BCE"/>
    <w:rsid w:val="00001A46"/>
    <w:rsid w:val="00001CDF"/>
    <w:rsid w:val="00001D32"/>
    <w:rsid w:val="00002051"/>
    <w:rsid w:val="00002491"/>
    <w:rsid w:val="000024E7"/>
    <w:rsid w:val="0000292C"/>
    <w:rsid w:val="00003A58"/>
    <w:rsid w:val="00003BD9"/>
    <w:rsid w:val="00003F7A"/>
    <w:rsid w:val="000040EA"/>
    <w:rsid w:val="000042FD"/>
    <w:rsid w:val="00004772"/>
    <w:rsid w:val="00004E25"/>
    <w:rsid w:val="00004F1D"/>
    <w:rsid w:val="0000506B"/>
    <w:rsid w:val="000051E4"/>
    <w:rsid w:val="000052B4"/>
    <w:rsid w:val="00005363"/>
    <w:rsid w:val="000058BB"/>
    <w:rsid w:val="00006EB4"/>
    <w:rsid w:val="00007657"/>
    <w:rsid w:val="00007D4F"/>
    <w:rsid w:val="00007F8F"/>
    <w:rsid w:val="00010116"/>
    <w:rsid w:val="00010243"/>
    <w:rsid w:val="00010611"/>
    <w:rsid w:val="00010626"/>
    <w:rsid w:val="00010643"/>
    <w:rsid w:val="00010AA8"/>
    <w:rsid w:val="00010CAF"/>
    <w:rsid w:val="00011887"/>
    <w:rsid w:val="0001191E"/>
    <w:rsid w:val="00011B10"/>
    <w:rsid w:val="00011E7F"/>
    <w:rsid w:val="00011FE7"/>
    <w:rsid w:val="0001251D"/>
    <w:rsid w:val="00012D51"/>
    <w:rsid w:val="000133A2"/>
    <w:rsid w:val="00013557"/>
    <w:rsid w:val="00013D86"/>
    <w:rsid w:val="00013E68"/>
    <w:rsid w:val="0001464A"/>
    <w:rsid w:val="00014734"/>
    <w:rsid w:val="00014CDD"/>
    <w:rsid w:val="0001528F"/>
    <w:rsid w:val="00015C85"/>
    <w:rsid w:val="0001624B"/>
    <w:rsid w:val="0001634C"/>
    <w:rsid w:val="0001669C"/>
    <w:rsid w:val="000166D4"/>
    <w:rsid w:val="00016826"/>
    <w:rsid w:val="000169C8"/>
    <w:rsid w:val="00016EC3"/>
    <w:rsid w:val="0001716E"/>
    <w:rsid w:val="00017187"/>
    <w:rsid w:val="000200C7"/>
    <w:rsid w:val="000204D9"/>
    <w:rsid w:val="000207EC"/>
    <w:rsid w:val="00020841"/>
    <w:rsid w:val="000208D3"/>
    <w:rsid w:val="00021119"/>
    <w:rsid w:val="000213F8"/>
    <w:rsid w:val="00021484"/>
    <w:rsid w:val="000214D9"/>
    <w:rsid w:val="000215E9"/>
    <w:rsid w:val="000215F1"/>
    <w:rsid w:val="0002235A"/>
    <w:rsid w:val="000229AB"/>
    <w:rsid w:val="00022C52"/>
    <w:rsid w:val="00022D8D"/>
    <w:rsid w:val="00022DE2"/>
    <w:rsid w:val="00023135"/>
    <w:rsid w:val="000231C6"/>
    <w:rsid w:val="0002327C"/>
    <w:rsid w:val="0002350E"/>
    <w:rsid w:val="00023751"/>
    <w:rsid w:val="00023F2A"/>
    <w:rsid w:val="00024619"/>
    <w:rsid w:val="00024A3B"/>
    <w:rsid w:val="00024AE2"/>
    <w:rsid w:val="00025EF2"/>
    <w:rsid w:val="0002660B"/>
    <w:rsid w:val="00026649"/>
    <w:rsid w:val="000266A8"/>
    <w:rsid w:val="000267DA"/>
    <w:rsid w:val="00026C2F"/>
    <w:rsid w:val="00026DC4"/>
    <w:rsid w:val="0003017B"/>
    <w:rsid w:val="000301C2"/>
    <w:rsid w:val="00030231"/>
    <w:rsid w:val="000303BB"/>
    <w:rsid w:val="0003057B"/>
    <w:rsid w:val="00030F88"/>
    <w:rsid w:val="000312B0"/>
    <w:rsid w:val="0003187E"/>
    <w:rsid w:val="00031946"/>
    <w:rsid w:val="00032613"/>
    <w:rsid w:val="00032A67"/>
    <w:rsid w:val="00032C89"/>
    <w:rsid w:val="00033378"/>
    <w:rsid w:val="0003375D"/>
    <w:rsid w:val="00033816"/>
    <w:rsid w:val="00033D93"/>
    <w:rsid w:val="0003469D"/>
    <w:rsid w:val="000349B2"/>
    <w:rsid w:val="00034CDD"/>
    <w:rsid w:val="00035024"/>
    <w:rsid w:val="00035179"/>
    <w:rsid w:val="000352AB"/>
    <w:rsid w:val="0003553D"/>
    <w:rsid w:val="00035705"/>
    <w:rsid w:val="00035C3B"/>
    <w:rsid w:val="00036501"/>
    <w:rsid w:val="000367E7"/>
    <w:rsid w:val="00036BC4"/>
    <w:rsid w:val="00037466"/>
    <w:rsid w:val="000375C2"/>
    <w:rsid w:val="00037EA9"/>
    <w:rsid w:val="00040649"/>
    <w:rsid w:val="000407E3"/>
    <w:rsid w:val="00041246"/>
    <w:rsid w:val="000419EC"/>
    <w:rsid w:val="00041C4C"/>
    <w:rsid w:val="0004203A"/>
    <w:rsid w:val="0004255C"/>
    <w:rsid w:val="00043094"/>
    <w:rsid w:val="00043766"/>
    <w:rsid w:val="0004381F"/>
    <w:rsid w:val="000438CE"/>
    <w:rsid w:val="00043C99"/>
    <w:rsid w:val="00044081"/>
    <w:rsid w:val="000445D1"/>
    <w:rsid w:val="000446B3"/>
    <w:rsid w:val="00045D0B"/>
    <w:rsid w:val="00045F2B"/>
    <w:rsid w:val="000467D4"/>
    <w:rsid w:val="00046A2E"/>
    <w:rsid w:val="000502F2"/>
    <w:rsid w:val="00050D1D"/>
    <w:rsid w:val="00050F54"/>
    <w:rsid w:val="000512FE"/>
    <w:rsid w:val="00051405"/>
    <w:rsid w:val="000515A3"/>
    <w:rsid w:val="00051640"/>
    <w:rsid w:val="0005199B"/>
    <w:rsid w:val="00051CC5"/>
    <w:rsid w:val="0005215D"/>
    <w:rsid w:val="000522E0"/>
    <w:rsid w:val="000526B5"/>
    <w:rsid w:val="0005292B"/>
    <w:rsid w:val="00052B4B"/>
    <w:rsid w:val="00052C17"/>
    <w:rsid w:val="00052E72"/>
    <w:rsid w:val="00053086"/>
    <w:rsid w:val="000534BD"/>
    <w:rsid w:val="0005375C"/>
    <w:rsid w:val="00054809"/>
    <w:rsid w:val="00054C14"/>
    <w:rsid w:val="00054CF1"/>
    <w:rsid w:val="00054E5C"/>
    <w:rsid w:val="00054F11"/>
    <w:rsid w:val="00055154"/>
    <w:rsid w:val="000554E6"/>
    <w:rsid w:val="00055A74"/>
    <w:rsid w:val="00055BDB"/>
    <w:rsid w:val="000561DF"/>
    <w:rsid w:val="000561FF"/>
    <w:rsid w:val="00056370"/>
    <w:rsid w:val="000567E5"/>
    <w:rsid w:val="00056AA2"/>
    <w:rsid w:val="00057127"/>
    <w:rsid w:val="00057534"/>
    <w:rsid w:val="0005781F"/>
    <w:rsid w:val="000601B5"/>
    <w:rsid w:val="000609D9"/>
    <w:rsid w:val="00060C3C"/>
    <w:rsid w:val="00060F25"/>
    <w:rsid w:val="00061253"/>
    <w:rsid w:val="00061808"/>
    <w:rsid w:val="00061D85"/>
    <w:rsid w:val="00062713"/>
    <w:rsid w:val="00062E7D"/>
    <w:rsid w:val="0006355C"/>
    <w:rsid w:val="00063B1D"/>
    <w:rsid w:val="0006417D"/>
    <w:rsid w:val="00064325"/>
    <w:rsid w:val="00064EBD"/>
    <w:rsid w:val="00064EDB"/>
    <w:rsid w:val="000653A8"/>
    <w:rsid w:val="00065698"/>
    <w:rsid w:val="00065701"/>
    <w:rsid w:val="00065914"/>
    <w:rsid w:val="00066632"/>
    <w:rsid w:val="000666C0"/>
    <w:rsid w:val="000672C5"/>
    <w:rsid w:val="000672E6"/>
    <w:rsid w:val="000673B2"/>
    <w:rsid w:val="00067A26"/>
    <w:rsid w:val="0007022B"/>
    <w:rsid w:val="00070BCD"/>
    <w:rsid w:val="000714C3"/>
    <w:rsid w:val="00071614"/>
    <w:rsid w:val="00071C6D"/>
    <w:rsid w:val="00072771"/>
    <w:rsid w:val="00072AE7"/>
    <w:rsid w:val="00073328"/>
    <w:rsid w:val="000734CB"/>
    <w:rsid w:val="00073525"/>
    <w:rsid w:val="00073CEE"/>
    <w:rsid w:val="00073F49"/>
    <w:rsid w:val="00074176"/>
    <w:rsid w:val="000743B3"/>
    <w:rsid w:val="000743CA"/>
    <w:rsid w:val="000744DB"/>
    <w:rsid w:val="00074978"/>
    <w:rsid w:val="00074AD8"/>
    <w:rsid w:val="00074E64"/>
    <w:rsid w:val="00074EDC"/>
    <w:rsid w:val="00074F3C"/>
    <w:rsid w:val="000754D3"/>
    <w:rsid w:val="00075632"/>
    <w:rsid w:val="00075AA1"/>
    <w:rsid w:val="00075D55"/>
    <w:rsid w:val="00075ED3"/>
    <w:rsid w:val="00076106"/>
    <w:rsid w:val="000762B3"/>
    <w:rsid w:val="000764FD"/>
    <w:rsid w:val="00076721"/>
    <w:rsid w:val="00076CCD"/>
    <w:rsid w:val="000772A6"/>
    <w:rsid w:val="000774A9"/>
    <w:rsid w:val="00077F47"/>
    <w:rsid w:val="00080037"/>
    <w:rsid w:val="000804A7"/>
    <w:rsid w:val="000805C5"/>
    <w:rsid w:val="0008075C"/>
    <w:rsid w:val="00080813"/>
    <w:rsid w:val="00080A04"/>
    <w:rsid w:val="00081111"/>
    <w:rsid w:val="00081375"/>
    <w:rsid w:val="000813E3"/>
    <w:rsid w:val="0008153E"/>
    <w:rsid w:val="00081556"/>
    <w:rsid w:val="000818C6"/>
    <w:rsid w:val="00081EF1"/>
    <w:rsid w:val="00081FD1"/>
    <w:rsid w:val="0008241F"/>
    <w:rsid w:val="000826AB"/>
    <w:rsid w:val="00082B1B"/>
    <w:rsid w:val="00082FFD"/>
    <w:rsid w:val="000831EB"/>
    <w:rsid w:val="00083B4F"/>
    <w:rsid w:val="00083C71"/>
    <w:rsid w:val="00083CEC"/>
    <w:rsid w:val="00084002"/>
    <w:rsid w:val="00085246"/>
    <w:rsid w:val="00085979"/>
    <w:rsid w:val="00085BFC"/>
    <w:rsid w:val="00085D26"/>
    <w:rsid w:val="0008619C"/>
    <w:rsid w:val="0008658B"/>
    <w:rsid w:val="00086A38"/>
    <w:rsid w:val="00086E13"/>
    <w:rsid w:val="00086ECE"/>
    <w:rsid w:val="000875B4"/>
    <w:rsid w:val="00087A02"/>
    <w:rsid w:val="00087E8A"/>
    <w:rsid w:val="00090028"/>
    <w:rsid w:val="0009044F"/>
    <w:rsid w:val="000904AB"/>
    <w:rsid w:val="00090A25"/>
    <w:rsid w:val="00090ACB"/>
    <w:rsid w:val="00090D90"/>
    <w:rsid w:val="00090F0E"/>
    <w:rsid w:val="000913D1"/>
    <w:rsid w:val="0009157F"/>
    <w:rsid w:val="0009192F"/>
    <w:rsid w:val="00091D70"/>
    <w:rsid w:val="00092138"/>
    <w:rsid w:val="000922A3"/>
    <w:rsid w:val="000927A9"/>
    <w:rsid w:val="00092A6A"/>
    <w:rsid w:val="00092A86"/>
    <w:rsid w:val="00092E87"/>
    <w:rsid w:val="00093868"/>
    <w:rsid w:val="00093C32"/>
    <w:rsid w:val="00093F5A"/>
    <w:rsid w:val="00094129"/>
    <w:rsid w:val="000944C3"/>
    <w:rsid w:val="0009465F"/>
    <w:rsid w:val="00094B57"/>
    <w:rsid w:val="00094EE5"/>
    <w:rsid w:val="00095487"/>
    <w:rsid w:val="00095589"/>
    <w:rsid w:val="00095A1D"/>
    <w:rsid w:val="00095B94"/>
    <w:rsid w:val="00095C8B"/>
    <w:rsid w:val="00095EE3"/>
    <w:rsid w:val="000960C6"/>
    <w:rsid w:val="0009610D"/>
    <w:rsid w:val="000961BC"/>
    <w:rsid w:val="00096B83"/>
    <w:rsid w:val="000971CD"/>
    <w:rsid w:val="000973A1"/>
    <w:rsid w:val="000A00DF"/>
    <w:rsid w:val="000A0570"/>
    <w:rsid w:val="000A05DD"/>
    <w:rsid w:val="000A091A"/>
    <w:rsid w:val="000A0D42"/>
    <w:rsid w:val="000A0D5D"/>
    <w:rsid w:val="000A111F"/>
    <w:rsid w:val="000A1300"/>
    <w:rsid w:val="000A17BB"/>
    <w:rsid w:val="000A1A7B"/>
    <w:rsid w:val="000A2480"/>
    <w:rsid w:val="000A24E1"/>
    <w:rsid w:val="000A2569"/>
    <w:rsid w:val="000A324C"/>
    <w:rsid w:val="000A354B"/>
    <w:rsid w:val="000A3563"/>
    <w:rsid w:val="000A35EA"/>
    <w:rsid w:val="000A3A2B"/>
    <w:rsid w:val="000A3B9D"/>
    <w:rsid w:val="000A3CC3"/>
    <w:rsid w:val="000A3F82"/>
    <w:rsid w:val="000A4018"/>
    <w:rsid w:val="000A40FF"/>
    <w:rsid w:val="000A4269"/>
    <w:rsid w:val="000A4300"/>
    <w:rsid w:val="000A47FF"/>
    <w:rsid w:val="000A4832"/>
    <w:rsid w:val="000A4A40"/>
    <w:rsid w:val="000A4B08"/>
    <w:rsid w:val="000A4E8A"/>
    <w:rsid w:val="000A5056"/>
    <w:rsid w:val="000A5311"/>
    <w:rsid w:val="000A5546"/>
    <w:rsid w:val="000A6416"/>
    <w:rsid w:val="000A6601"/>
    <w:rsid w:val="000A6D71"/>
    <w:rsid w:val="000A6F62"/>
    <w:rsid w:val="000A704A"/>
    <w:rsid w:val="000A71EA"/>
    <w:rsid w:val="000A7425"/>
    <w:rsid w:val="000A7730"/>
    <w:rsid w:val="000A7A95"/>
    <w:rsid w:val="000A7DFB"/>
    <w:rsid w:val="000B0325"/>
    <w:rsid w:val="000B0589"/>
    <w:rsid w:val="000B05BC"/>
    <w:rsid w:val="000B069A"/>
    <w:rsid w:val="000B069F"/>
    <w:rsid w:val="000B094B"/>
    <w:rsid w:val="000B0DD4"/>
    <w:rsid w:val="000B1839"/>
    <w:rsid w:val="000B1C4D"/>
    <w:rsid w:val="000B1DD1"/>
    <w:rsid w:val="000B222C"/>
    <w:rsid w:val="000B234E"/>
    <w:rsid w:val="000B23C8"/>
    <w:rsid w:val="000B2997"/>
    <w:rsid w:val="000B29A6"/>
    <w:rsid w:val="000B2E9F"/>
    <w:rsid w:val="000B2FDD"/>
    <w:rsid w:val="000B31CF"/>
    <w:rsid w:val="000B32E3"/>
    <w:rsid w:val="000B3A24"/>
    <w:rsid w:val="000B3C2B"/>
    <w:rsid w:val="000B4294"/>
    <w:rsid w:val="000B42A2"/>
    <w:rsid w:val="000B4417"/>
    <w:rsid w:val="000B48AD"/>
    <w:rsid w:val="000B59FA"/>
    <w:rsid w:val="000B601A"/>
    <w:rsid w:val="000B6430"/>
    <w:rsid w:val="000B6641"/>
    <w:rsid w:val="000B66FC"/>
    <w:rsid w:val="000B6849"/>
    <w:rsid w:val="000B74C0"/>
    <w:rsid w:val="000B7A12"/>
    <w:rsid w:val="000B7A64"/>
    <w:rsid w:val="000B7BCF"/>
    <w:rsid w:val="000B7BE1"/>
    <w:rsid w:val="000C0215"/>
    <w:rsid w:val="000C03D3"/>
    <w:rsid w:val="000C04B0"/>
    <w:rsid w:val="000C091D"/>
    <w:rsid w:val="000C0A50"/>
    <w:rsid w:val="000C0F96"/>
    <w:rsid w:val="000C11C0"/>
    <w:rsid w:val="000C1739"/>
    <w:rsid w:val="000C1CA5"/>
    <w:rsid w:val="000C1EDD"/>
    <w:rsid w:val="000C216C"/>
    <w:rsid w:val="000C21B3"/>
    <w:rsid w:val="000C223E"/>
    <w:rsid w:val="000C2A08"/>
    <w:rsid w:val="000C31C1"/>
    <w:rsid w:val="000C3649"/>
    <w:rsid w:val="000C37FC"/>
    <w:rsid w:val="000C38C1"/>
    <w:rsid w:val="000C3B7F"/>
    <w:rsid w:val="000C3DE3"/>
    <w:rsid w:val="000C40C9"/>
    <w:rsid w:val="000C44E8"/>
    <w:rsid w:val="000C4FF6"/>
    <w:rsid w:val="000C57ED"/>
    <w:rsid w:val="000C5F4A"/>
    <w:rsid w:val="000C636C"/>
    <w:rsid w:val="000C64DF"/>
    <w:rsid w:val="000C7089"/>
    <w:rsid w:val="000C70AE"/>
    <w:rsid w:val="000D02D0"/>
    <w:rsid w:val="000D06FD"/>
    <w:rsid w:val="000D0737"/>
    <w:rsid w:val="000D0743"/>
    <w:rsid w:val="000D0D26"/>
    <w:rsid w:val="000D101C"/>
    <w:rsid w:val="000D118F"/>
    <w:rsid w:val="000D16AA"/>
    <w:rsid w:val="000D16E4"/>
    <w:rsid w:val="000D1B19"/>
    <w:rsid w:val="000D1C57"/>
    <w:rsid w:val="000D1C92"/>
    <w:rsid w:val="000D1DAE"/>
    <w:rsid w:val="000D265D"/>
    <w:rsid w:val="000D2A64"/>
    <w:rsid w:val="000D349C"/>
    <w:rsid w:val="000D3715"/>
    <w:rsid w:val="000D38D6"/>
    <w:rsid w:val="000D393A"/>
    <w:rsid w:val="000D3A35"/>
    <w:rsid w:val="000D3BA3"/>
    <w:rsid w:val="000D43FD"/>
    <w:rsid w:val="000D488F"/>
    <w:rsid w:val="000D4B3D"/>
    <w:rsid w:val="000D4DAE"/>
    <w:rsid w:val="000D51B4"/>
    <w:rsid w:val="000D58E8"/>
    <w:rsid w:val="000D5EB7"/>
    <w:rsid w:val="000D6108"/>
    <w:rsid w:val="000D6C90"/>
    <w:rsid w:val="000D6E76"/>
    <w:rsid w:val="000D71B6"/>
    <w:rsid w:val="000D72AA"/>
    <w:rsid w:val="000D7C40"/>
    <w:rsid w:val="000D7FB9"/>
    <w:rsid w:val="000E0D1C"/>
    <w:rsid w:val="000E0F20"/>
    <w:rsid w:val="000E1046"/>
    <w:rsid w:val="000E1093"/>
    <w:rsid w:val="000E2626"/>
    <w:rsid w:val="000E265D"/>
    <w:rsid w:val="000E2E18"/>
    <w:rsid w:val="000E3722"/>
    <w:rsid w:val="000E3736"/>
    <w:rsid w:val="000E373B"/>
    <w:rsid w:val="000E3CF3"/>
    <w:rsid w:val="000E4355"/>
    <w:rsid w:val="000E4357"/>
    <w:rsid w:val="000E4584"/>
    <w:rsid w:val="000E46DC"/>
    <w:rsid w:val="000E46F4"/>
    <w:rsid w:val="000E5044"/>
    <w:rsid w:val="000E5750"/>
    <w:rsid w:val="000E5D5E"/>
    <w:rsid w:val="000E6AA2"/>
    <w:rsid w:val="000E6E9A"/>
    <w:rsid w:val="000E7095"/>
    <w:rsid w:val="000E75E9"/>
    <w:rsid w:val="000E7878"/>
    <w:rsid w:val="000E7C65"/>
    <w:rsid w:val="000E7FC7"/>
    <w:rsid w:val="000F0072"/>
    <w:rsid w:val="000F0116"/>
    <w:rsid w:val="000F01D8"/>
    <w:rsid w:val="000F0660"/>
    <w:rsid w:val="000F13A3"/>
    <w:rsid w:val="000F1403"/>
    <w:rsid w:val="000F142A"/>
    <w:rsid w:val="000F186C"/>
    <w:rsid w:val="000F1A4C"/>
    <w:rsid w:val="000F1F0B"/>
    <w:rsid w:val="000F1F1A"/>
    <w:rsid w:val="000F219A"/>
    <w:rsid w:val="000F2418"/>
    <w:rsid w:val="000F288A"/>
    <w:rsid w:val="000F2DF9"/>
    <w:rsid w:val="000F328F"/>
    <w:rsid w:val="000F346C"/>
    <w:rsid w:val="000F3F79"/>
    <w:rsid w:val="000F46CD"/>
    <w:rsid w:val="000F4703"/>
    <w:rsid w:val="000F4986"/>
    <w:rsid w:val="000F4A53"/>
    <w:rsid w:val="000F4D3E"/>
    <w:rsid w:val="000F4F89"/>
    <w:rsid w:val="000F5486"/>
    <w:rsid w:val="000F6159"/>
    <w:rsid w:val="000F63C9"/>
    <w:rsid w:val="000F64D5"/>
    <w:rsid w:val="000F680B"/>
    <w:rsid w:val="000F6B31"/>
    <w:rsid w:val="000F715D"/>
    <w:rsid w:val="000F73AB"/>
    <w:rsid w:val="000F7577"/>
    <w:rsid w:val="000F7645"/>
    <w:rsid w:val="000F79B0"/>
    <w:rsid w:val="000F7C87"/>
    <w:rsid w:val="00100476"/>
    <w:rsid w:val="001008BC"/>
    <w:rsid w:val="00100998"/>
    <w:rsid w:val="00100CE9"/>
    <w:rsid w:val="00101A0F"/>
    <w:rsid w:val="00101A89"/>
    <w:rsid w:val="00101BAF"/>
    <w:rsid w:val="0010276E"/>
    <w:rsid w:val="00102A1D"/>
    <w:rsid w:val="00102A9E"/>
    <w:rsid w:val="00103B7F"/>
    <w:rsid w:val="001045FE"/>
    <w:rsid w:val="00105175"/>
    <w:rsid w:val="001052AF"/>
    <w:rsid w:val="00105733"/>
    <w:rsid w:val="0010580F"/>
    <w:rsid w:val="00105DE9"/>
    <w:rsid w:val="0010621B"/>
    <w:rsid w:val="00106297"/>
    <w:rsid w:val="00106366"/>
    <w:rsid w:val="00106AA0"/>
    <w:rsid w:val="00106B4D"/>
    <w:rsid w:val="00107C16"/>
    <w:rsid w:val="0011095F"/>
    <w:rsid w:val="00110C64"/>
    <w:rsid w:val="00110F9D"/>
    <w:rsid w:val="001117C4"/>
    <w:rsid w:val="001117D8"/>
    <w:rsid w:val="00111DDE"/>
    <w:rsid w:val="001129AE"/>
    <w:rsid w:val="00112D46"/>
    <w:rsid w:val="00112DF6"/>
    <w:rsid w:val="001131C5"/>
    <w:rsid w:val="001134E1"/>
    <w:rsid w:val="00113626"/>
    <w:rsid w:val="001138B1"/>
    <w:rsid w:val="00114084"/>
    <w:rsid w:val="0011417F"/>
    <w:rsid w:val="0011449A"/>
    <w:rsid w:val="00114611"/>
    <w:rsid w:val="0011476B"/>
    <w:rsid w:val="00114807"/>
    <w:rsid w:val="00114DE1"/>
    <w:rsid w:val="0011502F"/>
    <w:rsid w:val="00115743"/>
    <w:rsid w:val="00115CB9"/>
    <w:rsid w:val="00115F24"/>
    <w:rsid w:val="0011604A"/>
    <w:rsid w:val="001161BF"/>
    <w:rsid w:val="0011645F"/>
    <w:rsid w:val="00116DA9"/>
    <w:rsid w:val="00116F19"/>
    <w:rsid w:val="00116F2F"/>
    <w:rsid w:val="001175F7"/>
    <w:rsid w:val="0011796E"/>
    <w:rsid w:val="0012013E"/>
    <w:rsid w:val="001210E6"/>
    <w:rsid w:val="001211A6"/>
    <w:rsid w:val="0012173F"/>
    <w:rsid w:val="001218AB"/>
    <w:rsid w:val="001219BA"/>
    <w:rsid w:val="001221DA"/>
    <w:rsid w:val="00122643"/>
    <w:rsid w:val="001229D3"/>
    <w:rsid w:val="00122AF7"/>
    <w:rsid w:val="00122AFD"/>
    <w:rsid w:val="00122D04"/>
    <w:rsid w:val="00124009"/>
    <w:rsid w:val="00124560"/>
    <w:rsid w:val="0012459A"/>
    <w:rsid w:val="00124958"/>
    <w:rsid w:val="00124A35"/>
    <w:rsid w:val="00124B55"/>
    <w:rsid w:val="00124C47"/>
    <w:rsid w:val="00124E0C"/>
    <w:rsid w:val="001251FA"/>
    <w:rsid w:val="00125265"/>
    <w:rsid w:val="001258BB"/>
    <w:rsid w:val="00125998"/>
    <w:rsid w:val="00125B5A"/>
    <w:rsid w:val="00125F6F"/>
    <w:rsid w:val="00126378"/>
    <w:rsid w:val="001265FC"/>
    <w:rsid w:val="00126618"/>
    <w:rsid w:val="001266B1"/>
    <w:rsid w:val="00126F54"/>
    <w:rsid w:val="00127171"/>
    <w:rsid w:val="001271BA"/>
    <w:rsid w:val="00127374"/>
    <w:rsid w:val="0012773E"/>
    <w:rsid w:val="0012786F"/>
    <w:rsid w:val="00127CC4"/>
    <w:rsid w:val="0013021A"/>
    <w:rsid w:val="00130771"/>
    <w:rsid w:val="00130F96"/>
    <w:rsid w:val="00131731"/>
    <w:rsid w:val="00131A41"/>
    <w:rsid w:val="00131DB8"/>
    <w:rsid w:val="00131FF8"/>
    <w:rsid w:val="00132517"/>
    <w:rsid w:val="001326EA"/>
    <w:rsid w:val="0013299C"/>
    <w:rsid w:val="00132C2F"/>
    <w:rsid w:val="00133486"/>
    <w:rsid w:val="001336C6"/>
    <w:rsid w:val="00133FB8"/>
    <w:rsid w:val="001343D5"/>
    <w:rsid w:val="001346C0"/>
    <w:rsid w:val="0013471D"/>
    <w:rsid w:val="0013479C"/>
    <w:rsid w:val="0013486A"/>
    <w:rsid w:val="00134959"/>
    <w:rsid w:val="00134CAB"/>
    <w:rsid w:val="00134FE9"/>
    <w:rsid w:val="001351ED"/>
    <w:rsid w:val="00135224"/>
    <w:rsid w:val="001352DD"/>
    <w:rsid w:val="00135BA2"/>
    <w:rsid w:val="00135BD8"/>
    <w:rsid w:val="00135DDD"/>
    <w:rsid w:val="001360CC"/>
    <w:rsid w:val="00136247"/>
    <w:rsid w:val="0013638E"/>
    <w:rsid w:val="001364F0"/>
    <w:rsid w:val="00136A02"/>
    <w:rsid w:val="00136FAA"/>
    <w:rsid w:val="001375CA"/>
    <w:rsid w:val="00137824"/>
    <w:rsid w:val="00137989"/>
    <w:rsid w:val="00137BD3"/>
    <w:rsid w:val="001400F6"/>
    <w:rsid w:val="00140132"/>
    <w:rsid w:val="00140364"/>
    <w:rsid w:val="00140744"/>
    <w:rsid w:val="001408E2"/>
    <w:rsid w:val="0014099F"/>
    <w:rsid w:val="00140C21"/>
    <w:rsid w:val="00140D36"/>
    <w:rsid w:val="00140E13"/>
    <w:rsid w:val="00141071"/>
    <w:rsid w:val="0014111D"/>
    <w:rsid w:val="00141C8F"/>
    <w:rsid w:val="00142017"/>
    <w:rsid w:val="0014207A"/>
    <w:rsid w:val="0014223C"/>
    <w:rsid w:val="001422BA"/>
    <w:rsid w:val="00142693"/>
    <w:rsid w:val="001427D5"/>
    <w:rsid w:val="00142865"/>
    <w:rsid w:val="0014337F"/>
    <w:rsid w:val="00143B67"/>
    <w:rsid w:val="0014453B"/>
    <w:rsid w:val="0014500D"/>
    <w:rsid w:val="001452F5"/>
    <w:rsid w:val="0014543C"/>
    <w:rsid w:val="0014582E"/>
    <w:rsid w:val="00145984"/>
    <w:rsid w:val="00145F69"/>
    <w:rsid w:val="0014607D"/>
    <w:rsid w:val="00146176"/>
    <w:rsid w:val="00146966"/>
    <w:rsid w:val="00146E3E"/>
    <w:rsid w:val="00146E72"/>
    <w:rsid w:val="00146EDB"/>
    <w:rsid w:val="00146EFE"/>
    <w:rsid w:val="00146F3F"/>
    <w:rsid w:val="00147008"/>
    <w:rsid w:val="0015074F"/>
    <w:rsid w:val="0015087F"/>
    <w:rsid w:val="00150DAA"/>
    <w:rsid w:val="00151011"/>
    <w:rsid w:val="0015125F"/>
    <w:rsid w:val="00151642"/>
    <w:rsid w:val="00151CBF"/>
    <w:rsid w:val="00151E89"/>
    <w:rsid w:val="00152257"/>
    <w:rsid w:val="00152303"/>
    <w:rsid w:val="00152C32"/>
    <w:rsid w:val="00152CFB"/>
    <w:rsid w:val="00153365"/>
    <w:rsid w:val="001534CF"/>
    <w:rsid w:val="001538D9"/>
    <w:rsid w:val="00153D7E"/>
    <w:rsid w:val="00154088"/>
    <w:rsid w:val="00154109"/>
    <w:rsid w:val="0015421D"/>
    <w:rsid w:val="00154275"/>
    <w:rsid w:val="00154296"/>
    <w:rsid w:val="0015438E"/>
    <w:rsid w:val="001546AD"/>
    <w:rsid w:val="00154820"/>
    <w:rsid w:val="00154CF6"/>
    <w:rsid w:val="00154DF4"/>
    <w:rsid w:val="00154FA0"/>
    <w:rsid w:val="00154FC1"/>
    <w:rsid w:val="00155746"/>
    <w:rsid w:val="00155CC5"/>
    <w:rsid w:val="00155D77"/>
    <w:rsid w:val="0015680B"/>
    <w:rsid w:val="00157187"/>
    <w:rsid w:val="001572A7"/>
    <w:rsid w:val="00157483"/>
    <w:rsid w:val="001576E9"/>
    <w:rsid w:val="00157F8A"/>
    <w:rsid w:val="00160473"/>
    <w:rsid w:val="001605BC"/>
    <w:rsid w:val="00160EAE"/>
    <w:rsid w:val="00160FD4"/>
    <w:rsid w:val="0016144D"/>
    <w:rsid w:val="00161E59"/>
    <w:rsid w:val="00161F6C"/>
    <w:rsid w:val="001626D2"/>
    <w:rsid w:val="00163423"/>
    <w:rsid w:val="00163694"/>
    <w:rsid w:val="00163B7B"/>
    <w:rsid w:val="00163D8A"/>
    <w:rsid w:val="00163F1A"/>
    <w:rsid w:val="00164419"/>
    <w:rsid w:val="001645CB"/>
    <w:rsid w:val="001647AD"/>
    <w:rsid w:val="00164ACE"/>
    <w:rsid w:val="0016552D"/>
    <w:rsid w:val="001656A0"/>
    <w:rsid w:val="00165C84"/>
    <w:rsid w:val="00165FE6"/>
    <w:rsid w:val="0016654A"/>
    <w:rsid w:val="001665A1"/>
    <w:rsid w:val="001665D6"/>
    <w:rsid w:val="00166AC7"/>
    <w:rsid w:val="00166AC8"/>
    <w:rsid w:val="0016703B"/>
    <w:rsid w:val="001670D9"/>
    <w:rsid w:val="00167D94"/>
    <w:rsid w:val="00167F0E"/>
    <w:rsid w:val="00170460"/>
    <w:rsid w:val="001704FC"/>
    <w:rsid w:val="00170A72"/>
    <w:rsid w:val="00170EB4"/>
    <w:rsid w:val="00170FA5"/>
    <w:rsid w:val="00170FDB"/>
    <w:rsid w:val="001710E7"/>
    <w:rsid w:val="001714D6"/>
    <w:rsid w:val="001715A7"/>
    <w:rsid w:val="00171750"/>
    <w:rsid w:val="00171848"/>
    <w:rsid w:val="001718D6"/>
    <w:rsid w:val="0017197F"/>
    <w:rsid w:val="00172964"/>
    <w:rsid w:val="00172A2E"/>
    <w:rsid w:val="00172BC0"/>
    <w:rsid w:val="00173120"/>
    <w:rsid w:val="001735AD"/>
    <w:rsid w:val="0017371C"/>
    <w:rsid w:val="00173D19"/>
    <w:rsid w:val="00174154"/>
    <w:rsid w:val="00174215"/>
    <w:rsid w:val="00174625"/>
    <w:rsid w:val="0017475D"/>
    <w:rsid w:val="00174F47"/>
    <w:rsid w:val="00175108"/>
    <w:rsid w:val="001756EA"/>
    <w:rsid w:val="00175982"/>
    <w:rsid w:val="00175AB5"/>
    <w:rsid w:val="00175DF6"/>
    <w:rsid w:val="00176129"/>
    <w:rsid w:val="001766DA"/>
    <w:rsid w:val="00176783"/>
    <w:rsid w:val="001767C6"/>
    <w:rsid w:val="0017684B"/>
    <w:rsid w:val="00176B3C"/>
    <w:rsid w:val="00176EFB"/>
    <w:rsid w:val="00176FC1"/>
    <w:rsid w:val="0017724F"/>
    <w:rsid w:val="001803C4"/>
    <w:rsid w:val="00180808"/>
    <w:rsid w:val="001809B3"/>
    <w:rsid w:val="00180D51"/>
    <w:rsid w:val="0018140F"/>
    <w:rsid w:val="0018150A"/>
    <w:rsid w:val="00181F2C"/>
    <w:rsid w:val="001824F2"/>
    <w:rsid w:val="00182BE1"/>
    <w:rsid w:val="00182FAF"/>
    <w:rsid w:val="0018307E"/>
    <w:rsid w:val="0018353A"/>
    <w:rsid w:val="001836F1"/>
    <w:rsid w:val="00183BB4"/>
    <w:rsid w:val="00183C81"/>
    <w:rsid w:val="00183C9A"/>
    <w:rsid w:val="00184255"/>
    <w:rsid w:val="00184502"/>
    <w:rsid w:val="00184759"/>
    <w:rsid w:val="00184B5A"/>
    <w:rsid w:val="00184D1D"/>
    <w:rsid w:val="00184ECB"/>
    <w:rsid w:val="00185111"/>
    <w:rsid w:val="00185B58"/>
    <w:rsid w:val="001862CF"/>
    <w:rsid w:val="00186572"/>
    <w:rsid w:val="00186904"/>
    <w:rsid w:val="00186970"/>
    <w:rsid w:val="00186A11"/>
    <w:rsid w:val="00186E1C"/>
    <w:rsid w:val="00186E40"/>
    <w:rsid w:val="0018776B"/>
    <w:rsid w:val="00187EA6"/>
    <w:rsid w:val="0019067E"/>
    <w:rsid w:val="00190951"/>
    <w:rsid w:val="00190DDF"/>
    <w:rsid w:val="00190DF0"/>
    <w:rsid w:val="00191136"/>
    <w:rsid w:val="0019122D"/>
    <w:rsid w:val="00191231"/>
    <w:rsid w:val="0019176E"/>
    <w:rsid w:val="00191868"/>
    <w:rsid w:val="0019195F"/>
    <w:rsid w:val="00192B2E"/>
    <w:rsid w:val="00192BB1"/>
    <w:rsid w:val="001932C4"/>
    <w:rsid w:val="001935E2"/>
    <w:rsid w:val="00193B37"/>
    <w:rsid w:val="00193B40"/>
    <w:rsid w:val="00193D9F"/>
    <w:rsid w:val="0019417F"/>
    <w:rsid w:val="00194C6B"/>
    <w:rsid w:val="00195081"/>
    <w:rsid w:val="00195535"/>
    <w:rsid w:val="0019577B"/>
    <w:rsid w:val="00195921"/>
    <w:rsid w:val="001959FF"/>
    <w:rsid w:val="00195B0E"/>
    <w:rsid w:val="00195EE7"/>
    <w:rsid w:val="00196063"/>
    <w:rsid w:val="00196432"/>
    <w:rsid w:val="00196B3F"/>
    <w:rsid w:val="00197112"/>
    <w:rsid w:val="001974BD"/>
    <w:rsid w:val="001974E3"/>
    <w:rsid w:val="001975A3"/>
    <w:rsid w:val="0019762C"/>
    <w:rsid w:val="001977C8"/>
    <w:rsid w:val="001979B5"/>
    <w:rsid w:val="00197BED"/>
    <w:rsid w:val="00197C52"/>
    <w:rsid w:val="00197E2D"/>
    <w:rsid w:val="00197E6F"/>
    <w:rsid w:val="001A019A"/>
    <w:rsid w:val="001A0CA4"/>
    <w:rsid w:val="001A0EE7"/>
    <w:rsid w:val="001A11DD"/>
    <w:rsid w:val="001A15AB"/>
    <w:rsid w:val="001A1C6F"/>
    <w:rsid w:val="001A1D7E"/>
    <w:rsid w:val="001A1E11"/>
    <w:rsid w:val="001A27E7"/>
    <w:rsid w:val="001A2A97"/>
    <w:rsid w:val="001A2DA2"/>
    <w:rsid w:val="001A31E3"/>
    <w:rsid w:val="001A359B"/>
    <w:rsid w:val="001A36ED"/>
    <w:rsid w:val="001A3A72"/>
    <w:rsid w:val="001A3C5D"/>
    <w:rsid w:val="001A3D59"/>
    <w:rsid w:val="001A4282"/>
    <w:rsid w:val="001A4D04"/>
    <w:rsid w:val="001A4D79"/>
    <w:rsid w:val="001A4E2D"/>
    <w:rsid w:val="001A5243"/>
    <w:rsid w:val="001A5485"/>
    <w:rsid w:val="001A549E"/>
    <w:rsid w:val="001A56D7"/>
    <w:rsid w:val="001A5937"/>
    <w:rsid w:val="001A59AB"/>
    <w:rsid w:val="001A59C7"/>
    <w:rsid w:val="001A60E4"/>
    <w:rsid w:val="001A687F"/>
    <w:rsid w:val="001A69D5"/>
    <w:rsid w:val="001A6DE1"/>
    <w:rsid w:val="001A6E37"/>
    <w:rsid w:val="001A6F99"/>
    <w:rsid w:val="001A7765"/>
    <w:rsid w:val="001A7AAE"/>
    <w:rsid w:val="001B0571"/>
    <w:rsid w:val="001B0706"/>
    <w:rsid w:val="001B0AFC"/>
    <w:rsid w:val="001B0E96"/>
    <w:rsid w:val="001B0F36"/>
    <w:rsid w:val="001B16CC"/>
    <w:rsid w:val="001B1CBB"/>
    <w:rsid w:val="001B1D0A"/>
    <w:rsid w:val="001B1D14"/>
    <w:rsid w:val="001B1F2A"/>
    <w:rsid w:val="001B2198"/>
    <w:rsid w:val="001B24D5"/>
    <w:rsid w:val="001B26CF"/>
    <w:rsid w:val="001B2823"/>
    <w:rsid w:val="001B2B15"/>
    <w:rsid w:val="001B3477"/>
    <w:rsid w:val="001B3554"/>
    <w:rsid w:val="001B3563"/>
    <w:rsid w:val="001B4912"/>
    <w:rsid w:val="001B4EC9"/>
    <w:rsid w:val="001B50A8"/>
    <w:rsid w:val="001B5121"/>
    <w:rsid w:val="001B5AF0"/>
    <w:rsid w:val="001B5C9B"/>
    <w:rsid w:val="001B5DA3"/>
    <w:rsid w:val="001B5EC7"/>
    <w:rsid w:val="001B6BA7"/>
    <w:rsid w:val="001B719E"/>
    <w:rsid w:val="001B722F"/>
    <w:rsid w:val="001B7A1B"/>
    <w:rsid w:val="001B7E04"/>
    <w:rsid w:val="001C0082"/>
    <w:rsid w:val="001C05C1"/>
    <w:rsid w:val="001C061F"/>
    <w:rsid w:val="001C0632"/>
    <w:rsid w:val="001C07E7"/>
    <w:rsid w:val="001C082F"/>
    <w:rsid w:val="001C0AA3"/>
    <w:rsid w:val="001C10AB"/>
    <w:rsid w:val="001C1204"/>
    <w:rsid w:val="001C1260"/>
    <w:rsid w:val="001C1B52"/>
    <w:rsid w:val="001C1F74"/>
    <w:rsid w:val="001C2118"/>
    <w:rsid w:val="001C2A4C"/>
    <w:rsid w:val="001C31E5"/>
    <w:rsid w:val="001C37B9"/>
    <w:rsid w:val="001C38B4"/>
    <w:rsid w:val="001C3B3F"/>
    <w:rsid w:val="001C3F14"/>
    <w:rsid w:val="001C4722"/>
    <w:rsid w:val="001C4941"/>
    <w:rsid w:val="001C49CB"/>
    <w:rsid w:val="001C4A6A"/>
    <w:rsid w:val="001C4ACB"/>
    <w:rsid w:val="001C4D69"/>
    <w:rsid w:val="001C5265"/>
    <w:rsid w:val="001C56DD"/>
    <w:rsid w:val="001C5B1B"/>
    <w:rsid w:val="001C61D5"/>
    <w:rsid w:val="001C6DC6"/>
    <w:rsid w:val="001C6E7A"/>
    <w:rsid w:val="001C714A"/>
    <w:rsid w:val="001C74DF"/>
    <w:rsid w:val="001C75EA"/>
    <w:rsid w:val="001C7B32"/>
    <w:rsid w:val="001C7C69"/>
    <w:rsid w:val="001C7F25"/>
    <w:rsid w:val="001D0387"/>
    <w:rsid w:val="001D0C1C"/>
    <w:rsid w:val="001D0F7F"/>
    <w:rsid w:val="001D10E5"/>
    <w:rsid w:val="001D1517"/>
    <w:rsid w:val="001D1CE1"/>
    <w:rsid w:val="001D21C7"/>
    <w:rsid w:val="001D232B"/>
    <w:rsid w:val="001D2337"/>
    <w:rsid w:val="001D24F1"/>
    <w:rsid w:val="001D298B"/>
    <w:rsid w:val="001D312D"/>
    <w:rsid w:val="001D37CF"/>
    <w:rsid w:val="001D3BC6"/>
    <w:rsid w:val="001D454A"/>
    <w:rsid w:val="001D4703"/>
    <w:rsid w:val="001D476D"/>
    <w:rsid w:val="001D48A2"/>
    <w:rsid w:val="001D515E"/>
    <w:rsid w:val="001D540A"/>
    <w:rsid w:val="001D5919"/>
    <w:rsid w:val="001D5C6C"/>
    <w:rsid w:val="001D5F20"/>
    <w:rsid w:val="001D5FA7"/>
    <w:rsid w:val="001D6708"/>
    <w:rsid w:val="001D69BE"/>
    <w:rsid w:val="001D69F7"/>
    <w:rsid w:val="001D6E27"/>
    <w:rsid w:val="001D7387"/>
    <w:rsid w:val="001D7650"/>
    <w:rsid w:val="001D78A3"/>
    <w:rsid w:val="001D798F"/>
    <w:rsid w:val="001D7D10"/>
    <w:rsid w:val="001E01BA"/>
    <w:rsid w:val="001E0B2A"/>
    <w:rsid w:val="001E12B1"/>
    <w:rsid w:val="001E161C"/>
    <w:rsid w:val="001E1824"/>
    <w:rsid w:val="001E1D98"/>
    <w:rsid w:val="001E2452"/>
    <w:rsid w:val="001E24AE"/>
    <w:rsid w:val="001E25A9"/>
    <w:rsid w:val="001E28BC"/>
    <w:rsid w:val="001E2975"/>
    <w:rsid w:val="001E2D17"/>
    <w:rsid w:val="001E2FA4"/>
    <w:rsid w:val="001E3160"/>
    <w:rsid w:val="001E320D"/>
    <w:rsid w:val="001E3380"/>
    <w:rsid w:val="001E350E"/>
    <w:rsid w:val="001E376C"/>
    <w:rsid w:val="001E3C31"/>
    <w:rsid w:val="001E448B"/>
    <w:rsid w:val="001E44BC"/>
    <w:rsid w:val="001E4645"/>
    <w:rsid w:val="001E48A6"/>
    <w:rsid w:val="001E4E2C"/>
    <w:rsid w:val="001E5243"/>
    <w:rsid w:val="001E5528"/>
    <w:rsid w:val="001E5FDF"/>
    <w:rsid w:val="001E5FE0"/>
    <w:rsid w:val="001E61A4"/>
    <w:rsid w:val="001E630D"/>
    <w:rsid w:val="001E6958"/>
    <w:rsid w:val="001E758D"/>
    <w:rsid w:val="001E76DF"/>
    <w:rsid w:val="001E7897"/>
    <w:rsid w:val="001E79CC"/>
    <w:rsid w:val="001E7B33"/>
    <w:rsid w:val="001F0045"/>
    <w:rsid w:val="001F0252"/>
    <w:rsid w:val="001F1048"/>
    <w:rsid w:val="001F1060"/>
    <w:rsid w:val="001F1B5B"/>
    <w:rsid w:val="001F1CF1"/>
    <w:rsid w:val="001F27FD"/>
    <w:rsid w:val="001F28F7"/>
    <w:rsid w:val="001F2CC2"/>
    <w:rsid w:val="001F2D6C"/>
    <w:rsid w:val="001F39C1"/>
    <w:rsid w:val="001F3A2E"/>
    <w:rsid w:val="001F3A86"/>
    <w:rsid w:val="001F3EF3"/>
    <w:rsid w:val="001F48FF"/>
    <w:rsid w:val="001F4BAF"/>
    <w:rsid w:val="001F4FC1"/>
    <w:rsid w:val="001F5006"/>
    <w:rsid w:val="001F52C8"/>
    <w:rsid w:val="001F532A"/>
    <w:rsid w:val="001F53A7"/>
    <w:rsid w:val="001F53B5"/>
    <w:rsid w:val="001F5461"/>
    <w:rsid w:val="001F569F"/>
    <w:rsid w:val="001F5752"/>
    <w:rsid w:val="001F580B"/>
    <w:rsid w:val="001F5995"/>
    <w:rsid w:val="001F5B29"/>
    <w:rsid w:val="001F5BA0"/>
    <w:rsid w:val="001F5D49"/>
    <w:rsid w:val="001F66CF"/>
    <w:rsid w:val="001F66D0"/>
    <w:rsid w:val="001F6845"/>
    <w:rsid w:val="001F6C41"/>
    <w:rsid w:val="001F72C9"/>
    <w:rsid w:val="001F737B"/>
    <w:rsid w:val="001F7B28"/>
    <w:rsid w:val="001F7B3D"/>
    <w:rsid w:val="001F7DA8"/>
    <w:rsid w:val="002001D6"/>
    <w:rsid w:val="00200256"/>
    <w:rsid w:val="00200652"/>
    <w:rsid w:val="00200836"/>
    <w:rsid w:val="00200CD7"/>
    <w:rsid w:val="00200F15"/>
    <w:rsid w:val="00201573"/>
    <w:rsid w:val="00201603"/>
    <w:rsid w:val="002017AD"/>
    <w:rsid w:val="002019FC"/>
    <w:rsid w:val="002020E9"/>
    <w:rsid w:val="0020243C"/>
    <w:rsid w:val="00202B2D"/>
    <w:rsid w:val="00202E79"/>
    <w:rsid w:val="0020383A"/>
    <w:rsid w:val="00203918"/>
    <w:rsid w:val="00203C8F"/>
    <w:rsid w:val="00203CF6"/>
    <w:rsid w:val="002040D0"/>
    <w:rsid w:val="002043D8"/>
    <w:rsid w:val="002048EB"/>
    <w:rsid w:val="00204C61"/>
    <w:rsid w:val="00205506"/>
    <w:rsid w:val="0020644A"/>
    <w:rsid w:val="002069E0"/>
    <w:rsid w:val="00206A6D"/>
    <w:rsid w:val="00206B38"/>
    <w:rsid w:val="00206CCA"/>
    <w:rsid w:val="00206E42"/>
    <w:rsid w:val="0020734E"/>
    <w:rsid w:val="00207436"/>
    <w:rsid w:val="00207872"/>
    <w:rsid w:val="00207B80"/>
    <w:rsid w:val="002105CB"/>
    <w:rsid w:val="002112B2"/>
    <w:rsid w:val="00211A02"/>
    <w:rsid w:val="00211D40"/>
    <w:rsid w:val="00211D9E"/>
    <w:rsid w:val="00212364"/>
    <w:rsid w:val="0021236A"/>
    <w:rsid w:val="0021282F"/>
    <w:rsid w:val="00212F9C"/>
    <w:rsid w:val="00213255"/>
    <w:rsid w:val="002135D9"/>
    <w:rsid w:val="00213698"/>
    <w:rsid w:val="00213872"/>
    <w:rsid w:val="00213AD2"/>
    <w:rsid w:val="00213B76"/>
    <w:rsid w:val="00213CFB"/>
    <w:rsid w:val="00214582"/>
    <w:rsid w:val="00214C63"/>
    <w:rsid w:val="00214F8E"/>
    <w:rsid w:val="00215131"/>
    <w:rsid w:val="00215A74"/>
    <w:rsid w:val="0021637E"/>
    <w:rsid w:val="002174E3"/>
    <w:rsid w:val="002179E4"/>
    <w:rsid w:val="0022017F"/>
    <w:rsid w:val="00220519"/>
    <w:rsid w:val="00220E00"/>
    <w:rsid w:val="00220F9F"/>
    <w:rsid w:val="0022118D"/>
    <w:rsid w:val="00221229"/>
    <w:rsid w:val="002212FF"/>
    <w:rsid w:val="002213AA"/>
    <w:rsid w:val="00221BAE"/>
    <w:rsid w:val="002220BC"/>
    <w:rsid w:val="002223A9"/>
    <w:rsid w:val="002225A6"/>
    <w:rsid w:val="002228DE"/>
    <w:rsid w:val="00222BA1"/>
    <w:rsid w:val="00222DCF"/>
    <w:rsid w:val="002230CB"/>
    <w:rsid w:val="00223236"/>
    <w:rsid w:val="0022361E"/>
    <w:rsid w:val="002238DC"/>
    <w:rsid w:val="00223DBB"/>
    <w:rsid w:val="00224C56"/>
    <w:rsid w:val="00224D5C"/>
    <w:rsid w:val="002250A4"/>
    <w:rsid w:val="00225A4B"/>
    <w:rsid w:val="002264A8"/>
    <w:rsid w:val="002266AE"/>
    <w:rsid w:val="00226705"/>
    <w:rsid w:val="00226DAF"/>
    <w:rsid w:val="00227588"/>
    <w:rsid w:val="00230010"/>
    <w:rsid w:val="00230093"/>
    <w:rsid w:val="002302A3"/>
    <w:rsid w:val="0023035B"/>
    <w:rsid w:val="002306A6"/>
    <w:rsid w:val="002308E6"/>
    <w:rsid w:val="002308EA"/>
    <w:rsid w:val="0023101F"/>
    <w:rsid w:val="00231199"/>
    <w:rsid w:val="002321C7"/>
    <w:rsid w:val="002321EA"/>
    <w:rsid w:val="0023252D"/>
    <w:rsid w:val="0023273E"/>
    <w:rsid w:val="002329A5"/>
    <w:rsid w:val="00232A7B"/>
    <w:rsid w:val="00232EAD"/>
    <w:rsid w:val="00232F72"/>
    <w:rsid w:val="00233130"/>
    <w:rsid w:val="002332C5"/>
    <w:rsid w:val="00233711"/>
    <w:rsid w:val="00233947"/>
    <w:rsid w:val="00233FA5"/>
    <w:rsid w:val="00234656"/>
    <w:rsid w:val="002349B2"/>
    <w:rsid w:val="00234C39"/>
    <w:rsid w:val="00235105"/>
    <w:rsid w:val="00235123"/>
    <w:rsid w:val="00235291"/>
    <w:rsid w:val="0023544A"/>
    <w:rsid w:val="00235D3F"/>
    <w:rsid w:val="00235DC4"/>
    <w:rsid w:val="00235FDF"/>
    <w:rsid w:val="0023603F"/>
    <w:rsid w:val="0023696F"/>
    <w:rsid w:val="0023697D"/>
    <w:rsid w:val="00236BA7"/>
    <w:rsid w:val="00236BC8"/>
    <w:rsid w:val="00236D28"/>
    <w:rsid w:val="00237699"/>
    <w:rsid w:val="00237CDF"/>
    <w:rsid w:val="00237FE6"/>
    <w:rsid w:val="00240266"/>
    <w:rsid w:val="002403F0"/>
    <w:rsid w:val="00240E27"/>
    <w:rsid w:val="00241098"/>
    <w:rsid w:val="002411DF"/>
    <w:rsid w:val="002415B0"/>
    <w:rsid w:val="00241E22"/>
    <w:rsid w:val="00241F1C"/>
    <w:rsid w:val="00242281"/>
    <w:rsid w:val="00242637"/>
    <w:rsid w:val="00242870"/>
    <w:rsid w:val="002430DF"/>
    <w:rsid w:val="002431BD"/>
    <w:rsid w:val="00243231"/>
    <w:rsid w:val="002433BE"/>
    <w:rsid w:val="0024375D"/>
    <w:rsid w:val="002437D8"/>
    <w:rsid w:val="00243D14"/>
    <w:rsid w:val="00243DE2"/>
    <w:rsid w:val="0024468F"/>
    <w:rsid w:val="002447E0"/>
    <w:rsid w:val="00244BC5"/>
    <w:rsid w:val="00245167"/>
    <w:rsid w:val="002452CF"/>
    <w:rsid w:val="00245516"/>
    <w:rsid w:val="002458D2"/>
    <w:rsid w:val="00245939"/>
    <w:rsid w:val="0024691D"/>
    <w:rsid w:val="00246F15"/>
    <w:rsid w:val="0024771A"/>
    <w:rsid w:val="002477ED"/>
    <w:rsid w:val="00247CA9"/>
    <w:rsid w:val="00247D75"/>
    <w:rsid w:val="00250855"/>
    <w:rsid w:val="0025091A"/>
    <w:rsid w:val="00250A78"/>
    <w:rsid w:val="00251051"/>
    <w:rsid w:val="0025154A"/>
    <w:rsid w:val="00251B0A"/>
    <w:rsid w:val="00251F50"/>
    <w:rsid w:val="002529C7"/>
    <w:rsid w:val="0025303C"/>
    <w:rsid w:val="002532C8"/>
    <w:rsid w:val="00253722"/>
    <w:rsid w:val="00253C02"/>
    <w:rsid w:val="00253CBE"/>
    <w:rsid w:val="00253D23"/>
    <w:rsid w:val="0025406C"/>
    <w:rsid w:val="002547A8"/>
    <w:rsid w:val="00254CEE"/>
    <w:rsid w:val="00254CF0"/>
    <w:rsid w:val="002551B3"/>
    <w:rsid w:val="002559E1"/>
    <w:rsid w:val="00255B20"/>
    <w:rsid w:val="00255DC3"/>
    <w:rsid w:val="00255F29"/>
    <w:rsid w:val="002562E2"/>
    <w:rsid w:val="0025648A"/>
    <w:rsid w:val="002564CF"/>
    <w:rsid w:val="00256D01"/>
    <w:rsid w:val="00256D31"/>
    <w:rsid w:val="00256FCD"/>
    <w:rsid w:val="0025751A"/>
    <w:rsid w:val="002575F9"/>
    <w:rsid w:val="0025781F"/>
    <w:rsid w:val="00260A9D"/>
    <w:rsid w:val="00260B3D"/>
    <w:rsid w:val="00260E32"/>
    <w:rsid w:val="002610A7"/>
    <w:rsid w:val="002614FB"/>
    <w:rsid w:val="00261CD4"/>
    <w:rsid w:val="00261E49"/>
    <w:rsid w:val="0026227F"/>
    <w:rsid w:val="002624DA"/>
    <w:rsid w:val="00262820"/>
    <w:rsid w:val="00262AB6"/>
    <w:rsid w:val="00262BA2"/>
    <w:rsid w:val="00262C2C"/>
    <w:rsid w:val="00262CB7"/>
    <w:rsid w:val="00262ECA"/>
    <w:rsid w:val="00263441"/>
    <w:rsid w:val="0026352C"/>
    <w:rsid w:val="00263892"/>
    <w:rsid w:val="00263A4E"/>
    <w:rsid w:val="00263D72"/>
    <w:rsid w:val="00263DE2"/>
    <w:rsid w:val="00264A30"/>
    <w:rsid w:val="00264A46"/>
    <w:rsid w:val="00264B94"/>
    <w:rsid w:val="002652F7"/>
    <w:rsid w:val="00265ACC"/>
    <w:rsid w:val="00265AD4"/>
    <w:rsid w:val="00265DC4"/>
    <w:rsid w:val="00265DDB"/>
    <w:rsid w:val="00265E7B"/>
    <w:rsid w:val="00266171"/>
    <w:rsid w:val="002661A4"/>
    <w:rsid w:val="0026652B"/>
    <w:rsid w:val="00266719"/>
    <w:rsid w:val="00266C00"/>
    <w:rsid w:val="00266D6A"/>
    <w:rsid w:val="00266E08"/>
    <w:rsid w:val="00267773"/>
    <w:rsid w:val="00267C8C"/>
    <w:rsid w:val="00267F08"/>
    <w:rsid w:val="00267FC3"/>
    <w:rsid w:val="002707F8"/>
    <w:rsid w:val="00270D04"/>
    <w:rsid w:val="00270FCC"/>
    <w:rsid w:val="002713DC"/>
    <w:rsid w:val="00271565"/>
    <w:rsid w:val="00271839"/>
    <w:rsid w:val="002718DE"/>
    <w:rsid w:val="00271A20"/>
    <w:rsid w:val="00271A33"/>
    <w:rsid w:val="00272929"/>
    <w:rsid w:val="00272C74"/>
    <w:rsid w:val="002740E1"/>
    <w:rsid w:val="0027458F"/>
    <w:rsid w:val="00274E7A"/>
    <w:rsid w:val="00275194"/>
    <w:rsid w:val="0027541E"/>
    <w:rsid w:val="00275922"/>
    <w:rsid w:val="00275B27"/>
    <w:rsid w:val="00275C68"/>
    <w:rsid w:val="00275DA1"/>
    <w:rsid w:val="00276032"/>
    <w:rsid w:val="002765D9"/>
    <w:rsid w:val="00276763"/>
    <w:rsid w:val="00276A14"/>
    <w:rsid w:val="00276AE5"/>
    <w:rsid w:val="00276D31"/>
    <w:rsid w:val="00276F46"/>
    <w:rsid w:val="00277031"/>
    <w:rsid w:val="002773A2"/>
    <w:rsid w:val="002779C2"/>
    <w:rsid w:val="00277D54"/>
    <w:rsid w:val="00280243"/>
    <w:rsid w:val="00280936"/>
    <w:rsid w:val="00280955"/>
    <w:rsid w:val="00280C99"/>
    <w:rsid w:val="00281637"/>
    <w:rsid w:val="002818B0"/>
    <w:rsid w:val="0028227D"/>
    <w:rsid w:val="002823C4"/>
    <w:rsid w:val="002826C3"/>
    <w:rsid w:val="0028299D"/>
    <w:rsid w:val="00282A49"/>
    <w:rsid w:val="00282E66"/>
    <w:rsid w:val="002831F6"/>
    <w:rsid w:val="00283233"/>
    <w:rsid w:val="002832EE"/>
    <w:rsid w:val="0028366C"/>
    <w:rsid w:val="00283E9D"/>
    <w:rsid w:val="00283F67"/>
    <w:rsid w:val="0028435D"/>
    <w:rsid w:val="0028458A"/>
    <w:rsid w:val="00284751"/>
    <w:rsid w:val="002848E8"/>
    <w:rsid w:val="00284A10"/>
    <w:rsid w:val="00284CEC"/>
    <w:rsid w:val="00285103"/>
    <w:rsid w:val="002852F3"/>
    <w:rsid w:val="00285646"/>
    <w:rsid w:val="00285DEE"/>
    <w:rsid w:val="002861AD"/>
    <w:rsid w:val="00286AE2"/>
    <w:rsid w:val="00286F57"/>
    <w:rsid w:val="0028714A"/>
    <w:rsid w:val="002873B9"/>
    <w:rsid w:val="002873F1"/>
    <w:rsid w:val="00287628"/>
    <w:rsid w:val="00287B0B"/>
    <w:rsid w:val="00287CF4"/>
    <w:rsid w:val="00287D4F"/>
    <w:rsid w:val="002900FF"/>
    <w:rsid w:val="00290699"/>
    <w:rsid w:val="00290945"/>
    <w:rsid w:val="00290EFC"/>
    <w:rsid w:val="0029146E"/>
    <w:rsid w:val="00291C52"/>
    <w:rsid w:val="00291D06"/>
    <w:rsid w:val="00291DF9"/>
    <w:rsid w:val="0029201D"/>
    <w:rsid w:val="00292152"/>
    <w:rsid w:val="00292488"/>
    <w:rsid w:val="00292958"/>
    <w:rsid w:val="0029322A"/>
    <w:rsid w:val="00293292"/>
    <w:rsid w:val="00293625"/>
    <w:rsid w:val="0029368E"/>
    <w:rsid w:val="00293939"/>
    <w:rsid w:val="00293D2A"/>
    <w:rsid w:val="002944EC"/>
    <w:rsid w:val="002945EF"/>
    <w:rsid w:val="002948BF"/>
    <w:rsid w:val="00294980"/>
    <w:rsid w:val="00294EC5"/>
    <w:rsid w:val="002959E4"/>
    <w:rsid w:val="002959F4"/>
    <w:rsid w:val="00295CE5"/>
    <w:rsid w:val="00296071"/>
    <w:rsid w:val="002964D6"/>
    <w:rsid w:val="002971D4"/>
    <w:rsid w:val="00297A0B"/>
    <w:rsid w:val="00297B40"/>
    <w:rsid w:val="00297BD2"/>
    <w:rsid w:val="00297BFD"/>
    <w:rsid w:val="002A0579"/>
    <w:rsid w:val="002A075F"/>
    <w:rsid w:val="002A093F"/>
    <w:rsid w:val="002A0A32"/>
    <w:rsid w:val="002A0A7E"/>
    <w:rsid w:val="002A0AC5"/>
    <w:rsid w:val="002A0B87"/>
    <w:rsid w:val="002A102F"/>
    <w:rsid w:val="002A1B79"/>
    <w:rsid w:val="002A1CD8"/>
    <w:rsid w:val="002A245C"/>
    <w:rsid w:val="002A2698"/>
    <w:rsid w:val="002A285D"/>
    <w:rsid w:val="002A2C30"/>
    <w:rsid w:val="002A30BC"/>
    <w:rsid w:val="002A30E0"/>
    <w:rsid w:val="002A3B00"/>
    <w:rsid w:val="002A42AF"/>
    <w:rsid w:val="002A4481"/>
    <w:rsid w:val="002A490D"/>
    <w:rsid w:val="002A4AA2"/>
    <w:rsid w:val="002A5202"/>
    <w:rsid w:val="002A56B0"/>
    <w:rsid w:val="002A572F"/>
    <w:rsid w:val="002A585D"/>
    <w:rsid w:val="002A58AA"/>
    <w:rsid w:val="002A5A30"/>
    <w:rsid w:val="002A604F"/>
    <w:rsid w:val="002A606D"/>
    <w:rsid w:val="002A6462"/>
    <w:rsid w:val="002A68AF"/>
    <w:rsid w:val="002A6DC8"/>
    <w:rsid w:val="002A75D3"/>
    <w:rsid w:val="002A7C5C"/>
    <w:rsid w:val="002B0005"/>
    <w:rsid w:val="002B06D6"/>
    <w:rsid w:val="002B0A87"/>
    <w:rsid w:val="002B0F00"/>
    <w:rsid w:val="002B13CA"/>
    <w:rsid w:val="002B13E7"/>
    <w:rsid w:val="002B158F"/>
    <w:rsid w:val="002B1959"/>
    <w:rsid w:val="002B1B87"/>
    <w:rsid w:val="002B1E52"/>
    <w:rsid w:val="002B1E9E"/>
    <w:rsid w:val="002B1FBD"/>
    <w:rsid w:val="002B24E7"/>
    <w:rsid w:val="002B2526"/>
    <w:rsid w:val="002B260B"/>
    <w:rsid w:val="002B27DE"/>
    <w:rsid w:val="002B2A98"/>
    <w:rsid w:val="002B2B4E"/>
    <w:rsid w:val="002B3B20"/>
    <w:rsid w:val="002B4304"/>
    <w:rsid w:val="002B47D3"/>
    <w:rsid w:val="002B49C0"/>
    <w:rsid w:val="002B49D8"/>
    <w:rsid w:val="002B4F40"/>
    <w:rsid w:val="002B5377"/>
    <w:rsid w:val="002B542B"/>
    <w:rsid w:val="002B56B6"/>
    <w:rsid w:val="002B5784"/>
    <w:rsid w:val="002B5F02"/>
    <w:rsid w:val="002B607C"/>
    <w:rsid w:val="002B617C"/>
    <w:rsid w:val="002B629E"/>
    <w:rsid w:val="002B644C"/>
    <w:rsid w:val="002B67DB"/>
    <w:rsid w:val="002B75E0"/>
    <w:rsid w:val="002B7637"/>
    <w:rsid w:val="002B7A40"/>
    <w:rsid w:val="002B7EFB"/>
    <w:rsid w:val="002C058C"/>
    <w:rsid w:val="002C092D"/>
    <w:rsid w:val="002C09DA"/>
    <w:rsid w:val="002C0C75"/>
    <w:rsid w:val="002C0CAC"/>
    <w:rsid w:val="002C0F58"/>
    <w:rsid w:val="002C179A"/>
    <w:rsid w:val="002C17C1"/>
    <w:rsid w:val="002C1C0E"/>
    <w:rsid w:val="002C2189"/>
    <w:rsid w:val="002C259A"/>
    <w:rsid w:val="002C2667"/>
    <w:rsid w:val="002C2730"/>
    <w:rsid w:val="002C273D"/>
    <w:rsid w:val="002C29F5"/>
    <w:rsid w:val="002C2B63"/>
    <w:rsid w:val="002C2ED4"/>
    <w:rsid w:val="002C311C"/>
    <w:rsid w:val="002C359C"/>
    <w:rsid w:val="002C388C"/>
    <w:rsid w:val="002C39C4"/>
    <w:rsid w:val="002C42E2"/>
    <w:rsid w:val="002C42F8"/>
    <w:rsid w:val="002C4593"/>
    <w:rsid w:val="002C4734"/>
    <w:rsid w:val="002C4D79"/>
    <w:rsid w:val="002C4FC3"/>
    <w:rsid w:val="002C5373"/>
    <w:rsid w:val="002C59D9"/>
    <w:rsid w:val="002C6574"/>
    <w:rsid w:val="002C6665"/>
    <w:rsid w:val="002C6885"/>
    <w:rsid w:val="002C6EFC"/>
    <w:rsid w:val="002C7074"/>
    <w:rsid w:val="002C71B3"/>
    <w:rsid w:val="002C736F"/>
    <w:rsid w:val="002C74F7"/>
    <w:rsid w:val="002C7AA7"/>
    <w:rsid w:val="002C7ACD"/>
    <w:rsid w:val="002C7CE0"/>
    <w:rsid w:val="002D0170"/>
    <w:rsid w:val="002D0366"/>
    <w:rsid w:val="002D0432"/>
    <w:rsid w:val="002D0732"/>
    <w:rsid w:val="002D0A3B"/>
    <w:rsid w:val="002D0B5F"/>
    <w:rsid w:val="002D0CEF"/>
    <w:rsid w:val="002D0FB9"/>
    <w:rsid w:val="002D1172"/>
    <w:rsid w:val="002D1323"/>
    <w:rsid w:val="002D1C28"/>
    <w:rsid w:val="002D2553"/>
    <w:rsid w:val="002D2780"/>
    <w:rsid w:val="002D30CC"/>
    <w:rsid w:val="002D3991"/>
    <w:rsid w:val="002D3A53"/>
    <w:rsid w:val="002D426A"/>
    <w:rsid w:val="002D47C3"/>
    <w:rsid w:val="002D52AD"/>
    <w:rsid w:val="002D53E4"/>
    <w:rsid w:val="002D5912"/>
    <w:rsid w:val="002D6201"/>
    <w:rsid w:val="002D63CD"/>
    <w:rsid w:val="002D70A0"/>
    <w:rsid w:val="002D7C58"/>
    <w:rsid w:val="002D7C6C"/>
    <w:rsid w:val="002D7D91"/>
    <w:rsid w:val="002D7FAC"/>
    <w:rsid w:val="002E01ED"/>
    <w:rsid w:val="002E05A1"/>
    <w:rsid w:val="002E0790"/>
    <w:rsid w:val="002E079F"/>
    <w:rsid w:val="002E08EA"/>
    <w:rsid w:val="002E0C5E"/>
    <w:rsid w:val="002E0DE9"/>
    <w:rsid w:val="002E14C2"/>
    <w:rsid w:val="002E15AD"/>
    <w:rsid w:val="002E15F2"/>
    <w:rsid w:val="002E19A9"/>
    <w:rsid w:val="002E19F2"/>
    <w:rsid w:val="002E1F43"/>
    <w:rsid w:val="002E1F74"/>
    <w:rsid w:val="002E2196"/>
    <w:rsid w:val="002E3D3B"/>
    <w:rsid w:val="002E3DFE"/>
    <w:rsid w:val="002E4143"/>
    <w:rsid w:val="002E43C4"/>
    <w:rsid w:val="002E456A"/>
    <w:rsid w:val="002E466C"/>
    <w:rsid w:val="002E4BB3"/>
    <w:rsid w:val="002E4E12"/>
    <w:rsid w:val="002E4FCE"/>
    <w:rsid w:val="002E5193"/>
    <w:rsid w:val="002E5355"/>
    <w:rsid w:val="002E5431"/>
    <w:rsid w:val="002E563C"/>
    <w:rsid w:val="002E57B4"/>
    <w:rsid w:val="002E5AF7"/>
    <w:rsid w:val="002E6321"/>
    <w:rsid w:val="002E66AD"/>
    <w:rsid w:val="002E6DE4"/>
    <w:rsid w:val="002E6E83"/>
    <w:rsid w:val="002E75FA"/>
    <w:rsid w:val="002E785B"/>
    <w:rsid w:val="002E7AB4"/>
    <w:rsid w:val="002E7D70"/>
    <w:rsid w:val="002E7DAE"/>
    <w:rsid w:val="002E7E79"/>
    <w:rsid w:val="002E7F1B"/>
    <w:rsid w:val="002F072B"/>
    <w:rsid w:val="002F0804"/>
    <w:rsid w:val="002F0BC9"/>
    <w:rsid w:val="002F0D01"/>
    <w:rsid w:val="002F10A1"/>
    <w:rsid w:val="002F135A"/>
    <w:rsid w:val="002F162F"/>
    <w:rsid w:val="002F1683"/>
    <w:rsid w:val="002F23E4"/>
    <w:rsid w:val="002F27D5"/>
    <w:rsid w:val="002F2900"/>
    <w:rsid w:val="002F2F39"/>
    <w:rsid w:val="002F362C"/>
    <w:rsid w:val="002F3AD1"/>
    <w:rsid w:val="002F3E1C"/>
    <w:rsid w:val="002F441A"/>
    <w:rsid w:val="002F45DB"/>
    <w:rsid w:val="002F4A3C"/>
    <w:rsid w:val="002F4B36"/>
    <w:rsid w:val="002F4D0E"/>
    <w:rsid w:val="002F51DE"/>
    <w:rsid w:val="002F5702"/>
    <w:rsid w:val="002F5D50"/>
    <w:rsid w:val="002F5E7E"/>
    <w:rsid w:val="002F6193"/>
    <w:rsid w:val="002F631C"/>
    <w:rsid w:val="002F6673"/>
    <w:rsid w:val="002F73B4"/>
    <w:rsid w:val="002F751A"/>
    <w:rsid w:val="002F7C36"/>
    <w:rsid w:val="002F7DE6"/>
    <w:rsid w:val="0030031C"/>
    <w:rsid w:val="00300705"/>
    <w:rsid w:val="00300864"/>
    <w:rsid w:val="00300B86"/>
    <w:rsid w:val="00300C9A"/>
    <w:rsid w:val="00300D28"/>
    <w:rsid w:val="00300F12"/>
    <w:rsid w:val="00300FF8"/>
    <w:rsid w:val="0030127D"/>
    <w:rsid w:val="00301A21"/>
    <w:rsid w:val="00301ED8"/>
    <w:rsid w:val="00302844"/>
    <w:rsid w:val="00302BBD"/>
    <w:rsid w:val="003036C8"/>
    <w:rsid w:val="00303712"/>
    <w:rsid w:val="00303B31"/>
    <w:rsid w:val="00303DA3"/>
    <w:rsid w:val="0030442B"/>
    <w:rsid w:val="003044E7"/>
    <w:rsid w:val="00304935"/>
    <w:rsid w:val="0030496D"/>
    <w:rsid w:val="00304C4D"/>
    <w:rsid w:val="003050DD"/>
    <w:rsid w:val="00306076"/>
    <w:rsid w:val="0030672A"/>
    <w:rsid w:val="00306834"/>
    <w:rsid w:val="00306A5A"/>
    <w:rsid w:val="00306BB5"/>
    <w:rsid w:val="00306DD7"/>
    <w:rsid w:val="00307DEA"/>
    <w:rsid w:val="0031014D"/>
    <w:rsid w:val="003101C0"/>
    <w:rsid w:val="00310756"/>
    <w:rsid w:val="00310E81"/>
    <w:rsid w:val="00310E88"/>
    <w:rsid w:val="00311E85"/>
    <w:rsid w:val="003121F2"/>
    <w:rsid w:val="00312344"/>
    <w:rsid w:val="0031264D"/>
    <w:rsid w:val="00312918"/>
    <w:rsid w:val="00312EAD"/>
    <w:rsid w:val="00312F01"/>
    <w:rsid w:val="00313047"/>
    <w:rsid w:val="00314B1B"/>
    <w:rsid w:val="00315310"/>
    <w:rsid w:val="00315931"/>
    <w:rsid w:val="00315DC4"/>
    <w:rsid w:val="00316039"/>
    <w:rsid w:val="0031691F"/>
    <w:rsid w:val="00317152"/>
    <w:rsid w:val="00317408"/>
    <w:rsid w:val="00317733"/>
    <w:rsid w:val="003178E4"/>
    <w:rsid w:val="00317E8D"/>
    <w:rsid w:val="00320693"/>
    <w:rsid w:val="00320818"/>
    <w:rsid w:val="00320997"/>
    <w:rsid w:val="00320AA6"/>
    <w:rsid w:val="00320ED3"/>
    <w:rsid w:val="00320FCE"/>
    <w:rsid w:val="003212C3"/>
    <w:rsid w:val="003217F6"/>
    <w:rsid w:val="003221D6"/>
    <w:rsid w:val="0032280C"/>
    <w:rsid w:val="00322833"/>
    <w:rsid w:val="00322A3E"/>
    <w:rsid w:val="00322D51"/>
    <w:rsid w:val="00322D71"/>
    <w:rsid w:val="00322E15"/>
    <w:rsid w:val="00322EFF"/>
    <w:rsid w:val="0032373C"/>
    <w:rsid w:val="00323BB7"/>
    <w:rsid w:val="003240D0"/>
    <w:rsid w:val="00324305"/>
    <w:rsid w:val="003252C8"/>
    <w:rsid w:val="00325564"/>
    <w:rsid w:val="0032575A"/>
    <w:rsid w:val="00326269"/>
    <w:rsid w:val="003268BE"/>
    <w:rsid w:val="003268FB"/>
    <w:rsid w:val="00326A39"/>
    <w:rsid w:val="00327E11"/>
    <w:rsid w:val="00330430"/>
    <w:rsid w:val="00330561"/>
    <w:rsid w:val="0033084E"/>
    <w:rsid w:val="003311B0"/>
    <w:rsid w:val="003313CD"/>
    <w:rsid w:val="00331549"/>
    <w:rsid w:val="00331937"/>
    <w:rsid w:val="00331DEE"/>
    <w:rsid w:val="0033203F"/>
    <w:rsid w:val="003320FE"/>
    <w:rsid w:val="00332487"/>
    <w:rsid w:val="00332582"/>
    <w:rsid w:val="00332816"/>
    <w:rsid w:val="003335EC"/>
    <w:rsid w:val="00333BD1"/>
    <w:rsid w:val="00333F8B"/>
    <w:rsid w:val="003341A8"/>
    <w:rsid w:val="0033420A"/>
    <w:rsid w:val="0033469E"/>
    <w:rsid w:val="003347DA"/>
    <w:rsid w:val="00334991"/>
    <w:rsid w:val="00334AF2"/>
    <w:rsid w:val="003353D0"/>
    <w:rsid w:val="003355C7"/>
    <w:rsid w:val="003356A1"/>
    <w:rsid w:val="00335D99"/>
    <w:rsid w:val="00335DEB"/>
    <w:rsid w:val="0033646F"/>
    <w:rsid w:val="003365A4"/>
    <w:rsid w:val="0033678C"/>
    <w:rsid w:val="00336D5B"/>
    <w:rsid w:val="00337459"/>
    <w:rsid w:val="00337A9B"/>
    <w:rsid w:val="00337EA3"/>
    <w:rsid w:val="00340794"/>
    <w:rsid w:val="0034084C"/>
    <w:rsid w:val="003408F4"/>
    <w:rsid w:val="00340B85"/>
    <w:rsid w:val="00340BEF"/>
    <w:rsid w:val="00340C05"/>
    <w:rsid w:val="00340DE9"/>
    <w:rsid w:val="003414B9"/>
    <w:rsid w:val="00341B11"/>
    <w:rsid w:val="00341B97"/>
    <w:rsid w:val="00342030"/>
    <w:rsid w:val="00342258"/>
    <w:rsid w:val="0034234B"/>
    <w:rsid w:val="0034253E"/>
    <w:rsid w:val="00342D86"/>
    <w:rsid w:val="00342F8D"/>
    <w:rsid w:val="00343010"/>
    <w:rsid w:val="00343C6F"/>
    <w:rsid w:val="00343FB2"/>
    <w:rsid w:val="00344013"/>
    <w:rsid w:val="003444A0"/>
    <w:rsid w:val="00344687"/>
    <w:rsid w:val="00344A9B"/>
    <w:rsid w:val="00344D90"/>
    <w:rsid w:val="00344DA2"/>
    <w:rsid w:val="003453FF"/>
    <w:rsid w:val="0034540E"/>
    <w:rsid w:val="00345532"/>
    <w:rsid w:val="003457AA"/>
    <w:rsid w:val="00345AC7"/>
    <w:rsid w:val="0034603A"/>
    <w:rsid w:val="00346522"/>
    <w:rsid w:val="0034690F"/>
    <w:rsid w:val="00346A46"/>
    <w:rsid w:val="00346AD2"/>
    <w:rsid w:val="003471D6"/>
    <w:rsid w:val="0035053F"/>
    <w:rsid w:val="00350B81"/>
    <w:rsid w:val="00350BFD"/>
    <w:rsid w:val="00350D0D"/>
    <w:rsid w:val="00350E26"/>
    <w:rsid w:val="0035112B"/>
    <w:rsid w:val="0035115D"/>
    <w:rsid w:val="003515C0"/>
    <w:rsid w:val="00351BFC"/>
    <w:rsid w:val="00352125"/>
    <w:rsid w:val="003522C9"/>
    <w:rsid w:val="003525AE"/>
    <w:rsid w:val="0035266B"/>
    <w:rsid w:val="00352A17"/>
    <w:rsid w:val="00353028"/>
    <w:rsid w:val="0035395A"/>
    <w:rsid w:val="00353AAC"/>
    <w:rsid w:val="00353C36"/>
    <w:rsid w:val="00353F7E"/>
    <w:rsid w:val="00354065"/>
    <w:rsid w:val="00354349"/>
    <w:rsid w:val="00354CC0"/>
    <w:rsid w:val="003556D3"/>
    <w:rsid w:val="003556D7"/>
    <w:rsid w:val="00355889"/>
    <w:rsid w:val="003558E1"/>
    <w:rsid w:val="00355BB0"/>
    <w:rsid w:val="00356794"/>
    <w:rsid w:val="0035755F"/>
    <w:rsid w:val="003575EF"/>
    <w:rsid w:val="0035785C"/>
    <w:rsid w:val="00357880"/>
    <w:rsid w:val="00357B61"/>
    <w:rsid w:val="00357B7C"/>
    <w:rsid w:val="00357D15"/>
    <w:rsid w:val="00357D74"/>
    <w:rsid w:val="003604C5"/>
    <w:rsid w:val="003604F8"/>
    <w:rsid w:val="0036056D"/>
    <w:rsid w:val="00360EE5"/>
    <w:rsid w:val="00360F21"/>
    <w:rsid w:val="00361883"/>
    <w:rsid w:val="00361941"/>
    <w:rsid w:val="00361CB6"/>
    <w:rsid w:val="00361F3B"/>
    <w:rsid w:val="003622D9"/>
    <w:rsid w:val="003629F7"/>
    <w:rsid w:val="00362E13"/>
    <w:rsid w:val="00363078"/>
    <w:rsid w:val="00363325"/>
    <w:rsid w:val="00363534"/>
    <w:rsid w:val="00363782"/>
    <w:rsid w:val="00363E5B"/>
    <w:rsid w:val="00364E9C"/>
    <w:rsid w:val="0036576F"/>
    <w:rsid w:val="00365A35"/>
    <w:rsid w:val="00366640"/>
    <w:rsid w:val="00366F0F"/>
    <w:rsid w:val="00366FC3"/>
    <w:rsid w:val="003672F2"/>
    <w:rsid w:val="00367B51"/>
    <w:rsid w:val="00367D8B"/>
    <w:rsid w:val="00367E42"/>
    <w:rsid w:val="00367ED6"/>
    <w:rsid w:val="003702CC"/>
    <w:rsid w:val="003705F0"/>
    <w:rsid w:val="00370BF4"/>
    <w:rsid w:val="00370E7A"/>
    <w:rsid w:val="00371027"/>
    <w:rsid w:val="0037102E"/>
    <w:rsid w:val="00371086"/>
    <w:rsid w:val="003710AC"/>
    <w:rsid w:val="00371607"/>
    <w:rsid w:val="00371869"/>
    <w:rsid w:val="00371921"/>
    <w:rsid w:val="00371CEA"/>
    <w:rsid w:val="00372195"/>
    <w:rsid w:val="00372561"/>
    <w:rsid w:val="0037259D"/>
    <w:rsid w:val="003728DB"/>
    <w:rsid w:val="00372C89"/>
    <w:rsid w:val="00372E2F"/>
    <w:rsid w:val="0037330B"/>
    <w:rsid w:val="00373848"/>
    <w:rsid w:val="00373899"/>
    <w:rsid w:val="003738F3"/>
    <w:rsid w:val="00373F3D"/>
    <w:rsid w:val="00373F89"/>
    <w:rsid w:val="0037407D"/>
    <w:rsid w:val="00374473"/>
    <w:rsid w:val="00374824"/>
    <w:rsid w:val="00374927"/>
    <w:rsid w:val="003749F2"/>
    <w:rsid w:val="00374B9B"/>
    <w:rsid w:val="00374CD3"/>
    <w:rsid w:val="00374FCA"/>
    <w:rsid w:val="0037533D"/>
    <w:rsid w:val="003753BE"/>
    <w:rsid w:val="00375AAE"/>
    <w:rsid w:val="00375B8D"/>
    <w:rsid w:val="00376980"/>
    <w:rsid w:val="00376C46"/>
    <w:rsid w:val="00376CB5"/>
    <w:rsid w:val="00376D2F"/>
    <w:rsid w:val="00376E83"/>
    <w:rsid w:val="00376F98"/>
    <w:rsid w:val="00377E42"/>
    <w:rsid w:val="00377EFE"/>
    <w:rsid w:val="00377F2B"/>
    <w:rsid w:val="0038007A"/>
    <w:rsid w:val="003802AA"/>
    <w:rsid w:val="00380553"/>
    <w:rsid w:val="0038121A"/>
    <w:rsid w:val="003814A3"/>
    <w:rsid w:val="00381A9F"/>
    <w:rsid w:val="00381AD7"/>
    <w:rsid w:val="00381C52"/>
    <w:rsid w:val="00381CBF"/>
    <w:rsid w:val="00382047"/>
    <w:rsid w:val="003820DF"/>
    <w:rsid w:val="003825B5"/>
    <w:rsid w:val="0038274D"/>
    <w:rsid w:val="003827F5"/>
    <w:rsid w:val="00382CF8"/>
    <w:rsid w:val="00382F77"/>
    <w:rsid w:val="00382F8A"/>
    <w:rsid w:val="003839E8"/>
    <w:rsid w:val="00383F44"/>
    <w:rsid w:val="003841B6"/>
    <w:rsid w:val="00384252"/>
    <w:rsid w:val="003844DD"/>
    <w:rsid w:val="00384AD0"/>
    <w:rsid w:val="00384BE5"/>
    <w:rsid w:val="00384E43"/>
    <w:rsid w:val="0038529F"/>
    <w:rsid w:val="003852ED"/>
    <w:rsid w:val="0038530B"/>
    <w:rsid w:val="003853A5"/>
    <w:rsid w:val="00385B3C"/>
    <w:rsid w:val="00385D68"/>
    <w:rsid w:val="00386083"/>
    <w:rsid w:val="00386694"/>
    <w:rsid w:val="00386EEE"/>
    <w:rsid w:val="00387005"/>
    <w:rsid w:val="0038714C"/>
    <w:rsid w:val="00387CC1"/>
    <w:rsid w:val="00387DEC"/>
    <w:rsid w:val="00390145"/>
    <w:rsid w:val="003904EB"/>
    <w:rsid w:val="003906E5"/>
    <w:rsid w:val="00390F51"/>
    <w:rsid w:val="00391F6C"/>
    <w:rsid w:val="003920AC"/>
    <w:rsid w:val="003924AF"/>
    <w:rsid w:val="00392CA9"/>
    <w:rsid w:val="00393189"/>
    <w:rsid w:val="00393412"/>
    <w:rsid w:val="00393B1F"/>
    <w:rsid w:val="00393BDE"/>
    <w:rsid w:val="00393E0C"/>
    <w:rsid w:val="00394711"/>
    <w:rsid w:val="00394A1B"/>
    <w:rsid w:val="00394E15"/>
    <w:rsid w:val="00394F8D"/>
    <w:rsid w:val="003959AE"/>
    <w:rsid w:val="00395B4E"/>
    <w:rsid w:val="0039641F"/>
    <w:rsid w:val="00396C4A"/>
    <w:rsid w:val="00396CBC"/>
    <w:rsid w:val="00396F3A"/>
    <w:rsid w:val="00397065"/>
    <w:rsid w:val="0039760F"/>
    <w:rsid w:val="00397DD6"/>
    <w:rsid w:val="003A00CB"/>
    <w:rsid w:val="003A03AF"/>
    <w:rsid w:val="003A04DA"/>
    <w:rsid w:val="003A0652"/>
    <w:rsid w:val="003A0ADB"/>
    <w:rsid w:val="003A0E87"/>
    <w:rsid w:val="003A15E2"/>
    <w:rsid w:val="003A1692"/>
    <w:rsid w:val="003A19DC"/>
    <w:rsid w:val="003A1A39"/>
    <w:rsid w:val="003A1C3E"/>
    <w:rsid w:val="003A1D5E"/>
    <w:rsid w:val="003A1EC5"/>
    <w:rsid w:val="003A1FB1"/>
    <w:rsid w:val="003A2243"/>
    <w:rsid w:val="003A2279"/>
    <w:rsid w:val="003A23F6"/>
    <w:rsid w:val="003A26C4"/>
    <w:rsid w:val="003A279D"/>
    <w:rsid w:val="003A2968"/>
    <w:rsid w:val="003A2A33"/>
    <w:rsid w:val="003A2DB4"/>
    <w:rsid w:val="003A3151"/>
    <w:rsid w:val="003A3368"/>
    <w:rsid w:val="003A33C7"/>
    <w:rsid w:val="003A379C"/>
    <w:rsid w:val="003A3DB7"/>
    <w:rsid w:val="003A3ED8"/>
    <w:rsid w:val="003A3FCC"/>
    <w:rsid w:val="003A4348"/>
    <w:rsid w:val="003A43FC"/>
    <w:rsid w:val="003A4588"/>
    <w:rsid w:val="003A47CC"/>
    <w:rsid w:val="003A52AE"/>
    <w:rsid w:val="003A60EF"/>
    <w:rsid w:val="003A61A6"/>
    <w:rsid w:val="003A6B70"/>
    <w:rsid w:val="003A72CD"/>
    <w:rsid w:val="003A7568"/>
    <w:rsid w:val="003A7669"/>
    <w:rsid w:val="003A7FF1"/>
    <w:rsid w:val="003B0132"/>
    <w:rsid w:val="003B0924"/>
    <w:rsid w:val="003B0986"/>
    <w:rsid w:val="003B09EB"/>
    <w:rsid w:val="003B0D63"/>
    <w:rsid w:val="003B0E07"/>
    <w:rsid w:val="003B136A"/>
    <w:rsid w:val="003B15F5"/>
    <w:rsid w:val="003B19C9"/>
    <w:rsid w:val="003B1D8A"/>
    <w:rsid w:val="003B242A"/>
    <w:rsid w:val="003B2B62"/>
    <w:rsid w:val="003B2BB8"/>
    <w:rsid w:val="003B2BBE"/>
    <w:rsid w:val="003B2EF3"/>
    <w:rsid w:val="003B30A9"/>
    <w:rsid w:val="003B3260"/>
    <w:rsid w:val="003B395E"/>
    <w:rsid w:val="003B3980"/>
    <w:rsid w:val="003B39BF"/>
    <w:rsid w:val="003B3C39"/>
    <w:rsid w:val="003B3F1F"/>
    <w:rsid w:val="003B3F4F"/>
    <w:rsid w:val="003B4028"/>
    <w:rsid w:val="003B4D91"/>
    <w:rsid w:val="003B4FC7"/>
    <w:rsid w:val="003B5478"/>
    <w:rsid w:val="003B55B2"/>
    <w:rsid w:val="003B5627"/>
    <w:rsid w:val="003B5766"/>
    <w:rsid w:val="003B5D00"/>
    <w:rsid w:val="003B5DB5"/>
    <w:rsid w:val="003B5DF4"/>
    <w:rsid w:val="003B5E01"/>
    <w:rsid w:val="003B689F"/>
    <w:rsid w:val="003B77EE"/>
    <w:rsid w:val="003B79AC"/>
    <w:rsid w:val="003B7AF5"/>
    <w:rsid w:val="003B7BBE"/>
    <w:rsid w:val="003B7D39"/>
    <w:rsid w:val="003C00D4"/>
    <w:rsid w:val="003C12F8"/>
    <w:rsid w:val="003C1430"/>
    <w:rsid w:val="003C1464"/>
    <w:rsid w:val="003C1CDE"/>
    <w:rsid w:val="003C24F6"/>
    <w:rsid w:val="003C24FC"/>
    <w:rsid w:val="003C2719"/>
    <w:rsid w:val="003C2926"/>
    <w:rsid w:val="003C34BF"/>
    <w:rsid w:val="003C3C8D"/>
    <w:rsid w:val="003C3D84"/>
    <w:rsid w:val="003C40C8"/>
    <w:rsid w:val="003C42F2"/>
    <w:rsid w:val="003C4B81"/>
    <w:rsid w:val="003C4F09"/>
    <w:rsid w:val="003C5125"/>
    <w:rsid w:val="003C5A75"/>
    <w:rsid w:val="003C65EA"/>
    <w:rsid w:val="003C693D"/>
    <w:rsid w:val="003C6A3B"/>
    <w:rsid w:val="003C7015"/>
    <w:rsid w:val="003C79B1"/>
    <w:rsid w:val="003C7F2C"/>
    <w:rsid w:val="003D0104"/>
    <w:rsid w:val="003D0344"/>
    <w:rsid w:val="003D0BCA"/>
    <w:rsid w:val="003D11B9"/>
    <w:rsid w:val="003D161A"/>
    <w:rsid w:val="003D1920"/>
    <w:rsid w:val="003D195A"/>
    <w:rsid w:val="003D1D82"/>
    <w:rsid w:val="003D1DBB"/>
    <w:rsid w:val="003D234B"/>
    <w:rsid w:val="003D25F2"/>
    <w:rsid w:val="003D2C2D"/>
    <w:rsid w:val="003D3189"/>
    <w:rsid w:val="003D34FF"/>
    <w:rsid w:val="003D3847"/>
    <w:rsid w:val="003D38FC"/>
    <w:rsid w:val="003D39CB"/>
    <w:rsid w:val="003D403D"/>
    <w:rsid w:val="003D4823"/>
    <w:rsid w:val="003D4C0F"/>
    <w:rsid w:val="003D5228"/>
    <w:rsid w:val="003D523D"/>
    <w:rsid w:val="003D55AD"/>
    <w:rsid w:val="003D5793"/>
    <w:rsid w:val="003D57C6"/>
    <w:rsid w:val="003D5AD3"/>
    <w:rsid w:val="003D5EE9"/>
    <w:rsid w:val="003D6EB6"/>
    <w:rsid w:val="003D73D7"/>
    <w:rsid w:val="003D7618"/>
    <w:rsid w:val="003D782B"/>
    <w:rsid w:val="003E012A"/>
    <w:rsid w:val="003E04C2"/>
    <w:rsid w:val="003E08CD"/>
    <w:rsid w:val="003E097E"/>
    <w:rsid w:val="003E0D31"/>
    <w:rsid w:val="003E1228"/>
    <w:rsid w:val="003E16B4"/>
    <w:rsid w:val="003E1AD2"/>
    <w:rsid w:val="003E1E10"/>
    <w:rsid w:val="003E219D"/>
    <w:rsid w:val="003E2845"/>
    <w:rsid w:val="003E2EDE"/>
    <w:rsid w:val="003E3076"/>
    <w:rsid w:val="003E30C9"/>
    <w:rsid w:val="003E333D"/>
    <w:rsid w:val="003E3436"/>
    <w:rsid w:val="003E37A0"/>
    <w:rsid w:val="003E39DB"/>
    <w:rsid w:val="003E3C6A"/>
    <w:rsid w:val="003E4415"/>
    <w:rsid w:val="003E45AB"/>
    <w:rsid w:val="003E460A"/>
    <w:rsid w:val="003E4799"/>
    <w:rsid w:val="003E4D46"/>
    <w:rsid w:val="003E4E9C"/>
    <w:rsid w:val="003E5082"/>
    <w:rsid w:val="003E51A1"/>
    <w:rsid w:val="003E51AF"/>
    <w:rsid w:val="003E5206"/>
    <w:rsid w:val="003E5538"/>
    <w:rsid w:val="003E5667"/>
    <w:rsid w:val="003E5964"/>
    <w:rsid w:val="003E62A6"/>
    <w:rsid w:val="003E634E"/>
    <w:rsid w:val="003E6487"/>
    <w:rsid w:val="003E65E4"/>
    <w:rsid w:val="003E71DD"/>
    <w:rsid w:val="003E73EC"/>
    <w:rsid w:val="003E790A"/>
    <w:rsid w:val="003E7916"/>
    <w:rsid w:val="003F0727"/>
    <w:rsid w:val="003F08E0"/>
    <w:rsid w:val="003F0B1B"/>
    <w:rsid w:val="003F1462"/>
    <w:rsid w:val="003F2D6A"/>
    <w:rsid w:val="003F2DA2"/>
    <w:rsid w:val="003F34BD"/>
    <w:rsid w:val="003F47CC"/>
    <w:rsid w:val="003F4890"/>
    <w:rsid w:val="003F49A3"/>
    <w:rsid w:val="003F4A11"/>
    <w:rsid w:val="003F4A49"/>
    <w:rsid w:val="003F4AD5"/>
    <w:rsid w:val="003F5D2F"/>
    <w:rsid w:val="003F634B"/>
    <w:rsid w:val="003F6494"/>
    <w:rsid w:val="003F67BD"/>
    <w:rsid w:val="003F6ED7"/>
    <w:rsid w:val="003F6F70"/>
    <w:rsid w:val="003F7328"/>
    <w:rsid w:val="003F734C"/>
    <w:rsid w:val="003F73C8"/>
    <w:rsid w:val="003F75CE"/>
    <w:rsid w:val="003F78CE"/>
    <w:rsid w:val="003F7AA5"/>
    <w:rsid w:val="003F7EC8"/>
    <w:rsid w:val="00400314"/>
    <w:rsid w:val="0040057A"/>
    <w:rsid w:val="004005F0"/>
    <w:rsid w:val="0040062A"/>
    <w:rsid w:val="00400693"/>
    <w:rsid w:val="004008ED"/>
    <w:rsid w:val="00400C90"/>
    <w:rsid w:val="00401095"/>
    <w:rsid w:val="00401AF7"/>
    <w:rsid w:val="00401C52"/>
    <w:rsid w:val="00402050"/>
    <w:rsid w:val="00402083"/>
    <w:rsid w:val="00402090"/>
    <w:rsid w:val="004020A0"/>
    <w:rsid w:val="0040279E"/>
    <w:rsid w:val="004028CE"/>
    <w:rsid w:val="004029A4"/>
    <w:rsid w:val="00402FD1"/>
    <w:rsid w:val="0040349D"/>
    <w:rsid w:val="00403999"/>
    <w:rsid w:val="00403CC1"/>
    <w:rsid w:val="00403DF4"/>
    <w:rsid w:val="00403F26"/>
    <w:rsid w:val="00403F3F"/>
    <w:rsid w:val="004044BC"/>
    <w:rsid w:val="00404554"/>
    <w:rsid w:val="00404C20"/>
    <w:rsid w:val="00404E61"/>
    <w:rsid w:val="00404F07"/>
    <w:rsid w:val="00404F4C"/>
    <w:rsid w:val="0040533A"/>
    <w:rsid w:val="00405E9F"/>
    <w:rsid w:val="00406A6E"/>
    <w:rsid w:val="00406A6F"/>
    <w:rsid w:val="00406FB0"/>
    <w:rsid w:val="00406FFF"/>
    <w:rsid w:val="00407024"/>
    <w:rsid w:val="00407057"/>
    <w:rsid w:val="004079AC"/>
    <w:rsid w:val="00407A95"/>
    <w:rsid w:val="004101DF"/>
    <w:rsid w:val="00410311"/>
    <w:rsid w:val="0041176C"/>
    <w:rsid w:val="004117E9"/>
    <w:rsid w:val="004118D4"/>
    <w:rsid w:val="004119DB"/>
    <w:rsid w:val="00411D05"/>
    <w:rsid w:val="00411D34"/>
    <w:rsid w:val="0041289D"/>
    <w:rsid w:val="004128BE"/>
    <w:rsid w:val="00412A29"/>
    <w:rsid w:val="00413071"/>
    <w:rsid w:val="004134F0"/>
    <w:rsid w:val="0041366E"/>
    <w:rsid w:val="004136B7"/>
    <w:rsid w:val="00413790"/>
    <w:rsid w:val="0041390B"/>
    <w:rsid w:val="0041453A"/>
    <w:rsid w:val="004145B6"/>
    <w:rsid w:val="0041497D"/>
    <w:rsid w:val="00414B02"/>
    <w:rsid w:val="004155D9"/>
    <w:rsid w:val="00415B2C"/>
    <w:rsid w:val="00415EBF"/>
    <w:rsid w:val="0041648A"/>
    <w:rsid w:val="00416AA4"/>
    <w:rsid w:val="004170BC"/>
    <w:rsid w:val="0041711C"/>
    <w:rsid w:val="00417DB3"/>
    <w:rsid w:val="00420108"/>
    <w:rsid w:val="004202B5"/>
    <w:rsid w:val="0042032B"/>
    <w:rsid w:val="00420633"/>
    <w:rsid w:val="004208E6"/>
    <w:rsid w:val="00420BB3"/>
    <w:rsid w:val="004216E1"/>
    <w:rsid w:val="00421A4C"/>
    <w:rsid w:val="00421BF7"/>
    <w:rsid w:val="00421F78"/>
    <w:rsid w:val="0042266A"/>
    <w:rsid w:val="004226C0"/>
    <w:rsid w:val="004226FD"/>
    <w:rsid w:val="00422753"/>
    <w:rsid w:val="00422C6C"/>
    <w:rsid w:val="004231B1"/>
    <w:rsid w:val="00423B64"/>
    <w:rsid w:val="00423E8C"/>
    <w:rsid w:val="004242A9"/>
    <w:rsid w:val="004242FB"/>
    <w:rsid w:val="00424AF3"/>
    <w:rsid w:val="00424B27"/>
    <w:rsid w:val="00424F3C"/>
    <w:rsid w:val="00425791"/>
    <w:rsid w:val="00425BA3"/>
    <w:rsid w:val="00425FCA"/>
    <w:rsid w:val="0042613D"/>
    <w:rsid w:val="00426803"/>
    <w:rsid w:val="0042688F"/>
    <w:rsid w:val="00426BD7"/>
    <w:rsid w:val="004274CA"/>
    <w:rsid w:val="00427777"/>
    <w:rsid w:val="00427CC9"/>
    <w:rsid w:val="00427F14"/>
    <w:rsid w:val="0043059F"/>
    <w:rsid w:val="004305CE"/>
    <w:rsid w:val="004307CC"/>
    <w:rsid w:val="00430C32"/>
    <w:rsid w:val="00431217"/>
    <w:rsid w:val="0043134E"/>
    <w:rsid w:val="00431432"/>
    <w:rsid w:val="004317EA"/>
    <w:rsid w:val="00431D50"/>
    <w:rsid w:val="00431F9A"/>
    <w:rsid w:val="004323FA"/>
    <w:rsid w:val="004324CD"/>
    <w:rsid w:val="00432568"/>
    <w:rsid w:val="004326EC"/>
    <w:rsid w:val="00432866"/>
    <w:rsid w:val="004328FF"/>
    <w:rsid w:val="004331C4"/>
    <w:rsid w:val="004331F2"/>
    <w:rsid w:val="004332BC"/>
    <w:rsid w:val="00433502"/>
    <w:rsid w:val="0043392E"/>
    <w:rsid w:val="004343C8"/>
    <w:rsid w:val="004352D8"/>
    <w:rsid w:val="004353CE"/>
    <w:rsid w:val="0043543F"/>
    <w:rsid w:val="00435634"/>
    <w:rsid w:val="00435E3A"/>
    <w:rsid w:val="00435F70"/>
    <w:rsid w:val="0043630D"/>
    <w:rsid w:val="0043664F"/>
    <w:rsid w:val="00436BE7"/>
    <w:rsid w:val="0043738E"/>
    <w:rsid w:val="004374BE"/>
    <w:rsid w:val="004376D6"/>
    <w:rsid w:val="00437767"/>
    <w:rsid w:val="004377DC"/>
    <w:rsid w:val="004378A7"/>
    <w:rsid w:val="004379DF"/>
    <w:rsid w:val="00437BCA"/>
    <w:rsid w:val="00440113"/>
    <w:rsid w:val="00440ACF"/>
    <w:rsid w:val="00440C1F"/>
    <w:rsid w:val="00440DC4"/>
    <w:rsid w:val="00440F35"/>
    <w:rsid w:val="004410F0"/>
    <w:rsid w:val="004411A2"/>
    <w:rsid w:val="004414F8"/>
    <w:rsid w:val="00441504"/>
    <w:rsid w:val="00441824"/>
    <w:rsid w:val="00441A55"/>
    <w:rsid w:val="00441B87"/>
    <w:rsid w:val="00441BAE"/>
    <w:rsid w:val="00441E12"/>
    <w:rsid w:val="00441ED6"/>
    <w:rsid w:val="0044201C"/>
    <w:rsid w:val="004425D9"/>
    <w:rsid w:val="00442846"/>
    <w:rsid w:val="00442CFB"/>
    <w:rsid w:val="00443C77"/>
    <w:rsid w:val="00443CA6"/>
    <w:rsid w:val="004445CA"/>
    <w:rsid w:val="0044464C"/>
    <w:rsid w:val="00444A42"/>
    <w:rsid w:val="004452F4"/>
    <w:rsid w:val="00445A77"/>
    <w:rsid w:val="00445F66"/>
    <w:rsid w:val="00446474"/>
    <w:rsid w:val="00446AE1"/>
    <w:rsid w:val="00446C0A"/>
    <w:rsid w:val="00446F9D"/>
    <w:rsid w:val="00446FE6"/>
    <w:rsid w:val="00447202"/>
    <w:rsid w:val="00447525"/>
    <w:rsid w:val="004475A7"/>
    <w:rsid w:val="00447A6B"/>
    <w:rsid w:val="00447DE4"/>
    <w:rsid w:val="00447F9A"/>
    <w:rsid w:val="004507D0"/>
    <w:rsid w:val="00450958"/>
    <w:rsid w:val="00450A26"/>
    <w:rsid w:val="00450E2B"/>
    <w:rsid w:val="00451061"/>
    <w:rsid w:val="00451075"/>
    <w:rsid w:val="00451193"/>
    <w:rsid w:val="004511CE"/>
    <w:rsid w:val="00451E25"/>
    <w:rsid w:val="00451E76"/>
    <w:rsid w:val="00452016"/>
    <w:rsid w:val="004526A5"/>
    <w:rsid w:val="00452766"/>
    <w:rsid w:val="00452AB0"/>
    <w:rsid w:val="00452AC6"/>
    <w:rsid w:val="004540DD"/>
    <w:rsid w:val="00454255"/>
    <w:rsid w:val="00454875"/>
    <w:rsid w:val="00454EF9"/>
    <w:rsid w:val="00454F05"/>
    <w:rsid w:val="00455356"/>
    <w:rsid w:val="00455A73"/>
    <w:rsid w:val="00455D2F"/>
    <w:rsid w:val="0045631A"/>
    <w:rsid w:val="00456336"/>
    <w:rsid w:val="00456429"/>
    <w:rsid w:val="004565AB"/>
    <w:rsid w:val="0045697C"/>
    <w:rsid w:val="004571AB"/>
    <w:rsid w:val="0045753D"/>
    <w:rsid w:val="00457624"/>
    <w:rsid w:val="00457E5A"/>
    <w:rsid w:val="00457E87"/>
    <w:rsid w:val="00457EC1"/>
    <w:rsid w:val="00457EF1"/>
    <w:rsid w:val="00460241"/>
    <w:rsid w:val="00460497"/>
    <w:rsid w:val="00460907"/>
    <w:rsid w:val="00460985"/>
    <w:rsid w:val="004609B0"/>
    <w:rsid w:val="00460B8B"/>
    <w:rsid w:val="00461295"/>
    <w:rsid w:val="00461930"/>
    <w:rsid w:val="00461C4C"/>
    <w:rsid w:val="0046274D"/>
    <w:rsid w:val="00462790"/>
    <w:rsid w:val="00462B90"/>
    <w:rsid w:val="00463246"/>
    <w:rsid w:val="0046347D"/>
    <w:rsid w:val="00463498"/>
    <w:rsid w:val="004636CD"/>
    <w:rsid w:val="00463873"/>
    <w:rsid w:val="00463A89"/>
    <w:rsid w:val="00463C85"/>
    <w:rsid w:val="00463FE5"/>
    <w:rsid w:val="004640D9"/>
    <w:rsid w:val="004641E1"/>
    <w:rsid w:val="00464355"/>
    <w:rsid w:val="00464462"/>
    <w:rsid w:val="004648D6"/>
    <w:rsid w:val="00464901"/>
    <w:rsid w:val="004650EB"/>
    <w:rsid w:val="00465330"/>
    <w:rsid w:val="00465340"/>
    <w:rsid w:val="004656D2"/>
    <w:rsid w:val="00465D8D"/>
    <w:rsid w:val="00465EBA"/>
    <w:rsid w:val="00466224"/>
    <w:rsid w:val="004668FF"/>
    <w:rsid w:val="00466CB3"/>
    <w:rsid w:val="00466D3E"/>
    <w:rsid w:val="00466E02"/>
    <w:rsid w:val="0046723E"/>
    <w:rsid w:val="00467278"/>
    <w:rsid w:val="00467CB8"/>
    <w:rsid w:val="00467F51"/>
    <w:rsid w:val="00470180"/>
    <w:rsid w:val="004703D3"/>
    <w:rsid w:val="00470434"/>
    <w:rsid w:val="00470950"/>
    <w:rsid w:val="004710CA"/>
    <w:rsid w:val="00471393"/>
    <w:rsid w:val="004714A9"/>
    <w:rsid w:val="00471ACD"/>
    <w:rsid w:val="00471BC2"/>
    <w:rsid w:val="00471C29"/>
    <w:rsid w:val="00471D86"/>
    <w:rsid w:val="004722A2"/>
    <w:rsid w:val="004723D6"/>
    <w:rsid w:val="00472406"/>
    <w:rsid w:val="004724EE"/>
    <w:rsid w:val="0047256D"/>
    <w:rsid w:val="0047274E"/>
    <w:rsid w:val="004727AB"/>
    <w:rsid w:val="00473213"/>
    <w:rsid w:val="004737F4"/>
    <w:rsid w:val="004738A5"/>
    <w:rsid w:val="00473915"/>
    <w:rsid w:val="00473EA4"/>
    <w:rsid w:val="00474159"/>
    <w:rsid w:val="00474F33"/>
    <w:rsid w:val="004752D3"/>
    <w:rsid w:val="004757C9"/>
    <w:rsid w:val="00475A5B"/>
    <w:rsid w:val="004764C9"/>
    <w:rsid w:val="00476969"/>
    <w:rsid w:val="00476E4C"/>
    <w:rsid w:val="0047709E"/>
    <w:rsid w:val="004772EC"/>
    <w:rsid w:val="0047773E"/>
    <w:rsid w:val="004777E6"/>
    <w:rsid w:val="00477E45"/>
    <w:rsid w:val="0048002C"/>
    <w:rsid w:val="00480482"/>
    <w:rsid w:val="004806E7"/>
    <w:rsid w:val="004808BA"/>
    <w:rsid w:val="00480A3C"/>
    <w:rsid w:val="00480C4B"/>
    <w:rsid w:val="0048102D"/>
    <w:rsid w:val="004811A8"/>
    <w:rsid w:val="00481275"/>
    <w:rsid w:val="004816E8"/>
    <w:rsid w:val="00482091"/>
    <w:rsid w:val="00482328"/>
    <w:rsid w:val="004825ED"/>
    <w:rsid w:val="00482714"/>
    <w:rsid w:val="00482840"/>
    <w:rsid w:val="004828C0"/>
    <w:rsid w:val="0048323D"/>
    <w:rsid w:val="0048344F"/>
    <w:rsid w:val="00483479"/>
    <w:rsid w:val="004843E7"/>
    <w:rsid w:val="00484CBA"/>
    <w:rsid w:val="00484E11"/>
    <w:rsid w:val="00485191"/>
    <w:rsid w:val="00485505"/>
    <w:rsid w:val="00485527"/>
    <w:rsid w:val="00485BEB"/>
    <w:rsid w:val="00486046"/>
    <w:rsid w:val="004861C3"/>
    <w:rsid w:val="0048628D"/>
    <w:rsid w:val="00486DB8"/>
    <w:rsid w:val="00486ECE"/>
    <w:rsid w:val="00487187"/>
    <w:rsid w:val="00487439"/>
    <w:rsid w:val="004876FD"/>
    <w:rsid w:val="00487859"/>
    <w:rsid w:val="00487DD6"/>
    <w:rsid w:val="00490353"/>
    <w:rsid w:val="00490717"/>
    <w:rsid w:val="0049088A"/>
    <w:rsid w:val="00490A2F"/>
    <w:rsid w:val="00490B31"/>
    <w:rsid w:val="0049211D"/>
    <w:rsid w:val="00492BCF"/>
    <w:rsid w:val="00492C8A"/>
    <w:rsid w:val="00492EBC"/>
    <w:rsid w:val="00493973"/>
    <w:rsid w:val="00493A68"/>
    <w:rsid w:val="00493DF5"/>
    <w:rsid w:val="0049407C"/>
    <w:rsid w:val="004940D8"/>
    <w:rsid w:val="004948B7"/>
    <w:rsid w:val="00494F64"/>
    <w:rsid w:val="00494F7F"/>
    <w:rsid w:val="004952A0"/>
    <w:rsid w:val="0049585C"/>
    <w:rsid w:val="00495945"/>
    <w:rsid w:val="00495A8B"/>
    <w:rsid w:val="00495B99"/>
    <w:rsid w:val="00496180"/>
    <w:rsid w:val="00496332"/>
    <w:rsid w:val="00496523"/>
    <w:rsid w:val="00496564"/>
    <w:rsid w:val="00496804"/>
    <w:rsid w:val="00496A3D"/>
    <w:rsid w:val="00496B03"/>
    <w:rsid w:val="00496CEF"/>
    <w:rsid w:val="004970A0"/>
    <w:rsid w:val="0049747B"/>
    <w:rsid w:val="00497749"/>
    <w:rsid w:val="00497A01"/>
    <w:rsid w:val="00497BEC"/>
    <w:rsid w:val="004A0AFE"/>
    <w:rsid w:val="004A0BD3"/>
    <w:rsid w:val="004A0BEE"/>
    <w:rsid w:val="004A10B4"/>
    <w:rsid w:val="004A13F9"/>
    <w:rsid w:val="004A1A63"/>
    <w:rsid w:val="004A1BD2"/>
    <w:rsid w:val="004A2175"/>
    <w:rsid w:val="004A2ECE"/>
    <w:rsid w:val="004A2F0B"/>
    <w:rsid w:val="004A31E6"/>
    <w:rsid w:val="004A3589"/>
    <w:rsid w:val="004A36D5"/>
    <w:rsid w:val="004A36FE"/>
    <w:rsid w:val="004A3CA2"/>
    <w:rsid w:val="004A423D"/>
    <w:rsid w:val="004A46D3"/>
    <w:rsid w:val="004A4BC3"/>
    <w:rsid w:val="004A4D70"/>
    <w:rsid w:val="004A4DB1"/>
    <w:rsid w:val="004A53F3"/>
    <w:rsid w:val="004A5541"/>
    <w:rsid w:val="004A59BF"/>
    <w:rsid w:val="004A5C3C"/>
    <w:rsid w:val="004A5FF9"/>
    <w:rsid w:val="004A62C7"/>
    <w:rsid w:val="004A657C"/>
    <w:rsid w:val="004A6B23"/>
    <w:rsid w:val="004A7662"/>
    <w:rsid w:val="004A7888"/>
    <w:rsid w:val="004B05A9"/>
    <w:rsid w:val="004B05C9"/>
    <w:rsid w:val="004B05F6"/>
    <w:rsid w:val="004B0A77"/>
    <w:rsid w:val="004B0A80"/>
    <w:rsid w:val="004B0BB3"/>
    <w:rsid w:val="004B168A"/>
    <w:rsid w:val="004B184B"/>
    <w:rsid w:val="004B1AE6"/>
    <w:rsid w:val="004B1C7D"/>
    <w:rsid w:val="004B1DD5"/>
    <w:rsid w:val="004B1F7E"/>
    <w:rsid w:val="004B279C"/>
    <w:rsid w:val="004B2ED3"/>
    <w:rsid w:val="004B382B"/>
    <w:rsid w:val="004B3B2F"/>
    <w:rsid w:val="004B3CF1"/>
    <w:rsid w:val="004B3D93"/>
    <w:rsid w:val="004B3EBA"/>
    <w:rsid w:val="004B3EC9"/>
    <w:rsid w:val="004B40EE"/>
    <w:rsid w:val="004B4337"/>
    <w:rsid w:val="004B43F4"/>
    <w:rsid w:val="004B45B8"/>
    <w:rsid w:val="004B4EC4"/>
    <w:rsid w:val="004B54CA"/>
    <w:rsid w:val="004B573A"/>
    <w:rsid w:val="004B5B99"/>
    <w:rsid w:val="004B5C6A"/>
    <w:rsid w:val="004B6109"/>
    <w:rsid w:val="004B63F0"/>
    <w:rsid w:val="004B6529"/>
    <w:rsid w:val="004B6543"/>
    <w:rsid w:val="004B661E"/>
    <w:rsid w:val="004B67F4"/>
    <w:rsid w:val="004B6B00"/>
    <w:rsid w:val="004B6BA9"/>
    <w:rsid w:val="004B6E69"/>
    <w:rsid w:val="004B7C93"/>
    <w:rsid w:val="004C045B"/>
    <w:rsid w:val="004C096F"/>
    <w:rsid w:val="004C0C24"/>
    <w:rsid w:val="004C0C60"/>
    <w:rsid w:val="004C0CF2"/>
    <w:rsid w:val="004C1721"/>
    <w:rsid w:val="004C19F3"/>
    <w:rsid w:val="004C1F32"/>
    <w:rsid w:val="004C2104"/>
    <w:rsid w:val="004C211F"/>
    <w:rsid w:val="004C21F4"/>
    <w:rsid w:val="004C2D9C"/>
    <w:rsid w:val="004C36A3"/>
    <w:rsid w:val="004C376E"/>
    <w:rsid w:val="004C3884"/>
    <w:rsid w:val="004C3ED4"/>
    <w:rsid w:val="004C4133"/>
    <w:rsid w:val="004C44A9"/>
    <w:rsid w:val="004C4525"/>
    <w:rsid w:val="004C4C4D"/>
    <w:rsid w:val="004C4D40"/>
    <w:rsid w:val="004C5135"/>
    <w:rsid w:val="004C53AD"/>
    <w:rsid w:val="004C56B6"/>
    <w:rsid w:val="004C56D0"/>
    <w:rsid w:val="004C5962"/>
    <w:rsid w:val="004C5EAD"/>
    <w:rsid w:val="004C63AC"/>
    <w:rsid w:val="004C66EC"/>
    <w:rsid w:val="004C6779"/>
    <w:rsid w:val="004C763C"/>
    <w:rsid w:val="004C7656"/>
    <w:rsid w:val="004C7C64"/>
    <w:rsid w:val="004C7D29"/>
    <w:rsid w:val="004D030C"/>
    <w:rsid w:val="004D06E3"/>
    <w:rsid w:val="004D0ADB"/>
    <w:rsid w:val="004D1383"/>
    <w:rsid w:val="004D1874"/>
    <w:rsid w:val="004D20C0"/>
    <w:rsid w:val="004D2322"/>
    <w:rsid w:val="004D2B23"/>
    <w:rsid w:val="004D2D5A"/>
    <w:rsid w:val="004D2E65"/>
    <w:rsid w:val="004D2FC3"/>
    <w:rsid w:val="004D3079"/>
    <w:rsid w:val="004D32B5"/>
    <w:rsid w:val="004D3347"/>
    <w:rsid w:val="004D3AAD"/>
    <w:rsid w:val="004D3B1E"/>
    <w:rsid w:val="004D3B65"/>
    <w:rsid w:val="004D3BFD"/>
    <w:rsid w:val="004D3DD5"/>
    <w:rsid w:val="004D4018"/>
    <w:rsid w:val="004D41CA"/>
    <w:rsid w:val="004D4864"/>
    <w:rsid w:val="004D48A3"/>
    <w:rsid w:val="004D4A3F"/>
    <w:rsid w:val="004D4A91"/>
    <w:rsid w:val="004D5226"/>
    <w:rsid w:val="004D5D69"/>
    <w:rsid w:val="004D5F7B"/>
    <w:rsid w:val="004D62CE"/>
    <w:rsid w:val="004D6342"/>
    <w:rsid w:val="004D63E9"/>
    <w:rsid w:val="004D6533"/>
    <w:rsid w:val="004D6968"/>
    <w:rsid w:val="004D6CBE"/>
    <w:rsid w:val="004D6E4E"/>
    <w:rsid w:val="004D6F2A"/>
    <w:rsid w:val="004D724F"/>
    <w:rsid w:val="004D763A"/>
    <w:rsid w:val="004D78F9"/>
    <w:rsid w:val="004D79D2"/>
    <w:rsid w:val="004D7AC6"/>
    <w:rsid w:val="004D7ACC"/>
    <w:rsid w:val="004D7C82"/>
    <w:rsid w:val="004E07DA"/>
    <w:rsid w:val="004E1CC5"/>
    <w:rsid w:val="004E1E4D"/>
    <w:rsid w:val="004E1EF3"/>
    <w:rsid w:val="004E20F3"/>
    <w:rsid w:val="004E221C"/>
    <w:rsid w:val="004E2393"/>
    <w:rsid w:val="004E2B86"/>
    <w:rsid w:val="004E2D98"/>
    <w:rsid w:val="004E30CF"/>
    <w:rsid w:val="004E35BB"/>
    <w:rsid w:val="004E39AB"/>
    <w:rsid w:val="004E3A51"/>
    <w:rsid w:val="004E3DFD"/>
    <w:rsid w:val="004E437A"/>
    <w:rsid w:val="004E461E"/>
    <w:rsid w:val="004E484A"/>
    <w:rsid w:val="004E48DD"/>
    <w:rsid w:val="004E4901"/>
    <w:rsid w:val="004E49ED"/>
    <w:rsid w:val="004E4A69"/>
    <w:rsid w:val="004E4CBE"/>
    <w:rsid w:val="004E5347"/>
    <w:rsid w:val="004E5B44"/>
    <w:rsid w:val="004E5CBF"/>
    <w:rsid w:val="004E645A"/>
    <w:rsid w:val="004E65EB"/>
    <w:rsid w:val="004E6E97"/>
    <w:rsid w:val="004E77BA"/>
    <w:rsid w:val="004E7976"/>
    <w:rsid w:val="004E7B80"/>
    <w:rsid w:val="004E7D37"/>
    <w:rsid w:val="004F004E"/>
    <w:rsid w:val="004F008E"/>
    <w:rsid w:val="004F093C"/>
    <w:rsid w:val="004F0FC4"/>
    <w:rsid w:val="004F1806"/>
    <w:rsid w:val="004F18ED"/>
    <w:rsid w:val="004F1A9D"/>
    <w:rsid w:val="004F1B54"/>
    <w:rsid w:val="004F2652"/>
    <w:rsid w:val="004F2AD1"/>
    <w:rsid w:val="004F2BEF"/>
    <w:rsid w:val="004F2C2A"/>
    <w:rsid w:val="004F2D5A"/>
    <w:rsid w:val="004F33B8"/>
    <w:rsid w:val="004F3678"/>
    <w:rsid w:val="004F37BE"/>
    <w:rsid w:val="004F3910"/>
    <w:rsid w:val="004F3E31"/>
    <w:rsid w:val="004F46BD"/>
    <w:rsid w:val="004F4905"/>
    <w:rsid w:val="004F4932"/>
    <w:rsid w:val="004F4E99"/>
    <w:rsid w:val="004F4EFD"/>
    <w:rsid w:val="004F51FE"/>
    <w:rsid w:val="004F5423"/>
    <w:rsid w:val="004F542C"/>
    <w:rsid w:val="004F5EBA"/>
    <w:rsid w:val="004F5EFE"/>
    <w:rsid w:val="004F613C"/>
    <w:rsid w:val="004F6942"/>
    <w:rsid w:val="004F6967"/>
    <w:rsid w:val="004F6ABC"/>
    <w:rsid w:val="004F6C07"/>
    <w:rsid w:val="004F6CAE"/>
    <w:rsid w:val="004F74CD"/>
    <w:rsid w:val="004F756A"/>
    <w:rsid w:val="004F76F8"/>
    <w:rsid w:val="004F78EE"/>
    <w:rsid w:val="004F7A8D"/>
    <w:rsid w:val="004F7C97"/>
    <w:rsid w:val="004F7F7F"/>
    <w:rsid w:val="0050021B"/>
    <w:rsid w:val="005003B7"/>
    <w:rsid w:val="005006CF"/>
    <w:rsid w:val="00500A95"/>
    <w:rsid w:val="005025D0"/>
    <w:rsid w:val="00502832"/>
    <w:rsid w:val="0050283B"/>
    <w:rsid w:val="00502885"/>
    <w:rsid w:val="00502D65"/>
    <w:rsid w:val="00502DCE"/>
    <w:rsid w:val="005033BA"/>
    <w:rsid w:val="005034A6"/>
    <w:rsid w:val="005039FD"/>
    <w:rsid w:val="00503CB4"/>
    <w:rsid w:val="00504D38"/>
    <w:rsid w:val="00505114"/>
    <w:rsid w:val="0050520E"/>
    <w:rsid w:val="005056A2"/>
    <w:rsid w:val="00505720"/>
    <w:rsid w:val="00505840"/>
    <w:rsid w:val="00505AFE"/>
    <w:rsid w:val="00505B4E"/>
    <w:rsid w:val="00506209"/>
    <w:rsid w:val="0050650B"/>
    <w:rsid w:val="005066C3"/>
    <w:rsid w:val="00506A05"/>
    <w:rsid w:val="00506B2E"/>
    <w:rsid w:val="00506E31"/>
    <w:rsid w:val="005074B9"/>
    <w:rsid w:val="0050776A"/>
    <w:rsid w:val="0050780F"/>
    <w:rsid w:val="00507B1D"/>
    <w:rsid w:val="00510515"/>
    <w:rsid w:val="00510947"/>
    <w:rsid w:val="0051095D"/>
    <w:rsid w:val="005109DD"/>
    <w:rsid w:val="00510A80"/>
    <w:rsid w:val="00510C33"/>
    <w:rsid w:val="0051118E"/>
    <w:rsid w:val="00511278"/>
    <w:rsid w:val="005112F0"/>
    <w:rsid w:val="00511416"/>
    <w:rsid w:val="0051189F"/>
    <w:rsid w:val="005119A7"/>
    <w:rsid w:val="00511FF4"/>
    <w:rsid w:val="0051209F"/>
    <w:rsid w:val="005120E9"/>
    <w:rsid w:val="005123AD"/>
    <w:rsid w:val="00512623"/>
    <w:rsid w:val="005128C7"/>
    <w:rsid w:val="00512E68"/>
    <w:rsid w:val="00513029"/>
    <w:rsid w:val="005139AA"/>
    <w:rsid w:val="00513AA4"/>
    <w:rsid w:val="00513BE2"/>
    <w:rsid w:val="00513D2F"/>
    <w:rsid w:val="00514CDA"/>
    <w:rsid w:val="005156BA"/>
    <w:rsid w:val="005159BC"/>
    <w:rsid w:val="00515A50"/>
    <w:rsid w:val="00515AB6"/>
    <w:rsid w:val="00516014"/>
    <w:rsid w:val="00516042"/>
    <w:rsid w:val="00516301"/>
    <w:rsid w:val="005164DB"/>
    <w:rsid w:val="00516788"/>
    <w:rsid w:val="00516D1F"/>
    <w:rsid w:val="00516F4F"/>
    <w:rsid w:val="00516F57"/>
    <w:rsid w:val="00516F9B"/>
    <w:rsid w:val="00517511"/>
    <w:rsid w:val="00517AFB"/>
    <w:rsid w:val="00517E38"/>
    <w:rsid w:val="00517EFC"/>
    <w:rsid w:val="0052004B"/>
    <w:rsid w:val="00520154"/>
    <w:rsid w:val="00520382"/>
    <w:rsid w:val="005206E9"/>
    <w:rsid w:val="005209FE"/>
    <w:rsid w:val="005212FC"/>
    <w:rsid w:val="0052145F"/>
    <w:rsid w:val="00521675"/>
    <w:rsid w:val="00521999"/>
    <w:rsid w:val="00521A42"/>
    <w:rsid w:val="005227B9"/>
    <w:rsid w:val="00522CB9"/>
    <w:rsid w:val="00522DC9"/>
    <w:rsid w:val="00523BD3"/>
    <w:rsid w:val="0052557B"/>
    <w:rsid w:val="0052567C"/>
    <w:rsid w:val="005257C4"/>
    <w:rsid w:val="00525B27"/>
    <w:rsid w:val="00525CCC"/>
    <w:rsid w:val="00526355"/>
    <w:rsid w:val="00526909"/>
    <w:rsid w:val="00526D89"/>
    <w:rsid w:val="00526DB0"/>
    <w:rsid w:val="00527614"/>
    <w:rsid w:val="005277BB"/>
    <w:rsid w:val="00527B76"/>
    <w:rsid w:val="0053026F"/>
    <w:rsid w:val="005305EF"/>
    <w:rsid w:val="0053081E"/>
    <w:rsid w:val="00530C98"/>
    <w:rsid w:val="00530DCF"/>
    <w:rsid w:val="00530ECE"/>
    <w:rsid w:val="00530F75"/>
    <w:rsid w:val="00530FBC"/>
    <w:rsid w:val="00531095"/>
    <w:rsid w:val="005310C4"/>
    <w:rsid w:val="00531233"/>
    <w:rsid w:val="00531609"/>
    <w:rsid w:val="00531CD9"/>
    <w:rsid w:val="00531E4B"/>
    <w:rsid w:val="00532536"/>
    <w:rsid w:val="00532563"/>
    <w:rsid w:val="00532C1F"/>
    <w:rsid w:val="00532DE0"/>
    <w:rsid w:val="005330E3"/>
    <w:rsid w:val="00533247"/>
    <w:rsid w:val="005335B1"/>
    <w:rsid w:val="005338F7"/>
    <w:rsid w:val="00533FBC"/>
    <w:rsid w:val="0053405F"/>
    <w:rsid w:val="005344BF"/>
    <w:rsid w:val="0053453E"/>
    <w:rsid w:val="00535418"/>
    <w:rsid w:val="005355DF"/>
    <w:rsid w:val="00535A4E"/>
    <w:rsid w:val="00535B4C"/>
    <w:rsid w:val="0053612B"/>
    <w:rsid w:val="005363F8"/>
    <w:rsid w:val="0053686D"/>
    <w:rsid w:val="00536C27"/>
    <w:rsid w:val="0053715F"/>
    <w:rsid w:val="0053723D"/>
    <w:rsid w:val="0053763B"/>
    <w:rsid w:val="005378FD"/>
    <w:rsid w:val="00537C15"/>
    <w:rsid w:val="00537E9F"/>
    <w:rsid w:val="00540731"/>
    <w:rsid w:val="00540A76"/>
    <w:rsid w:val="00540AC0"/>
    <w:rsid w:val="005412CE"/>
    <w:rsid w:val="00541D36"/>
    <w:rsid w:val="005427C6"/>
    <w:rsid w:val="00542848"/>
    <w:rsid w:val="0054292E"/>
    <w:rsid w:val="00542C94"/>
    <w:rsid w:val="00542ECA"/>
    <w:rsid w:val="00542FCF"/>
    <w:rsid w:val="00543478"/>
    <w:rsid w:val="005435A9"/>
    <w:rsid w:val="0054401C"/>
    <w:rsid w:val="00544DBB"/>
    <w:rsid w:val="00545163"/>
    <w:rsid w:val="005458B8"/>
    <w:rsid w:val="00545C89"/>
    <w:rsid w:val="00545EFE"/>
    <w:rsid w:val="00546110"/>
    <w:rsid w:val="00546FEB"/>
    <w:rsid w:val="0054700E"/>
    <w:rsid w:val="005473EF"/>
    <w:rsid w:val="00547448"/>
    <w:rsid w:val="00551373"/>
    <w:rsid w:val="005514B7"/>
    <w:rsid w:val="005516CB"/>
    <w:rsid w:val="00551828"/>
    <w:rsid w:val="0055221E"/>
    <w:rsid w:val="00552B1E"/>
    <w:rsid w:val="00552E0B"/>
    <w:rsid w:val="0055334C"/>
    <w:rsid w:val="00553999"/>
    <w:rsid w:val="00553F5C"/>
    <w:rsid w:val="005544E5"/>
    <w:rsid w:val="0055492D"/>
    <w:rsid w:val="00554932"/>
    <w:rsid w:val="00554C68"/>
    <w:rsid w:val="00554D9E"/>
    <w:rsid w:val="00554E9F"/>
    <w:rsid w:val="00555173"/>
    <w:rsid w:val="0055524F"/>
    <w:rsid w:val="00555758"/>
    <w:rsid w:val="00555849"/>
    <w:rsid w:val="005558B2"/>
    <w:rsid w:val="00555918"/>
    <w:rsid w:val="0055592E"/>
    <w:rsid w:val="00555C9E"/>
    <w:rsid w:val="00556177"/>
    <w:rsid w:val="0055627E"/>
    <w:rsid w:val="005563F3"/>
    <w:rsid w:val="00556F80"/>
    <w:rsid w:val="00557287"/>
    <w:rsid w:val="00557335"/>
    <w:rsid w:val="00557490"/>
    <w:rsid w:val="00557D49"/>
    <w:rsid w:val="005606E7"/>
    <w:rsid w:val="0056099E"/>
    <w:rsid w:val="0056171F"/>
    <w:rsid w:val="00561737"/>
    <w:rsid w:val="00561899"/>
    <w:rsid w:val="00561972"/>
    <w:rsid w:val="00561A2F"/>
    <w:rsid w:val="00561BE8"/>
    <w:rsid w:val="00562327"/>
    <w:rsid w:val="00562654"/>
    <w:rsid w:val="005627E0"/>
    <w:rsid w:val="005629ED"/>
    <w:rsid w:val="00562B2C"/>
    <w:rsid w:val="00562B32"/>
    <w:rsid w:val="00562B3B"/>
    <w:rsid w:val="00563881"/>
    <w:rsid w:val="00563A00"/>
    <w:rsid w:val="00563C70"/>
    <w:rsid w:val="00564298"/>
    <w:rsid w:val="005646B5"/>
    <w:rsid w:val="00564896"/>
    <w:rsid w:val="005648F7"/>
    <w:rsid w:val="005649E2"/>
    <w:rsid w:val="005658DF"/>
    <w:rsid w:val="00565FBA"/>
    <w:rsid w:val="00566B81"/>
    <w:rsid w:val="0056717A"/>
    <w:rsid w:val="0056793F"/>
    <w:rsid w:val="00567CAA"/>
    <w:rsid w:val="005704B9"/>
    <w:rsid w:val="00570618"/>
    <w:rsid w:val="00570781"/>
    <w:rsid w:val="005708F3"/>
    <w:rsid w:val="0057128B"/>
    <w:rsid w:val="005713E3"/>
    <w:rsid w:val="0057151C"/>
    <w:rsid w:val="0057166A"/>
    <w:rsid w:val="005718C6"/>
    <w:rsid w:val="00571BD4"/>
    <w:rsid w:val="00571DE6"/>
    <w:rsid w:val="00571FAA"/>
    <w:rsid w:val="005724B4"/>
    <w:rsid w:val="00572A28"/>
    <w:rsid w:val="00572CA6"/>
    <w:rsid w:val="00572D5F"/>
    <w:rsid w:val="005731B9"/>
    <w:rsid w:val="005735CB"/>
    <w:rsid w:val="00573739"/>
    <w:rsid w:val="005739E7"/>
    <w:rsid w:val="00573B39"/>
    <w:rsid w:val="00573E0A"/>
    <w:rsid w:val="00573F6A"/>
    <w:rsid w:val="00573F91"/>
    <w:rsid w:val="0057439A"/>
    <w:rsid w:val="00574648"/>
    <w:rsid w:val="005748F3"/>
    <w:rsid w:val="00574953"/>
    <w:rsid w:val="00574972"/>
    <w:rsid w:val="00574A37"/>
    <w:rsid w:val="00574D04"/>
    <w:rsid w:val="00575641"/>
    <w:rsid w:val="00575D82"/>
    <w:rsid w:val="00575DD5"/>
    <w:rsid w:val="00575FE0"/>
    <w:rsid w:val="00576162"/>
    <w:rsid w:val="005761DE"/>
    <w:rsid w:val="00576339"/>
    <w:rsid w:val="00576CC4"/>
    <w:rsid w:val="0057704F"/>
    <w:rsid w:val="0057725C"/>
    <w:rsid w:val="0057738F"/>
    <w:rsid w:val="0057755B"/>
    <w:rsid w:val="00577840"/>
    <w:rsid w:val="00577D1C"/>
    <w:rsid w:val="00580794"/>
    <w:rsid w:val="005809B7"/>
    <w:rsid w:val="005816E4"/>
    <w:rsid w:val="0058184A"/>
    <w:rsid w:val="00581970"/>
    <w:rsid w:val="005821F1"/>
    <w:rsid w:val="0058241B"/>
    <w:rsid w:val="0058264A"/>
    <w:rsid w:val="0058269C"/>
    <w:rsid w:val="00582816"/>
    <w:rsid w:val="0058290E"/>
    <w:rsid w:val="00582B08"/>
    <w:rsid w:val="00582F71"/>
    <w:rsid w:val="00582FF2"/>
    <w:rsid w:val="00583384"/>
    <w:rsid w:val="00583414"/>
    <w:rsid w:val="005834A5"/>
    <w:rsid w:val="005834D4"/>
    <w:rsid w:val="00583C7E"/>
    <w:rsid w:val="0058409B"/>
    <w:rsid w:val="0058512F"/>
    <w:rsid w:val="0058549C"/>
    <w:rsid w:val="00585748"/>
    <w:rsid w:val="005859F5"/>
    <w:rsid w:val="00585E1E"/>
    <w:rsid w:val="00585F10"/>
    <w:rsid w:val="0058694D"/>
    <w:rsid w:val="00586C79"/>
    <w:rsid w:val="00587726"/>
    <w:rsid w:val="00587F79"/>
    <w:rsid w:val="00590309"/>
    <w:rsid w:val="00590348"/>
    <w:rsid w:val="00590C1E"/>
    <w:rsid w:val="00590CCB"/>
    <w:rsid w:val="00591086"/>
    <w:rsid w:val="005918C8"/>
    <w:rsid w:val="00591923"/>
    <w:rsid w:val="00591B16"/>
    <w:rsid w:val="00591E58"/>
    <w:rsid w:val="00592173"/>
    <w:rsid w:val="00592334"/>
    <w:rsid w:val="00592CFE"/>
    <w:rsid w:val="0059329A"/>
    <w:rsid w:val="00593565"/>
    <w:rsid w:val="00593581"/>
    <w:rsid w:val="0059374E"/>
    <w:rsid w:val="005938B8"/>
    <w:rsid w:val="00593BDF"/>
    <w:rsid w:val="00593C73"/>
    <w:rsid w:val="005942D6"/>
    <w:rsid w:val="005943CF"/>
    <w:rsid w:val="00594F68"/>
    <w:rsid w:val="00595178"/>
    <w:rsid w:val="00595181"/>
    <w:rsid w:val="0059525C"/>
    <w:rsid w:val="0059551C"/>
    <w:rsid w:val="00595E2D"/>
    <w:rsid w:val="00595E4A"/>
    <w:rsid w:val="00596020"/>
    <w:rsid w:val="005964A0"/>
    <w:rsid w:val="00596B5F"/>
    <w:rsid w:val="00597033"/>
    <w:rsid w:val="0059725A"/>
    <w:rsid w:val="005972A5"/>
    <w:rsid w:val="005972B9"/>
    <w:rsid w:val="00597636"/>
    <w:rsid w:val="005976B4"/>
    <w:rsid w:val="00597754"/>
    <w:rsid w:val="00597D1B"/>
    <w:rsid w:val="00597FBA"/>
    <w:rsid w:val="005A0ACB"/>
    <w:rsid w:val="005A0FC4"/>
    <w:rsid w:val="005A1743"/>
    <w:rsid w:val="005A17B6"/>
    <w:rsid w:val="005A1858"/>
    <w:rsid w:val="005A1B45"/>
    <w:rsid w:val="005A1E31"/>
    <w:rsid w:val="005A1FB8"/>
    <w:rsid w:val="005A1FED"/>
    <w:rsid w:val="005A273D"/>
    <w:rsid w:val="005A2742"/>
    <w:rsid w:val="005A2BBE"/>
    <w:rsid w:val="005A2BCB"/>
    <w:rsid w:val="005A2F3C"/>
    <w:rsid w:val="005A3765"/>
    <w:rsid w:val="005A3D6F"/>
    <w:rsid w:val="005A434C"/>
    <w:rsid w:val="005A4456"/>
    <w:rsid w:val="005A45D2"/>
    <w:rsid w:val="005A466B"/>
    <w:rsid w:val="005A4679"/>
    <w:rsid w:val="005A46FC"/>
    <w:rsid w:val="005A489F"/>
    <w:rsid w:val="005A4B5A"/>
    <w:rsid w:val="005A542F"/>
    <w:rsid w:val="005A546E"/>
    <w:rsid w:val="005A54C0"/>
    <w:rsid w:val="005A5621"/>
    <w:rsid w:val="005A5EE5"/>
    <w:rsid w:val="005A6312"/>
    <w:rsid w:val="005A6AB6"/>
    <w:rsid w:val="005A6D02"/>
    <w:rsid w:val="005A6EAA"/>
    <w:rsid w:val="005A72E8"/>
    <w:rsid w:val="005A7336"/>
    <w:rsid w:val="005A7671"/>
    <w:rsid w:val="005A7678"/>
    <w:rsid w:val="005A7AD2"/>
    <w:rsid w:val="005A7CF8"/>
    <w:rsid w:val="005B0262"/>
    <w:rsid w:val="005B02E1"/>
    <w:rsid w:val="005B0CBD"/>
    <w:rsid w:val="005B0CCE"/>
    <w:rsid w:val="005B0D80"/>
    <w:rsid w:val="005B0F5A"/>
    <w:rsid w:val="005B16A5"/>
    <w:rsid w:val="005B1DEB"/>
    <w:rsid w:val="005B1F10"/>
    <w:rsid w:val="005B237A"/>
    <w:rsid w:val="005B2FF7"/>
    <w:rsid w:val="005B3789"/>
    <w:rsid w:val="005B3954"/>
    <w:rsid w:val="005B3D86"/>
    <w:rsid w:val="005B4097"/>
    <w:rsid w:val="005B4236"/>
    <w:rsid w:val="005B4240"/>
    <w:rsid w:val="005B4890"/>
    <w:rsid w:val="005B491E"/>
    <w:rsid w:val="005B4ABD"/>
    <w:rsid w:val="005B4ADB"/>
    <w:rsid w:val="005B5034"/>
    <w:rsid w:val="005B5207"/>
    <w:rsid w:val="005B56D7"/>
    <w:rsid w:val="005B571B"/>
    <w:rsid w:val="005B588B"/>
    <w:rsid w:val="005B59CC"/>
    <w:rsid w:val="005B5AD7"/>
    <w:rsid w:val="005B6C89"/>
    <w:rsid w:val="005B6E05"/>
    <w:rsid w:val="005B7885"/>
    <w:rsid w:val="005B791D"/>
    <w:rsid w:val="005B7B50"/>
    <w:rsid w:val="005B7BD3"/>
    <w:rsid w:val="005C0495"/>
    <w:rsid w:val="005C0D9C"/>
    <w:rsid w:val="005C1061"/>
    <w:rsid w:val="005C10E4"/>
    <w:rsid w:val="005C11E1"/>
    <w:rsid w:val="005C120C"/>
    <w:rsid w:val="005C1315"/>
    <w:rsid w:val="005C1556"/>
    <w:rsid w:val="005C237A"/>
    <w:rsid w:val="005C23EC"/>
    <w:rsid w:val="005C28D3"/>
    <w:rsid w:val="005C2C2A"/>
    <w:rsid w:val="005C2EFD"/>
    <w:rsid w:val="005C31C9"/>
    <w:rsid w:val="005C386B"/>
    <w:rsid w:val="005C3A9C"/>
    <w:rsid w:val="005C3AA9"/>
    <w:rsid w:val="005C3ADF"/>
    <w:rsid w:val="005C3C64"/>
    <w:rsid w:val="005C3D47"/>
    <w:rsid w:val="005C3EBA"/>
    <w:rsid w:val="005C4453"/>
    <w:rsid w:val="005C45A2"/>
    <w:rsid w:val="005C48E3"/>
    <w:rsid w:val="005C57F2"/>
    <w:rsid w:val="005C64A8"/>
    <w:rsid w:val="005C702C"/>
    <w:rsid w:val="005C70C4"/>
    <w:rsid w:val="005C72B0"/>
    <w:rsid w:val="005C759E"/>
    <w:rsid w:val="005C78DB"/>
    <w:rsid w:val="005C7A3E"/>
    <w:rsid w:val="005D003C"/>
    <w:rsid w:val="005D0189"/>
    <w:rsid w:val="005D0232"/>
    <w:rsid w:val="005D03D6"/>
    <w:rsid w:val="005D068F"/>
    <w:rsid w:val="005D0922"/>
    <w:rsid w:val="005D10F3"/>
    <w:rsid w:val="005D12A1"/>
    <w:rsid w:val="005D1B67"/>
    <w:rsid w:val="005D1C9F"/>
    <w:rsid w:val="005D1D6E"/>
    <w:rsid w:val="005D1D7C"/>
    <w:rsid w:val="005D212D"/>
    <w:rsid w:val="005D25D3"/>
    <w:rsid w:val="005D2679"/>
    <w:rsid w:val="005D2E46"/>
    <w:rsid w:val="005D3E61"/>
    <w:rsid w:val="005D4018"/>
    <w:rsid w:val="005D41B3"/>
    <w:rsid w:val="005D4673"/>
    <w:rsid w:val="005D4E17"/>
    <w:rsid w:val="005D4FEB"/>
    <w:rsid w:val="005D50B7"/>
    <w:rsid w:val="005D51E0"/>
    <w:rsid w:val="005D539B"/>
    <w:rsid w:val="005D5656"/>
    <w:rsid w:val="005D5B0F"/>
    <w:rsid w:val="005D5BAE"/>
    <w:rsid w:val="005D5DBA"/>
    <w:rsid w:val="005D5F3B"/>
    <w:rsid w:val="005D625C"/>
    <w:rsid w:val="005D6544"/>
    <w:rsid w:val="005D6831"/>
    <w:rsid w:val="005D6A8F"/>
    <w:rsid w:val="005D6B41"/>
    <w:rsid w:val="005D6E15"/>
    <w:rsid w:val="005D714F"/>
    <w:rsid w:val="005D7744"/>
    <w:rsid w:val="005D77CC"/>
    <w:rsid w:val="005D7C4D"/>
    <w:rsid w:val="005D7CC3"/>
    <w:rsid w:val="005D7CFA"/>
    <w:rsid w:val="005E000E"/>
    <w:rsid w:val="005E063B"/>
    <w:rsid w:val="005E0840"/>
    <w:rsid w:val="005E09D9"/>
    <w:rsid w:val="005E0ADE"/>
    <w:rsid w:val="005E0B27"/>
    <w:rsid w:val="005E111A"/>
    <w:rsid w:val="005E123E"/>
    <w:rsid w:val="005E1C8D"/>
    <w:rsid w:val="005E1D7C"/>
    <w:rsid w:val="005E210A"/>
    <w:rsid w:val="005E2561"/>
    <w:rsid w:val="005E2866"/>
    <w:rsid w:val="005E3A6F"/>
    <w:rsid w:val="005E3A72"/>
    <w:rsid w:val="005E3BF4"/>
    <w:rsid w:val="005E3C45"/>
    <w:rsid w:val="005E479B"/>
    <w:rsid w:val="005E49CA"/>
    <w:rsid w:val="005E4AA4"/>
    <w:rsid w:val="005E4B98"/>
    <w:rsid w:val="005E4D42"/>
    <w:rsid w:val="005E503B"/>
    <w:rsid w:val="005E53CE"/>
    <w:rsid w:val="005E569E"/>
    <w:rsid w:val="005E56A9"/>
    <w:rsid w:val="005E5BD7"/>
    <w:rsid w:val="005E5F7F"/>
    <w:rsid w:val="005E6838"/>
    <w:rsid w:val="005E72F2"/>
    <w:rsid w:val="005E75E2"/>
    <w:rsid w:val="005E77FF"/>
    <w:rsid w:val="005E7DB6"/>
    <w:rsid w:val="005F0062"/>
    <w:rsid w:val="005F02C4"/>
    <w:rsid w:val="005F0417"/>
    <w:rsid w:val="005F044A"/>
    <w:rsid w:val="005F0FBE"/>
    <w:rsid w:val="005F16C5"/>
    <w:rsid w:val="005F16DB"/>
    <w:rsid w:val="005F17EF"/>
    <w:rsid w:val="005F181A"/>
    <w:rsid w:val="005F18FC"/>
    <w:rsid w:val="005F19FA"/>
    <w:rsid w:val="005F1B88"/>
    <w:rsid w:val="005F1B8A"/>
    <w:rsid w:val="005F253F"/>
    <w:rsid w:val="005F264F"/>
    <w:rsid w:val="005F268A"/>
    <w:rsid w:val="005F274A"/>
    <w:rsid w:val="005F29B1"/>
    <w:rsid w:val="005F3041"/>
    <w:rsid w:val="005F3102"/>
    <w:rsid w:val="005F31CA"/>
    <w:rsid w:val="005F3475"/>
    <w:rsid w:val="005F35CA"/>
    <w:rsid w:val="005F381F"/>
    <w:rsid w:val="005F392D"/>
    <w:rsid w:val="005F4024"/>
    <w:rsid w:val="005F4329"/>
    <w:rsid w:val="005F4427"/>
    <w:rsid w:val="005F48BF"/>
    <w:rsid w:val="005F4988"/>
    <w:rsid w:val="005F4A56"/>
    <w:rsid w:val="005F516B"/>
    <w:rsid w:val="005F5A94"/>
    <w:rsid w:val="005F5C9E"/>
    <w:rsid w:val="005F5CD3"/>
    <w:rsid w:val="005F62B1"/>
    <w:rsid w:val="005F630E"/>
    <w:rsid w:val="005F6694"/>
    <w:rsid w:val="005F6E25"/>
    <w:rsid w:val="005F7245"/>
    <w:rsid w:val="005F750D"/>
    <w:rsid w:val="005F76A4"/>
    <w:rsid w:val="005F78E7"/>
    <w:rsid w:val="005F794F"/>
    <w:rsid w:val="005F79D6"/>
    <w:rsid w:val="005F7CBF"/>
    <w:rsid w:val="00600028"/>
    <w:rsid w:val="00600590"/>
    <w:rsid w:val="00600650"/>
    <w:rsid w:val="006008E1"/>
    <w:rsid w:val="00600AD6"/>
    <w:rsid w:val="006015C1"/>
    <w:rsid w:val="00601865"/>
    <w:rsid w:val="00601BCF"/>
    <w:rsid w:val="00601D33"/>
    <w:rsid w:val="0060203E"/>
    <w:rsid w:val="00602236"/>
    <w:rsid w:val="00602813"/>
    <w:rsid w:val="006028FC"/>
    <w:rsid w:val="006029E4"/>
    <w:rsid w:val="00602A08"/>
    <w:rsid w:val="0060306A"/>
    <w:rsid w:val="0060329E"/>
    <w:rsid w:val="00603B0B"/>
    <w:rsid w:val="00603D45"/>
    <w:rsid w:val="006040DA"/>
    <w:rsid w:val="00604230"/>
    <w:rsid w:val="00604A0D"/>
    <w:rsid w:val="00604E21"/>
    <w:rsid w:val="00604E47"/>
    <w:rsid w:val="00605362"/>
    <w:rsid w:val="00605683"/>
    <w:rsid w:val="006058EA"/>
    <w:rsid w:val="006059ED"/>
    <w:rsid w:val="00605F5E"/>
    <w:rsid w:val="00606004"/>
    <w:rsid w:val="006060A4"/>
    <w:rsid w:val="0060616B"/>
    <w:rsid w:val="006067C1"/>
    <w:rsid w:val="00606DB4"/>
    <w:rsid w:val="00606DE4"/>
    <w:rsid w:val="00606F8F"/>
    <w:rsid w:val="006070D7"/>
    <w:rsid w:val="006072D5"/>
    <w:rsid w:val="006076A7"/>
    <w:rsid w:val="00607F23"/>
    <w:rsid w:val="006100C7"/>
    <w:rsid w:val="00610A87"/>
    <w:rsid w:val="00610B74"/>
    <w:rsid w:val="00610E28"/>
    <w:rsid w:val="00611758"/>
    <w:rsid w:val="00611B96"/>
    <w:rsid w:val="00611B9E"/>
    <w:rsid w:val="00612152"/>
    <w:rsid w:val="00612166"/>
    <w:rsid w:val="00612962"/>
    <w:rsid w:val="00612C03"/>
    <w:rsid w:val="00612C3C"/>
    <w:rsid w:val="0061315F"/>
    <w:rsid w:val="00613398"/>
    <w:rsid w:val="00613D63"/>
    <w:rsid w:val="00613F2A"/>
    <w:rsid w:val="00613FAF"/>
    <w:rsid w:val="006144C2"/>
    <w:rsid w:val="006149C0"/>
    <w:rsid w:val="0061531C"/>
    <w:rsid w:val="0061620D"/>
    <w:rsid w:val="0061621B"/>
    <w:rsid w:val="006166F2"/>
    <w:rsid w:val="00616B7B"/>
    <w:rsid w:val="00616C93"/>
    <w:rsid w:val="00617014"/>
    <w:rsid w:val="006173E3"/>
    <w:rsid w:val="006176CF"/>
    <w:rsid w:val="006209B3"/>
    <w:rsid w:val="00620D0D"/>
    <w:rsid w:val="00620D69"/>
    <w:rsid w:val="00620F30"/>
    <w:rsid w:val="00621190"/>
    <w:rsid w:val="00621859"/>
    <w:rsid w:val="00621A69"/>
    <w:rsid w:val="00621BB7"/>
    <w:rsid w:val="00621D9B"/>
    <w:rsid w:val="00622699"/>
    <w:rsid w:val="006227EA"/>
    <w:rsid w:val="00622AEF"/>
    <w:rsid w:val="00622BF3"/>
    <w:rsid w:val="00622FBC"/>
    <w:rsid w:val="00623394"/>
    <w:rsid w:val="00623B70"/>
    <w:rsid w:val="00623EB7"/>
    <w:rsid w:val="00624261"/>
    <w:rsid w:val="006242E7"/>
    <w:rsid w:val="00624365"/>
    <w:rsid w:val="0062504E"/>
    <w:rsid w:val="0062583A"/>
    <w:rsid w:val="00626A77"/>
    <w:rsid w:val="00626FCD"/>
    <w:rsid w:val="006270BE"/>
    <w:rsid w:val="00627560"/>
    <w:rsid w:val="0062776E"/>
    <w:rsid w:val="00627947"/>
    <w:rsid w:val="00627C18"/>
    <w:rsid w:val="00627D8F"/>
    <w:rsid w:val="00627F38"/>
    <w:rsid w:val="006300F4"/>
    <w:rsid w:val="006305ED"/>
    <w:rsid w:val="00630E83"/>
    <w:rsid w:val="00631276"/>
    <w:rsid w:val="00631857"/>
    <w:rsid w:val="00631D96"/>
    <w:rsid w:val="00631E5F"/>
    <w:rsid w:val="00631F9F"/>
    <w:rsid w:val="00632367"/>
    <w:rsid w:val="006325BA"/>
    <w:rsid w:val="00632D1D"/>
    <w:rsid w:val="00633400"/>
    <w:rsid w:val="006334FD"/>
    <w:rsid w:val="006337CD"/>
    <w:rsid w:val="00633C62"/>
    <w:rsid w:val="00633DF7"/>
    <w:rsid w:val="00633E2E"/>
    <w:rsid w:val="00634113"/>
    <w:rsid w:val="00634210"/>
    <w:rsid w:val="00634211"/>
    <w:rsid w:val="00634240"/>
    <w:rsid w:val="006343BC"/>
    <w:rsid w:val="0063497E"/>
    <w:rsid w:val="00635B85"/>
    <w:rsid w:val="00635D58"/>
    <w:rsid w:val="00635D5F"/>
    <w:rsid w:val="00636438"/>
    <w:rsid w:val="006367A6"/>
    <w:rsid w:val="00636E62"/>
    <w:rsid w:val="006370BF"/>
    <w:rsid w:val="006370FF"/>
    <w:rsid w:val="0063721F"/>
    <w:rsid w:val="006374EC"/>
    <w:rsid w:val="006376D7"/>
    <w:rsid w:val="006376FF"/>
    <w:rsid w:val="00637700"/>
    <w:rsid w:val="00637756"/>
    <w:rsid w:val="006379A1"/>
    <w:rsid w:val="00637AAC"/>
    <w:rsid w:val="00637F69"/>
    <w:rsid w:val="006401C4"/>
    <w:rsid w:val="00640313"/>
    <w:rsid w:val="0064038E"/>
    <w:rsid w:val="00640A88"/>
    <w:rsid w:val="00640FA5"/>
    <w:rsid w:val="0064103A"/>
    <w:rsid w:val="0064108A"/>
    <w:rsid w:val="006411AF"/>
    <w:rsid w:val="0064120A"/>
    <w:rsid w:val="00641853"/>
    <w:rsid w:val="00641862"/>
    <w:rsid w:val="00641B09"/>
    <w:rsid w:val="00641BF7"/>
    <w:rsid w:val="0064241E"/>
    <w:rsid w:val="00642638"/>
    <w:rsid w:val="00643120"/>
    <w:rsid w:val="0064318B"/>
    <w:rsid w:val="00643622"/>
    <w:rsid w:val="0064373F"/>
    <w:rsid w:val="0064391C"/>
    <w:rsid w:val="00644897"/>
    <w:rsid w:val="00645007"/>
    <w:rsid w:val="006451E7"/>
    <w:rsid w:val="006451EF"/>
    <w:rsid w:val="0064574B"/>
    <w:rsid w:val="006457CE"/>
    <w:rsid w:val="00645B54"/>
    <w:rsid w:val="00645C8A"/>
    <w:rsid w:val="00645F64"/>
    <w:rsid w:val="00646A14"/>
    <w:rsid w:val="0064710E"/>
    <w:rsid w:val="00647A62"/>
    <w:rsid w:val="00647D9C"/>
    <w:rsid w:val="006505E1"/>
    <w:rsid w:val="006506D3"/>
    <w:rsid w:val="006506EE"/>
    <w:rsid w:val="00650937"/>
    <w:rsid w:val="006509CD"/>
    <w:rsid w:val="00650C58"/>
    <w:rsid w:val="00651B6B"/>
    <w:rsid w:val="006528E1"/>
    <w:rsid w:val="00652A4C"/>
    <w:rsid w:val="00652E49"/>
    <w:rsid w:val="00652F69"/>
    <w:rsid w:val="00653302"/>
    <w:rsid w:val="0065370D"/>
    <w:rsid w:val="00653C1C"/>
    <w:rsid w:val="00653C82"/>
    <w:rsid w:val="006540ED"/>
    <w:rsid w:val="00654300"/>
    <w:rsid w:val="006544F9"/>
    <w:rsid w:val="00654804"/>
    <w:rsid w:val="00654A2E"/>
    <w:rsid w:val="00654D7A"/>
    <w:rsid w:val="00654EF4"/>
    <w:rsid w:val="006552BB"/>
    <w:rsid w:val="0065541F"/>
    <w:rsid w:val="00655D30"/>
    <w:rsid w:val="00655DB8"/>
    <w:rsid w:val="00656235"/>
    <w:rsid w:val="00656C48"/>
    <w:rsid w:val="0065707D"/>
    <w:rsid w:val="0065723B"/>
    <w:rsid w:val="006572B4"/>
    <w:rsid w:val="00657598"/>
    <w:rsid w:val="00657610"/>
    <w:rsid w:val="00657822"/>
    <w:rsid w:val="006578F4"/>
    <w:rsid w:val="00657959"/>
    <w:rsid w:val="0066048D"/>
    <w:rsid w:val="00660569"/>
    <w:rsid w:val="0066062B"/>
    <w:rsid w:val="006608F3"/>
    <w:rsid w:val="00660DCB"/>
    <w:rsid w:val="00660EB6"/>
    <w:rsid w:val="006613EB"/>
    <w:rsid w:val="006618B0"/>
    <w:rsid w:val="00661BB2"/>
    <w:rsid w:val="00661D0F"/>
    <w:rsid w:val="0066265B"/>
    <w:rsid w:val="006627C7"/>
    <w:rsid w:val="0066293E"/>
    <w:rsid w:val="00662C52"/>
    <w:rsid w:val="00662E49"/>
    <w:rsid w:val="00662E53"/>
    <w:rsid w:val="00662F94"/>
    <w:rsid w:val="006638A9"/>
    <w:rsid w:val="0066428C"/>
    <w:rsid w:val="00664596"/>
    <w:rsid w:val="006647A9"/>
    <w:rsid w:val="00664CCD"/>
    <w:rsid w:val="00664E61"/>
    <w:rsid w:val="00665579"/>
    <w:rsid w:val="006655EA"/>
    <w:rsid w:val="00665717"/>
    <w:rsid w:val="006659DA"/>
    <w:rsid w:val="00665D4D"/>
    <w:rsid w:val="00665E23"/>
    <w:rsid w:val="00665ED4"/>
    <w:rsid w:val="00665EE4"/>
    <w:rsid w:val="00666141"/>
    <w:rsid w:val="006663E8"/>
    <w:rsid w:val="0066682A"/>
    <w:rsid w:val="00666879"/>
    <w:rsid w:val="006668BD"/>
    <w:rsid w:val="00666FE3"/>
    <w:rsid w:val="0066701D"/>
    <w:rsid w:val="00667247"/>
    <w:rsid w:val="0066754A"/>
    <w:rsid w:val="00667A67"/>
    <w:rsid w:val="00667E3D"/>
    <w:rsid w:val="00667E89"/>
    <w:rsid w:val="00670388"/>
    <w:rsid w:val="00670683"/>
    <w:rsid w:val="006707CA"/>
    <w:rsid w:val="00670F28"/>
    <w:rsid w:val="00670FF4"/>
    <w:rsid w:val="00671184"/>
    <w:rsid w:val="006712CA"/>
    <w:rsid w:val="00671322"/>
    <w:rsid w:val="0067160D"/>
    <w:rsid w:val="00671640"/>
    <w:rsid w:val="00671679"/>
    <w:rsid w:val="0067198A"/>
    <w:rsid w:val="00671990"/>
    <w:rsid w:val="00671C73"/>
    <w:rsid w:val="00671CFB"/>
    <w:rsid w:val="006720B8"/>
    <w:rsid w:val="006721C6"/>
    <w:rsid w:val="0067224D"/>
    <w:rsid w:val="00672724"/>
    <w:rsid w:val="0067292B"/>
    <w:rsid w:val="00672CDC"/>
    <w:rsid w:val="00672E08"/>
    <w:rsid w:val="00672E64"/>
    <w:rsid w:val="0067325D"/>
    <w:rsid w:val="006733CF"/>
    <w:rsid w:val="006734F5"/>
    <w:rsid w:val="00673A4C"/>
    <w:rsid w:val="00674177"/>
    <w:rsid w:val="00674907"/>
    <w:rsid w:val="00674BA4"/>
    <w:rsid w:val="00674CF9"/>
    <w:rsid w:val="006752B6"/>
    <w:rsid w:val="006759C5"/>
    <w:rsid w:val="00675A85"/>
    <w:rsid w:val="00675B6A"/>
    <w:rsid w:val="00675DEB"/>
    <w:rsid w:val="00675E0E"/>
    <w:rsid w:val="00676509"/>
    <w:rsid w:val="006765FF"/>
    <w:rsid w:val="00677055"/>
    <w:rsid w:val="006770F2"/>
    <w:rsid w:val="0067720E"/>
    <w:rsid w:val="00677220"/>
    <w:rsid w:val="00677CAF"/>
    <w:rsid w:val="006805AC"/>
    <w:rsid w:val="006806C0"/>
    <w:rsid w:val="00680C38"/>
    <w:rsid w:val="00681379"/>
    <w:rsid w:val="00681421"/>
    <w:rsid w:val="006817B9"/>
    <w:rsid w:val="00681D41"/>
    <w:rsid w:val="00681D79"/>
    <w:rsid w:val="00681D86"/>
    <w:rsid w:val="00681FFE"/>
    <w:rsid w:val="006822A0"/>
    <w:rsid w:val="00682CC2"/>
    <w:rsid w:val="00682CD1"/>
    <w:rsid w:val="00682FE6"/>
    <w:rsid w:val="00683007"/>
    <w:rsid w:val="00683211"/>
    <w:rsid w:val="0068333A"/>
    <w:rsid w:val="00683648"/>
    <w:rsid w:val="0068391B"/>
    <w:rsid w:val="00683992"/>
    <w:rsid w:val="00683B78"/>
    <w:rsid w:val="00683D49"/>
    <w:rsid w:val="00683E3E"/>
    <w:rsid w:val="006841A7"/>
    <w:rsid w:val="0068440F"/>
    <w:rsid w:val="0068447C"/>
    <w:rsid w:val="006846CF"/>
    <w:rsid w:val="006849BE"/>
    <w:rsid w:val="00684CCA"/>
    <w:rsid w:val="00685A20"/>
    <w:rsid w:val="00685EFA"/>
    <w:rsid w:val="006861F5"/>
    <w:rsid w:val="006865ED"/>
    <w:rsid w:val="0068728F"/>
    <w:rsid w:val="00687691"/>
    <w:rsid w:val="006879E1"/>
    <w:rsid w:val="00687A08"/>
    <w:rsid w:val="00687BDA"/>
    <w:rsid w:val="006900D7"/>
    <w:rsid w:val="006901CA"/>
    <w:rsid w:val="006904F7"/>
    <w:rsid w:val="00690618"/>
    <w:rsid w:val="00690722"/>
    <w:rsid w:val="0069101A"/>
    <w:rsid w:val="006910BD"/>
    <w:rsid w:val="0069136A"/>
    <w:rsid w:val="00691800"/>
    <w:rsid w:val="00691CB4"/>
    <w:rsid w:val="00691FA2"/>
    <w:rsid w:val="0069218E"/>
    <w:rsid w:val="00692275"/>
    <w:rsid w:val="006922DF"/>
    <w:rsid w:val="00692821"/>
    <w:rsid w:val="00692A6E"/>
    <w:rsid w:val="00692B18"/>
    <w:rsid w:val="00692EF8"/>
    <w:rsid w:val="00693F9F"/>
    <w:rsid w:val="0069409F"/>
    <w:rsid w:val="00694440"/>
    <w:rsid w:val="00694A78"/>
    <w:rsid w:val="00694D11"/>
    <w:rsid w:val="00694D9C"/>
    <w:rsid w:val="0069512C"/>
    <w:rsid w:val="00695277"/>
    <w:rsid w:val="00695E2D"/>
    <w:rsid w:val="00695E5C"/>
    <w:rsid w:val="00695F60"/>
    <w:rsid w:val="00696318"/>
    <w:rsid w:val="00696888"/>
    <w:rsid w:val="00696960"/>
    <w:rsid w:val="00696F71"/>
    <w:rsid w:val="0069765F"/>
    <w:rsid w:val="00697793"/>
    <w:rsid w:val="00697890"/>
    <w:rsid w:val="006979E2"/>
    <w:rsid w:val="00697C87"/>
    <w:rsid w:val="00697F7A"/>
    <w:rsid w:val="006A02AC"/>
    <w:rsid w:val="006A085D"/>
    <w:rsid w:val="006A10E5"/>
    <w:rsid w:val="006A183F"/>
    <w:rsid w:val="006A19F6"/>
    <w:rsid w:val="006A1C8B"/>
    <w:rsid w:val="006A1FA3"/>
    <w:rsid w:val="006A2226"/>
    <w:rsid w:val="006A2659"/>
    <w:rsid w:val="006A26F1"/>
    <w:rsid w:val="006A2E06"/>
    <w:rsid w:val="006A301A"/>
    <w:rsid w:val="006A31E5"/>
    <w:rsid w:val="006A338F"/>
    <w:rsid w:val="006A3755"/>
    <w:rsid w:val="006A37E0"/>
    <w:rsid w:val="006A3AFB"/>
    <w:rsid w:val="006A41CC"/>
    <w:rsid w:val="006A4830"/>
    <w:rsid w:val="006A4CE7"/>
    <w:rsid w:val="006A5067"/>
    <w:rsid w:val="006A5643"/>
    <w:rsid w:val="006A5E86"/>
    <w:rsid w:val="006A5EED"/>
    <w:rsid w:val="006A62E1"/>
    <w:rsid w:val="006A65CC"/>
    <w:rsid w:val="006A69C2"/>
    <w:rsid w:val="006A6D8E"/>
    <w:rsid w:val="006A7410"/>
    <w:rsid w:val="006A7519"/>
    <w:rsid w:val="006A7656"/>
    <w:rsid w:val="006A7867"/>
    <w:rsid w:val="006A78CC"/>
    <w:rsid w:val="006A7938"/>
    <w:rsid w:val="006A7E42"/>
    <w:rsid w:val="006B0260"/>
    <w:rsid w:val="006B05C4"/>
    <w:rsid w:val="006B082B"/>
    <w:rsid w:val="006B0A80"/>
    <w:rsid w:val="006B0FF3"/>
    <w:rsid w:val="006B1046"/>
    <w:rsid w:val="006B1304"/>
    <w:rsid w:val="006B1DCE"/>
    <w:rsid w:val="006B1E19"/>
    <w:rsid w:val="006B1E89"/>
    <w:rsid w:val="006B1F28"/>
    <w:rsid w:val="006B205F"/>
    <w:rsid w:val="006B20DE"/>
    <w:rsid w:val="006B25EC"/>
    <w:rsid w:val="006B283A"/>
    <w:rsid w:val="006B2E70"/>
    <w:rsid w:val="006B3150"/>
    <w:rsid w:val="006B3212"/>
    <w:rsid w:val="006B3280"/>
    <w:rsid w:val="006B3547"/>
    <w:rsid w:val="006B36A1"/>
    <w:rsid w:val="006B3779"/>
    <w:rsid w:val="006B3CC9"/>
    <w:rsid w:val="006B3F53"/>
    <w:rsid w:val="006B46BC"/>
    <w:rsid w:val="006B46CC"/>
    <w:rsid w:val="006B4CE7"/>
    <w:rsid w:val="006B520E"/>
    <w:rsid w:val="006B54FE"/>
    <w:rsid w:val="006B558D"/>
    <w:rsid w:val="006B55B0"/>
    <w:rsid w:val="006B5B5E"/>
    <w:rsid w:val="006B5C50"/>
    <w:rsid w:val="006B5C99"/>
    <w:rsid w:val="006B5D79"/>
    <w:rsid w:val="006B5F3B"/>
    <w:rsid w:val="006B5F81"/>
    <w:rsid w:val="006B6215"/>
    <w:rsid w:val="006B62EF"/>
    <w:rsid w:val="006B64C4"/>
    <w:rsid w:val="006B6631"/>
    <w:rsid w:val="006B76F4"/>
    <w:rsid w:val="006B77D8"/>
    <w:rsid w:val="006B794D"/>
    <w:rsid w:val="006C046E"/>
    <w:rsid w:val="006C135F"/>
    <w:rsid w:val="006C176A"/>
    <w:rsid w:val="006C2319"/>
    <w:rsid w:val="006C28B9"/>
    <w:rsid w:val="006C3499"/>
    <w:rsid w:val="006C3674"/>
    <w:rsid w:val="006C36B6"/>
    <w:rsid w:val="006C3700"/>
    <w:rsid w:val="006C3AF5"/>
    <w:rsid w:val="006C3C00"/>
    <w:rsid w:val="006C4260"/>
    <w:rsid w:val="006C4432"/>
    <w:rsid w:val="006C4A0C"/>
    <w:rsid w:val="006C544E"/>
    <w:rsid w:val="006C573C"/>
    <w:rsid w:val="006C594C"/>
    <w:rsid w:val="006C5A56"/>
    <w:rsid w:val="006C5B9C"/>
    <w:rsid w:val="006C5DC0"/>
    <w:rsid w:val="006C6462"/>
    <w:rsid w:val="006C6B3E"/>
    <w:rsid w:val="006C6CBF"/>
    <w:rsid w:val="006C7723"/>
    <w:rsid w:val="006C7B21"/>
    <w:rsid w:val="006C7CFB"/>
    <w:rsid w:val="006D03B8"/>
    <w:rsid w:val="006D03CE"/>
    <w:rsid w:val="006D0A06"/>
    <w:rsid w:val="006D0A9D"/>
    <w:rsid w:val="006D0A9E"/>
    <w:rsid w:val="006D0FD9"/>
    <w:rsid w:val="006D107C"/>
    <w:rsid w:val="006D10B3"/>
    <w:rsid w:val="006D13D3"/>
    <w:rsid w:val="006D1533"/>
    <w:rsid w:val="006D15CC"/>
    <w:rsid w:val="006D16CD"/>
    <w:rsid w:val="006D1A7F"/>
    <w:rsid w:val="006D1D82"/>
    <w:rsid w:val="006D1F15"/>
    <w:rsid w:val="006D2D8C"/>
    <w:rsid w:val="006D341A"/>
    <w:rsid w:val="006D3636"/>
    <w:rsid w:val="006D393B"/>
    <w:rsid w:val="006D3BA6"/>
    <w:rsid w:val="006D3BE6"/>
    <w:rsid w:val="006D407F"/>
    <w:rsid w:val="006D463E"/>
    <w:rsid w:val="006D535A"/>
    <w:rsid w:val="006D5686"/>
    <w:rsid w:val="006D5721"/>
    <w:rsid w:val="006D57E2"/>
    <w:rsid w:val="006D5891"/>
    <w:rsid w:val="006D58E0"/>
    <w:rsid w:val="006D5AA0"/>
    <w:rsid w:val="006D5AB7"/>
    <w:rsid w:val="006D67F7"/>
    <w:rsid w:val="006D688F"/>
    <w:rsid w:val="006D70D1"/>
    <w:rsid w:val="006D77F8"/>
    <w:rsid w:val="006D7AA0"/>
    <w:rsid w:val="006D7C7A"/>
    <w:rsid w:val="006D7E16"/>
    <w:rsid w:val="006E01EE"/>
    <w:rsid w:val="006E0923"/>
    <w:rsid w:val="006E1038"/>
    <w:rsid w:val="006E1146"/>
    <w:rsid w:val="006E12A3"/>
    <w:rsid w:val="006E1440"/>
    <w:rsid w:val="006E18CE"/>
    <w:rsid w:val="006E23FA"/>
    <w:rsid w:val="006E24F3"/>
    <w:rsid w:val="006E2522"/>
    <w:rsid w:val="006E2AE0"/>
    <w:rsid w:val="006E2E81"/>
    <w:rsid w:val="006E2F08"/>
    <w:rsid w:val="006E2FCE"/>
    <w:rsid w:val="006E34C5"/>
    <w:rsid w:val="006E3AF6"/>
    <w:rsid w:val="006E3C68"/>
    <w:rsid w:val="006E4081"/>
    <w:rsid w:val="006E4BCF"/>
    <w:rsid w:val="006E54E3"/>
    <w:rsid w:val="006E55A8"/>
    <w:rsid w:val="006E5777"/>
    <w:rsid w:val="006E6614"/>
    <w:rsid w:val="006E682B"/>
    <w:rsid w:val="006E6EFD"/>
    <w:rsid w:val="006E6FB4"/>
    <w:rsid w:val="006E7098"/>
    <w:rsid w:val="006E70A7"/>
    <w:rsid w:val="006E71EF"/>
    <w:rsid w:val="006E755F"/>
    <w:rsid w:val="006E7D5D"/>
    <w:rsid w:val="006E7D98"/>
    <w:rsid w:val="006E7F20"/>
    <w:rsid w:val="006E7FA1"/>
    <w:rsid w:val="006F0B81"/>
    <w:rsid w:val="006F0BC5"/>
    <w:rsid w:val="006F0F73"/>
    <w:rsid w:val="006F11A0"/>
    <w:rsid w:val="006F1C7C"/>
    <w:rsid w:val="006F1E2B"/>
    <w:rsid w:val="006F267C"/>
    <w:rsid w:val="006F2A13"/>
    <w:rsid w:val="006F2C37"/>
    <w:rsid w:val="006F2C64"/>
    <w:rsid w:val="006F2F38"/>
    <w:rsid w:val="006F32E6"/>
    <w:rsid w:val="006F3628"/>
    <w:rsid w:val="006F38F1"/>
    <w:rsid w:val="006F3F41"/>
    <w:rsid w:val="006F46CF"/>
    <w:rsid w:val="006F48F4"/>
    <w:rsid w:val="006F4CD0"/>
    <w:rsid w:val="006F53DF"/>
    <w:rsid w:val="006F5931"/>
    <w:rsid w:val="006F6732"/>
    <w:rsid w:val="006F6E2C"/>
    <w:rsid w:val="006F741E"/>
    <w:rsid w:val="006F77E8"/>
    <w:rsid w:val="006F7F0F"/>
    <w:rsid w:val="007000A7"/>
    <w:rsid w:val="00700206"/>
    <w:rsid w:val="007003E6"/>
    <w:rsid w:val="007005B6"/>
    <w:rsid w:val="00700644"/>
    <w:rsid w:val="007006FB"/>
    <w:rsid w:val="00701438"/>
    <w:rsid w:val="00701443"/>
    <w:rsid w:val="007018D7"/>
    <w:rsid w:val="00701C66"/>
    <w:rsid w:val="00701F73"/>
    <w:rsid w:val="00702877"/>
    <w:rsid w:val="00702CEB"/>
    <w:rsid w:val="00702D9B"/>
    <w:rsid w:val="007034C9"/>
    <w:rsid w:val="00703505"/>
    <w:rsid w:val="00703509"/>
    <w:rsid w:val="00703576"/>
    <w:rsid w:val="00703660"/>
    <w:rsid w:val="00703E35"/>
    <w:rsid w:val="0070415B"/>
    <w:rsid w:val="00704EBA"/>
    <w:rsid w:val="00704EE6"/>
    <w:rsid w:val="007054B9"/>
    <w:rsid w:val="007054D0"/>
    <w:rsid w:val="00705760"/>
    <w:rsid w:val="0070590F"/>
    <w:rsid w:val="007064A9"/>
    <w:rsid w:val="00706569"/>
    <w:rsid w:val="00706ECF"/>
    <w:rsid w:val="00707124"/>
    <w:rsid w:val="00707450"/>
    <w:rsid w:val="00707AB1"/>
    <w:rsid w:val="00707F58"/>
    <w:rsid w:val="00710133"/>
    <w:rsid w:val="007101A7"/>
    <w:rsid w:val="00710581"/>
    <w:rsid w:val="00710764"/>
    <w:rsid w:val="00710767"/>
    <w:rsid w:val="00710CF2"/>
    <w:rsid w:val="007112CD"/>
    <w:rsid w:val="00711667"/>
    <w:rsid w:val="00711AB4"/>
    <w:rsid w:val="0071205A"/>
    <w:rsid w:val="007124CF"/>
    <w:rsid w:val="007126AE"/>
    <w:rsid w:val="007126DD"/>
    <w:rsid w:val="00712EC1"/>
    <w:rsid w:val="00712FF9"/>
    <w:rsid w:val="007130ED"/>
    <w:rsid w:val="00713439"/>
    <w:rsid w:val="007143A3"/>
    <w:rsid w:val="007143B6"/>
    <w:rsid w:val="007143C9"/>
    <w:rsid w:val="00714B65"/>
    <w:rsid w:val="007150CB"/>
    <w:rsid w:val="007153F4"/>
    <w:rsid w:val="00715468"/>
    <w:rsid w:val="007159C2"/>
    <w:rsid w:val="00715B59"/>
    <w:rsid w:val="00715C6B"/>
    <w:rsid w:val="00715F0C"/>
    <w:rsid w:val="00716B7C"/>
    <w:rsid w:val="007174E2"/>
    <w:rsid w:val="00717591"/>
    <w:rsid w:val="00717BB6"/>
    <w:rsid w:val="00717DC8"/>
    <w:rsid w:val="00717E97"/>
    <w:rsid w:val="0072055D"/>
    <w:rsid w:val="0072074B"/>
    <w:rsid w:val="00720821"/>
    <w:rsid w:val="00720BCA"/>
    <w:rsid w:val="00720D20"/>
    <w:rsid w:val="007217C1"/>
    <w:rsid w:val="0072180E"/>
    <w:rsid w:val="007219F1"/>
    <w:rsid w:val="00721BCB"/>
    <w:rsid w:val="00721C7C"/>
    <w:rsid w:val="00721CF2"/>
    <w:rsid w:val="00722058"/>
    <w:rsid w:val="007220F0"/>
    <w:rsid w:val="00722207"/>
    <w:rsid w:val="007225D9"/>
    <w:rsid w:val="00722711"/>
    <w:rsid w:val="00722F7C"/>
    <w:rsid w:val="00723A73"/>
    <w:rsid w:val="00723C5B"/>
    <w:rsid w:val="007240D3"/>
    <w:rsid w:val="00724361"/>
    <w:rsid w:val="00724400"/>
    <w:rsid w:val="007245DC"/>
    <w:rsid w:val="00724764"/>
    <w:rsid w:val="00724802"/>
    <w:rsid w:val="00724CDD"/>
    <w:rsid w:val="00725400"/>
    <w:rsid w:val="00725CC6"/>
    <w:rsid w:val="00725CF4"/>
    <w:rsid w:val="00725FEB"/>
    <w:rsid w:val="00726612"/>
    <w:rsid w:val="00726728"/>
    <w:rsid w:val="00726814"/>
    <w:rsid w:val="007269BE"/>
    <w:rsid w:val="00726E2E"/>
    <w:rsid w:val="00727098"/>
    <w:rsid w:val="00727482"/>
    <w:rsid w:val="00727947"/>
    <w:rsid w:val="007279D6"/>
    <w:rsid w:val="00727E36"/>
    <w:rsid w:val="00730510"/>
    <w:rsid w:val="007309BA"/>
    <w:rsid w:val="00730D2A"/>
    <w:rsid w:val="00730F2C"/>
    <w:rsid w:val="0073121F"/>
    <w:rsid w:val="00731B09"/>
    <w:rsid w:val="00731CA0"/>
    <w:rsid w:val="00731E02"/>
    <w:rsid w:val="00732BD3"/>
    <w:rsid w:val="00732C91"/>
    <w:rsid w:val="00732F55"/>
    <w:rsid w:val="007335D4"/>
    <w:rsid w:val="00733AA2"/>
    <w:rsid w:val="0073466A"/>
    <w:rsid w:val="00734BFE"/>
    <w:rsid w:val="00734CBE"/>
    <w:rsid w:val="00734E82"/>
    <w:rsid w:val="007351C8"/>
    <w:rsid w:val="00735452"/>
    <w:rsid w:val="007354A6"/>
    <w:rsid w:val="00736284"/>
    <w:rsid w:val="00736550"/>
    <w:rsid w:val="007365D9"/>
    <w:rsid w:val="00736607"/>
    <w:rsid w:val="007369D1"/>
    <w:rsid w:val="00736B55"/>
    <w:rsid w:val="0073707A"/>
    <w:rsid w:val="00737232"/>
    <w:rsid w:val="007378AB"/>
    <w:rsid w:val="00737E20"/>
    <w:rsid w:val="00737E69"/>
    <w:rsid w:val="00737F36"/>
    <w:rsid w:val="007401F4"/>
    <w:rsid w:val="00740AC5"/>
    <w:rsid w:val="0074146A"/>
    <w:rsid w:val="007414B5"/>
    <w:rsid w:val="00741FCF"/>
    <w:rsid w:val="007423DC"/>
    <w:rsid w:val="00742431"/>
    <w:rsid w:val="007428BD"/>
    <w:rsid w:val="00742A23"/>
    <w:rsid w:val="00743986"/>
    <w:rsid w:val="00743FA5"/>
    <w:rsid w:val="00744104"/>
    <w:rsid w:val="007442B8"/>
    <w:rsid w:val="00744729"/>
    <w:rsid w:val="007452D0"/>
    <w:rsid w:val="007453B1"/>
    <w:rsid w:val="007453DB"/>
    <w:rsid w:val="007456A6"/>
    <w:rsid w:val="007459FE"/>
    <w:rsid w:val="00745CD3"/>
    <w:rsid w:val="007460D1"/>
    <w:rsid w:val="00747818"/>
    <w:rsid w:val="00747CB1"/>
    <w:rsid w:val="00747F76"/>
    <w:rsid w:val="00750848"/>
    <w:rsid w:val="0075097D"/>
    <w:rsid w:val="007509A9"/>
    <w:rsid w:val="00750A6D"/>
    <w:rsid w:val="00750B60"/>
    <w:rsid w:val="00750C72"/>
    <w:rsid w:val="00750FD5"/>
    <w:rsid w:val="0075209A"/>
    <w:rsid w:val="00752621"/>
    <w:rsid w:val="00752D95"/>
    <w:rsid w:val="00752FCC"/>
    <w:rsid w:val="00753236"/>
    <w:rsid w:val="007532EC"/>
    <w:rsid w:val="00753A55"/>
    <w:rsid w:val="00753C66"/>
    <w:rsid w:val="00753DB7"/>
    <w:rsid w:val="0075488A"/>
    <w:rsid w:val="00754A85"/>
    <w:rsid w:val="00754B7D"/>
    <w:rsid w:val="00754D82"/>
    <w:rsid w:val="007550A6"/>
    <w:rsid w:val="0075578C"/>
    <w:rsid w:val="007557BC"/>
    <w:rsid w:val="00755CF5"/>
    <w:rsid w:val="007561C8"/>
    <w:rsid w:val="007561EB"/>
    <w:rsid w:val="007562DF"/>
    <w:rsid w:val="00756643"/>
    <w:rsid w:val="007569D4"/>
    <w:rsid w:val="00756B4F"/>
    <w:rsid w:val="00756BDB"/>
    <w:rsid w:val="00756C24"/>
    <w:rsid w:val="007572A1"/>
    <w:rsid w:val="007578BA"/>
    <w:rsid w:val="007579B5"/>
    <w:rsid w:val="00760324"/>
    <w:rsid w:val="00760B29"/>
    <w:rsid w:val="00760E24"/>
    <w:rsid w:val="007613A3"/>
    <w:rsid w:val="00761679"/>
    <w:rsid w:val="00761E08"/>
    <w:rsid w:val="00762CE2"/>
    <w:rsid w:val="00762DF3"/>
    <w:rsid w:val="00763404"/>
    <w:rsid w:val="00763669"/>
    <w:rsid w:val="007638EB"/>
    <w:rsid w:val="00763C30"/>
    <w:rsid w:val="00763D92"/>
    <w:rsid w:val="00763DDA"/>
    <w:rsid w:val="00763E1D"/>
    <w:rsid w:val="00763EC6"/>
    <w:rsid w:val="00764002"/>
    <w:rsid w:val="00764219"/>
    <w:rsid w:val="00764282"/>
    <w:rsid w:val="007646CB"/>
    <w:rsid w:val="007651F3"/>
    <w:rsid w:val="00765543"/>
    <w:rsid w:val="00765840"/>
    <w:rsid w:val="00765EAA"/>
    <w:rsid w:val="00765EC1"/>
    <w:rsid w:val="00765FA7"/>
    <w:rsid w:val="007669AE"/>
    <w:rsid w:val="00766AC4"/>
    <w:rsid w:val="00766D94"/>
    <w:rsid w:val="00766F8A"/>
    <w:rsid w:val="007675E3"/>
    <w:rsid w:val="00767960"/>
    <w:rsid w:val="00767F24"/>
    <w:rsid w:val="0077043D"/>
    <w:rsid w:val="007708E0"/>
    <w:rsid w:val="00770A99"/>
    <w:rsid w:val="00771363"/>
    <w:rsid w:val="00771463"/>
    <w:rsid w:val="007718A8"/>
    <w:rsid w:val="007718C7"/>
    <w:rsid w:val="0077215C"/>
    <w:rsid w:val="00772779"/>
    <w:rsid w:val="0077335A"/>
    <w:rsid w:val="00773776"/>
    <w:rsid w:val="0077394B"/>
    <w:rsid w:val="00773E9D"/>
    <w:rsid w:val="00774396"/>
    <w:rsid w:val="007745F5"/>
    <w:rsid w:val="007754F1"/>
    <w:rsid w:val="007758E1"/>
    <w:rsid w:val="00775EB6"/>
    <w:rsid w:val="00776259"/>
    <w:rsid w:val="00776288"/>
    <w:rsid w:val="007762E6"/>
    <w:rsid w:val="00776465"/>
    <w:rsid w:val="00776A9C"/>
    <w:rsid w:val="00776AB5"/>
    <w:rsid w:val="00776CAE"/>
    <w:rsid w:val="00777747"/>
    <w:rsid w:val="007800EB"/>
    <w:rsid w:val="00780370"/>
    <w:rsid w:val="00780381"/>
    <w:rsid w:val="00780383"/>
    <w:rsid w:val="00780925"/>
    <w:rsid w:val="00780E5B"/>
    <w:rsid w:val="00780EA8"/>
    <w:rsid w:val="00781B28"/>
    <w:rsid w:val="0078236B"/>
    <w:rsid w:val="00782449"/>
    <w:rsid w:val="007825A0"/>
    <w:rsid w:val="0078273F"/>
    <w:rsid w:val="00782DC2"/>
    <w:rsid w:val="0078320C"/>
    <w:rsid w:val="007833BD"/>
    <w:rsid w:val="007834FF"/>
    <w:rsid w:val="00784367"/>
    <w:rsid w:val="007844B5"/>
    <w:rsid w:val="00784552"/>
    <w:rsid w:val="007845A4"/>
    <w:rsid w:val="0078479A"/>
    <w:rsid w:val="007847A6"/>
    <w:rsid w:val="00784C2F"/>
    <w:rsid w:val="00784E21"/>
    <w:rsid w:val="00785261"/>
    <w:rsid w:val="00785640"/>
    <w:rsid w:val="00785654"/>
    <w:rsid w:val="007857F2"/>
    <w:rsid w:val="00785E9E"/>
    <w:rsid w:val="00786010"/>
    <w:rsid w:val="00786410"/>
    <w:rsid w:val="00786B00"/>
    <w:rsid w:val="00786CE0"/>
    <w:rsid w:val="007873EA"/>
    <w:rsid w:val="00787449"/>
    <w:rsid w:val="007875AB"/>
    <w:rsid w:val="007876CB"/>
    <w:rsid w:val="00787755"/>
    <w:rsid w:val="00790512"/>
    <w:rsid w:val="0079056E"/>
    <w:rsid w:val="00790D5F"/>
    <w:rsid w:val="00790FFB"/>
    <w:rsid w:val="00791348"/>
    <w:rsid w:val="007913CF"/>
    <w:rsid w:val="007915DC"/>
    <w:rsid w:val="007926A2"/>
    <w:rsid w:val="0079285C"/>
    <w:rsid w:val="00793C56"/>
    <w:rsid w:val="0079457D"/>
    <w:rsid w:val="00794A67"/>
    <w:rsid w:val="00794C01"/>
    <w:rsid w:val="00794ED0"/>
    <w:rsid w:val="007954F5"/>
    <w:rsid w:val="00795F90"/>
    <w:rsid w:val="007965E5"/>
    <w:rsid w:val="00796AB0"/>
    <w:rsid w:val="00796C8D"/>
    <w:rsid w:val="00796CD4"/>
    <w:rsid w:val="007971BA"/>
    <w:rsid w:val="00797524"/>
    <w:rsid w:val="00797552"/>
    <w:rsid w:val="00797865"/>
    <w:rsid w:val="007979DE"/>
    <w:rsid w:val="007A015D"/>
    <w:rsid w:val="007A01D7"/>
    <w:rsid w:val="007A04B0"/>
    <w:rsid w:val="007A08EF"/>
    <w:rsid w:val="007A0DA3"/>
    <w:rsid w:val="007A0EDC"/>
    <w:rsid w:val="007A0EFC"/>
    <w:rsid w:val="007A1363"/>
    <w:rsid w:val="007A17C5"/>
    <w:rsid w:val="007A22E1"/>
    <w:rsid w:val="007A2549"/>
    <w:rsid w:val="007A258F"/>
    <w:rsid w:val="007A25AF"/>
    <w:rsid w:val="007A2767"/>
    <w:rsid w:val="007A2B60"/>
    <w:rsid w:val="007A2B6B"/>
    <w:rsid w:val="007A2C4E"/>
    <w:rsid w:val="007A311A"/>
    <w:rsid w:val="007A337E"/>
    <w:rsid w:val="007A3672"/>
    <w:rsid w:val="007A3779"/>
    <w:rsid w:val="007A3B57"/>
    <w:rsid w:val="007A4047"/>
    <w:rsid w:val="007A42A4"/>
    <w:rsid w:val="007A44EB"/>
    <w:rsid w:val="007A4687"/>
    <w:rsid w:val="007A47B3"/>
    <w:rsid w:val="007A4B0B"/>
    <w:rsid w:val="007A4B61"/>
    <w:rsid w:val="007A4B6E"/>
    <w:rsid w:val="007A515D"/>
    <w:rsid w:val="007A5A37"/>
    <w:rsid w:val="007A5D8B"/>
    <w:rsid w:val="007A63C7"/>
    <w:rsid w:val="007A689F"/>
    <w:rsid w:val="007A6A56"/>
    <w:rsid w:val="007A6C0A"/>
    <w:rsid w:val="007A6ED5"/>
    <w:rsid w:val="007A79C9"/>
    <w:rsid w:val="007A7B8B"/>
    <w:rsid w:val="007B004B"/>
    <w:rsid w:val="007B0193"/>
    <w:rsid w:val="007B0256"/>
    <w:rsid w:val="007B0379"/>
    <w:rsid w:val="007B097F"/>
    <w:rsid w:val="007B0D96"/>
    <w:rsid w:val="007B0E9E"/>
    <w:rsid w:val="007B1D66"/>
    <w:rsid w:val="007B1EA7"/>
    <w:rsid w:val="007B1EFA"/>
    <w:rsid w:val="007B2E71"/>
    <w:rsid w:val="007B41AA"/>
    <w:rsid w:val="007B43CA"/>
    <w:rsid w:val="007B49C4"/>
    <w:rsid w:val="007B49C7"/>
    <w:rsid w:val="007B4F8C"/>
    <w:rsid w:val="007B51ED"/>
    <w:rsid w:val="007B5269"/>
    <w:rsid w:val="007B543B"/>
    <w:rsid w:val="007B6496"/>
    <w:rsid w:val="007B64CA"/>
    <w:rsid w:val="007B6655"/>
    <w:rsid w:val="007B6856"/>
    <w:rsid w:val="007B6925"/>
    <w:rsid w:val="007B74DA"/>
    <w:rsid w:val="007B784E"/>
    <w:rsid w:val="007B7A43"/>
    <w:rsid w:val="007B7A91"/>
    <w:rsid w:val="007B7A9D"/>
    <w:rsid w:val="007B7AC6"/>
    <w:rsid w:val="007B7D53"/>
    <w:rsid w:val="007B7E44"/>
    <w:rsid w:val="007B7E55"/>
    <w:rsid w:val="007C07CD"/>
    <w:rsid w:val="007C0819"/>
    <w:rsid w:val="007C0EEF"/>
    <w:rsid w:val="007C1182"/>
    <w:rsid w:val="007C18F7"/>
    <w:rsid w:val="007C1A6D"/>
    <w:rsid w:val="007C1B93"/>
    <w:rsid w:val="007C1E3C"/>
    <w:rsid w:val="007C22CC"/>
    <w:rsid w:val="007C2339"/>
    <w:rsid w:val="007C24A4"/>
    <w:rsid w:val="007C24F4"/>
    <w:rsid w:val="007C302D"/>
    <w:rsid w:val="007C344E"/>
    <w:rsid w:val="007C37CE"/>
    <w:rsid w:val="007C3FE6"/>
    <w:rsid w:val="007C42FC"/>
    <w:rsid w:val="007C46A3"/>
    <w:rsid w:val="007C4709"/>
    <w:rsid w:val="007C4850"/>
    <w:rsid w:val="007C50EC"/>
    <w:rsid w:val="007C56C8"/>
    <w:rsid w:val="007C5803"/>
    <w:rsid w:val="007C6131"/>
    <w:rsid w:val="007C6314"/>
    <w:rsid w:val="007C64E2"/>
    <w:rsid w:val="007C6708"/>
    <w:rsid w:val="007C6D98"/>
    <w:rsid w:val="007C764C"/>
    <w:rsid w:val="007C799F"/>
    <w:rsid w:val="007C7B52"/>
    <w:rsid w:val="007C7F8C"/>
    <w:rsid w:val="007D0EEE"/>
    <w:rsid w:val="007D112A"/>
    <w:rsid w:val="007D146E"/>
    <w:rsid w:val="007D1F59"/>
    <w:rsid w:val="007D1F6A"/>
    <w:rsid w:val="007D3CA6"/>
    <w:rsid w:val="007D431E"/>
    <w:rsid w:val="007D4508"/>
    <w:rsid w:val="007D46C8"/>
    <w:rsid w:val="007D5139"/>
    <w:rsid w:val="007D5351"/>
    <w:rsid w:val="007D5558"/>
    <w:rsid w:val="007D56E8"/>
    <w:rsid w:val="007D5C97"/>
    <w:rsid w:val="007D6E38"/>
    <w:rsid w:val="007D6F9E"/>
    <w:rsid w:val="007D758E"/>
    <w:rsid w:val="007D76A9"/>
    <w:rsid w:val="007D7D72"/>
    <w:rsid w:val="007E0186"/>
    <w:rsid w:val="007E0338"/>
    <w:rsid w:val="007E06AD"/>
    <w:rsid w:val="007E09C1"/>
    <w:rsid w:val="007E0A60"/>
    <w:rsid w:val="007E0A72"/>
    <w:rsid w:val="007E1022"/>
    <w:rsid w:val="007E10B2"/>
    <w:rsid w:val="007E11CA"/>
    <w:rsid w:val="007E13A1"/>
    <w:rsid w:val="007E1599"/>
    <w:rsid w:val="007E15F1"/>
    <w:rsid w:val="007E1992"/>
    <w:rsid w:val="007E1B8C"/>
    <w:rsid w:val="007E25B8"/>
    <w:rsid w:val="007E2852"/>
    <w:rsid w:val="007E2B28"/>
    <w:rsid w:val="007E2E34"/>
    <w:rsid w:val="007E3C0F"/>
    <w:rsid w:val="007E3C11"/>
    <w:rsid w:val="007E3E6F"/>
    <w:rsid w:val="007E3F9F"/>
    <w:rsid w:val="007E40BB"/>
    <w:rsid w:val="007E42C7"/>
    <w:rsid w:val="007E4454"/>
    <w:rsid w:val="007E46E3"/>
    <w:rsid w:val="007E488A"/>
    <w:rsid w:val="007E4AF3"/>
    <w:rsid w:val="007E529E"/>
    <w:rsid w:val="007E542D"/>
    <w:rsid w:val="007E5542"/>
    <w:rsid w:val="007E557B"/>
    <w:rsid w:val="007E58B6"/>
    <w:rsid w:val="007E5A49"/>
    <w:rsid w:val="007E5C52"/>
    <w:rsid w:val="007E6281"/>
    <w:rsid w:val="007E696D"/>
    <w:rsid w:val="007E6BF0"/>
    <w:rsid w:val="007E6C06"/>
    <w:rsid w:val="007E714E"/>
    <w:rsid w:val="007E77AD"/>
    <w:rsid w:val="007F059E"/>
    <w:rsid w:val="007F0DFC"/>
    <w:rsid w:val="007F0E49"/>
    <w:rsid w:val="007F104E"/>
    <w:rsid w:val="007F1176"/>
    <w:rsid w:val="007F11B6"/>
    <w:rsid w:val="007F15C6"/>
    <w:rsid w:val="007F2222"/>
    <w:rsid w:val="007F256F"/>
    <w:rsid w:val="007F2682"/>
    <w:rsid w:val="007F27BD"/>
    <w:rsid w:val="007F2947"/>
    <w:rsid w:val="007F2C1F"/>
    <w:rsid w:val="007F2CC0"/>
    <w:rsid w:val="007F2EED"/>
    <w:rsid w:val="007F2F60"/>
    <w:rsid w:val="007F316B"/>
    <w:rsid w:val="007F3460"/>
    <w:rsid w:val="007F36B7"/>
    <w:rsid w:val="007F3786"/>
    <w:rsid w:val="007F38A8"/>
    <w:rsid w:val="007F3E6C"/>
    <w:rsid w:val="007F3FCC"/>
    <w:rsid w:val="007F4168"/>
    <w:rsid w:val="007F4819"/>
    <w:rsid w:val="007F4C26"/>
    <w:rsid w:val="007F4E27"/>
    <w:rsid w:val="007F51ED"/>
    <w:rsid w:val="007F52C9"/>
    <w:rsid w:val="007F5DC3"/>
    <w:rsid w:val="007F5F6E"/>
    <w:rsid w:val="007F60AB"/>
    <w:rsid w:val="007F6211"/>
    <w:rsid w:val="007F645C"/>
    <w:rsid w:val="007F6A11"/>
    <w:rsid w:val="007F6C84"/>
    <w:rsid w:val="007F6F4B"/>
    <w:rsid w:val="007F6FF5"/>
    <w:rsid w:val="007F7016"/>
    <w:rsid w:val="007F7040"/>
    <w:rsid w:val="007F7244"/>
    <w:rsid w:val="007F73F0"/>
    <w:rsid w:val="007F743F"/>
    <w:rsid w:val="007F78BC"/>
    <w:rsid w:val="007F7952"/>
    <w:rsid w:val="008009B4"/>
    <w:rsid w:val="00800D8E"/>
    <w:rsid w:val="00800FF7"/>
    <w:rsid w:val="00801604"/>
    <w:rsid w:val="00801619"/>
    <w:rsid w:val="00801703"/>
    <w:rsid w:val="00802038"/>
    <w:rsid w:val="00802512"/>
    <w:rsid w:val="008027CF"/>
    <w:rsid w:val="00802825"/>
    <w:rsid w:val="008028D6"/>
    <w:rsid w:val="00802C14"/>
    <w:rsid w:val="008032F2"/>
    <w:rsid w:val="0080331D"/>
    <w:rsid w:val="008035CC"/>
    <w:rsid w:val="00803C50"/>
    <w:rsid w:val="008047EA"/>
    <w:rsid w:val="008047F8"/>
    <w:rsid w:val="00804AD4"/>
    <w:rsid w:val="008050D4"/>
    <w:rsid w:val="008050E2"/>
    <w:rsid w:val="008052C0"/>
    <w:rsid w:val="008052F6"/>
    <w:rsid w:val="008053C3"/>
    <w:rsid w:val="0080590E"/>
    <w:rsid w:val="008059CB"/>
    <w:rsid w:val="00805C6B"/>
    <w:rsid w:val="00806283"/>
    <w:rsid w:val="00806597"/>
    <w:rsid w:val="008065AE"/>
    <w:rsid w:val="00806603"/>
    <w:rsid w:val="008068A8"/>
    <w:rsid w:val="00806937"/>
    <w:rsid w:val="008069CF"/>
    <w:rsid w:val="00806A86"/>
    <w:rsid w:val="00806E74"/>
    <w:rsid w:val="00806EA5"/>
    <w:rsid w:val="00806F73"/>
    <w:rsid w:val="008070F7"/>
    <w:rsid w:val="0080731B"/>
    <w:rsid w:val="00807C0E"/>
    <w:rsid w:val="00807DBF"/>
    <w:rsid w:val="00810245"/>
    <w:rsid w:val="00810669"/>
    <w:rsid w:val="008106AB"/>
    <w:rsid w:val="00810D2E"/>
    <w:rsid w:val="008118E2"/>
    <w:rsid w:val="00811B98"/>
    <w:rsid w:val="008120D2"/>
    <w:rsid w:val="00812868"/>
    <w:rsid w:val="00812935"/>
    <w:rsid w:val="00812BA6"/>
    <w:rsid w:val="00812D72"/>
    <w:rsid w:val="00813269"/>
    <w:rsid w:val="00813394"/>
    <w:rsid w:val="00813B58"/>
    <w:rsid w:val="00814AE0"/>
    <w:rsid w:val="00814BAC"/>
    <w:rsid w:val="00815062"/>
    <w:rsid w:val="00815E71"/>
    <w:rsid w:val="008160EA"/>
    <w:rsid w:val="0081612E"/>
    <w:rsid w:val="00816202"/>
    <w:rsid w:val="00816502"/>
    <w:rsid w:val="00817572"/>
    <w:rsid w:val="008177DB"/>
    <w:rsid w:val="008178B3"/>
    <w:rsid w:val="00820068"/>
    <w:rsid w:val="00820347"/>
    <w:rsid w:val="00820BDC"/>
    <w:rsid w:val="00820BF4"/>
    <w:rsid w:val="008211AC"/>
    <w:rsid w:val="0082161A"/>
    <w:rsid w:val="00821904"/>
    <w:rsid w:val="00821994"/>
    <w:rsid w:val="00821B5B"/>
    <w:rsid w:val="00821D97"/>
    <w:rsid w:val="0082271A"/>
    <w:rsid w:val="00822BAD"/>
    <w:rsid w:val="00822BC4"/>
    <w:rsid w:val="00822DE4"/>
    <w:rsid w:val="00823768"/>
    <w:rsid w:val="00823C84"/>
    <w:rsid w:val="00823D74"/>
    <w:rsid w:val="00823DC9"/>
    <w:rsid w:val="00823E05"/>
    <w:rsid w:val="00823E83"/>
    <w:rsid w:val="00824CB8"/>
    <w:rsid w:val="00824D15"/>
    <w:rsid w:val="008250DD"/>
    <w:rsid w:val="008251C2"/>
    <w:rsid w:val="008258C0"/>
    <w:rsid w:val="00825B38"/>
    <w:rsid w:val="008261C8"/>
    <w:rsid w:val="00826219"/>
    <w:rsid w:val="00826B95"/>
    <w:rsid w:val="0082734E"/>
    <w:rsid w:val="008275E5"/>
    <w:rsid w:val="00827EA9"/>
    <w:rsid w:val="0083090B"/>
    <w:rsid w:val="00830A50"/>
    <w:rsid w:val="00830DF2"/>
    <w:rsid w:val="00830E57"/>
    <w:rsid w:val="00831778"/>
    <w:rsid w:val="00831A83"/>
    <w:rsid w:val="00831BE7"/>
    <w:rsid w:val="00832019"/>
    <w:rsid w:val="0083207C"/>
    <w:rsid w:val="0083227A"/>
    <w:rsid w:val="00832703"/>
    <w:rsid w:val="008328A7"/>
    <w:rsid w:val="00832982"/>
    <w:rsid w:val="00832AEE"/>
    <w:rsid w:val="00832D18"/>
    <w:rsid w:val="00833253"/>
    <w:rsid w:val="00833408"/>
    <w:rsid w:val="00833699"/>
    <w:rsid w:val="008338B0"/>
    <w:rsid w:val="00833FC1"/>
    <w:rsid w:val="00833FCD"/>
    <w:rsid w:val="00834A17"/>
    <w:rsid w:val="00834EDE"/>
    <w:rsid w:val="008355C6"/>
    <w:rsid w:val="008360F9"/>
    <w:rsid w:val="00837563"/>
    <w:rsid w:val="00837DD4"/>
    <w:rsid w:val="008402B4"/>
    <w:rsid w:val="0084070D"/>
    <w:rsid w:val="0084117C"/>
    <w:rsid w:val="0084157E"/>
    <w:rsid w:val="00842060"/>
    <w:rsid w:val="00842073"/>
    <w:rsid w:val="008421A1"/>
    <w:rsid w:val="008424A7"/>
    <w:rsid w:val="00842AAB"/>
    <w:rsid w:val="00843497"/>
    <w:rsid w:val="008435FD"/>
    <w:rsid w:val="00843ADF"/>
    <w:rsid w:val="00844447"/>
    <w:rsid w:val="008447AD"/>
    <w:rsid w:val="00844808"/>
    <w:rsid w:val="0084490E"/>
    <w:rsid w:val="008449F4"/>
    <w:rsid w:val="00844FCF"/>
    <w:rsid w:val="0084508D"/>
    <w:rsid w:val="008451CF"/>
    <w:rsid w:val="00845491"/>
    <w:rsid w:val="008454A0"/>
    <w:rsid w:val="0084550A"/>
    <w:rsid w:val="00845A73"/>
    <w:rsid w:val="00845BCC"/>
    <w:rsid w:val="00845D87"/>
    <w:rsid w:val="00845E51"/>
    <w:rsid w:val="00845F7D"/>
    <w:rsid w:val="008466BA"/>
    <w:rsid w:val="0084677A"/>
    <w:rsid w:val="008467DD"/>
    <w:rsid w:val="00846C1B"/>
    <w:rsid w:val="00846C56"/>
    <w:rsid w:val="00846D69"/>
    <w:rsid w:val="00846E9B"/>
    <w:rsid w:val="00847716"/>
    <w:rsid w:val="008505A1"/>
    <w:rsid w:val="00850697"/>
    <w:rsid w:val="00850ACE"/>
    <w:rsid w:val="0085116B"/>
    <w:rsid w:val="00851A40"/>
    <w:rsid w:val="00851D85"/>
    <w:rsid w:val="00851DFA"/>
    <w:rsid w:val="008523A2"/>
    <w:rsid w:val="0085275E"/>
    <w:rsid w:val="0085286F"/>
    <w:rsid w:val="00852880"/>
    <w:rsid w:val="00852C34"/>
    <w:rsid w:val="00852C51"/>
    <w:rsid w:val="00852EBE"/>
    <w:rsid w:val="00853145"/>
    <w:rsid w:val="00853978"/>
    <w:rsid w:val="00854875"/>
    <w:rsid w:val="0085494B"/>
    <w:rsid w:val="008551A8"/>
    <w:rsid w:val="008554A1"/>
    <w:rsid w:val="00855631"/>
    <w:rsid w:val="008557FC"/>
    <w:rsid w:val="00855C54"/>
    <w:rsid w:val="008567A5"/>
    <w:rsid w:val="0085691B"/>
    <w:rsid w:val="00857047"/>
    <w:rsid w:val="00857A40"/>
    <w:rsid w:val="00857B27"/>
    <w:rsid w:val="00857EE5"/>
    <w:rsid w:val="008607A5"/>
    <w:rsid w:val="00860828"/>
    <w:rsid w:val="00860B4B"/>
    <w:rsid w:val="00860C25"/>
    <w:rsid w:val="0086132D"/>
    <w:rsid w:val="00861388"/>
    <w:rsid w:val="008615E6"/>
    <w:rsid w:val="00861EDF"/>
    <w:rsid w:val="00862081"/>
    <w:rsid w:val="00862503"/>
    <w:rsid w:val="00862806"/>
    <w:rsid w:val="008628A9"/>
    <w:rsid w:val="00862BE7"/>
    <w:rsid w:val="00863553"/>
    <w:rsid w:val="00863C7F"/>
    <w:rsid w:val="00863EDD"/>
    <w:rsid w:val="00864D8E"/>
    <w:rsid w:val="0086545E"/>
    <w:rsid w:val="00865470"/>
    <w:rsid w:val="00865485"/>
    <w:rsid w:val="00865A65"/>
    <w:rsid w:val="00865C5F"/>
    <w:rsid w:val="00865C66"/>
    <w:rsid w:val="008660BE"/>
    <w:rsid w:val="00866592"/>
    <w:rsid w:val="00866B0A"/>
    <w:rsid w:val="00866B1C"/>
    <w:rsid w:val="00866DAE"/>
    <w:rsid w:val="00866FEE"/>
    <w:rsid w:val="008675B4"/>
    <w:rsid w:val="00867C81"/>
    <w:rsid w:val="00867E57"/>
    <w:rsid w:val="008703D9"/>
    <w:rsid w:val="008711EB"/>
    <w:rsid w:val="00871226"/>
    <w:rsid w:val="00871554"/>
    <w:rsid w:val="0087181C"/>
    <w:rsid w:val="00871C83"/>
    <w:rsid w:val="00872A66"/>
    <w:rsid w:val="0087303F"/>
    <w:rsid w:val="00873291"/>
    <w:rsid w:val="00873542"/>
    <w:rsid w:val="008735B2"/>
    <w:rsid w:val="008736B5"/>
    <w:rsid w:val="008737CD"/>
    <w:rsid w:val="00873BA4"/>
    <w:rsid w:val="008744E0"/>
    <w:rsid w:val="0087461A"/>
    <w:rsid w:val="008750E2"/>
    <w:rsid w:val="0087562B"/>
    <w:rsid w:val="00875E57"/>
    <w:rsid w:val="00876EA8"/>
    <w:rsid w:val="008771D8"/>
    <w:rsid w:val="00877262"/>
    <w:rsid w:val="008777CD"/>
    <w:rsid w:val="00877A14"/>
    <w:rsid w:val="008800A1"/>
    <w:rsid w:val="00880407"/>
    <w:rsid w:val="0088094F"/>
    <w:rsid w:val="00880AD1"/>
    <w:rsid w:val="00880D20"/>
    <w:rsid w:val="00881005"/>
    <w:rsid w:val="0088119E"/>
    <w:rsid w:val="00881320"/>
    <w:rsid w:val="00881350"/>
    <w:rsid w:val="00881364"/>
    <w:rsid w:val="00881DBC"/>
    <w:rsid w:val="00881F17"/>
    <w:rsid w:val="00882941"/>
    <w:rsid w:val="00882B2A"/>
    <w:rsid w:val="00883737"/>
    <w:rsid w:val="00883C67"/>
    <w:rsid w:val="00883DAE"/>
    <w:rsid w:val="00884D33"/>
    <w:rsid w:val="00884D39"/>
    <w:rsid w:val="008850D1"/>
    <w:rsid w:val="008851A9"/>
    <w:rsid w:val="00885502"/>
    <w:rsid w:val="008858B4"/>
    <w:rsid w:val="00885C7E"/>
    <w:rsid w:val="008861B9"/>
    <w:rsid w:val="00886309"/>
    <w:rsid w:val="00886BEE"/>
    <w:rsid w:val="00886D52"/>
    <w:rsid w:val="00886F1F"/>
    <w:rsid w:val="00887101"/>
    <w:rsid w:val="0088744E"/>
    <w:rsid w:val="00887867"/>
    <w:rsid w:val="00887A02"/>
    <w:rsid w:val="00887BD0"/>
    <w:rsid w:val="00887C1C"/>
    <w:rsid w:val="00887D86"/>
    <w:rsid w:val="00887DDB"/>
    <w:rsid w:val="0089049C"/>
    <w:rsid w:val="00890746"/>
    <w:rsid w:val="00891C8F"/>
    <w:rsid w:val="00891EF6"/>
    <w:rsid w:val="00892671"/>
    <w:rsid w:val="008929B1"/>
    <w:rsid w:val="00892DB1"/>
    <w:rsid w:val="00893511"/>
    <w:rsid w:val="008937F6"/>
    <w:rsid w:val="00893EE2"/>
    <w:rsid w:val="00894791"/>
    <w:rsid w:val="008950FD"/>
    <w:rsid w:val="008952ED"/>
    <w:rsid w:val="008959D1"/>
    <w:rsid w:val="00895A49"/>
    <w:rsid w:val="00895ACB"/>
    <w:rsid w:val="008962DC"/>
    <w:rsid w:val="008963E5"/>
    <w:rsid w:val="00896634"/>
    <w:rsid w:val="00896978"/>
    <w:rsid w:val="00896F3E"/>
    <w:rsid w:val="00897001"/>
    <w:rsid w:val="0089701F"/>
    <w:rsid w:val="008975EC"/>
    <w:rsid w:val="00897854"/>
    <w:rsid w:val="008979C4"/>
    <w:rsid w:val="00897CA9"/>
    <w:rsid w:val="008A0A21"/>
    <w:rsid w:val="008A0CDA"/>
    <w:rsid w:val="008A0EC0"/>
    <w:rsid w:val="008A1012"/>
    <w:rsid w:val="008A10B4"/>
    <w:rsid w:val="008A146B"/>
    <w:rsid w:val="008A158A"/>
    <w:rsid w:val="008A1861"/>
    <w:rsid w:val="008A2084"/>
    <w:rsid w:val="008A28AB"/>
    <w:rsid w:val="008A2A04"/>
    <w:rsid w:val="008A2DDC"/>
    <w:rsid w:val="008A2E05"/>
    <w:rsid w:val="008A32F8"/>
    <w:rsid w:val="008A3441"/>
    <w:rsid w:val="008A348C"/>
    <w:rsid w:val="008A362C"/>
    <w:rsid w:val="008A3821"/>
    <w:rsid w:val="008A3B50"/>
    <w:rsid w:val="008A3BC5"/>
    <w:rsid w:val="008A3D0D"/>
    <w:rsid w:val="008A40CE"/>
    <w:rsid w:val="008A44FC"/>
    <w:rsid w:val="008A4C0D"/>
    <w:rsid w:val="008A522F"/>
    <w:rsid w:val="008A53DD"/>
    <w:rsid w:val="008A5657"/>
    <w:rsid w:val="008A5A27"/>
    <w:rsid w:val="008A6239"/>
    <w:rsid w:val="008A64E6"/>
    <w:rsid w:val="008A6543"/>
    <w:rsid w:val="008A65FA"/>
    <w:rsid w:val="008A6923"/>
    <w:rsid w:val="008A6A9E"/>
    <w:rsid w:val="008A6E81"/>
    <w:rsid w:val="008A6EC8"/>
    <w:rsid w:val="008A6EF3"/>
    <w:rsid w:val="008B0392"/>
    <w:rsid w:val="008B0770"/>
    <w:rsid w:val="008B115E"/>
    <w:rsid w:val="008B13BB"/>
    <w:rsid w:val="008B1CE7"/>
    <w:rsid w:val="008B1DF9"/>
    <w:rsid w:val="008B26C3"/>
    <w:rsid w:val="008B299B"/>
    <w:rsid w:val="008B2E71"/>
    <w:rsid w:val="008B3117"/>
    <w:rsid w:val="008B3295"/>
    <w:rsid w:val="008B353A"/>
    <w:rsid w:val="008B3902"/>
    <w:rsid w:val="008B410D"/>
    <w:rsid w:val="008B441A"/>
    <w:rsid w:val="008B45AD"/>
    <w:rsid w:val="008B4A9D"/>
    <w:rsid w:val="008B4DC3"/>
    <w:rsid w:val="008B4DDA"/>
    <w:rsid w:val="008B4E11"/>
    <w:rsid w:val="008B5141"/>
    <w:rsid w:val="008B535D"/>
    <w:rsid w:val="008B577B"/>
    <w:rsid w:val="008B5A7C"/>
    <w:rsid w:val="008B6242"/>
    <w:rsid w:val="008B6C0A"/>
    <w:rsid w:val="008B6FED"/>
    <w:rsid w:val="008B707E"/>
    <w:rsid w:val="008B71A3"/>
    <w:rsid w:val="008B7481"/>
    <w:rsid w:val="008B759A"/>
    <w:rsid w:val="008B78F7"/>
    <w:rsid w:val="008C04D8"/>
    <w:rsid w:val="008C05CA"/>
    <w:rsid w:val="008C0643"/>
    <w:rsid w:val="008C0DEC"/>
    <w:rsid w:val="008C1012"/>
    <w:rsid w:val="008C1136"/>
    <w:rsid w:val="008C11C5"/>
    <w:rsid w:val="008C18B3"/>
    <w:rsid w:val="008C1D94"/>
    <w:rsid w:val="008C1FA0"/>
    <w:rsid w:val="008C213B"/>
    <w:rsid w:val="008C2716"/>
    <w:rsid w:val="008C2788"/>
    <w:rsid w:val="008C2FA0"/>
    <w:rsid w:val="008C384F"/>
    <w:rsid w:val="008C3CE9"/>
    <w:rsid w:val="008C40AA"/>
    <w:rsid w:val="008C4335"/>
    <w:rsid w:val="008C4801"/>
    <w:rsid w:val="008C4977"/>
    <w:rsid w:val="008C49E1"/>
    <w:rsid w:val="008C4FD9"/>
    <w:rsid w:val="008C4FE2"/>
    <w:rsid w:val="008C58C5"/>
    <w:rsid w:val="008C58F8"/>
    <w:rsid w:val="008C5CC5"/>
    <w:rsid w:val="008C5F64"/>
    <w:rsid w:val="008C6025"/>
    <w:rsid w:val="008C62F0"/>
    <w:rsid w:val="008C64CE"/>
    <w:rsid w:val="008C6697"/>
    <w:rsid w:val="008C6CD5"/>
    <w:rsid w:val="008C6F09"/>
    <w:rsid w:val="008C6F1B"/>
    <w:rsid w:val="008C6F38"/>
    <w:rsid w:val="008C7222"/>
    <w:rsid w:val="008C7467"/>
    <w:rsid w:val="008C7BAA"/>
    <w:rsid w:val="008C7BCC"/>
    <w:rsid w:val="008C7C2B"/>
    <w:rsid w:val="008C7D0C"/>
    <w:rsid w:val="008C7F47"/>
    <w:rsid w:val="008D01C3"/>
    <w:rsid w:val="008D044F"/>
    <w:rsid w:val="008D0853"/>
    <w:rsid w:val="008D11A0"/>
    <w:rsid w:val="008D1623"/>
    <w:rsid w:val="008D2645"/>
    <w:rsid w:val="008D268A"/>
    <w:rsid w:val="008D2B89"/>
    <w:rsid w:val="008D3857"/>
    <w:rsid w:val="008D3A73"/>
    <w:rsid w:val="008D40CA"/>
    <w:rsid w:val="008D436D"/>
    <w:rsid w:val="008D4488"/>
    <w:rsid w:val="008D494C"/>
    <w:rsid w:val="008D4AA1"/>
    <w:rsid w:val="008D4B76"/>
    <w:rsid w:val="008D5125"/>
    <w:rsid w:val="008D53FD"/>
    <w:rsid w:val="008D5BD5"/>
    <w:rsid w:val="008D6075"/>
    <w:rsid w:val="008D6E3F"/>
    <w:rsid w:val="008D7002"/>
    <w:rsid w:val="008D7292"/>
    <w:rsid w:val="008D732C"/>
    <w:rsid w:val="008D75B3"/>
    <w:rsid w:val="008D75BE"/>
    <w:rsid w:val="008D75C2"/>
    <w:rsid w:val="008D7786"/>
    <w:rsid w:val="008D79F0"/>
    <w:rsid w:val="008D7A29"/>
    <w:rsid w:val="008E0045"/>
    <w:rsid w:val="008E00D9"/>
    <w:rsid w:val="008E07AC"/>
    <w:rsid w:val="008E0AD3"/>
    <w:rsid w:val="008E1706"/>
    <w:rsid w:val="008E1A43"/>
    <w:rsid w:val="008E1AA1"/>
    <w:rsid w:val="008E2015"/>
    <w:rsid w:val="008E2566"/>
    <w:rsid w:val="008E2C10"/>
    <w:rsid w:val="008E2C96"/>
    <w:rsid w:val="008E2E47"/>
    <w:rsid w:val="008E2E6F"/>
    <w:rsid w:val="008E325A"/>
    <w:rsid w:val="008E3916"/>
    <w:rsid w:val="008E3965"/>
    <w:rsid w:val="008E3D05"/>
    <w:rsid w:val="008E41F0"/>
    <w:rsid w:val="008E44D0"/>
    <w:rsid w:val="008E4A77"/>
    <w:rsid w:val="008E5281"/>
    <w:rsid w:val="008E5309"/>
    <w:rsid w:val="008E559C"/>
    <w:rsid w:val="008E5786"/>
    <w:rsid w:val="008E5986"/>
    <w:rsid w:val="008E59AA"/>
    <w:rsid w:val="008E5A3B"/>
    <w:rsid w:val="008E5B41"/>
    <w:rsid w:val="008E5B5D"/>
    <w:rsid w:val="008E5CE7"/>
    <w:rsid w:val="008E6E84"/>
    <w:rsid w:val="008E71A2"/>
    <w:rsid w:val="008E720F"/>
    <w:rsid w:val="008E758F"/>
    <w:rsid w:val="008E7C00"/>
    <w:rsid w:val="008E7D7B"/>
    <w:rsid w:val="008E7F19"/>
    <w:rsid w:val="008F0355"/>
    <w:rsid w:val="008F03AF"/>
    <w:rsid w:val="008F120D"/>
    <w:rsid w:val="008F2257"/>
    <w:rsid w:val="008F2516"/>
    <w:rsid w:val="008F3278"/>
    <w:rsid w:val="008F360F"/>
    <w:rsid w:val="008F3D19"/>
    <w:rsid w:val="008F3FD6"/>
    <w:rsid w:val="008F409C"/>
    <w:rsid w:val="008F44A6"/>
    <w:rsid w:val="008F479E"/>
    <w:rsid w:val="008F4A97"/>
    <w:rsid w:val="008F4C30"/>
    <w:rsid w:val="008F4EF5"/>
    <w:rsid w:val="008F4F62"/>
    <w:rsid w:val="008F5E87"/>
    <w:rsid w:val="008F6344"/>
    <w:rsid w:val="008F6625"/>
    <w:rsid w:val="008F6BC4"/>
    <w:rsid w:val="008F7016"/>
    <w:rsid w:val="008F7073"/>
    <w:rsid w:val="008F70AC"/>
    <w:rsid w:val="008F74B8"/>
    <w:rsid w:val="008F752F"/>
    <w:rsid w:val="008F7595"/>
    <w:rsid w:val="008F785C"/>
    <w:rsid w:val="008F7A4E"/>
    <w:rsid w:val="008F7AF3"/>
    <w:rsid w:val="008F7F50"/>
    <w:rsid w:val="008F7F5D"/>
    <w:rsid w:val="00900200"/>
    <w:rsid w:val="009002F8"/>
    <w:rsid w:val="00900B50"/>
    <w:rsid w:val="00900D20"/>
    <w:rsid w:val="00900F04"/>
    <w:rsid w:val="00901020"/>
    <w:rsid w:val="0090123B"/>
    <w:rsid w:val="009012EC"/>
    <w:rsid w:val="0090200B"/>
    <w:rsid w:val="0090322A"/>
    <w:rsid w:val="0090329B"/>
    <w:rsid w:val="0090332D"/>
    <w:rsid w:val="009033FC"/>
    <w:rsid w:val="009037C9"/>
    <w:rsid w:val="00903889"/>
    <w:rsid w:val="00903A47"/>
    <w:rsid w:val="00903CE2"/>
    <w:rsid w:val="00903FD8"/>
    <w:rsid w:val="00904182"/>
    <w:rsid w:val="00904944"/>
    <w:rsid w:val="00904D60"/>
    <w:rsid w:val="00905291"/>
    <w:rsid w:val="0090561D"/>
    <w:rsid w:val="00905670"/>
    <w:rsid w:val="009056C7"/>
    <w:rsid w:val="00905783"/>
    <w:rsid w:val="00905976"/>
    <w:rsid w:val="00905EF8"/>
    <w:rsid w:val="009060BD"/>
    <w:rsid w:val="009062FE"/>
    <w:rsid w:val="009068EB"/>
    <w:rsid w:val="00906B1B"/>
    <w:rsid w:val="0090786A"/>
    <w:rsid w:val="00907C22"/>
    <w:rsid w:val="00907DE0"/>
    <w:rsid w:val="00907ED8"/>
    <w:rsid w:val="00910D45"/>
    <w:rsid w:val="00911659"/>
    <w:rsid w:val="0091168D"/>
    <w:rsid w:val="0091182D"/>
    <w:rsid w:val="009118DA"/>
    <w:rsid w:val="0091195F"/>
    <w:rsid w:val="0091280A"/>
    <w:rsid w:val="00912CEC"/>
    <w:rsid w:val="00912CF7"/>
    <w:rsid w:val="0091301F"/>
    <w:rsid w:val="00913434"/>
    <w:rsid w:val="00913CE3"/>
    <w:rsid w:val="00913F53"/>
    <w:rsid w:val="00913F5B"/>
    <w:rsid w:val="00914008"/>
    <w:rsid w:val="0091434B"/>
    <w:rsid w:val="00914779"/>
    <w:rsid w:val="00914B0F"/>
    <w:rsid w:val="00914C98"/>
    <w:rsid w:val="00914FF6"/>
    <w:rsid w:val="00915416"/>
    <w:rsid w:val="009155C1"/>
    <w:rsid w:val="009155C9"/>
    <w:rsid w:val="009157ED"/>
    <w:rsid w:val="00915CE1"/>
    <w:rsid w:val="00915D83"/>
    <w:rsid w:val="00916063"/>
    <w:rsid w:val="0091609F"/>
    <w:rsid w:val="009162EC"/>
    <w:rsid w:val="009162ED"/>
    <w:rsid w:val="009166A4"/>
    <w:rsid w:val="00916B79"/>
    <w:rsid w:val="009175A8"/>
    <w:rsid w:val="00917F60"/>
    <w:rsid w:val="00920193"/>
    <w:rsid w:val="009206C5"/>
    <w:rsid w:val="00920806"/>
    <w:rsid w:val="00920AA9"/>
    <w:rsid w:val="00920BA0"/>
    <w:rsid w:val="00920F79"/>
    <w:rsid w:val="00921169"/>
    <w:rsid w:val="009211DD"/>
    <w:rsid w:val="009215FB"/>
    <w:rsid w:val="009218E3"/>
    <w:rsid w:val="00921E41"/>
    <w:rsid w:val="009225F0"/>
    <w:rsid w:val="00922713"/>
    <w:rsid w:val="00922BB3"/>
    <w:rsid w:val="00922C01"/>
    <w:rsid w:val="00922FFE"/>
    <w:rsid w:val="009236E9"/>
    <w:rsid w:val="00923ED2"/>
    <w:rsid w:val="00924392"/>
    <w:rsid w:val="009246E3"/>
    <w:rsid w:val="00924ACE"/>
    <w:rsid w:val="00925850"/>
    <w:rsid w:val="00925D19"/>
    <w:rsid w:val="00925FBE"/>
    <w:rsid w:val="0092635E"/>
    <w:rsid w:val="009265CD"/>
    <w:rsid w:val="00926B6E"/>
    <w:rsid w:val="00926D8A"/>
    <w:rsid w:val="00926FF6"/>
    <w:rsid w:val="00927604"/>
    <w:rsid w:val="009276CC"/>
    <w:rsid w:val="009276EF"/>
    <w:rsid w:val="00927705"/>
    <w:rsid w:val="0092787D"/>
    <w:rsid w:val="00927DA0"/>
    <w:rsid w:val="00930109"/>
    <w:rsid w:val="0093072C"/>
    <w:rsid w:val="00930D19"/>
    <w:rsid w:val="00931026"/>
    <w:rsid w:val="009319B5"/>
    <w:rsid w:val="00931F05"/>
    <w:rsid w:val="00932A90"/>
    <w:rsid w:val="00932E98"/>
    <w:rsid w:val="00933831"/>
    <w:rsid w:val="00933A80"/>
    <w:rsid w:val="00933ACB"/>
    <w:rsid w:val="00933CCF"/>
    <w:rsid w:val="00933F6B"/>
    <w:rsid w:val="0093412E"/>
    <w:rsid w:val="00934159"/>
    <w:rsid w:val="0093448D"/>
    <w:rsid w:val="009353B4"/>
    <w:rsid w:val="009356AE"/>
    <w:rsid w:val="009358FE"/>
    <w:rsid w:val="0093591D"/>
    <w:rsid w:val="00935C72"/>
    <w:rsid w:val="00935E73"/>
    <w:rsid w:val="00935F9F"/>
    <w:rsid w:val="0093653D"/>
    <w:rsid w:val="00937A6B"/>
    <w:rsid w:val="00937E7D"/>
    <w:rsid w:val="00940007"/>
    <w:rsid w:val="009408BA"/>
    <w:rsid w:val="00940AC8"/>
    <w:rsid w:val="00940B65"/>
    <w:rsid w:val="00940E0F"/>
    <w:rsid w:val="00940EE6"/>
    <w:rsid w:val="00941490"/>
    <w:rsid w:val="009416C7"/>
    <w:rsid w:val="00941CB1"/>
    <w:rsid w:val="00941FF0"/>
    <w:rsid w:val="00942334"/>
    <w:rsid w:val="009424B4"/>
    <w:rsid w:val="00942559"/>
    <w:rsid w:val="00942993"/>
    <w:rsid w:val="009429E5"/>
    <w:rsid w:val="00942A5B"/>
    <w:rsid w:val="009432F6"/>
    <w:rsid w:val="00943320"/>
    <w:rsid w:val="00943374"/>
    <w:rsid w:val="0094348D"/>
    <w:rsid w:val="00943A07"/>
    <w:rsid w:val="00943AC1"/>
    <w:rsid w:val="00943B88"/>
    <w:rsid w:val="0094401C"/>
    <w:rsid w:val="00944631"/>
    <w:rsid w:val="00944795"/>
    <w:rsid w:val="009448FE"/>
    <w:rsid w:val="0094490A"/>
    <w:rsid w:val="00944929"/>
    <w:rsid w:val="00944DD5"/>
    <w:rsid w:val="0094533D"/>
    <w:rsid w:val="00945589"/>
    <w:rsid w:val="0094571A"/>
    <w:rsid w:val="00945776"/>
    <w:rsid w:val="0094579F"/>
    <w:rsid w:val="009458E9"/>
    <w:rsid w:val="009460C2"/>
    <w:rsid w:val="00946288"/>
    <w:rsid w:val="00946440"/>
    <w:rsid w:val="0094658F"/>
    <w:rsid w:val="009466CE"/>
    <w:rsid w:val="00946EEB"/>
    <w:rsid w:val="00946F67"/>
    <w:rsid w:val="009471E0"/>
    <w:rsid w:val="0094759E"/>
    <w:rsid w:val="00947B8D"/>
    <w:rsid w:val="00947DCD"/>
    <w:rsid w:val="00950012"/>
    <w:rsid w:val="0095023A"/>
    <w:rsid w:val="00950369"/>
    <w:rsid w:val="00950A77"/>
    <w:rsid w:val="00950E22"/>
    <w:rsid w:val="00950F57"/>
    <w:rsid w:val="00951203"/>
    <w:rsid w:val="009514D4"/>
    <w:rsid w:val="0095172D"/>
    <w:rsid w:val="009522FD"/>
    <w:rsid w:val="00952882"/>
    <w:rsid w:val="00952994"/>
    <w:rsid w:val="00952E04"/>
    <w:rsid w:val="00952F38"/>
    <w:rsid w:val="0095318F"/>
    <w:rsid w:val="009536E7"/>
    <w:rsid w:val="00953FF3"/>
    <w:rsid w:val="009543B9"/>
    <w:rsid w:val="00954406"/>
    <w:rsid w:val="00954984"/>
    <w:rsid w:val="00954EDB"/>
    <w:rsid w:val="00955195"/>
    <w:rsid w:val="0095540D"/>
    <w:rsid w:val="0095569E"/>
    <w:rsid w:val="00955775"/>
    <w:rsid w:val="009557FE"/>
    <w:rsid w:val="00955DE1"/>
    <w:rsid w:val="00955FB3"/>
    <w:rsid w:val="009560A4"/>
    <w:rsid w:val="0095650A"/>
    <w:rsid w:val="009567B7"/>
    <w:rsid w:val="00956D9F"/>
    <w:rsid w:val="00956FB5"/>
    <w:rsid w:val="00956FF0"/>
    <w:rsid w:val="00956FF5"/>
    <w:rsid w:val="009579E7"/>
    <w:rsid w:val="009579FF"/>
    <w:rsid w:val="00957E29"/>
    <w:rsid w:val="0096040A"/>
    <w:rsid w:val="00960488"/>
    <w:rsid w:val="009604AD"/>
    <w:rsid w:val="0096072A"/>
    <w:rsid w:val="00960809"/>
    <w:rsid w:val="00960D09"/>
    <w:rsid w:val="0096146A"/>
    <w:rsid w:val="0096174A"/>
    <w:rsid w:val="00961A0C"/>
    <w:rsid w:val="0096212C"/>
    <w:rsid w:val="00962233"/>
    <w:rsid w:val="0096232D"/>
    <w:rsid w:val="0096235F"/>
    <w:rsid w:val="009624E3"/>
    <w:rsid w:val="00962685"/>
    <w:rsid w:val="00962F9B"/>
    <w:rsid w:val="00963194"/>
    <w:rsid w:val="00963230"/>
    <w:rsid w:val="0096333D"/>
    <w:rsid w:val="00963A83"/>
    <w:rsid w:val="00963D0F"/>
    <w:rsid w:val="00963EAB"/>
    <w:rsid w:val="0096409E"/>
    <w:rsid w:val="0096427C"/>
    <w:rsid w:val="00964BF2"/>
    <w:rsid w:val="00964EDD"/>
    <w:rsid w:val="00964F93"/>
    <w:rsid w:val="009654C6"/>
    <w:rsid w:val="009658C7"/>
    <w:rsid w:val="00965975"/>
    <w:rsid w:val="00965A07"/>
    <w:rsid w:val="00966121"/>
    <w:rsid w:val="009663F5"/>
    <w:rsid w:val="00966490"/>
    <w:rsid w:val="0096652A"/>
    <w:rsid w:val="00967084"/>
    <w:rsid w:val="0096725F"/>
    <w:rsid w:val="009673FF"/>
    <w:rsid w:val="0096742D"/>
    <w:rsid w:val="00967449"/>
    <w:rsid w:val="009677A4"/>
    <w:rsid w:val="009679F3"/>
    <w:rsid w:val="00967ED7"/>
    <w:rsid w:val="00970337"/>
    <w:rsid w:val="00970342"/>
    <w:rsid w:val="0097036C"/>
    <w:rsid w:val="009704B2"/>
    <w:rsid w:val="00970E5F"/>
    <w:rsid w:val="00970FB6"/>
    <w:rsid w:val="009713EB"/>
    <w:rsid w:val="0097142D"/>
    <w:rsid w:val="00971A0E"/>
    <w:rsid w:val="00971AE4"/>
    <w:rsid w:val="00971E21"/>
    <w:rsid w:val="00972308"/>
    <w:rsid w:val="00972555"/>
    <w:rsid w:val="0097287F"/>
    <w:rsid w:val="00972B52"/>
    <w:rsid w:val="00972BA3"/>
    <w:rsid w:val="00972BFF"/>
    <w:rsid w:val="00972D5D"/>
    <w:rsid w:val="009733E6"/>
    <w:rsid w:val="0097345F"/>
    <w:rsid w:val="0097349E"/>
    <w:rsid w:val="009735CA"/>
    <w:rsid w:val="00973638"/>
    <w:rsid w:val="00973A58"/>
    <w:rsid w:val="00973ADB"/>
    <w:rsid w:val="00973F1D"/>
    <w:rsid w:val="009742BF"/>
    <w:rsid w:val="0097448A"/>
    <w:rsid w:val="009751C0"/>
    <w:rsid w:val="009758D7"/>
    <w:rsid w:val="00975A43"/>
    <w:rsid w:val="00975B1A"/>
    <w:rsid w:val="00975BF1"/>
    <w:rsid w:val="00975CB5"/>
    <w:rsid w:val="00975E67"/>
    <w:rsid w:val="00976563"/>
    <w:rsid w:val="00976B97"/>
    <w:rsid w:val="00976D57"/>
    <w:rsid w:val="00977066"/>
    <w:rsid w:val="00977361"/>
    <w:rsid w:val="009778A2"/>
    <w:rsid w:val="009779FB"/>
    <w:rsid w:val="00977B1D"/>
    <w:rsid w:val="00977B8B"/>
    <w:rsid w:val="00980654"/>
    <w:rsid w:val="00980DDD"/>
    <w:rsid w:val="00981017"/>
    <w:rsid w:val="0098107D"/>
    <w:rsid w:val="00981372"/>
    <w:rsid w:val="009816DF"/>
    <w:rsid w:val="00981925"/>
    <w:rsid w:val="00981DEC"/>
    <w:rsid w:val="00981FE6"/>
    <w:rsid w:val="009821E4"/>
    <w:rsid w:val="00982490"/>
    <w:rsid w:val="00982C69"/>
    <w:rsid w:val="00983494"/>
    <w:rsid w:val="009834C7"/>
    <w:rsid w:val="009835D5"/>
    <w:rsid w:val="0098378A"/>
    <w:rsid w:val="009837D0"/>
    <w:rsid w:val="00983A41"/>
    <w:rsid w:val="00983F10"/>
    <w:rsid w:val="00984619"/>
    <w:rsid w:val="00984CC6"/>
    <w:rsid w:val="00984F4C"/>
    <w:rsid w:val="0098545F"/>
    <w:rsid w:val="0098559F"/>
    <w:rsid w:val="0098568C"/>
    <w:rsid w:val="00985D5D"/>
    <w:rsid w:val="00986205"/>
    <w:rsid w:val="009867A3"/>
    <w:rsid w:val="00986BC4"/>
    <w:rsid w:val="00986FCF"/>
    <w:rsid w:val="0098725D"/>
    <w:rsid w:val="00987436"/>
    <w:rsid w:val="009878DF"/>
    <w:rsid w:val="00987CF6"/>
    <w:rsid w:val="00987F17"/>
    <w:rsid w:val="009900A6"/>
    <w:rsid w:val="009900C7"/>
    <w:rsid w:val="0099018C"/>
    <w:rsid w:val="0099061F"/>
    <w:rsid w:val="00990AF1"/>
    <w:rsid w:val="00990D51"/>
    <w:rsid w:val="00990D90"/>
    <w:rsid w:val="00991286"/>
    <w:rsid w:val="009912AF"/>
    <w:rsid w:val="009912EC"/>
    <w:rsid w:val="0099133E"/>
    <w:rsid w:val="00991457"/>
    <w:rsid w:val="0099163E"/>
    <w:rsid w:val="009917CA"/>
    <w:rsid w:val="00991CB5"/>
    <w:rsid w:val="009922DF"/>
    <w:rsid w:val="00992E49"/>
    <w:rsid w:val="0099368A"/>
    <w:rsid w:val="009938C0"/>
    <w:rsid w:val="00994094"/>
    <w:rsid w:val="0099471D"/>
    <w:rsid w:val="0099477F"/>
    <w:rsid w:val="0099493E"/>
    <w:rsid w:val="00994C8E"/>
    <w:rsid w:val="009955AC"/>
    <w:rsid w:val="009959A2"/>
    <w:rsid w:val="00995D1D"/>
    <w:rsid w:val="00995F5E"/>
    <w:rsid w:val="00996073"/>
    <w:rsid w:val="009962D0"/>
    <w:rsid w:val="00996492"/>
    <w:rsid w:val="009964E2"/>
    <w:rsid w:val="009966F1"/>
    <w:rsid w:val="0099731E"/>
    <w:rsid w:val="00997353"/>
    <w:rsid w:val="00997F2F"/>
    <w:rsid w:val="009A014D"/>
    <w:rsid w:val="009A0530"/>
    <w:rsid w:val="009A08F8"/>
    <w:rsid w:val="009A0AAC"/>
    <w:rsid w:val="009A0CFC"/>
    <w:rsid w:val="009A0E13"/>
    <w:rsid w:val="009A0E2E"/>
    <w:rsid w:val="009A0F0A"/>
    <w:rsid w:val="009A1193"/>
    <w:rsid w:val="009A1415"/>
    <w:rsid w:val="009A16E6"/>
    <w:rsid w:val="009A170B"/>
    <w:rsid w:val="009A1872"/>
    <w:rsid w:val="009A18FA"/>
    <w:rsid w:val="009A1DB9"/>
    <w:rsid w:val="009A2876"/>
    <w:rsid w:val="009A2988"/>
    <w:rsid w:val="009A2F37"/>
    <w:rsid w:val="009A2FE3"/>
    <w:rsid w:val="009A41E8"/>
    <w:rsid w:val="009A4316"/>
    <w:rsid w:val="009A45F7"/>
    <w:rsid w:val="009A468D"/>
    <w:rsid w:val="009A4B76"/>
    <w:rsid w:val="009A5543"/>
    <w:rsid w:val="009A55B5"/>
    <w:rsid w:val="009A587A"/>
    <w:rsid w:val="009A5B5A"/>
    <w:rsid w:val="009A5D44"/>
    <w:rsid w:val="009A5DE5"/>
    <w:rsid w:val="009A5DFC"/>
    <w:rsid w:val="009A5E20"/>
    <w:rsid w:val="009A5E3C"/>
    <w:rsid w:val="009A60FA"/>
    <w:rsid w:val="009A65AC"/>
    <w:rsid w:val="009A71D1"/>
    <w:rsid w:val="009A762F"/>
    <w:rsid w:val="009A789F"/>
    <w:rsid w:val="009A7D39"/>
    <w:rsid w:val="009A7FDD"/>
    <w:rsid w:val="009B02B3"/>
    <w:rsid w:val="009B095D"/>
    <w:rsid w:val="009B09BA"/>
    <w:rsid w:val="009B0B98"/>
    <w:rsid w:val="009B0CA2"/>
    <w:rsid w:val="009B17B2"/>
    <w:rsid w:val="009B2342"/>
    <w:rsid w:val="009B279B"/>
    <w:rsid w:val="009B2D90"/>
    <w:rsid w:val="009B2E20"/>
    <w:rsid w:val="009B2EDC"/>
    <w:rsid w:val="009B3043"/>
    <w:rsid w:val="009B32BC"/>
    <w:rsid w:val="009B3647"/>
    <w:rsid w:val="009B36A5"/>
    <w:rsid w:val="009B374E"/>
    <w:rsid w:val="009B395C"/>
    <w:rsid w:val="009B3A5B"/>
    <w:rsid w:val="009B3CC4"/>
    <w:rsid w:val="009B41EC"/>
    <w:rsid w:val="009B4C61"/>
    <w:rsid w:val="009B4CD4"/>
    <w:rsid w:val="009B4DAB"/>
    <w:rsid w:val="009B4F1D"/>
    <w:rsid w:val="009B504D"/>
    <w:rsid w:val="009B5088"/>
    <w:rsid w:val="009B52B3"/>
    <w:rsid w:val="009B52F7"/>
    <w:rsid w:val="009B591D"/>
    <w:rsid w:val="009B5AE2"/>
    <w:rsid w:val="009B5BC1"/>
    <w:rsid w:val="009B5D6D"/>
    <w:rsid w:val="009B5D77"/>
    <w:rsid w:val="009B5F03"/>
    <w:rsid w:val="009B5F36"/>
    <w:rsid w:val="009B5FEB"/>
    <w:rsid w:val="009B692C"/>
    <w:rsid w:val="009B6A6E"/>
    <w:rsid w:val="009B6AE8"/>
    <w:rsid w:val="009B74DA"/>
    <w:rsid w:val="009B75BF"/>
    <w:rsid w:val="009B76D1"/>
    <w:rsid w:val="009B796A"/>
    <w:rsid w:val="009B7B4E"/>
    <w:rsid w:val="009B7F2A"/>
    <w:rsid w:val="009C00BA"/>
    <w:rsid w:val="009C0208"/>
    <w:rsid w:val="009C02E3"/>
    <w:rsid w:val="009C04A5"/>
    <w:rsid w:val="009C05CB"/>
    <w:rsid w:val="009C08D2"/>
    <w:rsid w:val="009C0D60"/>
    <w:rsid w:val="009C138C"/>
    <w:rsid w:val="009C1493"/>
    <w:rsid w:val="009C1985"/>
    <w:rsid w:val="009C2210"/>
    <w:rsid w:val="009C2B8C"/>
    <w:rsid w:val="009C2C79"/>
    <w:rsid w:val="009C2CB1"/>
    <w:rsid w:val="009C2D51"/>
    <w:rsid w:val="009C329B"/>
    <w:rsid w:val="009C32EF"/>
    <w:rsid w:val="009C337A"/>
    <w:rsid w:val="009C3555"/>
    <w:rsid w:val="009C38AF"/>
    <w:rsid w:val="009C38B8"/>
    <w:rsid w:val="009C38E2"/>
    <w:rsid w:val="009C42D6"/>
    <w:rsid w:val="009C46FE"/>
    <w:rsid w:val="009C48A9"/>
    <w:rsid w:val="009C4DAF"/>
    <w:rsid w:val="009C4EA6"/>
    <w:rsid w:val="009C5954"/>
    <w:rsid w:val="009C5F3E"/>
    <w:rsid w:val="009C6215"/>
    <w:rsid w:val="009C71CA"/>
    <w:rsid w:val="009C7303"/>
    <w:rsid w:val="009C76CE"/>
    <w:rsid w:val="009C784C"/>
    <w:rsid w:val="009C7936"/>
    <w:rsid w:val="009D07FC"/>
    <w:rsid w:val="009D0B99"/>
    <w:rsid w:val="009D0C87"/>
    <w:rsid w:val="009D0E85"/>
    <w:rsid w:val="009D1123"/>
    <w:rsid w:val="009D157D"/>
    <w:rsid w:val="009D18E7"/>
    <w:rsid w:val="009D19C0"/>
    <w:rsid w:val="009D1E3E"/>
    <w:rsid w:val="009D20B1"/>
    <w:rsid w:val="009D22DC"/>
    <w:rsid w:val="009D253E"/>
    <w:rsid w:val="009D2662"/>
    <w:rsid w:val="009D27E4"/>
    <w:rsid w:val="009D2854"/>
    <w:rsid w:val="009D39C6"/>
    <w:rsid w:val="009D4046"/>
    <w:rsid w:val="009D40AA"/>
    <w:rsid w:val="009D451B"/>
    <w:rsid w:val="009D48B0"/>
    <w:rsid w:val="009D4B1C"/>
    <w:rsid w:val="009D4B31"/>
    <w:rsid w:val="009D51CB"/>
    <w:rsid w:val="009D5737"/>
    <w:rsid w:val="009D57ED"/>
    <w:rsid w:val="009D5A70"/>
    <w:rsid w:val="009D5CC9"/>
    <w:rsid w:val="009D5ECB"/>
    <w:rsid w:val="009D673E"/>
    <w:rsid w:val="009D69FB"/>
    <w:rsid w:val="009D6A73"/>
    <w:rsid w:val="009D6C68"/>
    <w:rsid w:val="009D6D75"/>
    <w:rsid w:val="009D6FB1"/>
    <w:rsid w:val="009D703A"/>
    <w:rsid w:val="009D7449"/>
    <w:rsid w:val="009D7691"/>
    <w:rsid w:val="009D7D27"/>
    <w:rsid w:val="009D7EA4"/>
    <w:rsid w:val="009D7F82"/>
    <w:rsid w:val="009E0417"/>
    <w:rsid w:val="009E0A7B"/>
    <w:rsid w:val="009E0D46"/>
    <w:rsid w:val="009E0DFB"/>
    <w:rsid w:val="009E12D8"/>
    <w:rsid w:val="009E130D"/>
    <w:rsid w:val="009E1608"/>
    <w:rsid w:val="009E1A01"/>
    <w:rsid w:val="009E1BB3"/>
    <w:rsid w:val="009E1CFE"/>
    <w:rsid w:val="009E2DB9"/>
    <w:rsid w:val="009E35A6"/>
    <w:rsid w:val="009E398A"/>
    <w:rsid w:val="009E3CB2"/>
    <w:rsid w:val="009E3D48"/>
    <w:rsid w:val="009E3F9E"/>
    <w:rsid w:val="009E4248"/>
    <w:rsid w:val="009E4B10"/>
    <w:rsid w:val="009E4D6D"/>
    <w:rsid w:val="009E51D2"/>
    <w:rsid w:val="009E56E5"/>
    <w:rsid w:val="009E5778"/>
    <w:rsid w:val="009E5F9E"/>
    <w:rsid w:val="009E6051"/>
    <w:rsid w:val="009E6E7B"/>
    <w:rsid w:val="009E6EAB"/>
    <w:rsid w:val="009E6F4E"/>
    <w:rsid w:val="009E7509"/>
    <w:rsid w:val="009E76DA"/>
    <w:rsid w:val="009E79CD"/>
    <w:rsid w:val="009E7B96"/>
    <w:rsid w:val="009E7C45"/>
    <w:rsid w:val="009E7CBB"/>
    <w:rsid w:val="009E7D51"/>
    <w:rsid w:val="009E7DCC"/>
    <w:rsid w:val="009F0130"/>
    <w:rsid w:val="009F0405"/>
    <w:rsid w:val="009F0837"/>
    <w:rsid w:val="009F0903"/>
    <w:rsid w:val="009F0C4F"/>
    <w:rsid w:val="009F0FAF"/>
    <w:rsid w:val="009F13B3"/>
    <w:rsid w:val="009F19D0"/>
    <w:rsid w:val="009F2048"/>
    <w:rsid w:val="009F24FF"/>
    <w:rsid w:val="009F3654"/>
    <w:rsid w:val="009F3783"/>
    <w:rsid w:val="009F387E"/>
    <w:rsid w:val="009F38E3"/>
    <w:rsid w:val="009F397D"/>
    <w:rsid w:val="009F3B30"/>
    <w:rsid w:val="009F3C51"/>
    <w:rsid w:val="009F59CE"/>
    <w:rsid w:val="009F64E2"/>
    <w:rsid w:val="009F6659"/>
    <w:rsid w:val="009F6B74"/>
    <w:rsid w:val="009F6EAB"/>
    <w:rsid w:val="009F7266"/>
    <w:rsid w:val="009F7582"/>
    <w:rsid w:val="009F7815"/>
    <w:rsid w:val="009F7F47"/>
    <w:rsid w:val="00A00A1C"/>
    <w:rsid w:val="00A00DAE"/>
    <w:rsid w:val="00A01204"/>
    <w:rsid w:val="00A01222"/>
    <w:rsid w:val="00A014B6"/>
    <w:rsid w:val="00A018E2"/>
    <w:rsid w:val="00A01AD3"/>
    <w:rsid w:val="00A01CBB"/>
    <w:rsid w:val="00A028B7"/>
    <w:rsid w:val="00A029E2"/>
    <w:rsid w:val="00A02A1C"/>
    <w:rsid w:val="00A03089"/>
    <w:rsid w:val="00A03B88"/>
    <w:rsid w:val="00A04057"/>
    <w:rsid w:val="00A040A4"/>
    <w:rsid w:val="00A04314"/>
    <w:rsid w:val="00A0435F"/>
    <w:rsid w:val="00A044A7"/>
    <w:rsid w:val="00A05971"/>
    <w:rsid w:val="00A05DC0"/>
    <w:rsid w:val="00A06288"/>
    <w:rsid w:val="00A0668C"/>
    <w:rsid w:val="00A066A6"/>
    <w:rsid w:val="00A06958"/>
    <w:rsid w:val="00A06ADD"/>
    <w:rsid w:val="00A071B4"/>
    <w:rsid w:val="00A072DD"/>
    <w:rsid w:val="00A0777D"/>
    <w:rsid w:val="00A07BFE"/>
    <w:rsid w:val="00A10368"/>
    <w:rsid w:val="00A10D06"/>
    <w:rsid w:val="00A11090"/>
    <w:rsid w:val="00A1168D"/>
    <w:rsid w:val="00A116A3"/>
    <w:rsid w:val="00A119CA"/>
    <w:rsid w:val="00A12192"/>
    <w:rsid w:val="00A1279C"/>
    <w:rsid w:val="00A12945"/>
    <w:rsid w:val="00A12D95"/>
    <w:rsid w:val="00A13458"/>
    <w:rsid w:val="00A13AD0"/>
    <w:rsid w:val="00A13C51"/>
    <w:rsid w:val="00A13E4F"/>
    <w:rsid w:val="00A14171"/>
    <w:rsid w:val="00A1432E"/>
    <w:rsid w:val="00A145E1"/>
    <w:rsid w:val="00A1496E"/>
    <w:rsid w:val="00A14C9C"/>
    <w:rsid w:val="00A14FDE"/>
    <w:rsid w:val="00A151A5"/>
    <w:rsid w:val="00A151B4"/>
    <w:rsid w:val="00A15532"/>
    <w:rsid w:val="00A15C42"/>
    <w:rsid w:val="00A15CE0"/>
    <w:rsid w:val="00A15DC4"/>
    <w:rsid w:val="00A15DDC"/>
    <w:rsid w:val="00A15F4B"/>
    <w:rsid w:val="00A160E5"/>
    <w:rsid w:val="00A1642B"/>
    <w:rsid w:val="00A1681C"/>
    <w:rsid w:val="00A16DCA"/>
    <w:rsid w:val="00A20506"/>
    <w:rsid w:val="00A21351"/>
    <w:rsid w:val="00A21B2A"/>
    <w:rsid w:val="00A220AF"/>
    <w:rsid w:val="00A22507"/>
    <w:rsid w:val="00A22A37"/>
    <w:rsid w:val="00A22FB8"/>
    <w:rsid w:val="00A2329D"/>
    <w:rsid w:val="00A233EB"/>
    <w:rsid w:val="00A2361A"/>
    <w:rsid w:val="00A23706"/>
    <w:rsid w:val="00A23F7A"/>
    <w:rsid w:val="00A244BE"/>
    <w:rsid w:val="00A247A9"/>
    <w:rsid w:val="00A24B54"/>
    <w:rsid w:val="00A25002"/>
    <w:rsid w:val="00A2525F"/>
    <w:rsid w:val="00A25788"/>
    <w:rsid w:val="00A2649A"/>
    <w:rsid w:val="00A26C3B"/>
    <w:rsid w:val="00A26D2A"/>
    <w:rsid w:val="00A27B09"/>
    <w:rsid w:val="00A27C2F"/>
    <w:rsid w:val="00A30B03"/>
    <w:rsid w:val="00A30B18"/>
    <w:rsid w:val="00A30BDB"/>
    <w:rsid w:val="00A30F13"/>
    <w:rsid w:val="00A30FFC"/>
    <w:rsid w:val="00A30FFF"/>
    <w:rsid w:val="00A3190D"/>
    <w:rsid w:val="00A31BE6"/>
    <w:rsid w:val="00A31F0A"/>
    <w:rsid w:val="00A32B4F"/>
    <w:rsid w:val="00A33194"/>
    <w:rsid w:val="00A33B6A"/>
    <w:rsid w:val="00A33E01"/>
    <w:rsid w:val="00A3433C"/>
    <w:rsid w:val="00A345E1"/>
    <w:rsid w:val="00A346D7"/>
    <w:rsid w:val="00A34E8B"/>
    <w:rsid w:val="00A358FB"/>
    <w:rsid w:val="00A35AD2"/>
    <w:rsid w:val="00A3608F"/>
    <w:rsid w:val="00A3657C"/>
    <w:rsid w:val="00A368BD"/>
    <w:rsid w:val="00A3739B"/>
    <w:rsid w:val="00A378F3"/>
    <w:rsid w:val="00A37C28"/>
    <w:rsid w:val="00A40E5C"/>
    <w:rsid w:val="00A4114B"/>
    <w:rsid w:val="00A4132E"/>
    <w:rsid w:val="00A4133F"/>
    <w:rsid w:val="00A414B9"/>
    <w:rsid w:val="00A41758"/>
    <w:rsid w:val="00A41B07"/>
    <w:rsid w:val="00A420B2"/>
    <w:rsid w:val="00A4261D"/>
    <w:rsid w:val="00A42768"/>
    <w:rsid w:val="00A42A51"/>
    <w:rsid w:val="00A42C21"/>
    <w:rsid w:val="00A42FA9"/>
    <w:rsid w:val="00A4302E"/>
    <w:rsid w:val="00A43057"/>
    <w:rsid w:val="00A431DA"/>
    <w:rsid w:val="00A4324D"/>
    <w:rsid w:val="00A4358F"/>
    <w:rsid w:val="00A44129"/>
    <w:rsid w:val="00A4478E"/>
    <w:rsid w:val="00A448E3"/>
    <w:rsid w:val="00A44BCF"/>
    <w:rsid w:val="00A45786"/>
    <w:rsid w:val="00A458B0"/>
    <w:rsid w:val="00A45916"/>
    <w:rsid w:val="00A460A2"/>
    <w:rsid w:val="00A462CC"/>
    <w:rsid w:val="00A4647F"/>
    <w:rsid w:val="00A4677D"/>
    <w:rsid w:val="00A46854"/>
    <w:rsid w:val="00A46E02"/>
    <w:rsid w:val="00A47174"/>
    <w:rsid w:val="00A471C2"/>
    <w:rsid w:val="00A4726C"/>
    <w:rsid w:val="00A4799D"/>
    <w:rsid w:val="00A47A90"/>
    <w:rsid w:val="00A47C63"/>
    <w:rsid w:val="00A47F6F"/>
    <w:rsid w:val="00A47F71"/>
    <w:rsid w:val="00A503AA"/>
    <w:rsid w:val="00A50795"/>
    <w:rsid w:val="00A50936"/>
    <w:rsid w:val="00A50C90"/>
    <w:rsid w:val="00A51746"/>
    <w:rsid w:val="00A5243D"/>
    <w:rsid w:val="00A524FB"/>
    <w:rsid w:val="00A528DE"/>
    <w:rsid w:val="00A52BEA"/>
    <w:rsid w:val="00A52ED3"/>
    <w:rsid w:val="00A52F96"/>
    <w:rsid w:val="00A52FF6"/>
    <w:rsid w:val="00A53452"/>
    <w:rsid w:val="00A53478"/>
    <w:rsid w:val="00A534F9"/>
    <w:rsid w:val="00A5426B"/>
    <w:rsid w:val="00A542FA"/>
    <w:rsid w:val="00A54539"/>
    <w:rsid w:val="00A54B17"/>
    <w:rsid w:val="00A5519E"/>
    <w:rsid w:val="00A55300"/>
    <w:rsid w:val="00A553E5"/>
    <w:rsid w:val="00A55789"/>
    <w:rsid w:val="00A55F26"/>
    <w:rsid w:val="00A562AA"/>
    <w:rsid w:val="00A566AC"/>
    <w:rsid w:val="00A569E0"/>
    <w:rsid w:val="00A56B6A"/>
    <w:rsid w:val="00A5705E"/>
    <w:rsid w:val="00A57181"/>
    <w:rsid w:val="00A57255"/>
    <w:rsid w:val="00A57900"/>
    <w:rsid w:val="00A606D5"/>
    <w:rsid w:val="00A613FD"/>
    <w:rsid w:val="00A6255F"/>
    <w:rsid w:val="00A625DE"/>
    <w:rsid w:val="00A627A5"/>
    <w:rsid w:val="00A62CEF"/>
    <w:rsid w:val="00A62D1D"/>
    <w:rsid w:val="00A63164"/>
    <w:rsid w:val="00A637A8"/>
    <w:rsid w:val="00A638A4"/>
    <w:rsid w:val="00A63C5B"/>
    <w:rsid w:val="00A64157"/>
    <w:rsid w:val="00A6419C"/>
    <w:rsid w:val="00A6435F"/>
    <w:rsid w:val="00A64395"/>
    <w:rsid w:val="00A6449C"/>
    <w:rsid w:val="00A6488E"/>
    <w:rsid w:val="00A64949"/>
    <w:rsid w:val="00A6495B"/>
    <w:rsid w:val="00A649FD"/>
    <w:rsid w:val="00A64E09"/>
    <w:rsid w:val="00A6502A"/>
    <w:rsid w:val="00A65C8C"/>
    <w:rsid w:val="00A66278"/>
    <w:rsid w:val="00A6633C"/>
    <w:rsid w:val="00A66384"/>
    <w:rsid w:val="00A66488"/>
    <w:rsid w:val="00A669B3"/>
    <w:rsid w:val="00A66C31"/>
    <w:rsid w:val="00A66E26"/>
    <w:rsid w:val="00A67BBE"/>
    <w:rsid w:val="00A67BC5"/>
    <w:rsid w:val="00A700C6"/>
    <w:rsid w:val="00A702E4"/>
    <w:rsid w:val="00A70CCA"/>
    <w:rsid w:val="00A7128D"/>
    <w:rsid w:val="00A713F5"/>
    <w:rsid w:val="00A716A8"/>
    <w:rsid w:val="00A71751"/>
    <w:rsid w:val="00A718AA"/>
    <w:rsid w:val="00A718D4"/>
    <w:rsid w:val="00A71AA6"/>
    <w:rsid w:val="00A71BAE"/>
    <w:rsid w:val="00A71BD3"/>
    <w:rsid w:val="00A72504"/>
    <w:rsid w:val="00A7252C"/>
    <w:rsid w:val="00A726DE"/>
    <w:rsid w:val="00A7285D"/>
    <w:rsid w:val="00A7287B"/>
    <w:rsid w:val="00A728A5"/>
    <w:rsid w:val="00A74B26"/>
    <w:rsid w:val="00A74BFE"/>
    <w:rsid w:val="00A7504F"/>
    <w:rsid w:val="00A75051"/>
    <w:rsid w:val="00A75352"/>
    <w:rsid w:val="00A762E1"/>
    <w:rsid w:val="00A76302"/>
    <w:rsid w:val="00A7699E"/>
    <w:rsid w:val="00A769A4"/>
    <w:rsid w:val="00A769F5"/>
    <w:rsid w:val="00A76B89"/>
    <w:rsid w:val="00A76B8F"/>
    <w:rsid w:val="00A771C4"/>
    <w:rsid w:val="00A77ADA"/>
    <w:rsid w:val="00A800C6"/>
    <w:rsid w:val="00A801FA"/>
    <w:rsid w:val="00A8036C"/>
    <w:rsid w:val="00A809D6"/>
    <w:rsid w:val="00A8105C"/>
    <w:rsid w:val="00A812AD"/>
    <w:rsid w:val="00A81754"/>
    <w:rsid w:val="00A81790"/>
    <w:rsid w:val="00A817B2"/>
    <w:rsid w:val="00A81A32"/>
    <w:rsid w:val="00A81DCD"/>
    <w:rsid w:val="00A81EF0"/>
    <w:rsid w:val="00A81F98"/>
    <w:rsid w:val="00A822E0"/>
    <w:rsid w:val="00A82362"/>
    <w:rsid w:val="00A82643"/>
    <w:rsid w:val="00A827B0"/>
    <w:rsid w:val="00A8286C"/>
    <w:rsid w:val="00A82A82"/>
    <w:rsid w:val="00A82C04"/>
    <w:rsid w:val="00A8345D"/>
    <w:rsid w:val="00A8346F"/>
    <w:rsid w:val="00A835C3"/>
    <w:rsid w:val="00A83816"/>
    <w:rsid w:val="00A83994"/>
    <w:rsid w:val="00A843A1"/>
    <w:rsid w:val="00A84A43"/>
    <w:rsid w:val="00A84BE9"/>
    <w:rsid w:val="00A84F4F"/>
    <w:rsid w:val="00A85440"/>
    <w:rsid w:val="00A8595C"/>
    <w:rsid w:val="00A85A38"/>
    <w:rsid w:val="00A85BEF"/>
    <w:rsid w:val="00A85E4F"/>
    <w:rsid w:val="00A85FDD"/>
    <w:rsid w:val="00A8607D"/>
    <w:rsid w:val="00A8659A"/>
    <w:rsid w:val="00A865CC"/>
    <w:rsid w:val="00A86BED"/>
    <w:rsid w:val="00A87A8D"/>
    <w:rsid w:val="00A906F0"/>
    <w:rsid w:val="00A90946"/>
    <w:rsid w:val="00A90D27"/>
    <w:rsid w:val="00A912D3"/>
    <w:rsid w:val="00A918A3"/>
    <w:rsid w:val="00A9194F"/>
    <w:rsid w:val="00A91B53"/>
    <w:rsid w:val="00A91CBD"/>
    <w:rsid w:val="00A91D5A"/>
    <w:rsid w:val="00A9207C"/>
    <w:rsid w:val="00A92282"/>
    <w:rsid w:val="00A9228D"/>
    <w:rsid w:val="00A92639"/>
    <w:rsid w:val="00A932B8"/>
    <w:rsid w:val="00A93449"/>
    <w:rsid w:val="00A937AA"/>
    <w:rsid w:val="00A9429B"/>
    <w:rsid w:val="00A94372"/>
    <w:rsid w:val="00A94649"/>
    <w:rsid w:val="00A9491C"/>
    <w:rsid w:val="00A94CA4"/>
    <w:rsid w:val="00A950D7"/>
    <w:rsid w:val="00A95387"/>
    <w:rsid w:val="00A95515"/>
    <w:rsid w:val="00A9572A"/>
    <w:rsid w:val="00A95C2D"/>
    <w:rsid w:val="00A95ED3"/>
    <w:rsid w:val="00A96550"/>
    <w:rsid w:val="00A96A0E"/>
    <w:rsid w:val="00A96C09"/>
    <w:rsid w:val="00A96D98"/>
    <w:rsid w:val="00A96DED"/>
    <w:rsid w:val="00A96F52"/>
    <w:rsid w:val="00A9713E"/>
    <w:rsid w:val="00A97502"/>
    <w:rsid w:val="00A9788F"/>
    <w:rsid w:val="00A97CF7"/>
    <w:rsid w:val="00A97DF0"/>
    <w:rsid w:val="00A97E44"/>
    <w:rsid w:val="00AA0273"/>
    <w:rsid w:val="00AA08C7"/>
    <w:rsid w:val="00AA0A7B"/>
    <w:rsid w:val="00AA0B30"/>
    <w:rsid w:val="00AA0C37"/>
    <w:rsid w:val="00AA0DBE"/>
    <w:rsid w:val="00AA0E0F"/>
    <w:rsid w:val="00AA13FD"/>
    <w:rsid w:val="00AA1851"/>
    <w:rsid w:val="00AA1AC4"/>
    <w:rsid w:val="00AA1B45"/>
    <w:rsid w:val="00AA1DB2"/>
    <w:rsid w:val="00AA1E84"/>
    <w:rsid w:val="00AA1EC2"/>
    <w:rsid w:val="00AA1F6D"/>
    <w:rsid w:val="00AA23CE"/>
    <w:rsid w:val="00AA2D09"/>
    <w:rsid w:val="00AA2D38"/>
    <w:rsid w:val="00AA2D3B"/>
    <w:rsid w:val="00AA338F"/>
    <w:rsid w:val="00AA374C"/>
    <w:rsid w:val="00AA3754"/>
    <w:rsid w:val="00AA3756"/>
    <w:rsid w:val="00AA3A1F"/>
    <w:rsid w:val="00AA3C4A"/>
    <w:rsid w:val="00AA3CC6"/>
    <w:rsid w:val="00AA3E06"/>
    <w:rsid w:val="00AA4267"/>
    <w:rsid w:val="00AA42C1"/>
    <w:rsid w:val="00AA42DD"/>
    <w:rsid w:val="00AA4596"/>
    <w:rsid w:val="00AA46FC"/>
    <w:rsid w:val="00AA4745"/>
    <w:rsid w:val="00AA48E1"/>
    <w:rsid w:val="00AA4C27"/>
    <w:rsid w:val="00AA4D5B"/>
    <w:rsid w:val="00AA505E"/>
    <w:rsid w:val="00AA50ED"/>
    <w:rsid w:val="00AA53B9"/>
    <w:rsid w:val="00AA5599"/>
    <w:rsid w:val="00AA56C5"/>
    <w:rsid w:val="00AA58FC"/>
    <w:rsid w:val="00AA5C99"/>
    <w:rsid w:val="00AA6762"/>
    <w:rsid w:val="00AA6DAE"/>
    <w:rsid w:val="00AA7CCC"/>
    <w:rsid w:val="00AA7E5C"/>
    <w:rsid w:val="00AA7EAB"/>
    <w:rsid w:val="00AA7F73"/>
    <w:rsid w:val="00AB020A"/>
    <w:rsid w:val="00AB0418"/>
    <w:rsid w:val="00AB06B2"/>
    <w:rsid w:val="00AB073D"/>
    <w:rsid w:val="00AB0993"/>
    <w:rsid w:val="00AB0A45"/>
    <w:rsid w:val="00AB10C3"/>
    <w:rsid w:val="00AB10D3"/>
    <w:rsid w:val="00AB122D"/>
    <w:rsid w:val="00AB1353"/>
    <w:rsid w:val="00AB1680"/>
    <w:rsid w:val="00AB1975"/>
    <w:rsid w:val="00AB1A6A"/>
    <w:rsid w:val="00AB219B"/>
    <w:rsid w:val="00AB24D2"/>
    <w:rsid w:val="00AB2514"/>
    <w:rsid w:val="00AB2C5B"/>
    <w:rsid w:val="00AB3272"/>
    <w:rsid w:val="00AB3648"/>
    <w:rsid w:val="00AB3C60"/>
    <w:rsid w:val="00AB3E53"/>
    <w:rsid w:val="00AB3F6A"/>
    <w:rsid w:val="00AB4266"/>
    <w:rsid w:val="00AB453D"/>
    <w:rsid w:val="00AB4B5B"/>
    <w:rsid w:val="00AB5500"/>
    <w:rsid w:val="00AB56D7"/>
    <w:rsid w:val="00AB5DE9"/>
    <w:rsid w:val="00AB6DB9"/>
    <w:rsid w:val="00AB70E7"/>
    <w:rsid w:val="00AB724B"/>
    <w:rsid w:val="00AB73A6"/>
    <w:rsid w:val="00AB79D9"/>
    <w:rsid w:val="00AB7BC2"/>
    <w:rsid w:val="00AC0166"/>
    <w:rsid w:val="00AC030F"/>
    <w:rsid w:val="00AC05A3"/>
    <w:rsid w:val="00AC07B1"/>
    <w:rsid w:val="00AC0ADD"/>
    <w:rsid w:val="00AC1196"/>
    <w:rsid w:val="00AC11AF"/>
    <w:rsid w:val="00AC139B"/>
    <w:rsid w:val="00AC187E"/>
    <w:rsid w:val="00AC1FE0"/>
    <w:rsid w:val="00AC25E5"/>
    <w:rsid w:val="00AC2BCA"/>
    <w:rsid w:val="00AC2E6D"/>
    <w:rsid w:val="00AC33AC"/>
    <w:rsid w:val="00AC33B7"/>
    <w:rsid w:val="00AC353A"/>
    <w:rsid w:val="00AC3AC6"/>
    <w:rsid w:val="00AC3B18"/>
    <w:rsid w:val="00AC3E41"/>
    <w:rsid w:val="00AC40E0"/>
    <w:rsid w:val="00AC4AC3"/>
    <w:rsid w:val="00AC4D47"/>
    <w:rsid w:val="00AC51D6"/>
    <w:rsid w:val="00AC54C0"/>
    <w:rsid w:val="00AC5966"/>
    <w:rsid w:val="00AC5D07"/>
    <w:rsid w:val="00AC5FC1"/>
    <w:rsid w:val="00AC667B"/>
    <w:rsid w:val="00AC66A9"/>
    <w:rsid w:val="00AC6750"/>
    <w:rsid w:val="00AC684B"/>
    <w:rsid w:val="00AC6A2C"/>
    <w:rsid w:val="00AC7A9B"/>
    <w:rsid w:val="00AC7D52"/>
    <w:rsid w:val="00AC7E2C"/>
    <w:rsid w:val="00AC7EC7"/>
    <w:rsid w:val="00AC7FBB"/>
    <w:rsid w:val="00AD0429"/>
    <w:rsid w:val="00AD070D"/>
    <w:rsid w:val="00AD09C1"/>
    <w:rsid w:val="00AD0A0A"/>
    <w:rsid w:val="00AD0CED"/>
    <w:rsid w:val="00AD11CA"/>
    <w:rsid w:val="00AD15EC"/>
    <w:rsid w:val="00AD175B"/>
    <w:rsid w:val="00AD18C0"/>
    <w:rsid w:val="00AD201A"/>
    <w:rsid w:val="00AD2253"/>
    <w:rsid w:val="00AD2464"/>
    <w:rsid w:val="00AD2684"/>
    <w:rsid w:val="00AD283F"/>
    <w:rsid w:val="00AD28D5"/>
    <w:rsid w:val="00AD2D3A"/>
    <w:rsid w:val="00AD2DEE"/>
    <w:rsid w:val="00AD3229"/>
    <w:rsid w:val="00AD324B"/>
    <w:rsid w:val="00AD39E9"/>
    <w:rsid w:val="00AD3C73"/>
    <w:rsid w:val="00AD46C8"/>
    <w:rsid w:val="00AD4EDD"/>
    <w:rsid w:val="00AD4F2B"/>
    <w:rsid w:val="00AD557A"/>
    <w:rsid w:val="00AD59A1"/>
    <w:rsid w:val="00AD5F92"/>
    <w:rsid w:val="00AD61AC"/>
    <w:rsid w:val="00AD663B"/>
    <w:rsid w:val="00AD6C55"/>
    <w:rsid w:val="00AD74E7"/>
    <w:rsid w:val="00AD791C"/>
    <w:rsid w:val="00AD7EDC"/>
    <w:rsid w:val="00AE0A97"/>
    <w:rsid w:val="00AE16E5"/>
    <w:rsid w:val="00AE1861"/>
    <w:rsid w:val="00AE19F0"/>
    <w:rsid w:val="00AE2100"/>
    <w:rsid w:val="00AE253C"/>
    <w:rsid w:val="00AE2B13"/>
    <w:rsid w:val="00AE332C"/>
    <w:rsid w:val="00AE364D"/>
    <w:rsid w:val="00AE37AA"/>
    <w:rsid w:val="00AE3C8B"/>
    <w:rsid w:val="00AE3DEF"/>
    <w:rsid w:val="00AE3E23"/>
    <w:rsid w:val="00AE4287"/>
    <w:rsid w:val="00AE43CE"/>
    <w:rsid w:val="00AE4800"/>
    <w:rsid w:val="00AE48B9"/>
    <w:rsid w:val="00AE57B2"/>
    <w:rsid w:val="00AE5815"/>
    <w:rsid w:val="00AE5BA8"/>
    <w:rsid w:val="00AE5E77"/>
    <w:rsid w:val="00AE6420"/>
    <w:rsid w:val="00AE776A"/>
    <w:rsid w:val="00AE7FA0"/>
    <w:rsid w:val="00AF0140"/>
    <w:rsid w:val="00AF0906"/>
    <w:rsid w:val="00AF09A6"/>
    <w:rsid w:val="00AF0B8A"/>
    <w:rsid w:val="00AF0BD0"/>
    <w:rsid w:val="00AF0C14"/>
    <w:rsid w:val="00AF0F4A"/>
    <w:rsid w:val="00AF0FB4"/>
    <w:rsid w:val="00AF17AA"/>
    <w:rsid w:val="00AF207E"/>
    <w:rsid w:val="00AF28C4"/>
    <w:rsid w:val="00AF4D4A"/>
    <w:rsid w:val="00AF4FD3"/>
    <w:rsid w:val="00AF5076"/>
    <w:rsid w:val="00AF508F"/>
    <w:rsid w:val="00AF5123"/>
    <w:rsid w:val="00AF5131"/>
    <w:rsid w:val="00AF51D8"/>
    <w:rsid w:val="00AF5630"/>
    <w:rsid w:val="00AF5851"/>
    <w:rsid w:val="00AF5BA5"/>
    <w:rsid w:val="00AF5C0F"/>
    <w:rsid w:val="00AF5F18"/>
    <w:rsid w:val="00AF5F59"/>
    <w:rsid w:val="00AF61B5"/>
    <w:rsid w:val="00AF6459"/>
    <w:rsid w:val="00AF6822"/>
    <w:rsid w:val="00AF69D1"/>
    <w:rsid w:val="00AF6B6B"/>
    <w:rsid w:val="00AF6CBF"/>
    <w:rsid w:val="00AF6D78"/>
    <w:rsid w:val="00AF7674"/>
    <w:rsid w:val="00B003B9"/>
    <w:rsid w:val="00B007FE"/>
    <w:rsid w:val="00B00A05"/>
    <w:rsid w:val="00B00A14"/>
    <w:rsid w:val="00B00ABE"/>
    <w:rsid w:val="00B00B58"/>
    <w:rsid w:val="00B01442"/>
    <w:rsid w:val="00B015BA"/>
    <w:rsid w:val="00B015CB"/>
    <w:rsid w:val="00B016C1"/>
    <w:rsid w:val="00B021CC"/>
    <w:rsid w:val="00B02210"/>
    <w:rsid w:val="00B0228E"/>
    <w:rsid w:val="00B02573"/>
    <w:rsid w:val="00B02B77"/>
    <w:rsid w:val="00B02D5E"/>
    <w:rsid w:val="00B03328"/>
    <w:rsid w:val="00B0362F"/>
    <w:rsid w:val="00B03BE5"/>
    <w:rsid w:val="00B03C98"/>
    <w:rsid w:val="00B04055"/>
    <w:rsid w:val="00B041C8"/>
    <w:rsid w:val="00B042CF"/>
    <w:rsid w:val="00B04AD3"/>
    <w:rsid w:val="00B04FAC"/>
    <w:rsid w:val="00B05418"/>
    <w:rsid w:val="00B0563D"/>
    <w:rsid w:val="00B05B7B"/>
    <w:rsid w:val="00B062B2"/>
    <w:rsid w:val="00B068C2"/>
    <w:rsid w:val="00B0704A"/>
    <w:rsid w:val="00B074AE"/>
    <w:rsid w:val="00B077AF"/>
    <w:rsid w:val="00B078E1"/>
    <w:rsid w:val="00B07CCD"/>
    <w:rsid w:val="00B1080B"/>
    <w:rsid w:val="00B108D2"/>
    <w:rsid w:val="00B10DBF"/>
    <w:rsid w:val="00B111AE"/>
    <w:rsid w:val="00B11364"/>
    <w:rsid w:val="00B11597"/>
    <w:rsid w:val="00B11D7C"/>
    <w:rsid w:val="00B120D4"/>
    <w:rsid w:val="00B12147"/>
    <w:rsid w:val="00B12359"/>
    <w:rsid w:val="00B1241C"/>
    <w:rsid w:val="00B1295A"/>
    <w:rsid w:val="00B130C8"/>
    <w:rsid w:val="00B13165"/>
    <w:rsid w:val="00B13367"/>
    <w:rsid w:val="00B13375"/>
    <w:rsid w:val="00B13B77"/>
    <w:rsid w:val="00B14CEB"/>
    <w:rsid w:val="00B14F1E"/>
    <w:rsid w:val="00B15253"/>
    <w:rsid w:val="00B161FC"/>
    <w:rsid w:val="00B16D24"/>
    <w:rsid w:val="00B1734A"/>
    <w:rsid w:val="00B179C0"/>
    <w:rsid w:val="00B17CBE"/>
    <w:rsid w:val="00B20181"/>
    <w:rsid w:val="00B202FB"/>
    <w:rsid w:val="00B20660"/>
    <w:rsid w:val="00B20874"/>
    <w:rsid w:val="00B20A85"/>
    <w:rsid w:val="00B20B00"/>
    <w:rsid w:val="00B21199"/>
    <w:rsid w:val="00B21457"/>
    <w:rsid w:val="00B2154C"/>
    <w:rsid w:val="00B21688"/>
    <w:rsid w:val="00B21EE3"/>
    <w:rsid w:val="00B2206C"/>
    <w:rsid w:val="00B220C9"/>
    <w:rsid w:val="00B22115"/>
    <w:rsid w:val="00B2211F"/>
    <w:rsid w:val="00B22D1E"/>
    <w:rsid w:val="00B22FA8"/>
    <w:rsid w:val="00B2319C"/>
    <w:rsid w:val="00B231DB"/>
    <w:rsid w:val="00B232C0"/>
    <w:rsid w:val="00B235C8"/>
    <w:rsid w:val="00B239F1"/>
    <w:rsid w:val="00B23A24"/>
    <w:rsid w:val="00B23DCA"/>
    <w:rsid w:val="00B24D0D"/>
    <w:rsid w:val="00B24DBA"/>
    <w:rsid w:val="00B2508A"/>
    <w:rsid w:val="00B2521C"/>
    <w:rsid w:val="00B25298"/>
    <w:rsid w:val="00B25548"/>
    <w:rsid w:val="00B25DC3"/>
    <w:rsid w:val="00B264F7"/>
    <w:rsid w:val="00B268A1"/>
    <w:rsid w:val="00B268A4"/>
    <w:rsid w:val="00B26AC9"/>
    <w:rsid w:val="00B26C49"/>
    <w:rsid w:val="00B27946"/>
    <w:rsid w:val="00B27BE8"/>
    <w:rsid w:val="00B27FF9"/>
    <w:rsid w:val="00B30538"/>
    <w:rsid w:val="00B30697"/>
    <w:rsid w:val="00B306C0"/>
    <w:rsid w:val="00B30730"/>
    <w:rsid w:val="00B3084F"/>
    <w:rsid w:val="00B3085B"/>
    <w:rsid w:val="00B30E4E"/>
    <w:rsid w:val="00B31375"/>
    <w:rsid w:val="00B314D0"/>
    <w:rsid w:val="00B3150D"/>
    <w:rsid w:val="00B3174A"/>
    <w:rsid w:val="00B31B7B"/>
    <w:rsid w:val="00B326E0"/>
    <w:rsid w:val="00B3276F"/>
    <w:rsid w:val="00B327F7"/>
    <w:rsid w:val="00B32AA6"/>
    <w:rsid w:val="00B3398E"/>
    <w:rsid w:val="00B34706"/>
    <w:rsid w:val="00B34717"/>
    <w:rsid w:val="00B34995"/>
    <w:rsid w:val="00B34BD5"/>
    <w:rsid w:val="00B34D05"/>
    <w:rsid w:val="00B34DED"/>
    <w:rsid w:val="00B35120"/>
    <w:rsid w:val="00B35142"/>
    <w:rsid w:val="00B3585F"/>
    <w:rsid w:val="00B36009"/>
    <w:rsid w:val="00B36131"/>
    <w:rsid w:val="00B36A54"/>
    <w:rsid w:val="00B36B89"/>
    <w:rsid w:val="00B36E98"/>
    <w:rsid w:val="00B36EFC"/>
    <w:rsid w:val="00B372DC"/>
    <w:rsid w:val="00B37592"/>
    <w:rsid w:val="00B37794"/>
    <w:rsid w:val="00B37F50"/>
    <w:rsid w:val="00B406A5"/>
    <w:rsid w:val="00B407C7"/>
    <w:rsid w:val="00B4082D"/>
    <w:rsid w:val="00B40AAC"/>
    <w:rsid w:val="00B40D10"/>
    <w:rsid w:val="00B40EB5"/>
    <w:rsid w:val="00B41C7F"/>
    <w:rsid w:val="00B42309"/>
    <w:rsid w:val="00B42BD4"/>
    <w:rsid w:val="00B4359A"/>
    <w:rsid w:val="00B43A9D"/>
    <w:rsid w:val="00B43BBA"/>
    <w:rsid w:val="00B44CFD"/>
    <w:rsid w:val="00B44E1D"/>
    <w:rsid w:val="00B452EA"/>
    <w:rsid w:val="00B45B8C"/>
    <w:rsid w:val="00B45BD5"/>
    <w:rsid w:val="00B45C37"/>
    <w:rsid w:val="00B45D4D"/>
    <w:rsid w:val="00B45F1E"/>
    <w:rsid w:val="00B46A8A"/>
    <w:rsid w:val="00B46D57"/>
    <w:rsid w:val="00B46E5C"/>
    <w:rsid w:val="00B46FBC"/>
    <w:rsid w:val="00B47532"/>
    <w:rsid w:val="00B475E2"/>
    <w:rsid w:val="00B47B8A"/>
    <w:rsid w:val="00B47C83"/>
    <w:rsid w:val="00B47CCD"/>
    <w:rsid w:val="00B47F48"/>
    <w:rsid w:val="00B50220"/>
    <w:rsid w:val="00B506C8"/>
    <w:rsid w:val="00B50847"/>
    <w:rsid w:val="00B50942"/>
    <w:rsid w:val="00B50E1D"/>
    <w:rsid w:val="00B50FA2"/>
    <w:rsid w:val="00B51AA4"/>
    <w:rsid w:val="00B51B76"/>
    <w:rsid w:val="00B51C04"/>
    <w:rsid w:val="00B52337"/>
    <w:rsid w:val="00B52453"/>
    <w:rsid w:val="00B5261F"/>
    <w:rsid w:val="00B527C0"/>
    <w:rsid w:val="00B529E2"/>
    <w:rsid w:val="00B52A68"/>
    <w:rsid w:val="00B52C5A"/>
    <w:rsid w:val="00B52E9D"/>
    <w:rsid w:val="00B52F51"/>
    <w:rsid w:val="00B530BF"/>
    <w:rsid w:val="00B5313E"/>
    <w:rsid w:val="00B53A38"/>
    <w:rsid w:val="00B53ACA"/>
    <w:rsid w:val="00B54256"/>
    <w:rsid w:val="00B542BC"/>
    <w:rsid w:val="00B54DC7"/>
    <w:rsid w:val="00B54ED5"/>
    <w:rsid w:val="00B55145"/>
    <w:rsid w:val="00B553A1"/>
    <w:rsid w:val="00B55744"/>
    <w:rsid w:val="00B55B89"/>
    <w:rsid w:val="00B55CED"/>
    <w:rsid w:val="00B56287"/>
    <w:rsid w:val="00B564A4"/>
    <w:rsid w:val="00B565D7"/>
    <w:rsid w:val="00B56DB5"/>
    <w:rsid w:val="00B57109"/>
    <w:rsid w:val="00B57D4E"/>
    <w:rsid w:val="00B57DA0"/>
    <w:rsid w:val="00B57F18"/>
    <w:rsid w:val="00B6004A"/>
    <w:rsid w:val="00B60E0B"/>
    <w:rsid w:val="00B60EF9"/>
    <w:rsid w:val="00B6113F"/>
    <w:rsid w:val="00B612EB"/>
    <w:rsid w:val="00B615FA"/>
    <w:rsid w:val="00B61638"/>
    <w:rsid w:val="00B61933"/>
    <w:rsid w:val="00B61EC8"/>
    <w:rsid w:val="00B6255F"/>
    <w:rsid w:val="00B6292C"/>
    <w:rsid w:val="00B62B7A"/>
    <w:rsid w:val="00B62E30"/>
    <w:rsid w:val="00B630E6"/>
    <w:rsid w:val="00B6329B"/>
    <w:rsid w:val="00B635FE"/>
    <w:rsid w:val="00B64297"/>
    <w:rsid w:val="00B643D4"/>
    <w:rsid w:val="00B65420"/>
    <w:rsid w:val="00B65509"/>
    <w:rsid w:val="00B65A06"/>
    <w:rsid w:val="00B65BD7"/>
    <w:rsid w:val="00B65DD9"/>
    <w:rsid w:val="00B65F7F"/>
    <w:rsid w:val="00B66344"/>
    <w:rsid w:val="00B6648D"/>
    <w:rsid w:val="00B66B57"/>
    <w:rsid w:val="00B6702E"/>
    <w:rsid w:val="00B675BF"/>
    <w:rsid w:val="00B6794F"/>
    <w:rsid w:val="00B67B63"/>
    <w:rsid w:val="00B67C33"/>
    <w:rsid w:val="00B67E76"/>
    <w:rsid w:val="00B702CA"/>
    <w:rsid w:val="00B704E1"/>
    <w:rsid w:val="00B70766"/>
    <w:rsid w:val="00B70C14"/>
    <w:rsid w:val="00B70CC8"/>
    <w:rsid w:val="00B70F53"/>
    <w:rsid w:val="00B71060"/>
    <w:rsid w:val="00B711E5"/>
    <w:rsid w:val="00B7126E"/>
    <w:rsid w:val="00B715D4"/>
    <w:rsid w:val="00B716CD"/>
    <w:rsid w:val="00B71E89"/>
    <w:rsid w:val="00B72472"/>
    <w:rsid w:val="00B728C9"/>
    <w:rsid w:val="00B72A01"/>
    <w:rsid w:val="00B72DAE"/>
    <w:rsid w:val="00B73378"/>
    <w:rsid w:val="00B737A9"/>
    <w:rsid w:val="00B73969"/>
    <w:rsid w:val="00B739BC"/>
    <w:rsid w:val="00B73DA2"/>
    <w:rsid w:val="00B743A5"/>
    <w:rsid w:val="00B74540"/>
    <w:rsid w:val="00B747C2"/>
    <w:rsid w:val="00B74BC2"/>
    <w:rsid w:val="00B74BD6"/>
    <w:rsid w:val="00B74DC5"/>
    <w:rsid w:val="00B75532"/>
    <w:rsid w:val="00B757DE"/>
    <w:rsid w:val="00B75ACC"/>
    <w:rsid w:val="00B75F4D"/>
    <w:rsid w:val="00B75F9F"/>
    <w:rsid w:val="00B75FD3"/>
    <w:rsid w:val="00B76430"/>
    <w:rsid w:val="00B764F2"/>
    <w:rsid w:val="00B76519"/>
    <w:rsid w:val="00B7666E"/>
    <w:rsid w:val="00B76825"/>
    <w:rsid w:val="00B76E27"/>
    <w:rsid w:val="00B770DF"/>
    <w:rsid w:val="00B77B6B"/>
    <w:rsid w:val="00B77CFD"/>
    <w:rsid w:val="00B808F7"/>
    <w:rsid w:val="00B80FB1"/>
    <w:rsid w:val="00B8124A"/>
    <w:rsid w:val="00B81379"/>
    <w:rsid w:val="00B81504"/>
    <w:rsid w:val="00B81C8C"/>
    <w:rsid w:val="00B81DB4"/>
    <w:rsid w:val="00B821F1"/>
    <w:rsid w:val="00B8232C"/>
    <w:rsid w:val="00B82A72"/>
    <w:rsid w:val="00B83062"/>
    <w:rsid w:val="00B83199"/>
    <w:rsid w:val="00B831A9"/>
    <w:rsid w:val="00B83267"/>
    <w:rsid w:val="00B83541"/>
    <w:rsid w:val="00B83560"/>
    <w:rsid w:val="00B838A9"/>
    <w:rsid w:val="00B838AA"/>
    <w:rsid w:val="00B8435D"/>
    <w:rsid w:val="00B845DD"/>
    <w:rsid w:val="00B84921"/>
    <w:rsid w:val="00B858B9"/>
    <w:rsid w:val="00B85937"/>
    <w:rsid w:val="00B861AD"/>
    <w:rsid w:val="00B862A9"/>
    <w:rsid w:val="00B865DF"/>
    <w:rsid w:val="00B86615"/>
    <w:rsid w:val="00B86C6E"/>
    <w:rsid w:val="00B86E9F"/>
    <w:rsid w:val="00B87693"/>
    <w:rsid w:val="00B87CFC"/>
    <w:rsid w:val="00B87F4D"/>
    <w:rsid w:val="00B90349"/>
    <w:rsid w:val="00B903BB"/>
    <w:rsid w:val="00B90DD7"/>
    <w:rsid w:val="00B90E75"/>
    <w:rsid w:val="00B90FA3"/>
    <w:rsid w:val="00B91261"/>
    <w:rsid w:val="00B912AE"/>
    <w:rsid w:val="00B9132C"/>
    <w:rsid w:val="00B91523"/>
    <w:rsid w:val="00B91540"/>
    <w:rsid w:val="00B9168A"/>
    <w:rsid w:val="00B91708"/>
    <w:rsid w:val="00B91821"/>
    <w:rsid w:val="00B91859"/>
    <w:rsid w:val="00B919D0"/>
    <w:rsid w:val="00B91F3C"/>
    <w:rsid w:val="00B91F59"/>
    <w:rsid w:val="00B92039"/>
    <w:rsid w:val="00B92B89"/>
    <w:rsid w:val="00B92BD4"/>
    <w:rsid w:val="00B9373A"/>
    <w:rsid w:val="00B93B2D"/>
    <w:rsid w:val="00B93BC4"/>
    <w:rsid w:val="00B9402E"/>
    <w:rsid w:val="00B945B5"/>
    <w:rsid w:val="00B9476D"/>
    <w:rsid w:val="00B947B8"/>
    <w:rsid w:val="00B949FB"/>
    <w:rsid w:val="00B94F6E"/>
    <w:rsid w:val="00B94F75"/>
    <w:rsid w:val="00B95B11"/>
    <w:rsid w:val="00B95CEE"/>
    <w:rsid w:val="00B96312"/>
    <w:rsid w:val="00B96BF0"/>
    <w:rsid w:val="00B974FF"/>
    <w:rsid w:val="00B97638"/>
    <w:rsid w:val="00B97A26"/>
    <w:rsid w:val="00B97D93"/>
    <w:rsid w:val="00B97F3B"/>
    <w:rsid w:val="00B97F4B"/>
    <w:rsid w:val="00BA0366"/>
    <w:rsid w:val="00BA108D"/>
    <w:rsid w:val="00BA1892"/>
    <w:rsid w:val="00BA2386"/>
    <w:rsid w:val="00BA29A3"/>
    <w:rsid w:val="00BA2B4A"/>
    <w:rsid w:val="00BA2DB9"/>
    <w:rsid w:val="00BA318A"/>
    <w:rsid w:val="00BA31BC"/>
    <w:rsid w:val="00BA37BA"/>
    <w:rsid w:val="00BA3964"/>
    <w:rsid w:val="00BA3AF9"/>
    <w:rsid w:val="00BA3E0F"/>
    <w:rsid w:val="00BA4124"/>
    <w:rsid w:val="00BA43E3"/>
    <w:rsid w:val="00BA4489"/>
    <w:rsid w:val="00BA4BE3"/>
    <w:rsid w:val="00BA4F84"/>
    <w:rsid w:val="00BA5648"/>
    <w:rsid w:val="00BA5714"/>
    <w:rsid w:val="00BA5F19"/>
    <w:rsid w:val="00BA6B74"/>
    <w:rsid w:val="00BA6D6C"/>
    <w:rsid w:val="00BA6DCC"/>
    <w:rsid w:val="00BA7265"/>
    <w:rsid w:val="00BA73C9"/>
    <w:rsid w:val="00BA74F4"/>
    <w:rsid w:val="00BB0075"/>
    <w:rsid w:val="00BB027C"/>
    <w:rsid w:val="00BB042C"/>
    <w:rsid w:val="00BB0A37"/>
    <w:rsid w:val="00BB0A9D"/>
    <w:rsid w:val="00BB11EB"/>
    <w:rsid w:val="00BB1410"/>
    <w:rsid w:val="00BB1600"/>
    <w:rsid w:val="00BB1779"/>
    <w:rsid w:val="00BB1A28"/>
    <w:rsid w:val="00BB1A6B"/>
    <w:rsid w:val="00BB1A89"/>
    <w:rsid w:val="00BB1DFC"/>
    <w:rsid w:val="00BB255B"/>
    <w:rsid w:val="00BB2BD9"/>
    <w:rsid w:val="00BB2E1F"/>
    <w:rsid w:val="00BB37D8"/>
    <w:rsid w:val="00BB38CB"/>
    <w:rsid w:val="00BB3CED"/>
    <w:rsid w:val="00BB48CC"/>
    <w:rsid w:val="00BB4C0A"/>
    <w:rsid w:val="00BB4C1A"/>
    <w:rsid w:val="00BB5970"/>
    <w:rsid w:val="00BB5A10"/>
    <w:rsid w:val="00BB62F2"/>
    <w:rsid w:val="00BB6382"/>
    <w:rsid w:val="00BB63DC"/>
    <w:rsid w:val="00BB6537"/>
    <w:rsid w:val="00BB66AD"/>
    <w:rsid w:val="00BB6E48"/>
    <w:rsid w:val="00BB7716"/>
    <w:rsid w:val="00BB7AAB"/>
    <w:rsid w:val="00BC033C"/>
    <w:rsid w:val="00BC036A"/>
    <w:rsid w:val="00BC078E"/>
    <w:rsid w:val="00BC07C5"/>
    <w:rsid w:val="00BC09B9"/>
    <w:rsid w:val="00BC0BA1"/>
    <w:rsid w:val="00BC11E6"/>
    <w:rsid w:val="00BC1A82"/>
    <w:rsid w:val="00BC1B27"/>
    <w:rsid w:val="00BC1C1C"/>
    <w:rsid w:val="00BC2211"/>
    <w:rsid w:val="00BC2500"/>
    <w:rsid w:val="00BC316E"/>
    <w:rsid w:val="00BC321D"/>
    <w:rsid w:val="00BC35D4"/>
    <w:rsid w:val="00BC36EB"/>
    <w:rsid w:val="00BC3DAA"/>
    <w:rsid w:val="00BC3FF6"/>
    <w:rsid w:val="00BC4D36"/>
    <w:rsid w:val="00BC5A29"/>
    <w:rsid w:val="00BC5EB8"/>
    <w:rsid w:val="00BC60FD"/>
    <w:rsid w:val="00BC6785"/>
    <w:rsid w:val="00BC6BD0"/>
    <w:rsid w:val="00BC6C79"/>
    <w:rsid w:val="00BC6CA6"/>
    <w:rsid w:val="00BC6DBD"/>
    <w:rsid w:val="00BC6E85"/>
    <w:rsid w:val="00BC6E91"/>
    <w:rsid w:val="00BC7C04"/>
    <w:rsid w:val="00BC7E37"/>
    <w:rsid w:val="00BD031B"/>
    <w:rsid w:val="00BD0F27"/>
    <w:rsid w:val="00BD1EBF"/>
    <w:rsid w:val="00BD1FC0"/>
    <w:rsid w:val="00BD2176"/>
    <w:rsid w:val="00BD2198"/>
    <w:rsid w:val="00BD2BE8"/>
    <w:rsid w:val="00BD2BEA"/>
    <w:rsid w:val="00BD2CFE"/>
    <w:rsid w:val="00BD2F57"/>
    <w:rsid w:val="00BD309B"/>
    <w:rsid w:val="00BD3250"/>
    <w:rsid w:val="00BD3918"/>
    <w:rsid w:val="00BD3A9D"/>
    <w:rsid w:val="00BD425F"/>
    <w:rsid w:val="00BD464F"/>
    <w:rsid w:val="00BD4808"/>
    <w:rsid w:val="00BD48D6"/>
    <w:rsid w:val="00BD54FD"/>
    <w:rsid w:val="00BD57CB"/>
    <w:rsid w:val="00BD5C5D"/>
    <w:rsid w:val="00BD5EAA"/>
    <w:rsid w:val="00BD6280"/>
    <w:rsid w:val="00BD65CF"/>
    <w:rsid w:val="00BD6986"/>
    <w:rsid w:val="00BD6990"/>
    <w:rsid w:val="00BD6BA6"/>
    <w:rsid w:val="00BD6CC5"/>
    <w:rsid w:val="00BD7404"/>
    <w:rsid w:val="00BD775A"/>
    <w:rsid w:val="00BD791E"/>
    <w:rsid w:val="00BD7EDA"/>
    <w:rsid w:val="00BE004F"/>
    <w:rsid w:val="00BE11B4"/>
    <w:rsid w:val="00BE1466"/>
    <w:rsid w:val="00BE1685"/>
    <w:rsid w:val="00BE18D4"/>
    <w:rsid w:val="00BE1948"/>
    <w:rsid w:val="00BE1CA2"/>
    <w:rsid w:val="00BE2070"/>
    <w:rsid w:val="00BE2404"/>
    <w:rsid w:val="00BE2755"/>
    <w:rsid w:val="00BE2F61"/>
    <w:rsid w:val="00BE3A26"/>
    <w:rsid w:val="00BE3A59"/>
    <w:rsid w:val="00BE3E3D"/>
    <w:rsid w:val="00BE3EF2"/>
    <w:rsid w:val="00BE40AA"/>
    <w:rsid w:val="00BE4340"/>
    <w:rsid w:val="00BE48B1"/>
    <w:rsid w:val="00BE48DA"/>
    <w:rsid w:val="00BE5172"/>
    <w:rsid w:val="00BE54DC"/>
    <w:rsid w:val="00BE59EE"/>
    <w:rsid w:val="00BE5CB8"/>
    <w:rsid w:val="00BE632A"/>
    <w:rsid w:val="00BE6374"/>
    <w:rsid w:val="00BE65C2"/>
    <w:rsid w:val="00BE6E9A"/>
    <w:rsid w:val="00BE6F86"/>
    <w:rsid w:val="00BE7148"/>
    <w:rsid w:val="00BE75A8"/>
    <w:rsid w:val="00BE75C1"/>
    <w:rsid w:val="00BE7684"/>
    <w:rsid w:val="00BE7C3E"/>
    <w:rsid w:val="00BE7EF6"/>
    <w:rsid w:val="00BE7F85"/>
    <w:rsid w:val="00BF070C"/>
    <w:rsid w:val="00BF0AC4"/>
    <w:rsid w:val="00BF16C9"/>
    <w:rsid w:val="00BF1A46"/>
    <w:rsid w:val="00BF1E2D"/>
    <w:rsid w:val="00BF2084"/>
    <w:rsid w:val="00BF20A4"/>
    <w:rsid w:val="00BF2A05"/>
    <w:rsid w:val="00BF33DE"/>
    <w:rsid w:val="00BF3830"/>
    <w:rsid w:val="00BF3F6A"/>
    <w:rsid w:val="00BF3FD2"/>
    <w:rsid w:val="00BF4654"/>
    <w:rsid w:val="00BF4A37"/>
    <w:rsid w:val="00BF4B6C"/>
    <w:rsid w:val="00BF4D47"/>
    <w:rsid w:val="00BF5154"/>
    <w:rsid w:val="00BF5182"/>
    <w:rsid w:val="00BF5BA1"/>
    <w:rsid w:val="00BF5D95"/>
    <w:rsid w:val="00BF610E"/>
    <w:rsid w:val="00BF6441"/>
    <w:rsid w:val="00BF681C"/>
    <w:rsid w:val="00BF6CC2"/>
    <w:rsid w:val="00BF6CCC"/>
    <w:rsid w:val="00BF6F58"/>
    <w:rsid w:val="00BF70DA"/>
    <w:rsid w:val="00BF7115"/>
    <w:rsid w:val="00BF741E"/>
    <w:rsid w:val="00BF7463"/>
    <w:rsid w:val="00BF74AC"/>
    <w:rsid w:val="00BF7632"/>
    <w:rsid w:val="00BF7A90"/>
    <w:rsid w:val="00BF7BA7"/>
    <w:rsid w:val="00BF7C0B"/>
    <w:rsid w:val="00BF7FEE"/>
    <w:rsid w:val="00C000DA"/>
    <w:rsid w:val="00C004ED"/>
    <w:rsid w:val="00C00609"/>
    <w:rsid w:val="00C0075F"/>
    <w:rsid w:val="00C00861"/>
    <w:rsid w:val="00C00A78"/>
    <w:rsid w:val="00C00F67"/>
    <w:rsid w:val="00C01463"/>
    <w:rsid w:val="00C01636"/>
    <w:rsid w:val="00C0185F"/>
    <w:rsid w:val="00C0193D"/>
    <w:rsid w:val="00C01E3D"/>
    <w:rsid w:val="00C023BC"/>
    <w:rsid w:val="00C02540"/>
    <w:rsid w:val="00C02551"/>
    <w:rsid w:val="00C02A96"/>
    <w:rsid w:val="00C02BD4"/>
    <w:rsid w:val="00C030E2"/>
    <w:rsid w:val="00C0319A"/>
    <w:rsid w:val="00C03CDD"/>
    <w:rsid w:val="00C03F37"/>
    <w:rsid w:val="00C04364"/>
    <w:rsid w:val="00C0444A"/>
    <w:rsid w:val="00C04B25"/>
    <w:rsid w:val="00C04C89"/>
    <w:rsid w:val="00C05026"/>
    <w:rsid w:val="00C05306"/>
    <w:rsid w:val="00C0587E"/>
    <w:rsid w:val="00C058E6"/>
    <w:rsid w:val="00C05C26"/>
    <w:rsid w:val="00C063CE"/>
    <w:rsid w:val="00C06733"/>
    <w:rsid w:val="00C06811"/>
    <w:rsid w:val="00C06E80"/>
    <w:rsid w:val="00C06F59"/>
    <w:rsid w:val="00C0706B"/>
    <w:rsid w:val="00C07302"/>
    <w:rsid w:val="00C07318"/>
    <w:rsid w:val="00C076E3"/>
    <w:rsid w:val="00C07E57"/>
    <w:rsid w:val="00C107E1"/>
    <w:rsid w:val="00C10995"/>
    <w:rsid w:val="00C10A67"/>
    <w:rsid w:val="00C10C76"/>
    <w:rsid w:val="00C10CFD"/>
    <w:rsid w:val="00C111C3"/>
    <w:rsid w:val="00C11A7C"/>
    <w:rsid w:val="00C121CF"/>
    <w:rsid w:val="00C12A09"/>
    <w:rsid w:val="00C12A1E"/>
    <w:rsid w:val="00C13118"/>
    <w:rsid w:val="00C137A0"/>
    <w:rsid w:val="00C13DC9"/>
    <w:rsid w:val="00C14012"/>
    <w:rsid w:val="00C1453A"/>
    <w:rsid w:val="00C14885"/>
    <w:rsid w:val="00C149C8"/>
    <w:rsid w:val="00C14AFD"/>
    <w:rsid w:val="00C14B8B"/>
    <w:rsid w:val="00C14F6C"/>
    <w:rsid w:val="00C15DD9"/>
    <w:rsid w:val="00C15E35"/>
    <w:rsid w:val="00C15FBD"/>
    <w:rsid w:val="00C16AD0"/>
    <w:rsid w:val="00C172FA"/>
    <w:rsid w:val="00C17522"/>
    <w:rsid w:val="00C1771E"/>
    <w:rsid w:val="00C17D43"/>
    <w:rsid w:val="00C17DB8"/>
    <w:rsid w:val="00C207E7"/>
    <w:rsid w:val="00C20C58"/>
    <w:rsid w:val="00C20C93"/>
    <w:rsid w:val="00C20D8C"/>
    <w:rsid w:val="00C20F4C"/>
    <w:rsid w:val="00C21AF4"/>
    <w:rsid w:val="00C21AF8"/>
    <w:rsid w:val="00C21D73"/>
    <w:rsid w:val="00C22027"/>
    <w:rsid w:val="00C223FF"/>
    <w:rsid w:val="00C2253E"/>
    <w:rsid w:val="00C22713"/>
    <w:rsid w:val="00C22C3A"/>
    <w:rsid w:val="00C23691"/>
    <w:rsid w:val="00C24021"/>
    <w:rsid w:val="00C240C0"/>
    <w:rsid w:val="00C24192"/>
    <w:rsid w:val="00C246AD"/>
    <w:rsid w:val="00C248B1"/>
    <w:rsid w:val="00C2527D"/>
    <w:rsid w:val="00C25311"/>
    <w:rsid w:val="00C25A3B"/>
    <w:rsid w:val="00C264FA"/>
    <w:rsid w:val="00C26A0A"/>
    <w:rsid w:val="00C26B6F"/>
    <w:rsid w:val="00C26D8B"/>
    <w:rsid w:val="00C26E72"/>
    <w:rsid w:val="00C26EA9"/>
    <w:rsid w:val="00C27827"/>
    <w:rsid w:val="00C27BEB"/>
    <w:rsid w:val="00C27D31"/>
    <w:rsid w:val="00C27DC8"/>
    <w:rsid w:val="00C27EC1"/>
    <w:rsid w:val="00C303AC"/>
    <w:rsid w:val="00C303C4"/>
    <w:rsid w:val="00C3044B"/>
    <w:rsid w:val="00C3102D"/>
    <w:rsid w:val="00C3106A"/>
    <w:rsid w:val="00C3120F"/>
    <w:rsid w:val="00C317F5"/>
    <w:rsid w:val="00C31C19"/>
    <w:rsid w:val="00C32269"/>
    <w:rsid w:val="00C32F62"/>
    <w:rsid w:val="00C32F8D"/>
    <w:rsid w:val="00C3353B"/>
    <w:rsid w:val="00C33958"/>
    <w:rsid w:val="00C3397D"/>
    <w:rsid w:val="00C339E0"/>
    <w:rsid w:val="00C33CAB"/>
    <w:rsid w:val="00C33DC2"/>
    <w:rsid w:val="00C34345"/>
    <w:rsid w:val="00C34818"/>
    <w:rsid w:val="00C35459"/>
    <w:rsid w:val="00C35799"/>
    <w:rsid w:val="00C35C1C"/>
    <w:rsid w:val="00C36671"/>
    <w:rsid w:val="00C3679E"/>
    <w:rsid w:val="00C3688D"/>
    <w:rsid w:val="00C3699D"/>
    <w:rsid w:val="00C37080"/>
    <w:rsid w:val="00C374C0"/>
    <w:rsid w:val="00C37EC3"/>
    <w:rsid w:val="00C37EFF"/>
    <w:rsid w:val="00C40FCB"/>
    <w:rsid w:val="00C410C1"/>
    <w:rsid w:val="00C4160C"/>
    <w:rsid w:val="00C4174E"/>
    <w:rsid w:val="00C42373"/>
    <w:rsid w:val="00C424CE"/>
    <w:rsid w:val="00C42A5F"/>
    <w:rsid w:val="00C431A3"/>
    <w:rsid w:val="00C431AB"/>
    <w:rsid w:val="00C436FC"/>
    <w:rsid w:val="00C4384A"/>
    <w:rsid w:val="00C43AD2"/>
    <w:rsid w:val="00C43ECC"/>
    <w:rsid w:val="00C443E6"/>
    <w:rsid w:val="00C444E5"/>
    <w:rsid w:val="00C44545"/>
    <w:rsid w:val="00C448DA"/>
    <w:rsid w:val="00C44A48"/>
    <w:rsid w:val="00C454FE"/>
    <w:rsid w:val="00C45603"/>
    <w:rsid w:val="00C457AD"/>
    <w:rsid w:val="00C45834"/>
    <w:rsid w:val="00C45E74"/>
    <w:rsid w:val="00C46000"/>
    <w:rsid w:val="00C4649C"/>
    <w:rsid w:val="00C4697C"/>
    <w:rsid w:val="00C46BF6"/>
    <w:rsid w:val="00C46C1B"/>
    <w:rsid w:val="00C46F4C"/>
    <w:rsid w:val="00C475A6"/>
    <w:rsid w:val="00C47633"/>
    <w:rsid w:val="00C47A8D"/>
    <w:rsid w:val="00C47C4B"/>
    <w:rsid w:val="00C47C79"/>
    <w:rsid w:val="00C5023A"/>
    <w:rsid w:val="00C5032A"/>
    <w:rsid w:val="00C504CF"/>
    <w:rsid w:val="00C506E7"/>
    <w:rsid w:val="00C5074A"/>
    <w:rsid w:val="00C5074E"/>
    <w:rsid w:val="00C507F6"/>
    <w:rsid w:val="00C50D0E"/>
    <w:rsid w:val="00C513A6"/>
    <w:rsid w:val="00C513B4"/>
    <w:rsid w:val="00C5183B"/>
    <w:rsid w:val="00C51987"/>
    <w:rsid w:val="00C51AD8"/>
    <w:rsid w:val="00C51D5F"/>
    <w:rsid w:val="00C52258"/>
    <w:rsid w:val="00C52710"/>
    <w:rsid w:val="00C52946"/>
    <w:rsid w:val="00C52DEC"/>
    <w:rsid w:val="00C52F46"/>
    <w:rsid w:val="00C5358C"/>
    <w:rsid w:val="00C53852"/>
    <w:rsid w:val="00C53C6F"/>
    <w:rsid w:val="00C53EAA"/>
    <w:rsid w:val="00C53FBB"/>
    <w:rsid w:val="00C53FEB"/>
    <w:rsid w:val="00C53FFA"/>
    <w:rsid w:val="00C5437B"/>
    <w:rsid w:val="00C54406"/>
    <w:rsid w:val="00C54632"/>
    <w:rsid w:val="00C5465D"/>
    <w:rsid w:val="00C54AE8"/>
    <w:rsid w:val="00C54B33"/>
    <w:rsid w:val="00C54B91"/>
    <w:rsid w:val="00C54DA4"/>
    <w:rsid w:val="00C55013"/>
    <w:rsid w:val="00C55149"/>
    <w:rsid w:val="00C5535C"/>
    <w:rsid w:val="00C5575D"/>
    <w:rsid w:val="00C55961"/>
    <w:rsid w:val="00C560B5"/>
    <w:rsid w:val="00C5635B"/>
    <w:rsid w:val="00C5664E"/>
    <w:rsid w:val="00C56AB7"/>
    <w:rsid w:val="00C56B1D"/>
    <w:rsid w:val="00C571ED"/>
    <w:rsid w:val="00C57411"/>
    <w:rsid w:val="00C574EB"/>
    <w:rsid w:val="00C57604"/>
    <w:rsid w:val="00C577D5"/>
    <w:rsid w:val="00C5796F"/>
    <w:rsid w:val="00C57A76"/>
    <w:rsid w:val="00C57B71"/>
    <w:rsid w:val="00C57EC5"/>
    <w:rsid w:val="00C60022"/>
    <w:rsid w:val="00C60F35"/>
    <w:rsid w:val="00C60FB3"/>
    <w:rsid w:val="00C6123F"/>
    <w:rsid w:val="00C6143B"/>
    <w:rsid w:val="00C614E0"/>
    <w:rsid w:val="00C619A1"/>
    <w:rsid w:val="00C61CC3"/>
    <w:rsid w:val="00C62030"/>
    <w:rsid w:val="00C6226C"/>
    <w:rsid w:val="00C6292F"/>
    <w:rsid w:val="00C629FC"/>
    <w:rsid w:val="00C62C3A"/>
    <w:rsid w:val="00C62D8E"/>
    <w:rsid w:val="00C62DF8"/>
    <w:rsid w:val="00C631B3"/>
    <w:rsid w:val="00C6350A"/>
    <w:rsid w:val="00C63808"/>
    <w:rsid w:val="00C6395E"/>
    <w:rsid w:val="00C63E76"/>
    <w:rsid w:val="00C6418D"/>
    <w:rsid w:val="00C6442D"/>
    <w:rsid w:val="00C64542"/>
    <w:rsid w:val="00C645E5"/>
    <w:rsid w:val="00C646DF"/>
    <w:rsid w:val="00C64813"/>
    <w:rsid w:val="00C649B3"/>
    <w:rsid w:val="00C64B93"/>
    <w:rsid w:val="00C64D60"/>
    <w:rsid w:val="00C64F9B"/>
    <w:rsid w:val="00C65CDA"/>
    <w:rsid w:val="00C6602D"/>
    <w:rsid w:val="00C6651E"/>
    <w:rsid w:val="00C6670C"/>
    <w:rsid w:val="00C66713"/>
    <w:rsid w:val="00C66B59"/>
    <w:rsid w:val="00C66F1A"/>
    <w:rsid w:val="00C67419"/>
    <w:rsid w:val="00C675D3"/>
    <w:rsid w:val="00C67899"/>
    <w:rsid w:val="00C678CF"/>
    <w:rsid w:val="00C6799F"/>
    <w:rsid w:val="00C67AE4"/>
    <w:rsid w:val="00C67E4F"/>
    <w:rsid w:val="00C70092"/>
    <w:rsid w:val="00C700C3"/>
    <w:rsid w:val="00C70179"/>
    <w:rsid w:val="00C70661"/>
    <w:rsid w:val="00C708B9"/>
    <w:rsid w:val="00C714B0"/>
    <w:rsid w:val="00C71BD9"/>
    <w:rsid w:val="00C71DDF"/>
    <w:rsid w:val="00C7215B"/>
    <w:rsid w:val="00C72B21"/>
    <w:rsid w:val="00C72BC8"/>
    <w:rsid w:val="00C72C62"/>
    <w:rsid w:val="00C72CCB"/>
    <w:rsid w:val="00C73D9A"/>
    <w:rsid w:val="00C73E8A"/>
    <w:rsid w:val="00C74503"/>
    <w:rsid w:val="00C7455B"/>
    <w:rsid w:val="00C746D0"/>
    <w:rsid w:val="00C74866"/>
    <w:rsid w:val="00C74C60"/>
    <w:rsid w:val="00C74C78"/>
    <w:rsid w:val="00C75294"/>
    <w:rsid w:val="00C7555D"/>
    <w:rsid w:val="00C75906"/>
    <w:rsid w:val="00C75F6B"/>
    <w:rsid w:val="00C761D9"/>
    <w:rsid w:val="00C76341"/>
    <w:rsid w:val="00C7669F"/>
    <w:rsid w:val="00C7686E"/>
    <w:rsid w:val="00C76E5C"/>
    <w:rsid w:val="00C76FE2"/>
    <w:rsid w:val="00C771B9"/>
    <w:rsid w:val="00C772B4"/>
    <w:rsid w:val="00C775EE"/>
    <w:rsid w:val="00C77D15"/>
    <w:rsid w:val="00C80487"/>
    <w:rsid w:val="00C80558"/>
    <w:rsid w:val="00C80695"/>
    <w:rsid w:val="00C8069B"/>
    <w:rsid w:val="00C8084C"/>
    <w:rsid w:val="00C80F0B"/>
    <w:rsid w:val="00C80F0C"/>
    <w:rsid w:val="00C8114E"/>
    <w:rsid w:val="00C81473"/>
    <w:rsid w:val="00C81E15"/>
    <w:rsid w:val="00C81F01"/>
    <w:rsid w:val="00C821C9"/>
    <w:rsid w:val="00C8260B"/>
    <w:rsid w:val="00C82763"/>
    <w:rsid w:val="00C8280C"/>
    <w:rsid w:val="00C82A5D"/>
    <w:rsid w:val="00C82FBB"/>
    <w:rsid w:val="00C8353A"/>
    <w:rsid w:val="00C836BF"/>
    <w:rsid w:val="00C838DD"/>
    <w:rsid w:val="00C8392A"/>
    <w:rsid w:val="00C8452B"/>
    <w:rsid w:val="00C8458D"/>
    <w:rsid w:val="00C8461D"/>
    <w:rsid w:val="00C84D4F"/>
    <w:rsid w:val="00C85593"/>
    <w:rsid w:val="00C855CA"/>
    <w:rsid w:val="00C857AE"/>
    <w:rsid w:val="00C857EB"/>
    <w:rsid w:val="00C858FB"/>
    <w:rsid w:val="00C85DBA"/>
    <w:rsid w:val="00C85DF5"/>
    <w:rsid w:val="00C86226"/>
    <w:rsid w:val="00C86366"/>
    <w:rsid w:val="00C8642F"/>
    <w:rsid w:val="00C86873"/>
    <w:rsid w:val="00C86AEB"/>
    <w:rsid w:val="00C86CA5"/>
    <w:rsid w:val="00C86D64"/>
    <w:rsid w:val="00C870D0"/>
    <w:rsid w:val="00C873EC"/>
    <w:rsid w:val="00C878DB"/>
    <w:rsid w:val="00C87EBE"/>
    <w:rsid w:val="00C87EEE"/>
    <w:rsid w:val="00C900BC"/>
    <w:rsid w:val="00C90372"/>
    <w:rsid w:val="00C90549"/>
    <w:rsid w:val="00C910FE"/>
    <w:rsid w:val="00C914EF"/>
    <w:rsid w:val="00C915C1"/>
    <w:rsid w:val="00C9166F"/>
    <w:rsid w:val="00C916ED"/>
    <w:rsid w:val="00C91988"/>
    <w:rsid w:val="00C91CCE"/>
    <w:rsid w:val="00C9212B"/>
    <w:rsid w:val="00C928B4"/>
    <w:rsid w:val="00C92B95"/>
    <w:rsid w:val="00C931AC"/>
    <w:rsid w:val="00C93F5C"/>
    <w:rsid w:val="00C947BC"/>
    <w:rsid w:val="00C94D20"/>
    <w:rsid w:val="00C94FD4"/>
    <w:rsid w:val="00C95486"/>
    <w:rsid w:val="00C95839"/>
    <w:rsid w:val="00C95941"/>
    <w:rsid w:val="00C95B02"/>
    <w:rsid w:val="00C95BA9"/>
    <w:rsid w:val="00C95BB0"/>
    <w:rsid w:val="00C95F98"/>
    <w:rsid w:val="00C9624D"/>
    <w:rsid w:val="00C9664F"/>
    <w:rsid w:val="00C96770"/>
    <w:rsid w:val="00C969F2"/>
    <w:rsid w:val="00C96FFA"/>
    <w:rsid w:val="00C972D4"/>
    <w:rsid w:val="00C974A0"/>
    <w:rsid w:val="00C9774E"/>
    <w:rsid w:val="00CA0913"/>
    <w:rsid w:val="00CA120B"/>
    <w:rsid w:val="00CA1252"/>
    <w:rsid w:val="00CA15C9"/>
    <w:rsid w:val="00CA161F"/>
    <w:rsid w:val="00CA18ED"/>
    <w:rsid w:val="00CA1C5D"/>
    <w:rsid w:val="00CA1D9C"/>
    <w:rsid w:val="00CA1E41"/>
    <w:rsid w:val="00CA2219"/>
    <w:rsid w:val="00CA270F"/>
    <w:rsid w:val="00CA2FE5"/>
    <w:rsid w:val="00CA3292"/>
    <w:rsid w:val="00CA3DCB"/>
    <w:rsid w:val="00CA3F62"/>
    <w:rsid w:val="00CA46B9"/>
    <w:rsid w:val="00CA48CF"/>
    <w:rsid w:val="00CA5030"/>
    <w:rsid w:val="00CA50FB"/>
    <w:rsid w:val="00CA52A5"/>
    <w:rsid w:val="00CA59BC"/>
    <w:rsid w:val="00CA5DB8"/>
    <w:rsid w:val="00CA65AD"/>
    <w:rsid w:val="00CA6647"/>
    <w:rsid w:val="00CA70C5"/>
    <w:rsid w:val="00CA729B"/>
    <w:rsid w:val="00CA7494"/>
    <w:rsid w:val="00CA749E"/>
    <w:rsid w:val="00CA77E4"/>
    <w:rsid w:val="00CA7CF0"/>
    <w:rsid w:val="00CA7E75"/>
    <w:rsid w:val="00CA7F3F"/>
    <w:rsid w:val="00CB09E5"/>
    <w:rsid w:val="00CB1020"/>
    <w:rsid w:val="00CB18C2"/>
    <w:rsid w:val="00CB195E"/>
    <w:rsid w:val="00CB1A34"/>
    <w:rsid w:val="00CB240D"/>
    <w:rsid w:val="00CB2835"/>
    <w:rsid w:val="00CB2C61"/>
    <w:rsid w:val="00CB2E9B"/>
    <w:rsid w:val="00CB30DF"/>
    <w:rsid w:val="00CB35F3"/>
    <w:rsid w:val="00CB3610"/>
    <w:rsid w:val="00CB3CFF"/>
    <w:rsid w:val="00CB3DD3"/>
    <w:rsid w:val="00CB44A0"/>
    <w:rsid w:val="00CB4EE5"/>
    <w:rsid w:val="00CB5579"/>
    <w:rsid w:val="00CB5CB1"/>
    <w:rsid w:val="00CB606F"/>
    <w:rsid w:val="00CB646F"/>
    <w:rsid w:val="00CB669E"/>
    <w:rsid w:val="00CB67A3"/>
    <w:rsid w:val="00CB6E30"/>
    <w:rsid w:val="00CB7673"/>
    <w:rsid w:val="00CB777A"/>
    <w:rsid w:val="00CB78EA"/>
    <w:rsid w:val="00CB7A17"/>
    <w:rsid w:val="00CB7BE5"/>
    <w:rsid w:val="00CB7C1B"/>
    <w:rsid w:val="00CB7DCB"/>
    <w:rsid w:val="00CB7E22"/>
    <w:rsid w:val="00CB7F7E"/>
    <w:rsid w:val="00CC00D5"/>
    <w:rsid w:val="00CC0B71"/>
    <w:rsid w:val="00CC0C3E"/>
    <w:rsid w:val="00CC0D0F"/>
    <w:rsid w:val="00CC176D"/>
    <w:rsid w:val="00CC1AB7"/>
    <w:rsid w:val="00CC1C98"/>
    <w:rsid w:val="00CC1F69"/>
    <w:rsid w:val="00CC1FEE"/>
    <w:rsid w:val="00CC200C"/>
    <w:rsid w:val="00CC20FB"/>
    <w:rsid w:val="00CC23F0"/>
    <w:rsid w:val="00CC2528"/>
    <w:rsid w:val="00CC2C54"/>
    <w:rsid w:val="00CC2DC6"/>
    <w:rsid w:val="00CC37A2"/>
    <w:rsid w:val="00CC3B3E"/>
    <w:rsid w:val="00CC3FD4"/>
    <w:rsid w:val="00CC5157"/>
    <w:rsid w:val="00CC535A"/>
    <w:rsid w:val="00CC54BB"/>
    <w:rsid w:val="00CC59FA"/>
    <w:rsid w:val="00CC5E1F"/>
    <w:rsid w:val="00CC60CA"/>
    <w:rsid w:val="00CC6389"/>
    <w:rsid w:val="00CC6DE8"/>
    <w:rsid w:val="00CC7248"/>
    <w:rsid w:val="00CC75F3"/>
    <w:rsid w:val="00CC768A"/>
    <w:rsid w:val="00CC7A3B"/>
    <w:rsid w:val="00CC7DB0"/>
    <w:rsid w:val="00CD08BB"/>
    <w:rsid w:val="00CD09AA"/>
    <w:rsid w:val="00CD0C64"/>
    <w:rsid w:val="00CD0E77"/>
    <w:rsid w:val="00CD17F9"/>
    <w:rsid w:val="00CD1EA4"/>
    <w:rsid w:val="00CD1F5A"/>
    <w:rsid w:val="00CD209C"/>
    <w:rsid w:val="00CD2107"/>
    <w:rsid w:val="00CD2CD7"/>
    <w:rsid w:val="00CD2D28"/>
    <w:rsid w:val="00CD2E4B"/>
    <w:rsid w:val="00CD3498"/>
    <w:rsid w:val="00CD36E9"/>
    <w:rsid w:val="00CD3826"/>
    <w:rsid w:val="00CD3B7D"/>
    <w:rsid w:val="00CD3DF5"/>
    <w:rsid w:val="00CD3ED1"/>
    <w:rsid w:val="00CD3EFC"/>
    <w:rsid w:val="00CD3F17"/>
    <w:rsid w:val="00CD404F"/>
    <w:rsid w:val="00CD40AE"/>
    <w:rsid w:val="00CD413B"/>
    <w:rsid w:val="00CD41D8"/>
    <w:rsid w:val="00CD4452"/>
    <w:rsid w:val="00CD45B8"/>
    <w:rsid w:val="00CD4715"/>
    <w:rsid w:val="00CD472C"/>
    <w:rsid w:val="00CD4BE7"/>
    <w:rsid w:val="00CD4E0A"/>
    <w:rsid w:val="00CD4FE6"/>
    <w:rsid w:val="00CD5218"/>
    <w:rsid w:val="00CD523B"/>
    <w:rsid w:val="00CD52DC"/>
    <w:rsid w:val="00CD5D96"/>
    <w:rsid w:val="00CD5E90"/>
    <w:rsid w:val="00CD6277"/>
    <w:rsid w:val="00CD65D1"/>
    <w:rsid w:val="00CD6708"/>
    <w:rsid w:val="00CD696F"/>
    <w:rsid w:val="00CD6A59"/>
    <w:rsid w:val="00CD6AB8"/>
    <w:rsid w:val="00CD6E48"/>
    <w:rsid w:val="00CD6EEA"/>
    <w:rsid w:val="00CD7177"/>
    <w:rsid w:val="00CD7FCA"/>
    <w:rsid w:val="00CE0251"/>
    <w:rsid w:val="00CE0399"/>
    <w:rsid w:val="00CE059F"/>
    <w:rsid w:val="00CE08AA"/>
    <w:rsid w:val="00CE093E"/>
    <w:rsid w:val="00CE0C0C"/>
    <w:rsid w:val="00CE0F79"/>
    <w:rsid w:val="00CE1595"/>
    <w:rsid w:val="00CE1A43"/>
    <w:rsid w:val="00CE1C0B"/>
    <w:rsid w:val="00CE20FE"/>
    <w:rsid w:val="00CE28C0"/>
    <w:rsid w:val="00CE2EE3"/>
    <w:rsid w:val="00CE30FD"/>
    <w:rsid w:val="00CE3277"/>
    <w:rsid w:val="00CE3CB5"/>
    <w:rsid w:val="00CE40A7"/>
    <w:rsid w:val="00CE416A"/>
    <w:rsid w:val="00CE4303"/>
    <w:rsid w:val="00CE4551"/>
    <w:rsid w:val="00CE4714"/>
    <w:rsid w:val="00CE4914"/>
    <w:rsid w:val="00CE4AF6"/>
    <w:rsid w:val="00CE4B2E"/>
    <w:rsid w:val="00CE4E73"/>
    <w:rsid w:val="00CE5326"/>
    <w:rsid w:val="00CE5558"/>
    <w:rsid w:val="00CE5806"/>
    <w:rsid w:val="00CE58D3"/>
    <w:rsid w:val="00CE61E0"/>
    <w:rsid w:val="00CE638D"/>
    <w:rsid w:val="00CE6894"/>
    <w:rsid w:val="00CE6BEA"/>
    <w:rsid w:val="00CE6CC0"/>
    <w:rsid w:val="00CE720A"/>
    <w:rsid w:val="00CE79C0"/>
    <w:rsid w:val="00CF010A"/>
    <w:rsid w:val="00CF03D8"/>
    <w:rsid w:val="00CF072D"/>
    <w:rsid w:val="00CF0CB5"/>
    <w:rsid w:val="00CF0CD6"/>
    <w:rsid w:val="00CF0E0F"/>
    <w:rsid w:val="00CF0F6F"/>
    <w:rsid w:val="00CF14A6"/>
    <w:rsid w:val="00CF159D"/>
    <w:rsid w:val="00CF1831"/>
    <w:rsid w:val="00CF18D0"/>
    <w:rsid w:val="00CF18FE"/>
    <w:rsid w:val="00CF190B"/>
    <w:rsid w:val="00CF1C0A"/>
    <w:rsid w:val="00CF1CC1"/>
    <w:rsid w:val="00CF1D5A"/>
    <w:rsid w:val="00CF238B"/>
    <w:rsid w:val="00CF23C3"/>
    <w:rsid w:val="00CF2545"/>
    <w:rsid w:val="00CF26AD"/>
    <w:rsid w:val="00CF2791"/>
    <w:rsid w:val="00CF3049"/>
    <w:rsid w:val="00CF3054"/>
    <w:rsid w:val="00CF30C5"/>
    <w:rsid w:val="00CF33C1"/>
    <w:rsid w:val="00CF39AF"/>
    <w:rsid w:val="00CF3C0B"/>
    <w:rsid w:val="00CF4268"/>
    <w:rsid w:val="00CF42D4"/>
    <w:rsid w:val="00CF4615"/>
    <w:rsid w:val="00CF481F"/>
    <w:rsid w:val="00CF5690"/>
    <w:rsid w:val="00CF5D37"/>
    <w:rsid w:val="00CF5EEF"/>
    <w:rsid w:val="00CF65DA"/>
    <w:rsid w:val="00CF69B4"/>
    <w:rsid w:val="00CF6DC4"/>
    <w:rsid w:val="00CF7222"/>
    <w:rsid w:val="00CF747A"/>
    <w:rsid w:val="00CF74D3"/>
    <w:rsid w:val="00D001CC"/>
    <w:rsid w:val="00D00487"/>
    <w:rsid w:val="00D00488"/>
    <w:rsid w:val="00D00A51"/>
    <w:rsid w:val="00D00B1B"/>
    <w:rsid w:val="00D00C73"/>
    <w:rsid w:val="00D013B9"/>
    <w:rsid w:val="00D025F1"/>
    <w:rsid w:val="00D027BB"/>
    <w:rsid w:val="00D029E2"/>
    <w:rsid w:val="00D0315D"/>
    <w:rsid w:val="00D0323B"/>
    <w:rsid w:val="00D0357B"/>
    <w:rsid w:val="00D0394F"/>
    <w:rsid w:val="00D03E0A"/>
    <w:rsid w:val="00D04A0F"/>
    <w:rsid w:val="00D04C6A"/>
    <w:rsid w:val="00D0533E"/>
    <w:rsid w:val="00D05894"/>
    <w:rsid w:val="00D058AF"/>
    <w:rsid w:val="00D05B0A"/>
    <w:rsid w:val="00D05C27"/>
    <w:rsid w:val="00D05C66"/>
    <w:rsid w:val="00D05DC0"/>
    <w:rsid w:val="00D05FD5"/>
    <w:rsid w:val="00D06221"/>
    <w:rsid w:val="00D062DE"/>
    <w:rsid w:val="00D065E1"/>
    <w:rsid w:val="00D06728"/>
    <w:rsid w:val="00D06A95"/>
    <w:rsid w:val="00D06D26"/>
    <w:rsid w:val="00D06F0B"/>
    <w:rsid w:val="00D070C7"/>
    <w:rsid w:val="00D0717F"/>
    <w:rsid w:val="00D07760"/>
    <w:rsid w:val="00D078CB"/>
    <w:rsid w:val="00D101E5"/>
    <w:rsid w:val="00D105EB"/>
    <w:rsid w:val="00D10AFE"/>
    <w:rsid w:val="00D11188"/>
    <w:rsid w:val="00D113B9"/>
    <w:rsid w:val="00D11822"/>
    <w:rsid w:val="00D1192C"/>
    <w:rsid w:val="00D11A9F"/>
    <w:rsid w:val="00D11DF5"/>
    <w:rsid w:val="00D121B6"/>
    <w:rsid w:val="00D121F0"/>
    <w:rsid w:val="00D1262F"/>
    <w:rsid w:val="00D12826"/>
    <w:rsid w:val="00D13281"/>
    <w:rsid w:val="00D134B9"/>
    <w:rsid w:val="00D13660"/>
    <w:rsid w:val="00D13CE7"/>
    <w:rsid w:val="00D13ED0"/>
    <w:rsid w:val="00D14C3B"/>
    <w:rsid w:val="00D1559A"/>
    <w:rsid w:val="00D15695"/>
    <w:rsid w:val="00D15A98"/>
    <w:rsid w:val="00D15AE6"/>
    <w:rsid w:val="00D16628"/>
    <w:rsid w:val="00D16C84"/>
    <w:rsid w:val="00D16D25"/>
    <w:rsid w:val="00D16D3E"/>
    <w:rsid w:val="00D17766"/>
    <w:rsid w:val="00D178ED"/>
    <w:rsid w:val="00D17ECA"/>
    <w:rsid w:val="00D20444"/>
    <w:rsid w:val="00D204AF"/>
    <w:rsid w:val="00D2069B"/>
    <w:rsid w:val="00D20801"/>
    <w:rsid w:val="00D20ACB"/>
    <w:rsid w:val="00D20B4B"/>
    <w:rsid w:val="00D20E14"/>
    <w:rsid w:val="00D2122D"/>
    <w:rsid w:val="00D21AAB"/>
    <w:rsid w:val="00D21F78"/>
    <w:rsid w:val="00D22826"/>
    <w:rsid w:val="00D23927"/>
    <w:rsid w:val="00D23C61"/>
    <w:rsid w:val="00D23F3E"/>
    <w:rsid w:val="00D24622"/>
    <w:rsid w:val="00D246AF"/>
    <w:rsid w:val="00D24837"/>
    <w:rsid w:val="00D24D0A"/>
    <w:rsid w:val="00D25073"/>
    <w:rsid w:val="00D256E1"/>
    <w:rsid w:val="00D25799"/>
    <w:rsid w:val="00D25A43"/>
    <w:rsid w:val="00D25B1C"/>
    <w:rsid w:val="00D26129"/>
    <w:rsid w:val="00D268EF"/>
    <w:rsid w:val="00D271C0"/>
    <w:rsid w:val="00D2747C"/>
    <w:rsid w:val="00D2764B"/>
    <w:rsid w:val="00D279C2"/>
    <w:rsid w:val="00D27FDD"/>
    <w:rsid w:val="00D30481"/>
    <w:rsid w:val="00D308F5"/>
    <w:rsid w:val="00D30949"/>
    <w:rsid w:val="00D30EA8"/>
    <w:rsid w:val="00D30F9C"/>
    <w:rsid w:val="00D312DE"/>
    <w:rsid w:val="00D314C0"/>
    <w:rsid w:val="00D31645"/>
    <w:rsid w:val="00D31749"/>
    <w:rsid w:val="00D319FB"/>
    <w:rsid w:val="00D31CB6"/>
    <w:rsid w:val="00D3244A"/>
    <w:rsid w:val="00D32838"/>
    <w:rsid w:val="00D328E4"/>
    <w:rsid w:val="00D32B88"/>
    <w:rsid w:val="00D32CF9"/>
    <w:rsid w:val="00D32E7E"/>
    <w:rsid w:val="00D33226"/>
    <w:rsid w:val="00D3361E"/>
    <w:rsid w:val="00D33A15"/>
    <w:rsid w:val="00D33C0A"/>
    <w:rsid w:val="00D33EB8"/>
    <w:rsid w:val="00D34190"/>
    <w:rsid w:val="00D34294"/>
    <w:rsid w:val="00D34533"/>
    <w:rsid w:val="00D34757"/>
    <w:rsid w:val="00D34835"/>
    <w:rsid w:val="00D34977"/>
    <w:rsid w:val="00D34A2B"/>
    <w:rsid w:val="00D34C80"/>
    <w:rsid w:val="00D3530B"/>
    <w:rsid w:val="00D35315"/>
    <w:rsid w:val="00D3545A"/>
    <w:rsid w:val="00D35558"/>
    <w:rsid w:val="00D3595C"/>
    <w:rsid w:val="00D359D1"/>
    <w:rsid w:val="00D35C07"/>
    <w:rsid w:val="00D35FF8"/>
    <w:rsid w:val="00D360EF"/>
    <w:rsid w:val="00D36210"/>
    <w:rsid w:val="00D36783"/>
    <w:rsid w:val="00D36ADB"/>
    <w:rsid w:val="00D36BB2"/>
    <w:rsid w:val="00D371A7"/>
    <w:rsid w:val="00D3740D"/>
    <w:rsid w:val="00D37733"/>
    <w:rsid w:val="00D401F8"/>
    <w:rsid w:val="00D40264"/>
    <w:rsid w:val="00D40B9F"/>
    <w:rsid w:val="00D415C3"/>
    <w:rsid w:val="00D41642"/>
    <w:rsid w:val="00D41B0E"/>
    <w:rsid w:val="00D41DAE"/>
    <w:rsid w:val="00D41EB6"/>
    <w:rsid w:val="00D420AF"/>
    <w:rsid w:val="00D426EB"/>
    <w:rsid w:val="00D4298C"/>
    <w:rsid w:val="00D42CCC"/>
    <w:rsid w:val="00D43A18"/>
    <w:rsid w:val="00D43B7F"/>
    <w:rsid w:val="00D44132"/>
    <w:rsid w:val="00D44590"/>
    <w:rsid w:val="00D445AA"/>
    <w:rsid w:val="00D445AC"/>
    <w:rsid w:val="00D44EC4"/>
    <w:rsid w:val="00D45185"/>
    <w:rsid w:val="00D4528D"/>
    <w:rsid w:val="00D454ED"/>
    <w:rsid w:val="00D465A4"/>
    <w:rsid w:val="00D46FA8"/>
    <w:rsid w:val="00D479C5"/>
    <w:rsid w:val="00D47ACA"/>
    <w:rsid w:val="00D5015B"/>
    <w:rsid w:val="00D50497"/>
    <w:rsid w:val="00D50701"/>
    <w:rsid w:val="00D50799"/>
    <w:rsid w:val="00D507F1"/>
    <w:rsid w:val="00D50AD1"/>
    <w:rsid w:val="00D51080"/>
    <w:rsid w:val="00D51A21"/>
    <w:rsid w:val="00D51B8D"/>
    <w:rsid w:val="00D51F30"/>
    <w:rsid w:val="00D52328"/>
    <w:rsid w:val="00D52412"/>
    <w:rsid w:val="00D52C66"/>
    <w:rsid w:val="00D52D60"/>
    <w:rsid w:val="00D52D74"/>
    <w:rsid w:val="00D531B6"/>
    <w:rsid w:val="00D53443"/>
    <w:rsid w:val="00D534B4"/>
    <w:rsid w:val="00D53553"/>
    <w:rsid w:val="00D541D4"/>
    <w:rsid w:val="00D54328"/>
    <w:rsid w:val="00D548FA"/>
    <w:rsid w:val="00D54A3D"/>
    <w:rsid w:val="00D54BF3"/>
    <w:rsid w:val="00D55076"/>
    <w:rsid w:val="00D55397"/>
    <w:rsid w:val="00D554C9"/>
    <w:rsid w:val="00D560F3"/>
    <w:rsid w:val="00D56777"/>
    <w:rsid w:val="00D568C0"/>
    <w:rsid w:val="00D56C0A"/>
    <w:rsid w:val="00D56C13"/>
    <w:rsid w:val="00D57270"/>
    <w:rsid w:val="00D572F5"/>
    <w:rsid w:val="00D57CF3"/>
    <w:rsid w:val="00D57F46"/>
    <w:rsid w:val="00D57F65"/>
    <w:rsid w:val="00D6008D"/>
    <w:rsid w:val="00D605F6"/>
    <w:rsid w:val="00D6094F"/>
    <w:rsid w:val="00D60A06"/>
    <w:rsid w:val="00D60A11"/>
    <w:rsid w:val="00D60C41"/>
    <w:rsid w:val="00D610D9"/>
    <w:rsid w:val="00D6110D"/>
    <w:rsid w:val="00D617EC"/>
    <w:rsid w:val="00D618EC"/>
    <w:rsid w:val="00D61B32"/>
    <w:rsid w:val="00D62075"/>
    <w:rsid w:val="00D62423"/>
    <w:rsid w:val="00D62560"/>
    <w:rsid w:val="00D6288D"/>
    <w:rsid w:val="00D62CB8"/>
    <w:rsid w:val="00D636B6"/>
    <w:rsid w:val="00D63926"/>
    <w:rsid w:val="00D63B02"/>
    <w:rsid w:val="00D63C1E"/>
    <w:rsid w:val="00D63CE5"/>
    <w:rsid w:val="00D63D3A"/>
    <w:rsid w:val="00D64222"/>
    <w:rsid w:val="00D6442E"/>
    <w:rsid w:val="00D64667"/>
    <w:rsid w:val="00D64CEB"/>
    <w:rsid w:val="00D6590C"/>
    <w:rsid w:val="00D65DAC"/>
    <w:rsid w:val="00D66CB1"/>
    <w:rsid w:val="00D66CC3"/>
    <w:rsid w:val="00D66CEB"/>
    <w:rsid w:val="00D66D08"/>
    <w:rsid w:val="00D66D38"/>
    <w:rsid w:val="00D66EDE"/>
    <w:rsid w:val="00D671C7"/>
    <w:rsid w:val="00D67758"/>
    <w:rsid w:val="00D6E168"/>
    <w:rsid w:val="00D70126"/>
    <w:rsid w:val="00D70776"/>
    <w:rsid w:val="00D70811"/>
    <w:rsid w:val="00D70B99"/>
    <w:rsid w:val="00D70D0A"/>
    <w:rsid w:val="00D713EE"/>
    <w:rsid w:val="00D71839"/>
    <w:rsid w:val="00D71D6C"/>
    <w:rsid w:val="00D736BF"/>
    <w:rsid w:val="00D73747"/>
    <w:rsid w:val="00D7379C"/>
    <w:rsid w:val="00D74D1D"/>
    <w:rsid w:val="00D7502D"/>
    <w:rsid w:val="00D754F8"/>
    <w:rsid w:val="00D757E6"/>
    <w:rsid w:val="00D75B9B"/>
    <w:rsid w:val="00D75D8A"/>
    <w:rsid w:val="00D76F4F"/>
    <w:rsid w:val="00D77440"/>
    <w:rsid w:val="00D80388"/>
    <w:rsid w:val="00D80646"/>
    <w:rsid w:val="00D80F78"/>
    <w:rsid w:val="00D80FD5"/>
    <w:rsid w:val="00D81A9F"/>
    <w:rsid w:val="00D81CB9"/>
    <w:rsid w:val="00D8224C"/>
    <w:rsid w:val="00D8265C"/>
    <w:rsid w:val="00D82A5D"/>
    <w:rsid w:val="00D82CCF"/>
    <w:rsid w:val="00D82D22"/>
    <w:rsid w:val="00D82E6E"/>
    <w:rsid w:val="00D82E8A"/>
    <w:rsid w:val="00D82FF2"/>
    <w:rsid w:val="00D837A7"/>
    <w:rsid w:val="00D83C8A"/>
    <w:rsid w:val="00D83CCA"/>
    <w:rsid w:val="00D841D7"/>
    <w:rsid w:val="00D84238"/>
    <w:rsid w:val="00D842DC"/>
    <w:rsid w:val="00D84606"/>
    <w:rsid w:val="00D849AD"/>
    <w:rsid w:val="00D84B6A"/>
    <w:rsid w:val="00D84EFA"/>
    <w:rsid w:val="00D84F9D"/>
    <w:rsid w:val="00D85B84"/>
    <w:rsid w:val="00D85CAB"/>
    <w:rsid w:val="00D85ECE"/>
    <w:rsid w:val="00D863DD"/>
    <w:rsid w:val="00D86658"/>
    <w:rsid w:val="00D869AE"/>
    <w:rsid w:val="00D86C1D"/>
    <w:rsid w:val="00D87A0F"/>
    <w:rsid w:val="00D87A94"/>
    <w:rsid w:val="00D9030C"/>
    <w:rsid w:val="00D903F0"/>
    <w:rsid w:val="00D909B4"/>
    <w:rsid w:val="00D90E8B"/>
    <w:rsid w:val="00D910EA"/>
    <w:rsid w:val="00D91245"/>
    <w:rsid w:val="00D914E0"/>
    <w:rsid w:val="00D91C8F"/>
    <w:rsid w:val="00D91D42"/>
    <w:rsid w:val="00D91FDC"/>
    <w:rsid w:val="00D9211A"/>
    <w:rsid w:val="00D92E69"/>
    <w:rsid w:val="00D92E8D"/>
    <w:rsid w:val="00D93219"/>
    <w:rsid w:val="00D935DD"/>
    <w:rsid w:val="00D93637"/>
    <w:rsid w:val="00D9365D"/>
    <w:rsid w:val="00D93F78"/>
    <w:rsid w:val="00D94112"/>
    <w:rsid w:val="00D9464E"/>
    <w:rsid w:val="00D946F9"/>
    <w:rsid w:val="00D949F7"/>
    <w:rsid w:val="00D94C92"/>
    <w:rsid w:val="00D94CA5"/>
    <w:rsid w:val="00D952FB"/>
    <w:rsid w:val="00D95FCF"/>
    <w:rsid w:val="00D96CF3"/>
    <w:rsid w:val="00D96DA5"/>
    <w:rsid w:val="00D97D12"/>
    <w:rsid w:val="00D97FED"/>
    <w:rsid w:val="00DA02A6"/>
    <w:rsid w:val="00DA0598"/>
    <w:rsid w:val="00DA0BB7"/>
    <w:rsid w:val="00DA178C"/>
    <w:rsid w:val="00DA1B33"/>
    <w:rsid w:val="00DA1D6B"/>
    <w:rsid w:val="00DA2012"/>
    <w:rsid w:val="00DA2082"/>
    <w:rsid w:val="00DA2316"/>
    <w:rsid w:val="00DA28C7"/>
    <w:rsid w:val="00DA2BD8"/>
    <w:rsid w:val="00DA2DBF"/>
    <w:rsid w:val="00DA3251"/>
    <w:rsid w:val="00DA3349"/>
    <w:rsid w:val="00DA3A8F"/>
    <w:rsid w:val="00DA3DE4"/>
    <w:rsid w:val="00DA478C"/>
    <w:rsid w:val="00DA48F0"/>
    <w:rsid w:val="00DA4A11"/>
    <w:rsid w:val="00DA4BD6"/>
    <w:rsid w:val="00DA52B2"/>
    <w:rsid w:val="00DA5A30"/>
    <w:rsid w:val="00DA608C"/>
    <w:rsid w:val="00DA6A0E"/>
    <w:rsid w:val="00DA6A84"/>
    <w:rsid w:val="00DA6C59"/>
    <w:rsid w:val="00DA7047"/>
    <w:rsid w:val="00DA7327"/>
    <w:rsid w:val="00DA73FB"/>
    <w:rsid w:val="00DA747C"/>
    <w:rsid w:val="00DA76E5"/>
    <w:rsid w:val="00DA7953"/>
    <w:rsid w:val="00DA7D0D"/>
    <w:rsid w:val="00DB03DE"/>
    <w:rsid w:val="00DB0520"/>
    <w:rsid w:val="00DB0686"/>
    <w:rsid w:val="00DB0ADE"/>
    <w:rsid w:val="00DB0B59"/>
    <w:rsid w:val="00DB1940"/>
    <w:rsid w:val="00DB1AA3"/>
    <w:rsid w:val="00DB2323"/>
    <w:rsid w:val="00DB233E"/>
    <w:rsid w:val="00DB246D"/>
    <w:rsid w:val="00DB27A7"/>
    <w:rsid w:val="00DB2859"/>
    <w:rsid w:val="00DB2BBE"/>
    <w:rsid w:val="00DB3066"/>
    <w:rsid w:val="00DB30D4"/>
    <w:rsid w:val="00DB34F7"/>
    <w:rsid w:val="00DB39FE"/>
    <w:rsid w:val="00DB3FC6"/>
    <w:rsid w:val="00DB4C5B"/>
    <w:rsid w:val="00DB5161"/>
    <w:rsid w:val="00DB5208"/>
    <w:rsid w:val="00DB5769"/>
    <w:rsid w:val="00DB5780"/>
    <w:rsid w:val="00DB6B21"/>
    <w:rsid w:val="00DB70A4"/>
    <w:rsid w:val="00DB7472"/>
    <w:rsid w:val="00DB76A8"/>
    <w:rsid w:val="00DB77BC"/>
    <w:rsid w:val="00DB793D"/>
    <w:rsid w:val="00DB7AF9"/>
    <w:rsid w:val="00DB7CC4"/>
    <w:rsid w:val="00DC0213"/>
    <w:rsid w:val="00DC0915"/>
    <w:rsid w:val="00DC09ED"/>
    <w:rsid w:val="00DC0C98"/>
    <w:rsid w:val="00DC13D6"/>
    <w:rsid w:val="00DC1753"/>
    <w:rsid w:val="00DC221B"/>
    <w:rsid w:val="00DC2790"/>
    <w:rsid w:val="00DC2BA5"/>
    <w:rsid w:val="00DC322B"/>
    <w:rsid w:val="00DC32E5"/>
    <w:rsid w:val="00DC3B17"/>
    <w:rsid w:val="00DC3FA3"/>
    <w:rsid w:val="00DC45E8"/>
    <w:rsid w:val="00DC4CDF"/>
    <w:rsid w:val="00DC53A3"/>
    <w:rsid w:val="00DC5463"/>
    <w:rsid w:val="00DC55EB"/>
    <w:rsid w:val="00DC5AFF"/>
    <w:rsid w:val="00DC5BFB"/>
    <w:rsid w:val="00DC60CE"/>
    <w:rsid w:val="00DC6608"/>
    <w:rsid w:val="00DC6B96"/>
    <w:rsid w:val="00DC6D6A"/>
    <w:rsid w:val="00DC6EC0"/>
    <w:rsid w:val="00DC7499"/>
    <w:rsid w:val="00DC79D1"/>
    <w:rsid w:val="00DC7FE9"/>
    <w:rsid w:val="00DD001E"/>
    <w:rsid w:val="00DD01E0"/>
    <w:rsid w:val="00DD03D4"/>
    <w:rsid w:val="00DD05F9"/>
    <w:rsid w:val="00DD0B7E"/>
    <w:rsid w:val="00DD13DE"/>
    <w:rsid w:val="00DD16B4"/>
    <w:rsid w:val="00DD19E1"/>
    <w:rsid w:val="00DD203D"/>
    <w:rsid w:val="00DD2211"/>
    <w:rsid w:val="00DD24DB"/>
    <w:rsid w:val="00DD28F8"/>
    <w:rsid w:val="00DD3059"/>
    <w:rsid w:val="00DD345F"/>
    <w:rsid w:val="00DD3C6A"/>
    <w:rsid w:val="00DD3D47"/>
    <w:rsid w:val="00DD3F36"/>
    <w:rsid w:val="00DD42A4"/>
    <w:rsid w:val="00DD462B"/>
    <w:rsid w:val="00DD5449"/>
    <w:rsid w:val="00DD55B7"/>
    <w:rsid w:val="00DD57C8"/>
    <w:rsid w:val="00DD5834"/>
    <w:rsid w:val="00DD5DC5"/>
    <w:rsid w:val="00DD5DDA"/>
    <w:rsid w:val="00DD63C1"/>
    <w:rsid w:val="00DD668C"/>
    <w:rsid w:val="00DD6763"/>
    <w:rsid w:val="00DD6FFC"/>
    <w:rsid w:val="00DD7665"/>
    <w:rsid w:val="00DD7B4F"/>
    <w:rsid w:val="00DE0471"/>
    <w:rsid w:val="00DE05F7"/>
    <w:rsid w:val="00DE0764"/>
    <w:rsid w:val="00DE08CF"/>
    <w:rsid w:val="00DE0F49"/>
    <w:rsid w:val="00DE0F53"/>
    <w:rsid w:val="00DE11F2"/>
    <w:rsid w:val="00DE141F"/>
    <w:rsid w:val="00DE17B3"/>
    <w:rsid w:val="00DE236A"/>
    <w:rsid w:val="00DE275F"/>
    <w:rsid w:val="00DE3193"/>
    <w:rsid w:val="00DE359C"/>
    <w:rsid w:val="00DE38DF"/>
    <w:rsid w:val="00DE3F4F"/>
    <w:rsid w:val="00DE412A"/>
    <w:rsid w:val="00DE47F5"/>
    <w:rsid w:val="00DE498D"/>
    <w:rsid w:val="00DE5218"/>
    <w:rsid w:val="00DE53CC"/>
    <w:rsid w:val="00DE53D3"/>
    <w:rsid w:val="00DE56A0"/>
    <w:rsid w:val="00DE5895"/>
    <w:rsid w:val="00DE58C6"/>
    <w:rsid w:val="00DE5D34"/>
    <w:rsid w:val="00DE5E7F"/>
    <w:rsid w:val="00DE5EBF"/>
    <w:rsid w:val="00DE6A17"/>
    <w:rsid w:val="00DE7039"/>
    <w:rsid w:val="00DE740F"/>
    <w:rsid w:val="00DE7E65"/>
    <w:rsid w:val="00DF0224"/>
    <w:rsid w:val="00DF0231"/>
    <w:rsid w:val="00DF07D3"/>
    <w:rsid w:val="00DF0830"/>
    <w:rsid w:val="00DF0C90"/>
    <w:rsid w:val="00DF0EA6"/>
    <w:rsid w:val="00DF121A"/>
    <w:rsid w:val="00DF1493"/>
    <w:rsid w:val="00DF18D8"/>
    <w:rsid w:val="00DF1F96"/>
    <w:rsid w:val="00DF2CDD"/>
    <w:rsid w:val="00DF4036"/>
    <w:rsid w:val="00DF40B6"/>
    <w:rsid w:val="00DF4314"/>
    <w:rsid w:val="00DF46D9"/>
    <w:rsid w:val="00DF4AD4"/>
    <w:rsid w:val="00DF4AD8"/>
    <w:rsid w:val="00DF4BC7"/>
    <w:rsid w:val="00DF4C44"/>
    <w:rsid w:val="00DF5386"/>
    <w:rsid w:val="00DF5405"/>
    <w:rsid w:val="00DF588B"/>
    <w:rsid w:val="00DF58EA"/>
    <w:rsid w:val="00DF5949"/>
    <w:rsid w:val="00DF5B7B"/>
    <w:rsid w:val="00DF62CB"/>
    <w:rsid w:val="00DF63C2"/>
    <w:rsid w:val="00DF6B50"/>
    <w:rsid w:val="00DF6D7B"/>
    <w:rsid w:val="00DF7284"/>
    <w:rsid w:val="00DF77AE"/>
    <w:rsid w:val="00DF7C13"/>
    <w:rsid w:val="00DF7D16"/>
    <w:rsid w:val="00DF7D9C"/>
    <w:rsid w:val="00DF7DE3"/>
    <w:rsid w:val="00E0029E"/>
    <w:rsid w:val="00E008ED"/>
    <w:rsid w:val="00E009A5"/>
    <w:rsid w:val="00E00B99"/>
    <w:rsid w:val="00E00E97"/>
    <w:rsid w:val="00E0106A"/>
    <w:rsid w:val="00E01275"/>
    <w:rsid w:val="00E01564"/>
    <w:rsid w:val="00E0170F"/>
    <w:rsid w:val="00E01981"/>
    <w:rsid w:val="00E02038"/>
    <w:rsid w:val="00E026FB"/>
    <w:rsid w:val="00E028E3"/>
    <w:rsid w:val="00E02BCA"/>
    <w:rsid w:val="00E03226"/>
    <w:rsid w:val="00E03362"/>
    <w:rsid w:val="00E0361B"/>
    <w:rsid w:val="00E037F1"/>
    <w:rsid w:val="00E04113"/>
    <w:rsid w:val="00E04139"/>
    <w:rsid w:val="00E043E3"/>
    <w:rsid w:val="00E04468"/>
    <w:rsid w:val="00E04473"/>
    <w:rsid w:val="00E048A0"/>
    <w:rsid w:val="00E0496A"/>
    <w:rsid w:val="00E04AEA"/>
    <w:rsid w:val="00E04D68"/>
    <w:rsid w:val="00E04EBB"/>
    <w:rsid w:val="00E04F04"/>
    <w:rsid w:val="00E05312"/>
    <w:rsid w:val="00E0568E"/>
    <w:rsid w:val="00E05928"/>
    <w:rsid w:val="00E05C52"/>
    <w:rsid w:val="00E05CBA"/>
    <w:rsid w:val="00E061DB"/>
    <w:rsid w:val="00E065E7"/>
    <w:rsid w:val="00E06691"/>
    <w:rsid w:val="00E06900"/>
    <w:rsid w:val="00E06970"/>
    <w:rsid w:val="00E06B89"/>
    <w:rsid w:val="00E06D6F"/>
    <w:rsid w:val="00E0769C"/>
    <w:rsid w:val="00E077E8"/>
    <w:rsid w:val="00E07F78"/>
    <w:rsid w:val="00E103E7"/>
    <w:rsid w:val="00E10CF8"/>
    <w:rsid w:val="00E10E33"/>
    <w:rsid w:val="00E10FBA"/>
    <w:rsid w:val="00E114FA"/>
    <w:rsid w:val="00E11548"/>
    <w:rsid w:val="00E115F6"/>
    <w:rsid w:val="00E117A3"/>
    <w:rsid w:val="00E1184D"/>
    <w:rsid w:val="00E11A36"/>
    <w:rsid w:val="00E1204C"/>
    <w:rsid w:val="00E1223B"/>
    <w:rsid w:val="00E1249B"/>
    <w:rsid w:val="00E127F9"/>
    <w:rsid w:val="00E12DBE"/>
    <w:rsid w:val="00E12DFA"/>
    <w:rsid w:val="00E13118"/>
    <w:rsid w:val="00E13181"/>
    <w:rsid w:val="00E1347C"/>
    <w:rsid w:val="00E134CF"/>
    <w:rsid w:val="00E13F14"/>
    <w:rsid w:val="00E14074"/>
    <w:rsid w:val="00E1408A"/>
    <w:rsid w:val="00E14665"/>
    <w:rsid w:val="00E1478A"/>
    <w:rsid w:val="00E1482E"/>
    <w:rsid w:val="00E14E5D"/>
    <w:rsid w:val="00E14EEC"/>
    <w:rsid w:val="00E15178"/>
    <w:rsid w:val="00E15271"/>
    <w:rsid w:val="00E164E4"/>
    <w:rsid w:val="00E16980"/>
    <w:rsid w:val="00E16C1C"/>
    <w:rsid w:val="00E16E39"/>
    <w:rsid w:val="00E172A0"/>
    <w:rsid w:val="00E1793C"/>
    <w:rsid w:val="00E17B8B"/>
    <w:rsid w:val="00E2034D"/>
    <w:rsid w:val="00E20615"/>
    <w:rsid w:val="00E20703"/>
    <w:rsid w:val="00E21D7A"/>
    <w:rsid w:val="00E21E07"/>
    <w:rsid w:val="00E22068"/>
    <w:rsid w:val="00E220A3"/>
    <w:rsid w:val="00E22459"/>
    <w:rsid w:val="00E22477"/>
    <w:rsid w:val="00E22804"/>
    <w:rsid w:val="00E22A14"/>
    <w:rsid w:val="00E22C66"/>
    <w:rsid w:val="00E22CCF"/>
    <w:rsid w:val="00E231AA"/>
    <w:rsid w:val="00E234B3"/>
    <w:rsid w:val="00E23510"/>
    <w:rsid w:val="00E2355E"/>
    <w:rsid w:val="00E235DE"/>
    <w:rsid w:val="00E236A5"/>
    <w:rsid w:val="00E23A52"/>
    <w:rsid w:val="00E23B23"/>
    <w:rsid w:val="00E23F86"/>
    <w:rsid w:val="00E23F8F"/>
    <w:rsid w:val="00E2428A"/>
    <w:rsid w:val="00E2431C"/>
    <w:rsid w:val="00E249D6"/>
    <w:rsid w:val="00E24CED"/>
    <w:rsid w:val="00E24D1A"/>
    <w:rsid w:val="00E24ED9"/>
    <w:rsid w:val="00E250AC"/>
    <w:rsid w:val="00E250AD"/>
    <w:rsid w:val="00E254E9"/>
    <w:rsid w:val="00E257C8"/>
    <w:rsid w:val="00E26046"/>
    <w:rsid w:val="00E26053"/>
    <w:rsid w:val="00E2608D"/>
    <w:rsid w:val="00E2645B"/>
    <w:rsid w:val="00E26BB6"/>
    <w:rsid w:val="00E26D69"/>
    <w:rsid w:val="00E26DB1"/>
    <w:rsid w:val="00E26EE2"/>
    <w:rsid w:val="00E26F7D"/>
    <w:rsid w:val="00E2706E"/>
    <w:rsid w:val="00E27185"/>
    <w:rsid w:val="00E27636"/>
    <w:rsid w:val="00E276A8"/>
    <w:rsid w:val="00E276CA"/>
    <w:rsid w:val="00E27B0D"/>
    <w:rsid w:val="00E27B1A"/>
    <w:rsid w:val="00E27C32"/>
    <w:rsid w:val="00E27EFA"/>
    <w:rsid w:val="00E30165"/>
    <w:rsid w:val="00E307BC"/>
    <w:rsid w:val="00E30DCD"/>
    <w:rsid w:val="00E30FAD"/>
    <w:rsid w:val="00E311C9"/>
    <w:rsid w:val="00E31674"/>
    <w:rsid w:val="00E31797"/>
    <w:rsid w:val="00E3189F"/>
    <w:rsid w:val="00E321DA"/>
    <w:rsid w:val="00E32404"/>
    <w:rsid w:val="00E326A2"/>
    <w:rsid w:val="00E32748"/>
    <w:rsid w:val="00E32A39"/>
    <w:rsid w:val="00E32AE9"/>
    <w:rsid w:val="00E32AF3"/>
    <w:rsid w:val="00E32D0F"/>
    <w:rsid w:val="00E33640"/>
    <w:rsid w:val="00E33B47"/>
    <w:rsid w:val="00E33C74"/>
    <w:rsid w:val="00E33F44"/>
    <w:rsid w:val="00E3454A"/>
    <w:rsid w:val="00E3458E"/>
    <w:rsid w:val="00E34607"/>
    <w:rsid w:val="00E34E7E"/>
    <w:rsid w:val="00E34F64"/>
    <w:rsid w:val="00E3512B"/>
    <w:rsid w:val="00E352E4"/>
    <w:rsid w:val="00E355EF"/>
    <w:rsid w:val="00E35B97"/>
    <w:rsid w:val="00E36D3D"/>
    <w:rsid w:val="00E36F30"/>
    <w:rsid w:val="00E370F9"/>
    <w:rsid w:val="00E3714F"/>
    <w:rsid w:val="00E3776D"/>
    <w:rsid w:val="00E37983"/>
    <w:rsid w:val="00E37BE0"/>
    <w:rsid w:val="00E37C82"/>
    <w:rsid w:val="00E40227"/>
    <w:rsid w:val="00E4022D"/>
    <w:rsid w:val="00E4037A"/>
    <w:rsid w:val="00E40B0E"/>
    <w:rsid w:val="00E40D0A"/>
    <w:rsid w:val="00E40E33"/>
    <w:rsid w:val="00E40EA0"/>
    <w:rsid w:val="00E412E6"/>
    <w:rsid w:val="00E41D61"/>
    <w:rsid w:val="00E42058"/>
    <w:rsid w:val="00E426DE"/>
    <w:rsid w:val="00E42DFB"/>
    <w:rsid w:val="00E42E05"/>
    <w:rsid w:val="00E4323C"/>
    <w:rsid w:val="00E43423"/>
    <w:rsid w:val="00E4399F"/>
    <w:rsid w:val="00E43A23"/>
    <w:rsid w:val="00E43F17"/>
    <w:rsid w:val="00E44236"/>
    <w:rsid w:val="00E4460D"/>
    <w:rsid w:val="00E4482B"/>
    <w:rsid w:val="00E44B15"/>
    <w:rsid w:val="00E45017"/>
    <w:rsid w:val="00E45053"/>
    <w:rsid w:val="00E45598"/>
    <w:rsid w:val="00E45F72"/>
    <w:rsid w:val="00E4605C"/>
    <w:rsid w:val="00E4607F"/>
    <w:rsid w:val="00E46157"/>
    <w:rsid w:val="00E46499"/>
    <w:rsid w:val="00E4685C"/>
    <w:rsid w:val="00E474F6"/>
    <w:rsid w:val="00E474FC"/>
    <w:rsid w:val="00E4767A"/>
    <w:rsid w:val="00E47AC6"/>
    <w:rsid w:val="00E47ECC"/>
    <w:rsid w:val="00E5000B"/>
    <w:rsid w:val="00E508B1"/>
    <w:rsid w:val="00E50A72"/>
    <w:rsid w:val="00E50BEE"/>
    <w:rsid w:val="00E51044"/>
    <w:rsid w:val="00E51D9A"/>
    <w:rsid w:val="00E51F80"/>
    <w:rsid w:val="00E522C0"/>
    <w:rsid w:val="00E527A8"/>
    <w:rsid w:val="00E528DA"/>
    <w:rsid w:val="00E52E16"/>
    <w:rsid w:val="00E531EF"/>
    <w:rsid w:val="00E531F3"/>
    <w:rsid w:val="00E5347A"/>
    <w:rsid w:val="00E538C8"/>
    <w:rsid w:val="00E544E6"/>
    <w:rsid w:val="00E549D9"/>
    <w:rsid w:val="00E5536B"/>
    <w:rsid w:val="00E55495"/>
    <w:rsid w:val="00E55A08"/>
    <w:rsid w:val="00E55B85"/>
    <w:rsid w:val="00E55CAB"/>
    <w:rsid w:val="00E55CEF"/>
    <w:rsid w:val="00E55F99"/>
    <w:rsid w:val="00E56241"/>
    <w:rsid w:val="00E564F8"/>
    <w:rsid w:val="00E568DF"/>
    <w:rsid w:val="00E56C31"/>
    <w:rsid w:val="00E5701F"/>
    <w:rsid w:val="00E57200"/>
    <w:rsid w:val="00E57865"/>
    <w:rsid w:val="00E601EC"/>
    <w:rsid w:val="00E602A1"/>
    <w:rsid w:val="00E60363"/>
    <w:rsid w:val="00E6046E"/>
    <w:rsid w:val="00E6056F"/>
    <w:rsid w:val="00E6064A"/>
    <w:rsid w:val="00E60660"/>
    <w:rsid w:val="00E61B87"/>
    <w:rsid w:val="00E61D39"/>
    <w:rsid w:val="00E61D72"/>
    <w:rsid w:val="00E620E3"/>
    <w:rsid w:val="00E62476"/>
    <w:rsid w:val="00E6279E"/>
    <w:rsid w:val="00E6376E"/>
    <w:rsid w:val="00E63E24"/>
    <w:rsid w:val="00E63E34"/>
    <w:rsid w:val="00E64219"/>
    <w:rsid w:val="00E6450F"/>
    <w:rsid w:val="00E6453D"/>
    <w:rsid w:val="00E64A7A"/>
    <w:rsid w:val="00E64C18"/>
    <w:rsid w:val="00E64DE8"/>
    <w:rsid w:val="00E653E7"/>
    <w:rsid w:val="00E654C2"/>
    <w:rsid w:val="00E6561C"/>
    <w:rsid w:val="00E661DC"/>
    <w:rsid w:val="00E66842"/>
    <w:rsid w:val="00E66FBD"/>
    <w:rsid w:val="00E66FF9"/>
    <w:rsid w:val="00E67384"/>
    <w:rsid w:val="00E703E4"/>
    <w:rsid w:val="00E70551"/>
    <w:rsid w:val="00E70562"/>
    <w:rsid w:val="00E70C83"/>
    <w:rsid w:val="00E711DA"/>
    <w:rsid w:val="00E71243"/>
    <w:rsid w:val="00E7139F"/>
    <w:rsid w:val="00E71BF2"/>
    <w:rsid w:val="00E71F57"/>
    <w:rsid w:val="00E720F7"/>
    <w:rsid w:val="00E72D9A"/>
    <w:rsid w:val="00E73446"/>
    <w:rsid w:val="00E73888"/>
    <w:rsid w:val="00E73901"/>
    <w:rsid w:val="00E73EA2"/>
    <w:rsid w:val="00E73EDD"/>
    <w:rsid w:val="00E7430A"/>
    <w:rsid w:val="00E7440D"/>
    <w:rsid w:val="00E7457D"/>
    <w:rsid w:val="00E748AD"/>
    <w:rsid w:val="00E752DC"/>
    <w:rsid w:val="00E75764"/>
    <w:rsid w:val="00E75775"/>
    <w:rsid w:val="00E75DCC"/>
    <w:rsid w:val="00E7611D"/>
    <w:rsid w:val="00E7628F"/>
    <w:rsid w:val="00E767EC"/>
    <w:rsid w:val="00E76A98"/>
    <w:rsid w:val="00E76B6E"/>
    <w:rsid w:val="00E77984"/>
    <w:rsid w:val="00E77C47"/>
    <w:rsid w:val="00E77E54"/>
    <w:rsid w:val="00E80046"/>
    <w:rsid w:val="00E8028A"/>
    <w:rsid w:val="00E80CA8"/>
    <w:rsid w:val="00E80DAC"/>
    <w:rsid w:val="00E81057"/>
    <w:rsid w:val="00E810C7"/>
    <w:rsid w:val="00E81159"/>
    <w:rsid w:val="00E814CB"/>
    <w:rsid w:val="00E81B67"/>
    <w:rsid w:val="00E81F68"/>
    <w:rsid w:val="00E8207C"/>
    <w:rsid w:val="00E8269A"/>
    <w:rsid w:val="00E826CA"/>
    <w:rsid w:val="00E82F9A"/>
    <w:rsid w:val="00E83504"/>
    <w:rsid w:val="00E839D7"/>
    <w:rsid w:val="00E83CB7"/>
    <w:rsid w:val="00E83FE8"/>
    <w:rsid w:val="00E83FFC"/>
    <w:rsid w:val="00E848DB"/>
    <w:rsid w:val="00E8510F"/>
    <w:rsid w:val="00E85230"/>
    <w:rsid w:val="00E8536A"/>
    <w:rsid w:val="00E853FE"/>
    <w:rsid w:val="00E8580F"/>
    <w:rsid w:val="00E85952"/>
    <w:rsid w:val="00E86881"/>
    <w:rsid w:val="00E86A21"/>
    <w:rsid w:val="00E86F56"/>
    <w:rsid w:val="00E876CD"/>
    <w:rsid w:val="00E87C91"/>
    <w:rsid w:val="00E87EB6"/>
    <w:rsid w:val="00E903F8"/>
    <w:rsid w:val="00E904B7"/>
    <w:rsid w:val="00E909C9"/>
    <w:rsid w:val="00E90AA5"/>
    <w:rsid w:val="00E90C80"/>
    <w:rsid w:val="00E90D88"/>
    <w:rsid w:val="00E90FD1"/>
    <w:rsid w:val="00E911F2"/>
    <w:rsid w:val="00E91384"/>
    <w:rsid w:val="00E9190E"/>
    <w:rsid w:val="00E922A2"/>
    <w:rsid w:val="00E923F9"/>
    <w:rsid w:val="00E9295A"/>
    <w:rsid w:val="00E92F11"/>
    <w:rsid w:val="00E93188"/>
    <w:rsid w:val="00E931FF"/>
    <w:rsid w:val="00E93405"/>
    <w:rsid w:val="00E93590"/>
    <w:rsid w:val="00E935F0"/>
    <w:rsid w:val="00E939CC"/>
    <w:rsid w:val="00E947BF"/>
    <w:rsid w:val="00E94AB6"/>
    <w:rsid w:val="00E94B15"/>
    <w:rsid w:val="00E94F66"/>
    <w:rsid w:val="00E95187"/>
    <w:rsid w:val="00E9527D"/>
    <w:rsid w:val="00E954CE"/>
    <w:rsid w:val="00E95A92"/>
    <w:rsid w:val="00E95EF6"/>
    <w:rsid w:val="00E96056"/>
    <w:rsid w:val="00E96493"/>
    <w:rsid w:val="00E9651A"/>
    <w:rsid w:val="00E96F03"/>
    <w:rsid w:val="00E9751D"/>
    <w:rsid w:val="00E97575"/>
    <w:rsid w:val="00E976B1"/>
    <w:rsid w:val="00E979D9"/>
    <w:rsid w:val="00E97B72"/>
    <w:rsid w:val="00E97BEC"/>
    <w:rsid w:val="00EA03B4"/>
    <w:rsid w:val="00EA08F2"/>
    <w:rsid w:val="00EA1A1F"/>
    <w:rsid w:val="00EA216A"/>
    <w:rsid w:val="00EA21D5"/>
    <w:rsid w:val="00EA29C6"/>
    <w:rsid w:val="00EA332A"/>
    <w:rsid w:val="00EA34E2"/>
    <w:rsid w:val="00EA37C0"/>
    <w:rsid w:val="00EA3C45"/>
    <w:rsid w:val="00EA3D83"/>
    <w:rsid w:val="00EA3DB5"/>
    <w:rsid w:val="00EA4035"/>
    <w:rsid w:val="00EA50CB"/>
    <w:rsid w:val="00EA5375"/>
    <w:rsid w:val="00EA579D"/>
    <w:rsid w:val="00EA5852"/>
    <w:rsid w:val="00EA5AAB"/>
    <w:rsid w:val="00EA5B94"/>
    <w:rsid w:val="00EA5E96"/>
    <w:rsid w:val="00EA5F1B"/>
    <w:rsid w:val="00EA5FB8"/>
    <w:rsid w:val="00EA6062"/>
    <w:rsid w:val="00EA626D"/>
    <w:rsid w:val="00EA62C7"/>
    <w:rsid w:val="00EA6A9C"/>
    <w:rsid w:val="00EA6B66"/>
    <w:rsid w:val="00EA6D8C"/>
    <w:rsid w:val="00EA6E30"/>
    <w:rsid w:val="00EA6FA7"/>
    <w:rsid w:val="00EA73FC"/>
    <w:rsid w:val="00EA7BFB"/>
    <w:rsid w:val="00EA7F1E"/>
    <w:rsid w:val="00EA7F2B"/>
    <w:rsid w:val="00EB0190"/>
    <w:rsid w:val="00EB025E"/>
    <w:rsid w:val="00EB0877"/>
    <w:rsid w:val="00EB0CF9"/>
    <w:rsid w:val="00EB0D8F"/>
    <w:rsid w:val="00EB0FC2"/>
    <w:rsid w:val="00EB112E"/>
    <w:rsid w:val="00EB11AF"/>
    <w:rsid w:val="00EB1259"/>
    <w:rsid w:val="00EB1C09"/>
    <w:rsid w:val="00EB1C4D"/>
    <w:rsid w:val="00EB1E59"/>
    <w:rsid w:val="00EB278E"/>
    <w:rsid w:val="00EB2881"/>
    <w:rsid w:val="00EB2944"/>
    <w:rsid w:val="00EB2A61"/>
    <w:rsid w:val="00EB2BE4"/>
    <w:rsid w:val="00EB2E34"/>
    <w:rsid w:val="00EB30C9"/>
    <w:rsid w:val="00EB39BD"/>
    <w:rsid w:val="00EB3B2F"/>
    <w:rsid w:val="00EB3F5D"/>
    <w:rsid w:val="00EB4E51"/>
    <w:rsid w:val="00EB5921"/>
    <w:rsid w:val="00EB5EDA"/>
    <w:rsid w:val="00EB5F63"/>
    <w:rsid w:val="00EB6107"/>
    <w:rsid w:val="00EB67A8"/>
    <w:rsid w:val="00EB68DC"/>
    <w:rsid w:val="00EB696A"/>
    <w:rsid w:val="00EB699B"/>
    <w:rsid w:val="00EB73B8"/>
    <w:rsid w:val="00EB7AA2"/>
    <w:rsid w:val="00EB7CFB"/>
    <w:rsid w:val="00EC014F"/>
    <w:rsid w:val="00EC056C"/>
    <w:rsid w:val="00EC0870"/>
    <w:rsid w:val="00EC0D38"/>
    <w:rsid w:val="00EC0F65"/>
    <w:rsid w:val="00EC1082"/>
    <w:rsid w:val="00EC162F"/>
    <w:rsid w:val="00EC188E"/>
    <w:rsid w:val="00EC18BA"/>
    <w:rsid w:val="00EC2462"/>
    <w:rsid w:val="00EC34B4"/>
    <w:rsid w:val="00EC37AB"/>
    <w:rsid w:val="00EC4029"/>
    <w:rsid w:val="00EC4364"/>
    <w:rsid w:val="00EC4F02"/>
    <w:rsid w:val="00EC5093"/>
    <w:rsid w:val="00EC515C"/>
    <w:rsid w:val="00EC53CD"/>
    <w:rsid w:val="00EC56AD"/>
    <w:rsid w:val="00EC5A75"/>
    <w:rsid w:val="00EC6135"/>
    <w:rsid w:val="00EC62F4"/>
    <w:rsid w:val="00EC6481"/>
    <w:rsid w:val="00EC6AA4"/>
    <w:rsid w:val="00EC6ECE"/>
    <w:rsid w:val="00EC6EDD"/>
    <w:rsid w:val="00EC7052"/>
    <w:rsid w:val="00EC76DC"/>
    <w:rsid w:val="00EC7837"/>
    <w:rsid w:val="00EC7B1E"/>
    <w:rsid w:val="00EC7B52"/>
    <w:rsid w:val="00ED013A"/>
    <w:rsid w:val="00ED0716"/>
    <w:rsid w:val="00ED0D27"/>
    <w:rsid w:val="00ED0DD6"/>
    <w:rsid w:val="00ED0F82"/>
    <w:rsid w:val="00ED155F"/>
    <w:rsid w:val="00ED2010"/>
    <w:rsid w:val="00ED20AC"/>
    <w:rsid w:val="00ED20F9"/>
    <w:rsid w:val="00ED20FE"/>
    <w:rsid w:val="00ED2137"/>
    <w:rsid w:val="00ED2B70"/>
    <w:rsid w:val="00ED2D5D"/>
    <w:rsid w:val="00ED3298"/>
    <w:rsid w:val="00ED38D3"/>
    <w:rsid w:val="00ED4F95"/>
    <w:rsid w:val="00ED50F2"/>
    <w:rsid w:val="00ED5AE0"/>
    <w:rsid w:val="00ED5E8A"/>
    <w:rsid w:val="00ED61D2"/>
    <w:rsid w:val="00ED6352"/>
    <w:rsid w:val="00ED63C0"/>
    <w:rsid w:val="00ED6417"/>
    <w:rsid w:val="00ED66E2"/>
    <w:rsid w:val="00ED696C"/>
    <w:rsid w:val="00ED778D"/>
    <w:rsid w:val="00ED7E03"/>
    <w:rsid w:val="00ED7ECA"/>
    <w:rsid w:val="00ED7EE5"/>
    <w:rsid w:val="00ED7F49"/>
    <w:rsid w:val="00EE0125"/>
    <w:rsid w:val="00EE05AB"/>
    <w:rsid w:val="00EE088F"/>
    <w:rsid w:val="00EE08BF"/>
    <w:rsid w:val="00EE0B14"/>
    <w:rsid w:val="00EE0E83"/>
    <w:rsid w:val="00EE129C"/>
    <w:rsid w:val="00EE14EF"/>
    <w:rsid w:val="00EE1B70"/>
    <w:rsid w:val="00EE2CEB"/>
    <w:rsid w:val="00EE38A1"/>
    <w:rsid w:val="00EE3A2F"/>
    <w:rsid w:val="00EE3CAB"/>
    <w:rsid w:val="00EE4221"/>
    <w:rsid w:val="00EE44C0"/>
    <w:rsid w:val="00EE4EDC"/>
    <w:rsid w:val="00EE5183"/>
    <w:rsid w:val="00EE54E1"/>
    <w:rsid w:val="00EE5990"/>
    <w:rsid w:val="00EE5B0E"/>
    <w:rsid w:val="00EE5B6F"/>
    <w:rsid w:val="00EE5F8F"/>
    <w:rsid w:val="00EE6505"/>
    <w:rsid w:val="00EE6826"/>
    <w:rsid w:val="00EE6B9A"/>
    <w:rsid w:val="00EE6FA1"/>
    <w:rsid w:val="00EE711E"/>
    <w:rsid w:val="00EE73DD"/>
    <w:rsid w:val="00EE7540"/>
    <w:rsid w:val="00EE7922"/>
    <w:rsid w:val="00EE7EF6"/>
    <w:rsid w:val="00EF028E"/>
    <w:rsid w:val="00EF05FF"/>
    <w:rsid w:val="00EF09A0"/>
    <w:rsid w:val="00EF0CDC"/>
    <w:rsid w:val="00EF0EFF"/>
    <w:rsid w:val="00EF12A0"/>
    <w:rsid w:val="00EF1658"/>
    <w:rsid w:val="00EF1BF4"/>
    <w:rsid w:val="00EF2EB5"/>
    <w:rsid w:val="00EF306E"/>
    <w:rsid w:val="00EF3700"/>
    <w:rsid w:val="00EF3811"/>
    <w:rsid w:val="00EF3B01"/>
    <w:rsid w:val="00EF3E4D"/>
    <w:rsid w:val="00EF422C"/>
    <w:rsid w:val="00EF4556"/>
    <w:rsid w:val="00EF4557"/>
    <w:rsid w:val="00EF4571"/>
    <w:rsid w:val="00EF46C0"/>
    <w:rsid w:val="00EF4B24"/>
    <w:rsid w:val="00EF5B45"/>
    <w:rsid w:val="00EF625C"/>
    <w:rsid w:val="00EF639D"/>
    <w:rsid w:val="00EF6493"/>
    <w:rsid w:val="00EF64BC"/>
    <w:rsid w:val="00EF6F09"/>
    <w:rsid w:val="00EF72BB"/>
    <w:rsid w:val="00F00039"/>
    <w:rsid w:val="00F00357"/>
    <w:rsid w:val="00F003B9"/>
    <w:rsid w:val="00F005A6"/>
    <w:rsid w:val="00F010FB"/>
    <w:rsid w:val="00F01316"/>
    <w:rsid w:val="00F01398"/>
    <w:rsid w:val="00F0178D"/>
    <w:rsid w:val="00F01797"/>
    <w:rsid w:val="00F01BC9"/>
    <w:rsid w:val="00F01C28"/>
    <w:rsid w:val="00F01C80"/>
    <w:rsid w:val="00F021A7"/>
    <w:rsid w:val="00F021D9"/>
    <w:rsid w:val="00F02519"/>
    <w:rsid w:val="00F03549"/>
    <w:rsid w:val="00F036D5"/>
    <w:rsid w:val="00F038AD"/>
    <w:rsid w:val="00F043C6"/>
    <w:rsid w:val="00F04657"/>
    <w:rsid w:val="00F047A9"/>
    <w:rsid w:val="00F0486C"/>
    <w:rsid w:val="00F04D3A"/>
    <w:rsid w:val="00F04E3B"/>
    <w:rsid w:val="00F05624"/>
    <w:rsid w:val="00F06397"/>
    <w:rsid w:val="00F0649A"/>
    <w:rsid w:val="00F06CAB"/>
    <w:rsid w:val="00F06F84"/>
    <w:rsid w:val="00F0728E"/>
    <w:rsid w:val="00F07C2F"/>
    <w:rsid w:val="00F103C9"/>
    <w:rsid w:val="00F10C96"/>
    <w:rsid w:val="00F10E07"/>
    <w:rsid w:val="00F10E0B"/>
    <w:rsid w:val="00F11140"/>
    <w:rsid w:val="00F11823"/>
    <w:rsid w:val="00F11854"/>
    <w:rsid w:val="00F11980"/>
    <w:rsid w:val="00F11C5F"/>
    <w:rsid w:val="00F12C2A"/>
    <w:rsid w:val="00F12CCD"/>
    <w:rsid w:val="00F12DD7"/>
    <w:rsid w:val="00F13012"/>
    <w:rsid w:val="00F13265"/>
    <w:rsid w:val="00F13D51"/>
    <w:rsid w:val="00F13D6C"/>
    <w:rsid w:val="00F13F79"/>
    <w:rsid w:val="00F14571"/>
    <w:rsid w:val="00F14C83"/>
    <w:rsid w:val="00F14C92"/>
    <w:rsid w:val="00F14CA1"/>
    <w:rsid w:val="00F15399"/>
    <w:rsid w:val="00F15705"/>
    <w:rsid w:val="00F1611C"/>
    <w:rsid w:val="00F16637"/>
    <w:rsid w:val="00F16852"/>
    <w:rsid w:val="00F17B6D"/>
    <w:rsid w:val="00F20317"/>
    <w:rsid w:val="00F20BC8"/>
    <w:rsid w:val="00F20D69"/>
    <w:rsid w:val="00F20EC0"/>
    <w:rsid w:val="00F20FAA"/>
    <w:rsid w:val="00F21B18"/>
    <w:rsid w:val="00F21B99"/>
    <w:rsid w:val="00F21CD2"/>
    <w:rsid w:val="00F22280"/>
    <w:rsid w:val="00F22AC1"/>
    <w:rsid w:val="00F22E63"/>
    <w:rsid w:val="00F22EDB"/>
    <w:rsid w:val="00F23732"/>
    <w:rsid w:val="00F2375C"/>
    <w:rsid w:val="00F23A74"/>
    <w:rsid w:val="00F23A9D"/>
    <w:rsid w:val="00F23B34"/>
    <w:rsid w:val="00F23CB7"/>
    <w:rsid w:val="00F24285"/>
    <w:rsid w:val="00F2459A"/>
    <w:rsid w:val="00F24641"/>
    <w:rsid w:val="00F2478B"/>
    <w:rsid w:val="00F24E99"/>
    <w:rsid w:val="00F253E2"/>
    <w:rsid w:val="00F25472"/>
    <w:rsid w:val="00F2567F"/>
    <w:rsid w:val="00F25723"/>
    <w:rsid w:val="00F2592D"/>
    <w:rsid w:val="00F25BCA"/>
    <w:rsid w:val="00F25E32"/>
    <w:rsid w:val="00F264ED"/>
    <w:rsid w:val="00F2762D"/>
    <w:rsid w:val="00F2769C"/>
    <w:rsid w:val="00F27793"/>
    <w:rsid w:val="00F279DD"/>
    <w:rsid w:val="00F30066"/>
    <w:rsid w:val="00F3017F"/>
    <w:rsid w:val="00F30280"/>
    <w:rsid w:val="00F30CAF"/>
    <w:rsid w:val="00F30E42"/>
    <w:rsid w:val="00F30E96"/>
    <w:rsid w:val="00F30FC3"/>
    <w:rsid w:val="00F317D4"/>
    <w:rsid w:val="00F31DCC"/>
    <w:rsid w:val="00F32643"/>
    <w:rsid w:val="00F32D48"/>
    <w:rsid w:val="00F331C3"/>
    <w:rsid w:val="00F335F3"/>
    <w:rsid w:val="00F33A25"/>
    <w:rsid w:val="00F33FE7"/>
    <w:rsid w:val="00F3431A"/>
    <w:rsid w:val="00F34402"/>
    <w:rsid w:val="00F34840"/>
    <w:rsid w:val="00F34D2B"/>
    <w:rsid w:val="00F34F32"/>
    <w:rsid w:val="00F35223"/>
    <w:rsid w:val="00F35327"/>
    <w:rsid w:val="00F35384"/>
    <w:rsid w:val="00F35F8B"/>
    <w:rsid w:val="00F36025"/>
    <w:rsid w:val="00F364CA"/>
    <w:rsid w:val="00F36622"/>
    <w:rsid w:val="00F37233"/>
    <w:rsid w:val="00F3781E"/>
    <w:rsid w:val="00F37CB4"/>
    <w:rsid w:val="00F37E1F"/>
    <w:rsid w:val="00F400D0"/>
    <w:rsid w:val="00F411F2"/>
    <w:rsid w:val="00F41260"/>
    <w:rsid w:val="00F414CF"/>
    <w:rsid w:val="00F415DA"/>
    <w:rsid w:val="00F422CC"/>
    <w:rsid w:val="00F423E7"/>
    <w:rsid w:val="00F427E3"/>
    <w:rsid w:val="00F428E8"/>
    <w:rsid w:val="00F42D34"/>
    <w:rsid w:val="00F42D7C"/>
    <w:rsid w:val="00F42E29"/>
    <w:rsid w:val="00F4371B"/>
    <w:rsid w:val="00F43A3C"/>
    <w:rsid w:val="00F43AD6"/>
    <w:rsid w:val="00F43DFD"/>
    <w:rsid w:val="00F43FDD"/>
    <w:rsid w:val="00F43FF2"/>
    <w:rsid w:val="00F44006"/>
    <w:rsid w:val="00F441E6"/>
    <w:rsid w:val="00F443DB"/>
    <w:rsid w:val="00F444C4"/>
    <w:rsid w:val="00F44660"/>
    <w:rsid w:val="00F44A04"/>
    <w:rsid w:val="00F44D56"/>
    <w:rsid w:val="00F44F35"/>
    <w:rsid w:val="00F45304"/>
    <w:rsid w:val="00F4552B"/>
    <w:rsid w:val="00F45648"/>
    <w:rsid w:val="00F458C8"/>
    <w:rsid w:val="00F459FC"/>
    <w:rsid w:val="00F45D49"/>
    <w:rsid w:val="00F46058"/>
    <w:rsid w:val="00F4613E"/>
    <w:rsid w:val="00F461AD"/>
    <w:rsid w:val="00F463F4"/>
    <w:rsid w:val="00F464A9"/>
    <w:rsid w:val="00F46740"/>
    <w:rsid w:val="00F46875"/>
    <w:rsid w:val="00F4735E"/>
    <w:rsid w:val="00F47443"/>
    <w:rsid w:val="00F479CC"/>
    <w:rsid w:val="00F47D61"/>
    <w:rsid w:val="00F50098"/>
    <w:rsid w:val="00F50451"/>
    <w:rsid w:val="00F504A6"/>
    <w:rsid w:val="00F504C5"/>
    <w:rsid w:val="00F50546"/>
    <w:rsid w:val="00F5059F"/>
    <w:rsid w:val="00F506F0"/>
    <w:rsid w:val="00F50B75"/>
    <w:rsid w:val="00F50E86"/>
    <w:rsid w:val="00F514CC"/>
    <w:rsid w:val="00F51613"/>
    <w:rsid w:val="00F51DD4"/>
    <w:rsid w:val="00F5229C"/>
    <w:rsid w:val="00F523F3"/>
    <w:rsid w:val="00F52903"/>
    <w:rsid w:val="00F52966"/>
    <w:rsid w:val="00F529E4"/>
    <w:rsid w:val="00F52BFD"/>
    <w:rsid w:val="00F52E79"/>
    <w:rsid w:val="00F5333F"/>
    <w:rsid w:val="00F53357"/>
    <w:rsid w:val="00F5370C"/>
    <w:rsid w:val="00F54296"/>
    <w:rsid w:val="00F54329"/>
    <w:rsid w:val="00F54352"/>
    <w:rsid w:val="00F544FA"/>
    <w:rsid w:val="00F54985"/>
    <w:rsid w:val="00F54C03"/>
    <w:rsid w:val="00F54C8A"/>
    <w:rsid w:val="00F54F67"/>
    <w:rsid w:val="00F550E9"/>
    <w:rsid w:val="00F55676"/>
    <w:rsid w:val="00F557E2"/>
    <w:rsid w:val="00F5649C"/>
    <w:rsid w:val="00F5676A"/>
    <w:rsid w:val="00F568FA"/>
    <w:rsid w:val="00F56BB4"/>
    <w:rsid w:val="00F56C68"/>
    <w:rsid w:val="00F56C8F"/>
    <w:rsid w:val="00F56E2C"/>
    <w:rsid w:val="00F57158"/>
    <w:rsid w:val="00F57DFB"/>
    <w:rsid w:val="00F57E2B"/>
    <w:rsid w:val="00F60580"/>
    <w:rsid w:val="00F608CE"/>
    <w:rsid w:val="00F60948"/>
    <w:rsid w:val="00F60B28"/>
    <w:rsid w:val="00F617A8"/>
    <w:rsid w:val="00F6199C"/>
    <w:rsid w:val="00F6262E"/>
    <w:rsid w:val="00F62896"/>
    <w:rsid w:val="00F62970"/>
    <w:rsid w:val="00F62EDC"/>
    <w:rsid w:val="00F63752"/>
    <w:rsid w:val="00F639B9"/>
    <w:rsid w:val="00F64263"/>
    <w:rsid w:val="00F64451"/>
    <w:rsid w:val="00F6446B"/>
    <w:rsid w:val="00F64625"/>
    <w:rsid w:val="00F64B3B"/>
    <w:rsid w:val="00F64F97"/>
    <w:rsid w:val="00F65406"/>
    <w:rsid w:val="00F6577F"/>
    <w:rsid w:val="00F65AC8"/>
    <w:rsid w:val="00F65C10"/>
    <w:rsid w:val="00F65CC2"/>
    <w:rsid w:val="00F66052"/>
    <w:rsid w:val="00F6642B"/>
    <w:rsid w:val="00F664ED"/>
    <w:rsid w:val="00F67251"/>
    <w:rsid w:val="00F672D4"/>
    <w:rsid w:val="00F677A1"/>
    <w:rsid w:val="00F67B66"/>
    <w:rsid w:val="00F67CEA"/>
    <w:rsid w:val="00F701F2"/>
    <w:rsid w:val="00F704B6"/>
    <w:rsid w:val="00F70C71"/>
    <w:rsid w:val="00F70D5A"/>
    <w:rsid w:val="00F71608"/>
    <w:rsid w:val="00F7164C"/>
    <w:rsid w:val="00F71DED"/>
    <w:rsid w:val="00F71EE6"/>
    <w:rsid w:val="00F71F35"/>
    <w:rsid w:val="00F71F3D"/>
    <w:rsid w:val="00F72069"/>
    <w:rsid w:val="00F72336"/>
    <w:rsid w:val="00F7256A"/>
    <w:rsid w:val="00F727E1"/>
    <w:rsid w:val="00F72AA0"/>
    <w:rsid w:val="00F72C11"/>
    <w:rsid w:val="00F73275"/>
    <w:rsid w:val="00F73603"/>
    <w:rsid w:val="00F739D9"/>
    <w:rsid w:val="00F73E8D"/>
    <w:rsid w:val="00F73F97"/>
    <w:rsid w:val="00F741D9"/>
    <w:rsid w:val="00F742FB"/>
    <w:rsid w:val="00F74F27"/>
    <w:rsid w:val="00F7501E"/>
    <w:rsid w:val="00F757F8"/>
    <w:rsid w:val="00F75B8E"/>
    <w:rsid w:val="00F7600B"/>
    <w:rsid w:val="00F760D7"/>
    <w:rsid w:val="00F76109"/>
    <w:rsid w:val="00F76171"/>
    <w:rsid w:val="00F76577"/>
    <w:rsid w:val="00F765B9"/>
    <w:rsid w:val="00F768E7"/>
    <w:rsid w:val="00F7709A"/>
    <w:rsid w:val="00F774A2"/>
    <w:rsid w:val="00F77550"/>
    <w:rsid w:val="00F77EA4"/>
    <w:rsid w:val="00F8012F"/>
    <w:rsid w:val="00F80633"/>
    <w:rsid w:val="00F80D18"/>
    <w:rsid w:val="00F80DAA"/>
    <w:rsid w:val="00F81315"/>
    <w:rsid w:val="00F81449"/>
    <w:rsid w:val="00F815CA"/>
    <w:rsid w:val="00F815DB"/>
    <w:rsid w:val="00F81658"/>
    <w:rsid w:val="00F8182B"/>
    <w:rsid w:val="00F81D7C"/>
    <w:rsid w:val="00F81F20"/>
    <w:rsid w:val="00F82362"/>
    <w:rsid w:val="00F82526"/>
    <w:rsid w:val="00F8304E"/>
    <w:rsid w:val="00F8315F"/>
    <w:rsid w:val="00F83229"/>
    <w:rsid w:val="00F83255"/>
    <w:rsid w:val="00F8351A"/>
    <w:rsid w:val="00F835C6"/>
    <w:rsid w:val="00F8380D"/>
    <w:rsid w:val="00F83BF0"/>
    <w:rsid w:val="00F83CD7"/>
    <w:rsid w:val="00F841B6"/>
    <w:rsid w:val="00F842CE"/>
    <w:rsid w:val="00F84A70"/>
    <w:rsid w:val="00F8526A"/>
    <w:rsid w:val="00F85398"/>
    <w:rsid w:val="00F85855"/>
    <w:rsid w:val="00F858F3"/>
    <w:rsid w:val="00F85D4E"/>
    <w:rsid w:val="00F86402"/>
    <w:rsid w:val="00F865DB"/>
    <w:rsid w:val="00F86963"/>
    <w:rsid w:val="00F874BF"/>
    <w:rsid w:val="00F8759E"/>
    <w:rsid w:val="00F8779A"/>
    <w:rsid w:val="00F877B5"/>
    <w:rsid w:val="00F8798F"/>
    <w:rsid w:val="00F908AF"/>
    <w:rsid w:val="00F910FE"/>
    <w:rsid w:val="00F912B9"/>
    <w:rsid w:val="00F91550"/>
    <w:rsid w:val="00F9176C"/>
    <w:rsid w:val="00F91778"/>
    <w:rsid w:val="00F91D3E"/>
    <w:rsid w:val="00F92682"/>
    <w:rsid w:val="00F9289F"/>
    <w:rsid w:val="00F92C04"/>
    <w:rsid w:val="00F92C80"/>
    <w:rsid w:val="00F92F5F"/>
    <w:rsid w:val="00F94354"/>
    <w:rsid w:val="00F953C6"/>
    <w:rsid w:val="00F9546E"/>
    <w:rsid w:val="00F954B4"/>
    <w:rsid w:val="00F956A9"/>
    <w:rsid w:val="00F9585A"/>
    <w:rsid w:val="00F959AB"/>
    <w:rsid w:val="00F95FE4"/>
    <w:rsid w:val="00F96C5D"/>
    <w:rsid w:val="00F97261"/>
    <w:rsid w:val="00F974B3"/>
    <w:rsid w:val="00F976EB"/>
    <w:rsid w:val="00F97C04"/>
    <w:rsid w:val="00F97ECF"/>
    <w:rsid w:val="00F97F89"/>
    <w:rsid w:val="00FA00FF"/>
    <w:rsid w:val="00FA024C"/>
    <w:rsid w:val="00FA0595"/>
    <w:rsid w:val="00FA06F4"/>
    <w:rsid w:val="00FA0AB8"/>
    <w:rsid w:val="00FA0B3B"/>
    <w:rsid w:val="00FA1256"/>
    <w:rsid w:val="00FA14C9"/>
    <w:rsid w:val="00FA2159"/>
    <w:rsid w:val="00FA23F2"/>
    <w:rsid w:val="00FA2494"/>
    <w:rsid w:val="00FA2843"/>
    <w:rsid w:val="00FA2B71"/>
    <w:rsid w:val="00FA2E13"/>
    <w:rsid w:val="00FA301B"/>
    <w:rsid w:val="00FA31BD"/>
    <w:rsid w:val="00FA334F"/>
    <w:rsid w:val="00FA381A"/>
    <w:rsid w:val="00FA3BC2"/>
    <w:rsid w:val="00FA3C2A"/>
    <w:rsid w:val="00FA4037"/>
    <w:rsid w:val="00FA4078"/>
    <w:rsid w:val="00FA445C"/>
    <w:rsid w:val="00FA4AEE"/>
    <w:rsid w:val="00FA55B0"/>
    <w:rsid w:val="00FA58B6"/>
    <w:rsid w:val="00FA5CF6"/>
    <w:rsid w:val="00FA6250"/>
    <w:rsid w:val="00FA66C1"/>
    <w:rsid w:val="00FA73F8"/>
    <w:rsid w:val="00FA7683"/>
    <w:rsid w:val="00FA77F7"/>
    <w:rsid w:val="00FA7A79"/>
    <w:rsid w:val="00FA7D8D"/>
    <w:rsid w:val="00FA7E77"/>
    <w:rsid w:val="00FA7F15"/>
    <w:rsid w:val="00FA7F5D"/>
    <w:rsid w:val="00FB0042"/>
    <w:rsid w:val="00FB02C0"/>
    <w:rsid w:val="00FB045F"/>
    <w:rsid w:val="00FB0722"/>
    <w:rsid w:val="00FB137B"/>
    <w:rsid w:val="00FB15E4"/>
    <w:rsid w:val="00FB18AE"/>
    <w:rsid w:val="00FB1B1B"/>
    <w:rsid w:val="00FB2CB4"/>
    <w:rsid w:val="00FB3239"/>
    <w:rsid w:val="00FB341A"/>
    <w:rsid w:val="00FB358E"/>
    <w:rsid w:val="00FB365C"/>
    <w:rsid w:val="00FB39CA"/>
    <w:rsid w:val="00FB3C3F"/>
    <w:rsid w:val="00FB3CBF"/>
    <w:rsid w:val="00FB4511"/>
    <w:rsid w:val="00FB47DB"/>
    <w:rsid w:val="00FB4BD2"/>
    <w:rsid w:val="00FB4CBD"/>
    <w:rsid w:val="00FB4D4D"/>
    <w:rsid w:val="00FB4F71"/>
    <w:rsid w:val="00FB5259"/>
    <w:rsid w:val="00FB5381"/>
    <w:rsid w:val="00FB541C"/>
    <w:rsid w:val="00FB5514"/>
    <w:rsid w:val="00FB58A9"/>
    <w:rsid w:val="00FB5BD0"/>
    <w:rsid w:val="00FB5D53"/>
    <w:rsid w:val="00FB65F9"/>
    <w:rsid w:val="00FB6907"/>
    <w:rsid w:val="00FB6CDE"/>
    <w:rsid w:val="00FB6D25"/>
    <w:rsid w:val="00FB735F"/>
    <w:rsid w:val="00FB7599"/>
    <w:rsid w:val="00FC0257"/>
    <w:rsid w:val="00FC0786"/>
    <w:rsid w:val="00FC0E82"/>
    <w:rsid w:val="00FC116D"/>
    <w:rsid w:val="00FC122C"/>
    <w:rsid w:val="00FC1269"/>
    <w:rsid w:val="00FC13F3"/>
    <w:rsid w:val="00FC1719"/>
    <w:rsid w:val="00FC1B04"/>
    <w:rsid w:val="00FC1F7C"/>
    <w:rsid w:val="00FC217E"/>
    <w:rsid w:val="00FC21EE"/>
    <w:rsid w:val="00FC2267"/>
    <w:rsid w:val="00FC285C"/>
    <w:rsid w:val="00FC29D0"/>
    <w:rsid w:val="00FC2AB4"/>
    <w:rsid w:val="00FC2B6F"/>
    <w:rsid w:val="00FC2D11"/>
    <w:rsid w:val="00FC2E40"/>
    <w:rsid w:val="00FC30BB"/>
    <w:rsid w:val="00FC34AE"/>
    <w:rsid w:val="00FC34EC"/>
    <w:rsid w:val="00FC3910"/>
    <w:rsid w:val="00FC399C"/>
    <w:rsid w:val="00FC3E77"/>
    <w:rsid w:val="00FC4584"/>
    <w:rsid w:val="00FC4826"/>
    <w:rsid w:val="00FC4B79"/>
    <w:rsid w:val="00FC4BD5"/>
    <w:rsid w:val="00FC4C19"/>
    <w:rsid w:val="00FC4D07"/>
    <w:rsid w:val="00FC5382"/>
    <w:rsid w:val="00FC5C3F"/>
    <w:rsid w:val="00FC6188"/>
    <w:rsid w:val="00FC658A"/>
    <w:rsid w:val="00FC67FC"/>
    <w:rsid w:val="00FC6834"/>
    <w:rsid w:val="00FC68C3"/>
    <w:rsid w:val="00FC736F"/>
    <w:rsid w:val="00FC7635"/>
    <w:rsid w:val="00FC79B7"/>
    <w:rsid w:val="00FC7DA2"/>
    <w:rsid w:val="00FC7DF7"/>
    <w:rsid w:val="00FC7FDC"/>
    <w:rsid w:val="00FD00A0"/>
    <w:rsid w:val="00FD00E0"/>
    <w:rsid w:val="00FD0316"/>
    <w:rsid w:val="00FD07D4"/>
    <w:rsid w:val="00FD0914"/>
    <w:rsid w:val="00FD0B84"/>
    <w:rsid w:val="00FD13B2"/>
    <w:rsid w:val="00FD1D0C"/>
    <w:rsid w:val="00FD1E97"/>
    <w:rsid w:val="00FD2137"/>
    <w:rsid w:val="00FD2BA1"/>
    <w:rsid w:val="00FD2F04"/>
    <w:rsid w:val="00FD3651"/>
    <w:rsid w:val="00FD36E3"/>
    <w:rsid w:val="00FD387A"/>
    <w:rsid w:val="00FD38BB"/>
    <w:rsid w:val="00FD3BD3"/>
    <w:rsid w:val="00FD3D74"/>
    <w:rsid w:val="00FD400A"/>
    <w:rsid w:val="00FD40C7"/>
    <w:rsid w:val="00FD4290"/>
    <w:rsid w:val="00FD44DC"/>
    <w:rsid w:val="00FD46EA"/>
    <w:rsid w:val="00FD4815"/>
    <w:rsid w:val="00FD5316"/>
    <w:rsid w:val="00FD53D5"/>
    <w:rsid w:val="00FD562B"/>
    <w:rsid w:val="00FD5646"/>
    <w:rsid w:val="00FD5FBF"/>
    <w:rsid w:val="00FD6762"/>
    <w:rsid w:val="00FD6800"/>
    <w:rsid w:val="00FD687F"/>
    <w:rsid w:val="00FD703C"/>
    <w:rsid w:val="00FD70CA"/>
    <w:rsid w:val="00FD7134"/>
    <w:rsid w:val="00FD72C9"/>
    <w:rsid w:val="00FD7422"/>
    <w:rsid w:val="00FD75B4"/>
    <w:rsid w:val="00FD7618"/>
    <w:rsid w:val="00FD7AD4"/>
    <w:rsid w:val="00FD7BE6"/>
    <w:rsid w:val="00FE013F"/>
    <w:rsid w:val="00FE0401"/>
    <w:rsid w:val="00FE0754"/>
    <w:rsid w:val="00FE0B05"/>
    <w:rsid w:val="00FE0FA2"/>
    <w:rsid w:val="00FE1447"/>
    <w:rsid w:val="00FE1528"/>
    <w:rsid w:val="00FE1B62"/>
    <w:rsid w:val="00FE1F54"/>
    <w:rsid w:val="00FE2006"/>
    <w:rsid w:val="00FE2165"/>
    <w:rsid w:val="00FE2CEF"/>
    <w:rsid w:val="00FE2F18"/>
    <w:rsid w:val="00FE3305"/>
    <w:rsid w:val="00FE342F"/>
    <w:rsid w:val="00FE3568"/>
    <w:rsid w:val="00FE3582"/>
    <w:rsid w:val="00FE36E3"/>
    <w:rsid w:val="00FE37E6"/>
    <w:rsid w:val="00FE3836"/>
    <w:rsid w:val="00FE3A24"/>
    <w:rsid w:val="00FE3A7C"/>
    <w:rsid w:val="00FE400F"/>
    <w:rsid w:val="00FE4303"/>
    <w:rsid w:val="00FE457A"/>
    <w:rsid w:val="00FE458F"/>
    <w:rsid w:val="00FE4630"/>
    <w:rsid w:val="00FE487F"/>
    <w:rsid w:val="00FE49D8"/>
    <w:rsid w:val="00FE4A95"/>
    <w:rsid w:val="00FE4AC7"/>
    <w:rsid w:val="00FE4E5F"/>
    <w:rsid w:val="00FE5E8A"/>
    <w:rsid w:val="00FE67E1"/>
    <w:rsid w:val="00FE6A9B"/>
    <w:rsid w:val="00FE70A6"/>
    <w:rsid w:val="00FE723D"/>
    <w:rsid w:val="00FE74DF"/>
    <w:rsid w:val="00FE750F"/>
    <w:rsid w:val="00FE76D9"/>
    <w:rsid w:val="00FF01D1"/>
    <w:rsid w:val="00FF05A4"/>
    <w:rsid w:val="00FF0620"/>
    <w:rsid w:val="00FF08D5"/>
    <w:rsid w:val="00FF0F8B"/>
    <w:rsid w:val="00FF14A7"/>
    <w:rsid w:val="00FF16A5"/>
    <w:rsid w:val="00FF1881"/>
    <w:rsid w:val="00FF19CE"/>
    <w:rsid w:val="00FF1B95"/>
    <w:rsid w:val="00FF1D77"/>
    <w:rsid w:val="00FF1FBE"/>
    <w:rsid w:val="00FF2033"/>
    <w:rsid w:val="00FF289F"/>
    <w:rsid w:val="00FF2D20"/>
    <w:rsid w:val="00FF2D86"/>
    <w:rsid w:val="00FF34AB"/>
    <w:rsid w:val="00FF3632"/>
    <w:rsid w:val="00FF390B"/>
    <w:rsid w:val="00FF3945"/>
    <w:rsid w:val="00FF39FF"/>
    <w:rsid w:val="00FF3B1F"/>
    <w:rsid w:val="00FF3C49"/>
    <w:rsid w:val="00FF461F"/>
    <w:rsid w:val="00FF4D04"/>
    <w:rsid w:val="00FF4DD2"/>
    <w:rsid w:val="00FF503E"/>
    <w:rsid w:val="00FF55E8"/>
    <w:rsid w:val="00FF5700"/>
    <w:rsid w:val="00FF5716"/>
    <w:rsid w:val="00FF5CE3"/>
    <w:rsid w:val="00FF5D21"/>
    <w:rsid w:val="00FF643D"/>
    <w:rsid w:val="00FF66E3"/>
    <w:rsid w:val="00FF6BFD"/>
    <w:rsid w:val="00FF6FD9"/>
    <w:rsid w:val="00FF74B7"/>
    <w:rsid w:val="00FF787C"/>
    <w:rsid w:val="00FF797A"/>
    <w:rsid w:val="0100DB27"/>
    <w:rsid w:val="01271FC8"/>
    <w:rsid w:val="014D0A87"/>
    <w:rsid w:val="015C3CE9"/>
    <w:rsid w:val="01863098"/>
    <w:rsid w:val="01BAE087"/>
    <w:rsid w:val="01E1133F"/>
    <w:rsid w:val="01FF8287"/>
    <w:rsid w:val="026D17B9"/>
    <w:rsid w:val="02C9C57E"/>
    <w:rsid w:val="02F1C39B"/>
    <w:rsid w:val="03091E91"/>
    <w:rsid w:val="03236EE3"/>
    <w:rsid w:val="03B1551B"/>
    <w:rsid w:val="03CD2FC8"/>
    <w:rsid w:val="03DAEFE0"/>
    <w:rsid w:val="03E26901"/>
    <w:rsid w:val="04088D08"/>
    <w:rsid w:val="046B1794"/>
    <w:rsid w:val="04730826"/>
    <w:rsid w:val="04B07F60"/>
    <w:rsid w:val="04D1F17F"/>
    <w:rsid w:val="04D53837"/>
    <w:rsid w:val="04E20F7C"/>
    <w:rsid w:val="05049A5A"/>
    <w:rsid w:val="05758790"/>
    <w:rsid w:val="057BE11D"/>
    <w:rsid w:val="05967205"/>
    <w:rsid w:val="05AA4EA0"/>
    <w:rsid w:val="05B738C3"/>
    <w:rsid w:val="0679348B"/>
    <w:rsid w:val="069EC6C7"/>
    <w:rsid w:val="06A1E1E6"/>
    <w:rsid w:val="0707B7BC"/>
    <w:rsid w:val="0715681B"/>
    <w:rsid w:val="07B318AC"/>
    <w:rsid w:val="07D2A2EC"/>
    <w:rsid w:val="07E25432"/>
    <w:rsid w:val="07E5BA81"/>
    <w:rsid w:val="07ED038B"/>
    <w:rsid w:val="080895BB"/>
    <w:rsid w:val="08148508"/>
    <w:rsid w:val="0819DEE7"/>
    <w:rsid w:val="0852F1F7"/>
    <w:rsid w:val="085BC3F1"/>
    <w:rsid w:val="086B0B77"/>
    <w:rsid w:val="0883A1CC"/>
    <w:rsid w:val="08881333"/>
    <w:rsid w:val="08E89BE8"/>
    <w:rsid w:val="08F0C125"/>
    <w:rsid w:val="090FFD9C"/>
    <w:rsid w:val="092098D7"/>
    <w:rsid w:val="0934CCC1"/>
    <w:rsid w:val="096BFEEC"/>
    <w:rsid w:val="097CDDB9"/>
    <w:rsid w:val="09A70971"/>
    <w:rsid w:val="09B6C4C4"/>
    <w:rsid w:val="09C6DAC5"/>
    <w:rsid w:val="0A58B3B2"/>
    <w:rsid w:val="0A5E0F39"/>
    <w:rsid w:val="0A6827A6"/>
    <w:rsid w:val="0A7BA246"/>
    <w:rsid w:val="0A7DA857"/>
    <w:rsid w:val="0AA7BF80"/>
    <w:rsid w:val="0AAA5C86"/>
    <w:rsid w:val="0AB13FCC"/>
    <w:rsid w:val="0B116C88"/>
    <w:rsid w:val="0B14C81F"/>
    <w:rsid w:val="0B61872A"/>
    <w:rsid w:val="0B74CDB7"/>
    <w:rsid w:val="0BE06A5D"/>
    <w:rsid w:val="0BE78C44"/>
    <w:rsid w:val="0BF782A1"/>
    <w:rsid w:val="0C00B36C"/>
    <w:rsid w:val="0C02EE71"/>
    <w:rsid w:val="0C2E838E"/>
    <w:rsid w:val="0C517DE6"/>
    <w:rsid w:val="0C5EF927"/>
    <w:rsid w:val="0C690BCC"/>
    <w:rsid w:val="0C7B01EF"/>
    <w:rsid w:val="0C97246F"/>
    <w:rsid w:val="0C995B4A"/>
    <w:rsid w:val="0CCC2282"/>
    <w:rsid w:val="0CCE537E"/>
    <w:rsid w:val="0CDB43A9"/>
    <w:rsid w:val="0D133E67"/>
    <w:rsid w:val="0D1F76FA"/>
    <w:rsid w:val="0D231F67"/>
    <w:rsid w:val="0D2B0F34"/>
    <w:rsid w:val="0D35EAE6"/>
    <w:rsid w:val="0D4BDBB7"/>
    <w:rsid w:val="0D6D87B5"/>
    <w:rsid w:val="0DE63440"/>
    <w:rsid w:val="0DFF413A"/>
    <w:rsid w:val="0E27F426"/>
    <w:rsid w:val="0E676F11"/>
    <w:rsid w:val="0E8600EC"/>
    <w:rsid w:val="0EC678CB"/>
    <w:rsid w:val="0EC91853"/>
    <w:rsid w:val="0ED99DEB"/>
    <w:rsid w:val="0EEB4C64"/>
    <w:rsid w:val="0EEF2406"/>
    <w:rsid w:val="0F02F5EF"/>
    <w:rsid w:val="0F0FC352"/>
    <w:rsid w:val="0F16E493"/>
    <w:rsid w:val="0F19D78C"/>
    <w:rsid w:val="0F4D5EE0"/>
    <w:rsid w:val="0F5BE30A"/>
    <w:rsid w:val="0F5E51B0"/>
    <w:rsid w:val="0F67CF83"/>
    <w:rsid w:val="0F69D8A2"/>
    <w:rsid w:val="0FD80F2F"/>
    <w:rsid w:val="10131239"/>
    <w:rsid w:val="1021A7B2"/>
    <w:rsid w:val="102316C1"/>
    <w:rsid w:val="10573637"/>
    <w:rsid w:val="1075E42B"/>
    <w:rsid w:val="107C7A15"/>
    <w:rsid w:val="109A5259"/>
    <w:rsid w:val="10A12DE6"/>
    <w:rsid w:val="10D63679"/>
    <w:rsid w:val="10EEB6FB"/>
    <w:rsid w:val="110E8E1F"/>
    <w:rsid w:val="115478CD"/>
    <w:rsid w:val="11B8D9DF"/>
    <w:rsid w:val="11BFE868"/>
    <w:rsid w:val="11FDB890"/>
    <w:rsid w:val="1206E79A"/>
    <w:rsid w:val="1246C42B"/>
    <w:rsid w:val="12771D7F"/>
    <w:rsid w:val="127B27F4"/>
    <w:rsid w:val="12A2319E"/>
    <w:rsid w:val="12B3587E"/>
    <w:rsid w:val="12B8DBCC"/>
    <w:rsid w:val="12F94273"/>
    <w:rsid w:val="13019C34"/>
    <w:rsid w:val="130EECF8"/>
    <w:rsid w:val="13732C6D"/>
    <w:rsid w:val="13771F36"/>
    <w:rsid w:val="1383038D"/>
    <w:rsid w:val="13B5F95E"/>
    <w:rsid w:val="13D38210"/>
    <w:rsid w:val="143693F7"/>
    <w:rsid w:val="145740B3"/>
    <w:rsid w:val="146EFC05"/>
    <w:rsid w:val="1473EDAE"/>
    <w:rsid w:val="14FB9D9B"/>
    <w:rsid w:val="154B32DF"/>
    <w:rsid w:val="1566F4CD"/>
    <w:rsid w:val="15928BD3"/>
    <w:rsid w:val="15948C47"/>
    <w:rsid w:val="159570E9"/>
    <w:rsid w:val="15ACA617"/>
    <w:rsid w:val="160A0721"/>
    <w:rsid w:val="16261A8D"/>
    <w:rsid w:val="16272DCC"/>
    <w:rsid w:val="16629A9D"/>
    <w:rsid w:val="169689B1"/>
    <w:rsid w:val="1696F9D8"/>
    <w:rsid w:val="16D2196D"/>
    <w:rsid w:val="1705248F"/>
    <w:rsid w:val="170BF8AE"/>
    <w:rsid w:val="174CA475"/>
    <w:rsid w:val="174DF696"/>
    <w:rsid w:val="176B8ADC"/>
    <w:rsid w:val="179A6267"/>
    <w:rsid w:val="182BA15D"/>
    <w:rsid w:val="1865CFD3"/>
    <w:rsid w:val="18D1F946"/>
    <w:rsid w:val="18F34B6E"/>
    <w:rsid w:val="18F90230"/>
    <w:rsid w:val="19132363"/>
    <w:rsid w:val="19189B1E"/>
    <w:rsid w:val="192A5232"/>
    <w:rsid w:val="1938EAC3"/>
    <w:rsid w:val="19584491"/>
    <w:rsid w:val="195983B0"/>
    <w:rsid w:val="196E8DD6"/>
    <w:rsid w:val="1988FCC7"/>
    <w:rsid w:val="198E01D5"/>
    <w:rsid w:val="19948553"/>
    <w:rsid w:val="19E7BE79"/>
    <w:rsid w:val="19F08843"/>
    <w:rsid w:val="1A0E4757"/>
    <w:rsid w:val="1A12E594"/>
    <w:rsid w:val="1A233694"/>
    <w:rsid w:val="1A5E947D"/>
    <w:rsid w:val="1A6B0460"/>
    <w:rsid w:val="1A6F941F"/>
    <w:rsid w:val="1A785692"/>
    <w:rsid w:val="1AD0F490"/>
    <w:rsid w:val="1AE1DD55"/>
    <w:rsid w:val="1AF607A5"/>
    <w:rsid w:val="1AF87709"/>
    <w:rsid w:val="1AFFD5E5"/>
    <w:rsid w:val="1B4ADC4B"/>
    <w:rsid w:val="1B5DCF98"/>
    <w:rsid w:val="1B97F93B"/>
    <w:rsid w:val="1B987306"/>
    <w:rsid w:val="1BAC0FAB"/>
    <w:rsid w:val="1BAF3836"/>
    <w:rsid w:val="1BB747CF"/>
    <w:rsid w:val="1BD0030A"/>
    <w:rsid w:val="1BDE81D7"/>
    <w:rsid w:val="1BF310F5"/>
    <w:rsid w:val="1C1F0566"/>
    <w:rsid w:val="1C51F68B"/>
    <w:rsid w:val="1CA590CB"/>
    <w:rsid w:val="1CC865DF"/>
    <w:rsid w:val="1CDBE23C"/>
    <w:rsid w:val="1CEE34CA"/>
    <w:rsid w:val="1CEFAA69"/>
    <w:rsid w:val="1D7E70B2"/>
    <w:rsid w:val="1DE35526"/>
    <w:rsid w:val="1DF0129B"/>
    <w:rsid w:val="1E0F47A5"/>
    <w:rsid w:val="1E12DE37"/>
    <w:rsid w:val="1E476629"/>
    <w:rsid w:val="1E4F1F27"/>
    <w:rsid w:val="1EA9BF13"/>
    <w:rsid w:val="1EE321A4"/>
    <w:rsid w:val="1F092713"/>
    <w:rsid w:val="1F3371AB"/>
    <w:rsid w:val="1F413995"/>
    <w:rsid w:val="1F48D05B"/>
    <w:rsid w:val="1FDF21AA"/>
    <w:rsid w:val="207CA811"/>
    <w:rsid w:val="20D30608"/>
    <w:rsid w:val="20DCC3BC"/>
    <w:rsid w:val="20EF120F"/>
    <w:rsid w:val="20F3F562"/>
    <w:rsid w:val="20F94C1E"/>
    <w:rsid w:val="20FA91D0"/>
    <w:rsid w:val="211CAA39"/>
    <w:rsid w:val="2134C8E4"/>
    <w:rsid w:val="213D77B7"/>
    <w:rsid w:val="21514159"/>
    <w:rsid w:val="2155F162"/>
    <w:rsid w:val="215AD874"/>
    <w:rsid w:val="2175D018"/>
    <w:rsid w:val="217AE49D"/>
    <w:rsid w:val="21880F11"/>
    <w:rsid w:val="2189EB3F"/>
    <w:rsid w:val="21E9EC98"/>
    <w:rsid w:val="221CCA9A"/>
    <w:rsid w:val="227F6FAA"/>
    <w:rsid w:val="229EAC44"/>
    <w:rsid w:val="22A1984D"/>
    <w:rsid w:val="22C75430"/>
    <w:rsid w:val="234F99D2"/>
    <w:rsid w:val="237B4A3D"/>
    <w:rsid w:val="23EB05C8"/>
    <w:rsid w:val="244CED23"/>
    <w:rsid w:val="24607B8D"/>
    <w:rsid w:val="2461772C"/>
    <w:rsid w:val="24BA2B11"/>
    <w:rsid w:val="24DBD303"/>
    <w:rsid w:val="250A181B"/>
    <w:rsid w:val="250BB090"/>
    <w:rsid w:val="252CB63C"/>
    <w:rsid w:val="2558D209"/>
    <w:rsid w:val="257FF692"/>
    <w:rsid w:val="259F78AE"/>
    <w:rsid w:val="25A92DC2"/>
    <w:rsid w:val="25B1124F"/>
    <w:rsid w:val="25B5E804"/>
    <w:rsid w:val="25FF9F68"/>
    <w:rsid w:val="26120EB7"/>
    <w:rsid w:val="26A0CD17"/>
    <w:rsid w:val="26BEB73E"/>
    <w:rsid w:val="26E7CF5F"/>
    <w:rsid w:val="26EDB861"/>
    <w:rsid w:val="270164A8"/>
    <w:rsid w:val="271EC267"/>
    <w:rsid w:val="279F4DBD"/>
    <w:rsid w:val="27DC3B63"/>
    <w:rsid w:val="281FA422"/>
    <w:rsid w:val="2846E8C4"/>
    <w:rsid w:val="28AC5FA8"/>
    <w:rsid w:val="28D689BC"/>
    <w:rsid w:val="29037225"/>
    <w:rsid w:val="29263874"/>
    <w:rsid w:val="2950D18D"/>
    <w:rsid w:val="2971B70C"/>
    <w:rsid w:val="2978D118"/>
    <w:rsid w:val="29817E53"/>
    <w:rsid w:val="299FFDCE"/>
    <w:rsid w:val="29C03F3D"/>
    <w:rsid w:val="29DFACDC"/>
    <w:rsid w:val="2A04C07B"/>
    <w:rsid w:val="2A0CE14E"/>
    <w:rsid w:val="2A1ED7CF"/>
    <w:rsid w:val="2A2FDB4C"/>
    <w:rsid w:val="2A4A9210"/>
    <w:rsid w:val="2A59348F"/>
    <w:rsid w:val="2A87C1D0"/>
    <w:rsid w:val="2A88A2AA"/>
    <w:rsid w:val="2A9396F8"/>
    <w:rsid w:val="2A9A3741"/>
    <w:rsid w:val="2AA54A0C"/>
    <w:rsid w:val="2AC26684"/>
    <w:rsid w:val="2AD2454C"/>
    <w:rsid w:val="2B28B5A2"/>
    <w:rsid w:val="2B58709F"/>
    <w:rsid w:val="2B7A78F2"/>
    <w:rsid w:val="2BB84658"/>
    <w:rsid w:val="2C2E8132"/>
    <w:rsid w:val="2C572126"/>
    <w:rsid w:val="2C673E69"/>
    <w:rsid w:val="2C80646A"/>
    <w:rsid w:val="2C97143E"/>
    <w:rsid w:val="2CEEA962"/>
    <w:rsid w:val="2D000F21"/>
    <w:rsid w:val="2D05D83F"/>
    <w:rsid w:val="2D0AF7BB"/>
    <w:rsid w:val="2D12EBAF"/>
    <w:rsid w:val="2D2D4714"/>
    <w:rsid w:val="2D6FB554"/>
    <w:rsid w:val="2D735E77"/>
    <w:rsid w:val="2DD6AFDC"/>
    <w:rsid w:val="2E0FA44A"/>
    <w:rsid w:val="2E1BC92B"/>
    <w:rsid w:val="2E71F6E1"/>
    <w:rsid w:val="2E77AB42"/>
    <w:rsid w:val="2E84ACF6"/>
    <w:rsid w:val="2E864E6E"/>
    <w:rsid w:val="2E8C71AB"/>
    <w:rsid w:val="2E93DFD0"/>
    <w:rsid w:val="2EAD0B7F"/>
    <w:rsid w:val="2EBEF396"/>
    <w:rsid w:val="2ECD9D92"/>
    <w:rsid w:val="2EE9F3A2"/>
    <w:rsid w:val="2EFC0B38"/>
    <w:rsid w:val="2F1F05A1"/>
    <w:rsid w:val="2F1F31CD"/>
    <w:rsid w:val="2F261640"/>
    <w:rsid w:val="2F623C51"/>
    <w:rsid w:val="2F79B5F5"/>
    <w:rsid w:val="2FBD4302"/>
    <w:rsid w:val="2FE61DE2"/>
    <w:rsid w:val="30273AB5"/>
    <w:rsid w:val="30323D4E"/>
    <w:rsid w:val="304867BE"/>
    <w:rsid w:val="30571195"/>
    <w:rsid w:val="30B44487"/>
    <w:rsid w:val="30E5A2C2"/>
    <w:rsid w:val="3106E4C8"/>
    <w:rsid w:val="3110A025"/>
    <w:rsid w:val="311AE5DE"/>
    <w:rsid w:val="31255ACE"/>
    <w:rsid w:val="3140668B"/>
    <w:rsid w:val="3141B9A6"/>
    <w:rsid w:val="3148372E"/>
    <w:rsid w:val="31561B85"/>
    <w:rsid w:val="315A113A"/>
    <w:rsid w:val="31F9DC2D"/>
    <w:rsid w:val="32014AF6"/>
    <w:rsid w:val="321B4434"/>
    <w:rsid w:val="3227BF8D"/>
    <w:rsid w:val="3252F3AD"/>
    <w:rsid w:val="325728A5"/>
    <w:rsid w:val="326ED694"/>
    <w:rsid w:val="33048976"/>
    <w:rsid w:val="333FF62E"/>
    <w:rsid w:val="33913F74"/>
    <w:rsid w:val="33DECCA1"/>
    <w:rsid w:val="33EB33BB"/>
    <w:rsid w:val="3413A6DB"/>
    <w:rsid w:val="341674FD"/>
    <w:rsid w:val="34240C5A"/>
    <w:rsid w:val="343DD0F0"/>
    <w:rsid w:val="34540A07"/>
    <w:rsid w:val="34704C79"/>
    <w:rsid w:val="34DB9B29"/>
    <w:rsid w:val="35B96708"/>
    <w:rsid w:val="35D42409"/>
    <w:rsid w:val="35D68427"/>
    <w:rsid w:val="35EB376B"/>
    <w:rsid w:val="36076971"/>
    <w:rsid w:val="36396B8F"/>
    <w:rsid w:val="364E908F"/>
    <w:rsid w:val="36CB1630"/>
    <w:rsid w:val="36D5B79C"/>
    <w:rsid w:val="36E77D0D"/>
    <w:rsid w:val="3763CC96"/>
    <w:rsid w:val="3764F929"/>
    <w:rsid w:val="376C5F37"/>
    <w:rsid w:val="377AF656"/>
    <w:rsid w:val="37D42FC1"/>
    <w:rsid w:val="37D45FE2"/>
    <w:rsid w:val="37EFDD56"/>
    <w:rsid w:val="38071BA3"/>
    <w:rsid w:val="380A25F8"/>
    <w:rsid w:val="380CA622"/>
    <w:rsid w:val="384FF53A"/>
    <w:rsid w:val="38DCACF5"/>
    <w:rsid w:val="38F6E08F"/>
    <w:rsid w:val="390E3A1E"/>
    <w:rsid w:val="392929C4"/>
    <w:rsid w:val="396AC9E5"/>
    <w:rsid w:val="39AE0349"/>
    <w:rsid w:val="39E343EC"/>
    <w:rsid w:val="39FC9C57"/>
    <w:rsid w:val="3A02DE51"/>
    <w:rsid w:val="3A08DC1E"/>
    <w:rsid w:val="3A41D290"/>
    <w:rsid w:val="3A6D2A8C"/>
    <w:rsid w:val="3A6F7542"/>
    <w:rsid w:val="3A770F99"/>
    <w:rsid w:val="3ABFB0DA"/>
    <w:rsid w:val="3AE9C3A1"/>
    <w:rsid w:val="3B02610E"/>
    <w:rsid w:val="3B372409"/>
    <w:rsid w:val="3B3CC626"/>
    <w:rsid w:val="3B44028A"/>
    <w:rsid w:val="3BA471CB"/>
    <w:rsid w:val="3BBFE161"/>
    <w:rsid w:val="3BF26874"/>
    <w:rsid w:val="3BF53747"/>
    <w:rsid w:val="3C0959F3"/>
    <w:rsid w:val="3C699BD2"/>
    <w:rsid w:val="3C8936D0"/>
    <w:rsid w:val="3CB38A6C"/>
    <w:rsid w:val="3CC412F0"/>
    <w:rsid w:val="3CC583A7"/>
    <w:rsid w:val="3CC86003"/>
    <w:rsid w:val="3CD061F7"/>
    <w:rsid w:val="3CE3C277"/>
    <w:rsid w:val="3CEF708D"/>
    <w:rsid w:val="3D105F4F"/>
    <w:rsid w:val="3D19E46E"/>
    <w:rsid w:val="3D37CD54"/>
    <w:rsid w:val="3D39257F"/>
    <w:rsid w:val="3D62CE9D"/>
    <w:rsid w:val="3D8A344B"/>
    <w:rsid w:val="3D8F6910"/>
    <w:rsid w:val="3DCCB6FE"/>
    <w:rsid w:val="3DD3FAC8"/>
    <w:rsid w:val="3E0B25B0"/>
    <w:rsid w:val="3E177EBF"/>
    <w:rsid w:val="3E17D4C1"/>
    <w:rsid w:val="3E9783ED"/>
    <w:rsid w:val="3ECBC913"/>
    <w:rsid w:val="3F0865B0"/>
    <w:rsid w:val="3F175A03"/>
    <w:rsid w:val="3F27BEB7"/>
    <w:rsid w:val="3F3C4214"/>
    <w:rsid w:val="3F5144D6"/>
    <w:rsid w:val="3F8995E6"/>
    <w:rsid w:val="3F8E1012"/>
    <w:rsid w:val="3F985324"/>
    <w:rsid w:val="3FA90DF3"/>
    <w:rsid w:val="3FF726C3"/>
    <w:rsid w:val="402AC398"/>
    <w:rsid w:val="404714C8"/>
    <w:rsid w:val="40704AC8"/>
    <w:rsid w:val="4075DA1D"/>
    <w:rsid w:val="4097B3A2"/>
    <w:rsid w:val="40ACE4C8"/>
    <w:rsid w:val="40E13F92"/>
    <w:rsid w:val="40E3BAFF"/>
    <w:rsid w:val="40E8F00D"/>
    <w:rsid w:val="415D068F"/>
    <w:rsid w:val="41811FD7"/>
    <w:rsid w:val="41C7CB85"/>
    <w:rsid w:val="41D8BEA5"/>
    <w:rsid w:val="41EE5E2C"/>
    <w:rsid w:val="42032E00"/>
    <w:rsid w:val="4204FA0A"/>
    <w:rsid w:val="4216665B"/>
    <w:rsid w:val="4234F5E1"/>
    <w:rsid w:val="423F13A6"/>
    <w:rsid w:val="426B150F"/>
    <w:rsid w:val="426F1E70"/>
    <w:rsid w:val="42754F15"/>
    <w:rsid w:val="42A02159"/>
    <w:rsid w:val="42B5064C"/>
    <w:rsid w:val="42D527B5"/>
    <w:rsid w:val="42DACC73"/>
    <w:rsid w:val="430FD90D"/>
    <w:rsid w:val="434D6057"/>
    <w:rsid w:val="43649C71"/>
    <w:rsid w:val="43B5075B"/>
    <w:rsid w:val="43FA92AA"/>
    <w:rsid w:val="4435CC2F"/>
    <w:rsid w:val="4439FA0B"/>
    <w:rsid w:val="445A5005"/>
    <w:rsid w:val="44BB3963"/>
    <w:rsid w:val="44EC0A60"/>
    <w:rsid w:val="451D7812"/>
    <w:rsid w:val="451F0786"/>
    <w:rsid w:val="459E5DEE"/>
    <w:rsid w:val="461011C8"/>
    <w:rsid w:val="462EC125"/>
    <w:rsid w:val="463787A4"/>
    <w:rsid w:val="4655C943"/>
    <w:rsid w:val="465EB55C"/>
    <w:rsid w:val="466C8F15"/>
    <w:rsid w:val="466CF054"/>
    <w:rsid w:val="4693A673"/>
    <w:rsid w:val="46A5E8E9"/>
    <w:rsid w:val="46CA4150"/>
    <w:rsid w:val="46FF8011"/>
    <w:rsid w:val="470C0FA0"/>
    <w:rsid w:val="4718BA57"/>
    <w:rsid w:val="472958B1"/>
    <w:rsid w:val="474219D5"/>
    <w:rsid w:val="4793EC3C"/>
    <w:rsid w:val="47B6DF1A"/>
    <w:rsid w:val="47B9989B"/>
    <w:rsid w:val="47BD1A15"/>
    <w:rsid w:val="47C0130B"/>
    <w:rsid w:val="47E1116D"/>
    <w:rsid w:val="48194C96"/>
    <w:rsid w:val="4887A28B"/>
    <w:rsid w:val="48913518"/>
    <w:rsid w:val="48EAE11B"/>
    <w:rsid w:val="48ECE00B"/>
    <w:rsid w:val="48F630F8"/>
    <w:rsid w:val="491D09E1"/>
    <w:rsid w:val="49241E8D"/>
    <w:rsid w:val="495009DC"/>
    <w:rsid w:val="496D9411"/>
    <w:rsid w:val="498CD75D"/>
    <w:rsid w:val="499BC4CD"/>
    <w:rsid w:val="49A06CB6"/>
    <w:rsid w:val="49C4FD6D"/>
    <w:rsid w:val="49F40E69"/>
    <w:rsid w:val="49F42841"/>
    <w:rsid w:val="4A039E84"/>
    <w:rsid w:val="4A220315"/>
    <w:rsid w:val="4A7190F8"/>
    <w:rsid w:val="4A8F0570"/>
    <w:rsid w:val="4A94ADD1"/>
    <w:rsid w:val="4A958536"/>
    <w:rsid w:val="4ADAE4F9"/>
    <w:rsid w:val="4ADB6DF2"/>
    <w:rsid w:val="4B29D352"/>
    <w:rsid w:val="4B2D36A6"/>
    <w:rsid w:val="4B529AE3"/>
    <w:rsid w:val="4BA89C3C"/>
    <w:rsid w:val="4BF46477"/>
    <w:rsid w:val="4C2C2059"/>
    <w:rsid w:val="4C5D2DF4"/>
    <w:rsid w:val="4C65DF12"/>
    <w:rsid w:val="4C675B3F"/>
    <w:rsid w:val="4C7573EB"/>
    <w:rsid w:val="4C80A8E5"/>
    <w:rsid w:val="4C981BC3"/>
    <w:rsid w:val="4CBF7C3E"/>
    <w:rsid w:val="4CC78407"/>
    <w:rsid w:val="4CD5B19D"/>
    <w:rsid w:val="4D08A07D"/>
    <w:rsid w:val="4D0ADDCA"/>
    <w:rsid w:val="4D620F7F"/>
    <w:rsid w:val="4DA50449"/>
    <w:rsid w:val="4DC87AB9"/>
    <w:rsid w:val="4DE3AFC0"/>
    <w:rsid w:val="4E00BAAB"/>
    <w:rsid w:val="4E5E05F8"/>
    <w:rsid w:val="4E9B26B1"/>
    <w:rsid w:val="4EA5F7DB"/>
    <w:rsid w:val="4EDD36FD"/>
    <w:rsid w:val="4F0F7C06"/>
    <w:rsid w:val="4F50D12D"/>
    <w:rsid w:val="4F5A92F1"/>
    <w:rsid w:val="4F7F137C"/>
    <w:rsid w:val="4FBF3B01"/>
    <w:rsid w:val="50147AC9"/>
    <w:rsid w:val="503C8422"/>
    <w:rsid w:val="504515EC"/>
    <w:rsid w:val="5049E5B9"/>
    <w:rsid w:val="506427BB"/>
    <w:rsid w:val="5092CEA1"/>
    <w:rsid w:val="50B1695C"/>
    <w:rsid w:val="50DE3648"/>
    <w:rsid w:val="50EBEE87"/>
    <w:rsid w:val="51055E84"/>
    <w:rsid w:val="51475A21"/>
    <w:rsid w:val="51545BC0"/>
    <w:rsid w:val="516D1BFD"/>
    <w:rsid w:val="51A07E0B"/>
    <w:rsid w:val="51AC7AC6"/>
    <w:rsid w:val="51D4F2BC"/>
    <w:rsid w:val="51E69945"/>
    <w:rsid w:val="522B84D5"/>
    <w:rsid w:val="523BA65C"/>
    <w:rsid w:val="52624DAE"/>
    <w:rsid w:val="5266B1F5"/>
    <w:rsid w:val="52745FAC"/>
    <w:rsid w:val="528C0BE1"/>
    <w:rsid w:val="528C2609"/>
    <w:rsid w:val="529DEFEE"/>
    <w:rsid w:val="52CDB464"/>
    <w:rsid w:val="52CEA5DD"/>
    <w:rsid w:val="52F9CE0A"/>
    <w:rsid w:val="53036F1E"/>
    <w:rsid w:val="53041FA3"/>
    <w:rsid w:val="53621933"/>
    <w:rsid w:val="53D34DF7"/>
    <w:rsid w:val="53E08F85"/>
    <w:rsid w:val="54357B70"/>
    <w:rsid w:val="5440CB98"/>
    <w:rsid w:val="5495A51C"/>
    <w:rsid w:val="54D5E76D"/>
    <w:rsid w:val="54E5F677"/>
    <w:rsid w:val="54EC9739"/>
    <w:rsid w:val="54F93114"/>
    <w:rsid w:val="5506DFD8"/>
    <w:rsid w:val="55212056"/>
    <w:rsid w:val="55293E77"/>
    <w:rsid w:val="55315A19"/>
    <w:rsid w:val="556D1A7D"/>
    <w:rsid w:val="557DBE2A"/>
    <w:rsid w:val="55A2CFAD"/>
    <w:rsid w:val="55AD1FBC"/>
    <w:rsid w:val="55B0858A"/>
    <w:rsid w:val="55BE1764"/>
    <w:rsid w:val="56197E17"/>
    <w:rsid w:val="562B43F5"/>
    <w:rsid w:val="5632E0E7"/>
    <w:rsid w:val="565FB51C"/>
    <w:rsid w:val="56AF429D"/>
    <w:rsid w:val="56BB1926"/>
    <w:rsid w:val="56E437FC"/>
    <w:rsid w:val="56F22666"/>
    <w:rsid w:val="56F568F5"/>
    <w:rsid w:val="56F87741"/>
    <w:rsid w:val="5704B064"/>
    <w:rsid w:val="570F5267"/>
    <w:rsid w:val="57217476"/>
    <w:rsid w:val="576AA45C"/>
    <w:rsid w:val="5773A798"/>
    <w:rsid w:val="57771391"/>
    <w:rsid w:val="57881304"/>
    <w:rsid w:val="579E4727"/>
    <w:rsid w:val="58005BE9"/>
    <w:rsid w:val="581CD970"/>
    <w:rsid w:val="583F48BB"/>
    <w:rsid w:val="584F6F2C"/>
    <w:rsid w:val="586663F6"/>
    <w:rsid w:val="58731270"/>
    <w:rsid w:val="588AE4EB"/>
    <w:rsid w:val="58AB6CBF"/>
    <w:rsid w:val="58CC6A11"/>
    <w:rsid w:val="58D0B425"/>
    <w:rsid w:val="58EA85B7"/>
    <w:rsid w:val="58FA6670"/>
    <w:rsid w:val="5917A575"/>
    <w:rsid w:val="591AE9B0"/>
    <w:rsid w:val="5920DC68"/>
    <w:rsid w:val="59409B96"/>
    <w:rsid w:val="595E8B41"/>
    <w:rsid w:val="5964070F"/>
    <w:rsid w:val="596AE172"/>
    <w:rsid w:val="5977CFEF"/>
    <w:rsid w:val="597D0EA0"/>
    <w:rsid w:val="59F20FAF"/>
    <w:rsid w:val="59F4A8A5"/>
    <w:rsid w:val="5A183BB3"/>
    <w:rsid w:val="5A2A9971"/>
    <w:rsid w:val="5A6446A8"/>
    <w:rsid w:val="5AF5E8F2"/>
    <w:rsid w:val="5B59BAB2"/>
    <w:rsid w:val="5B759EDA"/>
    <w:rsid w:val="5B8BE38D"/>
    <w:rsid w:val="5BD18687"/>
    <w:rsid w:val="5BD68584"/>
    <w:rsid w:val="5BEFC0A2"/>
    <w:rsid w:val="5C1DAC2F"/>
    <w:rsid w:val="5CBC8555"/>
    <w:rsid w:val="5D0A3586"/>
    <w:rsid w:val="5D2C455D"/>
    <w:rsid w:val="5D2C820B"/>
    <w:rsid w:val="5D6E7221"/>
    <w:rsid w:val="5DA3C6A5"/>
    <w:rsid w:val="5E0CF070"/>
    <w:rsid w:val="5E311DDC"/>
    <w:rsid w:val="5E42FD98"/>
    <w:rsid w:val="5E6B6B78"/>
    <w:rsid w:val="5E76207A"/>
    <w:rsid w:val="5E774B1D"/>
    <w:rsid w:val="5E987CA2"/>
    <w:rsid w:val="5EB168A9"/>
    <w:rsid w:val="5EDB32E7"/>
    <w:rsid w:val="5EDBDAD9"/>
    <w:rsid w:val="5EEA3E15"/>
    <w:rsid w:val="5F9195C8"/>
    <w:rsid w:val="5FB1EF19"/>
    <w:rsid w:val="604FD2D3"/>
    <w:rsid w:val="605C264B"/>
    <w:rsid w:val="606113E4"/>
    <w:rsid w:val="60864932"/>
    <w:rsid w:val="60A27EFC"/>
    <w:rsid w:val="60C0B865"/>
    <w:rsid w:val="60C99927"/>
    <w:rsid w:val="60D8798C"/>
    <w:rsid w:val="61200717"/>
    <w:rsid w:val="614190F9"/>
    <w:rsid w:val="614E3B51"/>
    <w:rsid w:val="615D563E"/>
    <w:rsid w:val="61A8E9F6"/>
    <w:rsid w:val="61B81B44"/>
    <w:rsid w:val="61B9C53D"/>
    <w:rsid w:val="61CB9D41"/>
    <w:rsid w:val="6216A84D"/>
    <w:rsid w:val="623A671A"/>
    <w:rsid w:val="624C337A"/>
    <w:rsid w:val="6269F3BF"/>
    <w:rsid w:val="62A6C103"/>
    <w:rsid w:val="62B2C480"/>
    <w:rsid w:val="62BF05ED"/>
    <w:rsid w:val="62D8C540"/>
    <w:rsid w:val="6316229A"/>
    <w:rsid w:val="633264D5"/>
    <w:rsid w:val="635EA1A8"/>
    <w:rsid w:val="63ACB70C"/>
    <w:rsid w:val="63C76817"/>
    <w:rsid w:val="63E480FB"/>
    <w:rsid w:val="63EAC251"/>
    <w:rsid w:val="63F65700"/>
    <w:rsid w:val="64016A50"/>
    <w:rsid w:val="64066C48"/>
    <w:rsid w:val="646737BE"/>
    <w:rsid w:val="649F722F"/>
    <w:rsid w:val="64B52731"/>
    <w:rsid w:val="64D81014"/>
    <w:rsid w:val="64E877D0"/>
    <w:rsid w:val="64F30F68"/>
    <w:rsid w:val="64F9ABB5"/>
    <w:rsid w:val="64FF0ACD"/>
    <w:rsid w:val="65022837"/>
    <w:rsid w:val="6505669A"/>
    <w:rsid w:val="654579E7"/>
    <w:rsid w:val="65551003"/>
    <w:rsid w:val="65741936"/>
    <w:rsid w:val="65812788"/>
    <w:rsid w:val="65832B4C"/>
    <w:rsid w:val="65970F06"/>
    <w:rsid w:val="65D7740D"/>
    <w:rsid w:val="6617C74D"/>
    <w:rsid w:val="66204257"/>
    <w:rsid w:val="6632F2B0"/>
    <w:rsid w:val="6635AE42"/>
    <w:rsid w:val="66396F4D"/>
    <w:rsid w:val="663A8682"/>
    <w:rsid w:val="663F5A24"/>
    <w:rsid w:val="6672BE86"/>
    <w:rsid w:val="66B682B2"/>
    <w:rsid w:val="66ED3BE2"/>
    <w:rsid w:val="66EF10FE"/>
    <w:rsid w:val="67067A5D"/>
    <w:rsid w:val="670FC1E6"/>
    <w:rsid w:val="67115F10"/>
    <w:rsid w:val="67B7FFBF"/>
    <w:rsid w:val="67BA9F09"/>
    <w:rsid w:val="67BABB5C"/>
    <w:rsid w:val="67FB13D0"/>
    <w:rsid w:val="68FFB05C"/>
    <w:rsid w:val="692CE8FE"/>
    <w:rsid w:val="693CE4AA"/>
    <w:rsid w:val="6948399A"/>
    <w:rsid w:val="698A7FA7"/>
    <w:rsid w:val="69952677"/>
    <w:rsid w:val="69B64504"/>
    <w:rsid w:val="69B688C5"/>
    <w:rsid w:val="69BA067E"/>
    <w:rsid w:val="6A274645"/>
    <w:rsid w:val="6A40F9CF"/>
    <w:rsid w:val="6AB1123F"/>
    <w:rsid w:val="6AB53E18"/>
    <w:rsid w:val="6ABD9876"/>
    <w:rsid w:val="6AD890EE"/>
    <w:rsid w:val="6AF5B3C5"/>
    <w:rsid w:val="6B02AFBC"/>
    <w:rsid w:val="6B04DBCE"/>
    <w:rsid w:val="6B397029"/>
    <w:rsid w:val="6B49F847"/>
    <w:rsid w:val="6B7336EC"/>
    <w:rsid w:val="6B7B1AC7"/>
    <w:rsid w:val="6B82169C"/>
    <w:rsid w:val="6B9CDE32"/>
    <w:rsid w:val="6BE2094F"/>
    <w:rsid w:val="6C451A75"/>
    <w:rsid w:val="6CC4120B"/>
    <w:rsid w:val="6CC5586C"/>
    <w:rsid w:val="6D0F707B"/>
    <w:rsid w:val="6D572E0D"/>
    <w:rsid w:val="6D83C40C"/>
    <w:rsid w:val="6D83D004"/>
    <w:rsid w:val="6D892D18"/>
    <w:rsid w:val="6D9AFCF2"/>
    <w:rsid w:val="6D9F2109"/>
    <w:rsid w:val="6DA607CC"/>
    <w:rsid w:val="6DBCEE8A"/>
    <w:rsid w:val="6DC38676"/>
    <w:rsid w:val="6DF778C6"/>
    <w:rsid w:val="6E042B22"/>
    <w:rsid w:val="6E1962B4"/>
    <w:rsid w:val="6E6972E8"/>
    <w:rsid w:val="6EA5A74C"/>
    <w:rsid w:val="6ED08437"/>
    <w:rsid w:val="6EF9FD6C"/>
    <w:rsid w:val="6F22040C"/>
    <w:rsid w:val="6F2DD426"/>
    <w:rsid w:val="6F381741"/>
    <w:rsid w:val="6F412054"/>
    <w:rsid w:val="6F62EA6B"/>
    <w:rsid w:val="6F81954E"/>
    <w:rsid w:val="6FA4CF94"/>
    <w:rsid w:val="6FAFF3E8"/>
    <w:rsid w:val="6FD3FD07"/>
    <w:rsid w:val="7034DD3A"/>
    <w:rsid w:val="70397474"/>
    <w:rsid w:val="7083E5FE"/>
    <w:rsid w:val="70AC0826"/>
    <w:rsid w:val="70B0BC25"/>
    <w:rsid w:val="70DD0936"/>
    <w:rsid w:val="71682159"/>
    <w:rsid w:val="71777269"/>
    <w:rsid w:val="718D8841"/>
    <w:rsid w:val="71955D03"/>
    <w:rsid w:val="719F3227"/>
    <w:rsid w:val="71A366EF"/>
    <w:rsid w:val="71D82428"/>
    <w:rsid w:val="71FEC8BC"/>
    <w:rsid w:val="7274AC6A"/>
    <w:rsid w:val="7283531D"/>
    <w:rsid w:val="728CD9B9"/>
    <w:rsid w:val="72968611"/>
    <w:rsid w:val="729A0E0F"/>
    <w:rsid w:val="72D2828D"/>
    <w:rsid w:val="73350B4F"/>
    <w:rsid w:val="733B072D"/>
    <w:rsid w:val="73513E2C"/>
    <w:rsid w:val="73B54B62"/>
    <w:rsid w:val="73C546DE"/>
    <w:rsid w:val="73CBB404"/>
    <w:rsid w:val="73DFF037"/>
    <w:rsid w:val="74041A1B"/>
    <w:rsid w:val="740B2286"/>
    <w:rsid w:val="742ABBC8"/>
    <w:rsid w:val="7442210E"/>
    <w:rsid w:val="74902C2E"/>
    <w:rsid w:val="7495BF60"/>
    <w:rsid w:val="7498B125"/>
    <w:rsid w:val="74A94EBD"/>
    <w:rsid w:val="74B13B5A"/>
    <w:rsid w:val="74EE7704"/>
    <w:rsid w:val="7502B7CB"/>
    <w:rsid w:val="751769AE"/>
    <w:rsid w:val="752BE98D"/>
    <w:rsid w:val="75804F3F"/>
    <w:rsid w:val="75A63DA4"/>
    <w:rsid w:val="75B8B525"/>
    <w:rsid w:val="7602FA4D"/>
    <w:rsid w:val="76111174"/>
    <w:rsid w:val="7630A627"/>
    <w:rsid w:val="76388798"/>
    <w:rsid w:val="7645056D"/>
    <w:rsid w:val="7650667E"/>
    <w:rsid w:val="7667D01C"/>
    <w:rsid w:val="76806642"/>
    <w:rsid w:val="76A9827D"/>
    <w:rsid w:val="76F93997"/>
    <w:rsid w:val="774E8865"/>
    <w:rsid w:val="775AC269"/>
    <w:rsid w:val="775B3833"/>
    <w:rsid w:val="777317FD"/>
    <w:rsid w:val="7787D2ED"/>
    <w:rsid w:val="779C428F"/>
    <w:rsid w:val="77C9C69A"/>
    <w:rsid w:val="77CFB77C"/>
    <w:rsid w:val="77D2E09C"/>
    <w:rsid w:val="77D4D878"/>
    <w:rsid w:val="7818F71C"/>
    <w:rsid w:val="781CAFAC"/>
    <w:rsid w:val="7827274A"/>
    <w:rsid w:val="78E1C4F2"/>
    <w:rsid w:val="78E56A7E"/>
    <w:rsid w:val="790108FE"/>
    <w:rsid w:val="793738FA"/>
    <w:rsid w:val="7951FD0A"/>
    <w:rsid w:val="796DAFA5"/>
    <w:rsid w:val="79B28A73"/>
    <w:rsid w:val="79C3CA64"/>
    <w:rsid w:val="7A0090EA"/>
    <w:rsid w:val="7A08044C"/>
    <w:rsid w:val="7A12B777"/>
    <w:rsid w:val="7A2356A2"/>
    <w:rsid w:val="7A25BD2B"/>
    <w:rsid w:val="7A2E60F1"/>
    <w:rsid w:val="7A3362AB"/>
    <w:rsid w:val="7A4019F9"/>
    <w:rsid w:val="7A57A0AF"/>
    <w:rsid w:val="7A7CDB3D"/>
    <w:rsid w:val="7A92263E"/>
    <w:rsid w:val="7A99545E"/>
    <w:rsid w:val="7AB5DFB4"/>
    <w:rsid w:val="7B026A11"/>
    <w:rsid w:val="7B0A88EF"/>
    <w:rsid w:val="7B246335"/>
    <w:rsid w:val="7B600504"/>
    <w:rsid w:val="7B658B0B"/>
    <w:rsid w:val="7B6C092C"/>
    <w:rsid w:val="7BAA1ABB"/>
    <w:rsid w:val="7BD2ED35"/>
    <w:rsid w:val="7C0ECB88"/>
    <w:rsid w:val="7C44E599"/>
    <w:rsid w:val="7C5553D9"/>
    <w:rsid w:val="7C7814C8"/>
    <w:rsid w:val="7CE32805"/>
    <w:rsid w:val="7CED506E"/>
    <w:rsid w:val="7D078CEB"/>
    <w:rsid w:val="7D1644C2"/>
    <w:rsid w:val="7D1DF39D"/>
    <w:rsid w:val="7D7D3D22"/>
    <w:rsid w:val="7DCF5C6E"/>
    <w:rsid w:val="7DE06640"/>
    <w:rsid w:val="7E55E714"/>
    <w:rsid w:val="7E8D3EA3"/>
    <w:rsid w:val="7E940082"/>
    <w:rsid w:val="7E9EBEDB"/>
    <w:rsid w:val="7EF0A62A"/>
    <w:rsid w:val="7F0FC2E2"/>
    <w:rsid w:val="7F17D039"/>
    <w:rsid w:val="7F4EDC86"/>
    <w:rsid w:val="7F6A1C7A"/>
    <w:rsid w:val="7F8535B3"/>
    <w:rsid w:val="7F8BF47D"/>
    <w:rsid w:val="7FAF30F9"/>
    <w:rsid w:val="7FC1E71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19F29"/>
  <w15:docId w15:val="{6AC5C40A-BA85-400C-B857-59B5B0DE8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E01"/>
    <w:pPr>
      <w:spacing w:after="240" w:line="288" w:lineRule="auto"/>
    </w:pPr>
    <w:rPr>
      <w:rFonts w:ascii="Arial" w:eastAsia="Times New Roman" w:hAnsi="Arial"/>
      <w:sz w:val="24"/>
      <w:szCs w:val="24"/>
      <w:lang w:eastAsia="ja-JP"/>
    </w:rPr>
  </w:style>
  <w:style w:type="paragraph" w:styleId="Heading1">
    <w:name w:val="heading 1"/>
    <w:basedOn w:val="Normal"/>
    <w:next w:val="Normal"/>
    <w:link w:val="Heading1Char"/>
    <w:uiPriority w:val="9"/>
    <w:qFormat/>
    <w:rsid w:val="007758E1"/>
    <w:pPr>
      <w:spacing w:before="400"/>
      <w:outlineLvl w:val="0"/>
    </w:pPr>
    <w:rPr>
      <w:rFonts w:cs="Arial"/>
      <w:b/>
      <w:color w:val="6B2876" w:themeColor="text2"/>
      <w:sz w:val="44"/>
      <w:szCs w:val="44"/>
    </w:rPr>
  </w:style>
  <w:style w:type="paragraph" w:styleId="Heading2">
    <w:name w:val="heading 2"/>
    <w:basedOn w:val="Normal"/>
    <w:next w:val="Normal"/>
    <w:link w:val="Heading2Char"/>
    <w:uiPriority w:val="9"/>
    <w:unhideWhenUsed/>
    <w:qFormat/>
    <w:rsid w:val="00C53C6F"/>
    <w:pPr>
      <w:spacing w:before="400" w:after="120"/>
      <w:outlineLvl w:val="1"/>
    </w:pPr>
    <w:rPr>
      <w:b/>
      <w:bCs/>
      <w:color w:val="6B2876" w:themeColor="text2"/>
      <w:sz w:val="40"/>
      <w:szCs w:val="40"/>
      <w:shd w:val="clear" w:color="auto" w:fill="FFFFFF"/>
    </w:rPr>
  </w:style>
  <w:style w:type="paragraph" w:styleId="Heading3">
    <w:name w:val="heading 3"/>
    <w:basedOn w:val="Normal"/>
    <w:next w:val="Normal"/>
    <w:link w:val="Heading3Char"/>
    <w:uiPriority w:val="9"/>
    <w:unhideWhenUsed/>
    <w:qFormat/>
    <w:rsid w:val="00C53C6F"/>
    <w:pPr>
      <w:spacing w:before="400" w:after="120"/>
      <w:outlineLvl w:val="2"/>
    </w:pPr>
    <w:rPr>
      <w:b/>
      <w:color w:val="6B2876" w:themeColor="text2"/>
      <w:sz w:val="32"/>
      <w:szCs w:val="32"/>
    </w:rPr>
  </w:style>
  <w:style w:type="paragraph" w:styleId="Heading4">
    <w:name w:val="heading 4"/>
    <w:basedOn w:val="Normal"/>
    <w:next w:val="Normal"/>
    <w:link w:val="Heading4Char"/>
    <w:uiPriority w:val="9"/>
    <w:unhideWhenUsed/>
    <w:qFormat/>
    <w:rsid w:val="00A53452"/>
    <w:pPr>
      <w:spacing w:before="360" w:after="120"/>
      <w:outlineLvl w:val="3"/>
    </w:pPr>
    <w:rPr>
      <w:b/>
      <w:color w:val="6B2876" w:themeColor="text1"/>
      <w:sz w:val="28"/>
      <w:szCs w:val="28"/>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758E1"/>
    <w:rPr>
      <w:rFonts w:ascii="Arial" w:eastAsia="Times New Roman" w:hAnsi="Arial" w:cs="Arial"/>
      <w:b/>
      <w:color w:val="6B2876" w:themeColor="text2"/>
      <w:sz w:val="44"/>
      <w:szCs w:val="44"/>
      <w:lang w:eastAsia="ja-JP"/>
    </w:rPr>
  </w:style>
  <w:style w:type="character" w:customStyle="1" w:styleId="Heading2Char">
    <w:name w:val="Heading 2 Char"/>
    <w:link w:val="Heading2"/>
    <w:uiPriority w:val="9"/>
    <w:rsid w:val="00C53C6F"/>
    <w:rPr>
      <w:rFonts w:ascii="Arial" w:eastAsia="Times New Roman" w:hAnsi="Arial"/>
      <w:b/>
      <w:bCs/>
      <w:color w:val="6B2876" w:themeColor="text2"/>
      <w:sz w:val="40"/>
      <w:szCs w:val="40"/>
      <w:lang w:val="en-US" w:eastAsia="ja-JP"/>
    </w:rPr>
  </w:style>
  <w:style w:type="paragraph" w:customStyle="1" w:styleId="Tablebullet">
    <w:name w:val="Table bullet"/>
    <w:basedOn w:val="Bullet"/>
    <w:qFormat/>
    <w:rsid w:val="005E3C45"/>
    <w:pPr>
      <w:spacing w:before="100" w:after="100" w:line="240" w:lineRule="auto"/>
      <w:ind w:left="357"/>
    </w:pPr>
  </w:style>
  <w:style w:type="character" w:customStyle="1" w:styleId="Heading3Char">
    <w:name w:val="Heading 3 Char"/>
    <w:link w:val="Heading3"/>
    <w:uiPriority w:val="9"/>
    <w:rsid w:val="00C53C6F"/>
    <w:rPr>
      <w:rFonts w:ascii="Arial" w:eastAsia="Times New Roman" w:hAnsi="Arial"/>
      <w:b/>
      <w:color w:val="6B2876" w:themeColor="text2"/>
      <w:sz w:val="32"/>
      <w:szCs w:val="32"/>
      <w:lang w:val="en-US" w:eastAsia="ja-JP"/>
    </w:rPr>
  </w:style>
  <w:style w:type="character" w:customStyle="1" w:styleId="Heading4Char">
    <w:name w:val="Heading 4 Char"/>
    <w:link w:val="Heading4"/>
    <w:uiPriority w:val="9"/>
    <w:rsid w:val="00A53452"/>
    <w:rPr>
      <w:rFonts w:ascii="Arial" w:eastAsia="Times New Roman" w:hAnsi="Arial"/>
      <w:b/>
      <w:color w:val="6B2876" w:themeColor="text1"/>
      <w:sz w:val="28"/>
      <w:szCs w:val="28"/>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1"/>
      </w:numPr>
    </w:pPr>
  </w:style>
  <w:style w:type="numbering" w:customStyle="1" w:styleId="CurrentList2">
    <w:name w:val="Current List2"/>
    <w:uiPriority w:val="99"/>
    <w:rsid w:val="00940AC8"/>
    <w:pPr>
      <w:numPr>
        <w:numId w:val="2"/>
      </w:numPr>
    </w:pPr>
  </w:style>
  <w:style w:type="numbering" w:customStyle="1" w:styleId="CurrentList3">
    <w:name w:val="Current List3"/>
    <w:uiPriority w:val="99"/>
    <w:rsid w:val="00940AC8"/>
    <w:pPr>
      <w:numPr>
        <w:numId w:val="18"/>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Recommendation,List Paragraph1,List Paragraph11,L,Bullet point,NFP GP Bulleted List,2nd Bullet point,#List Paragraph,Figure_name,Bullet- First level,Listenabsatz1,Number,List Paragraph111,F5 List Paragraph,Dot pt,CV text,Table text,列,列出段"/>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5"/>
      </w:numPr>
      <w:ind w:left="714" w:hanging="357"/>
    </w:pPr>
  </w:style>
  <w:style w:type="table" w:styleId="LightShading-Accent4">
    <w:name w:val="Light Shading Accent 4"/>
    <w:aliases w:val="NDIS purple table"/>
    <w:basedOn w:val="TableNormal"/>
    <w:uiPriority w:val="60"/>
    <w:rsid w:val="00761E08"/>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ind w:left="360" w:hanging="360"/>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85691B"/>
    <w:pPr>
      <w:tabs>
        <w:tab w:val="right" w:leader="dot" w:pos="9072"/>
      </w:tabs>
      <w:spacing w:before="480" w:after="100"/>
    </w:pPr>
    <w:rPr>
      <w:noProof/>
    </w:rPr>
  </w:style>
  <w:style w:type="paragraph" w:styleId="TOC2">
    <w:name w:val="toc 2"/>
    <w:basedOn w:val="Normal"/>
    <w:next w:val="Normal"/>
    <w:autoRedefine/>
    <w:uiPriority w:val="39"/>
    <w:unhideWhenUsed/>
    <w:qFormat/>
    <w:rsid w:val="00384BE5"/>
    <w:pPr>
      <w:tabs>
        <w:tab w:val="right" w:leader="dot" w:pos="9072"/>
      </w:tabs>
      <w:spacing w:after="100"/>
      <w:ind w:left="220"/>
    </w:pPr>
  </w:style>
  <w:style w:type="paragraph" w:styleId="TOC3">
    <w:name w:val="toc 3"/>
    <w:basedOn w:val="Normal"/>
    <w:next w:val="Normal"/>
    <w:autoRedefine/>
    <w:uiPriority w:val="39"/>
    <w:unhideWhenUsed/>
    <w:qFormat/>
    <w:rsid w:val="00A43057"/>
    <w:pPr>
      <w:tabs>
        <w:tab w:val="right" w:leader="do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A43057"/>
    <w:pPr>
      <w:tabs>
        <w:tab w:val="left" w:leader="do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258BB"/>
    <w:pPr>
      <w:ind w:right="96"/>
    </w:pPr>
    <w:rPr>
      <w:b/>
      <w:color w:val="000000" w:themeColor="accent6"/>
      <w:sz w:val="28"/>
      <w:szCs w:val="28"/>
    </w:rPr>
  </w:style>
  <w:style w:type="table" w:styleId="TableGrid">
    <w:name w:val="Table Grid"/>
    <w:aliases w:val="HealthConsult"/>
    <w:basedOn w:val="TableNormal"/>
    <w:uiPriority w:val="3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258BB"/>
    <w:rPr>
      <w:rFonts w:ascii="Arial" w:eastAsia="Times New Roman" w:hAnsi="Arial"/>
      <w:b/>
      <w:color w:val="000000" w:themeColor="accent6"/>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16654A"/>
    <w:rPr>
      <w:bCs/>
      <w:color w:val="6B2876"/>
      <w:sz w:val="28"/>
      <w:szCs w:val="28"/>
    </w:rPr>
  </w:style>
  <w:style w:type="character" w:customStyle="1" w:styleId="TitleChar">
    <w:name w:val="Title Char"/>
    <w:aliases w:val="Intro paragraph Char"/>
    <w:basedOn w:val="DefaultParagraphFont"/>
    <w:link w:val="Title"/>
    <w:uiPriority w:val="10"/>
    <w:rsid w:val="0016654A"/>
    <w:rPr>
      <w:rFonts w:ascii="Arial" w:eastAsia="Times New Roman" w:hAnsi="Arial"/>
      <w:bCs/>
      <w:color w:val="6B2876"/>
      <w:sz w:val="28"/>
      <w:szCs w:val="28"/>
      <w:lang w:eastAsia="ja-JP"/>
    </w:rPr>
  </w:style>
  <w:style w:type="numbering" w:customStyle="1" w:styleId="CurrentList4">
    <w:name w:val="Current List4"/>
    <w:uiPriority w:val="99"/>
    <w:rsid w:val="003313CD"/>
    <w:pPr>
      <w:numPr>
        <w:numId w:val="19"/>
      </w:numPr>
    </w:pPr>
  </w:style>
  <w:style w:type="numbering" w:customStyle="1" w:styleId="CurrentList5">
    <w:name w:val="Current List5"/>
    <w:uiPriority w:val="99"/>
    <w:rsid w:val="003313CD"/>
    <w:pPr>
      <w:numPr>
        <w:numId w:val="3"/>
      </w:numPr>
    </w:pPr>
  </w:style>
  <w:style w:type="numbering" w:customStyle="1" w:styleId="CurrentList6">
    <w:name w:val="Current List6"/>
    <w:uiPriority w:val="99"/>
    <w:rsid w:val="003313CD"/>
    <w:pPr>
      <w:numPr>
        <w:numId w:val="4"/>
      </w:numPr>
    </w:pPr>
  </w:style>
  <w:style w:type="table" w:styleId="GridTable4">
    <w:name w:val="Grid Table 4"/>
    <w:basedOn w:val="TableNormal"/>
    <w:uiPriority w:val="49"/>
    <w:rsid w:val="00D3530B"/>
    <w:pPr>
      <w:spacing w:before="120" w:after="120"/>
    </w:pPr>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907ED8"/>
    <w:rPr>
      <w:color w:val="954F72"/>
      <w:u w:val="single"/>
    </w:rPr>
  </w:style>
  <w:style w:type="paragraph" w:styleId="FootnoteText">
    <w:name w:val="footnote text"/>
    <w:basedOn w:val="Normal"/>
    <w:link w:val="FootnoteTextChar"/>
    <w:uiPriority w:val="99"/>
    <w:unhideWhenUsed/>
    <w:qFormat/>
    <w:rsid w:val="00C714B0"/>
    <w:pPr>
      <w:spacing w:after="0" w:line="240" w:lineRule="auto"/>
    </w:pPr>
    <w:rPr>
      <w:sz w:val="20"/>
      <w:szCs w:val="20"/>
    </w:rPr>
  </w:style>
  <w:style w:type="character" w:customStyle="1" w:styleId="FootnoteTextChar">
    <w:name w:val="Footnote Text Char"/>
    <w:basedOn w:val="DefaultParagraphFont"/>
    <w:link w:val="FootnoteText"/>
    <w:uiPriority w:val="99"/>
    <w:rsid w:val="00C714B0"/>
    <w:rPr>
      <w:rFonts w:ascii="Arial" w:eastAsia="Times New Roman" w:hAnsi="Arial"/>
      <w:lang w:val="en-US" w:eastAsia="ja-JP"/>
    </w:rPr>
  </w:style>
  <w:style w:type="character" w:styleId="FootnoteReference">
    <w:name w:val="footnote reference"/>
    <w:basedOn w:val="DefaultParagraphFont"/>
    <w:uiPriority w:val="99"/>
    <w:unhideWhenUsed/>
    <w:rsid w:val="00C714B0"/>
    <w:rPr>
      <w:vertAlign w:val="superscript"/>
    </w:rPr>
  </w:style>
  <w:style w:type="paragraph" w:styleId="NormalWeb">
    <w:name w:val="Normal (Web)"/>
    <w:basedOn w:val="Normal"/>
    <w:uiPriority w:val="99"/>
    <w:semiHidden/>
    <w:unhideWhenUsed/>
    <w:rsid w:val="00B00A05"/>
    <w:rPr>
      <w:rFonts w:ascii="Times New Roman" w:hAnsi="Times New Roman"/>
    </w:rPr>
  </w:style>
  <w:style w:type="table" w:styleId="ListTable3">
    <w:name w:val="List Table 3"/>
    <w:basedOn w:val="TableNormal"/>
    <w:uiPriority w:val="48"/>
    <w:rsid w:val="001D48A2"/>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tblBorders>
    </w:tblPr>
    <w:tblStylePr w:type="firstRow">
      <w:rPr>
        <w:b/>
        <w:bCs/>
        <w:color w:val="F9F9F9" w:themeColor="background1"/>
      </w:rPr>
      <w:tblPr/>
      <w:tcPr>
        <w:shd w:val="clear" w:color="auto" w:fill="6B2876" w:themeFill="text1"/>
      </w:tcPr>
    </w:tblStylePr>
    <w:tblStylePr w:type="lastRow">
      <w:rPr>
        <w:b/>
        <w:bCs/>
      </w:rPr>
      <w:tblPr/>
      <w:tcPr>
        <w:tcBorders>
          <w:top w:val="double" w:sz="4" w:space="0" w:color="6B2876" w:themeColor="text1"/>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sz="4" w:space="0" w:color="6B2876" w:themeColor="text1"/>
          <w:right w:val="single" w:sz="4" w:space="0" w:color="6B2876" w:themeColor="text1"/>
        </w:tcBorders>
      </w:tcPr>
    </w:tblStylePr>
    <w:tblStylePr w:type="band1Horz">
      <w:tblPr/>
      <w:tcPr>
        <w:tcBorders>
          <w:top w:val="single" w:sz="4" w:space="0" w:color="6B2876" w:themeColor="text1"/>
          <w:bottom w:val="single" w:sz="4" w:space="0" w:color="6B287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B2876" w:themeColor="text1"/>
          <w:left w:val="nil"/>
        </w:tcBorders>
      </w:tcPr>
    </w:tblStylePr>
    <w:tblStylePr w:type="swCell">
      <w:tblPr/>
      <w:tcPr>
        <w:tcBorders>
          <w:top w:val="double" w:sz="4" w:space="0" w:color="6B2876" w:themeColor="text1"/>
          <w:right w:val="nil"/>
        </w:tcBorders>
      </w:tcPr>
    </w:tblStylePr>
  </w:style>
  <w:style w:type="paragraph" w:customStyle="1" w:styleId="Bullet1">
    <w:name w:val="Bullet 1"/>
    <w:basedOn w:val="ListParagraph"/>
    <w:uiPriority w:val="1"/>
    <w:qFormat/>
    <w:rsid w:val="0016654A"/>
    <w:pPr>
      <w:ind w:left="714" w:hanging="357"/>
    </w:pPr>
  </w:style>
  <w:style w:type="paragraph" w:styleId="Caption">
    <w:name w:val="caption"/>
    <w:basedOn w:val="Normal"/>
    <w:next w:val="Normal"/>
    <w:link w:val="CaptionChar"/>
    <w:uiPriority w:val="3"/>
    <w:unhideWhenUsed/>
    <w:qFormat/>
    <w:rsid w:val="0016654A"/>
    <w:pPr>
      <w:keepNext/>
      <w:spacing w:line="240" w:lineRule="auto"/>
    </w:pPr>
    <w:rPr>
      <w:b/>
      <w:bCs/>
      <w:color w:val="6B2876" w:themeColor="text2"/>
    </w:rPr>
  </w:style>
  <w:style w:type="paragraph" w:customStyle="1" w:styleId="TableBody">
    <w:name w:val="Table Body"/>
    <w:basedOn w:val="Normal"/>
    <w:qFormat/>
    <w:rsid w:val="0016654A"/>
    <w:pPr>
      <w:spacing w:before="100" w:after="100"/>
    </w:pPr>
    <w:rPr>
      <w:rFonts w:eastAsia="MS Mincho" w:cs="Arial"/>
      <w:szCs w:val="22"/>
    </w:rPr>
  </w:style>
  <w:style w:type="paragraph" w:customStyle="1" w:styleId="Datatable">
    <w:name w:val="Data table"/>
    <w:basedOn w:val="Normal"/>
    <w:link w:val="DatatableChar"/>
    <w:qFormat/>
    <w:rsid w:val="0016654A"/>
    <w:pPr>
      <w:spacing w:after="0"/>
      <w:jc w:val="center"/>
    </w:pPr>
    <w:rPr>
      <w:rFonts w:eastAsia="MS Mincho" w:cs="FSMe-Bold"/>
      <w:spacing w:val="-2"/>
      <w:sz w:val="20"/>
      <w:szCs w:val="20"/>
    </w:rPr>
  </w:style>
  <w:style w:type="character" w:customStyle="1" w:styleId="DatatableChar">
    <w:name w:val="Data table Char"/>
    <w:basedOn w:val="DefaultParagraphFont"/>
    <w:link w:val="Datatable"/>
    <w:rsid w:val="0016654A"/>
    <w:rPr>
      <w:rFonts w:ascii="Arial" w:eastAsia="MS Mincho" w:hAnsi="Arial" w:cs="FSMe-Bold"/>
      <w:spacing w:val="-2"/>
      <w:lang w:eastAsia="ja-JP"/>
    </w:rPr>
  </w:style>
  <w:style w:type="paragraph" w:styleId="Revision">
    <w:name w:val="Revision"/>
    <w:hidden/>
    <w:uiPriority w:val="99"/>
    <w:semiHidden/>
    <w:rsid w:val="00797524"/>
    <w:rPr>
      <w:rFonts w:ascii="Arial" w:eastAsia="Times New Roman" w:hAnsi="Arial"/>
      <w:sz w:val="24"/>
      <w:szCs w:val="24"/>
      <w:lang w:val="en-US" w:eastAsia="ja-JP"/>
    </w:rPr>
  </w:style>
  <w:style w:type="character" w:styleId="CommentReference">
    <w:name w:val="annotation reference"/>
    <w:basedOn w:val="DefaultParagraphFont"/>
    <w:uiPriority w:val="99"/>
    <w:unhideWhenUsed/>
    <w:rsid w:val="00797524"/>
    <w:rPr>
      <w:sz w:val="16"/>
      <w:szCs w:val="16"/>
    </w:rPr>
  </w:style>
  <w:style w:type="paragraph" w:styleId="CommentText">
    <w:name w:val="annotation text"/>
    <w:basedOn w:val="Normal"/>
    <w:link w:val="CommentTextChar"/>
    <w:uiPriority w:val="99"/>
    <w:unhideWhenUsed/>
    <w:rsid w:val="00797524"/>
    <w:pPr>
      <w:spacing w:line="240" w:lineRule="auto"/>
    </w:pPr>
    <w:rPr>
      <w:sz w:val="20"/>
      <w:szCs w:val="20"/>
    </w:rPr>
  </w:style>
  <w:style w:type="character" w:customStyle="1" w:styleId="CommentTextChar">
    <w:name w:val="Comment Text Char"/>
    <w:basedOn w:val="DefaultParagraphFont"/>
    <w:link w:val="CommentText"/>
    <w:uiPriority w:val="99"/>
    <w:rsid w:val="00797524"/>
    <w:rPr>
      <w:rFonts w:ascii="Arial" w:eastAsia="Times New Roman" w:hAnsi="Arial"/>
      <w:lang w:val="en-US" w:eastAsia="ja-JP"/>
    </w:rPr>
  </w:style>
  <w:style w:type="paragraph" w:styleId="CommentSubject">
    <w:name w:val="annotation subject"/>
    <w:basedOn w:val="CommentText"/>
    <w:next w:val="CommentText"/>
    <w:link w:val="CommentSubjectChar"/>
    <w:uiPriority w:val="99"/>
    <w:semiHidden/>
    <w:unhideWhenUsed/>
    <w:rsid w:val="00797524"/>
    <w:rPr>
      <w:b/>
      <w:bCs/>
    </w:rPr>
  </w:style>
  <w:style w:type="character" w:customStyle="1" w:styleId="CommentSubjectChar">
    <w:name w:val="Comment Subject Char"/>
    <w:basedOn w:val="CommentTextChar"/>
    <w:link w:val="CommentSubject"/>
    <w:uiPriority w:val="99"/>
    <w:semiHidden/>
    <w:rsid w:val="00797524"/>
    <w:rPr>
      <w:rFonts w:ascii="Arial" w:eastAsia="Times New Roman" w:hAnsi="Arial"/>
      <w:b/>
      <w:bCs/>
      <w:lang w:val="en-US" w:eastAsia="ja-JP"/>
    </w:rPr>
  </w:style>
  <w:style w:type="table" w:styleId="GridTable4-Accent1">
    <w:name w:val="Grid Table 4 Accent 1"/>
    <w:basedOn w:val="TableNormal"/>
    <w:uiPriority w:val="49"/>
    <w:rsid w:val="000F680B"/>
    <w:tblPr>
      <w:tblStyleRowBandSize w:val="1"/>
      <w:tblStyleColBandSize w:val="1"/>
      <w:tblBorders>
        <w:top w:val="single" w:sz="4" w:space="0" w:color="BA61C9" w:themeColor="accent1" w:themeTint="99"/>
        <w:left w:val="single" w:sz="4" w:space="0" w:color="BA61C9" w:themeColor="accent1" w:themeTint="99"/>
        <w:bottom w:val="single" w:sz="4" w:space="0" w:color="BA61C9" w:themeColor="accent1" w:themeTint="99"/>
        <w:right w:val="single" w:sz="4" w:space="0" w:color="BA61C9" w:themeColor="accent1" w:themeTint="99"/>
        <w:insideH w:val="single" w:sz="4" w:space="0" w:color="BA61C9" w:themeColor="accent1" w:themeTint="99"/>
        <w:insideV w:val="single" w:sz="4" w:space="0" w:color="BA61C9" w:themeColor="accent1" w:themeTint="99"/>
      </w:tblBorders>
    </w:tblPr>
    <w:tblStylePr w:type="firstRow">
      <w:rPr>
        <w:b/>
        <w:bCs/>
        <w:color w:val="F9F9F9" w:themeColor="background1"/>
      </w:rPr>
      <w:tblPr/>
      <w:tcPr>
        <w:tcBorders>
          <w:top w:val="single" w:sz="4" w:space="0" w:color="6B2876" w:themeColor="accent1"/>
          <w:left w:val="single" w:sz="4" w:space="0" w:color="6B2876" w:themeColor="accent1"/>
          <w:bottom w:val="single" w:sz="4" w:space="0" w:color="6B2876" w:themeColor="accent1"/>
          <w:right w:val="single" w:sz="4" w:space="0" w:color="6B2876" w:themeColor="accent1"/>
          <w:insideH w:val="nil"/>
          <w:insideV w:val="nil"/>
        </w:tcBorders>
        <w:shd w:val="clear" w:color="auto" w:fill="6B2876" w:themeFill="accent1"/>
      </w:tcPr>
    </w:tblStylePr>
    <w:tblStylePr w:type="lastRow">
      <w:rPr>
        <w:b/>
        <w:bCs/>
      </w:rPr>
      <w:tblPr/>
      <w:tcPr>
        <w:tcBorders>
          <w:top w:val="double" w:sz="4" w:space="0" w:color="6B2876" w:themeColor="accent1"/>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table" w:styleId="GridTable3-Accent6">
    <w:name w:val="Grid Table 3 Accent 6"/>
    <w:basedOn w:val="TableNormal"/>
    <w:uiPriority w:val="48"/>
    <w:rsid w:val="000F680B"/>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9F9F9" w:themeFill="background1"/>
      </w:tcPr>
    </w:tblStylePr>
    <w:tblStylePr w:type="lastRow">
      <w:rPr>
        <w:b/>
        <w:bCs/>
      </w:rPr>
      <w:tblPr/>
      <w:tcPr>
        <w:tcBorders>
          <w:left w:val="nil"/>
          <w:bottom w:val="nil"/>
          <w:right w:val="nil"/>
          <w:insideH w:val="nil"/>
          <w:insideV w:val="nil"/>
        </w:tcBorders>
        <w:shd w:val="clear" w:color="auto" w:fill="F9F9F9" w:themeFill="background1"/>
      </w:tcPr>
    </w:tblStylePr>
    <w:tblStylePr w:type="firstCol">
      <w:pPr>
        <w:jc w:val="right"/>
      </w:pPr>
      <w:rPr>
        <w:i/>
        <w:iCs/>
      </w:rPr>
      <w:tblPr/>
      <w:tcPr>
        <w:tcBorders>
          <w:top w:val="nil"/>
          <w:left w:val="nil"/>
          <w:bottom w:val="nil"/>
          <w:insideH w:val="nil"/>
          <w:insideV w:val="nil"/>
        </w:tcBorders>
        <w:shd w:val="clear" w:color="auto" w:fill="F9F9F9" w:themeFill="background1"/>
      </w:tcPr>
    </w:tblStylePr>
    <w:tblStylePr w:type="lastCol">
      <w:rPr>
        <w:i/>
        <w:iCs/>
      </w:rPr>
      <w:tblPr/>
      <w:tcPr>
        <w:tcBorders>
          <w:top w:val="nil"/>
          <w:bottom w:val="nil"/>
          <w:right w:val="nil"/>
          <w:insideH w:val="nil"/>
          <w:insideV w:val="nil"/>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GridTable3-Accent5">
    <w:name w:val="Grid Table 3 Accent 5"/>
    <w:basedOn w:val="TableNormal"/>
    <w:uiPriority w:val="48"/>
    <w:rsid w:val="000F680B"/>
    <w:tblPr>
      <w:tblStyleRowBandSize w:val="1"/>
      <w:tblStyleColBandSize w:val="1"/>
      <w:tblBorders>
        <w:top w:val="single" w:sz="4" w:space="0" w:color="BA61C9" w:themeColor="accent5" w:themeTint="99"/>
        <w:left w:val="single" w:sz="4" w:space="0" w:color="BA61C9" w:themeColor="accent5" w:themeTint="99"/>
        <w:bottom w:val="single" w:sz="4" w:space="0" w:color="BA61C9" w:themeColor="accent5" w:themeTint="99"/>
        <w:right w:val="single" w:sz="4" w:space="0" w:color="BA61C9" w:themeColor="accent5" w:themeTint="99"/>
        <w:insideH w:val="single" w:sz="4" w:space="0" w:color="BA61C9" w:themeColor="accent5" w:themeTint="99"/>
        <w:insideV w:val="single" w:sz="4" w:space="0" w:color="BA61C9" w:themeColor="accent5" w:themeTint="99"/>
      </w:tblBorders>
    </w:tblPr>
    <w:tblStylePr w:type="firstRow">
      <w:rPr>
        <w:b/>
        <w:bCs/>
      </w:rPr>
      <w:tblPr/>
      <w:tcPr>
        <w:tcBorders>
          <w:top w:val="nil"/>
          <w:left w:val="nil"/>
          <w:right w:val="nil"/>
          <w:insideH w:val="nil"/>
          <w:insideV w:val="nil"/>
        </w:tcBorders>
        <w:shd w:val="clear" w:color="auto" w:fill="F9F9F9" w:themeFill="background1"/>
      </w:tcPr>
    </w:tblStylePr>
    <w:tblStylePr w:type="lastRow">
      <w:rPr>
        <w:b/>
        <w:bCs/>
      </w:rPr>
      <w:tblPr/>
      <w:tcPr>
        <w:tcBorders>
          <w:left w:val="nil"/>
          <w:bottom w:val="nil"/>
          <w:right w:val="nil"/>
          <w:insideH w:val="nil"/>
          <w:insideV w:val="nil"/>
        </w:tcBorders>
        <w:shd w:val="clear" w:color="auto" w:fill="F9F9F9" w:themeFill="background1"/>
      </w:tcPr>
    </w:tblStylePr>
    <w:tblStylePr w:type="firstCol">
      <w:pPr>
        <w:jc w:val="right"/>
      </w:pPr>
      <w:rPr>
        <w:i/>
        <w:iCs/>
      </w:rPr>
      <w:tblPr/>
      <w:tcPr>
        <w:tcBorders>
          <w:top w:val="nil"/>
          <w:left w:val="nil"/>
          <w:bottom w:val="nil"/>
          <w:insideH w:val="nil"/>
          <w:insideV w:val="nil"/>
        </w:tcBorders>
        <w:shd w:val="clear" w:color="auto" w:fill="F9F9F9" w:themeFill="background1"/>
      </w:tcPr>
    </w:tblStylePr>
    <w:tblStylePr w:type="lastCol">
      <w:rPr>
        <w:i/>
        <w:iCs/>
      </w:rPr>
      <w:tblPr/>
      <w:tcPr>
        <w:tcBorders>
          <w:top w:val="nil"/>
          <w:bottom w:val="nil"/>
          <w:right w:val="nil"/>
          <w:insideH w:val="nil"/>
          <w:insideV w:val="nil"/>
        </w:tcBorders>
        <w:shd w:val="clear" w:color="auto" w:fill="F9F9F9" w:themeFill="background1"/>
      </w:tcPr>
    </w:tblStylePr>
    <w:tblStylePr w:type="band1Vert">
      <w:tblPr/>
      <w:tcPr>
        <w:shd w:val="clear" w:color="auto" w:fill="E8CAED" w:themeFill="accent5" w:themeFillTint="33"/>
      </w:tcPr>
    </w:tblStylePr>
    <w:tblStylePr w:type="band1Horz">
      <w:tblPr/>
      <w:tcPr>
        <w:shd w:val="clear" w:color="auto" w:fill="E8CAED" w:themeFill="accent5" w:themeFillTint="33"/>
      </w:tcPr>
    </w:tblStylePr>
    <w:tblStylePr w:type="neCell">
      <w:tblPr/>
      <w:tcPr>
        <w:tcBorders>
          <w:bottom w:val="single" w:sz="4" w:space="0" w:color="BA61C9" w:themeColor="accent5" w:themeTint="99"/>
        </w:tcBorders>
      </w:tcPr>
    </w:tblStylePr>
    <w:tblStylePr w:type="nwCell">
      <w:tblPr/>
      <w:tcPr>
        <w:tcBorders>
          <w:bottom w:val="single" w:sz="4" w:space="0" w:color="BA61C9" w:themeColor="accent5" w:themeTint="99"/>
        </w:tcBorders>
      </w:tcPr>
    </w:tblStylePr>
    <w:tblStylePr w:type="seCell">
      <w:tblPr/>
      <w:tcPr>
        <w:tcBorders>
          <w:top w:val="single" w:sz="4" w:space="0" w:color="BA61C9" w:themeColor="accent5" w:themeTint="99"/>
        </w:tcBorders>
      </w:tcPr>
    </w:tblStylePr>
    <w:tblStylePr w:type="swCell">
      <w:tblPr/>
      <w:tcPr>
        <w:tcBorders>
          <w:top w:val="single" w:sz="4" w:space="0" w:color="BA61C9" w:themeColor="accent5" w:themeTint="99"/>
        </w:tcBorders>
      </w:tcPr>
    </w:tblStylePr>
  </w:style>
  <w:style w:type="table" w:styleId="GridTable7Colorful">
    <w:name w:val="Grid Table 7 Colorful"/>
    <w:basedOn w:val="TableNormal"/>
    <w:uiPriority w:val="52"/>
    <w:rsid w:val="000F680B"/>
    <w:rPr>
      <w:color w:val="6B2876" w:themeColor="text1"/>
    </w:rPr>
    <w:tblPr>
      <w:tblStyleRowBandSize w:val="1"/>
      <w:tblStyleColBandSize w:val="1"/>
      <w:tblBorders>
        <w:top w:val="single" w:sz="4" w:space="0" w:color="BA61C9" w:themeColor="text1" w:themeTint="99"/>
        <w:left w:val="single" w:sz="4" w:space="0" w:color="BA61C9" w:themeColor="text1" w:themeTint="99"/>
        <w:bottom w:val="single" w:sz="4" w:space="0" w:color="BA61C9" w:themeColor="text1" w:themeTint="99"/>
        <w:right w:val="single" w:sz="4" w:space="0" w:color="BA61C9" w:themeColor="text1" w:themeTint="99"/>
        <w:insideH w:val="single" w:sz="4" w:space="0" w:color="BA61C9" w:themeColor="text1" w:themeTint="99"/>
        <w:insideV w:val="single" w:sz="4" w:space="0" w:color="BA61C9" w:themeColor="text1" w:themeTint="99"/>
      </w:tblBorders>
    </w:tblPr>
    <w:tblStylePr w:type="firstRow">
      <w:rPr>
        <w:b/>
        <w:bCs/>
      </w:rPr>
      <w:tblPr/>
      <w:tcPr>
        <w:tcBorders>
          <w:top w:val="nil"/>
          <w:left w:val="nil"/>
          <w:right w:val="nil"/>
          <w:insideH w:val="nil"/>
          <w:insideV w:val="nil"/>
        </w:tcBorders>
        <w:shd w:val="clear" w:color="auto" w:fill="F9F9F9" w:themeFill="background1"/>
      </w:tcPr>
    </w:tblStylePr>
    <w:tblStylePr w:type="lastRow">
      <w:rPr>
        <w:b/>
        <w:bCs/>
      </w:rPr>
      <w:tblPr/>
      <w:tcPr>
        <w:tcBorders>
          <w:left w:val="nil"/>
          <w:bottom w:val="nil"/>
          <w:right w:val="nil"/>
          <w:insideH w:val="nil"/>
          <w:insideV w:val="nil"/>
        </w:tcBorders>
        <w:shd w:val="clear" w:color="auto" w:fill="F9F9F9" w:themeFill="background1"/>
      </w:tcPr>
    </w:tblStylePr>
    <w:tblStylePr w:type="firstCol">
      <w:pPr>
        <w:jc w:val="right"/>
      </w:pPr>
      <w:rPr>
        <w:i/>
        <w:iCs/>
      </w:rPr>
      <w:tblPr/>
      <w:tcPr>
        <w:tcBorders>
          <w:top w:val="nil"/>
          <w:left w:val="nil"/>
          <w:bottom w:val="nil"/>
          <w:insideH w:val="nil"/>
          <w:insideV w:val="nil"/>
        </w:tcBorders>
        <w:shd w:val="clear" w:color="auto" w:fill="F9F9F9" w:themeFill="background1"/>
      </w:tcPr>
    </w:tblStylePr>
    <w:tblStylePr w:type="lastCol">
      <w:rPr>
        <w:i/>
        <w:iCs/>
      </w:rPr>
      <w:tblPr/>
      <w:tcPr>
        <w:tcBorders>
          <w:top w:val="nil"/>
          <w:bottom w:val="nil"/>
          <w:right w:val="nil"/>
          <w:insideH w:val="nil"/>
          <w:insideV w:val="nil"/>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bottom w:val="single" w:sz="4" w:space="0" w:color="BA61C9" w:themeColor="text1" w:themeTint="99"/>
        </w:tcBorders>
      </w:tcPr>
    </w:tblStylePr>
    <w:tblStylePr w:type="nwCell">
      <w:tblPr/>
      <w:tcPr>
        <w:tcBorders>
          <w:bottom w:val="single" w:sz="4" w:space="0" w:color="BA61C9" w:themeColor="text1" w:themeTint="99"/>
        </w:tcBorders>
      </w:tcPr>
    </w:tblStylePr>
    <w:tblStylePr w:type="seCell">
      <w:tblPr/>
      <w:tcPr>
        <w:tcBorders>
          <w:top w:val="single" w:sz="4" w:space="0" w:color="BA61C9" w:themeColor="text1" w:themeTint="99"/>
        </w:tcBorders>
      </w:tcPr>
    </w:tblStylePr>
    <w:tblStylePr w:type="swCell">
      <w:tblPr/>
      <w:tcPr>
        <w:tcBorders>
          <w:top w:val="single" w:sz="4" w:space="0" w:color="BA61C9" w:themeColor="text1" w:themeTint="99"/>
        </w:tcBorders>
      </w:tcPr>
    </w:tblStylePr>
  </w:style>
  <w:style w:type="paragraph" w:customStyle="1" w:styleId="Normalrecommendationtext">
    <w:name w:val="Normal recommendation text"/>
    <w:basedOn w:val="Normal"/>
    <w:qFormat/>
    <w:rsid w:val="002A6DC8"/>
    <w:pPr>
      <w:spacing w:after="200" w:line="276" w:lineRule="auto"/>
      <w:ind w:left="567"/>
    </w:pPr>
    <w:rPr>
      <w:color w:val="6B2876" w:themeColor="text1"/>
    </w:rPr>
  </w:style>
  <w:style w:type="paragraph" w:customStyle="1" w:styleId="Recommendationheading">
    <w:name w:val="Recommendation heading"/>
    <w:basedOn w:val="Normal"/>
    <w:qFormat/>
    <w:rsid w:val="002A6DC8"/>
    <w:pPr>
      <w:keepNext/>
      <w:spacing w:after="200" w:line="300" w:lineRule="atLeast"/>
      <w:ind w:left="567"/>
    </w:pPr>
    <w:rPr>
      <w:rFonts w:eastAsiaTheme="minorEastAsia" w:cstheme="minorBidi"/>
      <w:b/>
      <w:color w:val="6B2876" w:themeColor="text1"/>
      <w:u w:val="single"/>
    </w:rPr>
  </w:style>
  <w:style w:type="character" w:customStyle="1" w:styleId="eop">
    <w:name w:val="eop"/>
    <w:basedOn w:val="DefaultParagraphFont"/>
    <w:rsid w:val="005B4890"/>
  </w:style>
  <w:style w:type="character" w:styleId="Mention">
    <w:name w:val="Mention"/>
    <w:basedOn w:val="DefaultParagraphFont"/>
    <w:uiPriority w:val="99"/>
    <w:unhideWhenUsed/>
    <w:rsid w:val="00416AA4"/>
    <w:rPr>
      <w:color w:val="2B579A"/>
      <w:shd w:val="clear" w:color="auto" w:fill="E1DFDD"/>
    </w:rPr>
  </w:style>
  <w:style w:type="paragraph" w:styleId="TOCHeading">
    <w:name w:val="TOC Heading"/>
    <w:basedOn w:val="Heading1"/>
    <w:next w:val="Normal"/>
    <w:uiPriority w:val="39"/>
    <w:unhideWhenUsed/>
    <w:qFormat/>
    <w:rsid w:val="006E6614"/>
    <w:pPr>
      <w:keepNext/>
      <w:keepLines/>
      <w:spacing w:before="240" w:after="0" w:line="259" w:lineRule="auto"/>
      <w:outlineLvl w:val="9"/>
    </w:pPr>
    <w:rPr>
      <w:rFonts w:asciiTheme="majorHAnsi" w:eastAsiaTheme="majorEastAsia" w:hAnsiTheme="majorHAnsi" w:cstheme="majorBidi"/>
      <w:b w:val="0"/>
      <w:color w:val="501E58" w:themeColor="accent1" w:themeShade="BF"/>
      <w:sz w:val="32"/>
      <w:szCs w:val="32"/>
      <w:lang w:val="en-US" w:eastAsia="en-US"/>
    </w:rPr>
  </w:style>
  <w:style w:type="paragraph" w:customStyle="1" w:styleId="ExecBrief-Heading5">
    <w:name w:val="Exec Brief - Heading 5"/>
    <w:basedOn w:val="ExecBrief-Heading4"/>
    <w:qFormat/>
    <w:rsid w:val="003121F2"/>
    <w:pPr>
      <w:numPr>
        <w:ilvl w:val="4"/>
      </w:numPr>
    </w:pPr>
  </w:style>
  <w:style w:type="paragraph" w:customStyle="1" w:styleId="ExecBrief-Heading1">
    <w:name w:val="Exec Brief - Heading 1"/>
    <w:next w:val="ExecBrief-Heading2"/>
    <w:qFormat/>
    <w:rsid w:val="003121F2"/>
    <w:pPr>
      <w:keepNext/>
      <w:numPr>
        <w:numId w:val="46"/>
      </w:numPr>
      <w:spacing w:before="120" w:after="120"/>
      <w:outlineLvl w:val="2"/>
    </w:pPr>
    <w:rPr>
      <w:rFonts w:ascii="Arial" w:eastAsia="Times New Roman" w:hAnsi="Arial" w:cs="Arial"/>
      <w:b/>
      <w:color w:val="6B2F76"/>
      <w:sz w:val="24"/>
      <w:szCs w:val="24"/>
      <w:lang w:eastAsia="en-US"/>
    </w:rPr>
  </w:style>
  <w:style w:type="paragraph" w:customStyle="1" w:styleId="ExecBrief-Heading2">
    <w:name w:val="Exec Brief - Heading 2"/>
    <w:link w:val="ExecBrief-Heading2Char"/>
    <w:qFormat/>
    <w:rsid w:val="003121F2"/>
    <w:pPr>
      <w:numPr>
        <w:ilvl w:val="1"/>
        <w:numId w:val="46"/>
      </w:numPr>
      <w:spacing w:before="120" w:after="120"/>
    </w:pPr>
    <w:rPr>
      <w:rFonts w:ascii="Arial" w:eastAsia="Times New Roman" w:hAnsi="Arial" w:cs="Arial"/>
      <w:sz w:val="24"/>
      <w:szCs w:val="24"/>
      <w:lang w:eastAsia="en-US"/>
    </w:rPr>
  </w:style>
  <w:style w:type="paragraph" w:customStyle="1" w:styleId="ExecBrief-Heading3">
    <w:name w:val="Exec Brief - Heading 3"/>
    <w:link w:val="ExecBrief-Heading3Char"/>
    <w:qFormat/>
    <w:rsid w:val="003121F2"/>
    <w:pPr>
      <w:numPr>
        <w:ilvl w:val="2"/>
        <w:numId w:val="46"/>
      </w:numPr>
      <w:spacing w:before="120" w:after="120"/>
    </w:pPr>
    <w:rPr>
      <w:rFonts w:ascii="Arial" w:eastAsia="Times New Roman" w:hAnsi="Arial" w:cs="Arial"/>
      <w:sz w:val="24"/>
      <w:szCs w:val="24"/>
      <w:lang w:eastAsia="en-US"/>
    </w:rPr>
  </w:style>
  <w:style w:type="character" w:customStyle="1" w:styleId="ExecBrief-Heading2Char">
    <w:name w:val="Exec Brief - Heading 2 Char"/>
    <w:basedOn w:val="DefaultParagraphFont"/>
    <w:link w:val="ExecBrief-Heading2"/>
    <w:rsid w:val="003121F2"/>
    <w:rPr>
      <w:rFonts w:ascii="Arial" w:eastAsia="Times New Roman" w:hAnsi="Arial" w:cs="Arial"/>
      <w:sz w:val="24"/>
      <w:szCs w:val="24"/>
      <w:lang w:eastAsia="en-US"/>
    </w:rPr>
  </w:style>
  <w:style w:type="character" w:customStyle="1" w:styleId="ExecBrief-Heading3Char">
    <w:name w:val="Exec Brief - Heading 3 Char"/>
    <w:basedOn w:val="ExecBrief-Heading2Char"/>
    <w:link w:val="ExecBrief-Heading3"/>
    <w:rsid w:val="003121F2"/>
    <w:rPr>
      <w:rFonts w:ascii="Arial" w:eastAsia="Times New Roman" w:hAnsi="Arial" w:cs="Arial"/>
      <w:sz w:val="24"/>
      <w:szCs w:val="24"/>
      <w:lang w:eastAsia="en-US"/>
    </w:rPr>
  </w:style>
  <w:style w:type="paragraph" w:customStyle="1" w:styleId="ExecBrief-Heading4">
    <w:name w:val="Exec Brief - Heading 4"/>
    <w:basedOn w:val="ExecBrief-Heading3"/>
    <w:qFormat/>
    <w:rsid w:val="003121F2"/>
    <w:pPr>
      <w:numPr>
        <w:ilvl w:val="3"/>
      </w:numPr>
    </w:pPr>
  </w:style>
  <w:style w:type="character" w:customStyle="1" w:styleId="CharSectno">
    <w:name w:val="CharSectno"/>
    <w:basedOn w:val="DefaultParagraphFont"/>
    <w:qFormat/>
    <w:rsid w:val="005C31C9"/>
  </w:style>
  <w:style w:type="paragraph" w:customStyle="1" w:styleId="ActHead5">
    <w:name w:val="ActHead 5"/>
    <w:aliases w:val="s"/>
    <w:basedOn w:val="Normal"/>
    <w:next w:val="subsection"/>
    <w:link w:val="ActHead5Char"/>
    <w:qFormat/>
    <w:rsid w:val="005C31C9"/>
    <w:pPr>
      <w:keepNext/>
      <w:keepLines/>
      <w:spacing w:before="280" w:after="0" w:line="240" w:lineRule="auto"/>
      <w:ind w:left="1134" w:hanging="1134"/>
      <w:outlineLvl w:val="4"/>
    </w:pPr>
    <w:rPr>
      <w:rFonts w:ascii="Times New Roman" w:hAnsi="Times New Roman"/>
      <w:b/>
      <w:kern w:val="28"/>
      <w:szCs w:val="20"/>
      <w:lang w:eastAsia="en-AU"/>
    </w:rPr>
  </w:style>
  <w:style w:type="paragraph" w:customStyle="1" w:styleId="subsection">
    <w:name w:val="subsection"/>
    <w:aliases w:val="ss"/>
    <w:basedOn w:val="Normal"/>
    <w:link w:val="subsectionChar"/>
    <w:rsid w:val="005C31C9"/>
    <w:pPr>
      <w:tabs>
        <w:tab w:val="right" w:pos="1021"/>
      </w:tabs>
      <w:spacing w:before="180" w:after="0" w:line="240" w:lineRule="auto"/>
      <w:ind w:left="1134" w:hanging="1134"/>
    </w:pPr>
    <w:rPr>
      <w:rFonts w:ascii="Times New Roman" w:hAnsi="Times New Roman"/>
      <w:sz w:val="22"/>
      <w:szCs w:val="20"/>
      <w:lang w:eastAsia="en-AU"/>
    </w:rPr>
  </w:style>
  <w:style w:type="character" w:customStyle="1" w:styleId="subsectionChar">
    <w:name w:val="subsection Char"/>
    <w:aliases w:val="ss Char"/>
    <w:basedOn w:val="DefaultParagraphFont"/>
    <w:link w:val="subsection"/>
    <w:locked/>
    <w:rsid w:val="005C31C9"/>
    <w:rPr>
      <w:rFonts w:ascii="Times New Roman" w:eastAsia="Times New Roman" w:hAnsi="Times New Roman"/>
      <w:sz w:val="22"/>
    </w:rPr>
  </w:style>
  <w:style w:type="character" w:customStyle="1" w:styleId="ActHead5Char">
    <w:name w:val="ActHead 5 Char"/>
    <w:aliases w:val="s Char"/>
    <w:link w:val="ActHead5"/>
    <w:rsid w:val="005C31C9"/>
    <w:rPr>
      <w:rFonts w:ascii="Times New Roman" w:eastAsia="Times New Roman" w:hAnsi="Times New Roman"/>
      <w:b/>
      <w:kern w:val="28"/>
      <w:sz w:val="24"/>
    </w:rPr>
  </w:style>
  <w:style w:type="character" w:customStyle="1" w:styleId="CaptionChar">
    <w:name w:val="Caption Char"/>
    <w:basedOn w:val="DefaultParagraphFont"/>
    <w:link w:val="Caption"/>
    <w:uiPriority w:val="3"/>
    <w:rsid w:val="004F6CAE"/>
    <w:rPr>
      <w:rFonts w:ascii="Arial" w:eastAsia="Times New Roman" w:hAnsi="Arial"/>
      <w:b/>
      <w:bCs/>
      <w:color w:val="6B2876" w:themeColor="text2"/>
      <w:sz w:val="24"/>
      <w:szCs w:val="24"/>
      <w:lang w:val="en-US" w:eastAsia="ja-JP"/>
    </w:rPr>
  </w:style>
  <w:style w:type="table" w:styleId="GridTable4-Accent4">
    <w:name w:val="Grid Table 4 Accent 4"/>
    <w:basedOn w:val="TableNormal"/>
    <w:uiPriority w:val="49"/>
    <w:rsid w:val="004F6CAE"/>
    <w:pPr>
      <w:spacing w:before="100"/>
    </w:pPr>
    <w:rPr>
      <w:rFonts w:asciiTheme="minorHAnsi" w:eastAsiaTheme="minorHAnsi" w:hAnsiTheme="minorHAnsi" w:cstheme="minorBidi"/>
      <w:sz w:val="22"/>
      <w:szCs w:val="22"/>
      <w:lang w:eastAsia="en-US"/>
    </w:rPr>
    <w:tblPr>
      <w:tblStyleRowBandSize w:val="1"/>
      <w:tblStyleColBandSize w:val="1"/>
      <w:tblBorders>
        <w:top w:val="single" w:sz="4" w:space="0" w:color="BA61C9" w:themeColor="accent4" w:themeTint="99"/>
        <w:left w:val="single" w:sz="4" w:space="0" w:color="BA61C9" w:themeColor="accent4" w:themeTint="99"/>
        <w:bottom w:val="single" w:sz="4" w:space="0" w:color="BA61C9" w:themeColor="accent4" w:themeTint="99"/>
        <w:right w:val="single" w:sz="4" w:space="0" w:color="BA61C9" w:themeColor="accent4" w:themeTint="99"/>
        <w:insideH w:val="single" w:sz="4" w:space="0" w:color="BA61C9" w:themeColor="accent4" w:themeTint="99"/>
        <w:insideV w:val="single" w:sz="4" w:space="0" w:color="BA61C9" w:themeColor="accent4" w:themeTint="99"/>
      </w:tblBorders>
    </w:tblPr>
    <w:tblStylePr w:type="firstRow">
      <w:rPr>
        <w:b/>
        <w:bCs/>
        <w:color w:val="F9F9F9" w:themeColor="background1"/>
      </w:rPr>
      <w:tblPr/>
      <w:tcPr>
        <w:tcBorders>
          <w:top w:val="single" w:sz="4" w:space="0" w:color="6B2876" w:themeColor="accent4"/>
          <w:left w:val="single" w:sz="4" w:space="0" w:color="6B2876" w:themeColor="accent4"/>
          <w:bottom w:val="single" w:sz="4" w:space="0" w:color="6B2876" w:themeColor="accent4"/>
          <w:right w:val="single" w:sz="4" w:space="0" w:color="6B2876" w:themeColor="accent4"/>
          <w:insideH w:val="nil"/>
          <w:insideV w:val="nil"/>
        </w:tcBorders>
        <w:shd w:val="clear" w:color="auto" w:fill="6B2876" w:themeFill="accent4"/>
      </w:tcPr>
    </w:tblStylePr>
    <w:tblStylePr w:type="lastRow">
      <w:rPr>
        <w:b/>
        <w:bCs/>
      </w:rPr>
      <w:tblPr/>
      <w:tcPr>
        <w:tcBorders>
          <w:top w:val="double" w:sz="4" w:space="0" w:color="6B2876" w:themeColor="accent4"/>
        </w:tcBorders>
      </w:tcPr>
    </w:tblStylePr>
    <w:tblStylePr w:type="firstCol">
      <w:rPr>
        <w:b/>
        <w:bCs/>
      </w:rPr>
    </w:tblStylePr>
    <w:tblStylePr w:type="lastCol">
      <w:rPr>
        <w:b/>
        <w:bCs/>
      </w:rPr>
    </w:tblStylePr>
    <w:tblStylePr w:type="band1Vert">
      <w:tblPr/>
      <w:tcPr>
        <w:shd w:val="clear" w:color="auto" w:fill="E8CAED" w:themeFill="accent4" w:themeFillTint="33"/>
      </w:tcPr>
    </w:tblStylePr>
    <w:tblStylePr w:type="band1Horz">
      <w:tblPr/>
      <w:tcPr>
        <w:shd w:val="clear" w:color="auto" w:fill="E8CAED" w:themeFill="accent4" w:themeFillTint="33"/>
      </w:tcPr>
    </w:tblStylePr>
  </w:style>
  <w:style w:type="paragraph" w:customStyle="1" w:styleId="DotPoint">
    <w:name w:val="Dot Point"/>
    <w:basedOn w:val="Normal"/>
    <w:link w:val="DotPointChar"/>
    <w:qFormat/>
    <w:rsid w:val="00F92F5F"/>
    <w:pPr>
      <w:numPr>
        <w:numId w:val="7"/>
      </w:numPr>
      <w:spacing w:before="100" w:after="100" w:line="300" w:lineRule="atLeast"/>
    </w:pPr>
    <w:rPr>
      <w:rFonts w:asciiTheme="minorHAnsi" w:eastAsiaTheme="minorHAnsi" w:hAnsiTheme="minorHAnsi" w:cstheme="minorBidi"/>
      <w:sz w:val="22"/>
      <w:szCs w:val="22"/>
      <w:lang w:eastAsia="en-US"/>
    </w:rPr>
  </w:style>
  <w:style w:type="character" w:customStyle="1" w:styleId="DotPointChar">
    <w:name w:val="Dot Point Char"/>
    <w:basedOn w:val="DefaultParagraphFont"/>
    <w:link w:val="DotPoint"/>
    <w:rsid w:val="00F92F5F"/>
    <w:rPr>
      <w:rFonts w:asciiTheme="minorHAnsi" w:eastAsiaTheme="minorHAnsi" w:hAnsiTheme="minorHAnsi" w:cstheme="minorBidi"/>
      <w:sz w:val="22"/>
      <w:szCs w:val="22"/>
      <w:lang w:eastAsia="en-US"/>
    </w:rPr>
  </w:style>
  <w:style w:type="table" w:customStyle="1" w:styleId="GridTable4-Accent41">
    <w:name w:val="Grid Table 4 - Accent 41"/>
    <w:basedOn w:val="TableNormal"/>
    <w:next w:val="GridTable4-Accent4"/>
    <w:uiPriority w:val="49"/>
    <w:rsid w:val="00FD6762"/>
    <w:pPr>
      <w:spacing w:before="140"/>
    </w:pPr>
    <w:rPr>
      <w:rFonts w:ascii="Calibri" w:eastAsia="Calibri" w:hAnsi="Calibri" w:cs="Cordia New"/>
      <w:sz w:val="22"/>
      <w:szCs w:val="22"/>
      <w:lang w:eastAsia="en-US"/>
    </w:rPr>
    <w:tblPr>
      <w:tblStyleRowBandSize w:val="1"/>
      <w:tblStyleColBandSize w:val="1"/>
      <w:tblInd w:w="0" w:type="nil"/>
      <w:tblBorders>
        <w:top w:val="single" w:sz="4" w:space="0" w:color="B962C8"/>
        <w:left w:val="single" w:sz="4" w:space="0" w:color="B962C8"/>
        <w:bottom w:val="single" w:sz="4" w:space="0" w:color="B962C8"/>
        <w:right w:val="single" w:sz="4" w:space="0" w:color="B962C8"/>
        <w:insideH w:val="single" w:sz="4" w:space="0" w:color="B962C8"/>
        <w:insideV w:val="single" w:sz="4" w:space="0" w:color="B962C8"/>
      </w:tblBorders>
    </w:tblPr>
    <w:tblStylePr w:type="firstRow">
      <w:rPr>
        <w:b/>
        <w:bCs/>
        <w:color w:val="FFFFFF"/>
      </w:rPr>
      <w:tblPr/>
      <w:tcPr>
        <w:tcBorders>
          <w:top w:val="single" w:sz="4" w:space="0" w:color="6B2976"/>
          <w:left w:val="single" w:sz="4" w:space="0" w:color="6B2976"/>
          <w:bottom w:val="single" w:sz="4" w:space="0" w:color="6B2976"/>
          <w:right w:val="single" w:sz="4" w:space="0" w:color="6B2976"/>
          <w:insideH w:val="nil"/>
          <w:insideV w:val="nil"/>
        </w:tcBorders>
        <w:shd w:val="clear" w:color="auto" w:fill="6B2976"/>
      </w:tcPr>
    </w:tblStylePr>
    <w:tblStylePr w:type="lastRow">
      <w:rPr>
        <w:b/>
        <w:bCs/>
      </w:rPr>
      <w:tblPr/>
      <w:tcPr>
        <w:tcBorders>
          <w:top w:val="double" w:sz="4" w:space="0" w:color="6B2976"/>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character" w:customStyle="1" w:styleId="ListParagraphChar">
    <w:name w:val="List Paragraph Char"/>
    <w:aliases w:val="Recommendation Char,List Paragraph1 Char,List Paragraph11 Char,L Char,Bullet point Char,NFP GP Bulleted List Char,2nd Bullet point Char,#List Paragraph Char,Figure_name Char,Bullet- First level Char,Listenabsatz1 Char,Number Char"/>
    <w:basedOn w:val="DefaultParagraphFont"/>
    <w:link w:val="ListParagraph"/>
    <w:uiPriority w:val="34"/>
    <w:qFormat/>
    <w:rsid w:val="00095589"/>
    <w:rPr>
      <w:rFonts w:ascii="Arial" w:eastAsia="Times New Roman" w:hAnsi="Arial"/>
      <w:sz w:val="24"/>
      <w:szCs w:val="24"/>
      <w:lang w:val="en-US" w:eastAsia="ja-JP"/>
    </w:rPr>
  </w:style>
  <w:style w:type="table" w:styleId="GridTable4-Accent3">
    <w:name w:val="Grid Table 4 Accent 3"/>
    <w:basedOn w:val="TableNormal"/>
    <w:uiPriority w:val="49"/>
    <w:rsid w:val="006060A4"/>
    <w:tblPr>
      <w:tblStyleRowBandSize w:val="1"/>
      <w:tblStyleColBandSize w:val="1"/>
      <w:tblBorders>
        <w:top w:val="single" w:sz="4" w:space="0" w:color="BA61C9" w:themeColor="accent3" w:themeTint="99"/>
        <w:left w:val="single" w:sz="4" w:space="0" w:color="BA61C9" w:themeColor="accent3" w:themeTint="99"/>
        <w:bottom w:val="single" w:sz="4" w:space="0" w:color="BA61C9" w:themeColor="accent3" w:themeTint="99"/>
        <w:right w:val="single" w:sz="4" w:space="0" w:color="BA61C9" w:themeColor="accent3" w:themeTint="99"/>
        <w:insideH w:val="single" w:sz="4" w:space="0" w:color="BA61C9" w:themeColor="accent3" w:themeTint="99"/>
        <w:insideV w:val="single" w:sz="4" w:space="0" w:color="BA61C9" w:themeColor="accent3" w:themeTint="99"/>
      </w:tblBorders>
    </w:tblPr>
    <w:tblStylePr w:type="firstRow">
      <w:rPr>
        <w:b/>
        <w:bCs/>
        <w:color w:val="F9F9F9" w:themeColor="background1"/>
      </w:rPr>
      <w:tblPr/>
      <w:tcPr>
        <w:tcBorders>
          <w:top w:val="single" w:sz="4" w:space="0" w:color="6B2876" w:themeColor="accent3"/>
          <w:left w:val="single" w:sz="4" w:space="0" w:color="6B2876" w:themeColor="accent3"/>
          <w:bottom w:val="single" w:sz="4" w:space="0" w:color="6B2876" w:themeColor="accent3"/>
          <w:right w:val="single" w:sz="4" w:space="0" w:color="6B2876" w:themeColor="accent3"/>
          <w:insideH w:val="nil"/>
          <w:insideV w:val="nil"/>
        </w:tcBorders>
        <w:shd w:val="clear" w:color="auto" w:fill="6B2876" w:themeFill="accent3"/>
      </w:tcPr>
    </w:tblStylePr>
    <w:tblStylePr w:type="lastRow">
      <w:rPr>
        <w:b/>
        <w:bCs/>
      </w:rPr>
      <w:tblPr/>
      <w:tcPr>
        <w:tcBorders>
          <w:top w:val="double" w:sz="4" w:space="0" w:color="6B2876" w:themeColor="accent3"/>
        </w:tcBorders>
      </w:tcPr>
    </w:tblStylePr>
    <w:tblStylePr w:type="firstCol">
      <w:rPr>
        <w:b/>
        <w:bCs/>
      </w:rPr>
    </w:tblStylePr>
    <w:tblStylePr w:type="lastCol">
      <w:rPr>
        <w:b/>
        <w:bCs/>
      </w:rPr>
    </w:tblStylePr>
    <w:tblStylePr w:type="band1Vert">
      <w:tblPr/>
      <w:tcPr>
        <w:shd w:val="clear" w:color="auto" w:fill="E8CAED" w:themeFill="accent3" w:themeFillTint="33"/>
      </w:tcPr>
    </w:tblStylePr>
    <w:tblStylePr w:type="band1Horz">
      <w:tblPr/>
      <w:tcPr>
        <w:shd w:val="clear" w:color="auto" w:fill="E8CAED" w:themeFill="accent3" w:themeFillTint="33"/>
      </w:tcPr>
    </w:tblStylePr>
  </w:style>
  <w:style w:type="paragraph" w:customStyle="1" w:styleId="msonormal0">
    <w:name w:val="msonormal"/>
    <w:basedOn w:val="Normal"/>
    <w:rsid w:val="00C74866"/>
    <w:pPr>
      <w:spacing w:before="100" w:beforeAutospacing="1" w:after="100" w:afterAutospacing="1" w:line="240" w:lineRule="auto"/>
    </w:pPr>
    <w:rPr>
      <w:rFonts w:ascii="Times New Roman" w:hAnsi="Times New Roman"/>
      <w:lang w:eastAsia="en-AU"/>
    </w:rPr>
  </w:style>
  <w:style w:type="paragraph" w:customStyle="1" w:styleId="xl66">
    <w:name w:val="xl66"/>
    <w:basedOn w:val="Normal"/>
    <w:rsid w:val="00C74866"/>
    <w:pPr>
      <w:shd w:val="clear" w:color="000000" w:fill="6B2976"/>
      <w:spacing w:before="100" w:beforeAutospacing="1" w:after="100" w:afterAutospacing="1" w:line="240" w:lineRule="auto"/>
    </w:pPr>
    <w:rPr>
      <w:rFonts w:ascii="Times New Roman" w:hAnsi="Times New Roman"/>
      <w:b/>
      <w:bCs/>
      <w:color w:val="FFFFFF"/>
      <w:lang w:eastAsia="en-AU"/>
    </w:rPr>
  </w:style>
  <w:style w:type="paragraph" w:customStyle="1" w:styleId="xl67">
    <w:name w:val="xl67"/>
    <w:basedOn w:val="Normal"/>
    <w:rsid w:val="00C74866"/>
    <w:pPr>
      <w:shd w:val="clear" w:color="000000" w:fill="6B2976"/>
      <w:spacing w:before="100" w:beforeAutospacing="1" w:after="100" w:afterAutospacing="1" w:line="240" w:lineRule="auto"/>
    </w:pPr>
    <w:rPr>
      <w:rFonts w:ascii="Times New Roman" w:hAnsi="Times New Roman"/>
      <w:b/>
      <w:bCs/>
      <w:color w:val="FFFFFF"/>
      <w:lang w:eastAsia="en-AU"/>
    </w:rPr>
  </w:style>
  <w:style w:type="paragraph" w:styleId="NoSpacing">
    <w:name w:val="No Spacing"/>
    <w:uiPriority w:val="1"/>
    <w:rsid w:val="00425FCA"/>
    <w:rPr>
      <w:rFonts w:ascii="Arial" w:eastAsia="Times New Roman" w:hAnsi="Arial"/>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1532">
      <w:bodyDiv w:val="1"/>
      <w:marLeft w:val="0"/>
      <w:marRight w:val="0"/>
      <w:marTop w:val="0"/>
      <w:marBottom w:val="0"/>
      <w:divBdr>
        <w:top w:val="none" w:sz="0" w:space="0" w:color="auto"/>
        <w:left w:val="none" w:sz="0" w:space="0" w:color="auto"/>
        <w:bottom w:val="none" w:sz="0" w:space="0" w:color="auto"/>
        <w:right w:val="none" w:sz="0" w:space="0" w:color="auto"/>
      </w:divBdr>
    </w:div>
    <w:div w:id="336469516">
      <w:bodyDiv w:val="1"/>
      <w:marLeft w:val="0"/>
      <w:marRight w:val="0"/>
      <w:marTop w:val="0"/>
      <w:marBottom w:val="0"/>
      <w:divBdr>
        <w:top w:val="none" w:sz="0" w:space="0" w:color="auto"/>
        <w:left w:val="none" w:sz="0" w:space="0" w:color="auto"/>
        <w:bottom w:val="none" w:sz="0" w:space="0" w:color="auto"/>
        <w:right w:val="none" w:sz="0" w:space="0" w:color="auto"/>
      </w:divBdr>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859388985">
      <w:bodyDiv w:val="1"/>
      <w:marLeft w:val="0"/>
      <w:marRight w:val="0"/>
      <w:marTop w:val="0"/>
      <w:marBottom w:val="0"/>
      <w:divBdr>
        <w:top w:val="none" w:sz="0" w:space="0" w:color="auto"/>
        <w:left w:val="none" w:sz="0" w:space="0" w:color="auto"/>
        <w:bottom w:val="none" w:sz="0" w:space="0" w:color="auto"/>
        <w:right w:val="none" w:sz="0" w:space="0" w:color="auto"/>
      </w:divBdr>
    </w:div>
    <w:div w:id="1726760654">
      <w:bodyDiv w:val="1"/>
      <w:marLeft w:val="0"/>
      <w:marRight w:val="0"/>
      <w:marTop w:val="0"/>
      <w:marBottom w:val="0"/>
      <w:divBdr>
        <w:top w:val="none" w:sz="0" w:space="0" w:color="auto"/>
        <w:left w:val="none" w:sz="0" w:space="0" w:color="auto"/>
        <w:bottom w:val="none" w:sz="0" w:space="0" w:color="auto"/>
        <w:right w:val="none" w:sz="0" w:space="0" w:color="auto"/>
      </w:divBdr>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1.xml"/><Relationship Id="rId47" Type="http://schemas.openxmlformats.org/officeDocument/2006/relationships/header" Target="header26.xml"/><Relationship Id="rId50" Type="http://schemas.openxmlformats.org/officeDocument/2006/relationships/header" Target="header28.xml"/><Relationship Id="rId55" Type="http://schemas.openxmlformats.org/officeDocument/2006/relationships/header" Target="header32.xml"/><Relationship Id="rId63" Type="http://schemas.openxmlformats.org/officeDocument/2006/relationships/footer" Target="foot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12.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header" Target="header24.xml"/><Relationship Id="rId53" Type="http://schemas.openxmlformats.org/officeDocument/2006/relationships/header" Target="header30.xml"/><Relationship Id="rId58" Type="http://schemas.openxmlformats.org/officeDocument/2006/relationships/header" Target="header34.xml"/><Relationship Id="rId5" Type="http://schemas.openxmlformats.org/officeDocument/2006/relationships/numbering" Target="numbering.xml"/><Relationship Id="rId61" Type="http://schemas.openxmlformats.org/officeDocument/2006/relationships/footer" Target="footer16.xml"/><Relationship Id="rId19" Type="http://schemas.openxmlformats.org/officeDocument/2006/relationships/header" Target="header6.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6.xml"/><Relationship Id="rId43" Type="http://schemas.openxmlformats.org/officeDocument/2006/relationships/header" Target="header22.xml"/><Relationship Id="rId48" Type="http://schemas.openxmlformats.org/officeDocument/2006/relationships/header" Target="header27.xml"/><Relationship Id="rId56" Type="http://schemas.openxmlformats.org/officeDocument/2006/relationships/header" Target="header33.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5.xml"/><Relationship Id="rId59"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eader" Target="header21.xml"/><Relationship Id="rId54" Type="http://schemas.openxmlformats.org/officeDocument/2006/relationships/header" Target="header31.xml"/><Relationship Id="rId62"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footer" Target="footer12.xml"/><Relationship Id="rId57" Type="http://schemas.openxmlformats.org/officeDocument/2006/relationships/footer" Target="footer14.xml"/><Relationship Id="rId10" Type="http://schemas.openxmlformats.org/officeDocument/2006/relationships/endnotes" Target="endnotes.xml"/><Relationship Id="rId31" Type="http://schemas.openxmlformats.org/officeDocument/2006/relationships/header" Target="header13.xml"/><Relationship Id="rId44" Type="http://schemas.openxmlformats.org/officeDocument/2006/relationships/header" Target="header23.xml"/><Relationship Id="rId52" Type="http://schemas.openxmlformats.org/officeDocument/2006/relationships/header" Target="header29.xml"/><Relationship Id="rId60" Type="http://schemas.openxmlformats.org/officeDocument/2006/relationships/header" Target="header35.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0.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5.xml.rels><?xml version="1.0" encoding="UTF-8" standalone="yes"?>
<Relationships xmlns="http://schemas.openxmlformats.org/package/2006/relationships"><Relationship Id="rId1" Type="http://schemas.openxmlformats.org/officeDocument/2006/relationships/image" Target="media/image1.jpeg"/></Relationships>
</file>

<file path=word/_rels/header28.xml.rels><?xml version="1.0" encoding="UTF-8" standalone="yes"?>
<Relationships xmlns="http://schemas.openxmlformats.org/package/2006/relationships"><Relationship Id="rId1" Type="http://schemas.openxmlformats.org/officeDocument/2006/relationships/image" Target="media/image1.jpeg"/></Relationships>
</file>

<file path=word/_rels/header29.xml.rels><?xml version="1.0" encoding="UTF-8" standalone="yes"?>
<Relationships xmlns="http://schemas.openxmlformats.org/package/2006/relationships"><Relationship Id="rId1" Type="http://schemas.openxmlformats.org/officeDocument/2006/relationships/image" Target="media/image1.jpeg"/></Relationships>
</file>

<file path=word/_rels/header30.xml.rels><?xml version="1.0" encoding="UTF-8" standalone="yes"?>
<Relationships xmlns="http://schemas.openxmlformats.org/package/2006/relationships"><Relationship Id="rId1" Type="http://schemas.openxmlformats.org/officeDocument/2006/relationships/image" Target="media/image1.jpeg"/></Relationships>
</file>

<file path=word/_rels/header34.xml.rels><?xml version="1.0" encoding="UTF-8" standalone="yes"?>
<Relationships xmlns="http://schemas.openxmlformats.org/package/2006/relationships"><Relationship Id="rId1" Type="http://schemas.openxmlformats.org/officeDocument/2006/relationships/image" Target="media/image1.jpeg"/></Relationships>
</file>

<file path=word/_rels/header36.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W232\OneDrive%20-%20ndis.gov.au\Templates\NDIS%20universal%20template%20-%20branded.dotx" TargetMode="External"/></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65ad7-6a33-47e5-8768-956d06b4b4ae">
      <Terms xmlns="http://schemas.microsoft.com/office/infopath/2007/PartnerControls"/>
    </lcf76f155ced4ddcb4097134ff3c332f>
    <TaxCatchAll xmlns="98ed2103-25fa-4bbe-8c57-80dc1c477b92" xsi:nil="true"/>
    <Edition xmlns="65b65ad7-6a33-47e5-8768-956d06b4b4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80D273B87EB5E4F8C190BBE90D6EEA8" ma:contentTypeVersion="17" ma:contentTypeDescription="Create a new document." ma:contentTypeScope="" ma:versionID="2eb110ec693ae8642c89786e630df017">
  <xsd:schema xmlns:xsd="http://www.w3.org/2001/XMLSchema" xmlns:xs="http://www.w3.org/2001/XMLSchema" xmlns:p="http://schemas.microsoft.com/office/2006/metadata/properties" xmlns:ns2="65b65ad7-6a33-47e5-8768-956d06b4b4ae" xmlns:ns3="98ed2103-25fa-4bbe-8c57-80dc1c477b92" targetNamespace="http://schemas.microsoft.com/office/2006/metadata/properties" ma:root="true" ma:fieldsID="959c7bdb8c8040171448a3c924f6fb86" ns2:_="" ns3:_="">
    <xsd:import namespace="65b65ad7-6a33-47e5-8768-956d06b4b4ae"/>
    <xsd:import namespace="98ed2103-25fa-4bbe-8c57-80dc1c477b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Edi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65ad7-6a33-47e5-8768-956d06b4b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Edition" ma:index="23" nillable="true" ma:displayName="Edition" ma:format="Dropdown" ma:internalName="Edition">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ed2103-25fa-4bbe-8c57-80dc1c477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9c47b1-b2c8-434b-9a56-789cc570d502}" ma:internalName="TaxCatchAll" ma:showField="CatchAllData" ma:web="98ed2103-25fa-4bbe-8c57-80dc1c477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3bae013f-344a-4c85-9e73-44924942f49a"/>
    <ds:schemaRef ds:uri="f342fd56-cf46-4005-a110-775bcaf991f5"/>
  </ds:schemaRefs>
</ds:datastoreItem>
</file>

<file path=customXml/itemProps2.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3.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4.xml><?xml version="1.0" encoding="utf-8"?>
<ds:datastoreItem xmlns:ds="http://schemas.openxmlformats.org/officeDocument/2006/customXml" ds:itemID="{343DC1B9-884B-4151-B4DE-3161D81EB005}"/>
</file>

<file path=docProps/app.xml><?xml version="1.0" encoding="utf-8"?>
<Properties xmlns="http://schemas.openxmlformats.org/officeDocument/2006/extended-properties" xmlns:vt="http://schemas.openxmlformats.org/officeDocument/2006/docPropsVTypes">
  <Template>NDIS%20universal%20template%20-%20branded.dotx</Template>
  <TotalTime>0</TotalTime>
  <Pages>1</Pages>
  <Words>16706</Words>
  <Characters>95227</Characters>
  <Application>Microsoft Office Word</Application>
  <DocSecurity>4</DocSecurity>
  <Lines>793</Lines>
  <Paragraphs>223</Paragraphs>
  <ScaleCrop>false</ScaleCrop>
  <Company>FaHCSIA</Company>
  <LinksUpToDate>false</LinksUpToDate>
  <CharactersWithSpaces>111710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items for 2026–27 prices</dc:title>
  <dc:subject/>
  <dc:creator>NDIS</dc:creator>
  <cp:keywords/>
  <dc:description/>
  <cp:lastModifiedBy>Jackson, Ian</cp:lastModifiedBy>
  <cp:revision>333</cp:revision>
  <cp:lastPrinted>2022-01-15T08:32:00Z</cp:lastPrinted>
  <dcterms:created xsi:type="dcterms:W3CDTF">2026-09-16T20:51:00Z</dcterms:created>
  <dcterms:modified xsi:type="dcterms:W3CDTF">2026-09-23T02:38:00Z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0x010100380D273B87EB5E4F8C190BBE90D6EEA8</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SIP_Label_2b83f8d7-e91f-4eee-a336-52a8061c0503_Enabled">
    <vt:lpwstr>true</vt:lpwstr>
  </property>
  <property fmtid="{D5CDD505-2E9C-101B-9397-08002B2CF9AE}" pid="21" name="MSIP_Label_2b83f8d7-e91f-4eee-a336-52a8061c0503_SetDate">
    <vt:lpwstr>2023-02-13T04:35:24Z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82dbecc2-2e41-4adf-86de-79f227606ed6</vt:lpwstr>
  </property>
  <property fmtid="{D5CDD505-2E9C-101B-9397-08002B2CF9AE}" pid="26" name="MSIP_Label_2b83f8d7-e91f-4eee-a336-52a8061c0503_ContentBits">
    <vt:lpwstr>0</vt:lpwstr>
  </property>
  <property fmtid="{D5CDD505-2E9C-101B-9397-08002B2CF9AE}" pid="27" name="MediaServiceImageTags">
    <vt:lpwstr/>
  </property>
  <property fmtid="{D5CDD505-2E9C-101B-9397-08002B2CF9AE}" pid="28" name="ClassificationContentMarkingHeaderShapeIds">
    <vt:lpwstr>6eac4a37,45f1388e,4884c0d,6c2cf85,e7d46b0,551dd655,793902e0,ea3bb21,6117e920,515a0082,1d3a9e8a,5ce9b7eb,753f2583,613ed2aa,6ef4e174,6eee65f4,106875cd,4bdccead,7dee0b1d,53d81efc,1a4fef6e,2c7e972f,4198a838</vt:lpwstr>
  </property>
  <property fmtid="{D5CDD505-2E9C-101B-9397-08002B2CF9AE}" pid="29" name="ClassificationContentMarkingHeaderShapeIds-1">
    <vt:lpwstr>39c664bc,279f81b0,f61d4a7,5b9c199a,539b045c,65df5638,413600fa,669260d6,5680f2e,756b810f,1bfbf473,60b53a98,31e16b94,17140485,32923abd,75e41876,6f91691a,50976d1b,7d2e397c,5dd0de1e,7adf6fd6</vt:lpwstr>
  </property>
  <property fmtid="{D5CDD505-2E9C-101B-9397-08002B2CF9AE}" pid="30" name="ClassificationContentMarkingHeaderFontProps">
    <vt:lpwstr>#ff0000,12,Aptos</vt:lpwstr>
  </property>
  <property fmtid="{D5CDD505-2E9C-101B-9397-08002B2CF9AE}" pid="31" name="ClassificationContentMarkingHeaderText">
    <vt:lpwstr>OFFICIAL:Sensitive</vt:lpwstr>
  </property>
  <property fmtid="{D5CDD505-2E9C-101B-9397-08002B2CF9AE}" pid="32" name="ClassificationContentMarkingFooterShapeIds">
    <vt:lpwstr>477ec79d,313237b8,339daf7d,22839b7d</vt:lpwstr>
  </property>
  <property fmtid="{D5CDD505-2E9C-101B-9397-08002B2CF9AE}" pid="33" name="ClassificationContentMarkingFooterFontProps">
    <vt:lpwstr>#ff0000,12,Aptos</vt:lpwstr>
  </property>
  <property fmtid="{D5CDD505-2E9C-101B-9397-08002B2CF9AE}" pid="34" name="ClassificationContentMarkingFooterText">
    <vt:lpwstr>OFFICIAL:Sensitive</vt:lpwstr>
  </property>
  <property fmtid="{D5CDD505-2E9C-101B-9397-08002B2CF9AE}" pid="35" name="MSIP_Label_39df9c6b-793c-4016-b195-fddba94fa888_Enabled">
    <vt:lpwstr>true</vt:lpwstr>
  </property>
  <property fmtid="{D5CDD505-2E9C-101B-9397-08002B2CF9AE}" pid="36" name="MSIP_Label_39df9c6b-793c-4016-b195-fddba94fa888_SetDate">
    <vt:lpwstr>2026-06-04T01:40:40Z</vt:lpwstr>
  </property>
  <property fmtid="{D5CDD505-2E9C-101B-9397-08002B2CF9AE}" pid="37" name="MSIP_Label_39df9c6b-793c-4016-b195-fddba94fa888_Method">
    <vt:lpwstr>Privileged</vt:lpwstr>
  </property>
  <property fmtid="{D5CDD505-2E9C-101B-9397-08002B2CF9AE}" pid="38" name="MSIP_Label_39df9c6b-793c-4016-b195-fddba94fa888_Name">
    <vt:lpwstr>OS</vt:lpwstr>
  </property>
  <property fmtid="{D5CDD505-2E9C-101B-9397-08002B2CF9AE}" pid="39" name="MSIP_Label_39df9c6b-793c-4016-b195-fddba94fa888_SiteId">
    <vt:lpwstr>34a3929c-73cf-4954-abfe-147dc3517892</vt:lpwstr>
  </property>
  <property fmtid="{D5CDD505-2E9C-101B-9397-08002B2CF9AE}" pid="40" name="MSIP_Label_39df9c6b-793c-4016-b195-fddba94fa888_ActionId">
    <vt:lpwstr>7439c431-3365-48c2-8eeb-3efbcfb62dd4</vt:lpwstr>
  </property>
  <property fmtid="{D5CDD505-2E9C-101B-9397-08002B2CF9AE}" pid="41" name="MSIP_Label_39df9c6b-793c-4016-b195-fddba94fa888_ContentBits">
    <vt:lpwstr>3</vt:lpwstr>
  </property>
  <property fmtid="{D5CDD505-2E9C-101B-9397-08002B2CF9AE}" pid="42" name="MSIP_Label_39df9c6b-793c-4016-b195-fddba94fa888_Tag">
    <vt:lpwstr>10, 0, 1, 1</vt:lpwstr>
  </property>
  <property fmtid="{D5CDD505-2E9C-101B-9397-08002B2CF9AE}" pid="43" name="docLang">
    <vt:lpwstr>en</vt:lpwstr>
  </property>
</Properties>
</file>