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BAC677B" w14:textId="2F2ACF9F" w:rsidR="00277582" w:rsidRPr="00277582" w:rsidRDefault="00277582" w:rsidP="00277582">
      <w:pPr>
        <w:rPr>
          <w:rFonts w:eastAsia="Arial" w:cs="Arial"/>
          <w:sz w:val="24"/>
          <w:szCs w:val="24"/>
        </w:rPr>
      </w:pPr>
      <w:r>
        <w:rPr>
          <w:rStyle w:val="normaltextrun"/>
          <w:rFonts w:cs="Arial"/>
          <w:b/>
          <w:bCs/>
          <w:color w:val="6B2876"/>
          <w:sz w:val="40"/>
          <w:szCs w:val="40"/>
          <w:shd w:val="clear" w:color="auto" w:fill="FFFFFF"/>
          <w:lang w:val="en-US"/>
        </w:rPr>
        <w:t>What do the new NDIS laws mean?</w:t>
      </w:r>
    </w:p>
    <w:p w14:paraId="468DF619" w14:textId="7B721E30" w:rsidR="00225F07" w:rsidRDefault="009F05FF" w:rsidP="009A0329">
      <w:pPr>
        <w:pStyle w:val="Heading1"/>
        <w:rPr>
          <w:sz w:val="36"/>
          <w:szCs w:val="36"/>
        </w:rPr>
      </w:pPr>
      <w:r w:rsidRPr="11C3E63D">
        <w:rPr>
          <w:sz w:val="36"/>
          <w:szCs w:val="36"/>
        </w:rPr>
        <w:t>Transcript</w:t>
      </w:r>
    </w:p>
    <w:p w14:paraId="268D99E1" w14:textId="57A89E3E" w:rsidR="00225F07" w:rsidRPr="00A815F2" w:rsidRDefault="00225F07" w:rsidP="502DE4DF">
      <w:pPr>
        <w:rPr>
          <w:rFonts w:eastAsia="Arial" w:cs="Arial"/>
          <w:b/>
          <w:bCs/>
          <w:sz w:val="24"/>
          <w:szCs w:val="24"/>
        </w:rPr>
      </w:pPr>
      <w:r w:rsidRPr="00A815F2">
        <w:rPr>
          <w:rFonts w:eastAsia="Arial" w:cs="Arial"/>
          <w:b/>
          <w:bCs/>
          <w:sz w:val="24"/>
          <w:szCs w:val="24"/>
        </w:rPr>
        <w:t>[Transcript begins]</w:t>
      </w:r>
    </w:p>
    <w:p w14:paraId="3F0BA731" w14:textId="77777777" w:rsidR="00B02FD8" w:rsidRPr="00A815F2" w:rsidRDefault="00B02FD8" w:rsidP="502DE4DF">
      <w:pPr>
        <w:spacing w:line="360" w:lineRule="auto"/>
        <w:rPr>
          <w:rFonts w:eastAsia="Arial" w:cs="Arial"/>
          <w:sz w:val="24"/>
          <w:szCs w:val="24"/>
        </w:rPr>
      </w:pPr>
    </w:p>
    <w:p w14:paraId="45C7E3CE" w14:textId="26B42F07" w:rsidR="006D475A" w:rsidRPr="00A815F2" w:rsidRDefault="00B02FD8" w:rsidP="502DE4DF">
      <w:pPr>
        <w:spacing w:line="360" w:lineRule="auto"/>
        <w:rPr>
          <w:rFonts w:eastAsia="Arial" w:cs="Arial"/>
          <w:sz w:val="24"/>
          <w:szCs w:val="24"/>
        </w:rPr>
      </w:pPr>
      <w:r w:rsidRPr="00A815F2">
        <w:rPr>
          <w:rFonts w:eastAsia="Arial" w:cs="Arial"/>
          <w:sz w:val="24"/>
          <w:szCs w:val="24"/>
        </w:rPr>
        <w:t>DONNA</w:t>
      </w:r>
      <w:r w:rsidR="006D475A" w:rsidRPr="00A815F2">
        <w:rPr>
          <w:rFonts w:eastAsia="Arial" w:cs="Arial"/>
          <w:sz w:val="24"/>
          <w:szCs w:val="24"/>
        </w:rPr>
        <w:t>:</w:t>
      </w:r>
    </w:p>
    <w:p w14:paraId="6A376DB2" w14:textId="5EE8AD5C" w:rsidR="00277582" w:rsidRPr="00A815F2" w:rsidRDefault="00277582" w:rsidP="11C3E63D">
      <w:pPr>
        <w:rPr>
          <w:rFonts w:cs="Arial"/>
          <w:sz w:val="24"/>
          <w:szCs w:val="24"/>
        </w:rPr>
      </w:pPr>
      <w:r w:rsidRPr="00A815F2">
        <w:rPr>
          <w:rStyle w:val="normaltextrun"/>
          <w:rFonts w:cs="Arial"/>
          <w:color w:val="000000"/>
          <w:sz w:val="24"/>
          <w:szCs w:val="24"/>
          <w:shd w:val="clear" w:color="auto" w:fill="FFFFFF"/>
          <w:lang w:val="en-US"/>
        </w:rPr>
        <w:t xml:space="preserve">Hi, </w:t>
      </w:r>
      <w:r w:rsidRPr="6085B764">
        <w:rPr>
          <w:rStyle w:val="normaltextrun"/>
          <w:rFonts w:cs="Arial"/>
          <w:color w:val="000000" w:themeColor="text1"/>
          <w:sz w:val="24"/>
          <w:szCs w:val="24"/>
          <w:lang w:val="en-US"/>
        </w:rPr>
        <w:t>I’m Donna.</w:t>
      </w:r>
      <w:r w:rsidRPr="00A815F2">
        <w:rPr>
          <w:rStyle w:val="normaltextrun"/>
          <w:rFonts w:cs="Arial"/>
          <w:color w:val="000000"/>
          <w:sz w:val="24"/>
          <w:szCs w:val="24"/>
          <w:shd w:val="clear" w:color="auto" w:fill="FFFFFF"/>
          <w:lang w:val="en-US"/>
        </w:rPr>
        <w:t xml:space="preserve"> </w:t>
      </w:r>
      <w:r w:rsidRPr="00A815F2">
        <w:rPr>
          <w:rStyle w:val="normaltextrun"/>
          <w:rFonts w:cs="Arial"/>
          <w:color w:val="000000"/>
          <w:sz w:val="24"/>
          <w:szCs w:val="24"/>
          <w:shd w:val="clear" w:color="auto" w:fill="FFFFFF"/>
        </w:rPr>
        <w:t>I’m</w:t>
      </w:r>
      <w:r w:rsidRPr="6085B764">
        <w:rPr>
          <w:rStyle w:val="normaltextrun"/>
          <w:rFonts w:cs="Arial"/>
          <w:color w:val="000000" w:themeColor="text1"/>
          <w:sz w:val="24"/>
          <w:szCs w:val="24"/>
        </w:rPr>
        <w:t xml:space="preserve"> the NDIA’s Participant Advocate</w:t>
      </w:r>
      <w:r w:rsidR="074A24F7" w:rsidRPr="3607A723">
        <w:rPr>
          <w:rStyle w:val="normaltextrun"/>
          <w:rFonts w:cs="Arial"/>
          <w:color w:val="000000" w:themeColor="text1"/>
          <w:sz w:val="24"/>
          <w:szCs w:val="24"/>
        </w:rPr>
        <w:t xml:space="preserve">. </w:t>
      </w:r>
      <w:r w:rsidRPr="3607A723">
        <w:rPr>
          <w:rStyle w:val="normaltextrun"/>
          <w:rFonts w:cs="Arial"/>
          <w:color w:val="000000" w:themeColor="text1"/>
          <w:sz w:val="24"/>
          <w:szCs w:val="24"/>
        </w:rPr>
        <w:t>I</w:t>
      </w:r>
      <w:r w:rsidR="00B02FD8" w:rsidRPr="3607A723">
        <w:rPr>
          <w:rStyle w:val="normaltextrun"/>
          <w:rFonts w:cs="Arial"/>
          <w:color w:val="000000" w:themeColor="text1"/>
          <w:sz w:val="24"/>
          <w:szCs w:val="24"/>
        </w:rPr>
        <w:t xml:space="preserve">’m </w:t>
      </w:r>
      <w:r w:rsidRPr="3607A723">
        <w:rPr>
          <w:rStyle w:val="normaltextrun"/>
          <w:rFonts w:cs="Arial"/>
          <w:color w:val="000000" w:themeColor="text1"/>
          <w:sz w:val="24"/>
          <w:szCs w:val="24"/>
        </w:rPr>
        <w:t>a participant myself.</w:t>
      </w:r>
    </w:p>
    <w:p w14:paraId="5B6129FA" w14:textId="00149803" w:rsidR="00277582" w:rsidRPr="00A815F2" w:rsidRDefault="00277582" w:rsidP="11C3E63D">
      <w:r w:rsidRPr="428F5F4E">
        <w:rPr>
          <w:rStyle w:val="normaltextrun"/>
          <w:rFonts w:cs="Arial"/>
          <w:color w:val="000000" w:themeColor="text1"/>
          <w:sz w:val="24"/>
          <w:szCs w:val="24"/>
          <w:lang w:val="en-US"/>
        </w:rPr>
        <w:t>You’ve probably heard the Government recently passed new NDIS laws</w:t>
      </w:r>
      <w:r w:rsidR="3B4A71A5" w:rsidRPr="428F5F4E">
        <w:rPr>
          <w:rStyle w:val="normaltextrun"/>
          <w:rFonts w:cs="Arial"/>
          <w:color w:val="000000" w:themeColor="text1"/>
          <w:sz w:val="24"/>
          <w:szCs w:val="24"/>
          <w:lang w:val="en-US"/>
        </w:rPr>
        <w:t>.</w:t>
      </w:r>
    </w:p>
    <w:p w14:paraId="1E5CC33D" w14:textId="33A7F271" w:rsidR="00277582" w:rsidRPr="00A815F2" w:rsidRDefault="3B4A71A5" w:rsidP="11C3E63D">
      <w:pPr>
        <w:rPr>
          <w:rStyle w:val="eop"/>
          <w:rFonts w:cs="Arial"/>
          <w:color w:val="000000"/>
          <w:sz w:val="24"/>
          <w:szCs w:val="24"/>
          <w:bdr w:val="none" w:sz="0" w:space="0" w:color="auto" w:frame="1"/>
          <w:shd w:val="clear" w:color="auto" w:fill="C6C6C6"/>
        </w:rPr>
      </w:pPr>
      <w:r w:rsidRPr="428F5F4E">
        <w:rPr>
          <w:rStyle w:val="normaltextrun"/>
          <w:rFonts w:cs="Arial"/>
          <w:color w:val="000000" w:themeColor="text1"/>
          <w:sz w:val="24"/>
          <w:szCs w:val="24"/>
          <w:lang w:val="en-US"/>
        </w:rPr>
        <w:t>I</w:t>
      </w:r>
      <w:r w:rsidR="00277582" w:rsidRPr="428F5F4E">
        <w:rPr>
          <w:rStyle w:val="normaltextrun"/>
          <w:rFonts w:cs="Arial"/>
          <w:color w:val="000000" w:themeColor="text1"/>
          <w:sz w:val="24"/>
          <w:szCs w:val="24"/>
          <w:lang w:val="en-US"/>
        </w:rPr>
        <w:t>f you are a participant, you may be wondering what this means for you.</w:t>
      </w:r>
    </w:p>
    <w:p w14:paraId="123F79BA" w14:textId="4CDF5E26" w:rsidR="00277582" w:rsidRPr="00A815F2" w:rsidRDefault="00277582" w:rsidP="11C3E63D">
      <w:pPr>
        <w:rPr>
          <w:rStyle w:val="eop"/>
          <w:rFonts w:cs="Arial"/>
          <w:color w:val="000000"/>
          <w:sz w:val="24"/>
          <w:szCs w:val="24"/>
          <w:bdr w:val="none" w:sz="0" w:space="0" w:color="auto" w:frame="1"/>
          <w:shd w:val="clear" w:color="auto" w:fill="C6C6C6"/>
        </w:rPr>
      </w:pPr>
      <w:r w:rsidRPr="00A815F2">
        <w:rPr>
          <w:rStyle w:val="normaltextrun"/>
          <w:rFonts w:cs="Arial"/>
          <w:color w:val="000000"/>
          <w:sz w:val="24"/>
          <w:szCs w:val="24"/>
          <w:shd w:val="clear" w:color="auto" w:fill="FFFFFF"/>
          <w:lang w:val="en-US"/>
        </w:rPr>
        <w:t xml:space="preserve">The most important thing to know is that most people </w:t>
      </w:r>
      <w:r w:rsidRPr="3607A723">
        <w:rPr>
          <w:rStyle w:val="normaltextrun"/>
          <w:rFonts w:cs="Arial"/>
          <w:color w:val="000000" w:themeColor="text1"/>
          <w:sz w:val="24"/>
          <w:szCs w:val="24"/>
          <w:lang w:val="en-US"/>
        </w:rPr>
        <w:t>won't see immediate changes to their plan</w:t>
      </w:r>
      <w:r w:rsidR="31274006" w:rsidRPr="3607A723">
        <w:rPr>
          <w:rStyle w:val="normaltextrun"/>
          <w:rFonts w:cs="Arial"/>
          <w:color w:val="000000" w:themeColor="text1"/>
          <w:sz w:val="24"/>
          <w:szCs w:val="24"/>
          <w:lang w:val="en-US"/>
        </w:rPr>
        <w:t xml:space="preserve">s </w:t>
      </w:r>
      <w:r w:rsidRPr="3607A723">
        <w:rPr>
          <w:rStyle w:val="normaltextrun"/>
          <w:rFonts w:cs="Arial"/>
          <w:color w:val="000000" w:themeColor="text1"/>
          <w:sz w:val="24"/>
          <w:szCs w:val="24"/>
          <w:lang w:val="en-US"/>
        </w:rPr>
        <w:t>or their supports.</w:t>
      </w:r>
    </w:p>
    <w:p w14:paraId="1F1261D0" w14:textId="765B8A58" w:rsidR="00277582" w:rsidRPr="00A815F2" w:rsidRDefault="0E4CBBAA" w:rsidP="11C3E63D">
      <w:pPr>
        <w:rPr>
          <w:rStyle w:val="eop"/>
          <w:rFonts w:cs="Arial"/>
          <w:color w:val="000000"/>
          <w:sz w:val="24"/>
          <w:szCs w:val="24"/>
          <w:bdr w:val="none" w:sz="0" w:space="0" w:color="auto" w:frame="1"/>
          <w:shd w:val="clear" w:color="auto" w:fill="C6C6C6"/>
        </w:rPr>
      </w:pPr>
      <w:r w:rsidRPr="00A815F2">
        <w:rPr>
          <w:rStyle w:val="normaltextrun"/>
          <w:rFonts w:cs="Arial"/>
          <w:color w:val="000000"/>
          <w:sz w:val="24"/>
          <w:szCs w:val="24"/>
          <w:shd w:val="clear" w:color="auto" w:fill="FFFFFF"/>
          <w:lang w:val="en-US"/>
        </w:rPr>
        <w:t>Ri</w:t>
      </w:r>
      <w:r w:rsidR="00277582" w:rsidRPr="428F5F4E">
        <w:rPr>
          <w:rStyle w:val="normaltextrun"/>
          <w:rFonts w:cs="Arial"/>
          <w:color w:val="000000" w:themeColor="text1"/>
          <w:sz w:val="24"/>
          <w:szCs w:val="24"/>
          <w:lang w:val="en-US"/>
        </w:rPr>
        <w:t>ght now, you don’t have to do anything differently.</w:t>
      </w:r>
    </w:p>
    <w:p w14:paraId="0E6A5B6C" w14:textId="5513B22F" w:rsidR="00277582" w:rsidRPr="00A815F2" w:rsidRDefault="00277582" w:rsidP="11C3E63D">
      <w:pPr>
        <w:rPr>
          <w:rFonts w:cs="Arial"/>
          <w:color w:val="000000"/>
          <w:sz w:val="24"/>
          <w:szCs w:val="24"/>
          <w:bdr w:val="none" w:sz="0" w:space="0" w:color="auto" w:frame="1"/>
          <w:shd w:val="clear" w:color="auto" w:fill="C6C6C6"/>
        </w:rPr>
      </w:pPr>
      <w:r w:rsidRPr="00A815F2">
        <w:rPr>
          <w:rStyle w:val="normaltextrun"/>
          <w:rFonts w:cs="Arial"/>
          <w:color w:val="000000"/>
          <w:sz w:val="24"/>
          <w:szCs w:val="24"/>
          <w:shd w:val="clear" w:color="auto" w:fill="FFFFFF"/>
          <w:lang w:val="en-US"/>
        </w:rPr>
        <w:t xml:space="preserve">You can still use your current </w:t>
      </w:r>
      <w:r w:rsidRPr="00A815F2">
        <w:rPr>
          <w:rStyle w:val="normaltextrun"/>
          <w:rFonts w:cs="Arial"/>
          <w:color w:val="000000"/>
          <w:sz w:val="24"/>
          <w:szCs w:val="24"/>
          <w:shd w:val="clear" w:color="auto" w:fill="EAEEFF"/>
          <w:lang w:val="en-US"/>
        </w:rPr>
        <w:t>supports</w:t>
      </w:r>
      <w:r w:rsidR="00B02FD8" w:rsidRPr="00A815F2">
        <w:rPr>
          <w:rStyle w:val="normaltextrun"/>
          <w:rFonts w:cs="Arial"/>
          <w:color w:val="000000"/>
          <w:sz w:val="24"/>
          <w:szCs w:val="24"/>
          <w:shd w:val="clear" w:color="auto" w:fill="EAEEFF"/>
          <w:lang w:val="en-US"/>
        </w:rPr>
        <w:t xml:space="preserve"> </w:t>
      </w:r>
      <w:r w:rsidRPr="00A815F2">
        <w:rPr>
          <w:rStyle w:val="normaltextrun"/>
          <w:rFonts w:cs="Arial"/>
          <w:color w:val="000000"/>
          <w:sz w:val="24"/>
          <w:szCs w:val="24"/>
          <w:shd w:val="clear" w:color="auto" w:fill="FFFFFF"/>
          <w:lang w:val="en-US"/>
        </w:rPr>
        <w:t>and you can still ask for reviews and plan variations.</w:t>
      </w:r>
    </w:p>
    <w:p w14:paraId="1F018D4A" w14:textId="4FE1AA1D" w:rsidR="00277582" w:rsidRPr="00A815F2" w:rsidRDefault="00277582" w:rsidP="11C3E63D">
      <w:pPr>
        <w:rPr>
          <w:rFonts w:cs="Arial"/>
          <w:sz w:val="24"/>
          <w:szCs w:val="24"/>
        </w:rPr>
      </w:pPr>
      <w:r w:rsidRPr="00A815F2">
        <w:rPr>
          <w:rStyle w:val="normaltextrun"/>
          <w:rFonts w:cs="Arial"/>
          <w:color w:val="000000"/>
          <w:sz w:val="24"/>
          <w:szCs w:val="24"/>
          <w:bdr w:val="none" w:sz="0" w:space="0" w:color="auto" w:frame="1"/>
          <w:lang w:val="en-US"/>
        </w:rPr>
        <w:t>Changes will be introduced gradually over the next couple of years.</w:t>
      </w:r>
    </w:p>
    <w:p w14:paraId="2607D615" w14:textId="394394E9" w:rsidR="00277582" w:rsidRPr="00A815F2" w:rsidRDefault="00277582" w:rsidP="11C3E63D">
      <w:pPr>
        <w:rPr>
          <w:rStyle w:val="normaltextrun"/>
          <w:rFonts w:cs="Arial"/>
          <w:color w:val="000000"/>
          <w:sz w:val="24"/>
          <w:szCs w:val="24"/>
          <w:bdr w:val="none" w:sz="0" w:space="0" w:color="auto" w:frame="1"/>
          <w:lang w:val="en-US"/>
        </w:rPr>
      </w:pPr>
      <w:r w:rsidRPr="00A815F2">
        <w:rPr>
          <w:rStyle w:val="normaltextrun"/>
          <w:rFonts w:cs="Arial"/>
          <w:color w:val="000000"/>
          <w:sz w:val="24"/>
          <w:szCs w:val="24"/>
          <w:bdr w:val="none" w:sz="0" w:space="0" w:color="auto" w:frame="1"/>
          <w:lang w:val="en-US"/>
        </w:rPr>
        <w:t>But today I want to take you through what you can expect over the coming months.</w:t>
      </w:r>
    </w:p>
    <w:p w14:paraId="55D9D1C4" w14:textId="669EA480" w:rsidR="00277582" w:rsidRPr="00A815F2" w:rsidRDefault="00277582" w:rsidP="11C3E63D">
      <w:pPr>
        <w:rPr>
          <w:rStyle w:val="eop"/>
          <w:rFonts w:cs="Arial"/>
          <w:color w:val="000000"/>
          <w:sz w:val="24"/>
          <w:szCs w:val="24"/>
          <w:bdr w:val="none" w:sz="0" w:space="0" w:color="auto" w:frame="1"/>
          <w:shd w:val="clear" w:color="auto" w:fill="C6C6C6"/>
        </w:rPr>
      </w:pPr>
      <w:r w:rsidRPr="00A815F2">
        <w:rPr>
          <w:rStyle w:val="normaltextrun"/>
          <w:rFonts w:cs="Arial"/>
          <w:color w:val="000000"/>
          <w:sz w:val="24"/>
          <w:szCs w:val="24"/>
          <w:shd w:val="clear" w:color="auto" w:fill="FFFFFF"/>
          <w:lang w:val="en-US"/>
        </w:rPr>
        <w:t>In the next few weeks, changes to plan reassessments will begin.</w:t>
      </w:r>
    </w:p>
    <w:p w14:paraId="46DFACA3" w14:textId="4D849EC9" w:rsidR="00277582" w:rsidRPr="00A815F2" w:rsidRDefault="00277582" w:rsidP="11C3E63D">
      <w:pPr>
        <w:rPr>
          <w:rStyle w:val="normaltextrun"/>
          <w:rFonts w:cs="Arial"/>
          <w:color w:val="000000"/>
          <w:sz w:val="24"/>
          <w:szCs w:val="24"/>
          <w:shd w:val="clear" w:color="auto" w:fill="FFFFFF"/>
        </w:rPr>
      </w:pPr>
      <w:r w:rsidRPr="00A815F2">
        <w:rPr>
          <w:rStyle w:val="normaltextrun"/>
          <w:rFonts w:cs="Arial"/>
          <w:color w:val="000000"/>
          <w:sz w:val="24"/>
          <w:szCs w:val="24"/>
          <w:shd w:val="clear" w:color="auto" w:fill="FFFFFF"/>
        </w:rPr>
        <w:t>From then on, only NDIS participants, their nominees or child representative can request a plan reassessment.</w:t>
      </w:r>
    </w:p>
    <w:p w14:paraId="1A306CD8" w14:textId="008697DE" w:rsidR="00277582" w:rsidRPr="00A815F2" w:rsidRDefault="2CF10EA8" w:rsidP="11C3E63D">
      <w:pPr>
        <w:rPr>
          <w:rStyle w:val="normaltextrun"/>
          <w:rFonts w:cs="Arial"/>
          <w:color w:val="000000"/>
          <w:sz w:val="24"/>
          <w:szCs w:val="24"/>
          <w:shd w:val="clear" w:color="auto" w:fill="FFFFFF"/>
        </w:rPr>
      </w:pPr>
      <w:r w:rsidRPr="00A815F2">
        <w:rPr>
          <w:rStyle w:val="normaltextrun"/>
          <w:rFonts w:cs="Arial"/>
          <w:color w:val="000000"/>
          <w:sz w:val="24"/>
          <w:szCs w:val="24"/>
          <w:shd w:val="clear" w:color="auto" w:fill="FFFFFF"/>
        </w:rPr>
        <w:t>W</w:t>
      </w:r>
      <w:r w:rsidR="00277582" w:rsidRPr="3607A723">
        <w:rPr>
          <w:rStyle w:val="normaltextrun"/>
          <w:rFonts w:cs="Arial"/>
          <w:color w:val="000000" w:themeColor="text1"/>
          <w:sz w:val="24"/>
          <w:szCs w:val="24"/>
        </w:rPr>
        <w:t>e’ll consider a request when there is a significant</w:t>
      </w:r>
      <w:r w:rsidR="00B02FD8" w:rsidRPr="3607A723">
        <w:rPr>
          <w:rStyle w:val="normaltextrun"/>
          <w:rFonts w:cs="Arial"/>
          <w:color w:val="000000" w:themeColor="text1"/>
          <w:sz w:val="24"/>
          <w:szCs w:val="24"/>
        </w:rPr>
        <w:t xml:space="preserve"> and </w:t>
      </w:r>
      <w:r w:rsidR="00277582" w:rsidRPr="3607A723">
        <w:rPr>
          <w:rStyle w:val="normaltextrun"/>
          <w:rFonts w:cs="Arial"/>
          <w:color w:val="000000" w:themeColor="text1"/>
          <w:sz w:val="24"/>
          <w:szCs w:val="24"/>
        </w:rPr>
        <w:t>ongoing change.</w:t>
      </w:r>
    </w:p>
    <w:p w14:paraId="10AE7961" w14:textId="4EED8061" w:rsidR="00277582" w:rsidRPr="00A815F2" w:rsidRDefault="00277582" w:rsidP="11C3E63D">
      <w:pPr>
        <w:rPr>
          <w:rStyle w:val="normaltextrun"/>
          <w:rFonts w:cs="Arial"/>
          <w:color w:val="000000"/>
          <w:sz w:val="24"/>
          <w:szCs w:val="24"/>
          <w:bdr w:val="none" w:sz="0" w:space="0" w:color="auto" w:frame="1"/>
          <w:lang w:val="en-US"/>
        </w:rPr>
      </w:pPr>
      <w:r w:rsidRPr="00A815F2">
        <w:rPr>
          <w:rStyle w:val="normaltextrun"/>
          <w:rFonts w:cs="Arial"/>
          <w:color w:val="000000"/>
          <w:sz w:val="24"/>
          <w:szCs w:val="24"/>
          <w:bdr w:val="none" w:sz="0" w:space="0" w:color="auto" w:frame="1"/>
          <w:lang w:val="en-US"/>
        </w:rPr>
        <w:t xml:space="preserve">From October, there will be changes to some supports including social, civic and community participation, and </w:t>
      </w:r>
      <w:r w:rsidR="00B02FD8" w:rsidRPr="00A815F2">
        <w:rPr>
          <w:rStyle w:val="normaltextrun"/>
          <w:rFonts w:cs="Arial"/>
          <w:color w:val="000000"/>
          <w:sz w:val="24"/>
          <w:szCs w:val="24"/>
          <w:bdr w:val="none" w:sz="0" w:space="0" w:color="auto" w:frame="1"/>
          <w:lang w:val="en-US"/>
        </w:rPr>
        <w:t xml:space="preserve">for </w:t>
      </w:r>
      <w:r w:rsidRPr="00A815F2">
        <w:rPr>
          <w:rStyle w:val="normaltextrun"/>
          <w:rFonts w:cs="Arial"/>
          <w:color w:val="000000"/>
          <w:sz w:val="24"/>
          <w:szCs w:val="24"/>
          <w:bdr w:val="none" w:sz="0" w:space="0" w:color="auto" w:frame="1"/>
          <w:lang w:val="en-US"/>
        </w:rPr>
        <w:t>capacity building daily activities.</w:t>
      </w:r>
    </w:p>
    <w:p w14:paraId="069ADB7E" w14:textId="0862EDCC" w:rsidR="00277582" w:rsidRPr="00A815F2" w:rsidRDefault="00277582" w:rsidP="11C3E63D">
      <w:pPr>
        <w:rPr>
          <w:rStyle w:val="eop"/>
          <w:rFonts w:cs="Arial"/>
          <w:color w:val="000000"/>
          <w:sz w:val="24"/>
          <w:szCs w:val="24"/>
          <w:bdr w:val="none" w:sz="0" w:space="0" w:color="auto" w:frame="1"/>
          <w:shd w:val="clear" w:color="auto" w:fill="C6C6C6"/>
        </w:rPr>
      </w:pPr>
      <w:r w:rsidRPr="00A815F2">
        <w:rPr>
          <w:rStyle w:val="normaltextrun"/>
          <w:rFonts w:cs="Arial"/>
          <w:color w:val="000000"/>
          <w:sz w:val="24"/>
          <w:szCs w:val="24"/>
          <w:shd w:val="clear" w:color="auto" w:fill="FFFFFF"/>
          <w:lang w:val="en-US"/>
        </w:rPr>
        <w:t>These changes won’t affect employment and disability-related health supports</w:t>
      </w:r>
      <w:r w:rsidR="00B02FD8" w:rsidRPr="00A815F2">
        <w:rPr>
          <w:rStyle w:val="normaltextrun"/>
          <w:rFonts w:cs="Arial"/>
          <w:color w:val="000000"/>
          <w:sz w:val="24"/>
          <w:szCs w:val="24"/>
          <w:shd w:val="clear" w:color="auto" w:fill="FFFFFF"/>
          <w:lang w:val="en-US"/>
        </w:rPr>
        <w:t>.</w:t>
      </w:r>
    </w:p>
    <w:p w14:paraId="30B750FB" w14:textId="4066BEB7" w:rsidR="00277582" w:rsidRPr="00A815F2" w:rsidRDefault="00277582" w:rsidP="11C3E63D">
      <w:pPr>
        <w:rPr>
          <w:rStyle w:val="eop"/>
          <w:rFonts w:cs="Arial"/>
          <w:color w:val="000000"/>
          <w:sz w:val="24"/>
          <w:szCs w:val="24"/>
          <w:bdr w:val="none" w:sz="0" w:space="0" w:color="auto" w:frame="1"/>
          <w:shd w:val="clear" w:color="auto" w:fill="C6C6C6"/>
        </w:rPr>
      </w:pPr>
      <w:r w:rsidRPr="00A815F2">
        <w:rPr>
          <w:rStyle w:val="normaltextrun"/>
          <w:rFonts w:cs="Arial"/>
          <w:color w:val="000000"/>
          <w:sz w:val="24"/>
          <w:szCs w:val="24"/>
          <w:shd w:val="clear" w:color="auto" w:fill="FFFFFF"/>
          <w:lang w:val="en-US"/>
        </w:rPr>
        <w:t>The NDIA will tell you if your plan changes.</w:t>
      </w:r>
    </w:p>
    <w:p w14:paraId="558798D3" w14:textId="1DACD12B" w:rsidR="00277582" w:rsidRPr="00A815F2" w:rsidRDefault="00277582" w:rsidP="11C3E63D">
      <w:pPr>
        <w:rPr>
          <w:rStyle w:val="eop"/>
          <w:rFonts w:cs="Arial"/>
          <w:color w:val="000000"/>
          <w:sz w:val="24"/>
          <w:szCs w:val="24"/>
          <w:bdr w:val="none" w:sz="0" w:space="0" w:color="auto" w:frame="1"/>
          <w:shd w:val="clear" w:color="auto" w:fill="C6C6C6"/>
        </w:rPr>
      </w:pPr>
      <w:r w:rsidRPr="00A815F2">
        <w:rPr>
          <w:rStyle w:val="normaltextrun"/>
          <w:rFonts w:cs="Arial"/>
          <w:color w:val="000000"/>
          <w:sz w:val="24"/>
          <w:szCs w:val="24"/>
          <w:shd w:val="clear" w:color="auto" w:fill="FFFFFF"/>
          <w:lang w:val="en-US"/>
        </w:rPr>
        <w:t>From April 2027, we</w:t>
      </w:r>
      <w:r w:rsidR="00B02FD8" w:rsidRPr="00A815F2">
        <w:rPr>
          <w:rStyle w:val="normaltextrun"/>
          <w:rFonts w:cs="Arial"/>
          <w:color w:val="000000"/>
          <w:sz w:val="24"/>
          <w:szCs w:val="24"/>
          <w:shd w:val="clear" w:color="auto" w:fill="FFFFFF"/>
          <w:lang w:val="en-US"/>
        </w:rPr>
        <w:t xml:space="preserve"> will</w:t>
      </w:r>
      <w:r w:rsidRPr="00A815F2">
        <w:rPr>
          <w:rStyle w:val="normaltextrun"/>
          <w:rFonts w:cs="Arial"/>
          <w:color w:val="000000"/>
          <w:sz w:val="24"/>
          <w:szCs w:val="24"/>
          <w:shd w:val="clear" w:color="auto" w:fill="FFFFFF"/>
          <w:lang w:val="en-US"/>
        </w:rPr>
        <w:t xml:space="preserve"> start introducing our new way of planning.</w:t>
      </w:r>
    </w:p>
    <w:p w14:paraId="0E126B57" w14:textId="22CA5A73" w:rsidR="00277582" w:rsidRPr="00A815F2" w:rsidRDefault="00277582" w:rsidP="11C3E63D">
      <w:pPr>
        <w:rPr>
          <w:rStyle w:val="eop"/>
          <w:rFonts w:cs="Arial"/>
          <w:color w:val="000000"/>
          <w:sz w:val="24"/>
          <w:szCs w:val="24"/>
          <w:bdr w:val="none" w:sz="0" w:space="0" w:color="auto" w:frame="1"/>
          <w:shd w:val="clear" w:color="auto" w:fill="C6C6C6"/>
        </w:rPr>
      </w:pPr>
      <w:r w:rsidRPr="00A815F2">
        <w:rPr>
          <w:rStyle w:val="normaltextrun"/>
          <w:rFonts w:cs="Arial"/>
          <w:color w:val="000000"/>
          <w:sz w:val="24"/>
          <w:szCs w:val="24"/>
          <w:shd w:val="clear" w:color="auto" w:fill="FFFFFF"/>
          <w:lang w:val="en-US"/>
        </w:rPr>
        <w:t>And from 2028, there will be changes to how people access the NDIS.</w:t>
      </w:r>
    </w:p>
    <w:p w14:paraId="45D95D36" w14:textId="41C8A752" w:rsidR="00277582" w:rsidRPr="00A815F2" w:rsidRDefault="00B02FD8" w:rsidP="11C3E63D">
      <w:pPr>
        <w:rPr>
          <w:rStyle w:val="eop"/>
          <w:rFonts w:cs="Arial"/>
          <w:color w:val="000000"/>
          <w:sz w:val="24"/>
          <w:szCs w:val="24"/>
          <w:bdr w:val="none" w:sz="0" w:space="0" w:color="auto" w:frame="1"/>
          <w:shd w:val="clear" w:color="auto" w:fill="C6C6C6"/>
        </w:rPr>
      </w:pPr>
      <w:r w:rsidRPr="00A815F2">
        <w:rPr>
          <w:rStyle w:val="normaltextrun"/>
          <w:rFonts w:cs="Arial"/>
          <w:color w:val="000000"/>
          <w:sz w:val="24"/>
          <w:szCs w:val="24"/>
          <w:shd w:val="clear" w:color="auto" w:fill="FFFFFF"/>
          <w:lang w:val="en-US"/>
        </w:rPr>
        <w:t>However, u</w:t>
      </w:r>
      <w:r w:rsidR="00277582" w:rsidRPr="00A815F2">
        <w:rPr>
          <w:rStyle w:val="normaltextrun"/>
          <w:rFonts w:cs="Arial"/>
          <w:color w:val="000000"/>
          <w:sz w:val="24"/>
          <w:szCs w:val="24"/>
          <w:shd w:val="clear" w:color="auto" w:fill="FFFFFF"/>
          <w:lang w:val="en-US"/>
        </w:rPr>
        <w:t>ntil then, people should continue applying in the same way they do now.</w:t>
      </w:r>
    </w:p>
    <w:p w14:paraId="2D66DEB2" w14:textId="0503DCA6" w:rsidR="00277582" w:rsidRPr="00A815F2" w:rsidRDefault="00277582" w:rsidP="11C3E63D">
      <w:pPr>
        <w:rPr>
          <w:rStyle w:val="eop"/>
          <w:rFonts w:cs="Arial"/>
          <w:color w:val="000000"/>
          <w:sz w:val="24"/>
          <w:szCs w:val="24"/>
          <w:bdr w:val="none" w:sz="0" w:space="0" w:color="auto" w:frame="1"/>
          <w:shd w:val="clear" w:color="auto" w:fill="C6C6C6"/>
        </w:rPr>
      </w:pPr>
      <w:r w:rsidRPr="00A815F2">
        <w:rPr>
          <w:rStyle w:val="normaltextrun"/>
          <w:rFonts w:cs="Arial"/>
          <w:color w:val="000000"/>
          <w:sz w:val="24"/>
          <w:szCs w:val="24"/>
          <w:shd w:val="clear" w:color="auto" w:fill="FFFFFF"/>
          <w:lang w:val="en-US"/>
        </w:rPr>
        <w:t>We'll let you know what's changing, what it means, and whether you need to do anything.</w:t>
      </w:r>
    </w:p>
    <w:p w14:paraId="2FA27C43" w14:textId="41A8C14E" w:rsidR="00277582" w:rsidRPr="00A815F2" w:rsidRDefault="00277582" w:rsidP="11C3E63D">
      <w:pPr>
        <w:rPr>
          <w:rStyle w:val="normaltextrun"/>
          <w:rFonts w:cs="Arial"/>
          <w:color w:val="000000"/>
          <w:sz w:val="24"/>
          <w:szCs w:val="24"/>
          <w:shd w:val="clear" w:color="auto" w:fill="FFFFFF"/>
          <w:lang w:val="en-US"/>
        </w:rPr>
      </w:pPr>
      <w:r w:rsidRPr="00A815F2">
        <w:rPr>
          <w:rStyle w:val="normaltextrun"/>
          <w:rFonts w:cs="Arial"/>
          <w:color w:val="000000"/>
          <w:sz w:val="24"/>
          <w:szCs w:val="24"/>
          <w:shd w:val="clear" w:color="auto" w:fill="FFFFFF"/>
          <w:lang w:val="en-US"/>
        </w:rPr>
        <w:t>While some things will be different, one very important thing will stay the same.</w:t>
      </w:r>
    </w:p>
    <w:p w14:paraId="39178ACC" w14:textId="00305F4F" w:rsidR="00277582" w:rsidRPr="00A815F2" w:rsidRDefault="00277582" w:rsidP="11C3E63D">
      <w:pPr>
        <w:rPr>
          <w:rStyle w:val="normaltextrun"/>
          <w:rFonts w:cs="Arial"/>
          <w:color w:val="000000"/>
          <w:sz w:val="24"/>
          <w:szCs w:val="24"/>
          <w:bdr w:val="none" w:sz="0" w:space="0" w:color="auto" w:frame="1"/>
          <w:lang w:val="en-US"/>
        </w:rPr>
      </w:pPr>
      <w:r w:rsidRPr="00A815F2">
        <w:rPr>
          <w:rStyle w:val="normaltextrun"/>
          <w:rFonts w:cs="Arial"/>
          <w:color w:val="000000"/>
          <w:sz w:val="24"/>
          <w:szCs w:val="24"/>
          <w:bdr w:val="none" w:sz="0" w:space="0" w:color="auto" w:frame="1"/>
          <w:lang w:val="en-US"/>
        </w:rPr>
        <w:t>People with permanent and significant disability will continue to be able to access the NDIS – now, and into the future.</w:t>
      </w:r>
    </w:p>
    <w:p w14:paraId="5B21F88B" w14:textId="2855FC61" w:rsidR="00277582" w:rsidRPr="00A815F2" w:rsidRDefault="00277582" w:rsidP="11C3E63D">
      <w:pPr>
        <w:rPr>
          <w:rStyle w:val="normaltextrun"/>
          <w:rFonts w:cs="Arial"/>
          <w:color w:val="000000"/>
          <w:sz w:val="24"/>
          <w:szCs w:val="24"/>
          <w:bdr w:val="none" w:sz="0" w:space="0" w:color="auto" w:frame="1"/>
          <w:shd w:val="clear" w:color="auto" w:fill="C6C6C6"/>
        </w:rPr>
      </w:pPr>
      <w:r w:rsidRPr="00A815F2">
        <w:rPr>
          <w:rStyle w:val="normaltextrun"/>
          <w:rFonts w:cs="Arial"/>
          <w:color w:val="000000"/>
          <w:sz w:val="24"/>
          <w:szCs w:val="24"/>
          <w:shd w:val="clear" w:color="auto" w:fill="FFFFFF"/>
          <w:lang w:val="en-US"/>
        </w:rPr>
        <w:t xml:space="preserve">I know change can feel really </w:t>
      </w:r>
      <w:r w:rsidRPr="3607A723">
        <w:rPr>
          <w:rStyle w:val="normaltextrun"/>
          <w:rFonts w:cs="Arial"/>
          <w:color w:val="000000" w:themeColor="text1"/>
          <w:sz w:val="24"/>
          <w:szCs w:val="24"/>
          <w:lang w:val="en-US"/>
        </w:rPr>
        <w:t>uncertain</w:t>
      </w:r>
      <w:r w:rsidR="72D9695F" w:rsidRPr="3607A723">
        <w:rPr>
          <w:rStyle w:val="normaltextrun"/>
          <w:rFonts w:cs="Arial"/>
          <w:color w:val="000000" w:themeColor="text1"/>
          <w:sz w:val="24"/>
          <w:szCs w:val="24"/>
          <w:lang w:val="en-US"/>
        </w:rPr>
        <w:t xml:space="preserve"> </w:t>
      </w:r>
      <w:r w:rsidRPr="3607A723">
        <w:rPr>
          <w:rStyle w:val="normaltextrun"/>
          <w:rFonts w:cs="Arial"/>
          <w:color w:val="000000" w:themeColor="text1"/>
          <w:sz w:val="24"/>
          <w:szCs w:val="24"/>
          <w:lang w:val="en-US"/>
        </w:rPr>
        <w:t xml:space="preserve">but please know </w:t>
      </w:r>
      <w:r w:rsidR="00B02FD8" w:rsidRPr="3607A723">
        <w:rPr>
          <w:rStyle w:val="normaltextrun"/>
          <w:rFonts w:cs="Arial"/>
          <w:color w:val="000000" w:themeColor="text1"/>
          <w:sz w:val="24"/>
          <w:szCs w:val="24"/>
          <w:lang w:val="en-US"/>
        </w:rPr>
        <w:t xml:space="preserve">that </w:t>
      </w:r>
      <w:r w:rsidRPr="3607A723">
        <w:rPr>
          <w:rStyle w:val="normaltextrun"/>
          <w:rFonts w:cs="Arial"/>
          <w:color w:val="000000" w:themeColor="text1"/>
          <w:sz w:val="24"/>
          <w:szCs w:val="24"/>
          <w:lang w:val="en-US"/>
        </w:rPr>
        <w:t xml:space="preserve">we're here to make sure </w:t>
      </w:r>
      <w:r w:rsidR="00A815F2" w:rsidRPr="3607A723">
        <w:rPr>
          <w:rStyle w:val="normaltextrun"/>
          <w:rFonts w:cs="Arial"/>
          <w:color w:val="000000" w:themeColor="text1"/>
          <w:sz w:val="24"/>
          <w:szCs w:val="24"/>
          <w:lang w:val="en-US"/>
        </w:rPr>
        <w:t xml:space="preserve">that </w:t>
      </w:r>
      <w:r w:rsidRPr="3607A723">
        <w:rPr>
          <w:rStyle w:val="normaltextrun"/>
          <w:rFonts w:cs="Arial"/>
          <w:color w:val="000000" w:themeColor="text1"/>
          <w:sz w:val="24"/>
          <w:szCs w:val="24"/>
          <w:lang w:val="en-US"/>
        </w:rPr>
        <w:t xml:space="preserve">you have the information </w:t>
      </w:r>
      <w:r w:rsidR="3BEBF563" w:rsidRPr="3607A723">
        <w:rPr>
          <w:rStyle w:val="normaltextrun"/>
          <w:rFonts w:cs="Arial"/>
          <w:color w:val="000000" w:themeColor="text1"/>
          <w:sz w:val="24"/>
          <w:szCs w:val="24"/>
          <w:lang w:val="en-US"/>
        </w:rPr>
        <w:t xml:space="preserve">that </w:t>
      </w:r>
      <w:r w:rsidRPr="3607A723">
        <w:rPr>
          <w:rStyle w:val="normaltextrun"/>
          <w:rFonts w:cs="Arial"/>
          <w:color w:val="000000" w:themeColor="text1"/>
          <w:sz w:val="24"/>
          <w:szCs w:val="24"/>
          <w:lang w:val="en-US"/>
        </w:rPr>
        <w:t>you need when you need to know it.</w:t>
      </w:r>
    </w:p>
    <w:p w14:paraId="3C28BD76" w14:textId="611E7265" w:rsidR="00277582" w:rsidRPr="00A815F2" w:rsidRDefault="00277582" w:rsidP="11C3E63D">
      <w:pPr>
        <w:rPr>
          <w:rStyle w:val="eop"/>
          <w:rFonts w:cs="Arial"/>
          <w:color w:val="000000"/>
          <w:sz w:val="24"/>
          <w:szCs w:val="24"/>
          <w:bdr w:val="none" w:sz="0" w:space="0" w:color="auto" w:frame="1"/>
          <w:shd w:val="clear" w:color="auto" w:fill="C6C6C6"/>
        </w:rPr>
      </w:pPr>
      <w:r w:rsidRPr="00A815F2">
        <w:rPr>
          <w:rStyle w:val="normaltextrun"/>
          <w:rFonts w:cs="Arial"/>
          <w:color w:val="000000"/>
          <w:sz w:val="24"/>
          <w:szCs w:val="24"/>
          <w:shd w:val="clear" w:color="auto" w:fill="FFFFFF"/>
          <w:lang w:val="en-US"/>
        </w:rPr>
        <w:t xml:space="preserve">If you have more questions, you can ask them on the NDIS Engage </w:t>
      </w:r>
      <w:r w:rsidRPr="3607A723">
        <w:rPr>
          <w:rStyle w:val="normaltextrun"/>
          <w:rFonts w:cs="Arial"/>
          <w:color w:val="000000" w:themeColor="text1"/>
          <w:sz w:val="24"/>
          <w:szCs w:val="24"/>
          <w:lang w:val="en-US"/>
        </w:rPr>
        <w:t>page</w:t>
      </w:r>
      <w:r w:rsidR="00B02FD8" w:rsidRPr="00A815F2">
        <w:rPr>
          <w:rStyle w:val="normaltextrun"/>
          <w:rFonts w:cs="Arial"/>
          <w:color w:val="000000"/>
          <w:sz w:val="24"/>
          <w:szCs w:val="24"/>
          <w:shd w:val="clear" w:color="auto" w:fill="FFFFFF"/>
          <w:lang w:val="en-US"/>
        </w:rPr>
        <w:t xml:space="preserve"> and</w:t>
      </w:r>
      <w:r w:rsidR="00A815F2" w:rsidRPr="00A815F2">
        <w:rPr>
          <w:sz w:val="24"/>
          <w:szCs w:val="24"/>
        </w:rPr>
        <w:t xml:space="preserve"> </w:t>
      </w:r>
      <w:r w:rsidR="00B02FD8" w:rsidRPr="00A815F2">
        <w:rPr>
          <w:sz w:val="24"/>
          <w:szCs w:val="24"/>
        </w:rPr>
        <w:t>w</w:t>
      </w:r>
      <w:r w:rsidRPr="00A815F2">
        <w:rPr>
          <w:sz w:val="24"/>
          <w:szCs w:val="24"/>
          <w:lang w:val="en-US"/>
        </w:rPr>
        <w:t>e’ll</w:t>
      </w:r>
      <w:r w:rsidRPr="00A815F2">
        <w:rPr>
          <w:rStyle w:val="normaltextrun"/>
          <w:rFonts w:cs="Arial"/>
          <w:color w:val="000000"/>
          <w:sz w:val="24"/>
          <w:szCs w:val="24"/>
          <w:shd w:val="clear" w:color="auto" w:fill="FFFFFF"/>
          <w:lang w:val="en-US"/>
        </w:rPr>
        <w:t xml:space="preserve"> regularly answer the </w:t>
      </w:r>
      <w:r w:rsidRPr="428F5F4E">
        <w:rPr>
          <w:rStyle w:val="normaltextrun"/>
          <w:rFonts w:cs="Arial"/>
          <w:color w:val="000000" w:themeColor="text1"/>
          <w:sz w:val="24"/>
          <w:szCs w:val="24"/>
          <w:lang w:val="en-US"/>
        </w:rPr>
        <w:t>most common</w:t>
      </w:r>
      <w:r w:rsidR="00A815F2" w:rsidRPr="00A815F2">
        <w:rPr>
          <w:rStyle w:val="normaltextrun"/>
          <w:rFonts w:cs="Arial"/>
          <w:color w:val="000000"/>
          <w:sz w:val="24"/>
          <w:szCs w:val="24"/>
          <w:shd w:val="clear" w:color="auto" w:fill="FFFFFF"/>
          <w:lang w:val="en-US"/>
        </w:rPr>
        <w:t>ly asked</w:t>
      </w:r>
      <w:r w:rsidRPr="00A815F2">
        <w:rPr>
          <w:rStyle w:val="normaltextrun"/>
          <w:rFonts w:cs="Arial"/>
          <w:color w:val="000000"/>
          <w:sz w:val="24"/>
          <w:szCs w:val="24"/>
          <w:shd w:val="clear" w:color="auto" w:fill="FFFFFF"/>
          <w:lang w:val="en-US"/>
        </w:rPr>
        <w:t xml:space="preserve"> questions in videos </w:t>
      </w:r>
      <w:r w:rsidR="00B02FD8" w:rsidRPr="00A815F2">
        <w:rPr>
          <w:rStyle w:val="normaltextrun"/>
          <w:rFonts w:cs="Arial"/>
          <w:color w:val="000000"/>
          <w:sz w:val="24"/>
          <w:szCs w:val="24"/>
          <w:shd w:val="clear" w:color="auto" w:fill="FFFFFF"/>
          <w:lang w:val="en-US"/>
        </w:rPr>
        <w:t xml:space="preserve">that </w:t>
      </w:r>
      <w:r w:rsidRPr="00A815F2">
        <w:rPr>
          <w:rStyle w:val="normaltextrun"/>
          <w:rFonts w:cs="Arial"/>
          <w:color w:val="000000"/>
          <w:sz w:val="24"/>
          <w:szCs w:val="24"/>
          <w:shd w:val="clear" w:color="auto" w:fill="FFFFFF"/>
          <w:lang w:val="en-US"/>
        </w:rPr>
        <w:t xml:space="preserve">you can </w:t>
      </w:r>
      <w:r w:rsidRPr="6085B764">
        <w:rPr>
          <w:rStyle w:val="normaltextrun"/>
          <w:rFonts w:cs="Arial"/>
          <w:color w:val="000000" w:themeColor="text1"/>
          <w:sz w:val="24"/>
          <w:szCs w:val="24"/>
          <w:lang w:val="en-US"/>
        </w:rPr>
        <w:t>watch</w:t>
      </w:r>
      <w:r w:rsidRPr="428F5F4E">
        <w:rPr>
          <w:rStyle w:val="normaltextrun"/>
          <w:rFonts w:cs="Arial"/>
          <w:color w:val="000000" w:themeColor="text1"/>
          <w:sz w:val="24"/>
          <w:szCs w:val="24"/>
          <w:lang w:val="en-US"/>
        </w:rPr>
        <w:t xml:space="preserve"> and</w:t>
      </w:r>
      <w:r w:rsidR="1C815D9A" w:rsidRPr="428F5F4E">
        <w:rPr>
          <w:rStyle w:val="normaltextrun"/>
          <w:rFonts w:cs="Arial"/>
          <w:color w:val="000000" w:themeColor="text1"/>
          <w:sz w:val="24"/>
          <w:szCs w:val="24"/>
          <w:lang w:val="en-US"/>
        </w:rPr>
        <w:t xml:space="preserve"> </w:t>
      </w:r>
      <w:r w:rsidRPr="428F5F4E">
        <w:rPr>
          <w:rStyle w:val="normaltextrun"/>
          <w:rFonts w:cs="Arial"/>
          <w:color w:val="000000" w:themeColor="text1"/>
          <w:sz w:val="24"/>
          <w:szCs w:val="24"/>
          <w:lang w:val="en-US"/>
        </w:rPr>
        <w:t>share with your family and friends.</w:t>
      </w:r>
    </w:p>
    <w:p w14:paraId="159A0E8A" w14:textId="509BD652" w:rsidR="00277582" w:rsidRPr="00A815F2" w:rsidRDefault="00277582" w:rsidP="11C3E63D">
      <w:pPr>
        <w:rPr>
          <w:rStyle w:val="normaltextrun"/>
          <w:rFonts w:cs="Arial"/>
          <w:color w:val="000000"/>
          <w:sz w:val="24"/>
          <w:szCs w:val="24"/>
          <w:bdr w:val="none" w:sz="0" w:space="0" w:color="auto" w:frame="1"/>
          <w:shd w:val="clear" w:color="auto" w:fill="C6C6C6"/>
        </w:rPr>
      </w:pPr>
      <w:r w:rsidRPr="00A815F2">
        <w:rPr>
          <w:rStyle w:val="normaltextrun"/>
          <w:rFonts w:cs="Arial"/>
          <w:color w:val="000000"/>
          <w:sz w:val="24"/>
          <w:szCs w:val="24"/>
          <w:shd w:val="clear" w:color="auto" w:fill="FFFFFF"/>
          <w:lang w:val="en-US"/>
        </w:rPr>
        <w:t xml:space="preserve">For more information, </w:t>
      </w:r>
      <w:r w:rsidR="00B02FD8" w:rsidRPr="00A815F2">
        <w:rPr>
          <w:rStyle w:val="normaltextrun"/>
          <w:rFonts w:cs="Arial"/>
          <w:color w:val="000000"/>
          <w:sz w:val="24"/>
          <w:szCs w:val="24"/>
          <w:shd w:val="clear" w:color="auto" w:fill="FFFFFF"/>
          <w:lang w:val="en-US"/>
        </w:rPr>
        <w:t xml:space="preserve">please </w:t>
      </w:r>
      <w:r w:rsidRPr="00A815F2">
        <w:rPr>
          <w:rStyle w:val="normaltextrun"/>
          <w:rFonts w:cs="Arial"/>
          <w:color w:val="000000"/>
          <w:sz w:val="24"/>
          <w:szCs w:val="24"/>
          <w:shd w:val="clear" w:color="auto" w:fill="FFFFFF"/>
          <w:lang w:val="en-US"/>
        </w:rPr>
        <w:t>visit the NDIS website.</w:t>
      </w:r>
    </w:p>
    <w:p w14:paraId="30693295" w14:textId="77777777" w:rsidR="00277582" w:rsidRPr="00A815F2" w:rsidRDefault="00277582" w:rsidP="11C3E63D">
      <w:pPr>
        <w:rPr>
          <w:rFonts w:cs="Arial"/>
          <w:sz w:val="24"/>
          <w:szCs w:val="24"/>
        </w:rPr>
      </w:pPr>
    </w:p>
    <w:p w14:paraId="5C92CF07" w14:textId="062EA68C" w:rsidR="6A839F0C" w:rsidRDefault="00225F07" w:rsidP="3607A723">
      <w:pPr>
        <w:spacing w:before="240" w:after="240" w:line="360" w:lineRule="auto"/>
      </w:pPr>
      <w:r w:rsidRPr="428F5F4E">
        <w:rPr>
          <w:rFonts w:cs="Arial"/>
          <w:b/>
          <w:bCs/>
          <w:sz w:val="24"/>
          <w:szCs w:val="24"/>
        </w:rPr>
        <w:t>[Transcript ends]</w:t>
      </w:r>
    </w:p>
    <w:p w14:paraId="2861F161" w14:textId="16C1DCD6" w:rsidR="428F5F4E" w:rsidRDefault="428F5F4E" w:rsidP="428F5F4E">
      <w:pPr>
        <w:spacing w:before="240" w:after="240" w:line="360" w:lineRule="auto"/>
        <w:rPr>
          <w:rFonts w:cs="Arial"/>
          <w:b/>
          <w:bCs/>
          <w:sz w:val="24"/>
          <w:szCs w:val="24"/>
        </w:rPr>
      </w:pPr>
    </w:p>
    <w:sectPr w:rsidR="428F5F4E" w:rsidSect="00B87DA1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2127" w:right="720" w:bottom="720" w:left="72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9895988" w14:textId="77777777" w:rsidR="009E0A2D" w:rsidRDefault="009E0A2D" w:rsidP="002679FC">
      <w:r>
        <w:separator/>
      </w:r>
    </w:p>
  </w:endnote>
  <w:endnote w:type="continuationSeparator" w:id="0">
    <w:p w14:paraId="136A650A" w14:textId="77777777" w:rsidR="009E0A2D" w:rsidRDefault="009E0A2D" w:rsidP="002679F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DE"/>
    <w:family w:val="roman"/>
    <w:pitch w:val="variable"/>
    <w:sig w:usb0="01000001" w:usb1="00000000" w:usb2="00000000" w:usb3="00000000" w:csb0="0001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ngsana New">
    <w:panose1 w:val="02020603050405020304"/>
    <w:charset w:val="DE"/>
    <w:family w:val="roman"/>
    <w:pitch w:val="variable"/>
    <w:sig w:usb0="01000001" w:usb1="00000000" w:usb2="00000000" w:usb3="00000000" w:csb0="0001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446662313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27F51A3C" w14:textId="65249313" w:rsidR="005A3221" w:rsidRDefault="005A3221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1D34DB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27F51A3D" w14:textId="77777777" w:rsidR="003C3D27" w:rsidRPr="002679FC" w:rsidRDefault="003C3D27" w:rsidP="00E34909">
    <w:pPr>
      <w:pStyle w:val="Footer"/>
      <w:rPr>
        <w:noProof/>
        <w:color w:val="652F76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F51A3F" w14:textId="50764456" w:rsidR="003C3D27" w:rsidRPr="004D5F80" w:rsidRDefault="007312FB" w:rsidP="004D5F80">
    <w:pPr>
      <w:pStyle w:val="Footer"/>
      <w:jc w:val="right"/>
      <w:rPr>
        <w:noProof/>
        <w:color w:val="652F76"/>
      </w:rPr>
    </w:pPr>
    <w:sdt>
      <w:sdtPr>
        <w:id w:val="-1375846919"/>
        <w:docPartObj>
          <w:docPartGallery w:val="Page Numbers (Bottom of Page)"/>
          <w:docPartUnique/>
        </w:docPartObj>
      </w:sdtPr>
      <w:sdtEndPr>
        <w:rPr>
          <w:noProof/>
          <w:color w:val="652F76"/>
        </w:rPr>
      </w:sdtEndPr>
      <w:sdtContent>
        <w:r w:rsidR="003C3D27" w:rsidRPr="002679FC">
          <w:rPr>
            <w:color w:val="652F76"/>
          </w:rPr>
          <w:fldChar w:fldCharType="begin"/>
        </w:r>
        <w:r w:rsidR="003C3D27" w:rsidRPr="002679FC">
          <w:rPr>
            <w:color w:val="652F76"/>
          </w:rPr>
          <w:instrText xml:space="preserve"> PAGE   \* MERGEFORMAT </w:instrText>
        </w:r>
        <w:r w:rsidR="003C3D27" w:rsidRPr="002679FC">
          <w:rPr>
            <w:color w:val="652F76"/>
          </w:rPr>
          <w:fldChar w:fldCharType="separate"/>
        </w:r>
        <w:r w:rsidR="00CC35F2">
          <w:rPr>
            <w:noProof/>
            <w:color w:val="652F76"/>
          </w:rPr>
          <w:t>1</w:t>
        </w:r>
        <w:r w:rsidR="003C3D27" w:rsidRPr="002679FC">
          <w:rPr>
            <w:noProof/>
            <w:color w:val="652F76"/>
          </w:rPr>
          <w:fldChar w:fldCharType="end"/>
        </w:r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2DD402D" w14:textId="77777777" w:rsidR="009E0A2D" w:rsidRDefault="009E0A2D" w:rsidP="002679FC">
      <w:r>
        <w:separator/>
      </w:r>
    </w:p>
  </w:footnote>
  <w:footnote w:type="continuationSeparator" w:id="0">
    <w:p w14:paraId="2B58C492" w14:textId="77777777" w:rsidR="009E0A2D" w:rsidRDefault="009E0A2D" w:rsidP="002679F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F51A3B" w14:textId="77777777" w:rsidR="003C3D27" w:rsidRDefault="003C3D27" w:rsidP="003C3D27">
    <w:pPr>
      <w:pStyle w:val="Header"/>
      <w:tabs>
        <w:tab w:val="clear" w:pos="4513"/>
        <w:tab w:val="clear" w:pos="9026"/>
        <w:tab w:val="left" w:pos="3617"/>
      </w:tabs>
    </w:pPr>
    <w:r>
      <w:tab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F51A3E" w14:textId="77777777" w:rsidR="003C3D27" w:rsidRPr="006132FA" w:rsidRDefault="004D5F80" w:rsidP="002B489F">
    <w:pPr>
      <w:spacing w:before="120"/>
      <w:jc w:val="right"/>
      <w:rPr>
        <w:b/>
      </w:rPr>
    </w:pPr>
    <w:r>
      <w:rPr>
        <w:noProof/>
        <w:lang w:eastAsia="en-AU"/>
      </w:rPr>
      <w:drawing>
        <wp:inline distT="0" distB="0" distL="0" distR="0" wp14:anchorId="6C828640" wp14:editId="6C8F82FB">
          <wp:extent cx="1825625" cy="953770"/>
          <wp:effectExtent l="0" t="0" r="3175" b="0"/>
          <wp:docPr id="9" name="Picture 9" descr="Decorativ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NDIS_logo (2)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825625" cy="95377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990FF0"/>
    <w:multiLevelType w:val="hybridMultilevel"/>
    <w:tmpl w:val="3F8AE870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9D026FD"/>
    <w:multiLevelType w:val="hybridMultilevel"/>
    <w:tmpl w:val="D764D1BE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C371EF7"/>
    <w:multiLevelType w:val="hybridMultilevel"/>
    <w:tmpl w:val="0962330A"/>
    <w:lvl w:ilvl="0" w:tplc="25847B6A">
      <w:numFmt w:val="bullet"/>
      <w:lvlText w:val="•"/>
      <w:lvlJc w:val="left"/>
      <w:pPr>
        <w:ind w:left="1080" w:hanging="720"/>
      </w:pPr>
      <w:rPr>
        <w:rFonts w:ascii="Arial" w:eastAsia="Times New Roman" w:hAnsi="Arial" w:cs="Aria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2222347"/>
    <w:multiLevelType w:val="hybridMultilevel"/>
    <w:tmpl w:val="3DD22934"/>
    <w:lvl w:ilvl="0" w:tplc="0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228E64DB"/>
    <w:multiLevelType w:val="hybridMultilevel"/>
    <w:tmpl w:val="CCE05B64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66D5492"/>
    <w:multiLevelType w:val="hybridMultilevel"/>
    <w:tmpl w:val="51FE1240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BCF5642"/>
    <w:multiLevelType w:val="hybridMultilevel"/>
    <w:tmpl w:val="DCAA1AFC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C6D069F"/>
    <w:multiLevelType w:val="hybridMultilevel"/>
    <w:tmpl w:val="667C2C72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FB2093E"/>
    <w:multiLevelType w:val="hybridMultilevel"/>
    <w:tmpl w:val="7FB82B3C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0630F1D"/>
    <w:multiLevelType w:val="hybridMultilevel"/>
    <w:tmpl w:val="688C4B9C"/>
    <w:lvl w:ilvl="0" w:tplc="09984D4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000000" w:themeColor="text1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21D34E0"/>
    <w:multiLevelType w:val="hybridMultilevel"/>
    <w:tmpl w:val="EEC48A50"/>
    <w:lvl w:ilvl="0" w:tplc="C1BAB26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652F76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287163B"/>
    <w:multiLevelType w:val="hybridMultilevel"/>
    <w:tmpl w:val="27600BFA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8636A0A"/>
    <w:multiLevelType w:val="hybridMultilevel"/>
    <w:tmpl w:val="1A20AA4A"/>
    <w:lvl w:ilvl="0" w:tplc="09984D44">
      <w:start w:val="1"/>
      <w:numFmt w:val="bullet"/>
      <w:lvlText w:val=""/>
      <w:lvlJc w:val="left"/>
      <w:pPr>
        <w:ind w:left="1446" w:hanging="360"/>
      </w:pPr>
      <w:rPr>
        <w:rFonts w:ascii="Symbol" w:hAnsi="Symbol" w:hint="default"/>
        <w:color w:val="000000" w:themeColor="text1"/>
      </w:rPr>
    </w:lvl>
    <w:lvl w:ilvl="1" w:tplc="0C090003">
      <w:start w:val="1"/>
      <w:numFmt w:val="bullet"/>
      <w:lvlText w:val="o"/>
      <w:lvlJc w:val="left"/>
      <w:pPr>
        <w:ind w:left="2166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886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606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4326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5046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766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486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7206" w:hanging="360"/>
      </w:pPr>
      <w:rPr>
        <w:rFonts w:ascii="Wingdings" w:hAnsi="Wingdings" w:hint="default"/>
      </w:rPr>
    </w:lvl>
  </w:abstractNum>
  <w:abstractNum w:abstractNumId="13" w15:restartNumberingAfterBreak="0">
    <w:nsid w:val="3FED3175"/>
    <w:multiLevelType w:val="hybridMultilevel"/>
    <w:tmpl w:val="C1266BB4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8BA58C4"/>
    <w:multiLevelType w:val="hybridMultilevel"/>
    <w:tmpl w:val="65EA28A4"/>
    <w:lvl w:ilvl="0" w:tplc="0C090001">
      <w:start w:val="1"/>
      <w:numFmt w:val="bullet"/>
      <w:lvlText w:val=""/>
      <w:lvlJc w:val="left"/>
      <w:pPr>
        <w:ind w:left="774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94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214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934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54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74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94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814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534" w:hanging="360"/>
      </w:pPr>
      <w:rPr>
        <w:rFonts w:ascii="Wingdings" w:hAnsi="Wingdings" w:hint="default"/>
      </w:rPr>
    </w:lvl>
  </w:abstractNum>
  <w:abstractNum w:abstractNumId="15" w15:restartNumberingAfterBreak="0">
    <w:nsid w:val="506B6185"/>
    <w:multiLevelType w:val="hybridMultilevel"/>
    <w:tmpl w:val="E9223F78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1DB728B"/>
    <w:multiLevelType w:val="hybridMultilevel"/>
    <w:tmpl w:val="F9CA764C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2473DDC"/>
    <w:multiLevelType w:val="hybridMultilevel"/>
    <w:tmpl w:val="FBD4876A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E744B12"/>
    <w:multiLevelType w:val="hybridMultilevel"/>
    <w:tmpl w:val="54FE0A22"/>
    <w:lvl w:ilvl="0" w:tplc="09984D4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000000" w:themeColor="text1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08B034D"/>
    <w:multiLevelType w:val="multilevel"/>
    <w:tmpl w:val="AB6A7A60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0" w15:restartNumberingAfterBreak="0">
    <w:nsid w:val="775C4D48"/>
    <w:multiLevelType w:val="hybridMultilevel"/>
    <w:tmpl w:val="EFA65CF0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43028665">
    <w:abstractNumId w:val="10"/>
  </w:num>
  <w:num w:numId="2" w16cid:durableId="912667317">
    <w:abstractNumId w:val="13"/>
  </w:num>
  <w:num w:numId="3" w16cid:durableId="1513379198">
    <w:abstractNumId w:val="8"/>
  </w:num>
  <w:num w:numId="4" w16cid:durableId="606082022">
    <w:abstractNumId w:val="3"/>
  </w:num>
  <w:num w:numId="5" w16cid:durableId="1697849198">
    <w:abstractNumId w:val="20"/>
  </w:num>
  <w:num w:numId="6" w16cid:durableId="529532373">
    <w:abstractNumId w:val="4"/>
  </w:num>
  <w:num w:numId="7" w16cid:durableId="974287960">
    <w:abstractNumId w:val="15"/>
  </w:num>
  <w:num w:numId="8" w16cid:durableId="300119571">
    <w:abstractNumId w:val="6"/>
  </w:num>
  <w:num w:numId="9" w16cid:durableId="1535733668">
    <w:abstractNumId w:val="0"/>
  </w:num>
  <w:num w:numId="10" w16cid:durableId="1337415457">
    <w:abstractNumId w:val="2"/>
  </w:num>
  <w:num w:numId="11" w16cid:durableId="1893155913">
    <w:abstractNumId w:val="17"/>
  </w:num>
  <w:num w:numId="12" w16cid:durableId="869731314">
    <w:abstractNumId w:val="14"/>
  </w:num>
  <w:num w:numId="13" w16cid:durableId="1715158114">
    <w:abstractNumId w:val="1"/>
  </w:num>
  <w:num w:numId="14" w16cid:durableId="1386834806">
    <w:abstractNumId w:val="16"/>
  </w:num>
  <w:num w:numId="15" w16cid:durableId="291785295">
    <w:abstractNumId w:val="7"/>
  </w:num>
  <w:num w:numId="16" w16cid:durableId="179398169">
    <w:abstractNumId w:val="5"/>
  </w:num>
  <w:num w:numId="17" w16cid:durableId="605768310">
    <w:abstractNumId w:val="11"/>
  </w:num>
  <w:num w:numId="18" w16cid:durableId="979502314">
    <w:abstractNumId w:val="9"/>
  </w:num>
  <w:num w:numId="19" w16cid:durableId="707100175">
    <w:abstractNumId w:val="18"/>
  </w:num>
  <w:num w:numId="20" w16cid:durableId="1436554234">
    <w:abstractNumId w:val="12"/>
  </w:num>
  <w:num w:numId="21" w16cid:durableId="1929344969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hideSpellingErrors/>
  <w:hideGrammaticalErrors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D630E"/>
    <w:rsid w:val="00002A0E"/>
    <w:rsid w:val="00005171"/>
    <w:rsid w:val="00007A23"/>
    <w:rsid w:val="00017DDA"/>
    <w:rsid w:val="00023FDA"/>
    <w:rsid w:val="000348DB"/>
    <w:rsid w:val="0004119C"/>
    <w:rsid w:val="00041FA4"/>
    <w:rsid w:val="00053229"/>
    <w:rsid w:val="00053C34"/>
    <w:rsid w:val="0006448E"/>
    <w:rsid w:val="00085E3A"/>
    <w:rsid w:val="000A6929"/>
    <w:rsid w:val="000B4E58"/>
    <w:rsid w:val="000B4FC7"/>
    <w:rsid w:val="000C14C1"/>
    <w:rsid w:val="000D630E"/>
    <w:rsid w:val="000D679D"/>
    <w:rsid w:val="000E45D3"/>
    <w:rsid w:val="000E744C"/>
    <w:rsid w:val="001209B6"/>
    <w:rsid w:val="00121628"/>
    <w:rsid w:val="00122DCA"/>
    <w:rsid w:val="00130F3D"/>
    <w:rsid w:val="00134B9F"/>
    <w:rsid w:val="00145CC6"/>
    <w:rsid w:val="001460D4"/>
    <w:rsid w:val="001C081A"/>
    <w:rsid w:val="001D34DB"/>
    <w:rsid w:val="001E630D"/>
    <w:rsid w:val="0020055C"/>
    <w:rsid w:val="00213610"/>
    <w:rsid w:val="00215938"/>
    <w:rsid w:val="00225F07"/>
    <w:rsid w:val="002614C2"/>
    <w:rsid w:val="00263EB8"/>
    <w:rsid w:val="002679FC"/>
    <w:rsid w:val="00275248"/>
    <w:rsid w:val="00277582"/>
    <w:rsid w:val="00282519"/>
    <w:rsid w:val="002902E0"/>
    <w:rsid w:val="002A2DA5"/>
    <w:rsid w:val="002A4053"/>
    <w:rsid w:val="002B489F"/>
    <w:rsid w:val="002D4C9E"/>
    <w:rsid w:val="002E1C78"/>
    <w:rsid w:val="002E795E"/>
    <w:rsid w:val="002F44BE"/>
    <w:rsid w:val="00335C62"/>
    <w:rsid w:val="003443EC"/>
    <w:rsid w:val="00345C21"/>
    <w:rsid w:val="00365618"/>
    <w:rsid w:val="00367C71"/>
    <w:rsid w:val="00375DFF"/>
    <w:rsid w:val="00391A5B"/>
    <w:rsid w:val="003A21B0"/>
    <w:rsid w:val="003A2731"/>
    <w:rsid w:val="003B2BB8"/>
    <w:rsid w:val="003C3D27"/>
    <w:rsid w:val="003D34FF"/>
    <w:rsid w:val="003F3E95"/>
    <w:rsid w:val="00404FD6"/>
    <w:rsid w:val="00410E13"/>
    <w:rsid w:val="00425FC9"/>
    <w:rsid w:val="0042726E"/>
    <w:rsid w:val="004350DB"/>
    <w:rsid w:val="004566C5"/>
    <w:rsid w:val="0046643B"/>
    <w:rsid w:val="004853EC"/>
    <w:rsid w:val="00492748"/>
    <w:rsid w:val="0049487A"/>
    <w:rsid w:val="004A360F"/>
    <w:rsid w:val="004B54CA"/>
    <w:rsid w:val="004C1062"/>
    <w:rsid w:val="004D5F80"/>
    <w:rsid w:val="004E250E"/>
    <w:rsid w:val="004E53A6"/>
    <w:rsid w:val="004E5CBF"/>
    <w:rsid w:val="00516227"/>
    <w:rsid w:val="00552C70"/>
    <w:rsid w:val="0056312E"/>
    <w:rsid w:val="0057106F"/>
    <w:rsid w:val="005727E4"/>
    <w:rsid w:val="0058040B"/>
    <w:rsid w:val="005A3221"/>
    <w:rsid w:val="005A516A"/>
    <w:rsid w:val="005B26D4"/>
    <w:rsid w:val="005B566B"/>
    <w:rsid w:val="005C23B3"/>
    <w:rsid w:val="005C3AA9"/>
    <w:rsid w:val="005C5E70"/>
    <w:rsid w:val="005E219C"/>
    <w:rsid w:val="005F219B"/>
    <w:rsid w:val="006007BD"/>
    <w:rsid w:val="006132FA"/>
    <w:rsid w:val="0061489E"/>
    <w:rsid w:val="00635035"/>
    <w:rsid w:val="00665905"/>
    <w:rsid w:val="00673F90"/>
    <w:rsid w:val="00677B8B"/>
    <w:rsid w:val="006961FD"/>
    <w:rsid w:val="006A46FD"/>
    <w:rsid w:val="006A4CE7"/>
    <w:rsid w:val="006C4F49"/>
    <w:rsid w:val="006C67CA"/>
    <w:rsid w:val="006D1539"/>
    <w:rsid w:val="006D475A"/>
    <w:rsid w:val="006E0696"/>
    <w:rsid w:val="006E61A8"/>
    <w:rsid w:val="006F7E92"/>
    <w:rsid w:val="00727584"/>
    <w:rsid w:val="007312FB"/>
    <w:rsid w:val="00731BFC"/>
    <w:rsid w:val="0074034B"/>
    <w:rsid w:val="00744314"/>
    <w:rsid w:val="00750F87"/>
    <w:rsid w:val="00785261"/>
    <w:rsid w:val="007A3BD6"/>
    <w:rsid w:val="007B0256"/>
    <w:rsid w:val="007C0FE8"/>
    <w:rsid w:val="007D4111"/>
    <w:rsid w:val="007E7F1B"/>
    <w:rsid w:val="00820C6F"/>
    <w:rsid w:val="0082727E"/>
    <w:rsid w:val="00830C06"/>
    <w:rsid w:val="00867FFD"/>
    <w:rsid w:val="0089195D"/>
    <w:rsid w:val="008A20E0"/>
    <w:rsid w:val="008C77E6"/>
    <w:rsid w:val="008D5E46"/>
    <w:rsid w:val="008E1B4E"/>
    <w:rsid w:val="008E4BAB"/>
    <w:rsid w:val="008F62B0"/>
    <w:rsid w:val="00900CF5"/>
    <w:rsid w:val="009043C1"/>
    <w:rsid w:val="009107C0"/>
    <w:rsid w:val="00911524"/>
    <w:rsid w:val="00914FB7"/>
    <w:rsid w:val="00917E02"/>
    <w:rsid w:val="009211E4"/>
    <w:rsid w:val="009225F0"/>
    <w:rsid w:val="00992BC6"/>
    <w:rsid w:val="009A0329"/>
    <w:rsid w:val="009B515F"/>
    <w:rsid w:val="009C3D40"/>
    <w:rsid w:val="009E0A2D"/>
    <w:rsid w:val="009E1C6A"/>
    <w:rsid w:val="009E6444"/>
    <w:rsid w:val="009F05FF"/>
    <w:rsid w:val="00A117E6"/>
    <w:rsid w:val="00A14AAD"/>
    <w:rsid w:val="00A15FA8"/>
    <w:rsid w:val="00A161BF"/>
    <w:rsid w:val="00A43370"/>
    <w:rsid w:val="00A50A2E"/>
    <w:rsid w:val="00A55CAE"/>
    <w:rsid w:val="00A815F2"/>
    <w:rsid w:val="00A82359"/>
    <w:rsid w:val="00A9126A"/>
    <w:rsid w:val="00AA21DA"/>
    <w:rsid w:val="00AD2059"/>
    <w:rsid w:val="00B01ECE"/>
    <w:rsid w:val="00B02FD8"/>
    <w:rsid w:val="00B10392"/>
    <w:rsid w:val="00B143CC"/>
    <w:rsid w:val="00B164FF"/>
    <w:rsid w:val="00B32F75"/>
    <w:rsid w:val="00B45687"/>
    <w:rsid w:val="00B53FBC"/>
    <w:rsid w:val="00B60E6E"/>
    <w:rsid w:val="00B75E0A"/>
    <w:rsid w:val="00B777A3"/>
    <w:rsid w:val="00B87DA1"/>
    <w:rsid w:val="00B940A2"/>
    <w:rsid w:val="00BA2DB9"/>
    <w:rsid w:val="00BC23FC"/>
    <w:rsid w:val="00BD6C88"/>
    <w:rsid w:val="00BE7148"/>
    <w:rsid w:val="00C02C48"/>
    <w:rsid w:val="00C03F65"/>
    <w:rsid w:val="00C11476"/>
    <w:rsid w:val="00C21821"/>
    <w:rsid w:val="00C30357"/>
    <w:rsid w:val="00C309CF"/>
    <w:rsid w:val="00C42171"/>
    <w:rsid w:val="00C477E9"/>
    <w:rsid w:val="00C62D74"/>
    <w:rsid w:val="00C67ECA"/>
    <w:rsid w:val="00C75298"/>
    <w:rsid w:val="00C75F8C"/>
    <w:rsid w:val="00C90DD0"/>
    <w:rsid w:val="00C937BA"/>
    <w:rsid w:val="00C952A9"/>
    <w:rsid w:val="00C96EE1"/>
    <w:rsid w:val="00CB35D8"/>
    <w:rsid w:val="00CB5918"/>
    <w:rsid w:val="00CC35F2"/>
    <w:rsid w:val="00CE3D90"/>
    <w:rsid w:val="00CE4A30"/>
    <w:rsid w:val="00D077D5"/>
    <w:rsid w:val="00D25AC2"/>
    <w:rsid w:val="00D50285"/>
    <w:rsid w:val="00D5393E"/>
    <w:rsid w:val="00D54800"/>
    <w:rsid w:val="00D67AB8"/>
    <w:rsid w:val="00D7229F"/>
    <w:rsid w:val="00D7517C"/>
    <w:rsid w:val="00D76F17"/>
    <w:rsid w:val="00DA38F0"/>
    <w:rsid w:val="00DC435A"/>
    <w:rsid w:val="00E16EB4"/>
    <w:rsid w:val="00E2072F"/>
    <w:rsid w:val="00E21EA8"/>
    <w:rsid w:val="00E231CC"/>
    <w:rsid w:val="00E34909"/>
    <w:rsid w:val="00E446C5"/>
    <w:rsid w:val="00E6548E"/>
    <w:rsid w:val="00E675BE"/>
    <w:rsid w:val="00E72023"/>
    <w:rsid w:val="00E86DE9"/>
    <w:rsid w:val="00ED00DD"/>
    <w:rsid w:val="00ED0DDF"/>
    <w:rsid w:val="00EE2D6B"/>
    <w:rsid w:val="00EE486D"/>
    <w:rsid w:val="00EF0135"/>
    <w:rsid w:val="00F0305E"/>
    <w:rsid w:val="00F07A99"/>
    <w:rsid w:val="00F4295B"/>
    <w:rsid w:val="00F45C81"/>
    <w:rsid w:val="00F4697D"/>
    <w:rsid w:val="00F51B85"/>
    <w:rsid w:val="00F62449"/>
    <w:rsid w:val="00F8331B"/>
    <w:rsid w:val="00F84386"/>
    <w:rsid w:val="00F90772"/>
    <w:rsid w:val="00F946A2"/>
    <w:rsid w:val="00FA38CE"/>
    <w:rsid w:val="00FB2DCB"/>
    <w:rsid w:val="00FC1ACA"/>
    <w:rsid w:val="00FD6B2E"/>
    <w:rsid w:val="00FF4C46"/>
    <w:rsid w:val="04F1E238"/>
    <w:rsid w:val="074A24F7"/>
    <w:rsid w:val="0A0887B3"/>
    <w:rsid w:val="0AA66E3E"/>
    <w:rsid w:val="0CD693F7"/>
    <w:rsid w:val="0E4CBBAA"/>
    <w:rsid w:val="0F81BB3A"/>
    <w:rsid w:val="11C3E63D"/>
    <w:rsid w:val="156B03DA"/>
    <w:rsid w:val="1815AFC5"/>
    <w:rsid w:val="1821D6DE"/>
    <w:rsid w:val="190EA282"/>
    <w:rsid w:val="1C815D9A"/>
    <w:rsid w:val="261FF8E6"/>
    <w:rsid w:val="26391087"/>
    <w:rsid w:val="2A1873AE"/>
    <w:rsid w:val="2B38D52B"/>
    <w:rsid w:val="2CF10EA8"/>
    <w:rsid w:val="2EC726F1"/>
    <w:rsid w:val="31274006"/>
    <w:rsid w:val="331E9C24"/>
    <w:rsid w:val="3607A723"/>
    <w:rsid w:val="394B06B5"/>
    <w:rsid w:val="3B4A71A5"/>
    <w:rsid w:val="3BEBF563"/>
    <w:rsid w:val="3EB39B9B"/>
    <w:rsid w:val="3F929CAD"/>
    <w:rsid w:val="420C6952"/>
    <w:rsid w:val="428F5F4E"/>
    <w:rsid w:val="4807E7EE"/>
    <w:rsid w:val="4B2DB9E2"/>
    <w:rsid w:val="4ECA151C"/>
    <w:rsid w:val="4F0126DC"/>
    <w:rsid w:val="502DE4DF"/>
    <w:rsid w:val="50C8CEE0"/>
    <w:rsid w:val="58DB0EDA"/>
    <w:rsid w:val="5BCA7F68"/>
    <w:rsid w:val="5D76BA84"/>
    <w:rsid w:val="6085B764"/>
    <w:rsid w:val="6219A1F5"/>
    <w:rsid w:val="63FCCA82"/>
    <w:rsid w:val="66200E53"/>
    <w:rsid w:val="69CCE571"/>
    <w:rsid w:val="6A839F0C"/>
    <w:rsid w:val="6B9AE19E"/>
    <w:rsid w:val="6CF0BF0D"/>
    <w:rsid w:val="723CF9B4"/>
    <w:rsid w:val="72D9695F"/>
    <w:rsid w:val="72F2BCB8"/>
    <w:rsid w:val="73101B37"/>
    <w:rsid w:val="73DEB4DE"/>
    <w:rsid w:val="749338F6"/>
    <w:rsid w:val="766038C0"/>
    <w:rsid w:val="7BBD86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zh-CN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7F51A2E"/>
  <w15:docId w15:val="{68159366-FA36-43D8-8B5B-49BC8B3863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/>
    <w:lsdException w:name="heading 6" w:semiHidden="1" w:uiPriority="9" w:unhideWhenUsed="1"/>
    <w:lsdException w:name="heading 7" w:semiHidden="1" w:uiPriority="9" w:unhideWhenUsed="1"/>
    <w:lsdException w:name="heading 8" w:semiHidden="1" w:uiPriority="9" w:unhideWhenUsed="1"/>
    <w:lsdException w:name="heading 9" w:semiHidden="1" w:uiPriority="9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679FC"/>
    <w:pPr>
      <w:spacing w:after="120"/>
    </w:pPr>
    <w:rPr>
      <w:rFonts w:ascii="Arial" w:hAnsi="Arial"/>
    </w:rPr>
  </w:style>
  <w:style w:type="paragraph" w:styleId="Heading1">
    <w:name w:val="heading 1"/>
    <w:basedOn w:val="Normal"/>
    <w:next w:val="Normal"/>
    <w:link w:val="Heading1Char"/>
    <w:uiPriority w:val="9"/>
    <w:qFormat/>
    <w:rsid w:val="004D5F80"/>
    <w:pPr>
      <w:spacing w:before="240" w:after="240"/>
      <w:contextualSpacing/>
      <w:outlineLvl w:val="0"/>
    </w:pPr>
    <w:rPr>
      <w:rFonts w:eastAsiaTheme="majorEastAsia" w:cstheme="majorBidi"/>
      <w:b/>
      <w:bCs/>
      <w:color w:val="652F76"/>
      <w:sz w:val="44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9B515F"/>
    <w:pPr>
      <w:spacing w:after="240"/>
      <w:outlineLvl w:val="1"/>
    </w:pPr>
    <w:rPr>
      <w:rFonts w:eastAsiaTheme="majorEastAsia" w:cstheme="majorBidi"/>
      <w:b/>
      <w:bCs/>
      <w:color w:val="652F76"/>
      <w:sz w:val="32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9B515F"/>
    <w:pPr>
      <w:spacing w:line="271" w:lineRule="auto"/>
      <w:outlineLvl w:val="2"/>
    </w:pPr>
    <w:rPr>
      <w:rFonts w:eastAsiaTheme="majorEastAsia" w:cstheme="majorBidi"/>
      <w:b/>
      <w:bCs/>
      <w:color w:val="652F76"/>
      <w:sz w:val="30"/>
      <w:szCs w:val="30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2679FC"/>
    <w:pPr>
      <w:spacing w:after="0"/>
      <w:outlineLvl w:val="3"/>
    </w:pPr>
    <w:rPr>
      <w:rFonts w:eastAsiaTheme="majorEastAsia" w:cstheme="majorBidi"/>
      <w:b/>
      <w:bCs/>
      <w:iCs/>
      <w:sz w:val="24"/>
    </w:rPr>
  </w:style>
  <w:style w:type="paragraph" w:styleId="Heading5">
    <w:name w:val="heading 5"/>
    <w:basedOn w:val="Normal"/>
    <w:next w:val="Normal"/>
    <w:link w:val="Heading5Char"/>
    <w:uiPriority w:val="9"/>
    <w:unhideWhenUsed/>
    <w:rsid w:val="004B54CA"/>
    <w:pPr>
      <w:spacing w:before="200" w:after="0"/>
      <w:outlineLvl w:val="4"/>
    </w:pPr>
    <w:rPr>
      <w:rFonts w:eastAsiaTheme="majorEastAsia" w:cstheme="majorBidi"/>
      <w:b/>
      <w:bCs/>
      <w:color w:val="7F7F7F" w:themeColor="text1" w:themeTint="80"/>
    </w:rPr>
  </w:style>
  <w:style w:type="paragraph" w:styleId="Heading6">
    <w:name w:val="heading 6"/>
    <w:basedOn w:val="Normal"/>
    <w:next w:val="Normal"/>
    <w:link w:val="Heading6Char"/>
    <w:uiPriority w:val="9"/>
    <w:unhideWhenUsed/>
    <w:rsid w:val="004B54CA"/>
    <w:pPr>
      <w:spacing w:after="0" w:line="271" w:lineRule="auto"/>
      <w:outlineLvl w:val="5"/>
    </w:pPr>
    <w:rPr>
      <w:rFonts w:eastAsiaTheme="majorEastAsia" w:cstheme="majorBidi"/>
      <w:b/>
      <w:bCs/>
      <w:i/>
      <w:iCs/>
      <w:color w:val="7F7F7F" w:themeColor="text1" w:themeTint="80"/>
    </w:rPr>
  </w:style>
  <w:style w:type="paragraph" w:styleId="Heading7">
    <w:name w:val="heading 7"/>
    <w:basedOn w:val="Normal"/>
    <w:next w:val="Normal"/>
    <w:link w:val="Heading7Char"/>
    <w:uiPriority w:val="9"/>
    <w:unhideWhenUsed/>
    <w:rsid w:val="004B54CA"/>
    <w:pPr>
      <w:spacing w:after="0"/>
      <w:outlineLvl w:val="6"/>
    </w:pPr>
    <w:rPr>
      <w:rFonts w:eastAsiaTheme="majorEastAsia" w:cstheme="majorBidi"/>
      <w:i/>
      <w:iCs/>
    </w:rPr>
  </w:style>
  <w:style w:type="paragraph" w:styleId="Heading8">
    <w:name w:val="heading 8"/>
    <w:basedOn w:val="Normal"/>
    <w:next w:val="Normal"/>
    <w:link w:val="Heading8Char"/>
    <w:uiPriority w:val="9"/>
    <w:unhideWhenUsed/>
    <w:rsid w:val="004B54CA"/>
    <w:pPr>
      <w:spacing w:after="0"/>
      <w:outlineLvl w:val="7"/>
    </w:pPr>
    <w:rPr>
      <w:rFonts w:eastAsiaTheme="majorEastAsia" w:cstheme="majorBidi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unhideWhenUsed/>
    <w:rsid w:val="004B54CA"/>
    <w:pPr>
      <w:spacing w:after="0"/>
      <w:outlineLvl w:val="8"/>
    </w:pPr>
    <w:rPr>
      <w:rFonts w:eastAsiaTheme="majorEastAsia" w:cstheme="majorBidi"/>
      <w:i/>
      <w:iCs/>
      <w:spacing w:val="5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D5F80"/>
    <w:rPr>
      <w:rFonts w:ascii="Arial" w:eastAsiaTheme="majorEastAsia" w:hAnsi="Arial" w:cstheme="majorBidi"/>
      <w:b/>
      <w:bCs/>
      <w:color w:val="652F76"/>
      <w:sz w:val="44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9B515F"/>
    <w:rPr>
      <w:rFonts w:ascii="Arial" w:eastAsiaTheme="majorEastAsia" w:hAnsi="Arial" w:cstheme="majorBidi"/>
      <w:b/>
      <w:bCs/>
      <w:color w:val="652F76"/>
      <w:sz w:val="32"/>
      <w:szCs w:val="26"/>
    </w:rPr>
  </w:style>
  <w:style w:type="paragraph" w:styleId="NoSpacing">
    <w:name w:val="No Spacing"/>
    <w:basedOn w:val="Normal"/>
    <w:link w:val="NoSpacingChar"/>
    <w:uiPriority w:val="1"/>
    <w:rsid w:val="004B54CA"/>
    <w:pPr>
      <w:spacing w:after="0" w:line="240" w:lineRule="auto"/>
    </w:pPr>
  </w:style>
  <w:style w:type="character" w:customStyle="1" w:styleId="Heading3Char">
    <w:name w:val="Heading 3 Char"/>
    <w:basedOn w:val="DefaultParagraphFont"/>
    <w:link w:val="Heading3"/>
    <w:uiPriority w:val="9"/>
    <w:rsid w:val="009B515F"/>
    <w:rPr>
      <w:rFonts w:ascii="Arial" w:eastAsiaTheme="majorEastAsia" w:hAnsi="Arial" w:cstheme="majorBidi"/>
      <w:b/>
      <w:bCs/>
      <w:color w:val="652F76"/>
      <w:sz w:val="30"/>
      <w:szCs w:val="30"/>
    </w:rPr>
  </w:style>
  <w:style w:type="character" w:customStyle="1" w:styleId="Heading4Char">
    <w:name w:val="Heading 4 Char"/>
    <w:basedOn w:val="DefaultParagraphFont"/>
    <w:link w:val="Heading4"/>
    <w:uiPriority w:val="9"/>
    <w:rsid w:val="002679FC"/>
    <w:rPr>
      <w:rFonts w:ascii="Arial" w:eastAsiaTheme="majorEastAsia" w:hAnsi="Arial" w:cstheme="majorBidi"/>
      <w:b/>
      <w:bCs/>
      <w:iCs/>
      <w:sz w:val="24"/>
    </w:rPr>
  </w:style>
  <w:style w:type="character" w:customStyle="1" w:styleId="Heading5Char">
    <w:name w:val="Heading 5 Char"/>
    <w:basedOn w:val="DefaultParagraphFont"/>
    <w:link w:val="Heading5"/>
    <w:uiPriority w:val="9"/>
    <w:rsid w:val="004B54CA"/>
    <w:rPr>
      <w:rFonts w:ascii="Arial" w:eastAsiaTheme="majorEastAsia" w:hAnsi="Arial" w:cstheme="majorBidi"/>
      <w:b/>
      <w:bCs/>
      <w:color w:val="7F7F7F" w:themeColor="text1" w:themeTint="80"/>
    </w:rPr>
  </w:style>
  <w:style w:type="character" w:customStyle="1" w:styleId="Heading6Char">
    <w:name w:val="Heading 6 Char"/>
    <w:basedOn w:val="DefaultParagraphFont"/>
    <w:link w:val="Heading6"/>
    <w:uiPriority w:val="9"/>
    <w:rsid w:val="004B54CA"/>
    <w:rPr>
      <w:rFonts w:ascii="Arial" w:eastAsiaTheme="majorEastAsia" w:hAnsi="Arial" w:cstheme="majorBidi"/>
      <w:b/>
      <w:bCs/>
      <w:i/>
      <w:iCs/>
      <w:color w:val="7F7F7F" w:themeColor="text1" w:themeTint="80"/>
    </w:rPr>
  </w:style>
  <w:style w:type="character" w:customStyle="1" w:styleId="Heading7Char">
    <w:name w:val="Heading 7 Char"/>
    <w:basedOn w:val="DefaultParagraphFont"/>
    <w:link w:val="Heading7"/>
    <w:uiPriority w:val="9"/>
    <w:rsid w:val="004B54CA"/>
    <w:rPr>
      <w:rFonts w:ascii="Arial" w:eastAsiaTheme="majorEastAsia" w:hAnsi="Arial" w:cstheme="majorBidi"/>
      <w:i/>
      <w:iCs/>
    </w:rPr>
  </w:style>
  <w:style w:type="character" w:customStyle="1" w:styleId="Heading8Char">
    <w:name w:val="Heading 8 Char"/>
    <w:basedOn w:val="DefaultParagraphFont"/>
    <w:link w:val="Heading8"/>
    <w:uiPriority w:val="9"/>
    <w:rsid w:val="004B54CA"/>
    <w:rPr>
      <w:rFonts w:ascii="Arial" w:eastAsiaTheme="majorEastAsia" w:hAnsi="Arial" w:cstheme="majorBidi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rsid w:val="004B54CA"/>
    <w:rPr>
      <w:rFonts w:ascii="Arial" w:eastAsiaTheme="majorEastAsia" w:hAnsi="Arial" w:cstheme="majorBidi"/>
      <w:i/>
      <w:iCs/>
      <w:spacing w:val="5"/>
      <w:sz w:val="20"/>
      <w:szCs w:val="20"/>
    </w:rPr>
  </w:style>
  <w:style w:type="paragraph" w:styleId="Title">
    <w:name w:val="Title"/>
    <w:basedOn w:val="Normal"/>
    <w:next w:val="Normal"/>
    <w:link w:val="TitleChar"/>
    <w:uiPriority w:val="10"/>
    <w:rsid w:val="004B54CA"/>
    <w:pPr>
      <w:pBdr>
        <w:bottom w:val="single" w:sz="4" w:space="1" w:color="auto"/>
      </w:pBdr>
      <w:spacing w:line="240" w:lineRule="auto"/>
      <w:contextualSpacing/>
    </w:pPr>
    <w:rPr>
      <w:rFonts w:eastAsiaTheme="majorEastAsia" w:cstheme="majorBidi"/>
      <w:spacing w:val="5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4B54CA"/>
    <w:rPr>
      <w:rFonts w:ascii="Arial" w:eastAsiaTheme="majorEastAsia" w:hAnsi="Arial" w:cstheme="majorBidi"/>
      <w:spacing w:val="5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rsid w:val="004B54CA"/>
    <w:pPr>
      <w:spacing w:after="600"/>
    </w:pPr>
    <w:rPr>
      <w:rFonts w:eastAsiaTheme="majorEastAsia" w:cstheme="majorBidi"/>
      <w:i/>
      <w:iCs/>
      <w:spacing w:val="13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4B54CA"/>
    <w:rPr>
      <w:rFonts w:ascii="Arial" w:eastAsiaTheme="majorEastAsia" w:hAnsi="Arial" w:cstheme="majorBidi"/>
      <w:i/>
      <w:iCs/>
      <w:spacing w:val="13"/>
      <w:sz w:val="24"/>
      <w:szCs w:val="24"/>
    </w:rPr>
  </w:style>
  <w:style w:type="character" w:styleId="SubtleEmphasis">
    <w:name w:val="Subtle Emphasis"/>
    <w:uiPriority w:val="19"/>
    <w:rsid w:val="004B54CA"/>
    <w:rPr>
      <w:i/>
      <w:iCs/>
    </w:rPr>
  </w:style>
  <w:style w:type="character" w:styleId="Strong">
    <w:name w:val="Strong"/>
    <w:uiPriority w:val="22"/>
    <w:rsid w:val="004B54CA"/>
    <w:rPr>
      <w:b/>
      <w:bCs/>
    </w:rPr>
  </w:style>
  <w:style w:type="paragraph" w:styleId="ListParagraph">
    <w:name w:val="List Paragraph"/>
    <w:basedOn w:val="Normal"/>
    <w:link w:val="ListParagraphChar"/>
    <w:uiPriority w:val="34"/>
    <w:qFormat/>
    <w:rsid w:val="004B54CA"/>
    <w:pPr>
      <w:ind w:left="720"/>
      <w:contextualSpacing/>
    </w:pPr>
  </w:style>
  <w:style w:type="character" w:styleId="Emphasis">
    <w:name w:val="Emphasis"/>
    <w:uiPriority w:val="20"/>
    <w:rsid w:val="004B54CA"/>
    <w:rPr>
      <w:b/>
      <w:bCs/>
      <w:i/>
      <w:iCs/>
      <w:spacing w:val="10"/>
      <w:bdr w:val="none" w:sz="0" w:space="0" w:color="auto"/>
      <w:shd w:val="clear" w:color="auto" w:fill="auto"/>
    </w:rPr>
  </w:style>
  <w:style w:type="character" w:styleId="IntenseEmphasis">
    <w:name w:val="Intense Emphasis"/>
    <w:uiPriority w:val="21"/>
    <w:rsid w:val="004B54CA"/>
    <w:rPr>
      <w:b/>
      <w:bCs/>
    </w:rPr>
  </w:style>
  <w:style w:type="paragraph" w:styleId="Quote">
    <w:name w:val="Quote"/>
    <w:basedOn w:val="Normal"/>
    <w:next w:val="Normal"/>
    <w:link w:val="QuoteChar"/>
    <w:uiPriority w:val="29"/>
    <w:rsid w:val="004B54CA"/>
    <w:pPr>
      <w:spacing w:before="200" w:after="0"/>
      <w:ind w:left="360" w:right="360"/>
    </w:pPr>
    <w:rPr>
      <w:i/>
      <w:iCs/>
    </w:rPr>
  </w:style>
  <w:style w:type="character" w:customStyle="1" w:styleId="QuoteChar">
    <w:name w:val="Quote Char"/>
    <w:basedOn w:val="DefaultParagraphFont"/>
    <w:link w:val="Quote"/>
    <w:uiPriority w:val="29"/>
    <w:rsid w:val="004B54CA"/>
    <w:rPr>
      <w:rFonts w:ascii="Arial" w:hAnsi="Arial"/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rsid w:val="004B54CA"/>
    <w:pPr>
      <w:pBdr>
        <w:bottom w:val="single" w:sz="4" w:space="1" w:color="auto"/>
      </w:pBdr>
      <w:spacing w:before="200" w:after="280"/>
      <w:ind w:left="1008" w:right="1152"/>
      <w:jc w:val="both"/>
    </w:pPr>
    <w:rPr>
      <w:b/>
      <w:bCs/>
      <w:i/>
      <w:iCs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B54CA"/>
    <w:rPr>
      <w:rFonts w:ascii="Arial" w:hAnsi="Arial"/>
      <w:b/>
      <w:bCs/>
      <w:i/>
      <w:iCs/>
    </w:rPr>
  </w:style>
  <w:style w:type="character" w:styleId="SubtleReference">
    <w:name w:val="Subtle Reference"/>
    <w:uiPriority w:val="31"/>
    <w:rsid w:val="004B54CA"/>
    <w:rPr>
      <w:smallCaps/>
    </w:rPr>
  </w:style>
  <w:style w:type="character" w:styleId="IntenseReference">
    <w:name w:val="Intense Reference"/>
    <w:uiPriority w:val="32"/>
    <w:rsid w:val="004B54CA"/>
    <w:rPr>
      <w:smallCaps/>
      <w:spacing w:val="5"/>
      <w:u w:val="single"/>
    </w:rPr>
  </w:style>
  <w:style w:type="character" w:styleId="BookTitle">
    <w:name w:val="Book Title"/>
    <w:uiPriority w:val="33"/>
    <w:qFormat/>
    <w:rsid w:val="000D630E"/>
    <w:rPr>
      <w:color w:val="652F76"/>
      <w:sz w:val="52"/>
    </w:rPr>
  </w:style>
  <w:style w:type="paragraph" w:styleId="Caption">
    <w:name w:val="caption"/>
    <w:basedOn w:val="Normal"/>
    <w:next w:val="Normal"/>
    <w:uiPriority w:val="35"/>
    <w:semiHidden/>
    <w:unhideWhenUsed/>
    <w:rsid w:val="00785261"/>
    <w:rPr>
      <w:b/>
      <w:bCs/>
      <w:caps/>
      <w:sz w:val="16"/>
      <w:szCs w:val="18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4B54CA"/>
    <w:pPr>
      <w:outlineLvl w:val="9"/>
    </w:pPr>
    <w:rPr>
      <w:lang w:bidi="en-US"/>
    </w:rPr>
  </w:style>
  <w:style w:type="character" w:customStyle="1" w:styleId="NoSpacingChar">
    <w:name w:val="No Spacing Char"/>
    <w:basedOn w:val="DefaultParagraphFont"/>
    <w:link w:val="NoSpacing"/>
    <w:uiPriority w:val="1"/>
    <w:rsid w:val="004B54CA"/>
    <w:rPr>
      <w:rFonts w:ascii="Arial" w:hAnsi="Arial"/>
    </w:rPr>
  </w:style>
  <w:style w:type="paragraph" w:styleId="Header">
    <w:name w:val="header"/>
    <w:basedOn w:val="Normal"/>
    <w:link w:val="HeaderChar"/>
    <w:uiPriority w:val="99"/>
    <w:unhideWhenUsed/>
    <w:rsid w:val="000D630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D630E"/>
    <w:rPr>
      <w:rFonts w:ascii="Arial" w:hAnsi="Arial"/>
    </w:rPr>
  </w:style>
  <w:style w:type="paragraph" w:styleId="Footer">
    <w:name w:val="footer"/>
    <w:basedOn w:val="Normal"/>
    <w:link w:val="FooterChar"/>
    <w:uiPriority w:val="99"/>
    <w:unhideWhenUsed/>
    <w:rsid w:val="000D630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D630E"/>
    <w:rPr>
      <w:rFonts w:ascii="Arial" w:hAnsi="Arial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D630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D630E"/>
    <w:rPr>
      <w:rFonts w:ascii="Tahoma" w:hAnsi="Tahoma" w:cs="Tahoma"/>
      <w:sz w:val="16"/>
      <w:szCs w:val="16"/>
    </w:rPr>
  </w:style>
  <w:style w:type="table" w:styleId="LightList-Accent1">
    <w:name w:val="Light List Accent 1"/>
    <w:basedOn w:val="TableNormal"/>
    <w:uiPriority w:val="61"/>
    <w:rsid w:val="00744314"/>
    <w:pPr>
      <w:spacing w:after="0" w:line="240" w:lineRule="auto"/>
    </w:pPr>
    <w:rPr>
      <w:rFonts w:ascii="Calibri" w:eastAsia="Times New Roman" w:hAnsi="Calibri" w:cs="Times New Roman"/>
      <w:sz w:val="20"/>
      <w:szCs w:val="2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paragraph" w:customStyle="1" w:styleId="Default">
    <w:name w:val="Default"/>
    <w:rsid w:val="005C5E70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customStyle="1" w:styleId="ListParagraphChar">
    <w:name w:val="List Paragraph Char"/>
    <w:link w:val="ListParagraph"/>
    <w:uiPriority w:val="34"/>
    <w:locked/>
    <w:rsid w:val="005C5E70"/>
    <w:rPr>
      <w:rFonts w:ascii="Arial" w:hAnsi="Arial"/>
    </w:rPr>
  </w:style>
  <w:style w:type="character" w:styleId="Hyperlink">
    <w:name w:val="Hyperlink"/>
    <w:basedOn w:val="DefaultParagraphFont"/>
    <w:uiPriority w:val="99"/>
    <w:unhideWhenUsed/>
    <w:rsid w:val="00B164FF"/>
    <w:rPr>
      <w:color w:val="0000FF" w:themeColor="hyperlink"/>
      <w:u w:val="single"/>
    </w:rPr>
  </w:style>
  <w:style w:type="table" w:styleId="TableGrid">
    <w:name w:val="Table Grid"/>
    <w:basedOn w:val="TableNormal"/>
    <w:uiPriority w:val="39"/>
    <w:rsid w:val="00E675B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semiHidden/>
    <w:unhideWhenUsed/>
    <w:rsid w:val="00E675BE"/>
    <w:pPr>
      <w:spacing w:before="240" w:after="240" w:line="360" w:lineRule="auto"/>
    </w:pPr>
    <w:rPr>
      <w:rFonts w:ascii="Times New Roman" w:eastAsia="Times New Roman" w:hAnsi="Times New Roman" w:cs="Times New Roman"/>
      <w:sz w:val="24"/>
      <w:szCs w:val="24"/>
      <w:lang w:eastAsia="en-AU"/>
    </w:rPr>
  </w:style>
  <w:style w:type="character" w:styleId="CommentReference">
    <w:name w:val="annotation reference"/>
    <w:basedOn w:val="DefaultParagraphFont"/>
    <w:uiPriority w:val="99"/>
    <w:semiHidden/>
    <w:unhideWhenUsed/>
    <w:rsid w:val="00E675B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E675BE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E675BE"/>
    <w:rPr>
      <w:rFonts w:ascii="Arial" w:hAnsi="Arial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675B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675BE"/>
    <w:rPr>
      <w:rFonts w:ascii="Arial" w:hAnsi="Arial"/>
      <w:b/>
      <w:bCs/>
      <w:sz w:val="20"/>
      <w:szCs w:val="20"/>
    </w:rPr>
  </w:style>
  <w:style w:type="table" w:customStyle="1" w:styleId="LightList-Accent11">
    <w:name w:val="Light List - Accent 11"/>
    <w:basedOn w:val="TableNormal"/>
    <w:uiPriority w:val="61"/>
    <w:rsid w:val="00820C6F"/>
    <w:pPr>
      <w:spacing w:after="0" w:line="240" w:lineRule="auto"/>
    </w:pPr>
    <w:rPr>
      <w:rFonts w:ascii="Calibri" w:eastAsia="Times New Roman" w:hAnsi="Calibri" w:cs="Times New Roman"/>
      <w:sz w:val="20"/>
      <w:szCs w:val="20"/>
    </w:rPr>
    <w:tblPr>
      <w:tblStyleRowBandSize w:val="1"/>
      <w:tblStyleColBandSize w:val="1"/>
      <w:tblInd w:w="0" w:type="nil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Lines="0" w:before="0" w:beforeAutospacing="0" w:afterLines="0" w:after="0" w:afterAutospacing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Lines="0" w:before="0" w:beforeAutospacing="0" w:afterLines="0" w:after="0" w:afterAutospacing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character" w:styleId="PlaceholderText">
    <w:name w:val="Placeholder Text"/>
    <w:basedOn w:val="DefaultParagraphFont"/>
    <w:uiPriority w:val="99"/>
    <w:semiHidden/>
    <w:rsid w:val="00122DCA"/>
    <w:rPr>
      <w:color w:val="808080"/>
    </w:rPr>
  </w:style>
  <w:style w:type="paragraph" w:customStyle="1" w:styleId="Body">
    <w:name w:val="Body"/>
    <w:rsid w:val="00B60E6E"/>
    <w:pPr>
      <w:spacing w:after="0" w:line="240" w:lineRule="auto"/>
    </w:pPr>
    <w:rPr>
      <w:rFonts w:ascii="Helvetica" w:eastAsia="Arial Unicode MS" w:hAnsi="Helvetica" w:cs="Arial Unicode MS"/>
      <w:color w:val="000000"/>
      <w:lang w:val="en-US" w:eastAsia="en-AU"/>
    </w:rPr>
  </w:style>
  <w:style w:type="character" w:customStyle="1" w:styleId="normaltextrun">
    <w:name w:val="normaltextrun"/>
    <w:basedOn w:val="DefaultParagraphFont"/>
    <w:rsid w:val="00277582"/>
  </w:style>
  <w:style w:type="character" w:customStyle="1" w:styleId="eop">
    <w:name w:val="eop"/>
    <w:basedOn w:val="DefaultParagraphFont"/>
    <w:rsid w:val="0027758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2914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0250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8770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44075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55334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027046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255814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00184776">
                                  <w:marLeft w:val="0"/>
                                  <w:marRight w:val="0"/>
                                  <w:marTop w:val="0"/>
                                  <w:marBottom w:val="4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379055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7179957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6261127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1531615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8985712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8256309">
                                                          <w:marLeft w:val="45"/>
                                                          <w:marRight w:val="45"/>
                                                          <w:marTop w:val="75"/>
                                                          <w:marBottom w:val="75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62889898">
                                                              <w:marLeft w:val="0"/>
                                                              <w:marRight w:val="3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6" w:space="0" w:color="FFFFFF"/>
                                                                <w:left w:val="single" w:sz="6" w:space="0" w:color="FFFFFF"/>
                                                                <w:bottom w:val="single" w:sz="6" w:space="0" w:color="FFFFFF"/>
                                                                <w:right w:val="single" w:sz="6" w:space="0" w:color="FFFFFF"/>
                                                              </w:divBdr>
                                                              <w:divsChild>
                                                                <w:div w:id="59817599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16085445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686718915">
                                                              <w:marLeft w:val="0"/>
                                                              <w:marRight w:val="3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6" w:space="0" w:color="FFFFFF"/>
                                                                <w:left w:val="single" w:sz="6" w:space="0" w:color="FFFFFF"/>
                                                                <w:bottom w:val="single" w:sz="6" w:space="0" w:color="FFFFFF"/>
                                                                <w:right w:val="single" w:sz="6" w:space="0" w:color="FFFFFF"/>
                                                              </w:divBdr>
                                                              <w:divsChild>
                                                                <w:div w:id="103484582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83541774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699014043">
                                                              <w:marLeft w:val="0"/>
                                                              <w:marRight w:val="3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6" w:space="0" w:color="FFFFFF"/>
                                                                <w:left w:val="single" w:sz="6" w:space="0" w:color="FFFFFF"/>
                                                                <w:bottom w:val="single" w:sz="6" w:space="0" w:color="FFFFFF"/>
                                                                <w:right w:val="single" w:sz="6" w:space="0" w:color="FFFFFF"/>
                                                              </w:divBdr>
                                                              <w:divsChild>
                                                                <w:div w:id="33491735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37658551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824006718">
                                                              <w:marLeft w:val="0"/>
                                                              <w:marRight w:val="3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6" w:space="0" w:color="FFFFFF"/>
                                                                <w:left w:val="single" w:sz="6" w:space="0" w:color="FFFFFF"/>
                                                                <w:bottom w:val="single" w:sz="6" w:space="0" w:color="FFFFFF"/>
                                                                <w:right w:val="single" w:sz="6" w:space="0" w:color="FFFFFF"/>
                                                              </w:divBdr>
                                                              <w:divsChild>
                                                                <w:div w:id="124873408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69326288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897668914">
                                                              <w:marLeft w:val="0"/>
                                                              <w:marRight w:val="3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6" w:space="0" w:color="FFFFFF"/>
                                                                <w:left w:val="single" w:sz="6" w:space="0" w:color="FFFFFF"/>
                                                                <w:bottom w:val="single" w:sz="6" w:space="0" w:color="FFFFFF"/>
                                                                <w:right w:val="single" w:sz="6" w:space="0" w:color="FFFFFF"/>
                                                              </w:divBdr>
                                                              <w:divsChild>
                                                                <w:div w:id="38772732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60627683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940453231">
                                                              <w:marLeft w:val="0"/>
                                                              <w:marRight w:val="3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6" w:space="0" w:color="FFFFFF"/>
                                                                <w:left w:val="single" w:sz="6" w:space="0" w:color="FFFFFF"/>
                                                                <w:bottom w:val="single" w:sz="6" w:space="0" w:color="FFFFFF"/>
                                                                <w:right w:val="single" w:sz="6" w:space="0" w:color="FFFFFF"/>
                                                              </w:divBdr>
                                                              <w:divsChild>
                                                                <w:div w:id="68907090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205673462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997878128">
                                                              <w:marLeft w:val="0"/>
                                                              <w:marRight w:val="3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6" w:space="0" w:color="FFFFFF"/>
                                                                <w:left w:val="single" w:sz="6" w:space="0" w:color="FFFFFF"/>
                                                                <w:bottom w:val="single" w:sz="6" w:space="0" w:color="FFFFFF"/>
                                                                <w:right w:val="single" w:sz="6" w:space="0" w:color="FFFFFF"/>
                                                              </w:divBdr>
                                                              <w:divsChild>
                                                                <w:div w:id="165610913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74942521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027754360">
                                                              <w:marLeft w:val="0"/>
                                                              <w:marRight w:val="3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6" w:space="0" w:color="FFFFFF"/>
                                                                <w:left w:val="single" w:sz="6" w:space="0" w:color="FFFFFF"/>
                                                                <w:bottom w:val="single" w:sz="6" w:space="0" w:color="FFFFFF"/>
                                                                <w:right w:val="single" w:sz="6" w:space="0" w:color="FFFFFF"/>
                                                              </w:divBdr>
                                                              <w:divsChild>
                                                                <w:div w:id="32219884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37466959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031952400">
                                                              <w:marLeft w:val="0"/>
                                                              <w:marRight w:val="3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6" w:space="0" w:color="FFFFFF"/>
                                                                <w:left w:val="single" w:sz="6" w:space="0" w:color="FFFFFF"/>
                                                                <w:bottom w:val="single" w:sz="6" w:space="0" w:color="FFFFFF"/>
                                                                <w:right w:val="single" w:sz="6" w:space="0" w:color="FFFFFF"/>
                                                              </w:divBdr>
                                                              <w:divsChild>
                                                                <w:div w:id="1920888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44585562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174876155">
                                                              <w:marLeft w:val="0"/>
                                                              <w:marRight w:val="3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6" w:space="0" w:color="FFFFFF"/>
                                                                <w:left w:val="single" w:sz="6" w:space="0" w:color="FFFFFF"/>
                                                                <w:bottom w:val="single" w:sz="6" w:space="0" w:color="FFFFFF"/>
                                                                <w:right w:val="single" w:sz="6" w:space="0" w:color="FFFFFF"/>
                                                              </w:divBdr>
                                                              <w:divsChild>
                                                                <w:div w:id="6724030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21863765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371304521">
                                                              <w:marLeft w:val="0"/>
                                                              <w:marRight w:val="3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6" w:space="0" w:color="FFFFFF"/>
                                                                <w:left w:val="single" w:sz="6" w:space="0" w:color="FFFFFF"/>
                                                                <w:bottom w:val="single" w:sz="6" w:space="0" w:color="FFFFFF"/>
                                                                <w:right w:val="single" w:sz="6" w:space="0" w:color="FFFFFF"/>
                                                              </w:divBdr>
                                                              <w:divsChild>
                                                                <w:div w:id="80265172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81039803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450509470">
                                                              <w:marLeft w:val="0"/>
                                                              <w:marRight w:val="3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6" w:space="0" w:color="FFFFFF"/>
                                                                <w:left w:val="single" w:sz="6" w:space="0" w:color="FFFFFF"/>
                                                                <w:bottom w:val="single" w:sz="6" w:space="0" w:color="FFFFFF"/>
                                                                <w:right w:val="single" w:sz="6" w:space="0" w:color="FFFFFF"/>
                                                              </w:divBdr>
                                                              <w:divsChild>
                                                                <w:div w:id="8503208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80944376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2085569960">
                                                              <w:marLeft w:val="0"/>
                                                              <w:marRight w:val="3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6" w:space="0" w:color="FFFFFF"/>
                                                                <w:left w:val="single" w:sz="6" w:space="0" w:color="FFFFFF"/>
                                                                <w:bottom w:val="single" w:sz="6" w:space="0" w:color="FFFFFF"/>
                                                                <w:right w:val="single" w:sz="6" w:space="0" w:color="FFFFFF"/>
                                                              </w:divBdr>
                                                              <w:divsChild>
                                                                <w:div w:id="120628668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36328501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41909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925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8093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5772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90824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24250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091740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066783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43483617">
                                  <w:marLeft w:val="0"/>
                                  <w:marRight w:val="0"/>
                                  <w:marTop w:val="0"/>
                                  <w:marBottom w:val="4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4180567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5641380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5039594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2724707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6405134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87834430">
                                                          <w:marLeft w:val="45"/>
                                                          <w:marRight w:val="45"/>
                                                          <w:marTop w:val="75"/>
                                                          <w:marBottom w:val="75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95118247">
                                                              <w:marLeft w:val="0"/>
                                                              <w:marRight w:val="3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6" w:space="0" w:color="FFFFFF"/>
                                                                <w:left w:val="single" w:sz="6" w:space="0" w:color="FFFFFF"/>
                                                                <w:bottom w:val="single" w:sz="6" w:space="0" w:color="FFFFFF"/>
                                                                <w:right w:val="single" w:sz="6" w:space="0" w:color="FFFFFF"/>
                                                              </w:divBdr>
                                                              <w:divsChild>
                                                                <w:div w:id="20560922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64770762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288436190">
                                                              <w:marLeft w:val="0"/>
                                                              <w:marRight w:val="3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6" w:space="0" w:color="FFFFFF"/>
                                                                <w:left w:val="single" w:sz="6" w:space="0" w:color="FFFFFF"/>
                                                                <w:bottom w:val="single" w:sz="6" w:space="0" w:color="FFFFFF"/>
                                                                <w:right w:val="single" w:sz="6" w:space="0" w:color="FFFFFF"/>
                                                              </w:divBdr>
                                                              <w:divsChild>
                                                                <w:div w:id="100810048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56487718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385373788">
                                                              <w:marLeft w:val="0"/>
                                                              <w:marRight w:val="3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6" w:space="0" w:color="FFFFFF"/>
                                                                <w:left w:val="single" w:sz="6" w:space="0" w:color="FFFFFF"/>
                                                                <w:bottom w:val="single" w:sz="6" w:space="0" w:color="FFFFFF"/>
                                                                <w:right w:val="single" w:sz="6" w:space="0" w:color="FFFFFF"/>
                                                              </w:divBdr>
                                                              <w:divsChild>
                                                                <w:div w:id="61683554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76522845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461579236">
                                                              <w:marLeft w:val="0"/>
                                                              <w:marRight w:val="3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6" w:space="0" w:color="FFFFFF"/>
                                                                <w:left w:val="single" w:sz="6" w:space="0" w:color="FFFFFF"/>
                                                                <w:bottom w:val="single" w:sz="6" w:space="0" w:color="FFFFFF"/>
                                                                <w:right w:val="single" w:sz="6" w:space="0" w:color="FFFFFF"/>
                                                              </w:divBdr>
                                                              <w:divsChild>
                                                                <w:div w:id="11691660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01261257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544952512">
                                                              <w:marLeft w:val="0"/>
                                                              <w:marRight w:val="3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6" w:space="0" w:color="FFFFFF"/>
                                                                <w:left w:val="single" w:sz="6" w:space="0" w:color="FFFFFF"/>
                                                                <w:bottom w:val="single" w:sz="6" w:space="0" w:color="FFFFFF"/>
                                                                <w:right w:val="single" w:sz="6" w:space="0" w:color="FFFFFF"/>
                                                              </w:divBdr>
                                                              <w:divsChild>
                                                                <w:div w:id="128322256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204108076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597062241">
                                                              <w:marLeft w:val="0"/>
                                                              <w:marRight w:val="3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6" w:space="0" w:color="FFFFFF"/>
                                                                <w:left w:val="single" w:sz="6" w:space="0" w:color="FFFFFF"/>
                                                                <w:bottom w:val="single" w:sz="6" w:space="0" w:color="FFFFFF"/>
                                                                <w:right w:val="single" w:sz="6" w:space="0" w:color="FFFFFF"/>
                                                              </w:divBdr>
                                                              <w:divsChild>
                                                                <w:div w:id="100736716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80153310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624391490">
                                                              <w:marLeft w:val="0"/>
                                                              <w:marRight w:val="3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6" w:space="0" w:color="FFFFFF"/>
                                                                <w:left w:val="single" w:sz="6" w:space="0" w:color="FFFFFF"/>
                                                                <w:bottom w:val="single" w:sz="6" w:space="0" w:color="FFFFFF"/>
                                                                <w:right w:val="single" w:sz="6" w:space="0" w:color="FFFFFF"/>
                                                              </w:divBdr>
                                                              <w:divsChild>
                                                                <w:div w:id="27186779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83815179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658195448">
                                                              <w:marLeft w:val="0"/>
                                                              <w:marRight w:val="3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6" w:space="0" w:color="FFFFFF"/>
                                                                <w:left w:val="single" w:sz="6" w:space="0" w:color="FFFFFF"/>
                                                                <w:bottom w:val="single" w:sz="6" w:space="0" w:color="FFFFFF"/>
                                                                <w:right w:val="single" w:sz="6" w:space="0" w:color="FFFFFF"/>
                                                              </w:divBdr>
                                                              <w:divsChild>
                                                                <w:div w:id="4530206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204701907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812525296">
                                                              <w:marLeft w:val="0"/>
                                                              <w:marRight w:val="3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6" w:space="0" w:color="FFFFFF"/>
                                                                <w:left w:val="single" w:sz="6" w:space="0" w:color="FFFFFF"/>
                                                                <w:bottom w:val="single" w:sz="6" w:space="0" w:color="FFFFFF"/>
                                                                <w:right w:val="single" w:sz="6" w:space="0" w:color="FFFFFF"/>
                                                              </w:divBdr>
                                                              <w:divsChild>
                                                                <w:div w:id="94878376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77262288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888030936">
                                                              <w:marLeft w:val="0"/>
                                                              <w:marRight w:val="3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6" w:space="0" w:color="FFFFFF"/>
                                                                <w:left w:val="single" w:sz="6" w:space="0" w:color="FFFFFF"/>
                                                                <w:bottom w:val="single" w:sz="6" w:space="0" w:color="FFFFFF"/>
                                                                <w:right w:val="single" w:sz="6" w:space="0" w:color="FFFFFF"/>
                                                              </w:divBdr>
                                                              <w:divsChild>
                                                                <w:div w:id="118963696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37330868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963969899">
                                                              <w:marLeft w:val="0"/>
                                                              <w:marRight w:val="3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6" w:space="0" w:color="FFFFFF"/>
                                                                <w:left w:val="single" w:sz="6" w:space="0" w:color="FFFFFF"/>
                                                                <w:bottom w:val="single" w:sz="6" w:space="0" w:color="FFFFFF"/>
                                                                <w:right w:val="single" w:sz="6" w:space="0" w:color="FFFFFF"/>
                                                              </w:divBdr>
                                                              <w:divsChild>
                                                                <w:div w:id="33477090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45486153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019307869">
                                                              <w:marLeft w:val="0"/>
                                                              <w:marRight w:val="3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6" w:space="0" w:color="FFFFFF"/>
                                                                <w:left w:val="single" w:sz="6" w:space="0" w:color="FFFFFF"/>
                                                                <w:bottom w:val="single" w:sz="6" w:space="0" w:color="FFFFFF"/>
                                                                <w:right w:val="single" w:sz="6" w:space="0" w:color="FFFFFF"/>
                                                              </w:divBdr>
                                                              <w:divsChild>
                                                                <w:div w:id="43374801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39581199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344822265">
                                                              <w:marLeft w:val="0"/>
                                                              <w:marRight w:val="3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6" w:space="0" w:color="FFFFFF"/>
                                                                <w:left w:val="single" w:sz="6" w:space="0" w:color="FFFFFF"/>
                                                                <w:bottom w:val="single" w:sz="6" w:space="0" w:color="FFFFFF"/>
                                                                <w:right w:val="single" w:sz="6" w:space="0" w:color="FFFFFF"/>
                                                              </w:divBdr>
                                                              <w:divsChild>
                                                                <w:div w:id="72584042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67510859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402875327">
                                                              <w:marLeft w:val="0"/>
                                                              <w:marRight w:val="3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6" w:space="0" w:color="FFFFFF"/>
                                                                <w:left w:val="single" w:sz="6" w:space="0" w:color="FFFFFF"/>
                                                                <w:bottom w:val="single" w:sz="6" w:space="0" w:color="FFFFFF"/>
                                                                <w:right w:val="single" w:sz="6" w:space="0" w:color="FFFFFF"/>
                                                              </w:divBdr>
                                                              <w:divsChild>
                                                                <w:div w:id="96038208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73042489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484159191">
                                                              <w:marLeft w:val="0"/>
                                                              <w:marRight w:val="3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6" w:space="0" w:color="FFFFFF"/>
                                                                <w:left w:val="single" w:sz="6" w:space="0" w:color="FFFFFF"/>
                                                                <w:bottom w:val="single" w:sz="6" w:space="0" w:color="FFFFFF"/>
                                                                <w:right w:val="single" w:sz="6" w:space="0" w:color="FFFFFF"/>
                                                              </w:divBdr>
                                                              <w:divsChild>
                                                                <w:div w:id="61225037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885216137">
                                                              <w:marLeft w:val="0"/>
                                                              <w:marRight w:val="3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6" w:space="0" w:color="FFFFFF"/>
                                                                <w:left w:val="single" w:sz="6" w:space="0" w:color="FFFFFF"/>
                                                                <w:bottom w:val="single" w:sz="6" w:space="0" w:color="FFFFFF"/>
                                                                <w:right w:val="single" w:sz="6" w:space="0" w:color="FFFFFF"/>
                                                              </w:divBdr>
                                                              <w:divsChild>
                                                                <w:div w:id="126754268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204354955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948807214">
                                                              <w:marLeft w:val="0"/>
                                                              <w:marRight w:val="3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6" w:space="0" w:color="FFFFFF"/>
                                                                <w:left w:val="single" w:sz="6" w:space="0" w:color="FFFFFF"/>
                                                                <w:bottom w:val="single" w:sz="6" w:space="0" w:color="FFFFFF"/>
                                                                <w:right w:val="single" w:sz="6" w:space="0" w:color="FFFFFF"/>
                                                              </w:divBdr>
                                                              <w:divsChild>
                                                                <w:div w:id="62666115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214121934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2041586900">
                                                              <w:marLeft w:val="0"/>
                                                              <w:marRight w:val="3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6" w:space="0" w:color="FFFFFF"/>
                                                                <w:left w:val="single" w:sz="6" w:space="0" w:color="FFFFFF"/>
                                                                <w:bottom w:val="single" w:sz="6" w:space="0" w:color="FFFFFF"/>
                                                                <w:right w:val="single" w:sz="6" w:space="0" w:color="FFFFFF"/>
                                                              </w:divBdr>
                                                              <w:divsChild>
                                                                <w:div w:id="29649130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80095032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55434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069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671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8021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16646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26141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144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874564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855385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49880160">
                                  <w:marLeft w:val="0"/>
                                  <w:marRight w:val="0"/>
                                  <w:marTop w:val="0"/>
                                  <w:marBottom w:val="4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9857523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5757143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2950578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091295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9901552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5798989">
                                                          <w:marLeft w:val="45"/>
                                                          <w:marRight w:val="45"/>
                                                          <w:marTop w:val="75"/>
                                                          <w:marBottom w:val="75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988951">
                                                              <w:marLeft w:val="0"/>
                                                              <w:marRight w:val="3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6" w:space="0" w:color="FFFFFF"/>
                                                                <w:left w:val="single" w:sz="6" w:space="0" w:color="FFFFFF"/>
                                                                <w:bottom w:val="single" w:sz="6" w:space="0" w:color="FFFFFF"/>
                                                                <w:right w:val="single" w:sz="6" w:space="0" w:color="FFFFFF"/>
                                                              </w:divBdr>
                                                              <w:divsChild>
                                                                <w:div w:id="56579883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202447686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4118609">
                                                              <w:marLeft w:val="0"/>
                                                              <w:marRight w:val="3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6" w:space="0" w:color="FFFFFF"/>
                                                                <w:left w:val="single" w:sz="6" w:space="0" w:color="FFFFFF"/>
                                                                <w:bottom w:val="single" w:sz="6" w:space="0" w:color="FFFFFF"/>
                                                                <w:right w:val="single" w:sz="6" w:space="0" w:color="FFFFFF"/>
                                                              </w:divBdr>
                                                              <w:divsChild>
                                                                <w:div w:id="22881103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48065521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50806891">
                                                              <w:marLeft w:val="0"/>
                                                              <w:marRight w:val="3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6" w:space="0" w:color="FFFFFF"/>
                                                                <w:left w:val="single" w:sz="6" w:space="0" w:color="FFFFFF"/>
                                                                <w:bottom w:val="single" w:sz="6" w:space="0" w:color="FFFFFF"/>
                                                                <w:right w:val="single" w:sz="6" w:space="0" w:color="FFFFFF"/>
                                                              </w:divBdr>
                                                              <w:divsChild>
                                                                <w:div w:id="121072656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96268787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14835998">
                                                              <w:marLeft w:val="0"/>
                                                              <w:marRight w:val="3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6" w:space="0" w:color="FFFFFF"/>
                                                                <w:left w:val="single" w:sz="6" w:space="0" w:color="FFFFFF"/>
                                                                <w:bottom w:val="single" w:sz="6" w:space="0" w:color="FFFFFF"/>
                                                                <w:right w:val="single" w:sz="6" w:space="0" w:color="FFFFFF"/>
                                                              </w:divBdr>
                                                              <w:divsChild>
                                                                <w:div w:id="43864966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73304960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228420649">
                                                              <w:marLeft w:val="0"/>
                                                              <w:marRight w:val="3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6" w:space="0" w:color="FFFFFF"/>
                                                                <w:left w:val="single" w:sz="6" w:space="0" w:color="FFFFFF"/>
                                                                <w:bottom w:val="single" w:sz="6" w:space="0" w:color="FFFFFF"/>
                                                                <w:right w:val="single" w:sz="6" w:space="0" w:color="FFFFFF"/>
                                                              </w:divBdr>
                                                              <w:divsChild>
                                                                <w:div w:id="81390742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56699003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371662180">
                                                              <w:marLeft w:val="0"/>
                                                              <w:marRight w:val="3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6" w:space="0" w:color="FFFFFF"/>
                                                                <w:left w:val="single" w:sz="6" w:space="0" w:color="FFFFFF"/>
                                                                <w:bottom w:val="single" w:sz="6" w:space="0" w:color="FFFFFF"/>
                                                                <w:right w:val="single" w:sz="6" w:space="0" w:color="FFFFFF"/>
                                                              </w:divBdr>
                                                              <w:divsChild>
                                                                <w:div w:id="9695305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68363010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462426955">
                                                              <w:marLeft w:val="0"/>
                                                              <w:marRight w:val="3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6" w:space="0" w:color="FFFFFF"/>
                                                                <w:left w:val="single" w:sz="6" w:space="0" w:color="FFFFFF"/>
                                                                <w:bottom w:val="single" w:sz="6" w:space="0" w:color="FFFFFF"/>
                                                                <w:right w:val="single" w:sz="6" w:space="0" w:color="FFFFFF"/>
                                                              </w:divBdr>
                                                              <w:divsChild>
                                                                <w:div w:id="139515870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206491125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647562385">
                                                              <w:marLeft w:val="0"/>
                                                              <w:marRight w:val="3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6" w:space="0" w:color="FFFFFF"/>
                                                                <w:left w:val="single" w:sz="6" w:space="0" w:color="FFFFFF"/>
                                                                <w:bottom w:val="single" w:sz="6" w:space="0" w:color="FFFFFF"/>
                                                                <w:right w:val="single" w:sz="6" w:space="0" w:color="FFFFFF"/>
                                                              </w:divBdr>
                                                              <w:divsChild>
                                                                <w:div w:id="47750176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82592814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648248422">
                                                              <w:marLeft w:val="0"/>
                                                              <w:marRight w:val="3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6" w:space="0" w:color="FFFFFF"/>
                                                                <w:left w:val="single" w:sz="6" w:space="0" w:color="FFFFFF"/>
                                                                <w:bottom w:val="single" w:sz="6" w:space="0" w:color="FFFFFF"/>
                                                                <w:right w:val="single" w:sz="6" w:space="0" w:color="FFFFFF"/>
                                                              </w:divBdr>
                                                              <w:divsChild>
                                                                <w:div w:id="54028831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200037846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761875309">
                                                              <w:marLeft w:val="0"/>
                                                              <w:marRight w:val="3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6" w:space="0" w:color="FFFFFF"/>
                                                                <w:left w:val="single" w:sz="6" w:space="0" w:color="FFFFFF"/>
                                                                <w:bottom w:val="single" w:sz="6" w:space="0" w:color="FFFFFF"/>
                                                                <w:right w:val="single" w:sz="6" w:space="0" w:color="FFFFFF"/>
                                                              </w:divBdr>
                                                              <w:divsChild>
                                                                <w:div w:id="1003874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04401837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785543009">
                                                              <w:marLeft w:val="0"/>
                                                              <w:marRight w:val="3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6" w:space="0" w:color="FFFFFF"/>
                                                                <w:left w:val="single" w:sz="6" w:space="0" w:color="FFFFFF"/>
                                                                <w:bottom w:val="single" w:sz="6" w:space="0" w:color="FFFFFF"/>
                                                                <w:right w:val="single" w:sz="6" w:space="0" w:color="FFFFFF"/>
                                                              </w:divBdr>
                                                              <w:divsChild>
                                                                <w:div w:id="27984062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211624155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817721659">
                                                              <w:marLeft w:val="0"/>
                                                              <w:marRight w:val="3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6" w:space="0" w:color="FFFFFF"/>
                                                                <w:left w:val="single" w:sz="6" w:space="0" w:color="FFFFFF"/>
                                                                <w:bottom w:val="single" w:sz="6" w:space="0" w:color="FFFFFF"/>
                                                                <w:right w:val="single" w:sz="6" w:space="0" w:color="FFFFFF"/>
                                                              </w:divBdr>
                                                              <w:divsChild>
                                                                <w:div w:id="104891349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32377440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996155640">
                                                              <w:marLeft w:val="0"/>
                                                              <w:marRight w:val="3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6" w:space="0" w:color="FFFFFF"/>
                                                                <w:left w:val="single" w:sz="6" w:space="0" w:color="FFFFFF"/>
                                                                <w:bottom w:val="single" w:sz="6" w:space="0" w:color="FFFFFF"/>
                                                                <w:right w:val="single" w:sz="6" w:space="0" w:color="FFFFFF"/>
                                                              </w:divBdr>
                                                              <w:divsChild>
                                                                <w:div w:id="83095255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75520362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101685175">
                                                              <w:marLeft w:val="0"/>
                                                              <w:marRight w:val="3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6" w:space="0" w:color="FFFFFF"/>
                                                                <w:left w:val="single" w:sz="6" w:space="0" w:color="FFFFFF"/>
                                                                <w:bottom w:val="single" w:sz="6" w:space="0" w:color="FFFFFF"/>
                                                                <w:right w:val="single" w:sz="6" w:space="0" w:color="FFFFFF"/>
                                                              </w:divBdr>
                                                              <w:divsChild>
                                                                <w:div w:id="28515819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120689233">
                                                              <w:marLeft w:val="0"/>
                                                              <w:marRight w:val="3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6" w:space="0" w:color="FFFFFF"/>
                                                                <w:left w:val="single" w:sz="6" w:space="0" w:color="FFFFFF"/>
                                                                <w:bottom w:val="single" w:sz="6" w:space="0" w:color="FFFFFF"/>
                                                                <w:right w:val="single" w:sz="6" w:space="0" w:color="FFFFFF"/>
                                                              </w:divBdr>
                                                              <w:divsChild>
                                                                <w:div w:id="61178527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90062659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146320843">
                                                              <w:marLeft w:val="0"/>
                                                              <w:marRight w:val="3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6" w:space="0" w:color="FFFFFF"/>
                                                                <w:left w:val="single" w:sz="6" w:space="0" w:color="FFFFFF"/>
                                                                <w:bottom w:val="single" w:sz="6" w:space="0" w:color="FFFFFF"/>
                                                                <w:right w:val="single" w:sz="6" w:space="0" w:color="FFFFFF"/>
                                                              </w:divBdr>
                                                              <w:divsChild>
                                                                <w:div w:id="101757926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27162077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166017914">
                                                              <w:marLeft w:val="0"/>
                                                              <w:marRight w:val="3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6" w:space="0" w:color="FFFFFF"/>
                                                                <w:left w:val="single" w:sz="6" w:space="0" w:color="FFFFFF"/>
                                                                <w:bottom w:val="single" w:sz="6" w:space="0" w:color="FFFFFF"/>
                                                                <w:right w:val="single" w:sz="6" w:space="0" w:color="FFFFFF"/>
                                                              </w:divBdr>
                                                              <w:divsChild>
                                                                <w:div w:id="17014496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40869829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304046273">
                                                              <w:marLeft w:val="0"/>
                                                              <w:marRight w:val="3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6" w:space="0" w:color="FFFFFF"/>
                                                                <w:left w:val="single" w:sz="6" w:space="0" w:color="FFFFFF"/>
                                                                <w:bottom w:val="single" w:sz="6" w:space="0" w:color="FFFFFF"/>
                                                                <w:right w:val="single" w:sz="6" w:space="0" w:color="FFFFFF"/>
                                                              </w:divBdr>
                                                              <w:divsChild>
                                                                <w:div w:id="47352949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40313705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378435990">
                                                              <w:marLeft w:val="0"/>
                                                              <w:marRight w:val="3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6" w:space="0" w:color="FFFFFF"/>
                                                                <w:left w:val="single" w:sz="6" w:space="0" w:color="FFFFFF"/>
                                                                <w:bottom w:val="single" w:sz="6" w:space="0" w:color="FFFFFF"/>
                                                                <w:right w:val="single" w:sz="6" w:space="0" w:color="FFFFFF"/>
                                                              </w:divBdr>
                                                              <w:divsChild>
                                                                <w:div w:id="34131828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80881388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487208650">
                                                              <w:marLeft w:val="0"/>
                                                              <w:marRight w:val="3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6" w:space="0" w:color="FFFFFF"/>
                                                                <w:left w:val="single" w:sz="6" w:space="0" w:color="FFFFFF"/>
                                                                <w:bottom w:val="single" w:sz="6" w:space="0" w:color="FFFFFF"/>
                                                                <w:right w:val="single" w:sz="6" w:space="0" w:color="FFFFFF"/>
                                                              </w:divBdr>
                                                              <w:divsChild>
                                                                <w:div w:id="140479479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46919892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571425960">
                                                              <w:marLeft w:val="0"/>
                                                              <w:marRight w:val="3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6" w:space="0" w:color="FFFFFF"/>
                                                                <w:left w:val="single" w:sz="6" w:space="0" w:color="FFFFFF"/>
                                                                <w:bottom w:val="single" w:sz="6" w:space="0" w:color="FFFFFF"/>
                                                                <w:right w:val="single" w:sz="6" w:space="0" w:color="FFFFFF"/>
                                                              </w:divBdr>
                                                              <w:divsChild>
                                                                <w:div w:id="4988397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6424859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596203081">
                                                              <w:marLeft w:val="0"/>
                                                              <w:marRight w:val="3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6" w:space="0" w:color="FFFFFF"/>
                                                                <w:left w:val="single" w:sz="6" w:space="0" w:color="FFFFFF"/>
                                                                <w:bottom w:val="single" w:sz="6" w:space="0" w:color="FFFFFF"/>
                                                                <w:right w:val="single" w:sz="6" w:space="0" w:color="FFFFFF"/>
                                                              </w:divBdr>
                                                              <w:divsChild>
                                                                <w:div w:id="75289171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76180350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604847977">
                                                              <w:marLeft w:val="0"/>
                                                              <w:marRight w:val="3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6" w:space="0" w:color="FFFFFF"/>
                                                                <w:left w:val="single" w:sz="6" w:space="0" w:color="FFFFFF"/>
                                                                <w:bottom w:val="single" w:sz="6" w:space="0" w:color="FFFFFF"/>
                                                                <w:right w:val="single" w:sz="6" w:space="0" w:color="FFFFFF"/>
                                                              </w:divBdr>
                                                              <w:divsChild>
                                                                <w:div w:id="57069734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210680574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626540490">
                                                              <w:marLeft w:val="0"/>
                                                              <w:marRight w:val="3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6" w:space="0" w:color="FFFFFF"/>
                                                                <w:left w:val="single" w:sz="6" w:space="0" w:color="FFFFFF"/>
                                                                <w:bottom w:val="single" w:sz="6" w:space="0" w:color="FFFFFF"/>
                                                                <w:right w:val="single" w:sz="6" w:space="0" w:color="FFFFFF"/>
                                                              </w:divBdr>
                                                              <w:divsChild>
                                                                <w:div w:id="168336073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206532393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648317448">
                                                              <w:marLeft w:val="0"/>
                                                              <w:marRight w:val="3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6" w:space="0" w:color="FFFFFF"/>
                                                                <w:left w:val="single" w:sz="6" w:space="0" w:color="FFFFFF"/>
                                                                <w:bottom w:val="single" w:sz="6" w:space="0" w:color="FFFFFF"/>
                                                                <w:right w:val="single" w:sz="6" w:space="0" w:color="FFFFFF"/>
                                                              </w:divBdr>
                                                              <w:divsChild>
                                                                <w:div w:id="28285550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70162970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689984912">
                                                              <w:marLeft w:val="0"/>
                                                              <w:marRight w:val="3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6" w:space="0" w:color="FFFFFF"/>
                                                                <w:left w:val="single" w:sz="6" w:space="0" w:color="FFFFFF"/>
                                                                <w:bottom w:val="single" w:sz="6" w:space="0" w:color="FFFFFF"/>
                                                                <w:right w:val="single" w:sz="6" w:space="0" w:color="FFFFFF"/>
                                                              </w:divBdr>
                                                              <w:divsChild>
                                                                <w:div w:id="37828219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40248104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715344836">
                                                              <w:marLeft w:val="0"/>
                                                              <w:marRight w:val="3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6" w:space="0" w:color="FFFFFF"/>
                                                                <w:left w:val="single" w:sz="6" w:space="0" w:color="FFFFFF"/>
                                                                <w:bottom w:val="single" w:sz="6" w:space="0" w:color="FFFFFF"/>
                                                                <w:right w:val="single" w:sz="6" w:space="0" w:color="FFFFFF"/>
                                                              </w:divBdr>
                                                              <w:divsChild>
                                                                <w:div w:id="32455443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74328735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789816837">
                                                              <w:marLeft w:val="0"/>
                                                              <w:marRight w:val="3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6" w:space="0" w:color="FFFFFF"/>
                                                                <w:left w:val="single" w:sz="6" w:space="0" w:color="FFFFFF"/>
                                                                <w:bottom w:val="single" w:sz="6" w:space="0" w:color="FFFFFF"/>
                                                                <w:right w:val="single" w:sz="6" w:space="0" w:color="FFFFFF"/>
                                                              </w:divBdr>
                                                              <w:divsChild>
                                                                <w:div w:id="102197332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34512754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814326986">
                                                              <w:marLeft w:val="0"/>
                                                              <w:marRight w:val="3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6" w:space="0" w:color="FFFFFF"/>
                                                                <w:left w:val="single" w:sz="6" w:space="0" w:color="FFFFFF"/>
                                                                <w:bottom w:val="single" w:sz="6" w:space="0" w:color="FFFFFF"/>
                                                                <w:right w:val="single" w:sz="6" w:space="0" w:color="FFFFFF"/>
                                                              </w:divBdr>
                                                              <w:divsChild>
                                                                <w:div w:id="41945183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89149898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925261218">
                                                              <w:marLeft w:val="0"/>
                                                              <w:marRight w:val="3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6" w:space="0" w:color="FFFFFF"/>
                                                                <w:left w:val="single" w:sz="6" w:space="0" w:color="FFFFFF"/>
                                                                <w:bottom w:val="single" w:sz="6" w:space="0" w:color="FFFFFF"/>
                                                                <w:right w:val="single" w:sz="6" w:space="0" w:color="FFFFFF"/>
                                                              </w:divBdr>
                                                              <w:divsChild>
                                                                <w:div w:id="6095427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82905476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932932797">
                                                              <w:marLeft w:val="0"/>
                                                              <w:marRight w:val="3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6" w:space="0" w:color="FFFFFF"/>
                                                                <w:left w:val="single" w:sz="6" w:space="0" w:color="FFFFFF"/>
                                                                <w:bottom w:val="single" w:sz="6" w:space="0" w:color="FFFFFF"/>
                                                                <w:right w:val="single" w:sz="6" w:space="0" w:color="FFFFFF"/>
                                                              </w:divBdr>
                                                              <w:divsChild>
                                                                <w:div w:id="60241956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29344257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947881709">
                                                              <w:marLeft w:val="0"/>
                                                              <w:marRight w:val="3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6" w:space="0" w:color="FFFFFF"/>
                                                                <w:left w:val="single" w:sz="6" w:space="0" w:color="FFFFFF"/>
                                                                <w:bottom w:val="single" w:sz="6" w:space="0" w:color="FFFFFF"/>
                                                                <w:right w:val="single" w:sz="6" w:space="0" w:color="FFFFFF"/>
                                                              </w:divBdr>
                                                              <w:divsChild>
                                                                <w:div w:id="24877777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30320217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948385566">
                                                              <w:marLeft w:val="0"/>
                                                              <w:marRight w:val="3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6" w:space="0" w:color="FFFFFF"/>
                                                                <w:left w:val="single" w:sz="6" w:space="0" w:color="FFFFFF"/>
                                                                <w:bottom w:val="single" w:sz="6" w:space="0" w:color="FFFFFF"/>
                                                                <w:right w:val="single" w:sz="6" w:space="0" w:color="FFFFFF"/>
                                                              </w:divBdr>
                                                              <w:divsChild>
                                                                <w:div w:id="152497280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92048395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2073120363">
                                                              <w:marLeft w:val="0"/>
                                                              <w:marRight w:val="3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6" w:space="0" w:color="FFFFFF"/>
                                                                <w:left w:val="single" w:sz="6" w:space="0" w:color="FFFFFF"/>
                                                                <w:bottom w:val="single" w:sz="6" w:space="0" w:color="FFFFFF"/>
                                                                <w:right w:val="single" w:sz="6" w:space="0" w:color="FFFFFF"/>
                                                              </w:divBdr>
                                                              <w:divsChild>
                                                                <w:div w:id="35627321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06437122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83054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8166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9145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63710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77677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816624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205011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94360086">
                                  <w:marLeft w:val="0"/>
                                  <w:marRight w:val="0"/>
                                  <w:marTop w:val="0"/>
                                  <w:marBottom w:val="4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7626939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6032983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1044541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8271180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12915563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4050874">
                                                          <w:marLeft w:val="45"/>
                                                          <w:marRight w:val="45"/>
                                                          <w:marTop w:val="75"/>
                                                          <w:marBottom w:val="75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4522522">
                                                              <w:marLeft w:val="0"/>
                                                              <w:marRight w:val="3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6" w:space="0" w:color="FFFFFF"/>
                                                                <w:left w:val="single" w:sz="6" w:space="0" w:color="FFFFFF"/>
                                                                <w:bottom w:val="single" w:sz="6" w:space="0" w:color="FFFFFF"/>
                                                                <w:right w:val="single" w:sz="6" w:space="0" w:color="FFFFFF"/>
                                                              </w:divBdr>
                                                              <w:divsChild>
                                                                <w:div w:id="127751736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69438276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84883122">
                                                              <w:marLeft w:val="0"/>
                                                              <w:marRight w:val="3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6" w:space="0" w:color="FFFFFF"/>
                                                                <w:left w:val="single" w:sz="6" w:space="0" w:color="FFFFFF"/>
                                                                <w:bottom w:val="single" w:sz="6" w:space="0" w:color="FFFFFF"/>
                                                                <w:right w:val="single" w:sz="6" w:space="0" w:color="FFFFFF"/>
                                                              </w:divBdr>
                                                              <w:divsChild>
                                                                <w:div w:id="128912234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81228611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88700404">
                                                              <w:marLeft w:val="0"/>
                                                              <w:marRight w:val="3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6" w:space="0" w:color="FFFFFF"/>
                                                                <w:left w:val="single" w:sz="6" w:space="0" w:color="FFFFFF"/>
                                                                <w:bottom w:val="single" w:sz="6" w:space="0" w:color="FFFFFF"/>
                                                                <w:right w:val="single" w:sz="6" w:space="0" w:color="FFFFFF"/>
                                                              </w:divBdr>
                                                              <w:divsChild>
                                                                <w:div w:id="120294260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81491070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15754710">
                                                              <w:marLeft w:val="0"/>
                                                              <w:marRight w:val="3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6" w:space="0" w:color="FFFFFF"/>
                                                                <w:left w:val="single" w:sz="6" w:space="0" w:color="FFFFFF"/>
                                                                <w:bottom w:val="single" w:sz="6" w:space="0" w:color="FFFFFF"/>
                                                                <w:right w:val="single" w:sz="6" w:space="0" w:color="FFFFFF"/>
                                                              </w:divBdr>
                                                              <w:divsChild>
                                                                <w:div w:id="31176155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207454271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65750614">
                                                              <w:marLeft w:val="0"/>
                                                              <w:marRight w:val="3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6" w:space="0" w:color="FFFFFF"/>
                                                                <w:left w:val="single" w:sz="6" w:space="0" w:color="FFFFFF"/>
                                                                <w:bottom w:val="single" w:sz="6" w:space="0" w:color="FFFFFF"/>
                                                                <w:right w:val="single" w:sz="6" w:space="0" w:color="FFFFFF"/>
                                                              </w:divBdr>
                                                              <w:divsChild>
                                                                <w:div w:id="86844957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56028618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257906903">
                                                              <w:marLeft w:val="0"/>
                                                              <w:marRight w:val="3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6" w:space="0" w:color="FFFFFF"/>
                                                                <w:left w:val="single" w:sz="6" w:space="0" w:color="FFFFFF"/>
                                                                <w:bottom w:val="single" w:sz="6" w:space="0" w:color="FFFFFF"/>
                                                                <w:right w:val="single" w:sz="6" w:space="0" w:color="FFFFFF"/>
                                                              </w:divBdr>
                                                              <w:divsChild>
                                                                <w:div w:id="984176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72995881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317733361">
                                                              <w:marLeft w:val="0"/>
                                                              <w:marRight w:val="3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6" w:space="0" w:color="FFFFFF"/>
                                                                <w:left w:val="single" w:sz="6" w:space="0" w:color="FFFFFF"/>
                                                                <w:bottom w:val="single" w:sz="6" w:space="0" w:color="FFFFFF"/>
                                                                <w:right w:val="single" w:sz="6" w:space="0" w:color="FFFFFF"/>
                                                              </w:divBdr>
                                                              <w:divsChild>
                                                                <w:div w:id="80493465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32154104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351423738">
                                                              <w:marLeft w:val="0"/>
                                                              <w:marRight w:val="3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6" w:space="0" w:color="FFFFFF"/>
                                                                <w:left w:val="single" w:sz="6" w:space="0" w:color="FFFFFF"/>
                                                                <w:bottom w:val="single" w:sz="6" w:space="0" w:color="FFFFFF"/>
                                                                <w:right w:val="single" w:sz="6" w:space="0" w:color="FFFFFF"/>
                                                              </w:divBdr>
                                                              <w:divsChild>
                                                                <w:div w:id="119407308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26499418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363405492">
                                                              <w:marLeft w:val="0"/>
                                                              <w:marRight w:val="3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6" w:space="0" w:color="FFFFFF"/>
                                                                <w:left w:val="single" w:sz="6" w:space="0" w:color="FFFFFF"/>
                                                                <w:bottom w:val="single" w:sz="6" w:space="0" w:color="FFFFFF"/>
                                                                <w:right w:val="single" w:sz="6" w:space="0" w:color="FFFFFF"/>
                                                              </w:divBdr>
                                                              <w:divsChild>
                                                                <w:div w:id="3913240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84007677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395980237">
                                                              <w:marLeft w:val="0"/>
                                                              <w:marRight w:val="3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6" w:space="0" w:color="FFFFFF"/>
                                                                <w:left w:val="single" w:sz="6" w:space="0" w:color="FFFFFF"/>
                                                                <w:bottom w:val="single" w:sz="6" w:space="0" w:color="FFFFFF"/>
                                                                <w:right w:val="single" w:sz="6" w:space="0" w:color="FFFFFF"/>
                                                              </w:divBdr>
                                                              <w:divsChild>
                                                                <w:div w:id="45378996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60511274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474613059">
                                                              <w:marLeft w:val="0"/>
                                                              <w:marRight w:val="3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6" w:space="0" w:color="FFFFFF"/>
                                                                <w:left w:val="single" w:sz="6" w:space="0" w:color="FFFFFF"/>
                                                                <w:bottom w:val="single" w:sz="6" w:space="0" w:color="FFFFFF"/>
                                                                <w:right w:val="single" w:sz="6" w:space="0" w:color="FFFFFF"/>
                                                              </w:divBdr>
                                                              <w:divsChild>
                                                                <w:div w:id="19700993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74741869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480004151">
                                                              <w:marLeft w:val="0"/>
                                                              <w:marRight w:val="3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6" w:space="0" w:color="FFFFFF"/>
                                                                <w:left w:val="single" w:sz="6" w:space="0" w:color="FFFFFF"/>
                                                                <w:bottom w:val="single" w:sz="6" w:space="0" w:color="FFFFFF"/>
                                                                <w:right w:val="single" w:sz="6" w:space="0" w:color="FFFFFF"/>
                                                              </w:divBdr>
                                                              <w:divsChild>
                                                                <w:div w:id="45301732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77956603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489827630">
                                                              <w:marLeft w:val="0"/>
                                                              <w:marRight w:val="3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6" w:space="0" w:color="FFFFFF"/>
                                                                <w:left w:val="single" w:sz="6" w:space="0" w:color="FFFFFF"/>
                                                                <w:bottom w:val="single" w:sz="6" w:space="0" w:color="FFFFFF"/>
                                                                <w:right w:val="single" w:sz="6" w:space="0" w:color="FFFFFF"/>
                                                              </w:divBdr>
                                                              <w:divsChild>
                                                                <w:div w:id="171707522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585310807">
                                                              <w:marLeft w:val="0"/>
                                                              <w:marRight w:val="3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6" w:space="0" w:color="FFFFFF"/>
                                                                <w:left w:val="single" w:sz="6" w:space="0" w:color="FFFFFF"/>
                                                                <w:bottom w:val="single" w:sz="6" w:space="0" w:color="FFFFFF"/>
                                                                <w:right w:val="single" w:sz="6" w:space="0" w:color="FFFFFF"/>
                                                              </w:divBdr>
                                                              <w:divsChild>
                                                                <w:div w:id="129185914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74321795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692150030">
                                                              <w:marLeft w:val="0"/>
                                                              <w:marRight w:val="3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6" w:space="0" w:color="FFFFFF"/>
                                                                <w:left w:val="single" w:sz="6" w:space="0" w:color="FFFFFF"/>
                                                                <w:bottom w:val="single" w:sz="6" w:space="0" w:color="FFFFFF"/>
                                                                <w:right w:val="single" w:sz="6" w:space="0" w:color="FFFFFF"/>
                                                              </w:divBdr>
                                                              <w:divsChild>
                                                                <w:div w:id="3404353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32879626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784618486">
                                                              <w:marLeft w:val="0"/>
                                                              <w:marRight w:val="3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6" w:space="0" w:color="FFFFFF"/>
                                                                <w:left w:val="single" w:sz="6" w:space="0" w:color="FFFFFF"/>
                                                                <w:bottom w:val="single" w:sz="6" w:space="0" w:color="FFFFFF"/>
                                                                <w:right w:val="single" w:sz="6" w:space="0" w:color="FFFFFF"/>
                                                              </w:divBdr>
                                                              <w:divsChild>
                                                                <w:div w:id="10127037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36232415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855575608">
                                                              <w:marLeft w:val="0"/>
                                                              <w:marRight w:val="3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6" w:space="0" w:color="FFFFFF"/>
                                                                <w:left w:val="single" w:sz="6" w:space="0" w:color="FFFFFF"/>
                                                                <w:bottom w:val="single" w:sz="6" w:space="0" w:color="FFFFFF"/>
                                                                <w:right w:val="single" w:sz="6" w:space="0" w:color="FFFFFF"/>
                                                              </w:divBdr>
                                                              <w:divsChild>
                                                                <w:div w:id="78612508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18424194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883326318">
                                                              <w:marLeft w:val="0"/>
                                                              <w:marRight w:val="3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6" w:space="0" w:color="FFFFFF"/>
                                                                <w:left w:val="single" w:sz="6" w:space="0" w:color="FFFFFF"/>
                                                                <w:bottom w:val="single" w:sz="6" w:space="0" w:color="FFFFFF"/>
                                                                <w:right w:val="single" w:sz="6" w:space="0" w:color="FFFFFF"/>
                                                              </w:divBdr>
                                                              <w:divsChild>
                                                                <w:div w:id="41952359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94924014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982123617">
                                                              <w:marLeft w:val="0"/>
                                                              <w:marRight w:val="3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6" w:space="0" w:color="FFFFFF"/>
                                                                <w:left w:val="single" w:sz="6" w:space="0" w:color="FFFFFF"/>
                                                                <w:bottom w:val="single" w:sz="6" w:space="0" w:color="FFFFFF"/>
                                                                <w:right w:val="single" w:sz="6" w:space="0" w:color="FFFFFF"/>
                                                              </w:divBdr>
                                                              <w:divsChild>
                                                                <w:div w:id="81615059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63212533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999389873">
                                                              <w:marLeft w:val="0"/>
                                                              <w:marRight w:val="3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6" w:space="0" w:color="FFFFFF"/>
                                                                <w:left w:val="single" w:sz="6" w:space="0" w:color="FFFFFF"/>
                                                                <w:bottom w:val="single" w:sz="6" w:space="0" w:color="FFFFFF"/>
                                                                <w:right w:val="single" w:sz="6" w:space="0" w:color="FFFFFF"/>
                                                              </w:divBdr>
                                                              <w:divsChild>
                                                                <w:div w:id="65919065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30773556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150750216">
                                                              <w:marLeft w:val="0"/>
                                                              <w:marRight w:val="3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6" w:space="0" w:color="FFFFFF"/>
                                                                <w:left w:val="single" w:sz="6" w:space="0" w:color="FFFFFF"/>
                                                                <w:bottom w:val="single" w:sz="6" w:space="0" w:color="FFFFFF"/>
                                                                <w:right w:val="single" w:sz="6" w:space="0" w:color="FFFFFF"/>
                                                              </w:divBdr>
                                                              <w:divsChild>
                                                                <w:div w:id="75760203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214145842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157918810">
                                                              <w:marLeft w:val="0"/>
                                                              <w:marRight w:val="3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6" w:space="0" w:color="FFFFFF"/>
                                                                <w:left w:val="single" w:sz="6" w:space="0" w:color="FFFFFF"/>
                                                                <w:bottom w:val="single" w:sz="6" w:space="0" w:color="FFFFFF"/>
                                                                <w:right w:val="single" w:sz="6" w:space="0" w:color="FFFFFF"/>
                                                              </w:divBdr>
                                                              <w:divsChild>
                                                                <w:div w:id="169195662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82551229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187210653">
                                                              <w:marLeft w:val="0"/>
                                                              <w:marRight w:val="3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6" w:space="0" w:color="FFFFFF"/>
                                                                <w:left w:val="single" w:sz="6" w:space="0" w:color="FFFFFF"/>
                                                                <w:bottom w:val="single" w:sz="6" w:space="0" w:color="FFFFFF"/>
                                                                <w:right w:val="single" w:sz="6" w:space="0" w:color="FFFFFF"/>
                                                              </w:divBdr>
                                                              <w:divsChild>
                                                                <w:div w:id="74830592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38393887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243104332">
                                                              <w:marLeft w:val="0"/>
                                                              <w:marRight w:val="3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6" w:space="0" w:color="FFFFFF"/>
                                                                <w:left w:val="single" w:sz="6" w:space="0" w:color="FFFFFF"/>
                                                                <w:bottom w:val="single" w:sz="6" w:space="0" w:color="FFFFFF"/>
                                                                <w:right w:val="single" w:sz="6" w:space="0" w:color="FFFFFF"/>
                                                              </w:divBdr>
                                                              <w:divsChild>
                                                                <w:div w:id="122895321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31013797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257858225">
                                                              <w:marLeft w:val="0"/>
                                                              <w:marRight w:val="3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6" w:space="0" w:color="FFFFFF"/>
                                                                <w:left w:val="single" w:sz="6" w:space="0" w:color="FFFFFF"/>
                                                                <w:bottom w:val="single" w:sz="6" w:space="0" w:color="FFFFFF"/>
                                                                <w:right w:val="single" w:sz="6" w:space="0" w:color="FFFFFF"/>
                                                              </w:divBdr>
                                                              <w:divsChild>
                                                                <w:div w:id="98135364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07748325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322394799">
                                                              <w:marLeft w:val="0"/>
                                                              <w:marRight w:val="3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6" w:space="0" w:color="FFFFFF"/>
                                                                <w:left w:val="single" w:sz="6" w:space="0" w:color="FFFFFF"/>
                                                                <w:bottom w:val="single" w:sz="6" w:space="0" w:color="FFFFFF"/>
                                                                <w:right w:val="single" w:sz="6" w:space="0" w:color="FFFFFF"/>
                                                              </w:divBdr>
                                                              <w:divsChild>
                                                                <w:div w:id="36965159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52961382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362585375">
                                                              <w:marLeft w:val="0"/>
                                                              <w:marRight w:val="3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6" w:space="0" w:color="FFFFFF"/>
                                                                <w:left w:val="single" w:sz="6" w:space="0" w:color="FFFFFF"/>
                                                                <w:bottom w:val="single" w:sz="6" w:space="0" w:color="FFFFFF"/>
                                                                <w:right w:val="single" w:sz="6" w:space="0" w:color="FFFFFF"/>
                                                              </w:divBdr>
                                                              <w:divsChild>
                                                                <w:div w:id="101754372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59432218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491215017">
                                                              <w:marLeft w:val="0"/>
                                                              <w:marRight w:val="3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6" w:space="0" w:color="FFFFFF"/>
                                                                <w:left w:val="single" w:sz="6" w:space="0" w:color="FFFFFF"/>
                                                                <w:bottom w:val="single" w:sz="6" w:space="0" w:color="FFFFFF"/>
                                                                <w:right w:val="single" w:sz="6" w:space="0" w:color="FFFFFF"/>
                                                              </w:divBdr>
                                                              <w:divsChild>
                                                                <w:div w:id="94878181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86818067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610622317">
                                                              <w:marLeft w:val="0"/>
                                                              <w:marRight w:val="3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6" w:space="0" w:color="FFFFFF"/>
                                                                <w:left w:val="single" w:sz="6" w:space="0" w:color="FFFFFF"/>
                                                                <w:bottom w:val="single" w:sz="6" w:space="0" w:color="FFFFFF"/>
                                                                <w:right w:val="single" w:sz="6" w:space="0" w:color="FFFFFF"/>
                                                              </w:divBdr>
                                                              <w:divsChild>
                                                                <w:div w:id="113826069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207607690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700163330">
                                                              <w:marLeft w:val="0"/>
                                                              <w:marRight w:val="3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6" w:space="0" w:color="FFFFFF"/>
                                                                <w:left w:val="single" w:sz="6" w:space="0" w:color="FFFFFF"/>
                                                                <w:bottom w:val="single" w:sz="6" w:space="0" w:color="FFFFFF"/>
                                                                <w:right w:val="single" w:sz="6" w:space="0" w:color="FFFFFF"/>
                                                              </w:divBdr>
                                                              <w:divsChild>
                                                                <w:div w:id="106352504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59285248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746143729">
                                                              <w:marLeft w:val="0"/>
                                                              <w:marRight w:val="3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6" w:space="0" w:color="FFFFFF"/>
                                                                <w:left w:val="single" w:sz="6" w:space="0" w:color="FFFFFF"/>
                                                                <w:bottom w:val="single" w:sz="6" w:space="0" w:color="FFFFFF"/>
                                                                <w:right w:val="single" w:sz="6" w:space="0" w:color="FFFFFF"/>
                                                              </w:divBdr>
                                                              <w:divsChild>
                                                                <w:div w:id="129598308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93693957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854145062">
                                                              <w:marLeft w:val="0"/>
                                                              <w:marRight w:val="3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6" w:space="0" w:color="FFFFFF"/>
                                                                <w:left w:val="single" w:sz="6" w:space="0" w:color="FFFFFF"/>
                                                                <w:bottom w:val="single" w:sz="6" w:space="0" w:color="FFFFFF"/>
                                                                <w:right w:val="single" w:sz="6" w:space="0" w:color="FFFFFF"/>
                                                              </w:divBdr>
                                                              <w:divsChild>
                                                                <w:div w:id="14951839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96754361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886403471">
                                                              <w:marLeft w:val="0"/>
                                                              <w:marRight w:val="3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6" w:space="0" w:color="FFFFFF"/>
                                                                <w:left w:val="single" w:sz="6" w:space="0" w:color="FFFFFF"/>
                                                                <w:bottom w:val="single" w:sz="6" w:space="0" w:color="FFFFFF"/>
                                                                <w:right w:val="single" w:sz="6" w:space="0" w:color="FFFFFF"/>
                                                              </w:divBdr>
                                                              <w:divsChild>
                                                                <w:div w:id="22926741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38938106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952661402">
                                                              <w:marLeft w:val="0"/>
                                                              <w:marRight w:val="3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6" w:space="0" w:color="FFFFFF"/>
                                                                <w:left w:val="single" w:sz="6" w:space="0" w:color="FFFFFF"/>
                                                                <w:bottom w:val="single" w:sz="6" w:space="0" w:color="FFFFFF"/>
                                                                <w:right w:val="single" w:sz="6" w:space="0" w:color="FFFFFF"/>
                                                              </w:divBdr>
                                                              <w:divsChild>
                                                                <w:div w:id="56776593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93031617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49830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5251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04552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40833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96776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919803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446045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03995181">
                                  <w:marLeft w:val="0"/>
                                  <w:marRight w:val="0"/>
                                  <w:marTop w:val="0"/>
                                  <w:marBottom w:val="4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4586208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3155775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5226631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3952513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4357774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78538768">
                                                          <w:marLeft w:val="45"/>
                                                          <w:marRight w:val="45"/>
                                                          <w:marTop w:val="75"/>
                                                          <w:marBottom w:val="75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46096329">
                                                              <w:marLeft w:val="0"/>
                                                              <w:marRight w:val="3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6" w:space="0" w:color="FFFFFF"/>
                                                                <w:left w:val="single" w:sz="6" w:space="0" w:color="FFFFFF"/>
                                                                <w:bottom w:val="single" w:sz="6" w:space="0" w:color="FFFFFF"/>
                                                                <w:right w:val="single" w:sz="6" w:space="0" w:color="FFFFFF"/>
                                                              </w:divBdr>
                                                              <w:divsChild>
                                                                <w:div w:id="78742740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63586558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93083676">
                                                              <w:marLeft w:val="0"/>
                                                              <w:marRight w:val="3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6" w:space="0" w:color="FFFFFF"/>
                                                                <w:left w:val="single" w:sz="6" w:space="0" w:color="FFFFFF"/>
                                                                <w:bottom w:val="single" w:sz="6" w:space="0" w:color="FFFFFF"/>
                                                                <w:right w:val="single" w:sz="6" w:space="0" w:color="FFFFFF"/>
                                                              </w:divBdr>
                                                              <w:divsChild>
                                                                <w:div w:id="124252234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31630151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207645150">
                                                              <w:marLeft w:val="0"/>
                                                              <w:marRight w:val="3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6" w:space="0" w:color="FFFFFF"/>
                                                                <w:left w:val="single" w:sz="6" w:space="0" w:color="FFFFFF"/>
                                                                <w:bottom w:val="single" w:sz="6" w:space="0" w:color="FFFFFF"/>
                                                                <w:right w:val="single" w:sz="6" w:space="0" w:color="FFFFFF"/>
                                                              </w:divBdr>
                                                              <w:divsChild>
                                                                <w:div w:id="16247616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77532030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537741591">
                                                              <w:marLeft w:val="0"/>
                                                              <w:marRight w:val="3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6" w:space="0" w:color="FFFFFF"/>
                                                                <w:left w:val="single" w:sz="6" w:space="0" w:color="FFFFFF"/>
                                                                <w:bottom w:val="single" w:sz="6" w:space="0" w:color="FFFFFF"/>
                                                                <w:right w:val="single" w:sz="6" w:space="0" w:color="FFFFFF"/>
                                                              </w:divBdr>
                                                              <w:divsChild>
                                                                <w:div w:id="100212234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205010585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612828379">
                                                              <w:marLeft w:val="0"/>
                                                              <w:marRight w:val="3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6" w:space="0" w:color="FFFFFF"/>
                                                                <w:left w:val="single" w:sz="6" w:space="0" w:color="FFFFFF"/>
                                                                <w:bottom w:val="single" w:sz="6" w:space="0" w:color="FFFFFF"/>
                                                                <w:right w:val="single" w:sz="6" w:space="0" w:color="FFFFFF"/>
                                                              </w:divBdr>
                                                              <w:divsChild>
                                                                <w:div w:id="75728654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24972891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675884979">
                                                              <w:marLeft w:val="0"/>
                                                              <w:marRight w:val="3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6" w:space="0" w:color="FFFFFF"/>
                                                                <w:left w:val="single" w:sz="6" w:space="0" w:color="FFFFFF"/>
                                                                <w:bottom w:val="single" w:sz="6" w:space="0" w:color="FFFFFF"/>
                                                                <w:right w:val="single" w:sz="6" w:space="0" w:color="FFFFFF"/>
                                                              </w:divBdr>
                                                              <w:divsChild>
                                                                <w:div w:id="62111219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14681697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781464134">
                                                              <w:marLeft w:val="0"/>
                                                              <w:marRight w:val="3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6" w:space="0" w:color="FFFFFF"/>
                                                                <w:left w:val="single" w:sz="6" w:space="0" w:color="FFFFFF"/>
                                                                <w:bottom w:val="single" w:sz="6" w:space="0" w:color="FFFFFF"/>
                                                                <w:right w:val="single" w:sz="6" w:space="0" w:color="FFFFFF"/>
                                                              </w:divBdr>
                                                              <w:divsChild>
                                                                <w:div w:id="50675168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73231338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063674362">
                                                              <w:marLeft w:val="0"/>
                                                              <w:marRight w:val="3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6" w:space="0" w:color="FFFFFF"/>
                                                                <w:left w:val="single" w:sz="6" w:space="0" w:color="FFFFFF"/>
                                                                <w:bottom w:val="single" w:sz="6" w:space="0" w:color="FFFFFF"/>
                                                                <w:right w:val="single" w:sz="6" w:space="0" w:color="FFFFFF"/>
                                                              </w:divBdr>
                                                              <w:divsChild>
                                                                <w:div w:id="6869855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86687187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081097962">
                                                              <w:marLeft w:val="0"/>
                                                              <w:marRight w:val="3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6" w:space="0" w:color="FFFFFF"/>
                                                                <w:left w:val="single" w:sz="6" w:space="0" w:color="FFFFFF"/>
                                                                <w:bottom w:val="single" w:sz="6" w:space="0" w:color="FFFFFF"/>
                                                                <w:right w:val="single" w:sz="6" w:space="0" w:color="FFFFFF"/>
                                                              </w:divBdr>
                                                              <w:divsChild>
                                                                <w:div w:id="17106596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02872341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132138403">
                                                              <w:marLeft w:val="0"/>
                                                              <w:marRight w:val="3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6" w:space="0" w:color="FFFFFF"/>
                                                                <w:left w:val="single" w:sz="6" w:space="0" w:color="FFFFFF"/>
                                                                <w:bottom w:val="single" w:sz="6" w:space="0" w:color="FFFFFF"/>
                                                                <w:right w:val="single" w:sz="6" w:space="0" w:color="FFFFFF"/>
                                                              </w:divBdr>
                                                              <w:divsChild>
                                                                <w:div w:id="139481810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200220034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260334511">
                                                              <w:marLeft w:val="0"/>
                                                              <w:marRight w:val="3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6" w:space="0" w:color="FFFFFF"/>
                                                                <w:left w:val="single" w:sz="6" w:space="0" w:color="FFFFFF"/>
                                                                <w:bottom w:val="single" w:sz="6" w:space="0" w:color="FFFFFF"/>
                                                                <w:right w:val="single" w:sz="6" w:space="0" w:color="FFFFFF"/>
                                                              </w:divBdr>
                                                              <w:divsChild>
                                                                <w:div w:id="155696803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85036765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288971456">
                                                              <w:marLeft w:val="0"/>
                                                              <w:marRight w:val="3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6" w:space="0" w:color="FFFFFF"/>
                                                                <w:left w:val="single" w:sz="6" w:space="0" w:color="FFFFFF"/>
                                                                <w:bottom w:val="single" w:sz="6" w:space="0" w:color="FFFFFF"/>
                                                                <w:right w:val="single" w:sz="6" w:space="0" w:color="FFFFFF"/>
                                                              </w:divBdr>
                                                              <w:divsChild>
                                                                <w:div w:id="95736820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289817167">
                                                              <w:marLeft w:val="0"/>
                                                              <w:marRight w:val="3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6" w:space="0" w:color="FFFFFF"/>
                                                                <w:left w:val="single" w:sz="6" w:space="0" w:color="FFFFFF"/>
                                                                <w:bottom w:val="single" w:sz="6" w:space="0" w:color="FFFFFF"/>
                                                                <w:right w:val="single" w:sz="6" w:space="0" w:color="FFFFFF"/>
                                                              </w:divBdr>
                                                              <w:divsChild>
                                                                <w:div w:id="143847773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84346991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448549966">
                                                              <w:marLeft w:val="0"/>
                                                              <w:marRight w:val="3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6" w:space="0" w:color="FFFFFF"/>
                                                                <w:left w:val="single" w:sz="6" w:space="0" w:color="FFFFFF"/>
                                                                <w:bottom w:val="single" w:sz="6" w:space="0" w:color="FFFFFF"/>
                                                                <w:right w:val="single" w:sz="6" w:space="0" w:color="FFFFFF"/>
                                                              </w:divBdr>
                                                              <w:divsChild>
                                                                <w:div w:id="52614354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65210154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493720510">
                                                              <w:marLeft w:val="0"/>
                                                              <w:marRight w:val="3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6" w:space="0" w:color="FFFFFF"/>
                                                                <w:left w:val="single" w:sz="6" w:space="0" w:color="FFFFFF"/>
                                                                <w:bottom w:val="single" w:sz="6" w:space="0" w:color="FFFFFF"/>
                                                                <w:right w:val="single" w:sz="6" w:space="0" w:color="FFFFFF"/>
                                                              </w:divBdr>
                                                              <w:divsChild>
                                                                <w:div w:id="41779740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56074799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524972426">
                                                              <w:marLeft w:val="0"/>
                                                              <w:marRight w:val="3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6" w:space="0" w:color="FFFFFF"/>
                                                                <w:left w:val="single" w:sz="6" w:space="0" w:color="FFFFFF"/>
                                                                <w:bottom w:val="single" w:sz="6" w:space="0" w:color="FFFFFF"/>
                                                                <w:right w:val="single" w:sz="6" w:space="0" w:color="FFFFFF"/>
                                                              </w:divBdr>
                                                              <w:divsChild>
                                                                <w:div w:id="21601620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36772723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905528855">
                                                              <w:marLeft w:val="0"/>
                                                              <w:marRight w:val="3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6" w:space="0" w:color="FFFFFF"/>
                                                                <w:left w:val="single" w:sz="6" w:space="0" w:color="FFFFFF"/>
                                                                <w:bottom w:val="single" w:sz="6" w:space="0" w:color="FFFFFF"/>
                                                                <w:right w:val="single" w:sz="6" w:space="0" w:color="FFFFFF"/>
                                                              </w:divBdr>
                                                              <w:divsChild>
                                                                <w:div w:id="100679003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211192630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966159067">
                                                              <w:marLeft w:val="0"/>
                                                              <w:marRight w:val="3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6" w:space="0" w:color="FFFFFF"/>
                                                                <w:left w:val="single" w:sz="6" w:space="0" w:color="FFFFFF"/>
                                                                <w:bottom w:val="single" w:sz="6" w:space="0" w:color="FFFFFF"/>
                                                                <w:right w:val="single" w:sz="6" w:space="0" w:color="FFFFFF"/>
                                                              </w:divBdr>
                                                              <w:divsChild>
                                                                <w:div w:id="518067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45668007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2001035090">
                                                              <w:marLeft w:val="0"/>
                                                              <w:marRight w:val="3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6" w:space="0" w:color="FFFFFF"/>
                                                                <w:left w:val="single" w:sz="6" w:space="0" w:color="FFFFFF"/>
                                                                <w:bottom w:val="single" w:sz="6" w:space="0" w:color="FFFFFF"/>
                                                                <w:right w:val="single" w:sz="6" w:space="0" w:color="FFFFFF"/>
                                                              </w:divBdr>
                                                              <w:divsChild>
                                                                <w:div w:id="41852136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71192371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2004970144">
                                                              <w:marLeft w:val="0"/>
                                                              <w:marRight w:val="3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6" w:space="0" w:color="FFFFFF"/>
                                                                <w:left w:val="single" w:sz="6" w:space="0" w:color="FFFFFF"/>
                                                                <w:bottom w:val="single" w:sz="6" w:space="0" w:color="FFFFFF"/>
                                                                <w:right w:val="single" w:sz="6" w:space="0" w:color="FFFFFF"/>
                                                              </w:divBdr>
                                                              <w:divsChild>
                                                                <w:div w:id="77976264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52845108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2024823162">
                                                              <w:marLeft w:val="0"/>
                                                              <w:marRight w:val="3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6" w:space="0" w:color="FFFFFF"/>
                                                                <w:left w:val="single" w:sz="6" w:space="0" w:color="FFFFFF"/>
                                                                <w:bottom w:val="single" w:sz="6" w:space="0" w:color="FFFFFF"/>
                                                                <w:right w:val="single" w:sz="6" w:space="0" w:color="FFFFFF"/>
                                                              </w:divBdr>
                                                              <w:divsChild>
                                                                <w:div w:id="156640778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57963598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2064209147">
                                                              <w:marLeft w:val="0"/>
                                                              <w:marRight w:val="3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6" w:space="0" w:color="FFFFFF"/>
                                                                <w:left w:val="single" w:sz="6" w:space="0" w:color="FFFFFF"/>
                                                                <w:bottom w:val="single" w:sz="6" w:space="0" w:color="FFFFFF"/>
                                                                <w:right w:val="single" w:sz="6" w:space="0" w:color="FFFFFF"/>
                                                              </w:divBdr>
                                                              <w:divsChild>
                                                                <w:div w:id="42207161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29748868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2086951448">
                                                              <w:marLeft w:val="0"/>
                                                              <w:marRight w:val="3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6" w:space="0" w:color="FFFFFF"/>
                                                                <w:left w:val="single" w:sz="6" w:space="0" w:color="FFFFFF"/>
                                                                <w:bottom w:val="single" w:sz="6" w:space="0" w:color="FFFFFF"/>
                                                                <w:right w:val="single" w:sz="6" w:space="0" w:color="FFFFFF"/>
                                                              </w:divBdr>
                                                              <w:divsChild>
                                                                <w:div w:id="15410450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209636592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2097822845">
                                                              <w:marLeft w:val="0"/>
                                                              <w:marRight w:val="3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6" w:space="0" w:color="FFFFFF"/>
                                                                <w:left w:val="single" w:sz="6" w:space="0" w:color="FFFFFF"/>
                                                                <w:bottom w:val="single" w:sz="6" w:space="0" w:color="FFFFFF"/>
                                                                <w:right w:val="single" w:sz="6" w:space="0" w:color="FFFFFF"/>
                                                              </w:divBdr>
                                                              <w:divsChild>
                                                                <w:div w:id="134309532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35411101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64665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368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965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0500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56747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46583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56524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693785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382714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00297811">
                                  <w:marLeft w:val="0"/>
                                  <w:marRight w:val="0"/>
                                  <w:marTop w:val="0"/>
                                  <w:marBottom w:val="4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3636939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7203638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1334851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8170550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5177577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41398373">
                                                          <w:marLeft w:val="45"/>
                                                          <w:marRight w:val="45"/>
                                                          <w:marTop w:val="75"/>
                                                          <w:marBottom w:val="75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5907302">
                                                              <w:marLeft w:val="0"/>
                                                              <w:marRight w:val="3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6" w:space="0" w:color="FFFFFF"/>
                                                                <w:left w:val="single" w:sz="6" w:space="0" w:color="FFFFFF"/>
                                                                <w:bottom w:val="single" w:sz="6" w:space="0" w:color="FFFFFF"/>
                                                                <w:right w:val="single" w:sz="6" w:space="0" w:color="FFFFFF"/>
                                                              </w:divBdr>
                                                              <w:divsChild>
                                                                <w:div w:id="2267998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38149072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76947520">
                                                              <w:marLeft w:val="0"/>
                                                              <w:marRight w:val="3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6" w:space="0" w:color="FFFFFF"/>
                                                                <w:left w:val="single" w:sz="6" w:space="0" w:color="FFFFFF"/>
                                                                <w:bottom w:val="single" w:sz="6" w:space="0" w:color="FFFFFF"/>
                                                                <w:right w:val="single" w:sz="6" w:space="0" w:color="FFFFFF"/>
                                                              </w:divBdr>
                                                              <w:divsChild>
                                                                <w:div w:id="38240626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202646926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83308762">
                                                              <w:marLeft w:val="0"/>
                                                              <w:marRight w:val="3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6" w:space="0" w:color="FFFFFF"/>
                                                                <w:left w:val="single" w:sz="6" w:space="0" w:color="FFFFFF"/>
                                                                <w:bottom w:val="single" w:sz="6" w:space="0" w:color="FFFFFF"/>
                                                                <w:right w:val="single" w:sz="6" w:space="0" w:color="FFFFFF"/>
                                                              </w:divBdr>
                                                              <w:divsChild>
                                                                <w:div w:id="83041000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86910195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05467308">
                                                              <w:marLeft w:val="0"/>
                                                              <w:marRight w:val="3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6" w:space="0" w:color="FFFFFF"/>
                                                                <w:left w:val="single" w:sz="6" w:space="0" w:color="FFFFFF"/>
                                                                <w:bottom w:val="single" w:sz="6" w:space="0" w:color="FFFFFF"/>
                                                                <w:right w:val="single" w:sz="6" w:space="0" w:color="FFFFFF"/>
                                                              </w:divBdr>
                                                              <w:divsChild>
                                                                <w:div w:id="34139384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213840406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56120205">
                                                              <w:marLeft w:val="0"/>
                                                              <w:marRight w:val="3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6" w:space="0" w:color="FFFFFF"/>
                                                                <w:left w:val="single" w:sz="6" w:space="0" w:color="FFFFFF"/>
                                                                <w:bottom w:val="single" w:sz="6" w:space="0" w:color="FFFFFF"/>
                                                                <w:right w:val="single" w:sz="6" w:space="0" w:color="FFFFFF"/>
                                                              </w:divBdr>
                                                              <w:divsChild>
                                                                <w:div w:id="51946546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69141668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262961356">
                                                              <w:marLeft w:val="0"/>
                                                              <w:marRight w:val="3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6" w:space="0" w:color="FFFFFF"/>
                                                                <w:left w:val="single" w:sz="6" w:space="0" w:color="FFFFFF"/>
                                                                <w:bottom w:val="single" w:sz="6" w:space="0" w:color="FFFFFF"/>
                                                                <w:right w:val="single" w:sz="6" w:space="0" w:color="FFFFFF"/>
                                                              </w:divBdr>
                                                              <w:divsChild>
                                                                <w:div w:id="164011254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209724026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274023463">
                                                              <w:marLeft w:val="0"/>
                                                              <w:marRight w:val="3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6" w:space="0" w:color="FFFFFF"/>
                                                                <w:left w:val="single" w:sz="6" w:space="0" w:color="FFFFFF"/>
                                                                <w:bottom w:val="single" w:sz="6" w:space="0" w:color="FFFFFF"/>
                                                                <w:right w:val="single" w:sz="6" w:space="0" w:color="FFFFFF"/>
                                                              </w:divBdr>
                                                              <w:divsChild>
                                                                <w:div w:id="72903871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11124335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277299658">
                                                              <w:marLeft w:val="0"/>
                                                              <w:marRight w:val="3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6" w:space="0" w:color="FFFFFF"/>
                                                                <w:left w:val="single" w:sz="6" w:space="0" w:color="FFFFFF"/>
                                                                <w:bottom w:val="single" w:sz="6" w:space="0" w:color="FFFFFF"/>
                                                                <w:right w:val="single" w:sz="6" w:space="0" w:color="FFFFFF"/>
                                                              </w:divBdr>
                                                              <w:divsChild>
                                                                <w:div w:id="103554286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203365264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391663152">
                                                              <w:marLeft w:val="0"/>
                                                              <w:marRight w:val="3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6" w:space="0" w:color="FFFFFF"/>
                                                                <w:left w:val="single" w:sz="6" w:space="0" w:color="FFFFFF"/>
                                                                <w:bottom w:val="single" w:sz="6" w:space="0" w:color="FFFFFF"/>
                                                                <w:right w:val="single" w:sz="6" w:space="0" w:color="FFFFFF"/>
                                                              </w:divBdr>
                                                              <w:divsChild>
                                                                <w:div w:id="98416125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62230165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398016446">
                                                              <w:marLeft w:val="0"/>
                                                              <w:marRight w:val="3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6" w:space="0" w:color="FFFFFF"/>
                                                                <w:left w:val="single" w:sz="6" w:space="0" w:color="FFFFFF"/>
                                                                <w:bottom w:val="single" w:sz="6" w:space="0" w:color="FFFFFF"/>
                                                                <w:right w:val="single" w:sz="6" w:space="0" w:color="FFFFFF"/>
                                                              </w:divBdr>
                                                              <w:divsChild>
                                                                <w:div w:id="47579971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98577275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480193899">
                                                              <w:marLeft w:val="0"/>
                                                              <w:marRight w:val="3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6" w:space="0" w:color="FFFFFF"/>
                                                                <w:left w:val="single" w:sz="6" w:space="0" w:color="FFFFFF"/>
                                                                <w:bottom w:val="single" w:sz="6" w:space="0" w:color="FFFFFF"/>
                                                                <w:right w:val="single" w:sz="6" w:space="0" w:color="FFFFFF"/>
                                                              </w:divBdr>
                                                              <w:divsChild>
                                                                <w:div w:id="209959090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601953558">
                                                              <w:marLeft w:val="0"/>
                                                              <w:marRight w:val="3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6" w:space="0" w:color="FFFFFF"/>
                                                                <w:left w:val="single" w:sz="6" w:space="0" w:color="FFFFFF"/>
                                                                <w:bottom w:val="single" w:sz="6" w:space="0" w:color="FFFFFF"/>
                                                                <w:right w:val="single" w:sz="6" w:space="0" w:color="FFFFFF"/>
                                                              </w:divBdr>
                                                              <w:divsChild>
                                                                <w:div w:id="82617002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86363708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036347133">
                                                              <w:marLeft w:val="0"/>
                                                              <w:marRight w:val="3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6" w:space="0" w:color="FFFFFF"/>
                                                                <w:left w:val="single" w:sz="6" w:space="0" w:color="FFFFFF"/>
                                                                <w:bottom w:val="single" w:sz="6" w:space="0" w:color="FFFFFF"/>
                                                                <w:right w:val="single" w:sz="6" w:space="0" w:color="FFFFFF"/>
                                                              </w:divBdr>
                                                              <w:divsChild>
                                                                <w:div w:id="69724361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52459496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042822165">
                                                              <w:marLeft w:val="0"/>
                                                              <w:marRight w:val="3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6" w:space="0" w:color="FFFFFF"/>
                                                                <w:left w:val="single" w:sz="6" w:space="0" w:color="FFFFFF"/>
                                                                <w:bottom w:val="single" w:sz="6" w:space="0" w:color="FFFFFF"/>
                                                                <w:right w:val="single" w:sz="6" w:space="0" w:color="FFFFFF"/>
                                                              </w:divBdr>
                                                              <w:divsChild>
                                                                <w:div w:id="59887818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61730199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164276670">
                                                              <w:marLeft w:val="0"/>
                                                              <w:marRight w:val="3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6" w:space="0" w:color="FFFFFF"/>
                                                                <w:left w:val="single" w:sz="6" w:space="0" w:color="FFFFFF"/>
                                                                <w:bottom w:val="single" w:sz="6" w:space="0" w:color="FFFFFF"/>
                                                                <w:right w:val="single" w:sz="6" w:space="0" w:color="FFFFFF"/>
                                                              </w:divBdr>
                                                              <w:divsChild>
                                                                <w:div w:id="60681188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71076679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225681409">
                                                              <w:marLeft w:val="0"/>
                                                              <w:marRight w:val="3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6" w:space="0" w:color="FFFFFF"/>
                                                                <w:left w:val="single" w:sz="6" w:space="0" w:color="FFFFFF"/>
                                                                <w:bottom w:val="single" w:sz="6" w:space="0" w:color="FFFFFF"/>
                                                                <w:right w:val="single" w:sz="6" w:space="0" w:color="FFFFFF"/>
                                                              </w:divBdr>
                                                              <w:divsChild>
                                                                <w:div w:id="44246085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22135817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282374274">
                                                              <w:marLeft w:val="0"/>
                                                              <w:marRight w:val="3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6" w:space="0" w:color="FFFFFF"/>
                                                                <w:left w:val="single" w:sz="6" w:space="0" w:color="FFFFFF"/>
                                                                <w:bottom w:val="single" w:sz="6" w:space="0" w:color="FFFFFF"/>
                                                                <w:right w:val="single" w:sz="6" w:space="0" w:color="FFFFFF"/>
                                                              </w:divBdr>
                                                              <w:divsChild>
                                                                <w:div w:id="64979090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87383627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340081687">
                                                              <w:marLeft w:val="0"/>
                                                              <w:marRight w:val="3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6" w:space="0" w:color="FFFFFF"/>
                                                                <w:left w:val="single" w:sz="6" w:space="0" w:color="FFFFFF"/>
                                                                <w:bottom w:val="single" w:sz="6" w:space="0" w:color="FFFFFF"/>
                                                                <w:right w:val="single" w:sz="6" w:space="0" w:color="FFFFFF"/>
                                                              </w:divBdr>
                                                              <w:divsChild>
                                                                <w:div w:id="75944892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70282244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403404376">
                                                              <w:marLeft w:val="0"/>
                                                              <w:marRight w:val="3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6" w:space="0" w:color="FFFFFF"/>
                                                                <w:left w:val="single" w:sz="6" w:space="0" w:color="FFFFFF"/>
                                                                <w:bottom w:val="single" w:sz="6" w:space="0" w:color="FFFFFF"/>
                                                                <w:right w:val="single" w:sz="6" w:space="0" w:color="FFFFFF"/>
                                                              </w:divBdr>
                                                              <w:divsChild>
                                                                <w:div w:id="148781489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67021547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407798962">
                                                              <w:marLeft w:val="0"/>
                                                              <w:marRight w:val="3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6" w:space="0" w:color="FFFFFF"/>
                                                                <w:left w:val="single" w:sz="6" w:space="0" w:color="FFFFFF"/>
                                                                <w:bottom w:val="single" w:sz="6" w:space="0" w:color="FFFFFF"/>
                                                                <w:right w:val="single" w:sz="6" w:space="0" w:color="FFFFFF"/>
                                                              </w:divBdr>
                                                              <w:divsChild>
                                                                <w:div w:id="87053329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53684800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743407831">
                                                              <w:marLeft w:val="0"/>
                                                              <w:marRight w:val="3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6" w:space="0" w:color="FFFFFF"/>
                                                                <w:left w:val="single" w:sz="6" w:space="0" w:color="FFFFFF"/>
                                                                <w:bottom w:val="single" w:sz="6" w:space="0" w:color="FFFFFF"/>
                                                                <w:right w:val="single" w:sz="6" w:space="0" w:color="FFFFFF"/>
                                                              </w:divBdr>
                                                              <w:divsChild>
                                                                <w:div w:id="41282457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86686937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778405723">
                                                              <w:marLeft w:val="0"/>
                                                              <w:marRight w:val="3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6" w:space="0" w:color="FFFFFF"/>
                                                                <w:left w:val="single" w:sz="6" w:space="0" w:color="FFFFFF"/>
                                                                <w:bottom w:val="single" w:sz="6" w:space="0" w:color="FFFFFF"/>
                                                                <w:right w:val="single" w:sz="6" w:space="0" w:color="FFFFFF"/>
                                                              </w:divBdr>
                                                              <w:divsChild>
                                                                <w:div w:id="34964728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07678318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780028189">
                                                              <w:marLeft w:val="0"/>
                                                              <w:marRight w:val="3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6" w:space="0" w:color="FFFFFF"/>
                                                                <w:left w:val="single" w:sz="6" w:space="0" w:color="FFFFFF"/>
                                                                <w:bottom w:val="single" w:sz="6" w:space="0" w:color="FFFFFF"/>
                                                                <w:right w:val="single" w:sz="6" w:space="0" w:color="FFFFFF"/>
                                                              </w:divBdr>
                                                              <w:divsChild>
                                                                <w:div w:id="70926182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91128259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801924379">
                                                              <w:marLeft w:val="0"/>
                                                              <w:marRight w:val="3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6" w:space="0" w:color="FFFFFF"/>
                                                                <w:left w:val="single" w:sz="6" w:space="0" w:color="FFFFFF"/>
                                                                <w:bottom w:val="single" w:sz="6" w:space="0" w:color="FFFFFF"/>
                                                                <w:right w:val="single" w:sz="6" w:space="0" w:color="FFFFFF"/>
                                                              </w:divBdr>
                                                              <w:divsChild>
                                                                <w:div w:id="12563260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59836698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894194224">
                                                              <w:marLeft w:val="0"/>
                                                              <w:marRight w:val="3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6" w:space="0" w:color="FFFFFF"/>
                                                                <w:left w:val="single" w:sz="6" w:space="0" w:color="FFFFFF"/>
                                                                <w:bottom w:val="single" w:sz="6" w:space="0" w:color="FFFFFF"/>
                                                                <w:right w:val="single" w:sz="6" w:space="0" w:color="FFFFFF"/>
                                                              </w:divBdr>
                                                              <w:divsChild>
                                                                <w:div w:id="41898572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78653625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932085980">
                                                              <w:marLeft w:val="0"/>
                                                              <w:marRight w:val="3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6" w:space="0" w:color="FFFFFF"/>
                                                                <w:left w:val="single" w:sz="6" w:space="0" w:color="FFFFFF"/>
                                                                <w:bottom w:val="single" w:sz="6" w:space="0" w:color="FFFFFF"/>
                                                                <w:right w:val="single" w:sz="6" w:space="0" w:color="FFFFFF"/>
                                                              </w:divBdr>
                                                              <w:divsChild>
                                                                <w:div w:id="60196077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77590598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936085973">
                                                              <w:marLeft w:val="0"/>
                                                              <w:marRight w:val="3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6" w:space="0" w:color="FFFFFF"/>
                                                                <w:left w:val="single" w:sz="6" w:space="0" w:color="FFFFFF"/>
                                                                <w:bottom w:val="single" w:sz="6" w:space="0" w:color="FFFFFF"/>
                                                                <w:right w:val="single" w:sz="6" w:space="0" w:color="FFFFFF"/>
                                                              </w:divBdr>
                                                              <w:divsChild>
                                                                <w:div w:id="15296298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56796323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2022929807">
                                                              <w:marLeft w:val="0"/>
                                                              <w:marRight w:val="3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6" w:space="0" w:color="FFFFFF"/>
                                                                <w:left w:val="single" w:sz="6" w:space="0" w:color="FFFFFF"/>
                                                                <w:bottom w:val="single" w:sz="6" w:space="0" w:color="FFFFFF"/>
                                                                <w:right w:val="single" w:sz="6" w:space="0" w:color="FFFFFF"/>
                                                              </w:divBdr>
                                                              <w:divsChild>
                                                                <w:div w:id="141682313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201190792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81444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806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6514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31989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88351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50071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294116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447888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27618554">
                                  <w:marLeft w:val="0"/>
                                  <w:marRight w:val="0"/>
                                  <w:marTop w:val="0"/>
                                  <w:marBottom w:val="4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281602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4333405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057060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8275169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5568421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06582906">
                                                          <w:marLeft w:val="45"/>
                                                          <w:marRight w:val="45"/>
                                                          <w:marTop w:val="75"/>
                                                          <w:marBottom w:val="75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6463532">
                                                              <w:marLeft w:val="0"/>
                                                              <w:marRight w:val="3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6" w:space="0" w:color="FFFFFF"/>
                                                                <w:left w:val="single" w:sz="6" w:space="0" w:color="FFFFFF"/>
                                                                <w:bottom w:val="single" w:sz="6" w:space="0" w:color="FFFFFF"/>
                                                                <w:right w:val="single" w:sz="6" w:space="0" w:color="FFFFFF"/>
                                                              </w:divBdr>
                                                              <w:divsChild>
                                                                <w:div w:id="181895315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87449313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94055734">
                                                              <w:marLeft w:val="0"/>
                                                              <w:marRight w:val="3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6" w:space="0" w:color="FFFFFF"/>
                                                                <w:left w:val="single" w:sz="6" w:space="0" w:color="FFFFFF"/>
                                                                <w:bottom w:val="single" w:sz="6" w:space="0" w:color="FFFFFF"/>
                                                                <w:right w:val="single" w:sz="6" w:space="0" w:color="FFFFFF"/>
                                                              </w:divBdr>
                                                              <w:divsChild>
                                                                <w:div w:id="117009664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60414893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23693574">
                                                              <w:marLeft w:val="0"/>
                                                              <w:marRight w:val="3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6" w:space="0" w:color="FFFFFF"/>
                                                                <w:left w:val="single" w:sz="6" w:space="0" w:color="FFFFFF"/>
                                                                <w:bottom w:val="single" w:sz="6" w:space="0" w:color="FFFFFF"/>
                                                                <w:right w:val="single" w:sz="6" w:space="0" w:color="FFFFFF"/>
                                                              </w:divBdr>
                                                              <w:divsChild>
                                                                <w:div w:id="59902633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15726376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48716813">
                                                              <w:marLeft w:val="0"/>
                                                              <w:marRight w:val="3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6" w:space="0" w:color="FFFFFF"/>
                                                                <w:left w:val="single" w:sz="6" w:space="0" w:color="FFFFFF"/>
                                                                <w:bottom w:val="single" w:sz="6" w:space="0" w:color="FFFFFF"/>
                                                                <w:right w:val="single" w:sz="6" w:space="0" w:color="FFFFFF"/>
                                                              </w:divBdr>
                                                              <w:divsChild>
                                                                <w:div w:id="170197876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77814041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78355667">
                                                              <w:marLeft w:val="0"/>
                                                              <w:marRight w:val="3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6" w:space="0" w:color="FFFFFF"/>
                                                                <w:left w:val="single" w:sz="6" w:space="0" w:color="FFFFFF"/>
                                                                <w:bottom w:val="single" w:sz="6" w:space="0" w:color="FFFFFF"/>
                                                                <w:right w:val="single" w:sz="6" w:space="0" w:color="FFFFFF"/>
                                                              </w:divBdr>
                                                              <w:divsChild>
                                                                <w:div w:id="179748519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201780816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85482763">
                                                              <w:marLeft w:val="0"/>
                                                              <w:marRight w:val="3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6" w:space="0" w:color="FFFFFF"/>
                                                                <w:left w:val="single" w:sz="6" w:space="0" w:color="FFFFFF"/>
                                                                <w:bottom w:val="single" w:sz="6" w:space="0" w:color="FFFFFF"/>
                                                                <w:right w:val="single" w:sz="6" w:space="0" w:color="FFFFFF"/>
                                                              </w:divBdr>
                                                              <w:divsChild>
                                                                <w:div w:id="115980989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57169418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200216658">
                                                              <w:marLeft w:val="0"/>
                                                              <w:marRight w:val="3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6" w:space="0" w:color="FFFFFF"/>
                                                                <w:left w:val="single" w:sz="6" w:space="0" w:color="FFFFFF"/>
                                                                <w:bottom w:val="single" w:sz="6" w:space="0" w:color="FFFFFF"/>
                                                                <w:right w:val="single" w:sz="6" w:space="0" w:color="FFFFFF"/>
                                                              </w:divBdr>
                                                              <w:divsChild>
                                                                <w:div w:id="93043012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38787841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204685829">
                                                              <w:marLeft w:val="0"/>
                                                              <w:marRight w:val="3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6" w:space="0" w:color="FFFFFF"/>
                                                                <w:left w:val="single" w:sz="6" w:space="0" w:color="FFFFFF"/>
                                                                <w:bottom w:val="single" w:sz="6" w:space="0" w:color="FFFFFF"/>
                                                                <w:right w:val="single" w:sz="6" w:space="0" w:color="FFFFFF"/>
                                                              </w:divBdr>
                                                              <w:divsChild>
                                                                <w:div w:id="29603066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15391474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222840008">
                                                              <w:marLeft w:val="0"/>
                                                              <w:marRight w:val="3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6" w:space="0" w:color="FFFFFF"/>
                                                                <w:left w:val="single" w:sz="6" w:space="0" w:color="FFFFFF"/>
                                                                <w:bottom w:val="single" w:sz="6" w:space="0" w:color="FFFFFF"/>
                                                                <w:right w:val="single" w:sz="6" w:space="0" w:color="FFFFFF"/>
                                                              </w:divBdr>
                                                              <w:divsChild>
                                                                <w:div w:id="35404140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21959042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256207281">
                                                              <w:marLeft w:val="0"/>
                                                              <w:marRight w:val="3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6" w:space="0" w:color="FFFFFF"/>
                                                                <w:left w:val="single" w:sz="6" w:space="0" w:color="FFFFFF"/>
                                                                <w:bottom w:val="single" w:sz="6" w:space="0" w:color="FFFFFF"/>
                                                                <w:right w:val="single" w:sz="6" w:space="0" w:color="FFFFFF"/>
                                                              </w:divBdr>
                                                              <w:divsChild>
                                                                <w:div w:id="16733441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211085077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261301852">
                                                              <w:marLeft w:val="0"/>
                                                              <w:marRight w:val="3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6" w:space="0" w:color="FFFFFF"/>
                                                                <w:left w:val="single" w:sz="6" w:space="0" w:color="FFFFFF"/>
                                                                <w:bottom w:val="single" w:sz="6" w:space="0" w:color="FFFFFF"/>
                                                                <w:right w:val="single" w:sz="6" w:space="0" w:color="FFFFFF"/>
                                                              </w:divBdr>
                                                              <w:divsChild>
                                                                <w:div w:id="28273718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59281366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335572017">
                                                              <w:marLeft w:val="0"/>
                                                              <w:marRight w:val="3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6" w:space="0" w:color="FFFFFF"/>
                                                                <w:left w:val="single" w:sz="6" w:space="0" w:color="FFFFFF"/>
                                                                <w:bottom w:val="single" w:sz="6" w:space="0" w:color="FFFFFF"/>
                                                                <w:right w:val="single" w:sz="6" w:space="0" w:color="FFFFFF"/>
                                                              </w:divBdr>
                                                              <w:divsChild>
                                                                <w:div w:id="146442736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54366382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335883051">
                                                              <w:marLeft w:val="0"/>
                                                              <w:marRight w:val="3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6" w:space="0" w:color="FFFFFF"/>
                                                                <w:left w:val="single" w:sz="6" w:space="0" w:color="FFFFFF"/>
                                                                <w:bottom w:val="single" w:sz="6" w:space="0" w:color="FFFFFF"/>
                                                                <w:right w:val="single" w:sz="6" w:space="0" w:color="FFFFFF"/>
                                                              </w:divBdr>
                                                              <w:divsChild>
                                                                <w:div w:id="34093071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38675721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341275013">
                                                              <w:marLeft w:val="0"/>
                                                              <w:marRight w:val="3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6" w:space="0" w:color="FFFFFF"/>
                                                                <w:left w:val="single" w:sz="6" w:space="0" w:color="FFFFFF"/>
                                                                <w:bottom w:val="single" w:sz="6" w:space="0" w:color="FFFFFF"/>
                                                                <w:right w:val="single" w:sz="6" w:space="0" w:color="FFFFFF"/>
                                                              </w:divBdr>
                                                              <w:divsChild>
                                                                <w:div w:id="86181676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74760435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382412473">
                                                              <w:marLeft w:val="0"/>
                                                              <w:marRight w:val="3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6" w:space="0" w:color="FFFFFF"/>
                                                                <w:left w:val="single" w:sz="6" w:space="0" w:color="FFFFFF"/>
                                                                <w:bottom w:val="single" w:sz="6" w:space="0" w:color="FFFFFF"/>
                                                                <w:right w:val="single" w:sz="6" w:space="0" w:color="FFFFFF"/>
                                                              </w:divBdr>
                                                              <w:divsChild>
                                                                <w:div w:id="43891902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66705333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392194735">
                                                              <w:marLeft w:val="0"/>
                                                              <w:marRight w:val="3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6" w:space="0" w:color="FFFFFF"/>
                                                                <w:left w:val="single" w:sz="6" w:space="0" w:color="FFFFFF"/>
                                                                <w:bottom w:val="single" w:sz="6" w:space="0" w:color="FFFFFF"/>
                                                                <w:right w:val="single" w:sz="6" w:space="0" w:color="FFFFFF"/>
                                                              </w:divBdr>
                                                              <w:divsChild>
                                                                <w:div w:id="63714618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13626626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410346996">
                                                              <w:marLeft w:val="0"/>
                                                              <w:marRight w:val="3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6" w:space="0" w:color="FFFFFF"/>
                                                                <w:left w:val="single" w:sz="6" w:space="0" w:color="FFFFFF"/>
                                                                <w:bottom w:val="single" w:sz="6" w:space="0" w:color="FFFFFF"/>
                                                                <w:right w:val="single" w:sz="6" w:space="0" w:color="FFFFFF"/>
                                                              </w:divBdr>
                                                              <w:divsChild>
                                                                <w:div w:id="92958109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26684294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474683050">
                                                              <w:marLeft w:val="0"/>
                                                              <w:marRight w:val="3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6" w:space="0" w:color="FFFFFF"/>
                                                                <w:left w:val="single" w:sz="6" w:space="0" w:color="FFFFFF"/>
                                                                <w:bottom w:val="single" w:sz="6" w:space="0" w:color="FFFFFF"/>
                                                                <w:right w:val="single" w:sz="6" w:space="0" w:color="FFFFFF"/>
                                                              </w:divBdr>
                                                              <w:divsChild>
                                                                <w:div w:id="86791325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91727896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485517573">
                                                              <w:marLeft w:val="0"/>
                                                              <w:marRight w:val="3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6" w:space="0" w:color="FFFFFF"/>
                                                                <w:left w:val="single" w:sz="6" w:space="0" w:color="FFFFFF"/>
                                                                <w:bottom w:val="single" w:sz="6" w:space="0" w:color="FFFFFF"/>
                                                                <w:right w:val="single" w:sz="6" w:space="0" w:color="FFFFFF"/>
                                                              </w:divBdr>
                                                              <w:divsChild>
                                                                <w:div w:id="183298903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207958998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512189198">
                                                              <w:marLeft w:val="0"/>
                                                              <w:marRight w:val="3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6" w:space="0" w:color="FFFFFF"/>
                                                                <w:left w:val="single" w:sz="6" w:space="0" w:color="FFFFFF"/>
                                                                <w:bottom w:val="single" w:sz="6" w:space="0" w:color="FFFFFF"/>
                                                                <w:right w:val="single" w:sz="6" w:space="0" w:color="FFFFFF"/>
                                                              </w:divBdr>
                                                              <w:divsChild>
                                                                <w:div w:id="30540239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47522006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523785663">
                                                              <w:marLeft w:val="0"/>
                                                              <w:marRight w:val="3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6" w:space="0" w:color="FFFFFF"/>
                                                                <w:left w:val="single" w:sz="6" w:space="0" w:color="FFFFFF"/>
                                                                <w:bottom w:val="single" w:sz="6" w:space="0" w:color="FFFFFF"/>
                                                                <w:right w:val="single" w:sz="6" w:space="0" w:color="FFFFFF"/>
                                                              </w:divBdr>
                                                              <w:divsChild>
                                                                <w:div w:id="40772874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62098759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607784373">
                                                              <w:marLeft w:val="0"/>
                                                              <w:marRight w:val="3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6" w:space="0" w:color="FFFFFF"/>
                                                                <w:left w:val="single" w:sz="6" w:space="0" w:color="FFFFFF"/>
                                                                <w:bottom w:val="single" w:sz="6" w:space="0" w:color="FFFFFF"/>
                                                                <w:right w:val="single" w:sz="6" w:space="0" w:color="FFFFFF"/>
                                                              </w:divBdr>
                                                              <w:divsChild>
                                                                <w:div w:id="180750631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98096293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658771719">
                                                              <w:marLeft w:val="0"/>
                                                              <w:marRight w:val="3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6" w:space="0" w:color="FFFFFF"/>
                                                                <w:left w:val="single" w:sz="6" w:space="0" w:color="FFFFFF"/>
                                                                <w:bottom w:val="single" w:sz="6" w:space="0" w:color="FFFFFF"/>
                                                                <w:right w:val="single" w:sz="6" w:space="0" w:color="FFFFFF"/>
                                                              </w:divBdr>
                                                              <w:divsChild>
                                                                <w:div w:id="22754122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73836222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692918612">
                                                              <w:marLeft w:val="0"/>
                                                              <w:marRight w:val="3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6" w:space="0" w:color="FFFFFF"/>
                                                                <w:left w:val="single" w:sz="6" w:space="0" w:color="FFFFFF"/>
                                                                <w:bottom w:val="single" w:sz="6" w:space="0" w:color="FFFFFF"/>
                                                                <w:right w:val="single" w:sz="6" w:space="0" w:color="FFFFFF"/>
                                                              </w:divBdr>
                                                              <w:divsChild>
                                                                <w:div w:id="112658239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51630894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749501370">
                                                              <w:marLeft w:val="0"/>
                                                              <w:marRight w:val="3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6" w:space="0" w:color="FFFFFF"/>
                                                                <w:left w:val="single" w:sz="6" w:space="0" w:color="FFFFFF"/>
                                                                <w:bottom w:val="single" w:sz="6" w:space="0" w:color="FFFFFF"/>
                                                                <w:right w:val="single" w:sz="6" w:space="0" w:color="FFFFFF"/>
                                                              </w:divBdr>
                                                              <w:divsChild>
                                                                <w:div w:id="20880495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29166792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753432039">
                                                              <w:marLeft w:val="0"/>
                                                              <w:marRight w:val="3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6" w:space="0" w:color="FFFFFF"/>
                                                                <w:left w:val="single" w:sz="6" w:space="0" w:color="FFFFFF"/>
                                                                <w:bottom w:val="single" w:sz="6" w:space="0" w:color="FFFFFF"/>
                                                                <w:right w:val="single" w:sz="6" w:space="0" w:color="FFFFFF"/>
                                                              </w:divBdr>
                                                              <w:divsChild>
                                                                <w:div w:id="11352527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26290963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785736086">
                                                              <w:marLeft w:val="0"/>
                                                              <w:marRight w:val="3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6" w:space="0" w:color="FFFFFF"/>
                                                                <w:left w:val="single" w:sz="6" w:space="0" w:color="FFFFFF"/>
                                                                <w:bottom w:val="single" w:sz="6" w:space="0" w:color="FFFFFF"/>
                                                                <w:right w:val="single" w:sz="6" w:space="0" w:color="FFFFFF"/>
                                                              </w:divBdr>
                                                              <w:divsChild>
                                                                <w:div w:id="108645616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92179500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808983506">
                                                              <w:marLeft w:val="0"/>
                                                              <w:marRight w:val="3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6" w:space="0" w:color="FFFFFF"/>
                                                                <w:left w:val="single" w:sz="6" w:space="0" w:color="FFFFFF"/>
                                                                <w:bottom w:val="single" w:sz="6" w:space="0" w:color="FFFFFF"/>
                                                                <w:right w:val="single" w:sz="6" w:space="0" w:color="FFFFFF"/>
                                                              </w:divBdr>
                                                              <w:divsChild>
                                                                <w:div w:id="96446018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77041968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842089320">
                                                              <w:marLeft w:val="0"/>
                                                              <w:marRight w:val="3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6" w:space="0" w:color="FFFFFF"/>
                                                                <w:left w:val="single" w:sz="6" w:space="0" w:color="FFFFFF"/>
                                                                <w:bottom w:val="single" w:sz="6" w:space="0" w:color="FFFFFF"/>
                                                                <w:right w:val="single" w:sz="6" w:space="0" w:color="FFFFFF"/>
                                                              </w:divBdr>
                                                              <w:divsChild>
                                                                <w:div w:id="106680191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69253487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845483662">
                                                              <w:marLeft w:val="0"/>
                                                              <w:marRight w:val="3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6" w:space="0" w:color="FFFFFF"/>
                                                                <w:left w:val="single" w:sz="6" w:space="0" w:color="FFFFFF"/>
                                                                <w:bottom w:val="single" w:sz="6" w:space="0" w:color="FFFFFF"/>
                                                                <w:right w:val="single" w:sz="6" w:space="0" w:color="FFFFFF"/>
                                                              </w:divBdr>
                                                              <w:divsChild>
                                                                <w:div w:id="26407308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23732099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846217240">
                                                              <w:marLeft w:val="0"/>
                                                              <w:marRight w:val="3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6" w:space="0" w:color="FFFFFF"/>
                                                                <w:left w:val="single" w:sz="6" w:space="0" w:color="FFFFFF"/>
                                                                <w:bottom w:val="single" w:sz="6" w:space="0" w:color="FFFFFF"/>
                                                                <w:right w:val="single" w:sz="6" w:space="0" w:color="FFFFFF"/>
                                                              </w:divBdr>
                                                              <w:divsChild>
                                                                <w:div w:id="72175536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87457997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879318140">
                                                              <w:marLeft w:val="0"/>
                                                              <w:marRight w:val="3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6" w:space="0" w:color="FFFFFF"/>
                                                                <w:left w:val="single" w:sz="6" w:space="0" w:color="FFFFFF"/>
                                                                <w:bottom w:val="single" w:sz="6" w:space="0" w:color="FFFFFF"/>
                                                                <w:right w:val="single" w:sz="6" w:space="0" w:color="FFFFFF"/>
                                                              </w:divBdr>
                                                              <w:divsChild>
                                                                <w:div w:id="115252138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53361668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882904949">
                                                              <w:marLeft w:val="0"/>
                                                              <w:marRight w:val="3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6" w:space="0" w:color="FFFFFF"/>
                                                                <w:left w:val="single" w:sz="6" w:space="0" w:color="FFFFFF"/>
                                                                <w:bottom w:val="single" w:sz="6" w:space="0" w:color="FFFFFF"/>
                                                                <w:right w:val="single" w:sz="6" w:space="0" w:color="FFFFFF"/>
                                                              </w:divBdr>
                                                              <w:divsChild>
                                                                <w:div w:id="107108284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209447021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906378726">
                                                              <w:marLeft w:val="0"/>
                                                              <w:marRight w:val="3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6" w:space="0" w:color="FFFFFF"/>
                                                                <w:left w:val="single" w:sz="6" w:space="0" w:color="FFFFFF"/>
                                                                <w:bottom w:val="single" w:sz="6" w:space="0" w:color="FFFFFF"/>
                                                                <w:right w:val="single" w:sz="6" w:space="0" w:color="FFFFFF"/>
                                                              </w:divBdr>
                                                              <w:divsChild>
                                                                <w:div w:id="16810574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69542377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043334519">
                                                              <w:marLeft w:val="0"/>
                                                              <w:marRight w:val="3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6" w:space="0" w:color="FFFFFF"/>
                                                                <w:left w:val="single" w:sz="6" w:space="0" w:color="FFFFFF"/>
                                                                <w:bottom w:val="single" w:sz="6" w:space="0" w:color="FFFFFF"/>
                                                                <w:right w:val="single" w:sz="6" w:space="0" w:color="FFFFFF"/>
                                                              </w:divBdr>
                                                              <w:divsChild>
                                                                <w:div w:id="6556852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8359461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058281517">
                                                              <w:marLeft w:val="0"/>
                                                              <w:marRight w:val="3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6" w:space="0" w:color="FFFFFF"/>
                                                                <w:left w:val="single" w:sz="6" w:space="0" w:color="FFFFFF"/>
                                                                <w:bottom w:val="single" w:sz="6" w:space="0" w:color="FFFFFF"/>
                                                                <w:right w:val="single" w:sz="6" w:space="0" w:color="FFFFFF"/>
                                                              </w:divBdr>
                                                              <w:divsChild>
                                                                <w:div w:id="146685292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58638311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062945541">
                                                              <w:marLeft w:val="0"/>
                                                              <w:marRight w:val="3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6" w:space="0" w:color="FFFFFF"/>
                                                                <w:left w:val="single" w:sz="6" w:space="0" w:color="FFFFFF"/>
                                                                <w:bottom w:val="single" w:sz="6" w:space="0" w:color="FFFFFF"/>
                                                                <w:right w:val="single" w:sz="6" w:space="0" w:color="FFFFFF"/>
                                                              </w:divBdr>
                                                              <w:divsChild>
                                                                <w:div w:id="52490193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213512736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072117761">
                                                              <w:marLeft w:val="0"/>
                                                              <w:marRight w:val="3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6" w:space="0" w:color="FFFFFF"/>
                                                                <w:left w:val="single" w:sz="6" w:space="0" w:color="FFFFFF"/>
                                                                <w:bottom w:val="single" w:sz="6" w:space="0" w:color="FFFFFF"/>
                                                                <w:right w:val="single" w:sz="6" w:space="0" w:color="FFFFFF"/>
                                                              </w:divBdr>
                                                              <w:divsChild>
                                                                <w:div w:id="86737321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61848446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097212022">
                                                              <w:marLeft w:val="0"/>
                                                              <w:marRight w:val="3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6" w:space="0" w:color="FFFFFF"/>
                                                                <w:left w:val="single" w:sz="6" w:space="0" w:color="FFFFFF"/>
                                                                <w:bottom w:val="single" w:sz="6" w:space="0" w:color="FFFFFF"/>
                                                                <w:right w:val="single" w:sz="6" w:space="0" w:color="FFFFFF"/>
                                                              </w:divBdr>
                                                              <w:divsChild>
                                                                <w:div w:id="1450556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12889032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101072563">
                                                              <w:marLeft w:val="0"/>
                                                              <w:marRight w:val="3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6" w:space="0" w:color="FFFFFF"/>
                                                                <w:left w:val="single" w:sz="6" w:space="0" w:color="FFFFFF"/>
                                                                <w:bottom w:val="single" w:sz="6" w:space="0" w:color="FFFFFF"/>
                                                                <w:right w:val="single" w:sz="6" w:space="0" w:color="FFFFFF"/>
                                                              </w:divBdr>
                                                              <w:divsChild>
                                                                <w:div w:id="11688012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95094225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120803338">
                                                              <w:marLeft w:val="0"/>
                                                              <w:marRight w:val="3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6" w:space="0" w:color="FFFFFF"/>
                                                                <w:left w:val="single" w:sz="6" w:space="0" w:color="FFFFFF"/>
                                                                <w:bottom w:val="single" w:sz="6" w:space="0" w:color="FFFFFF"/>
                                                                <w:right w:val="single" w:sz="6" w:space="0" w:color="FFFFFF"/>
                                                              </w:divBdr>
                                                              <w:divsChild>
                                                                <w:div w:id="48582471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46954270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127745512">
                                                              <w:marLeft w:val="0"/>
                                                              <w:marRight w:val="3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6" w:space="0" w:color="FFFFFF"/>
                                                                <w:left w:val="single" w:sz="6" w:space="0" w:color="FFFFFF"/>
                                                                <w:bottom w:val="single" w:sz="6" w:space="0" w:color="FFFFFF"/>
                                                                <w:right w:val="single" w:sz="6" w:space="0" w:color="FFFFFF"/>
                                                              </w:divBdr>
                                                              <w:divsChild>
                                                                <w:div w:id="141088951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90136315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162432169">
                                                              <w:marLeft w:val="0"/>
                                                              <w:marRight w:val="3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6" w:space="0" w:color="FFFFFF"/>
                                                                <w:left w:val="single" w:sz="6" w:space="0" w:color="FFFFFF"/>
                                                                <w:bottom w:val="single" w:sz="6" w:space="0" w:color="FFFFFF"/>
                                                                <w:right w:val="single" w:sz="6" w:space="0" w:color="FFFFFF"/>
                                                              </w:divBdr>
                                                              <w:divsChild>
                                                                <w:div w:id="41833025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74095310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185051400">
                                                              <w:marLeft w:val="0"/>
                                                              <w:marRight w:val="3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6" w:space="0" w:color="FFFFFF"/>
                                                                <w:left w:val="single" w:sz="6" w:space="0" w:color="FFFFFF"/>
                                                                <w:bottom w:val="single" w:sz="6" w:space="0" w:color="FFFFFF"/>
                                                                <w:right w:val="single" w:sz="6" w:space="0" w:color="FFFFFF"/>
                                                              </w:divBdr>
                                                              <w:divsChild>
                                                                <w:div w:id="70636968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84786128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215771965">
                                                              <w:marLeft w:val="0"/>
                                                              <w:marRight w:val="3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6" w:space="0" w:color="FFFFFF"/>
                                                                <w:left w:val="single" w:sz="6" w:space="0" w:color="FFFFFF"/>
                                                                <w:bottom w:val="single" w:sz="6" w:space="0" w:color="FFFFFF"/>
                                                                <w:right w:val="single" w:sz="6" w:space="0" w:color="FFFFFF"/>
                                                              </w:divBdr>
                                                              <w:divsChild>
                                                                <w:div w:id="74580793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73993908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253514387">
                                                              <w:marLeft w:val="0"/>
                                                              <w:marRight w:val="3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6" w:space="0" w:color="FFFFFF"/>
                                                                <w:left w:val="single" w:sz="6" w:space="0" w:color="FFFFFF"/>
                                                                <w:bottom w:val="single" w:sz="6" w:space="0" w:color="FFFFFF"/>
                                                                <w:right w:val="single" w:sz="6" w:space="0" w:color="FFFFFF"/>
                                                              </w:divBdr>
                                                              <w:divsChild>
                                                                <w:div w:id="120633047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203804152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260599326">
                                                              <w:marLeft w:val="0"/>
                                                              <w:marRight w:val="3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6" w:space="0" w:color="FFFFFF"/>
                                                                <w:left w:val="single" w:sz="6" w:space="0" w:color="FFFFFF"/>
                                                                <w:bottom w:val="single" w:sz="6" w:space="0" w:color="FFFFFF"/>
                                                                <w:right w:val="single" w:sz="6" w:space="0" w:color="FFFFFF"/>
                                                              </w:divBdr>
                                                              <w:divsChild>
                                                                <w:div w:id="201857610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288507097">
                                                              <w:marLeft w:val="0"/>
                                                              <w:marRight w:val="3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6" w:space="0" w:color="FFFFFF"/>
                                                                <w:left w:val="single" w:sz="6" w:space="0" w:color="FFFFFF"/>
                                                                <w:bottom w:val="single" w:sz="6" w:space="0" w:color="FFFFFF"/>
                                                                <w:right w:val="single" w:sz="6" w:space="0" w:color="FFFFFF"/>
                                                              </w:divBdr>
                                                              <w:divsChild>
                                                                <w:div w:id="30890035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63911262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291785284">
                                                              <w:marLeft w:val="0"/>
                                                              <w:marRight w:val="3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6" w:space="0" w:color="FFFFFF"/>
                                                                <w:left w:val="single" w:sz="6" w:space="0" w:color="FFFFFF"/>
                                                                <w:bottom w:val="single" w:sz="6" w:space="0" w:color="FFFFFF"/>
                                                                <w:right w:val="single" w:sz="6" w:space="0" w:color="FFFFFF"/>
                                                              </w:divBdr>
                                                              <w:divsChild>
                                                                <w:div w:id="92703403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17414800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293440955">
                                                              <w:marLeft w:val="0"/>
                                                              <w:marRight w:val="3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6" w:space="0" w:color="FFFFFF"/>
                                                                <w:left w:val="single" w:sz="6" w:space="0" w:color="FFFFFF"/>
                                                                <w:bottom w:val="single" w:sz="6" w:space="0" w:color="FFFFFF"/>
                                                                <w:right w:val="single" w:sz="6" w:space="0" w:color="FFFFFF"/>
                                                              </w:divBdr>
                                                              <w:divsChild>
                                                                <w:div w:id="32705402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83645232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375421905">
                                                              <w:marLeft w:val="0"/>
                                                              <w:marRight w:val="3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6" w:space="0" w:color="FFFFFF"/>
                                                                <w:left w:val="single" w:sz="6" w:space="0" w:color="FFFFFF"/>
                                                                <w:bottom w:val="single" w:sz="6" w:space="0" w:color="FFFFFF"/>
                                                                <w:right w:val="single" w:sz="6" w:space="0" w:color="FFFFFF"/>
                                                              </w:divBdr>
                                                              <w:divsChild>
                                                                <w:div w:id="116551256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84189325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379668966">
                                                              <w:marLeft w:val="0"/>
                                                              <w:marRight w:val="3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6" w:space="0" w:color="FFFFFF"/>
                                                                <w:left w:val="single" w:sz="6" w:space="0" w:color="FFFFFF"/>
                                                                <w:bottom w:val="single" w:sz="6" w:space="0" w:color="FFFFFF"/>
                                                                <w:right w:val="single" w:sz="6" w:space="0" w:color="FFFFFF"/>
                                                              </w:divBdr>
                                                              <w:divsChild>
                                                                <w:div w:id="41536817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07158301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400906915">
                                                              <w:marLeft w:val="0"/>
                                                              <w:marRight w:val="3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6" w:space="0" w:color="FFFFFF"/>
                                                                <w:left w:val="single" w:sz="6" w:space="0" w:color="FFFFFF"/>
                                                                <w:bottom w:val="single" w:sz="6" w:space="0" w:color="FFFFFF"/>
                                                                <w:right w:val="single" w:sz="6" w:space="0" w:color="FFFFFF"/>
                                                              </w:divBdr>
                                                              <w:divsChild>
                                                                <w:div w:id="146751024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49522193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478567353">
                                                              <w:marLeft w:val="0"/>
                                                              <w:marRight w:val="3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6" w:space="0" w:color="FFFFFF"/>
                                                                <w:left w:val="single" w:sz="6" w:space="0" w:color="FFFFFF"/>
                                                                <w:bottom w:val="single" w:sz="6" w:space="0" w:color="FFFFFF"/>
                                                                <w:right w:val="single" w:sz="6" w:space="0" w:color="FFFFFF"/>
                                                              </w:divBdr>
                                                              <w:divsChild>
                                                                <w:div w:id="125786112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97945343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498765016">
                                                              <w:marLeft w:val="0"/>
                                                              <w:marRight w:val="3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6" w:space="0" w:color="FFFFFF"/>
                                                                <w:left w:val="single" w:sz="6" w:space="0" w:color="FFFFFF"/>
                                                                <w:bottom w:val="single" w:sz="6" w:space="0" w:color="FFFFFF"/>
                                                                <w:right w:val="single" w:sz="6" w:space="0" w:color="FFFFFF"/>
                                                              </w:divBdr>
                                                              <w:divsChild>
                                                                <w:div w:id="23863995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57909845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507555597">
                                                              <w:marLeft w:val="0"/>
                                                              <w:marRight w:val="3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6" w:space="0" w:color="FFFFFF"/>
                                                                <w:left w:val="single" w:sz="6" w:space="0" w:color="FFFFFF"/>
                                                                <w:bottom w:val="single" w:sz="6" w:space="0" w:color="FFFFFF"/>
                                                                <w:right w:val="single" w:sz="6" w:space="0" w:color="FFFFFF"/>
                                                              </w:divBdr>
                                                              <w:divsChild>
                                                                <w:div w:id="15554061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28708403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517423669">
                                                              <w:marLeft w:val="0"/>
                                                              <w:marRight w:val="3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6" w:space="0" w:color="FFFFFF"/>
                                                                <w:left w:val="single" w:sz="6" w:space="0" w:color="FFFFFF"/>
                                                                <w:bottom w:val="single" w:sz="6" w:space="0" w:color="FFFFFF"/>
                                                                <w:right w:val="single" w:sz="6" w:space="0" w:color="FFFFFF"/>
                                                              </w:divBdr>
                                                              <w:divsChild>
                                                                <w:div w:id="47823167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205812009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621301913">
                                                              <w:marLeft w:val="0"/>
                                                              <w:marRight w:val="3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6" w:space="0" w:color="FFFFFF"/>
                                                                <w:left w:val="single" w:sz="6" w:space="0" w:color="FFFFFF"/>
                                                                <w:bottom w:val="single" w:sz="6" w:space="0" w:color="FFFFFF"/>
                                                                <w:right w:val="single" w:sz="6" w:space="0" w:color="FFFFFF"/>
                                                              </w:divBdr>
                                                              <w:divsChild>
                                                                <w:div w:id="75644601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99171415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629700306">
                                                              <w:marLeft w:val="0"/>
                                                              <w:marRight w:val="3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6" w:space="0" w:color="FFFFFF"/>
                                                                <w:left w:val="single" w:sz="6" w:space="0" w:color="FFFFFF"/>
                                                                <w:bottom w:val="single" w:sz="6" w:space="0" w:color="FFFFFF"/>
                                                                <w:right w:val="single" w:sz="6" w:space="0" w:color="FFFFFF"/>
                                                              </w:divBdr>
                                                              <w:divsChild>
                                                                <w:div w:id="9813865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64404536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630356418">
                                                              <w:marLeft w:val="0"/>
                                                              <w:marRight w:val="3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6" w:space="0" w:color="FFFFFF"/>
                                                                <w:left w:val="single" w:sz="6" w:space="0" w:color="FFFFFF"/>
                                                                <w:bottom w:val="single" w:sz="6" w:space="0" w:color="FFFFFF"/>
                                                                <w:right w:val="single" w:sz="6" w:space="0" w:color="FFFFFF"/>
                                                              </w:divBdr>
                                                              <w:divsChild>
                                                                <w:div w:id="95417135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98496712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648046392">
                                                              <w:marLeft w:val="0"/>
                                                              <w:marRight w:val="3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6" w:space="0" w:color="FFFFFF"/>
                                                                <w:left w:val="single" w:sz="6" w:space="0" w:color="FFFFFF"/>
                                                                <w:bottom w:val="single" w:sz="6" w:space="0" w:color="FFFFFF"/>
                                                                <w:right w:val="single" w:sz="6" w:space="0" w:color="FFFFFF"/>
                                                              </w:divBdr>
                                                              <w:divsChild>
                                                                <w:div w:id="151849721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62877659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656101158">
                                                              <w:marLeft w:val="0"/>
                                                              <w:marRight w:val="3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6" w:space="0" w:color="FFFFFF"/>
                                                                <w:left w:val="single" w:sz="6" w:space="0" w:color="FFFFFF"/>
                                                                <w:bottom w:val="single" w:sz="6" w:space="0" w:color="FFFFFF"/>
                                                                <w:right w:val="single" w:sz="6" w:space="0" w:color="FFFFFF"/>
                                                              </w:divBdr>
                                                              <w:divsChild>
                                                                <w:div w:id="142969602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208753171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762068948">
                                                              <w:marLeft w:val="0"/>
                                                              <w:marRight w:val="3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6" w:space="0" w:color="FFFFFF"/>
                                                                <w:left w:val="single" w:sz="6" w:space="0" w:color="FFFFFF"/>
                                                                <w:bottom w:val="single" w:sz="6" w:space="0" w:color="FFFFFF"/>
                                                                <w:right w:val="single" w:sz="6" w:space="0" w:color="FFFFFF"/>
                                                              </w:divBdr>
                                                              <w:divsChild>
                                                                <w:div w:id="188567615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97108486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813668127">
                                                              <w:marLeft w:val="0"/>
                                                              <w:marRight w:val="3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6" w:space="0" w:color="FFFFFF"/>
                                                                <w:left w:val="single" w:sz="6" w:space="0" w:color="FFFFFF"/>
                                                                <w:bottom w:val="single" w:sz="6" w:space="0" w:color="FFFFFF"/>
                                                                <w:right w:val="single" w:sz="6" w:space="0" w:color="FFFFFF"/>
                                                              </w:divBdr>
                                                              <w:divsChild>
                                                                <w:div w:id="12801736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53295487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843083034">
                                                              <w:marLeft w:val="0"/>
                                                              <w:marRight w:val="3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6" w:space="0" w:color="FFFFFF"/>
                                                                <w:left w:val="single" w:sz="6" w:space="0" w:color="FFFFFF"/>
                                                                <w:bottom w:val="single" w:sz="6" w:space="0" w:color="FFFFFF"/>
                                                                <w:right w:val="single" w:sz="6" w:space="0" w:color="FFFFFF"/>
                                                              </w:divBdr>
                                                              <w:divsChild>
                                                                <w:div w:id="67523152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31918475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888952641">
                                                              <w:marLeft w:val="0"/>
                                                              <w:marRight w:val="3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6" w:space="0" w:color="FFFFFF"/>
                                                                <w:left w:val="single" w:sz="6" w:space="0" w:color="FFFFFF"/>
                                                                <w:bottom w:val="single" w:sz="6" w:space="0" w:color="FFFFFF"/>
                                                                <w:right w:val="single" w:sz="6" w:space="0" w:color="FFFFFF"/>
                                                              </w:divBdr>
                                                              <w:divsChild>
                                                                <w:div w:id="14111877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32178485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907061862">
                                                              <w:marLeft w:val="0"/>
                                                              <w:marRight w:val="3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6" w:space="0" w:color="FFFFFF"/>
                                                                <w:left w:val="single" w:sz="6" w:space="0" w:color="FFFFFF"/>
                                                                <w:bottom w:val="single" w:sz="6" w:space="0" w:color="FFFFFF"/>
                                                                <w:right w:val="single" w:sz="6" w:space="0" w:color="FFFFFF"/>
                                                              </w:divBdr>
                                                              <w:divsChild>
                                                                <w:div w:id="124198388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97671753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969974228">
                                                              <w:marLeft w:val="0"/>
                                                              <w:marRight w:val="3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6" w:space="0" w:color="FFFFFF"/>
                                                                <w:left w:val="single" w:sz="6" w:space="0" w:color="FFFFFF"/>
                                                                <w:bottom w:val="single" w:sz="6" w:space="0" w:color="FFFFFF"/>
                                                                <w:right w:val="single" w:sz="6" w:space="0" w:color="FFFFFF"/>
                                                              </w:divBdr>
                                                              <w:divsChild>
                                                                <w:div w:id="42291892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55211459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991328167">
                                                              <w:marLeft w:val="0"/>
                                                              <w:marRight w:val="3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6" w:space="0" w:color="FFFFFF"/>
                                                                <w:left w:val="single" w:sz="6" w:space="0" w:color="FFFFFF"/>
                                                                <w:bottom w:val="single" w:sz="6" w:space="0" w:color="FFFFFF"/>
                                                                <w:right w:val="single" w:sz="6" w:space="0" w:color="FFFFFF"/>
                                                              </w:divBdr>
                                                              <w:divsChild>
                                                                <w:div w:id="92892339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56121010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2027562419">
                                                              <w:marLeft w:val="0"/>
                                                              <w:marRight w:val="3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6" w:space="0" w:color="FFFFFF"/>
                                                                <w:left w:val="single" w:sz="6" w:space="0" w:color="FFFFFF"/>
                                                                <w:bottom w:val="single" w:sz="6" w:space="0" w:color="FFFFFF"/>
                                                                <w:right w:val="single" w:sz="6" w:space="0" w:color="FFFFFF"/>
                                                              </w:divBdr>
                                                              <w:divsChild>
                                                                <w:div w:id="33148942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92576535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2076278493">
                                                              <w:marLeft w:val="0"/>
                                                              <w:marRight w:val="3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6" w:space="0" w:color="FFFFFF"/>
                                                                <w:left w:val="single" w:sz="6" w:space="0" w:color="FFFFFF"/>
                                                                <w:bottom w:val="single" w:sz="6" w:space="0" w:color="FFFFFF"/>
                                                                <w:right w:val="single" w:sz="6" w:space="0" w:color="FFFFFF"/>
                                                              </w:divBdr>
                                                              <w:divsChild>
                                                                <w:div w:id="25043050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55735104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2108573421">
                                                              <w:marLeft w:val="0"/>
                                                              <w:marRight w:val="3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6" w:space="0" w:color="FFFFFF"/>
                                                                <w:left w:val="single" w:sz="6" w:space="0" w:color="FFFFFF"/>
                                                                <w:bottom w:val="single" w:sz="6" w:space="0" w:color="FFFFFF"/>
                                                                <w:right w:val="single" w:sz="6" w:space="0" w:color="FFFFFF"/>
                                                              </w:divBdr>
                                                              <w:divsChild>
                                                                <w:div w:id="4692640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93941153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2138986757">
                                                              <w:marLeft w:val="0"/>
                                                              <w:marRight w:val="3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6" w:space="0" w:color="FFFFFF"/>
                                                                <w:left w:val="single" w:sz="6" w:space="0" w:color="FFFFFF"/>
                                                                <w:bottom w:val="single" w:sz="6" w:space="0" w:color="FFFFFF"/>
                                                                <w:right w:val="single" w:sz="6" w:space="0" w:color="FFFFFF"/>
                                                              </w:divBdr>
                                                              <w:divsChild>
                                                                <w:div w:id="29164142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60460464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37841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460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7670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69634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25242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20979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872742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868777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07048357">
                                  <w:marLeft w:val="0"/>
                                  <w:marRight w:val="0"/>
                                  <w:marTop w:val="0"/>
                                  <w:marBottom w:val="4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5674863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5668681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5603177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6916300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2634072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67405437">
                                                          <w:marLeft w:val="45"/>
                                                          <w:marRight w:val="45"/>
                                                          <w:marTop w:val="75"/>
                                                          <w:marBottom w:val="75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8727">
                                                              <w:marLeft w:val="0"/>
                                                              <w:marRight w:val="3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6" w:space="0" w:color="FFFFFF"/>
                                                                <w:left w:val="single" w:sz="6" w:space="0" w:color="FFFFFF"/>
                                                                <w:bottom w:val="single" w:sz="6" w:space="0" w:color="FFFFFF"/>
                                                                <w:right w:val="single" w:sz="6" w:space="0" w:color="FFFFFF"/>
                                                              </w:divBdr>
                                                              <w:divsChild>
                                                                <w:div w:id="76325874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12534931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09665568">
                                                              <w:marLeft w:val="0"/>
                                                              <w:marRight w:val="3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6" w:space="0" w:color="FFFFFF"/>
                                                                <w:left w:val="single" w:sz="6" w:space="0" w:color="FFFFFF"/>
                                                                <w:bottom w:val="single" w:sz="6" w:space="0" w:color="FFFFFF"/>
                                                                <w:right w:val="single" w:sz="6" w:space="0" w:color="FFFFFF"/>
                                                              </w:divBdr>
                                                              <w:divsChild>
                                                                <w:div w:id="91235714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214461532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13915302">
                                                              <w:marLeft w:val="0"/>
                                                              <w:marRight w:val="3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6" w:space="0" w:color="FFFFFF"/>
                                                                <w:left w:val="single" w:sz="6" w:space="0" w:color="FFFFFF"/>
                                                                <w:bottom w:val="single" w:sz="6" w:space="0" w:color="FFFFFF"/>
                                                                <w:right w:val="single" w:sz="6" w:space="0" w:color="FFFFFF"/>
                                                              </w:divBdr>
                                                              <w:divsChild>
                                                                <w:div w:id="112257586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488716689">
                                                              <w:marLeft w:val="0"/>
                                                              <w:marRight w:val="3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6" w:space="0" w:color="FFFFFF"/>
                                                                <w:left w:val="single" w:sz="6" w:space="0" w:color="FFFFFF"/>
                                                                <w:bottom w:val="single" w:sz="6" w:space="0" w:color="FFFFFF"/>
                                                                <w:right w:val="single" w:sz="6" w:space="0" w:color="FFFFFF"/>
                                                              </w:divBdr>
                                                              <w:divsChild>
                                                                <w:div w:id="193947931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94795616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509031546">
                                                              <w:marLeft w:val="0"/>
                                                              <w:marRight w:val="3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6" w:space="0" w:color="FFFFFF"/>
                                                                <w:left w:val="single" w:sz="6" w:space="0" w:color="FFFFFF"/>
                                                                <w:bottom w:val="single" w:sz="6" w:space="0" w:color="FFFFFF"/>
                                                                <w:right w:val="single" w:sz="6" w:space="0" w:color="FFFFFF"/>
                                                              </w:divBdr>
                                                              <w:divsChild>
                                                                <w:div w:id="49453642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208915678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762461183">
                                                              <w:marLeft w:val="0"/>
                                                              <w:marRight w:val="3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6" w:space="0" w:color="FFFFFF"/>
                                                                <w:left w:val="single" w:sz="6" w:space="0" w:color="FFFFFF"/>
                                                                <w:bottom w:val="single" w:sz="6" w:space="0" w:color="FFFFFF"/>
                                                                <w:right w:val="single" w:sz="6" w:space="0" w:color="FFFFFF"/>
                                                              </w:divBdr>
                                                              <w:divsChild>
                                                                <w:div w:id="122506519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33394592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900142952">
                                                              <w:marLeft w:val="0"/>
                                                              <w:marRight w:val="3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6" w:space="0" w:color="FFFFFF"/>
                                                                <w:left w:val="single" w:sz="6" w:space="0" w:color="FFFFFF"/>
                                                                <w:bottom w:val="single" w:sz="6" w:space="0" w:color="FFFFFF"/>
                                                                <w:right w:val="single" w:sz="6" w:space="0" w:color="FFFFFF"/>
                                                              </w:divBdr>
                                                              <w:divsChild>
                                                                <w:div w:id="96438767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02027431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944119275">
                                                              <w:marLeft w:val="0"/>
                                                              <w:marRight w:val="3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6" w:space="0" w:color="FFFFFF"/>
                                                                <w:left w:val="single" w:sz="6" w:space="0" w:color="FFFFFF"/>
                                                                <w:bottom w:val="single" w:sz="6" w:space="0" w:color="FFFFFF"/>
                                                                <w:right w:val="single" w:sz="6" w:space="0" w:color="FFFFFF"/>
                                                              </w:divBdr>
                                                              <w:divsChild>
                                                                <w:div w:id="21026577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33484065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071348899">
                                                              <w:marLeft w:val="0"/>
                                                              <w:marRight w:val="3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6" w:space="0" w:color="FFFFFF"/>
                                                                <w:left w:val="single" w:sz="6" w:space="0" w:color="FFFFFF"/>
                                                                <w:bottom w:val="single" w:sz="6" w:space="0" w:color="FFFFFF"/>
                                                                <w:right w:val="single" w:sz="6" w:space="0" w:color="FFFFFF"/>
                                                              </w:divBdr>
                                                              <w:divsChild>
                                                                <w:div w:id="62327370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208452030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494754732">
                                                              <w:marLeft w:val="0"/>
                                                              <w:marRight w:val="3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6" w:space="0" w:color="FFFFFF"/>
                                                                <w:left w:val="single" w:sz="6" w:space="0" w:color="FFFFFF"/>
                                                                <w:bottom w:val="single" w:sz="6" w:space="0" w:color="FFFFFF"/>
                                                                <w:right w:val="single" w:sz="6" w:space="0" w:color="FFFFFF"/>
                                                              </w:divBdr>
                                                              <w:divsChild>
                                                                <w:div w:id="48439531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88875662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507791019">
                                                              <w:marLeft w:val="0"/>
                                                              <w:marRight w:val="3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6" w:space="0" w:color="FFFFFF"/>
                                                                <w:left w:val="single" w:sz="6" w:space="0" w:color="FFFFFF"/>
                                                                <w:bottom w:val="single" w:sz="6" w:space="0" w:color="FFFFFF"/>
                                                                <w:right w:val="single" w:sz="6" w:space="0" w:color="FFFFFF"/>
                                                              </w:divBdr>
                                                              <w:divsChild>
                                                                <w:div w:id="11032634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93398024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550612157">
                                                              <w:marLeft w:val="0"/>
                                                              <w:marRight w:val="3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6" w:space="0" w:color="FFFFFF"/>
                                                                <w:left w:val="single" w:sz="6" w:space="0" w:color="FFFFFF"/>
                                                                <w:bottom w:val="single" w:sz="6" w:space="0" w:color="FFFFFF"/>
                                                                <w:right w:val="single" w:sz="6" w:space="0" w:color="FFFFFF"/>
                                                              </w:divBdr>
                                                              <w:divsChild>
                                                                <w:div w:id="84764584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209539039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602178648">
                                                              <w:marLeft w:val="0"/>
                                                              <w:marRight w:val="3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6" w:space="0" w:color="FFFFFF"/>
                                                                <w:left w:val="single" w:sz="6" w:space="0" w:color="FFFFFF"/>
                                                                <w:bottom w:val="single" w:sz="6" w:space="0" w:color="FFFFFF"/>
                                                                <w:right w:val="single" w:sz="6" w:space="0" w:color="FFFFFF"/>
                                                              </w:divBdr>
                                                              <w:divsChild>
                                                                <w:div w:id="115896335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47425696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648126424">
                                                              <w:marLeft w:val="0"/>
                                                              <w:marRight w:val="3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6" w:space="0" w:color="FFFFFF"/>
                                                                <w:left w:val="single" w:sz="6" w:space="0" w:color="FFFFFF"/>
                                                                <w:bottom w:val="single" w:sz="6" w:space="0" w:color="FFFFFF"/>
                                                                <w:right w:val="single" w:sz="6" w:space="0" w:color="FFFFFF"/>
                                                              </w:divBdr>
                                                              <w:divsChild>
                                                                <w:div w:id="59344034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70683225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720084945">
                                                              <w:marLeft w:val="0"/>
                                                              <w:marRight w:val="3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6" w:space="0" w:color="FFFFFF"/>
                                                                <w:left w:val="single" w:sz="6" w:space="0" w:color="FFFFFF"/>
                                                                <w:bottom w:val="single" w:sz="6" w:space="0" w:color="FFFFFF"/>
                                                                <w:right w:val="single" w:sz="6" w:space="0" w:color="FFFFFF"/>
                                                              </w:divBdr>
                                                              <w:divsChild>
                                                                <w:div w:id="131690836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74865071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728185563">
                                                              <w:marLeft w:val="0"/>
                                                              <w:marRight w:val="3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6" w:space="0" w:color="FFFFFF"/>
                                                                <w:left w:val="single" w:sz="6" w:space="0" w:color="FFFFFF"/>
                                                                <w:bottom w:val="single" w:sz="6" w:space="0" w:color="FFFFFF"/>
                                                                <w:right w:val="single" w:sz="6" w:space="0" w:color="FFFFFF"/>
                                                              </w:divBdr>
                                                              <w:divsChild>
                                                                <w:div w:id="1372743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4478490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864203475">
                                                              <w:marLeft w:val="0"/>
                                                              <w:marRight w:val="3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6" w:space="0" w:color="FFFFFF"/>
                                                                <w:left w:val="single" w:sz="6" w:space="0" w:color="FFFFFF"/>
                                                                <w:bottom w:val="single" w:sz="6" w:space="0" w:color="FFFFFF"/>
                                                                <w:right w:val="single" w:sz="6" w:space="0" w:color="FFFFFF"/>
                                                              </w:divBdr>
                                                              <w:divsChild>
                                                                <w:div w:id="8882170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74757699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951937394">
                                                              <w:marLeft w:val="0"/>
                                                              <w:marRight w:val="3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6" w:space="0" w:color="FFFFFF"/>
                                                                <w:left w:val="single" w:sz="6" w:space="0" w:color="FFFFFF"/>
                                                                <w:bottom w:val="single" w:sz="6" w:space="0" w:color="FFFFFF"/>
                                                                <w:right w:val="single" w:sz="6" w:space="0" w:color="FFFFFF"/>
                                                              </w:divBdr>
                                                              <w:divsChild>
                                                                <w:div w:id="74727026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46835103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2043045815">
                                                              <w:marLeft w:val="0"/>
                                                              <w:marRight w:val="3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6" w:space="0" w:color="FFFFFF"/>
                                                                <w:left w:val="single" w:sz="6" w:space="0" w:color="FFFFFF"/>
                                                                <w:bottom w:val="single" w:sz="6" w:space="0" w:color="FFFFFF"/>
                                                                <w:right w:val="single" w:sz="6" w:space="0" w:color="FFFFFF"/>
                                                              </w:divBdr>
                                                              <w:divsChild>
                                                                <w:div w:id="163729181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76842506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2054496380">
                                                              <w:marLeft w:val="0"/>
                                                              <w:marRight w:val="3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6" w:space="0" w:color="FFFFFF"/>
                                                                <w:left w:val="single" w:sz="6" w:space="0" w:color="FFFFFF"/>
                                                                <w:bottom w:val="single" w:sz="6" w:space="0" w:color="FFFFFF"/>
                                                                <w:right w:val="single" w:sz="6" w:space="0" w:color="FFFFFF"/>
                                                              </w:divBdr>
                                                              <w:divsChild>
                                                                <w:div w:id="63263420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35623057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2091854021">
                                                              <w:marLeft w:val="0"/>
                                                              <w:marRight w:val="3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6" w:space="0" w:color="FFFFFF"/>
                                                                <w:left w:val="single" w:sz="6" w:space="0" w:color="FFFFFF"/>
                                                                <w:bottom w:val="single" w:sz="6" w:space="0" w:color="FFFFFF"/>
                                                                <w:right w:val="single" w:sz="6" w:space="0" w:color="FFFFFF"/>
                                                              </w:divBdr>
                                                              <w:divsChild>
                                                                <w:div w:id="70414135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73277212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2120443030">
                                                              <w:marLeft w:val="0"/>
                                                              <w:marRight w:val="3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6" w:space="0" w:color="FFFFFF"/>
                                                                <w:left w:val="single" w:sz="6" w:space="0" w:color="FFFFFF"/>
                                                                <w:bottom w:val="single" w:sz="6" w:space="0" w:color="FFFFFF"/>
                                                                <w:right w:val="single" w:sz="6" w:space="0" w:color="FFFFFF"/>
                                                              </w:divBdr>
                                                              <w:divsChild>
                                                                <w:div w:id="139292023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75069217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7ac2a21f-48b3-423c-b5a0-942ece966883">
      <Terms xmlns="http://schemas.microsoft.com/office/infopath/2007/PartnerControls"/>
    </lcf76f155ced4ddcb4097134ff3c332f>
    <TaxCatchAll xmlns="b749e553-ab83-4656-9c6d-8a34040cedff" xsi:nil="true"/>
    <Sendingtointernalcomms xmlns="7ac2a21f-48b3-423c-b5a0-942ece966883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A4F76B6F54D1B428755B95C189444D0" ma:contentTypeVersion="21" ma:contentTypeDescription="Create a new document." ma:contentTypeScope="" ma:versionID="3eddba01a6879115ae77acf7340a36e6">
  <xsd:schema xmlns:xsd="http://www.w3.org/2001/XMLSchema" xmlns:xs="http://www.w3.org/2001/XMLSchema" xmlns:p="http://schemas.microsoft.com/office/2006/metadata/properties" xmlns:ns2="7ac2a21f-48b3-423c-b5a0-942ece966883" xmlns:ns3="b749e553-ab83-4656-9c6d-8a34040cedff" targetNamespace="http://schemas.microsoft.com/office/2006/metadata/properties" ma:root="true" ma:fieldsID="31a08b88ac620917537b598096d3728b" ns2:_="" ns3:_="">
    <xsd:import namespace="7ac2a21f-48b3-423c-b5a0-942ece966883"/>
    <xsd:import namespace="b749e553-ab83-4656-9c6d-8a34040cedf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LengthInSeconds" minOccurs="0"/>
                <xsd:element ref="ns2:MediaServiceAutoKeyPoints" minOccurs="0"/>
                <xsd:element ref="ns2:MediaServiceKeyPoints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2:MediaServiceOCR" minOccurs="0"/>
                <xsd:element ref="ns2:MediaServiceLocation" minOccurs="0"/>
                <xsd:element ref="ns2:MediaServiceSearchProperties" minOccurs="0"/>
                <xsd:element ref="ns2:MediaServiceObjectDetectorVersions" minOccurs="0"/>
                <xsd:element ref="ns2:Sendingtointernalcomm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ac2a21f-48b3-423c-b5a0-942ece96688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3" nillable="true" ma:displayName="MediaLengthInSeconds" ma:hidden="true" ma:internalName="MediaLengthInSeconds" ma:readOnly="true">
      <xsd:simpleType>
        <xsd:restriction base="dms:Unknown"/>
      </xsd:simpleType>
    </xsd:element>
    <xsd:element name="MediaServiceAutoKeyPoints" ma:index="14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5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20" nillable="true" ma:taxonomy="true" ma:internalName="lcf76f155ced4ddcb4097134ff3c332f" ma:taxonomyFieldName="MediaServiceImageTags" ma:displayName="Image Tags" ma:readOnly="false" ma:fieldId="{5cf76f15-5ced-4ddc-b409-7134ff3c332f}" ma:taxonomyMulti="true" ma:sspId="0f491396-a7e2-4bc1-b170-149c68583a4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2" nillable="true" ma:displayName="Location" ma:internalName="MediaServiceLocation" ma:readOnly="true">
      <xsd:simpleType>
        <xsd:restriction base="dms:Text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2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Sendingtointernalcomms" ma:index="25" nillable="true" ma:displayName="Archive Classification" ma:format="Dropdown" ma:internalName="Sendingtointernalcomms">
      <xsd:simpleType>
        <xsd:restriction base="dms:Choice">
          <xsd:enumeration value="62657 - RNA"/>
          <xsd:enumeration value="62661 - Dispose after 7 years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749e553-ab83-4656-9c6d-8a34040cedff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6" nillable="true" ma:displayName="Taxonomy Catch All Column" ma:hidden="true" ma:list="{4553a292-8985-48d8-9792-d96511fcf1d9}" ma:internalName="TaxCatchAll" ma:showField="CatchAllData" ma:web="b749e553-ab83-4656-9c6d-8a34040cedf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95C6C67A-467F-4204-944E-DA8CB798D0C7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8575A69B-9946-4E92-A5EA-85765424243E}">
  <ds:schemaRefs>
    <ds:schemaRef ds:uri="http://schemas.microsoft.com/office/2006/metadata/properties"/>
    <ds:schemaRef ds:uri="http://schemas.microsoft.com/office/infopath/2007/PartnerControls"/>
    <ds:schemaRef ds:uri="7ac2a21f-48b3-423c-b5a0-942ece966883"/>
    <ds:schemaRef ds:uri="b749e553-ab83-4656-9c6d-8a34040cedff"/>
  </ds:schemaRefs>
</ds:datastoreItem>
</file>

<file path=customXml/itemProps3.xml><?xml version="1.0" encoding="utf-8"?>
<ds:datastoreItem xmlns:ds="http://schemas.openxmlformats.org/officeDocument/2006/customXml" ds:itemID="{221363B5-57FF-45AE-869F-5C2141BC241E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CA2494F2-81D6-4FC7-8782-89C0B47855C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ac2a21f-48b3-423c-b5a0-942ece966883"/>
    <ds:schemaRef ds:uri="b749e553-ab83-4656-9c6d-8a34040cedf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322</Words>
  <Characters>1837</Characters>
  <Application>Microsoft Office Word</Application>
  <DocSecurity>4</DocSecurity>
  <Lines>15</Lines>
  <Paragraphs>4</Paragraphs>
  <ScaleCrop>false</ScaleCrop>
  <Company>FaHCSIA</Company>
  <LinksUpToDate>false</LinksUpToDate>
  <CharactersWithSpaces>2155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HOPPER, Nicholas</dc:creator>
  <cp:keywords/>
  <dc:description/>
  <cp:lastModifiedBy>O’Connell, Fiona</cp:lastModifiedBy>
  <cp:revision>9</cp:revision>
  <dcterms:created xsi:type="dcterms:W3CDTF">2026-08-18T03:06:00Z</dcterms:created>
  <dcterms:modified xsi:type="dcterms:W3CDTF">2026-08-19T04:14:00Z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0x0101004A4F76B6F54D1B428755B95C189444D0</vt:lpwstr>
  </property>
  <property fmtid="{D5CDD505-2E9C-101B-9397-08002B2CF9AE}" pid="3" name="TaxKeyword">
    <vt:lpwstr/>
  </property>
  <property fmtid="{D5CDD505-2E9C-101B-9397-08002B2CF9AE}" pid="4" name="NDIAAudience">
    <vt:lpwstr>1;#All staff|60152733-a6e9-4070-8d91-7ad5c325687c</vt:lpwstr>
  </property>
  <property fmtid="{D5CDD505-2E9C-101B-9397-08002B2CF9AE}" pid="5" name="DocumentStatus">
    <vt:lpwstr>12;#Approved|38d2d1ad-195e-4428-a55d-25a6b10fdc1d</vt:lpwstr>
  </property>
  <property fmtid="{D5CDD505-2E9C-101B-9397-08002B2CF9AE}" pid="6" name="NDIALocation">
    <vt:lpwstr>2;#Australia-wide|128ca0ae-5e24-49e1-a2ce-f7dc74366abc</vt:lpwstr>
  </property>
  <property fmtid="{D5CDD505-2E9C-101B-9397-08002B2CF9AE}" pid="7" name="DocumentType">
    <vt:lpwstr>94;#Transcript|4b636d1b-e35f-4b6d-89da-a445208324d8</vt:lpwstr>
  </property>
  <property fmtid="{D5CDD505-2E9C-101B-9397-08002B2CF9AE}" pid="8" name="Order">
    <vt:r8>5413600</vt:r8>
  </property>
  <property fmtid="{D5CDD505-2E9C-101B-9397-08002B2CF9AE}" pid="9" name="MSIP_Label_2b83f8d7-e91f-4eee-a336-52a8061c0503_Enabled">
    <vt:lpwstr>true</vt:lpwstr>
  </property>
  <property fmtid="{D5CDD505-2E9C-101B-9397-08002B2CF9AE}" pid="10" name="MSIP_Label_2b83f8d7-e91f-4eee-a336-52a8061c0503_SetDate">
    <vt:lpwstr>2022-06-30T06:34:52Z</vt:lpwstr>
  </property>
  <property fmtid="{D5CDD505-2E9C-101B-9397-08002B2CF9AE}" pid="11" name="MSIP_Label_2b83f8d7-e91f-4eee-a336-52a8061c0503_Method">
    <vt:lpwstr>Privileged</vt:lpwstr>
  </property>
  <property fmtid="{D5CDD505-2E9C-101B-9397-08002B2CF9AE}" pid="12" name="MSIP_Label_2b83f8d7-e91f-4eee-a336-52a8061c0503_Name">
    <vt:lpwstr>OFFICIAL</vt:lpwstr>
  </property>
  <property fmtid="{D5CDD505-2E9C-101B-9397-08002B2CF9AE}" pid="13" name="MSIP_Label_2b83f8d7-e91f-4eee-a336-52a8061c0503_SiteId">
    <vt:lpwstr>cd778b65-752d-454a-87cf-b9990fe58993</vt:lpwstr>
  </property>
  <property fmtid="{D5CDD505-2E9C-101B-9397-08002B2CF9AE}" pid="14" name="MSIP_Label_2b83f8d7-e91f-4eee-a336-52a8061c0503_ActionId">
    <vt:lpwstr>aee0140e-d96a-4c27-a682-7e00240ed502</vt:lpwstr>
  </property>
  <property fmtid="{D5CDD505-2E9C-101B-9397-08002B2CF9AE}" pid="15" name="MSIP_Label_2b83f8d7-e91f-4eee-a336-52a8061c0503_ContentBits">
    <vt:lpwstr>0</vt:lpwstr>
  </property>
  <property fmtid="{D5CDD505-2E9C-101B-9397-08002B2CF9AE}" pid="16" name="MediaServiceImageTags">
    <vt:lpwstr/>
  </property>
  <property fmtid="{D5CDD505-2E9C-101B-9397-08002B2CF9AE}" pid="17" name="docLang">
    <vt:lpwstr>en</vt:lpwstr>
  </property>
</Properties>
</file>