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9EAD78" w14:textId="77777777" w:rsidR="00E75DDF" w:rsidRDefault="0047410A" w:rsidP="001F0D7A">
      <w:pPr>
        <w:pStyle w:val="Heading1"/>
        <w:bidi/>
      </w:pPr>
      <w:bookmarkStart w:id="0" w:name="_Toc122689909"/>
      <w:r>
        <w:rPr>
          <w:rtl/>
          <w:lang w:val="fa-IR"/>
        </w:rPr>
        <w:t>حمایت‌هایی که نمی‌توانید بودجه NDIS را برای آنها خرج کنید</w:t>
      </w:r>
    </w:p>
    <w:p w14:paraId="0971B0FC" w14:textId="3D1F2846" w:rsidR="00936717" w:rsidRPr="00372DCF" w:rsidRDefault="0047410A" w:rsidP="00936717">
      <w:pPr>
        <w:bidi/>
      </w:pPr>
      <w:r>
        <w:rPr>
          <w:rtl/>
          <w:lang w:val="fa-IR"/>
        </w:rPr>
        <w:t>فارسی</w:t>
      </w:r>
      <w:r w:rsidR="00372DCF">
        <w:rPr>
          <w:rtl/>
          <w:lang w:val="fa-IR"/>
        </w:rPr>
        <w:t xml:space="preserve"> |</w:t>
      </w:r>
      <w:r w:rsidR="00372DCF">
        <w:t xml:space="preserve"> </w:t>
      </w:r>
      <w:r w:rsidR="00372DCF">
        <w:rPr>
          <w:rtl/>
          <w:lang w:val="fa-IR"/>
        </w:rPr>
        <w:t>Farsi</w:t>
      </w:r>
    </w:p>
    <w:p w14:paraId="699F6599" w14:textId="77777777" w:rsidR="004D32B5" w:rsidRPr="005C7C78" w:rsidRDefault="0047410A" w:rsidP="00FE6C27">
      <w:pPr>
        <w:pStyle w:val="Heading2"/>
        <w:bidi/>
      </w:pPr>
      <w:bookmarkStart w:id="1" w:name="_Toc182236208"/>
      <w:bookmarkStart w:id="2" w:name="_Toc182297263"/>
      <w:bookmarkStart w:id="3" w:name="_Toc184203316"/>
      <w:r>
        <w:rPr>
          <w:rtl/>
          <w:lang w:val="fa-IR"/>
        </w:rPr>
        <w:t>کمک در مورد این سند</w:t>
      </w:r>
      <w:bookmarkEnd w:id="0"/>
      <w:bookmarkEnd w:id="1"/>
      <w:bookmarkEnd w:id="2"/>
      <w:bookmarkEnd w:id="3"/>
    </w:p>
    <w:p w14:paraId="23098550" w14:textId="77777777" w:rsidR="0033117A" w:rsidRPr="00821BA2" w:rsidRDefault="0047410A" w:rsidP="001F0D7A">
      <w:pPr>
        <w:bidi/>
        <w:rPr>
          <w:lang w:val="en-AU"/>
        </w:rPr>
      </w:pPr>
      <w:bookmarkStart w:id="4" w:name="_Toc122689910"/>
      <w:r w:rsidRPr="00821BA2">
        <w:rPr>
          <w:rtl/>
          <w:lang w:val="fa-IR"/>
        </w:rPr>
        <w:t>می‌توانید از کسی بخواهید به شما کمک کند تا:</w:t>
      </w:r>
    </w:p>
    <w:p w14:paraId="3F4C02AA" w14:textId="77777777" w:rsidR="0033117A" w:rsidRPr="00821BA2" w:rsidRDefault="0047410A" w:rsidP="001F0D7A">
      <w:pPr>
        <w:pStyle w:val="Bullet1"/>
        <w:bidi/>
        <w:contextualSpacing w:val="0"/>
      </w:pPr>
      <w:r w:rsidRPr="00821BA2">
        <w:rPr>
          <w:rtl/>
          <w:lang w:val="fa-IR"/>
        </w:rPr>
        <w:t>این سند را متوجه شوید</w:t>
      </w:r>
    </w:p>
    <w:p w14:paraId="620EFADD" w14:textId="77777777" w:rsidR="0033117A" w:rsidRDefault="0047410A" w:rsidP="001F0D7A">
      <w:pPr>
        <w:pStyle w:val="Bullet1"/>
        <w:bidi/>
        <w:contextualSpacing w:val="0"/>
      </w:pPr>
      <w:r w:rsidRPr="00821BA2">
        <w:rPr>
          <w:rtl/>
          <w:lang w:val="fa-IR"/>
        </w:rPr>
        <w:t>اطلاعات بیشتر پیدا کنید</w:t>
      </w:r>
    </w:p>
    <w:p w14:paraId="73BAD895" w14:textId="77777777" w:rsidR="001F0D7A" w:rsidRPr="00821BA2" w:rsidRDefault="0047410A" w:rsidP="00E93293">
      <w:pPr>
        <w:bidi/>
      </w:pPr>
      <w:r>
        <w:rPr>
          <w:rtl/>
          <w:lang w:val="fa-IR"/>
        </w:rPr>
        <w:t>اطلاعات تماس در انتهای این سند آمده است.</w:t>
      </w:r>
    </w:p>
    <w:p w14:paraId="6213C656" w14:textId="77777777" w:rsidR="0033117A" w:rsidRPr="0033117A" w:rsidRDefault="0047410A" w:rsidP="00FE6C27">
      <w:pPr>
        <w:pStyle w:val="Heading2"/>
        <w:bidi/>
      </w:pPr>
      <w:bookmarkStart w:id="5" w:name="_Toc182236209"/>
      <w:bookmarkStart w:id="6" w:name="_Toc182297264"/>
      <w:bookmarkStart w:id="7" w:name="_Toc184203317"/>
      <w:r w:rsidRPr="0033117A">
        <w:rPr>
          <w:rtl/>
          <w:lang w:val="fa-IR"/>
        </w:rPr>
        <w:t>در مورد این سند</w:t>
      </w:r>
      <w:bookmarkEnd w:id="5"/>
      <w:bookmarkEnd w:id="6"/>
      <w:bookmarkEnd w:id="7"/>
    </w:p>
    <w:p w14:paraId="2BACB4F9" w14:textId="77777777" w:rsidR="0033117A" w:rsidRPr="00821BA2" w:rsidRDefault="0047410A" w:rsidP="001F0D7A">
      <w:pPr>
        <w:bidi/>
        <w:rPr>
          <w:lang w:val="en-AU"/>
        </w:rPr>
      </w:pPr>
      <w:r w:rsidRPr="00821BA2">
        <w:rPr>
          <w:rtl/>
          <w:lang w:val="fa-IR"/>
        </w:rPr>
        <w:t xml:space="preserve">موسسه ملی </w:t>
      </w:r>
      <w:r w:rsidRPr="00821BA2">
        <w:rPr>
          <w:rtl/>
          <w:lang w:val="fa-IR"/>
        </w:rPr>
        <w:t>بیمه معلولیت (NDIA) این سند را نوشته است.</w:t>
      </w:r>
    </w:p>
    <w:p w14:paraId="1BA7853B" w14:textId="77777777" w:rsidR="0033117A" w:rsidRPr="00821BA2" w:rsidRDefault="0047410A" w:rsidP="001F0D7A">
      <w:pPr>
        <w:bidi/>
        <w:rPr>
          <w:lang w:val="en-AU"/>
        </w:rPr>
      </w:pPr>
      <w:r w:rsidRPr="00821BA2">
        <w:rPr>
          <w:rtl/>
          <w:lang w:val="fa-IR"/>
        </w:rPr>
        <w:t>وقتی از کلمه ما استفاده می‌کنیم به معنای NDIA است.</w:t>
      </w:r>
    </w:p>
    <w:p w14:paraId="04AEFAEF" w14:textId="77777777" w:rsidR="0033117A" w:rsidRPr="00821BA2" w:rsidRDefault="0047410A" w:rsidP="001F0D7A">
      <w:pPr>
        <w:bidi/>
        <w:rPr>
          <w:lang w:val="en-AU"/>
        </w:rPr>
      </w:pPr>
      <w:r w:rsidRPr="00821BA2">
        <w:rPr>
          <w:rtl/>
          <w:lang w:val="fa-IR"/>
        </w:rPr>
        <w:lastRenderedPageBreak/>
        <w:t>ما طرح ملی بیمه معلولیت یا NDIS را ارائه می‌دهیم.</w:t>
      </w:r>
    </w:p>
    <w:p w14:paraId="47DD55C6" w14:textId="77777777" w:rsidR="0033117A" w:rsidRPr="00821BA2" w:rsidRDefault="0047410A" w:rsidP="001F0D7A">
      <w:pPr>
        <w:bidi/>
        <w:rPr>
          <w:lang w:val="en-AU"/>
        </w:rPr>
      </w:pPr>
      <w:r w:rsidRPr="00821BA2">
        <w:rPr>
          <w:rtl/>
          <w:lang w:val="fa-IR"/>
        </w:rPr>
        <w:t xml:space="preserve">این سند در مورد حمایت‌هایی است که </w:t>
      </w:r>
      <w:r w:rsidRPr="00821BA2">
        <w:rPr>
          <w:b/>
          <w:bCs/>
          <w:rtl/>
          <w:lang w:val="fa-IR"/>
        </w:rPr>
        <w:t>نمی‌توانید</w:t>
      </w:r>
      <w:r w:rsidRPr="00821BA2">
        <w:rPr>
          <w:rtl/>
          <w:lang w:val="fa-IR"/>
        </w:rPr>
        <w:t xml:space="preserve"> بودجه NDIS را برای آنها خرج کنید.</w:t>
      </w:r>
    </w:p>
    <w:p w14:paraId="11307A8E" w14:textId="77777777" w:rsidR="00C36549" w:rsidRDefault="0047410A">
      <w:pPr>
        <w:spacing w:before="0" w:after="0" w:line="240" w:lineRule="auto"/>
        <w:rPr>
          <w:b/>
          <w:bCs/>
          <w:color w:val="6B2876" w:themeColor="text2"/>
          <w:sz w:val="36"/>
          <w:szCs w:val="36"/>
          <w:lang w:val="en-AU"/>
        </w:rPr>
      </w:pPr>
      <w:r>
        <w:rPr>
          <w:lang w:val="en-AU"/>
        </w:rPr>
        <w:br w:type="page"/>
      </w:r>
    </w:p>
    <w:sdt>
      <w:sdtPr>
        <w:rPr>
          <w:rFonts w:cs="Tahoma"/>
          <w:b/>
          <w:bCs/>
          <w:szCs w:val="22"/>
          <w:rtl/>
          <w:lang w:val="en-AU" w:eastAsia="en-US"/>
        </w:rPr>
        <w:id w:val="-749653597"/>
        <w:docPartObj>
          <w:docPartGallery w:val="Table of Contents"/>
          <w:docPartUnique/>
        </w:docPartObj>
      </w:sdtPr>
      <w:sdtEndPr>
        <w:rPr>
          <w:rFonts w:cs="Dubai"/>
          <w:b w:val="0"/>
          <w:bCs w:val="0"/>
          <w:noProof/>
          <w:szCs w:val="28"/>
          <w:lang w:val="en-US" w:eastAsia="ja-JP"/>
        </w:rPr>
      </w:sdtEndPr>
      <w:sdtContent>
        <w:p w14:paraId="59FA27E5" w14:textId="77777777" w:rsidR="00D24D80" w:rsidRDefault="0047410A" w:rsidP="00D24D80">
          <w:pPr>
            <w:tabs>
              <w:tab w:val="right" w:pos="8931"/>
            </w:tabs>
            <w:bidi/>
            <w:rPr>
              <w:noProof/>
            </w:rPr>
          </w:pPr>
          <w:r w:rsidRPr="00C36549">
            <w:rPr>
              <w:rStyle w:val="Heading2Char"/>
              <w:rtl/>
              <w:lang w:val="fa-IR"/>
            </w:rPr>
            <w:t>محتوی این گزارش چه می باشد</w:t>
          </w:r>
          <w:r>
            <w:rPr>
              <w:b/>
              <w:bCs/>
              <w:color w:val="6B2976"/>
              <w:sz w:val="40"/>
              <w:szCs w:val="26"/>
              <w:lang w:val="x-none" w:eastAsia="x-none"/>
            </w:rPr>
            <w:fldChar w:fldCharType="begin"/>
          </w:r>
          <w:r>
            <w:rPr>
              <w:rtl/>
              <w:lang w:val="fa-IR"/>
            </w:rPr>
            <w:instrText xml:space="preserve"> TOC \h \z \t "Heading 2,1,Heading 2 Numbered,1" </w:instrText>
          </w:r>
          <w:r>
            <w:rPr>
              <w:b/>
              <w:bCs/>
              <w:color w:val="6B2976"/>
              <w:sz w:val="40"/>
              <w:szCs w:val="26"/>
              <w:lang w:val="x-none" w:eastAsia="x-none"/>
            </w:rPr>
            <w:fldChar w:fldCharType="separate"/>
          </w:r>
        </w:p>
        <w:p w14:paraId="5B911D30" w14:textId="74FFD56A" w:rsidR="00D24D80" w:rsidRDefault="00D24D80" w:rsidP="00D24D80">
          <w:pPr>
            <w:pStyle w:val="TOC1"/>
            <w:bidi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3318" w:history="1">
            <w:r w:rsidRPr="004A4147">
              <w:rPr>
                <w:rStyle w:val="Hyperlink"/>
                <w:rFonts w:hint="cs"/>
                <w:rtl/>
                <w:lang w:val="fa-IR"/>
              </w:rPr>
              <w:t>هزینه‌های</w:t>
            </w:r>
            <w:r w:rsidRPr="004A4147">
              <w:rPr>
                <w:rStyle w:val="Hyperlink"/>
                <w:rtl/>
                <w:lang w:val="fa-IR"/>
              </w:rPr>
              <w:t xml:space="preserve"> </w:t>
            </w:r>
            <w:r w:rsidRPr="004A4147">
              <w:rPr>
                <w:rStyle w:val="Hyperlink"/>
                <w:rFonts w:hint="cs"/>
                <w:rtl/>
                <w:lang w:val="fa-IR"/>
              </w:rPr>
              <w:t>روزمره</w:t>
            </w:r>
            <w:r w:rsidRPr="004A4147">
              <w:rPr>
                <w:rStyle w:val="Hyperlink"/>
                <w:rtl/>
                <w:lang w:val="fa-IR"/>
              </w:rPr>
              <w:t xml:space="preserve"> </w:t>
            </w:r>
            <w:r w:rsidRPr="004A4147">
              <w:rPr>
                <w:rStyle w:val="Hyperlink"/>
                <w:rFonts w:hint="cs"/>
                <w:rtl/>
                <w:lang w:val="fa-IR"/>
              </w:rPr>
              <w:t>زندگی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_Toc184203318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94C7A">
              <w:rPr>
                <w:webHidden/>
                <w:rtl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69198EE1" w14:textId="2C0B2E76" w:rsidR="00D24D80" w:rsidRDefault="00D24D80" w:rsidP="00D24D80">
          <w:pPr>
            <w:pStyle w:val="TOC1"/>
            <w:bidi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3319" w:history="1">
            <w:r w:rsidRPr="004A4147">
              <w:rPr>
                <w:rStyle w:val="Hyperlink"/>
                <w:rFonts w:hint="cs"/>
                <w:rtl/>
                <w:lang w:val="fa-IR"/>
              </w:rPr>
              <w:t>حمایت‌هایی</w:t>
            </w:r>
            <w:r w:rsidRPr="004A4147">
              <w:rPr>
                <w:rStyle w:val="Hyperlink"/>
                <w:rtl/>
                <w:lang w:val="fa-IR"/>
              </w:rPr>
              <w:t xml:space="preserve"> </w:t>
            </w:r>
            <w:r w:rsidRPr="004A4147">
              <w:rPr>
                <w:rStyle w:val="Hyperlink"/>
                <w:rFonts w:hint="cs"/>
                <w:rtl/>
                <w:lang w:val="fa-IR"/>
              </w:rPr>
              <w:t>که</w:t>
            </w:r>
            <w:r w:rsidRPr="004A4147">
              <w:rPr>
                <w:rStyle w:val="Hyperlink"/>
                <w:rtl/>
                <w:lang w:val="fa-IR"/>
              </w:rPr>
              <w:t xml:space="preserve"> </w:t>
            </w:r>
            <w:r w:rsidRPr="004A4147">
              <w:rPr>
                <w:rStyle w:val="Hyperlink"/>
                <w:rFonts w:hint="cs"/>
                <w:rtl/>
                <w:lang w:val="fa-IR"/>
              </w:rPr>
              <w:t>مبتنی</w:t>
            </w:r>
            <w:r w:rsidRPr="004A4147">
              <w:rPr>
                <w:rStyle w:val="Hyperlink"/>
                <w:rtl/>
                <w:lang w:val="fa-IR"/>
              </w:rPr>
              <w:t xml:space="preserve"> </w:t>
            </w:r>
            <w:r w:rsidRPr="004A4147">
              <w:rPr>
                <w:rStyle w:val="Hyperlink"/>
                <w:rFonts w:hint="cs"/>
                <w:rtl/>
                <w:lang w:val="fa-IR"/>
              </w:rPr>
              <w:t>بر</w:t>
            </w:r>
            <w:r w:rsidRPr="004A4147">
              <w:rPr>
                <w:rStyle w:val="Hyperlink"/>
                <w:rtl/>
                <w:lang w:val="fa-IR"/>
              </w:rPr>
              <w:t xml:space="preserve"> </w:t>
            </w:r>
            <w:r w:rsidRPr="004A4147">
              <w:rPr>
                <w:rStyle w:val="Hyperlink"/>
                <w:rFonts w:hint="cs"/>
                <w:rtl/>
                <w:lang w:val="fa-IR"/>
              </w:rPr>
              <w:t>شواهد</w:t>
            </w:r>
            <w:r w:rsidRPr="004A4147">
              <w:rPr>
                <w:rStyle w:val="Hyperlink"/>
                <w:rtl/>
                <w:lang w:val="fa-IR"/>
              </w:rPr>
              <w:t xml:space="preserve"> </w:t>
            </w:r>
            <w:r w:rsidRPr="004A4147">
              <w:rPr>
                <w:rStyle w:val="Hyperlink"/>
                <w:rFonts w:hint="cs"/>
                <w:rtl/>
                <w:lang w:val="fa-IR"/>
              </w:rPr>
              <w:t>نیستند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_Toc184203319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94C7A">
              <w:rPr>
                <w:webHidden/>
                <w:rtl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148B42C7" w14:textId="3192CF54" w:rsidR="00D24D80" w:rsidRDefault="00D24D80" w:rsidP="00D24D80">
          <w:pPr>
            <w:pStyle w:val="TOC1"/>
            <w:bidi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3320" w:history="1">
            <w:r w:rsidRPr="004A4147">
              <w:rPr>
                <w:rStyle w:val="Hyperlink"/>
                <w:rFonts w:hint="cs"/>
                <w:rtl/>
                <w:lang w:val="fa-IR"/>
              </w:rPr>
              <w:t>حمایت‌های</w:t>
            </w:r>
            <w:r w:rsidRPr="004A4147">
              <w:rPr>
                <w:rStyle w:val="Hyperlink"/>
                <w:rtl/>
                <w:lang w:val="fa-IR"/>
              </w:rPr>
              <w:t xml:space="preserve"> </w:t>
            </w:r>
            <w:r w:rsidRPr="004A4147">
              <w:rPr>
                <w:rStyle w:val="Hyperlink"/>
                <w:rFonts w:hint="cs"/>
                <w:rtl/>
                <w:lang w:val="fa-IR"/>
              </w:rPr>
              <w:t>مرتبط</w:t>
            </w:r>
            <w:r w:rsidRPr="004A4147">
              <w:rPr>
                <w:rStyle w:val="Hyperlink"/>
                <w:rtl/>
                <w:lang w:val="fa-IR"/>
              </w:rPr>
              <w:t xml:space="preserve"> </w:t>
            </w:r>
            <w:r w:rsidRPr="004A4147">
              <w:rPr>
                <w:rStyle w:val="Hyperlink"/>
                <w:rFonts w:hint="cs"/>
                <w:rtl/>
                <w:lang w:val="fa-IR"/>
              </w:rPr>
              <w:t>با</w:t>
            </w:r>
            <w:r w:rsidRPr="004A4147">
              <w:rPr>
                <w:rStyle w:val="Hyperlink"/>
                <w:rtl/>
                <w:lang w:val="fa-IR"/>
              </w:rPr>
              <w:t xml:space="preserve"> </w:t>
            </w:r>
            <w:r w:rsidRPr="004A4147">
              <w:rPr>
                <w:rStyle w:val="Hyperlink"/>
                <w:rFonts w:hint="cs"/>
                <w:rtl/>
                <w:lang w:val="fa-IR"/>
              </w:rPr>
              <w:t>سلامت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_Toc184203320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94C7A">
              <w:rPr>
                <w:webHidden/>
                <w:rtl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3D8D9B7E" w14:textId="5CF8E1B5" w:rsidR="00D24D80" w:rsidRDefault="00D24D80" w:rsidP="00D24D80">
          <w:pPr>
            <w:pStyle w:val="TOC1"/>
            <w:bidi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3321" w:history="1">
            <w:r w:rsidRPr="004A4147">
              <w:rPr>
                <w:rStyle w:val="Hyperlink"/>
                <w:rFonts w:hint="cs"/>
                <w:rtl/>
                <w:lang w:val="fa-IR"/>
              </w:rPr>
              <w:t>حمایت‌های</w:t>
            </w:r>
            <w:r w:rsidRPr="004A4147">
              <w:rPr>
                <w:rStyle w:val="Hyperlink"/>
                <w:rtl/>
                <w:lang w:val="fa-IR"/>
              </w:rPr>
              <w:t xml:space="preserve"> </w:t>
            </w:r>
            <w:r w:rsidRPr="004A4147">
              <w:rPr>
                <w:rStyle w:val="Hyperlink"/>
                <w:rFonts w:hint="cs"/>
                <w:rtl/>
                <w:lang w:val="fa-IR"/>
              </w:rPr>
              <w:t>مرتبط</w:t>
            </w:r>
            <w:r w:rsidRPr="004A4147">
              <w:rPr>
                <w:rStyle w:val="Hyperlink"/>
                <w:rtl/>
                <w:lang w:val="fa-IR"/>
              </w:rPr>
              <w:t xml:space="preserve"> </w:t>
            </w:r>
            <w:r w:rsidRPr="004A4147">
              <w:rPr>
                <w:rStyle w:val="Hyperlink"/>
                <w:rFonts w:hint="cs"/>
                <w:rtl/>
                <w:lang w:val="fa-IR"/>
              </w:rPr>
              <w:t>با</w:t>
            </w:r>
            <w:r w:rsidRPr="004A4147">
              <w:rPr>
                <w:rStyle w:val="Hyperlink"/>
                <w:rtl/>
                <w:lang w:val="fa-IR"/>
              </w:rPr>
              <w:t xml:space="preserve"> </w:t>
            </w:r>
            <w:r w:rsidRPr="004A4147">
              <w:rPr>
                <w:rStyle w:val="Hyperlink"/>
                <w:rFonts w:hint="cs"/>
                <w:rtl/>
                <w:lang w:val="fa-IR"/>
              </w:rPr>
              <w:t>سلامت</w:t>
            </w:r>
            <w:r w:rsidRPr="004A4147">
              <w:rPr>
                <w:rStyle w:val="Hyperlink"/>
                <w:rtl/>
                <w:lang w:val="fa-IR"/>
              </w:rPr>
              <w:t xml:space="preserve"> </w:t>
            </w:r>
            <w:r w:rsidRPr="004A4147">
              <w:rPr>
                <w:rStyle w:val="Hyperlink"/>
                <w:rFonts w:hint="cs"/>
                <w:rtl/>
                <w:lang w:val="fa-IR"/>
              </w:rPr>
              <w:t>روان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_Toc184203321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94C7A">
              <w:rPr>
                <w:webHidden/>
                <w:rtl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7C930A62" w14:textId="4C6B3F9C" w:rsidR="00D24D80" w:rsidRDefault="00D24D80" w:rsidP="00D24D80">
          <w:pPr>
            <w:pStyle w:val="TOC1"/>
            <w:bidi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3322" w:history="1">
            <w:r w:rsidRPr="004A4147">
              <w:rPr>
                <w:rStyle w:val="Hyperlink"/>
                <w:rFonts w:hint="cs"/>
                <w:rtl/>
                <w:lang w:val="fa-IR"/>
              </w:rPr>
              <w:t>حمایت‌های</w:t>
            </w:r>
            <w:r w:rsidRPr="004A4147">
              <w:rPr>
                <w:rStyle w:val="Hyperlink"/>
                <w:rtl/>
                <w:lang w:val="fa-IR"/>
              </w:rPr>
              <w:t xml:space="preserve"> </w:t>
            </w:r>
            <w:r w:rsidRPr="004A4147">
              <w:rPr>
                <w:rStyle w:val="Hyperlink"/>
                <w:rFonts w:hint="cs"/>
                <w:rtl/>
                <w:lang w:val="fa-IR"/>
              </w:rPr>
              <w:t>مربوط</w:t>
            </w:r>
            <w:r w:rsidRPr="004A4147">
              <w:rPr>
                <w:rStyle w:val="Hyperlink"/>
                <w:rtl/>
                <w:lang w:val="fa-IR"/>
              </w:rPr>
              <w:t xml:space="preserve"> </w:t>
            </w:r>
            <w:r w:rsidRPr="004A4147">
              <w:rPr>
                <w:rStyle w:val="Hyperlink"/>
                <w:rFonts w:hint="cs"/>
                <w:rtl/>
                <w:lang w:val="fa-IR"/>
              </w:rPr>
              <w:t>به</w:t>
            </w:r>
            <w:r w:rsidRPr="004A4147">
              <w:rPr>
                <w:rStyle w:val="Hyperlink"/>
                <w:rtl/>
                <w:lang w:val="fa-IR"/>
              </w:rPr>
              <w:t xml:space="preserve"> </w:t>
            </w:r>
            <w:r w:rsidRPr="004A4147">
              <w:rPr>
                <w:rStyle w:val="Hyperlink"/>
                <w:rFonts w:hint="cs"/>
                <w:rtl/>
                <w:lang w:val="fa-IR"/>
              </w:rPr>
              <w:t>حفاظت</w:t>
            </w:r>
            <w:r w:rsidRPr="004A4147">
              <w:rPr>
                <w:rStyle w:val="Hyperlink"/>
                <w:rtl/>
                <w:lang w:val="fa-IR"/>
              </w:rPr>
              <w:t xml:space="preserve"> </w:t>
            </w:r>
            <w:r w:rsidRPr="004A4147">
              <w:rPr>
                <w:rStyle w:val="Hyperlink"/>
                <w:rFonts w:hint="cs"/>
                <w:rtl/>
                <w:lang w:val="fa-IR"/>
              </w:rPr>
              <w:t>از</w:t>
            </w:r>
            <w:r w:rsidRPr="004A4147">
              <w:rPr>
                <w:rStyle w:val="Hyperlink"/>
                <w:rtl/>
                <w:lang w:val="fa-IR"/>
              </w:rPr>
              <w:t xml:space="preserve"> </w:t>
            </w:r>
            <w:r w:rsidRPr="004A4147">
              <w:rPr>
                <w:rStyle w:val="Hyperlink"/>
                <w:rFonts w:hint="cs"/>
                <w:rtl/>
                <w:lang w:val="fa-IR"/>
              </w:rPr>
              <w:t>کودک</w:t>
            </w:r>
            <w:r w:rsidRPr="004A4147">
              <w:rPr>
                <w:rStyle w:val="Hyperlink"/>
                <w:rtl/>
                <w:lang w:val="fa-IR"/>
              </w:rPr>
              <w:t xml:space="preserve"> </w:t>
            </w:r>
            <w:r w:rsidRPr="004A4147">
              <w:rPr>
                <w:rStyle w:val="Hyperlink"/>
                <w:rFonts w:hint="cs"/>
                <w:rtl/>
                <w:lang w:val="fa-IR"/>
              </w:rPr>
              <w:t>و</w:t>
            </w:r>
            <w:r w:rsidRPr="004A4147">
              <w:rPr>
                <w:rStyle w:val="Hyperlink"/>
                <w:rtl/>
                <w:lang w:val="fa-IR"/>
              </w:rPr>
              <w:t xml:space="preserve"> </w:t>
            </w:r>
            <w:r w:rsidRPr="004A4147">
              <w:rPr>
                <w:rStyle w:val="Hyperlink"/>
                <w:rFonts w:hint="cs"/>
                <w:rtl/>
                <w:lang w:val="fa-IR"/>
              </w:rPr>
              <w:t>حمایت</w:t>
            </w:r>
            <w:r w:rsidRPr="004A4147">
              <w:rPr>
                <w:rStyle w:val="Hyperlink"/>
                <w:rtl/>
                <w:lang w:val="fa-IR"/>
              </w:rPr>
              <w:t xml:space="preserve"> </w:t>
            </w:r>
            <w:r w:rsidRPr="004A4147">
              <w:rPr>
                <w:rStyle w:val="Hyperlink"/>
                <w:rFonts w:hint="cs"/>
                <w:rtl/>
                <w:lang w:val="fa-IR"/>
              </w:rPr>
              <w:t>خانواده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_Toc184203322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94C7A">
              <w:rPr>
                <w:webHidden/>
                <w:rtl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30025B19" w14:textId="238631B9" w:rsidR="00D24D80" w:rsidRDefault="00D24D80" w:rsidP="00D24D80">
          <w:pPr>
            <w:pStyle w:val="TOC1"/>
            <w:bidi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3323" w:history="1">
            <w:r w:rsidRPr="004A4147">
              <w:rPr>
                <w:rStyle w:val="Hyperlink"/>
                <w:rFonts w:hint="cs"/>
                <w:rtl/>
                <w:lang w:val="fa-IR"/>
              </w:rPr>
              <w:t>حمایت‌های</w:t>
            </w:r>
            <w:r w:rsidRPr="004A4147">
              <w:rPr>
                <w:rStyle w:val="Hyperlink"/>
                <w:rtl/>
                <w:lang w:val="fa-IR"/>
              </w:rPr>
              <w:t xml:space="preserve"> </w:t>
            </w:r>
            <w:r w:rsidRPr="004A4147">
              <w:rPr>
                <w:rStyle w:val="Hyperlink"/>
                <w:rFonts w:hint="cs"/>
                <w:rtl/>
                <w:lang w:val="fa-IR"/>
              </w:rPr>
              <w:t>مربوط</w:t>
            </w:r>
            <w:r w:rsidRPr="004A4147">
              <w:rPr>
                <w:rStyle w:val="Hyperlink"/>
                <w:rtl/>
                <w:lang w:val="fa-IR"/>
              </w:rPr>
              <w:t xml:space="preserve"> </w:t>
            </w:r>
            <w:r w:rsidRPr="004A4147">
              <w:rPr>
                <w:rStyle w:val="Hyperlink"/>
                <w:rFonts w:hint="cs"/>
                <w:rtl/>
                <w:lang w:val="fa-IR"/>
              </w:rPr>
              <w:t>به</w:t>
            </w:r>
            <w:r w:rsidRPr="004A4147">
              <w:rPr>
                <w:rStyle w:val="Hyperlink"/>
                <w:rtl/>
                <w:lang w:val="fa-IR"/>
              </w:rPr>
              <w:t xml:space="preserve"> </w:t>
            </w:r>
            <w:r w:rsidRPr="004A4147">
              <w:rPr>
                <w:rStyle w:val="Hyperlink"/>
                <w:rFonts w:hint="cs"/>
                <w:rtl/>
                <w:lang w:val="fa-IR"/>
              </w:rPr>
              <w:t>رشد</w:t>
            </w:r>
            <w:r w:rsidRPr="004A4147">
              <w:rPr>
                <w:rStyle w:val="Hyperlink"/>
                <w:rtl/>
                <w:lang w:val="fa-IR"/>
              </w:rPr>
              <w:t xml:space="preserve"> </w:t>
            </w:r>
            <w:r w:rsidRPr="004A4147">
              <w:rPr>
                <w:rStyle w:val="Hyperlink"/>
                <w:rFonts w:hint="cs"/>
                <w:rtl/>
                <w:lang w:val="fa-IR"/>
              </w:rPr>
              <w:t>اوایل</w:t>
            </w:r>
            <w:r w:rsidRPr="004A4147">
              <w:rPr>
                <w:rStyle w:val="Hyperlink"/>
                <w:rtl/>
                <w:lang w:val="fa-IR"/>
              </w:rPr>
              <w:t xml:space="preserve"> </w:t>
            </w:r>
            <w:r w:rsidRPr="004A4147">
              <w:rPr>
                <w:rStyle w:val="Hyperlink"/>
                <w:rFonts w:hint="cs"/>
                <w:rtl/>
                <w:lang w:val="fa-IR"/>
              </w:rPr>
              <w:t>دوران</w:t>
            </w:r>
            <w:r w:rsidRPr="004A4147">
              <w:rPr>
                <w:rStyle w:val="Hyperlink"/>
                <w:rtl/>
                <w:lang w:val="fa-IR"/>
              </w:rPr>
              <w:t xml:space="preserve"> </w:t>
            </w:r>
            <w:r w:rsidRPr="004A4147">
              <w:rPr>
                <w:rStyle w:val="Hyperlink"/>
                <w:rFonts w:hint="cs"/>
                <w:rtl/>
                <w:lang w:val="fa-IR"/>
              </w:rPr>
              <w:t>کودکی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_Toc184203323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94C7A">
              <w:rPr>
                <w:webHidden/>
                <w:rtl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656D8D8B" w14:textId="5B1A62F3" w:rsidR="00D24D80" w:rsidRDefault="00D24D80" w:rsidP="00D24D80">
          <w:pPr>
            <w:pStyle w:val="TOC1"/>
            <w:bidi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3324" w:history="1">
            <w:r w:rsidRPr="004A4147">
              <w:rPr>
                <w:rStyle w:val="Hyperlink"/>
                <w:rFonts w:hint="cs"/>
                <w:rtl/>
                <w:lang w:val="fa-IR"/>
              </w:rPr>
              <w:t>حمایت‌های</w:t>
            </w:r>
            <w:r w:rsidRPr="004A4147">
              <w:rPr>
                <w:rStyle w:val="Hyperlink"/>
                <w:rtl/>
                <w:lang w:val="fa-IR"/>
              </w:rPr>
              <w:t xml:space="preserve"> </w:t>
            </w:r>
            <w:r w:rsidRPr="004A4147">
              <w:rPr>
                <w:rStyle w:val="Hyperlink"/>
                <w:rFonts w:hint="cs"/>
                <w:rtl/>
                <w:lang w:val="fa-IR"/>
              </w:rPr>
              <w:t>مربوط</w:t>
            </w:r>
            <w:r w:rsidRPr="004A4147">
              <w:rPr>
                <w:rStyle w:val="Hyperlink"/>
                <w:rtl/>
                <w:lang w:val="fa-IR"/>
              </w:rPr>
              <w:t xml:space="preserve"> </w:t>
            </w:r>
            <w:r w:rsidRPr="004A4147">
              <w:rPr>
                <w:rStyle w:val="Hyperlink"/>
                <w:rFonts w:hint="cs"/>
                <w:rtl/>
                <w:lang w:val="fa-IR"/>
              </w:rPr>
              <w:t>به</w:t>
            </w:r>
            <w:r w:rsidRPr="004A4147">
              <w:rPr>
                <w:rStyle w:val="Hyperlink"/>
                <w:rtl/>
                <w:lang w:val="fa-IR"/>
              </w:rPr>
              <w:t xml:space="preserve"> </w:t>
            </w:r>
            <w:r w:rsidRPr="004A4147">
              <w:rPr>
                <w:rStyle w:val="Hyperlink"/>
                <w:rFonts w:hint="cs"/>
                <w:rtl/>
                <w:lang w:val="fa-IR"/>
              </w:rPr>
              <w:t>آموزش</w:t>
            </w:r>
            <w:r w:rsidRPr="004A4147">
              <w:rPr>
                <w:rStyle w:val="Hyperlink"/>
                <w:rtl/>
                <w:lang w:val="fa-IR"/>
              </w:rPr>
              <w:t xml:space="preserve"> </w:t>
            </w:r>
            <w:r w:rsidRPr="004A4147">
              <w:rPr>
                <w:rStyle w:val="Hyperlink"/>
                <w:rFonts w:hint="cs"/>
                <w:rtl/>
                <w:lang w:val="fa-IR"/>
              </w:rPr>
              <w:t>مدرسه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_Toc184203324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94C7A">
              <w:rPr>
                <w:webHidden/>
                <w:rtl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36DC07EE" w14:textId="72FD6E00" w:rsidR="00D24D80" w:rsidRDefault="00D24D80" w:rsidP="00D24D80">
          <w:pPr>
            <w:pStyle w:val="TOC1"/>
            <w:bidi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3325" w:history="1">
            <w:r w:rsidRPr="004A4147">
              <w:rPr>
                <w:rStyle w:val="Hyperlink"/>
                <w:rFonts w:hint="cs"/>
                <w:rtl/>
                <w:lang w:val="fa-IR"/>
              </w:rPr>
              <w:t>حمایت‌های</w:t>
            </w:r>
            <w:r w:rsidRPr="004A4147">
              <w:rPr>
                <w:rStyle w:val="Hyperlink"/>
                <w:rtl/>
                <w:lang w:val="fa-IR"/>
              </w:rPr>
              <w:t xml:space="preserve"> </w:t>
            </w:r>
            <w:r w:rsidRPr="004A4147">
              <w:rPr>
                <w:rStyle w:val="Hyperlink"/>
                <w:rFonts w:hint="cs"/>
                <w:rtl/>
                <w:lang w:val="fa-IR"/>
              </w:rPr>
              <w:t>مربوط</w:t>
            </w:r>
            <w:r w:rsidRPr="004A4147">
              <w:rPr>
                <w:rStyle w:val="Hyperlink"/>
                <w:rtl/>
                <w:lang w:val="fa-IR"/>
              </w:rPr>
              <w:t xml:space="preserve"> </w:t>
            </w:r>
            <w:r w:rsidRPr="004A4147">
              <w:rPr>
                <w:rStyle w:val="Hyperlink"/>
                <w:rFonts w:hint="cs"/>
                <w:rtl/>
                <w:lang w:val="fa-IR"/>
              </w:rPr>
              <w:t>به</w:t>
            </w:r>
            <w:r w:rsidRPr="004A4147">
              <w:rPr>
                <w:rStyle w:val="Hyperlink"/>
                <w:rtl/>
                <w:lang w:val="fa-IR"/>
              </w:rPr>
              <w:t xml:space="preserve"> </w:t>
            </w:r>
            <w:r w:rsidRPr="004A4147">
              <w:rPr>
                <w:rStyle w:val="Hyperlink"/>
                <w:rFonts w:hint="cs"/>
                <w:rtl/>
                <w:lang w:val="fa-IR"/>
              </w:rPr>
              <w:t>آموزش</w:t>
            </w:r>
            <w:r w:rsidRPr="004A4147">
              <w:rPr>
                <w:rStyle w:val="Hyperlink"/>
                <w:rtl/>
                <w:lang w:val="fa-IR"/>
              </w:rPr>
              <w:t xml:space="preserve"> </w:t>
            </w:r>
            <w:r w:rsidRPr="004A4147">
              <w:rPr>
                <w:rStyle w:val="Hyperlink"/>
                <w:rFonts w:hint="cs"/>
                <w:rtl/>
                <w:lang w:val="fa-IR"/>
              </w:rPr>
              <w:t>عالی</w:t>
            </w:r>
            <w:r w:rsidRPr="004A4147">
              <w:rPr>
                <w:rStyle w:val="Hyperlink"/>
                <w:rtl/>
                <w:lang w:val="fa-IR"/>
              </w:rPr>
              <w:t xml:space="preserve"> </w:t>
            </w:r>
            <w:r w:rsidRPr="004A4147">
              <w:rPr>
                <w:rStyle w:val="Hyperlink"/>
                <w:rFonts w:hint="cs"/>
                <w:rtl/>
                <w:lang w:val="fa-IR"/>
              </w:rPr>
              <w:t>و</w:t>
            </w:r>
            <w:r w:rsidRPr="004A4147">
              <w:rPr>
                <w:rStyle w:val="Hyperlink"/>
                <w:rtl/>
                <w:lang w:val="fa-IR"/>
              </w:rPr>
              <w:t xml:space="preserve"> </w:t>
            </w:r>
            <w:r w:rsidRPr="004A4147">
              <w:rPr>
                <w:rStyle w:val="Hyperlink"/>
                <w:rFonts w:hint="cs"/>
                <w:rtl/>
                <w:lang w:val="fa-IR"/>
              </w:rPr>
              <w:t>آموزش</w:t>
            </w:r>
            <w:r w:rsidRPr="004A4147">
              <w:rPr>
                <w:rStyle w:val="Hyperlink"/>
                <w:rtl/>
                <w:lang w:val="fa-IR"/>
              </w:rPr>
              <w:t xml:space="preserve"> </w:t>
            </w:r>
            <w:r w:rsidRPr="004A4147">
              <w:rPr>
                <w:rStyle w:val="Hyperlink"/>
                <w:rFonts w:hint="cs"/>
                <w:rtl/>
                <w:lang w:val="fa-IR"/>
              </w:rPr>
              <w:t>و</w:t>
            </w:r>
            <w:r w:rsidRPr="004A4147">
              <w:rPr>
                <w:rStyle w:val="Hyperlink"/>
                <w:rtl/>
                <w:lang w:val="fa-IR"/>
              </w:rPr>
              <w:t xml:space="preserve"> </w:t>
            </w:r>
            <w:r w:rsidRPr="004A4147">
              <w:rPr>
                <w:rStyle w:val="Hyperlink"/>
                <w:rFonts w:hint="cs"/>
                <w:rtl/>
                <w:lang w:val="fa-IR"/>
              </w:rPr>
              <w:t>پرورش</w:t>
            </w:r>
            <w:r w:rsidRPr="004A4147">
              <w:rPr>
                <w:rStyle w:val="Hyperlink"/>
                <w:rtl/>
                <w:lang w:val="fa-IR"/>
              </w:rPr>
              <w:t xml:space="preserve"> </w:t>
            </w:r>
            <w:r w:rsidRPr="004A4147">
              <w:rPr>
                <w:rStyle w:val="Hyperlink"/>
                <w:rFonts w:hint="cs"/>
                <w:rtl/>
                <w:lang w:val="fa-IR"/>
              </w:rPr>
              <w:t>فنی</w:t>
            </w:r>
            <w:r w:rsidRPr="004A4147">
              <w:rPr>
                <w:rStyle w:val="Hyperlink"/>
                <w:rtl/>
                <w:lang w:val="fa-IR"/>
              </w:rPr>
              <w:t xml:space="preserve"> </w:t>
            </w:r>
            <w:r w:rsidRPr="004A4147">
              <w:rPr>
                <w:rStyle w:val="Hyperlink"/>
                <w:rFonts w:hint="cs"/>
                <w:rtl/>
                <w:lang w:val="fa-IR"/>
              </w:rPr>
              <w:t>و</w:t>
            </w:r>
            <w:r w:rsidRPr="004A4147">
              <w:rPr>
                <w:rStyle w:val="Hyperlink"/>
                <w:rtl/>
                <w:lang w:val="fa-IR"/>
              </w:rPr>
              <w:t xml:space="preserve"> </w:t>
            </w:r>
            <w:r w:rsidRPr="004A4147">
              <w:rPr>
                <w:rStyle w:val="Hyperlink"/>
                <w:rFonts w:hint="cs"/>
                <w:rtl/>
                <w:lang w:val="fa-IR"/>
              </w:rPr>
              <w:t>حرفه‌ای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_Toc184203325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94C7A">
              <w:rPr>
                <w:webHidden/>
                <w:rtl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322907A9" w14:textId="21E79FD6" w:rsidR="00D24D80" w:rsidRDefault="00D24D80" w:rsidP="00D24D80">
          <w:pPr>
            <w:pStyle w:val="TOC1"/>
            <w:bidi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3326" w:history="1">
            <w:r w:rsidRPr="004A4147">
              <w:rPr>
                <w:rStyle w:val="Hyperlink"/>
                <w:rFonts w:hint="cs"/>
                <w:rtl/>
                <w:lang w:val="fa-IR"/>
              </w:rPr>
              <w:t>حمایت‌های</w:t>
            </w:r>
            <w:r w:rsidRPr="004A4147">
              <w:rPr>
                <w:rStyle w:val="Hyperlink"/>
                <w:rtl/>
                <w:lang w:val="fa-IR"/>
              </w:rPr>
              <w:t xml:space="preserve"> </w:t>
            </w:r>
            <w:r w:rsidRPr="004A4147">
              <w:rPr>
                <w:rStyle w:val="Hyperlink"/>
                <w:rFonts w:hint="cs"/>
                <w:rtl/>
                <w:lang w:val="fa-IR"/>
              </w:rPr>
              <w:t>مرتبط</w:t>
            </w:r>
            <w:r w:rsidRPr="004A4147">
              <w:rPr>
                <w:rStyle w:val="Hyperlink"/>
                <w:rtl/>
                <w:lang w:val="fa-IR"/>
              </w:rPr>
              <w:t xml:space="preserve"> </w:t>
            </w:r>
            <w:r w:rsidRPr="004A4147">
              <w:rPr>
                <w:rStyle w:val="Hyperlink"/>
                <w:rFonts w:hint="cs"/>
                <w:rtl/>
                <w:lang w:val="fa-IR"/>
              </w:rPr>
              <w:t>با</w:t>
            </w:r>
            <w:r w:rsidRPr="004A4147">
              <w:rPr>
                <w:rStyle w:val="Hyperlink"/>
                <w:rtl/>
                <w:lang w:val="fa-IR"/>
              </w:rPr>
              <w:t xml:space="preserve"> </w:t>
            </w:r>
            <w:r w:rsidRPr="004A4147">
              <w:rPr>
                <w:rStyle w:val="Hyperlink"/>
                <w:rFonts w:hint="cs"/>
                <w:rtl/>
                <w:lang w:val="fa-IR"/>
              </w:rPr>
              <w:t>اشتغال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_Toc184203326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94C7A">
              <w:rPr>
                <w:webHidden/>
                <w:rtl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6B179BD5" w14:textId="00CD7F80" w:rsidR="00D24D80" w:rsidRDefault="00D24D80" w:rsidP="00D24D80">
          <w:pPr>
            <w:pStyle w:val="TOC1"/>
            <w:bidi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3327" w:history="1">
            <w:r w:rsidRPr="004A4147">
              <w:rPr>
                <w:rStyle w:val="Hyperlink"/>
                <w:rFonts w:hint="cs"/>
                <w:rtl/>
                <w:lang w:val="fa-IR"/>
              </w:rPr>
              <w:t>حمایت‌های</w:t>
            </w:r>
            <w:r w:rsidRPr="004A4147">
              <w:rPr>
                <w:rStyle w:val="Hyperlink"/>
                <w:rtl/>
                <w:lang w:val="fa-IR"/>
              </w:rPr>
              <w:t xml:space="preserve"> </w:t>
            </w:r>
            <w:r w:rsidRPr="004A4147">
              <w:rPr>
                <w:rStyle w:val="Hyperlink"/>
                <w:rFonts w:hint="cs"/>
                <w:rtl/>
                <w:lang w:val="fa-IR"/>
              </w:rPr>
              <w:t>مربوط</w:t>
            </w:r>
            <w:r w:rsidRPr="004A4147">
              <w:rPr>
                <w:rStyle w:val="Hyperlink"/>
                <w:rtl/>
                <w:lang w:val="fa-IR"/>
              </w:rPr>
              <w:t xml:space="preserve"> </w:t>
            </w:r>
            <w:r w:rsidRPr="004A4147">
              <w:rPr>
                <w:rStyle w:val="Hyperlink"/>
                <w:rFonts w:hint="cs"/>
                <w:rtl/>
                <w:lang w:val="fa-IR"/>
              </w:rPr>
              <w:t>به</w:t>
            </w:r>
            <w:r w:rsidRPr="004A4147">
              <w:rPr>
                <w:rStyle w:val="Hyperlink"/>
                <w:rtl/>
                <w:lang w:val="fa-IR"/>
              </w:rPr>
              <w:t xml:space="preserve"> </w:t>
            </w:r>
            <w:r w:rsidRPr="004A4147">
              <w:rPr>
                <w:rStyle w:val="Hyperlink"/>
                <w:rFonts w:hint="cs"/>
                <w:rtl/>
                <w:lang w:val="fa-IR"/>
              </w:rPr>
              <w:t>مسکن</w:t>
            </w:r>
            <w:r w:rsidRPr="004A4147">
              <w:rPr>
                <w:rStyle w:val="Hyperlink"/>
                <w:rtl/>
                <w:lang w:val="fa-IR"/>
              </w:rPr>
              <w:t xml:space="preserve"> </w:t>
            </w:r>
            <w:r w:rsidRPr="004A4147">
              <w:rPr>
                <w:rStyle w:val="Hyperlink"/>
                <w:rFonts w:hint="cs"/>
                <w:rtl/>
                <w:lang w:val="fa-IR"/>
              </w:rPr>
              <w:t>و</w:t>
            </w:r>
            <w:r w:rsidRPr="004A4147">
              <w:rPr>
                <w:rStyle w:val="Hyperlink"/>
                <w:rtl/>
                <w:lang w:val="fa-IR"/>
              </w:rPr>
              <w:t xml:space="preserve"> </w:t>
            </w:r>
            <w:r w:rsidRPr="004A4147">
              <w:rPr>
                <w:rStyle w:val="Hyperlink"/>
                <w:rFonts w:hint="cs"/>
                <w:rtl/>
                <w:lang w:val="fa-IR"/>
              </w:rPr>
              <w:t>زیرساخت‌های</w:t>
            </w:r>
            <w:r w:rsidRPr="004A4147">
              <w:rPr>
                <w:rStyle w:val="Hyperlink"/>
                <w:rtl/>
                <w:lang w:val="fa-IR"/>
              </w:rPr>
              <w:t xml:space="preserve"> </w:t>
            </w:r>
            <w:r w:rsidRPr="004A4147">
              <w:rPr>
                <w:rStyle w:val="Hyperlink"/>
                <w:rFonts w:hint="cs"/>
                <w:rtl/>
                <w:lang w:val="fa-IR"/>
              </w:rPr>
              <w:t>جامعه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_Toc184203327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94C7A">
              <w:rPr>
                <w:webHidden/>
                <w:rtl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03C2387D" w14:textId="0AC551EB" w:rsidR="00D24D80" w:rsidRDefault="00D24D80" w:rsidP="00D24D80">
          <w:pPr>
            <w:pStyle w:val="TOC1"/>
            <w:bidi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3328" w:history="1">
            <w:r w:rsidRPr="004A4147">
              <w:rPr>
                <w:rStyle w:val="Hyperlink"/>
                <w:rFonts w:hint="cs"/>
                <w:rtl/>
                <w:lang w:val="fa-IR"/>
              </w:rPr>
              <w:t>پشتیبانی‌های</w:t>
            </w:r>
            <w:r w:rsidRPr="004A4147">
              <w:rPr>
                <w:rStyle w:val="Hyperlink"/>
                <w:rtl/>
                <w:lang w:val="fa-IR"/>
              </w:rPr>
              <w:t xml:space="preserve"> </w:t>
            </w:r>
            <w:r w:rsidRPr="004A4147">
              <w:rPr>
                <w:rStyle w:val="Hyperlink"/>
                <w:rFonts w:hint="cs"/>
                <w:rtl/>
                <w:lang w:val="fa-IR"/>
              </w:rPr>
              <w:t>مربوط</w:t>
            </w:r>
            <w:r w:rsidRPr="004A4147">
              <w:rPr>
                <w:rStyle w:val="Hyperlink"/>
                <w:rtl/>
                <w:lang w:val="fa-IR"/>
              </w:rPr>
              <w:t xml:space="preserve"> </w:t>
            </w:r>
            <w:r w:rsidRPr="004A4147">
              <w:rPr>
                <w:rStyle w:val="Hyperlink"/>
                <w:rFonts w:hint="cs"/>
                <w:rtl/>
                <w:lang w:val="fa-IR"/>
              </w:rPr>
              <w:t>به</w:t>
            </w:r>
            <w:r w:rsidRPr="004A4147">
              <w:rPr>
                <w:rStyle w:val="Hyperlink"/>
                <w:rtl/>
                <w:lang w:val="fa-IR"/>
              </w:rPr>
              <w:t xml:space="preserve"> </w:t>
            </w:r>
            <w:r w:rsidRPr="004A4147">
              <w:rPr>
                <w:rStyle w:val="Hyperlink"/>
                <w:rFonts w:hint="cs"/>
                <w:rtl/>
                <w:lang w:val="fa-IR"/>
              </w:rPr>
              <w:t>حمل</w:t>
            </w:r>
            <w:r w:rsidRPr="004A4147">
              <w:rPr>
                <w:rStyle w:val="Hyperlink"/>
                <w:rtl/>
                <w:lang w:val="fa-IR"/>
              </w:rPr>
              <w:t xml:space="preserve"> </w:t>
            </w:r>
            <w:r w:rsidRPr="004A4147">
              <w:rPr>
                <w:rStyle w:val="Hyperlink"/>
                <w:rFonts w:hint="cs"/>
                <w:rtl/>
                <w:lang w:val="fa-IR"/>
              </w:rPr>
              <w:t>و</w:t>
            </w:r>
            <w:r w:rsidRPr="004A4147">
              <w:rPr>
                <w:rStyle w:val="Hyperlink"/>
                <w:rtl/>
                <w:lang w:val="fa-IR"/>
              </w:rPr>
              <w:t xml:space="preserve"> </w:t>
            </w:r>
            <w:r w:rsidRPr="004A4147">
              <w:rPr>
                <w:rStyle w:val="Hyperlink"/>
                <w:rFonts w:hint="cs"/>
                <w:rtl/>
                <w:lang w:val="fa-IR"/>
              </w:rPr>
              <w:t>نقل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_Toc184203328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94C7A">
              <w:rPr>
                <w:webHidden/>
                <w:rtl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4CFDBB7F" w14:textId="07771658" w:rsidR="00D24D80" w:rsidRDefault="00D24D80" w:rsidP="00D24D80">
          <w:pPr>
            <w:pStyle w:val="TOC1"/>
            <w:bidi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3329" w:history="1">
            <w:r w:rsidRPr="004A4147">
              <w:rPr>
                <w:rStyle w:val="Hyperlink"/>
                <w:rFonts w:hint="cs"/>
                <w:rtl/>
                <w:lang w:val="fa-IR"/>
              </w:rPr>
              <w:t>حمایت‌های</w:t>
            </w:r>
            <w:r w:rsidRPr="004A4147">
              <w:rPr>
                <w:rStyle w:val="Hyperlink"/>
                <w:rtl/>
                <w:lang w:val="fa-IR"/>
              </w:rPr>
              <w:t xml:space="preserve"> </w:t>
            </w:r>
            <w:r w:rsidRPr="004A4147">
              <w:rPr>
                <w:rStyle w:val="Hyperlink"/>
                <w:rFonts w:hint="cs"/>
                <w:rtl/>
                <w:lang w:val="fa-IR"/>
              </w:rPr>
              <w:t>حقوقی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_Toc184203329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94C7A">
              <w:rPr>
                <w:webHidden/>
                <w:rtl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3D0ED7CB" w14:textId="304782DE" w:rsidR="00D24D80" w:rsidRDefault="00D24D80" w:rsidP="00D24D80">
          <w:pPr>
            <w:pStyle w:val="TOC1"/>
            <w:bidi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3330" w:history="1">
            <w:r w:rsidRPr="004A4147">
              <w:rPr>
                <w:rStyle w:val="Hyperlink"/>
                <w:rFonts w:hint="cs"/>
                <w:rtl/>
                <w:lang w:val="fa-IR"/>
              </w:rPr>
              <w:t>حمایت‌های</w:t>
            </w:r>
            <w:r w:rsidRPr="004A4147">
              <w:rPr>
                <w:rStyle w:val="Hyperlink"/>
                <w:rtl/>
                <w:lang w:val="fa-IR"/>
              </w:rPr>
              <w:t xml:space="preserve"> </w:t>
            </w:r>
            <w:r w:rsidRPr="004A4147">
              <w:rPr>
                <w:rStyle w:val="Hyperlink"/>
                <w:rFonts w:hint="cs"/>
                <w:rtl/>
                <w:lang w:val="fa-IR"/>
              </w:rPr>
              <w:t>مربوط</w:t>
            </w:r>
            <w:r w:rsidRPr="004A4147">
              <w:rPr>
                <w:rStyle w:val="Hyperlink"/>
                <w:rtl/>
                <w:lang w:val="fa-IR"/>
              </w:rPr>
              <w:t xml:space="preserve"> </w:t>
            </w:r>
            <w:r w:rsidRPr="004A4147">
              <w:rPr>
                <w:rStyle w:val="Hyperlink"/>
                <w:rFonts w:hint="cs"/>
                <w:rtl/>
                <w:lang w:val="fa-IR"/>
              </w:rPr>
              <w:t>به</w:t>
            </w:r>
            <w:r w:rsidRPr="004A4147">
              <w:rPr>
                <w:rStyle w:val="Hyperlink"/>
                <w:rtl/>
                <w:lang w:val="fa-IR"/>
              </w:rPr>
              <w:t xml:space="preserve"> </w:t>
            </w:r>
            <w:r w:rsidRPr="004A4147">
              <w:rPr>
                <w:rStyle w:val="Hyperlink"/>
                <w:rFonts w:hint="cs"/>
                <w:rtl/>
                <w:lang w:val="fa-IR"/>
              </w:rPr>
              <w:t>مراقبت</w:t>
            </w:r>
            <w:r w:rsidRPr="004A4147">
              <w:rPr>
                <w:rStyle w:val="Hyperlink"/>
                <w:rtl/>
                <w:lang w:val="fa-IR"/>
              </w:rPr>
              <w:t xml:space="preserve"> </w:t>
            </w:r>
            <w:r w:rsidRPr="004A4147">
              <w:rPr>
                <w:rStyle w:val="Hyperlink"/>
                <w:rFonts w:hint="cs"/>
                <w:rtl/>
                <w:lang w:val="fa-IR"/>
              </w:rPr>
              <w:t>از</w:t>
            </w:r>
            <w:r w:rsidRPr="004A4147">
              <w:rPr>
                <w:rStyle w:val="Hyperlink"/>
                <w:rtl/>
                <w:lang w:val="fa-IR"/>
              </w:rPr>
              <w:t xml:space="preserve"> </w:t>
            </w:r>
            <w:r w:rsidRPr="004A4147">
              <w:rPr>
                <w:rStyle w:val="Hyperlink"/>
                <w:rFonts w:hint="cs"/>
                <w:rtl/>
                <w:lang w:val="fa-IR"/>
              </w:rPr>
              <w:t>سالمندان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_Toc184203330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94C7A">
              <w:rPr>
                <w:webHidden/>
                <w:rtl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7D796CB8" w14:textId="6D5490FD" w:rsidR="00D24D80" w:rsidRDefault="00D24D80" w:rsidP="00D24D80">
          <w:pPr>
            <w:pStyle w:val="TOC1"/>
            <w:bidi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3331" w:history="1">
            <w:r w:rsidRPr="004A4147">
              <w:rPr>
                <w:rStyle w:val="Hyperlink"/>
                <w:rFonts w:hint="cs"/>
                <w:rtl/>
                <w:lang w:val="fa-IR"/>
              </w:rPr>
              <w:t>کالاها</w:t>
            </w:r>
            <w:r w:rsidRPr="004A4147">
              <w:rPr>
                <w:rStyle w:val="Hyperlink"/>
                <w:rtl/>
                <w:lang w:val="fa-IR"/>
              </w:rPr>
              <w:t xml:space="preserve"> </w:t>
            </w:r>
            <w:r w:rsidRPr="004A4147">
              <w:rPr>
                <w:rStyle w:val="Hyperlink"/>
                <w:rFonts w:hint="cs"/>
                <w:rtl/>
                <w:lang w:val="fa-IR"/>
              </w:rPr>
              <w:t>و</w:t>
            </w:r>
            <w:r w:rsidRPr="004A4147">
              <w:rPr>
                <w:rStyle w:val="Hyperlink"/>
                <w:rtl/>
                <w:lang w:val="fa-IR"/>
              </w:rPr>
              <w:t xml:space="preserve"> </w:t>
            </w:r>
            <w:r w:rsidRPr="004A4147">
              <w:rPr>
                <w:rStyle w:val="Hyperlink"/>
                <w:rFonts w:hint="cs"/>
                <w:rtl/>
                <w:lang w:val="fa-IR"/>
              </w:rPr>
              <w:t>خدمات</w:t>
            </w:r>
            <w:r w:rsidRPr="004A4147">
              <w:rPr>
                <w:rStyle w:val="Hyperlink"/>
                <w:rtl/>
                <w:lang w:val="fa-IR"/>
              </w:rPr>
              <w:t xml:space="preserve"> </w:t>
            </w:r>
            <w:r w:rsidRPr="004A4147">
              <w:rPr>
                <w:rStyle w:val="Hyperlink"/>
                <w:rFonts w:hint="cs"/>
                <w:rtl/>
                <w:lang w:val="fa-IR"/>
              </w:rPr>
              <w:t>غیرقانونی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_Toc184203331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94C7A">
              <w:rPr>
                <w:webHidden/>
                <w:rtl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364CD737" w14:textId="7487E4B3" w:rsidR="00D24D80" w:rsidRDefault="00D24D80" w:rsidP="00D24D80">
          <w:pPr>
            <w:pStyle w:val="TOC1"/>
            <w:bidi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3332" w:history="1">
            <w:r w:rsidRPr="004A4147">
              <w:rPr>
                <w:rStyle w:val="Hyperlink"/>
                <w:rFonts w:hint="cs"/>
                <w:rtl/>
                <w:lang w:val="fa-IR"/>
              </w:rPr>
              <w:t>درآمد</w:t>
            </w:r>
            <w:r w:rsidRPr="004A4147">
              <w:rPr>
                <w:rStyle w:val="Hyperlink"/>
                <w:rtl/>
                <w:lang w:val="fa-IR"/>
              </w:rPr>
              <w:t xml:space="preserve"> </w:t>
            </w:r>
            <w:r w:rsidRPr="004A4147">
              <w:rPr>
                <w:rStyle w:val="Hyperlink"/>
                <w:rFonts w:hint="cs"/>
                <w:rtl/>
                <w:lang w:val="fa-IR"/>
              </w:rPr>
              <w:t>جایگزین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_Toc184203332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94C7A">
              <w:rPr>
                <w:webHidden/>
                <w:rtl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3CE922EF" w14:textId="3A31D13F" w:rsidR="00D24D80" w:rsidRDefault="00D24D80" w:rsidP="00D24D80">
          <w:pPr>
            <w:pStyle w:val="TOC1"/>
            <w:bidi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3333" w:history="1">
            <w:r w:rsidRPr="004A4147">
              <w:rPr>
                <w:rStyle w:val="Hyperlink"/>
                <w:rFonts w:hint="cs"/>
                <w:rtl/>
                <w:lang w:val="fa-IR"/>
              </w:rPr>
              <w:t>اطلاعات</w:t>
            </w:r>
            <w:r w:rsidRPr="004A4147">
              <w:rPr>
                <w:rStyle w:val="Hyperlink"/>
                <w:rtl/>
                <w:lang w:val="fa-IR"/>
              </w:rPr>
              <w:t xml:space="preserve"> </w:t>
            </w:r>
            <w:r w:rsidRPr="004A4147">
              <w:rPr>
                <w:rStyle w:val="Hyperlink"/>
                <w:rFonts w:hint="cs"/>
                <w:rtl/>
                <w:lang w:val="fa-IR"/>
              </w:rPr>
              <w:t>بیشتر</w:t>
            </w:r>
            <w:r w:rsidRPr="004A4147">
              <w:rPr>
                <w:rStyle w:val="Hyperlink"/>
                <w:rtl/>
                <w:lang w:val="fa-IR"/>
              </w:rPr>
              <w:t xml:space="preserve"> </w:t>
            </w:r>
            <w:r w:rsidRPr="004A4147">
              <w:rPr>
                <w:rStyle w:val="Hyperlink"/>
                <w:rFonts w:hint="cs"/>
                <w:rtl/>
                <w:lang w:val="fa-IR"/>
              </w:rPr>
              <w:t>در</w:t>
            </w:r>
            <w:r w:rsidRPr="004A4147">
              <w:rPr>
                <w:rStyle w:val="Hyperlink"/>
                <w:rtl/>
                <w:lang w:val="fa-IR"/>
              </w:rPr>
              <w:t xml:space="preserve"> </w:t>
            </w:r>
            <w:r w:rsidRPr="004A4147">
              <w:rPr>
                <w:rStyle w:val="Hyperlink"/>
                <w:rFonts w:hint="cs"/>
                <w:rtl/>
                <w:lang w:val="fa-IR"/>
              </w:rPr>
              <w:t>مورد</w:t>
            </w:r>
            <w:r w:rsidRPr="004A4147">
              <w:rPr>
                <w:rStyle w:val="Hyperlink"/>
                <w:rtl/>
                <w:lang w:val="fa-IR"/>
              </w:rPr>
              <w:t xml:space="preserve"> </w:t>
            </w:r>
            <w:r w:rsidRPr="004A4147">
              <w:rPr>
                <w:rStyle w:val="Hyperlink"/>
                <w:rFonts w:hint="cs"/>
                <w:rtl/>
                <w:lang w:val="fa-IR"/>
              </w:rPr>
              <w:t>این</w:t>
            </w:r>
            <w:r w:rsidRPr="004A4147">
              <w:rPr>
                <w:rStyle w:val="Hyperlink"/>
                <w:rtl/>
                <w:lang w:val="fa-IR"/>
              </w:rPr>
              <w:t xml:space="preserve"> </w:t>
            </w:r>
            <w:r w:rsidRPr="004A4147">
              <w:rPr>
                <w:rStyle w:val="Hyperlink"/>
                <w:rFonts w:hint="cs"/>
                <w:rtl/>
                <w:lang w:val="fa-IR"/>
              </w:rPr>
              <w:t>سند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_Toc184203333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94C7A">
              <w:rPr>
                <w:webHidden/>
                <w:rtl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56EE0F60" w14:textId="18EE1FC9" w:rsidR="00D24D80" w:rsidRDefault="00D24D80" w:rsidP="00D24D80">
          <w:pPr>
            <w:pStyle w:val="TOC1"/>
            <w:bidi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3334" w:history="1">
            <w:r w:rsidRPr="004A4147">
              <w:rPr>
                <w:rStyle w:val="Hyperlink"/>
                <w:rFonts w:hint="cs"/>
                <w:rtl/>
                <w:lang w:val="fa-IR"/>
              </w:rPr>
              <w:t>درباره</w:t>
            </w:r>
            <w:r w:rsidRPr="004A4147">
              <w:rPr>
                <w:rStyle w:val="Hyperlink"/>
                <w:rtl/>
                <w:lang w:val="fa-IR"/>
              </w:rPr>
              <w:t xml:space="preserve"> NDIA </w:t>
            </w:r>
            <w:r w:rsidRPr="004A4147">
              <w:rPr>
                <w:rStyle w:val="Hyperlink"/>
                <w:rFonts w:hint="cs"/>
                <w:rtl/>
                <w:lang w:val="fa-IR"/>
              </w:rPr>
              <w:t>بیشتر</w:t>
            </w:r>
            <w:r w:rsidRPr="004A4147">
              <w:rPr>
                <w:rStyle w:val="Hyperlink"/>
                <w:rtl/>
                <w:lang w:val="fa-IR"/>
              </w:rPr>
              <w:t xml:space="preserve"> </w:t>
            </w:r>
            <w:r w:rsidRPr="004A4147">
              <w:rPr>
                <w:rStyle w:val="Hyperlink"/>
                <w:rFonts w:hint="cs"/>
                <w:rtl/>
                <w:lang w:val="fa-IR"/>
              </w:rPr>
              <w:t>بدانید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_Toc184203334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94C7A">
              <w:rPr>
                <w:webHidden/>
                <w:rtl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05D0CCF1" w14:textId="36EDC4AA" w:rsidR="00D24D80" w:rsidRDefault="00D24D80" w:rsidP="00D24D80">
          <w:pPr>
            <w:pStyle w:val="TOC1"/>
            <w:bidi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en-AU" w:eastAsia="zh-CN"/>
              <w14:ligatures w14:val="standardContextual"/>
            </w:rPr>
          </w:pPr>
          <w:hyperlink w:anchor="_Toc184203335" w:history="1">
            <w:r w:rsidRPr="004A4147">
              <w:rPr>
                <w:rStyle w:val="Hyperlink"/>
                <w:rFonts w:hint="cs"/>
                <w:rtl/>
                <w:lang w:val="fa-IR"/>
              </w:rPr>
              <w:t>برای</w:t>
            </w:r>
            <w:r w:rsidRPr="004A4147">
              <w:rPr>
                <w:rStyle w:val="Hyperlink"/>
                <w:rtl/>
                <w:lang w:val="fa-IR"/>
              </w:rPr>
              <w:t xml:space="preserve"> </w:t>
            </w:r>
            <w:r w:rsidRPr="004A4147">
              <w:rPr>
                <w:rStyle w:val="Hyperlink"/>
                <w:rFonts w:hint="cs"/>
                <w:rtl/>
                <w:lang w:val="fa-IR"/>
              </w:rPr>
              <w:t>تماس</w:t>
            </w:r>
            <w:r w:rsidRPr="004A4147">
              <w:rPr>
                <w:rStyle w:val="Hyperlink"/>
                <w:rtl/>
                <w:lang w:val="fa-IR"/>
              </w:rPr>
              <w:t xml:space="preserve"> </w:t>
            </w:r>
            <w:r w:rsidRPr="004A4147">
              <w:rPr>
                <w:rStyle w:val="Hyperlink"/>
                <w:rFonts w:hint="cs"/>
                <w:rtl/>
                <w:lang w:val="fa-IR"/>
              </w:rPr>
              <w:t>با</w:t>
            </w:r>
            <w:r w:rsidRPr="004A4147">
              <w:rPr>
                <w:rStyle w:val="Hyperlink"/>
                <w:rtl/>
                <w:lang w:val="fa-IR"/>
              </w:rPr>
              <w:t xml:space="preserve"> </w:t>
            </w:r>
            <w:r w:rsidRPr="004A4147">
              <w:rPr>
                <w:rStyle w:val="Hyperlink"/>
                <w:rFonts w:hint="cs"/>
                <w:rtl/>
                <w:lang w:val="fa-IR"/>
              </w:rPr>
              <w:t>ما</w:t>
            </w:r>
            <w:r w:rsidRPr="004A4147">
              <w:rPr>
                <w:rStyle w:val="Hyperlink"/>
                <w:rtl/>
                <w:lang w:val="fa-IR"/>
              </w:rPr>
              <w:t xml:space="preserve"> </w:t>
            </w:r>
            <w:r w:rsidRPr="004A4147">
              <w:rPr>
                <w:rStyle w:val="Hyperlink"/>
                <w:rFonts w:hint="cs"/>
                <w:rtl/>
                <w:lang w:val="fa-IR"/>
              </w:rPr>
              <w:t>کمک</w:t>
            </w:r>
            <w:r w:rsidRPr="004A4147">
              <w:rPr>
                <w:rStyle w:val="Hyperlink"/>
                <w:rtl/>
                <w:lang w:val="fa-IR"/>
              </w:rPr>
              <w:t xml:space="preserve"> </w:t>
            </w:r>
            <w:r w:rsidRPr="004A4147">
              <w:rPr>
                <w:rStyle w:val="Hyperlink"/>
                <w:rFonts w:hint="cs"/>
                <w:rtl/>
                <w:lang w:val="fa-IR"/>
              </w:rPr>
              <w:t>بگیرید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_Toc184203335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894C7A">
              <w:rPr>
                <w:webHidden/>
                <w:rtl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537ADAFA" w14:textId="77777777" w:rsidR="00C36549" w:rsidRDefault="0047410A" w:rsidP="00D24D80">
          <w:pPr>
            <w:tabs>
              <w:tab w:val="right" w:pos="8931"/>
            </w:tabs>
            <w:bidi/>
            <w:rPr>
              <w:noProof/>
            </w:rPr>
          </w:pPr>
          <w:r>
            <w:fldChar w:fldCharType="end"/>
          </w:r>
        </w:p>
      </w:sdtContent>
    </w:sdt>
    <w:p w14:paraId="2B2F91F2" w14:textId="77777777" w:rsidR="00C36549" w:rsidRDefault="0047410A">
      <w:pPr>
        <w:spacing w:before="0" w:after="0" w:line="240" w:lineRule="auto"/>
        <w:rPr>
          <w:b/>
          <w:bCs/>
          <w:color w:val="6B2876" w:themeColor="text2"/>
          <w:sz w:val="36"/>
          <w:szCs w:val="36"/>
          <w:lang w:val="en-AU"/>
        </w:rPr>
      </w:pPr>
      <w:r>
        <w:rPr>
          <w:lang w:val="en-AU"/>
        </w:rPr>
        <w:br w:type="page"/>
      </w:r>
    </w:p>
    <w:p w14:paraId="5AFEC4AF" w14:textId="77777777" w:rsidR="0099636A" w:rsidRPr="0099636A" w:rsidRDefault="0047410A" w:rsidP="00FE6C27">
      <w:pPr>
        <w:pStyle w:val="Heading2"/>
        <w:bidi/>
      </w:pPr>
      <w:bookmarkStart w:id="8" w:name="_Toc184203318"/>
      <w:r w:rsidRPr="0099636A">
        <w:rPr>
          <w:rtl/>
          <w:lang w:val="fa-IR"/>
        </w:rPr>
        <w:lastRenderedPageBreak/>
        <w:t>هزینه‌های روزمره زندگی</w:t>
      </w:r>
      <w:bookmarkEnd w:id="8"/>
    </w:p>
    <w:p w14:paraId="7ACC4A42" w14:textId="77777777" w:rsidR="0099636A" w:rsidRPr="0099636A" w:rsidRDefault="0047410A" w:rsidP="00426104">
      <w:pPr>
        <w:bidi/>
        <w:rPr>
          <w:lang w:val="en-AU"/>
        </w:rPr>
      </w:pPr>
      <w:r w:rsidRPr="0099636A">
        <w:rPr>
          <w:rtl/>
          <w:lang w:val="fa-IR"/>
        </w:rPr>
        <w:t>هزینه‌های روزمره زندگی چیزهایی هستند که ممکن است:</w:t>
      </w:r>
    </w:p>
    <w:p w14:paraId="0A49BA45" w14:textId="77777777" w:rsidR="0099636A" w:rsidRPr="0099636A" w:rsidRDefault="0047410A" w:rsidP="00513572">
      <w:pPr>
        <w:pStyle w:val="Bullet1"/>
        <w:bidi/>
        <w:contextualSpacing w:val="0"/>
      </w:pPr>
      <w:r w:rsidRPr="0099636A">
        <w:rPr>
          <w:rtl/>
          <w:lang w:val="fa-IR"/>
        </w:rPr>
        <w:t>هر روز بخرید</w:t>
      </w:r>
    </w:p>
    <w:p w14:paraId="497B98F2" w14:textId="77777777" w:rsidR="0099636A" w:rsidRPr="0099636A" w:rsidRDefault="0047410A" w:rsidP="00513572">
      <w:pPr>
        <w:pStyle w:val="Bullet1"/>
        <w:bidi/>
        <w:contextualSpacing w:val="0"/>
      </w:pPr>
      <w:r w:rsidRPr="0099636A">
        <w:rPr>
          <w:rtl/>
          <w:lang w:val="fa-IR"/>
        </w:rPr>
        <w:t>هر ماه پولشان را پرداخت کنید</w:t>
      </w:r>
    </w:p>
    <w:p w14:paraId="25A75861" w14:textId="77777777" w:rsidR="0099636A" w:rsidRPr="0099636A" w:rsidRDefault="0047410A" w:rsidP="00426104">
      <w:pPr>
        <w:bidi/>
        <w:rPr>
          <w:lang w:val="en-AU"/>
        </w:rPr>
      </w:pPr>
      <w:r w:rsidRPr="0099636A">
        <w:rPr>
          <w:rtl/>
          <w:lang w:val="fa-IR"/>
        </w:rPr>
        <w:t xml:space="preserve">۸ دسته هزینه روزمره زندگی هست که </w:t>
      </w:r>
      <w:r w:rsidRPr="00701600">
        <w:rPr>
          <w:b/>
          <w:bCs/>
          <w:rtl/>
          <w:lang w:val="fa-IR"/>
        </w:rPr>
        <w:t>نمی‌توانید</w:t>
      </w:r>
      <w:r w:rsidRPr="0099636A">
        <w:rPr>
          <w:rtl/>
          <w:lang w:val="fa-IR"/>
        </w:rPr>
        <w:t xml:space="preserve"> بودجه NDIS را صرف آنها کنید.</w:t>
      </w:r>
    </w:p>
    <w:p w14:paraId="1FF63A43" w14:textId="77777777" w:rsidR="0099636A" w:rsidRPr="0099636A" w:rsidRDefault="0047410A" w:rsidP="00513572">
      <w:pPr>
        <w:pStyle w:val="Bullet1"/>
        <w:numPr>
          <w:ilvl w:val="0"/>
          <w:numId w:val="28"/>
        </w:numPr>
        <w:bidi/>
        <w:ind w:left="425" w:hanging="425"/>
        <w:contextualSpacing w:val="0"/>
      </w:pPr>
      <w:r w:rsidRPr="005E51D4">
        <w:rPr>
          <w:rtl/>
          <w:lang w:val="fa-IR"/>
        </w:rPr>
        <w:t xml:space="preserve">بودجه NDIS را  </w:t>
      </w:r>
      <w:r w:rsidRPr="00701600">
        <w:rPr>
          <w:b/>
          <w:bCs/>
          <w:rtl/>
          <w:lang w:val="fa-IR"/>
        </w:rPr>
        <w:t>نمی‌توانید</w:t>
      </w:r>
      <w:r w:rsidRPr="005E51D4">
        <w:rPr>
          <w:rtl/>
          <w:lang w:val="fa-IR"/>
        </w:rPr>
        <w:t xml:space="preserve"> صرف هزینه‌های مسکن و خانوار کنید.</w:t>
      </w:r>
    </w:p>
    <w:p w14:paraId="4425D895" w14:textId="77777777" w:rsidR="00426104" w:rsidRPr="00426104" w:rsidRDefault="0047410A" w:rsidP="009C5052">
      <w:pPr>
        <w:bidi/>
        <w:ind w:firstLine="386"/>
      </w:pPr>
      <w:r w:rsidRPr="0099636A">
        <w:rPr>
          <w:rtl/>
          <w:lang w:val="fa-IR"/>
        </w:rPr>
        <w:t>هزینه‌های مسکن و خانوار به معنای هزینه‌های محل زندگی شماست.</w:t>
      </w:r>
    </w:p>
    <w:p w14:paraId="7AF2A777" w14:textId="77777777" w:rsidR="00426104" w:rsidRPr="00426104" w:rsidRDefault="0047410A" w:rsidP="00B20DB8">
      <w:pPr>
        <w:pStyle w:val="Bullet1"/>
        <w:numPr>
          <w:ilvl w:val="0"/>
          <w:numId w:val="28"/>
        </w:numPr>
        <w:bidi/>
        <w:ind w:left="426" w:hanging="426"/>
      </w:pPr>
      <w:r w:rsidRPr="00426104">
        <w:rPr>
          <w:rtl/>
          <w:lang w:val="fa-IR"/>
        </w:rPr>
        <w:t xml:space="preserve">بودجه NDIS را </w:t>
      </w:r>
      <w:r w:rsidRPr="007D46C6">
        <w:rPr>
          <w:b/>
          <w:bCs/>
          <w:rtl/>
          <w:lang w:val="fa-IR"/>
        </w:rPr>
        <w:t>نمی‌توانید</w:t>
      </w:r>
      <w:r w:rsidRPr="00426104">
        <w:rPr>
          <w:rtl/>
          <w:lang w:val="fa-IR"/>
        </w:rPr>
        <w:t xml:space="preserve"> صرف قسط و پرداخت‌هایتان کنید.</w:t>
      </w:r>
    </w:p>
    <w:p w14:paraId="4A0F6A2E" w14:textId="77777777" w:rsidR="000F5B66" w:rsidRDefault="0047410A" w:rsidP="009C5052">
      <w:pPr>
        <w:bidi/>
        <w:ind w:firstLine="386"/>
        <w:rPr>
          <w:lang w:val="en-AU"/>
        </w:rPr>
      </w:pPr>
      <w:r w:rsidRPr="00426104">
        <w:rPr>
          <w:rtl/>
          <w:lang w:val="fa-IR"/>
        </w:rPr>
        <w:t>قسط و پرداخت‌ها به معنای پولی است که به شخص دیگری می‌دهید.</w:t>
      </w:r>
    </w:p>
    <w:p w14:paraId="4C693A8E" w14:textId="77777777" w:rsidR="00636F45" w:rsidRDefault="0047410A" w:rsidP="009C5052">
      <w:pPr>
        <w:bidi/>
        <w:ind w:firstLine="386"/>
        <w:rPr>
          <w:lang w:val="en-AU"/>
        </w:rPr>
      </w:pPr>
      <w:r w:rsidRPr="00426104">
        <w:rPr>
          <w:rtl/>
          <w:lang w:val="fa-IR"/>
        </w:rPr>
        <w:t>مثلا پولی که به کلیسا می‌دهید.</w:t>
      </w:r>
    </w:p>
    <w:p w14:paraId="7BF83D3D" w14:textId="77777777" w:rsidR="00426104" w:rsidRPr="00426104" w:rsidRDefault="0047410A" w:rsidP="009C5052">
      <w:pPr>
        <w:pStyle w:val="Bullet1"/>
        <w:keepNext w:val="0"/>
        <w:keepLines w:val="0"/>
        <w:widowControl w:val="0"/>
        <w:numPr>
          <w:ilvl w:val="0"/>
          <w:numId w:val="28"/>
        </w:numPr>
        <w:bidi/>
        <w:ind w:left="432" w:hanging="425"/>
        <w:contextualSpacing w:val="0"/>
      </w:pPr>
      <w:r w:rsidRPr="00426104">
        <w:rPr>
          <w:rtl/>
          <w:lang w:val="fa-IR"/>
        </w:rPr>
        <w:t xml:space="preserve">بودجه NDIS را </w:t>
      </w:r>
      <w:r w:rsidRPr="007D46C6">
        <w:rPr>
          <w:b/>
          <w:bCs/>
          <w:rtl/>
          <w:lang w:val="fa-IR"/>
        </w:rPr>
        <w:t>نمی توانید</w:t>
      </w:r>
      <w:r w:rsidRPr="00426104">
        <w:rPr>
          <w:rtl/>
          <w:lang w:val="fa-IR"/>
        </w:rPr>
        <w:t xml:space="preserve"> برای غذا و خواربار مصرف کنید.</w:t>
      </w:r>
    </w:p>
    <w:p w14:paraId="7D523D53" w14:textId="77777777" w:rsidR="000F5B66" w:rsidRDefault="0047410A" w:rsidP="009C5052">
      <w:pPr>
        <w:pStyle w:val="ListParagraph"/>
        <w:keepNext w:val="0"/>
        <w:keepLines w:val="0"/>
        <w:widowControl w:val="0"/>
        <w:numPr>
          <w:ilvl w:val="0"/>
          <w:numId w:val="28"/>
        </w:numPr>
        <w:bidi/>
        <w:ind w:left="432" w:hanging="426"/>
        <w:contextualSpacing w:val="0"/>
        <w:rPr>
          <w:lang w:val="en-AU"/>
        </w:rPr>
      </w:pPr>
      <w:r w:rsidRPr="00251819">
        <w:rPr>
          <w:rtl/>
          <w:lang w:val="fa-IR"/>
        </w:rPr>
        <w:t xml:space="preserve">بودجه NDIS را </w:t>
      </w:r>
      <w:r w:rsidRPr="007D46C6">
        <w:rPr>
          <w:b/>
          <w:bCs/>
          <w:rtl/>
          <w:lang w:val="fa-IR"/>
        </w:rPr>
        <w:t>نمی‌توانید</w:t>
      </w:r>
      <w:r w:rsidRPr="00251819">
        <w:rPr>
          <w:rtl/>
          <w:lang w:val="fa-IR"/>
        </w:rPr>
        <w:t xml:space="preserve"> صرف هزینه‌های سبک زندگی کنید.</w:t>
      </w:r>
    </w:p>
    <w:p w14:paraId="57079635" w14:textId="77777777" w:rsidR="00426104" w:rsidRPr="00251819" w:rsidRDefault="0047410A" w:rsidP="009C5052">
      <w:pPr>
        <w:pStyle w:val="ListParagraph"/>
        <w:keepNext w:val="0"/>
        <w:keepLines w:val="0"/>
        <w:widowControl w:val="0"/>
        <w:bidi/>
        <w:ind w:left="432"/>
        <w:contextualSpacing w:val="0"/>
        <w:rPr>
          <w:lang w:val="en-AU"/>
        </w:rPr>
      </w:pPr>
      <w:r w:rsidRPr="00251819">
        <w:rPr>
          <w:rtl/>
          <w:lang w:val="fa-IR"/>
        </w:rPr>
        <w:t>مثلا سیگار و الکل.</w:t>
      </w:r>
    </w:p>
    <w:p w14:paraId="591A4F3C" w14:textId="77777777" w:rsidR="000F5B66" w:rsidRDefault="0047410A" w:rsidP="009C5052">
      <w:pPr>
        <w:pStyle w:val="ListParagraph"/>
        <w:keepNext w:val="0"/>
        <w:keepLines w:val="0"/>
        <w:widowControl w:val="0"/>
        <w:numPr>
          <w:ilvl w:val="0"/>
          <w:numId w:val="28"/>
        </w:numPr>
        <w:bidi/>
        <w:ind w:left="432" w:hanging="426"/>
        <w:contextualSpacing w:val="0"/>
        <w:rPr>
          <w:lang w:val="en-AU"/>
        </w:rPr>
      </w:pPr>
      <w:r w:rsidRPr="00251819">
        <w:rPr>
          <w:rtl/>
          <w:lang w:val="fa-IR"/>
        </w:rPr>
        <w:t xml:space="preserve">بودجه NDIS را </w:t>
      </w:r>
      <w:r w:rsidRPr="007D46C6">
        <w:rPr>
          <w:b/>
          <w:bCs/>
          <w:rtl/>
          <w:lang w:val="fa-IR"/>
        </w:rPr>
        <w:t>نمی‌توانید</w:t>
      </w:r>
      <w:r w:rsidRPr="00251819">
        <w:rPr>
          <w:rtl/>
          <w:lang w:val="fa-IR"/>
        </w:rPr>
        <w:t xml:space="preserve"> صرف لباس و زیبایی کنید.</w:t>
      </w:r>
    </w:p>
    <w:p w14:paraId="615EA4C9" w14:textId="77777777" w:rsidR="00426104" w:rsidRPr="00251819" w:rsidRDefault="0047410A" w:rsidP="009C5052">
      <w:pPr>
        <w:pStyle w:val="ListParagraph"/>
        <w:keepNext w:val="0"/>
        <w:keepLines w:val="0"/>
        <w:widowControl w:val="0"/>
        <w:bidi/>
        <w:ind w:left="432"/>
        <w:contextualSpacing w:val="0"/>
        <w:rPr>
          <w:lang w:val="en-AU"/>
        </w:rPr>
      </w:pPr>
      <w:r w:rsidRPr="00251819">
        <w:rPr>
          <w:rtl/>
          <w:lang w:val="fa-IR"/>
        </w:rPr>
        <w:t>مثلا کوتاه کردن مو.</w:t>
      </w:r>
    </w:p>
    <w:p w14:paraId="06E493C1" w14:textId="77777777" w:rsidR="000F5B66" w:rsidRDefault="0047410A" w:rsidP="009C5052">
      <w:pPr>
        <w:pStyle w:val="ListParagraph"/>
        <w:numPr>
          <w:ilvl w:val="0"/>
          <w:numId w:val="28"/>
        </w:numPr>
        <w:bidi/>
        <w:ind w:left="432" w:hanging="426"/>
        <w:contextualSpacing w:val="0"/>
        <w:rPr>
          <w:lang w:val="en-AU"/>
        </w:rPr>
      </w:pPr>
      <w:r w:rsidRPr="00251819">
        <w:rPr>
          <w:rtl/>
          <w:lang w:val="fa-IR"/>
        </w:rPr>
        <w:lastRenderedPageBreak/>
        <w:t>بودجه NDIS را</w:t>
      </w:r>
      <w:r w:rsidRPr="007D46C6">
        <w:rPr>
          <w:b/>
          <w:bCs/>
          <w:rtl/>
          <w:lang w:val="fa-IR"/>
        </w:rPr>
        <w:t xml:space="preserve"> نمی‌توانید</w:t>
      </w:r>
      <w:r w:rsidRPr="00251819">
        <w:rPr>
          <w:rtl/>
          <w:lang w:val="fa-IR"/>
        </w:rPr>
        <w:t xml:space="preserve"> صرف سفر و حمل و نقل کنید.</w:t>
      </w:r>
    </w:p>
    <w:p w14:paraId="0A0519B3" w14:textId="77777777" w:rsidR="00426104" w:rsidRPr="00251819" w:rsidRDefault="0047410A" w:rsidP="009C5052">
      <w:pPr>
        <w:pStyle w:val="ListParagraph"/>
        <w:bidi/>
        <w:ind w:left="432"/>
        <w:contextualSpacing w:val="0"/>
        <w:rPr>
          <w:lang w:val="en-AU"/>
        </w:rPr>
      </w:pPr>
      <w:r w:rsidRPr="00251819">
        <w:rPr>
          <w:rtl/>
          <w:lang w:val="fa-IR"/>
        </w:rPr>
        <w:t>مثلا رفتن به تعطیلات.</w:t>
      </w:r>
    </w:p>
    <w:p w14:paraId="00B79F8E" w14:textId="77777777" w:rsidR="00426104" w:rsidRPr="00251819" w:rsidRDefault="0047410A" w:rsidP="009C5052">
      <w:pPr>
        <w:pStyle w:val="ListParagraph"/>
        <w:keepNext w:val="0"/>
        <w:keepLines w:val="0"/>
        <w:widowControl w:val="0"/>
        <w:numPr>
          <w:ilvl w:val="0"/>
          <w:numId w:val="28"/>
        </w:numPr>
        <w:bidi/>
        <w:ind w:left="432" w:hanging="426"/>
        <w:contextualSpacing w:val="0"/>
        <w:rPr>
          <w:lang w:val="en-AU"/>
        </w:rPr>
      </w:pPr>
      <w:r w:rsidRPr="00251819">
        <w:rPr>
          <w:rtl/>
          <w:lang w:val="fa-IR"/>
        </w:rPr>
        <w:t xml:space="preserve">بودجه NDIS را </w:t>
      </w:r>
      <w:r w:rsidRPr="007D46C6">
        <w:rPr>
          <w:b/>
          <w:bCs/>
          <w:rtl/>
          <w:lang w:val="fa-IR"/>
        </w:rPr>
        <w:t>نمی‌توانید</w:t>
      </w:r>
      <w:r w:rsidRPr="00251819">
        <w:rPr>
          <w:rtl/>
          <w:lang w:val="fa-IR"/>
        </w:rPr>
        <w:t xml:space="preserve"> صرف حیوانات خانگی کنید.</w:t>
      </w:r>
    </w:p>
    <w:p w14:paraId="1F70AE8E" w14:textId="77777777" w:rsidR="00426104" w:rsidRPr="00251819" w:rsidRDefault="0047410A" w:rsidP="009C5052">
      <w:pPr>
        <w:pStyle w:val="ListParagraph"/>
        <w:keepNext w:val="0"/>
        <w:keepLines w:val="0"/>
        <w:widowControl w:val="0"/>
        <w:numPr>
          <w:ilvl w:val="0"/>
          <w:numId w:val="28"/>
        </w:numPr>
        <w:bidi/>
        <w:ind w:left="432" w:hanging="426"/>
        <w:contextualSpacing w:val="0"/>
        <w:rPr>
          <w:lang w:val="en-AU"/>
        </w:rPr>
      </w:pPr>
      <w:r w:rsidRPr="00251819">
        <w:rPr>
          <w:rtl/>
          <w:lang w:val="fa-IR"/>
        </w:rPr>
        <w:t xml:space="preserve">بودجه NDIS را </w:t>
      </w:r>
      <w:r w:rsidRPr="007D46C6">
        <w:rPr>
          <w:b/>
          <w:bCs/>
          <w:rtl/>
          <w:lang w:val="fa-IR"/>
        </w:rPr>
        <w:t>نمی‌توانید</w:t>
      </w:r>
      <w:r w:rsidRPr="00251819">
        <w:rPr>
          <w:rtl/>
          <w:lang w:val="fa-IR"/>
        </w:rPr>
        <w:t xml:space="preserve"> صرف هزینه‌های مربوط به باروری و فرزند ‌آوری کنید.</w:t>
      </w:r>
    </w:p>
    <w:p w14:paraId="40E53842" w14:textId="77777777" w:rsidR="00426104" w:rsidRPr="00426104" w:rsidRDefault="0047410A" w:rsidP="00426104">
      <w:pPr>
        <w:bidi/>
        <w:rPr>
          <w:lang w:val="en-AU"/>
        </w:rPr>
      </w:pPr>
      <w:r w:rsidRPr="00426104">
        <w:rPr>
          <w:rtl/>
          <w:lang w:val="fa-IR"/>
        </w:rPr>
        <w:t>هزینه‌های مربوط به باروری و فرزند‌آوری به معنای هزینه‌هایی است که به شما کمک می‌کند بچه دار شوید.</w:t>
      </w:r>
    </w:p>
    <w:p w14:paraId="34AC0392" w14:textId="77777777" w:rsidR="00426104" w:rsidRPr="00426104" w:rsidRDefault="0047410A" w:rsidP="005C628D">
      <w:pPr>
        <w:pStyle w:val="Heading2"/>
        <w:bidi/>
      </w:pPr>
      <w:bookmarkStart w:id="9" w:name="_Toc184203319"/>
      <w:r w:rsidRPr="00426104">
        <w:rPr>
          <w:rtl/>
          <w:lang w:val="fa-IR"/>
        </w:rPr>
        <w:t>حمایت‌هایی که مبتنی بر شواهد نیستند</w:t>
      </w:r>
      <w:bookmarkEnd w:id="9"/>
    </w:p>
    <w:p w14:paraId="4611D40D" w14:textId="77777777" w:rsidR="00426104" w:rsidRPr="00426104" w:rsidRDefault="0047410A" w:rsidP="00426104">
      <w:pPr>
        <w:bidi/>
        <w:rPr>
          <w:lang w:val="en-AU"/>
        </w:rPr>
      </w:pPr>
      <w:r w:rsidRPr="00426104">
        <w:rPr>
          <w:rtl/>
          <w:lang w:val="fa-IR"/>
        </w:rPr>
        <w:t>مبتنی بر شواهد به این معنی است که ثابت شده است که چیزی مؤثر و سودمند است.</w:t>
      </w:r>
    </w:p>
    <w:p w14:paraId="3500D2A9" w14:textId="77777777" w:rsidR="00426104" w:rsidRPr="00426104" w:rsidRDefault="0047410A" w:rsidP="00426104">
      <w:pPr>
        <w:bidi/>
        <w:rPr>
          <w:lang w:val="en-AU"/>
        </w:rPr>
      </w:pPr>
      <w:r w:rsidRPr="00426104">
        <w:rPr>
          <w:rtl/>
          <w:lang w:val="fa-IR"/>
        </w:rPr>
        <w:t>موثر یعنی چیزی که خوب کار می‌کند.</w:t>
      </w:r>
    </w:p>
    <w:p w14:paraId="7B9E725C" w14:textId="77777777" w:rsidR="00426104" w:rsidRPr="00426104" w:rsidRDefault="0047410A" w:rsidP="00426104">
      <w:pPr>
        <w:bidi/>
        <w:rPr>
          <w:lang w:val="en-AU"/>
        </w:rPr>
      </w:pPr>
      <w:r w:rsidRPr="00426104">
        <w:rPr>
          <w:rtl/>
          <w:lang w:val="fa-IR"/>
        </w:rPr>
        <w:t>سودمند یعنی چیزی که برای شما خوب است.</w:t>
      </w:r>
    </w:p>
    <w:p w14:paraId="089632E1" w14:textId="77777777" w:rsidR="00426104" w:rsidRPr="00426104" w:rsidRDefault="0047410A" w:rsidP="00426104">
      <w:pPr>
        <w:bidi/>
        <w:rPr>
          <w:lang w:val="en-AU"/>
        </w:rPr>
      </w:pPr>
      <w:r w:rsidRPr="00426104">
        <w:rPr>
          <w:rtl/>
          <w:lang w:val="fa-IR"/>
        </w:rPr>
        <w:t>بودجه NDIS را</w:t>
      </w:r>
      <w:r w:rsidRPr="007D46C6">
        <w:rPr>
          <w:b/>
          <w:bCs/>
          <w:rtl/>
          <w:lang w:val="fa-IR"/>
        </w:rPr>
        <w:t xml:space="preserve"> نمی‌توانید</w:t>
      </w:r>
      <w:r w:rsidRPr="00426104">
        <w:rPr>
          <w:rtl/>
          <w:lang w:val="fa-IR"/>
        </w:rPr>
        <w:t xml:space="preserve"> صرف درمان‌های جایگزین کنید.</w:t>
      </w:r>
    </w:p>
    <w:p w14:paraId="052A942B" w14:textId="77777777" w:rsidR="00426104" w:rsidRPr="00426104" w:rsidRDefault="0047410A" w:rsidP="00426104">
      <w:pPr>
        <w:bidi/>
        <w:rPr>
          <w:lang w:val="en-AU"/>
        </w:rPr>
      </w:pPr>
      <w:r w:rsidRPr="00426104">
        <w:rPr>
          <w:rtl/>
          <w:lang w:val="fa-IR"/>
        </w:rPr>
        <w:t>درمان‌های جایگزین شامل موارد زیر است:</w:t>
      </w:r>
    </w:p>
    <w:p w14:paraId="4D82F276" w14:textId="77777777" w:rsidR="00426104" w:rsidRPr="002D510B" w:rsidRDefault="0047410A" w:rsidP="009C5052">
      <w:pPr>
        <w:pStyle w:val="ListParagraph"/>
        <w:keepNext w:val="0"/>
        <w:keepLines w:val="0"/>
        <w:widowControl w:val="0"/>
        <w:numPr>
          <w:ilvl w:val="0"/>
          <w:numId w:val="31"/>
        </w:numPr>
        <w:bidi/>
        <w:contextualSpacing w:val="0"/>
        <w:rPr>
          <w:lang w:val="en-AU"/>
        </w:rPr>
      </w:pPr>
      <w:r w:rsidRPr="002D510B">
        <w:rPr>
          <w:rtl/>
          <w:lang w:val="fa-IR"/>
        </w:rPr>
        <w:t>کریستال‌درمانی</w:t>
      </w:r>
    </w:p>
    <w:p w14:paraId="339C8597" w14:textId="77777777" w:rsidR="00426104" w:rsidRPr="002D510B" w:rsidRDefault="0047410A" w:rsidP="009C5052">
      <w:pPr>
        <w:pStyle w:val="ListParagraph"/>
        <w:keepNext w:val="0"/>
        <w:keepLines w:val="0"/>
        <w:widowControl w:val="0"/>
        <w:numPr>
          <w:ilvl w:val="0"/>
          <w:numId w:val="31"/>
        </w:numPr>
        <w:bidi/>
        <w:contextualSpacing w:val="0"/>
        <w:rPr>
          <w:lang w:val="en-AU"/>
        </w:rPr>
      </w:pPr>
      <w:r w:rsidRPr="002D510B">
        <w:rPr>
          <w:rtl/>
          <w:lang w:val="fa-IR"/>
        </w:rPr>
        <w:t>نوازش‌درمانی</w:t>
      </w:r>
    </w:p>
    <w:p w14:paraId="16BDBAD7" w14:textId="77777777" w:rsidR="00426104" w:rsidRPr="002D510B" w:rsidRDefault="0047410A" w:rsidP="009C5052">
      <w:pPr>
        <w:pStyle w:val="ListParagraph"/>
        <w:keepNext w:val="0"/>
        <w:keepLines w:val="0"/>
        <w:widowControl w:val="0"/>
        <w:numPr>
          <w:ilvl w:val="0"/>
          <w:numId w:val="31"/>
        </w:numPr>
        <w:bidi/>
        <w:contextualSpacing w:val="0"/>
        <w:rPr>
          <w:lang w:val="en-AU"/>
        </w:rPr>
      </w:pPr>
      <w:r w:rsidRPr="002D510B">
        <w:rPr>
          <w:rtl/>
          <w:lang w:val="fa-IR"/>
        </w:rPr>
        <w:t>بازی‌درمانی</w:t>
      </w:r>
    </w:p>
    <w:p w14:paraId="07B57A70" w14:textId="77777777" w:rsidR="00426104" w:rsidRPr="002D510B" w:rsidRDefault="0047410A" w:rsidP="009C5052">
      <w:pPr>
        <w:pStyle w:val="ListParagraph"/>
        <w:keepNext w:val="0"/>
        <w:keepLines w:val="0"/>
        <w:widowControl w:val="0"/>
        <w:numPr>
          <w:ilvl w:val="0"/>
          <w:numId w:val="31"/>
        </w:numPr>
        <w:bidi/>
        <w:contextualSpacing w:val="0"/>
        <w:rPr>
          <w:lang w:val="en-AU"/>
        </w:rPr>
      </w:pPr>
      <w:r w:rsidRPr="002D510B">
        <w:rPr>
          <w:rtl/>
          <w:lang w:val="fa-IR"/>
        </w:rPr>
        <w:lastRenderedPageBreak/>
        <w:t>مربیگری‌درمانی</w:t>
      </w:r>
    </w:p>
    <w:p w14:paraId="5826D43B" w14:textId="77777777" w:rsidR="00426104" w:rsidRPr="002D510B" w:rsidRDefault="0047410A" w:rsidP="009C5052">
      <w:pPr>
        <w:pStyle w:val="ListParagraph"/>
        <w:keepNext w:val="0"/>
        <w:keepLines w:val="0"/>
        <w:widowControl w:val="0"/>
        <w:numPr>
          <w:ilvl w:val="0"/>
          <w:numId w:val="31"/>
        </w:numPr>
        <w:bidi/>
        <w:contextualSpacing w:val="0"/>
        <w:rPr>
          <w:lang w:val="en-AU"/>
        </w:rPr>
      </w:pPr>
      <w:r w:rsidRPr="002D510B">
        <w:rPr>
          <w:rtl/>
          <w:lang w:val="fa-IR"/>
        </w:rPr>
        <w:t>انرژی‌درمانی</w:t>
      </w:r>
    </w:p>
    <w:p w14:paraId="64A8C874" w14:textId="77777777" w:rsidR="00426104" w:rsidRPr="00426104" w:rsidRDefault="0047410A" w:rsidP="005C628D">
      <w:pPr>
        <w:pStyle w:val="Heading2"/>
        <w:bidi/>
      </w:pPr>
      <w:bookmarkStart w:id="10" w:name="_Toc184203320"/>
      <w:r w:rsidRPr="00426104">
        <w:rPr>
          <w:rtl/>
          <w:lang w:val="fa-IR"/>
        </w:rPr>
        <w:t xml:space="preserve">حمایت‌های مرتبط با </w:t>
      </w:r>
      <w:r w:rsidRPr="00426104">
        <w:rPr>
          <w:rtl/>
          <w:lang w:val="fa-IR"/>
        </w:rPr>
        <w:t>سلامت</w:t>
      </w:r>
      <w:bookmarkEnd w:id="10"/>
    </w:p>
    <w:p w14:paraId="3A1EEEFF" w14:textId="77777777" w:rsidR="00426104" w:rsidRPr="00426104" w:rsidRDefault="0047410A" w:rsidP="00426104">
      <w:pPr>
        <w:bidi/>
        <w:rPr>
          <w:lang w:val="en-AU"/>
        </w:rPr>
      </w:pPr>
      <w:r w:rsidRPr="00426104">
        <w:rPr>
          <w:rtl/>
          <w:lang w:val="fa-IR"/>
        </w:rPr>
        <w:t xml:space="preserve">بودجه NDIS را </w:t>
      </w:r>
      <w:r w:rsidRPr="007D46C6">
        <w:rPr>
          <w:b/>
          <w:bCs/>
          <w:rtl/>
          <w:lang w:val="fa-IR"/>
        </w:rPr>
        <w:t>نمی‌توانید</w:t>
      </w:r>
      <w:r w:rsidRPr="00426104">
        <w:rPr>
          <w:rtl/>
          <w:lang w:val="fa-IR"/>
        </w:rPr>
        <w:t xml:space="preserve"> در موارد زیر صرف کنید:</w:t>
      </w:r>
    </w:p>
    <w:p w14:paraId="4FC372D8" w14:textId="77777777" w:rsidR="00426104" w:rsidRPr="002D510B" w:rsidRDefault="0047410A" w:rsidP="002338DC">
      <w:pPr>
        <w:pStyle w:val="ListParagraph"/>
        <w:numPr>
          <w:ilvl w:val="0"/>
          <w:numId w:val="32"/>
        </w:numPr>
        <w:bidi/>
        <w:contextualSpacing w:val="0"/>
        <w:rPr>
          <w:lang w:val="en-AU"/>
        </w:rPr>
      </w:pPr>
      <w:r w:rsidRPr="002D510B">
        <w:rPr>
          <w:rtl/>
          <w:lang w:val="fa-IR"/>
        </w:rPr>
        <w:t>درمان یک مشکل سلامتی که بخشی از ناتوانی شما نیست</w:t>
      </w:r>
    </w:p>
    <w:p w14:paraId="1819A9E1" w14:textId="77777777" w:rsidR="00426104" w:rsidRPr="002D510B" w:rsidRDefault="0047410A" w:rsidP="002338DC">
      <w:pPr>
        <w:pStyle w:val="ListParagraph"/>
        <w:numPr>
          <w:ilvl w:val="0"/>
          <w:numId w:val="32"/>
        </w:numPr>
        <w:bidi/>
        <w:contextualSpacing w:val="0"/>
        <w:rPr>
          <w:lang w:val="en-AU"/>
        </w:rPr>
      </w:pPr>
      <w:r w:rsidRPr="002D510B">
        <w:rPr>
          <w:rtl/>
          <w:lang w:val="fa-IR"/>
        </w:rPr>
        <w:t>داروها</w:t>
      </w:r>
    </w:p>
    <w:p w14:paraId="2B96D550" w14:textId="77777777" w:rsidR="00426104" w:rsidRPr="002D510B" w:rsidRDefault="0047410A" w:rsidP="002338DC">
      <w:pPr>
        <w:pStyle w:val="ListParagraph"/>
        <w:numPr>
          <w:ilvl w:val="0"/>
          <w:numId w:val="32"/>
        </w:numPr>
        <w:bidi/>
        <w:contextualSpacing w:val="0"/>
        <w:rPr>
          <w:lang w:val="en-AU"/>
        </w:rPr>
      </w:pPr>
      <w:r w:rsidRPr="002D510B">
        <w:rPr>
          <w:rtl/>
          <w:lang w:val="fa-IR"/>
        </w:rPr>
        <w:t>خدمات آمبولانس</w:t>
      </w:r>
    </w:p>
    <w:p w14:paraId="548216DB" w14:textId="77777777" w:rsidR="00426104" w:rsidRPr="00426104" w:rsidRDefault="0047410A" w:rsidP="005C628D">
      <w:pPr>
        <w:pStyle w:val="Heading2"/>
        <w:bidi/>
      </w:pPr>
      <w:bookmarkStart w:id="11" w:name="_Toc184203321"/>
      <w:r w:rsidRPr="00426104">
        <w:rPr>
          <w:rtl/>
          <w:lang w:val="fa-IR"/>
        </w:rPr>
        <w:t>حمایت‌های مرتبط با سلامت روان</w:t>
      </w:r>
      <w:bookmarkEnd w:id="11"/>
    </w:p>
    <w:p w14:paraId="1DB3C3A0" w14:textId="77777777" w:rsidR="00426104" w:rsidRPr="00426104" w:rsidRDefault="0047410A" w:rsidP="00426104">
      <w:pPr>
        <w:bidi/>
        <w:rPr>
          <w:lang w:val="en-AU"/>
        </w:rPr>
      </w:pPr>
      <w:r w:rsidRPr="00426104">
        <w:rPr>
          <w:rtl/>
          <w:lang w:val="fa-IR"/>
        </w:rPr>
        <w:t xml:space="preserve">بودجه NDIS را </w:t>
      </w:r>
      <w:r w:rsidRPr="007D46C6">
        <w:rPr>
          <w:b/>
          <w:bCs/>
          <w:rtl/>
          <w:lang w:val="fa-IR"/>
        </w:rPr>
        <w:t>نمی‌توانید</w:t>
      </w:r>
      <w:r w:rsidRPr="00426104">
        <w:rPr>
          <w:rtl/>
          <w:lang w:val="fa-IR"/>
        </w:rPr>
        <w:t xml:space="preserve"> در موارد زیر صرف کنید:</w:t>
      </w:r>
    </w:p>
    <w:p w14:paraId="14649277" w14:textId="5DFCD9DB" w:rsidR="00426104" w:rsidRPr="002D510B" w:rsidRDefault="0047410A" w:rsidP="009C5052">
      <w:pPr>
        <w:pStyle w:val="ListParagraph"/>
        <w:keepNext w:val="0"/>
        <w:keepLines w:val="0"/>
        <w:widowControl w:val="0"/>
        <w:numPr>
          <w:ilvl w:val="0"/>
          <w:numId w:val="33"/>
        </w:numPr>
        <w:bidi/>
        <w:contextualSpacing w:val="0"/>
        <w:rPr>
          <w:lang w:val="en-AU"/>
        </w:rPr>
      </w:pPr>
      <w:r w:rsidRPr="002D510B">
        <w:rPr>
          <w:rtl/>
          <w:lang w:val="fa-IR"/>
        </w:rPr>
        <w:t xml:space="preserve">داروهای </w:t>
      </w:r>
      <w:r w:rsidR="009D329F">
        <w:rPr>
          <w:rFonts w:hint="cs"/>
          <w:rtl/>
          <w:lang w:val="fa-IR"/>
        </w:rPr>
        <w:t>اعصاب و</w:t>
      </w:r>
      <w:r w:rsidRPr="002D510B">
        <w:rPr>
          <w:rtl/>
          <w:lang w:val="fa-IR"/>
        </w:rPr>
        <w:t xml:space="preserve"> روان</w:t>
      </w:r>
    </w:p>
    <w:p w14:paraId="7153A1B0" w14:textId="77777777" w:rsidR="00426104" w:rsidRPr="002D510B" w:rsidRDefault="0047410A" w:rsidP="009C5052">
      <w:pPr>
        <w:pStyle w:val="ListParagraph"/>
        <w:keepNext w:val="0"/>
        <w:keepLines w:val="0"/>
        <w:widowControl w:val="0"/>
        <w:numPr>
          <w:ilvl w:val="0"/>
          <w:numId w:val="33"/>
        </w:numPr>
        <w:bidi/>
        <w:contextualSpacing w:val="0"/>
        <w:rPr>
          <w:lang w:val="en-AU"/>
        </w:rPr>
      </w:pPr>
      <w:r w:rsidRPr="002D510B">
        <w:rPr>
          <w:rtl/>
          <w:lang w:val="fa-IR"/>
        </w:rPr>
        <w:t>خدمات بیمارستانی بهداشت روان</w:t>
      </w:r>
    </w:p>
    <w:p w14:paraId="306EE190" w14:textId="77777777" w:rsidR="00426104" w:rsidRPr="002D510B" w:rsidRDefault="0047410A" w:rsidP="009C5052">
      <w:pPr>
        <w:pStyle w:val="ListParagraph"/>
        <w:keepNext w:val="0"/>
        <w:keepLines w:val="0"/>
        <w:widowControl w:val="0"/>
        <w:numPr>
          <w:ilvl w:val="0"/>
          <w:numId w:val="33"/>
        </w:numPr>
        <w:bidi/>
        <w:contextualSpacing w:val="0"/>
        <w:rPr>
          <w:lang w:val="en-AU"/>
        </w:rPr>
      </w:pPr>
      <w:r w:rsidRPr="002D510B">
        <w:rPr>
          <w:rtl/>
          <w:lang w:val="fa-IR"/>
        </w:rPr>
        <w:t>درمان مشکلات مواد مخدر و الکل</w:t>
      </w:r>
    </w:p>
    <w:p w14:paraId="28D01845" w14:textId="77777777" w:rsidR="00426104" w:rsidRPr="00426104" w:rsidRDefault="0047410A" w:rsidP="006677B3">
      <w:pPr>
        <w:pStyle w:val="Heading2"/>
        <w:bidi/>
      </w:pPr>
      <w:bookmarkStart w:id="12" w:name="_Toc184203322"/>
      <w:r w:rsidRPr="00426104">
        <w:rPr>
          <w:rtl/>
          <w:lang w:val="fa-IR"/>
        </w:rPr>
        <w:lastRenderedPageBreak/>
        <w:t>حمایت‌های مربوط به حفاظت از کودک و حمایت خانواده</w:t>
      </w:r>
      <w:bookmarkEnd w:id="12"/>
    </w:p>
    <w:p w14:paraId="523FE96E" w14:textId="77777777" w:rsidR="00426104" w:rsidRPr="00426104" w:rsidRDefault="0047410A" w:rsidP="00426104">
      <w:pPr>
        <w:bidi/>
        <w:rPr>
          <w:lang w:val="en-AU"/>
        </w:rPr>
      </w:pPr>
      <w:r w:rsidRPr="00426104">
        <w:rPr>
          <w:rtl/>
          <w:lang w:val="fa-IR"/>
        </w:rPr>
        <w:t>حفاظت از کودک به معنای کمک به ایمن نگه داشتن کودک است.</w:t>
      </w:r>
    </w:p>
    <w:p w14:paraId="78EAFD0B" w14:textId="77777777" w:rsidR="00426104" w:rsidRPr="00426104" w:rsidRDefault="0047410A" w:rsidP="00426104">
      <w:pPr>
        <w:bidi/>
        <w:rPr>
          <w:lang w:val="en-AU"/>
        </w:rPr>
      </w:pPr>
      <w:r w:rsidRPr="00426104">
        <w:rPr>
          <w:rtl/>
          <w:lang w:val="fa-IR"/>
        </w:rPr>
        <w:t>حمایت خانواده به معنای درمان برای خانواده‌هاست.</w:t>
      </w:r>
    </w:p>
    <w:p w14:paraId="69FA9843" w14:textId="77777777" w:rsidR="00426104" w:rsidRPr="00426104" w:rsidRDefault="0047410A" w:rsidP="00426104">
      <w:pPr>
        <w:bidi/>
        <w:rPr>
          <w:lang w:val="en-AU"/>
        </w:rPr>
      </w:pPr>
      <w:r w:rsidRPr="00426104">
        <w:rPr>
          <w:rtl/>
          <w:lang w:val="fa-IR"/>
        </w:rPr>
        <w:t xml:space="preserve">بودجه NDIS را </w:t>
      </w:r>
      <w:r w:rsidRPr="007D46C6">
        <w:rPr>
          <w:b/>
          <w:bCs/>
          <w:rtl/>
          <w:lang w:val="fa-IR"/>
        </w:rPr>
        <w:t>نمی‌توانید</w:t>
      </w:r>
      <w:r w:rsidRPr="00426104">
        <w:rPr>
          <w:rtl/>
          <w:lang w:val="fa-IR"/>
        </w:rPr>
        <w:t xml:space="preserve"> در موارد زیر صرف کنید:</w:t>
      </w:r>
    </w:p>
    <w:p w14:paraId="4DB0398D" w14:textId="77777777" w:rsidR="00426104" w:rsidRPr="002D510B" w:rsidRDefault="0047410A" w:rsidP="002338DC">
      <w:pPr>
        <w:pStyle w:val="ListParagraph"/>
        <w:numPr>
          <w:ilvl w:val="0"/>
          <w:numId w:val="34"/>
        </w:numPr>
        <w:bidi/>
        <w:contextualSpacing w:val="0"/>
        <w:rPr>
          <w:lang w:val="en-AU"/>
        </w:rPr>
      </w:pPr>
      <w:r w:rsidRPr="002D510B">
        <w:rPr>
          <w:rtl/>
          <w:lang w:val="fa-IR"/>
        </w:rPr>
        <w:t xml:space="preserve">برنامه‌هایی برای </w:t>
      </w:r>
      <w:r w:rsidRPr="002D510B">
        <w:rPr>
          <w:rtl/>
          <w:lang w:val="fa-IR"/>
        </w:rPr>
        <w:t>والدین</w:t>
      </w:r>
    </w:p>
    <w:p w14:paraId="7C9CAFAF" w14:textId="77777777" w:rsidR="00426104" w:rsidRPr="002D510B" w:rsidRDefault="0047410A" w:rsidP="002338DC">
      <w:pPr>
        <w:pStyle w:val="ListParagraph"/>
        <w:numPr>
          <w:ilvl w:val="0"/>
          <w:numId w:val="34"/>
        </w:numPr>
        <w:bidi/>
        <w:contextualSpacing w:val="0"/>
        <w:rPr>
          <w:lang w:val="en-AU"/>
        </w:rPr>
      </w:pPr>
      <w:r w:rsidRPr="002D510B">
        <w:rPr>
          <w:rtl/>
          <w:lang w:val="fa-IR"/>
        </w:rPr>
        <w:t>پرستار بچه</w:t>
      </w:r>
    </w:p>
    <w:p w14:paraId="220CC822" w14:textId="12E84B14" w:rsidR="00426104" w:rsidRPr="002D510B" w:rsidRDefault="0047410A" w:rsidP="002338DC">
      <w:pPr>
        <w:pStyle w:val="ListParagraph"/>
        <w:numPr>
          <w:ilvl w:val="0"/>
          <w:numId w:val="34"/>
        </w:numPr>
        <w:bidi/>
        <w:contextualSpacing w:val="0"/>
        <w:rPr>
          <w:lang w:val="en-AU"/>
        </w:rPr>
      </w:pPr>
      <w:r w:rsidRPr="002D510B">
        <w:rPr>
          <w:rtl/>
          <w:lang w:val="fa-IR"/>
        </w:rPr>
        <w:t xml:space="preserve">مشاوره </w:t>
      </w:r>
      <w:r w:rsidR="009D329F">
        <w:rPr>
          <w:rFonts w:hint="cs"/>
          <w:rtl/>
          <w:lang w:val="fa-IR"/>
        </w:rPr>
        <w:t>زناشویی</w:t>
      </w:r>
    </w:p>
    <w:p w14:paraId="5F66880E" w14:textId="1740E026" w:rsidR="00426104" w:rsidRPr="00426104" w:rsidRDefault="0047410A" w:rsidP="00426104">
      <w:pPr>
        <w:bidi/>
        <w:rPr>
          <w:lang w:val="en-AU"/>
        </w:rPr>
      </w:pPr>
      <w:r w:rsidRPr="00426104">
        <w:rPr>
          <w:rtl/>
          <w:lang w:val="fa-IR"/>
        </w:rPr>
        <w:t xml:space="preserve">مشاوره </w:t>
      </w:r>
      <w:r w:rsidR="009D329F">
        <w:rPr>
          <w:rFonts w:hint="cs"/>
          <w:rtl/>
          <w:lang w:val="fa-IR"/>
        </w:rPr>
        <w:t>زناشویی</w:t>
      </w:r>
      <w:r w:rsidRPr="00426104">
        <w:rPr>
          <w:rtl/>
          <w:lang w:val="fa-IR"/>
        </w:rPr>
        <w:t xml:space="preserve"> زمانی است که کسی به شما در حل مشکلات </w:t>
      </w:r>
      <w:r w:rsidR="009D329F">
        <w:rPr>
          <w:rFonts w:hint="cs"/>
          <w:rtl/>
          <w:lang w:val="fa-IR"/>
        </w:rPr>
        <w:t>زناشویی</w:t>
      </w:r>
      <w:r w:rsidRPr="00426104">
        <w:rPr>
          <w:rtl/>
          <w:lang w:val="fa-IR"/>
        </w:rPr>
        <w:t xml:space="preserve"> کمک می‌کند.</w:t>
      </w:r>
    </w:p>
    <w:p w14:paraId="7B7E7AC4" w14:textId="77777777" w:rsidR="00426104" w:rsidRPr="00426104" w:rsidRDefault="0047410A" w:rsidP="006677B3">
      <w:pPr>
        <w:pStyle w:val="Heading2"/>
        <w:bidi/>
      </w:pPr>
      <w:bookmarkStart w:id="13" w:name="_Toc184203323"/>
      <w:r w:rsidRPr="00426104">
        <w:rPr>
          <w:rtl/>
          <w:lang w:val="fa-IR"/>
        </w:rPr>
        <w:t>حمایت‌های مربوط به رشد اوایل دوران کودکی</w:t>
      </w:r>
      <w:bookmarkEnd w:id="13"/>
    </w:p>
    <w:p w14:paraId="3E38B0CE" w14:textId="77777777" w:rsidR="00426104" w:rsidRPr="00426104" w:rsidRDefault="0047410A" w:rsidP="00426104">
      <w:pPr>
        <w:bidi/>
        <w:rPr>
          <w:lang w:val="en-AU"/>
        </w:rPr>
      </w:pPr>
      <w:r w:rsidRPr="00426104">
        <w:rPr>
          <w:rtl/>
          <w:lang w:val="fa-IR"/>
        </w:rPr>
        <w:t>رشد اوایل کودکی به این معناست که کودک چگونه رشد می‌کند و چیزهای جدید می‌آموزد.</w:t>
      </w:r>
    </w:p>
    <w:p w14:paraId="1FE3B591" w14:textId="77777777" w:rsidR="00426104" w:rsidRPr="00426104" w:rsidRDefault="0047410A" w:rsidP="00426104">
      <w:pPr>
        <w:bidi/>
        <w:rPr>
          <w:lang w:val="en-AU"/>
        </w:rPr>
      </w:pPr>
      <w:r w:rsidRPr="00426104">
        <w:rPr>
          <w:rtl/>
          <w:lang w:val="fa-IR"/>
        </w:rPr>
        <w:t xml:space="preserve">بودجه NDIS را </w:t>
      </w:r>
      <w:r w:rsidRPr="007D46C6">
        <w:rPr>
          <w:b/>
          <w:bCs/>
          <w:rtl/>
          <w:lang w:val="fa-IR"/>
        </w:rPr>
        <w:t>نمی‌توانید</w:t>
      </w:r>
      <w:r w:rsidRPr="00426104">
        <w:rPr>
          <w:rtl/>
          <w:lang w:val="fa-IR"/>
        </w:rPr>
        <w:t xml:space="preserve"> صرف مواردی از قبیل مهد کودک کنید</w:t>
      </w:r>
    </w:p>
    <w:p w14:paraId="7DB93046" w14:textId="77777777" w:rsidR="00426104" w:rsidRPr="00426104" w:rsidRDefault="0047410A" w:rsidP="006677B3">
      <w:pPr>
        <w:pStyle w:val="Heading2"/>
        <w:bidi/>
      </w:pPr>
      <w:bookmarkStart w:id="14" w:name="_Toc184203324"/>
      <w:r w:rsidRPr="00426104">
        <w:rPr>
          <w:rtl/>
          <w:lang w:val="fa-IR"/>
        </w:rPr>
        <w:t>حمایت‌های مربوط به آموزش مدرسه</w:t>
      </w:r>
      <w:bookmarkEnd w:id="14"/>
    </w:p>
    <w:p w14:paraId="447DDAE6" w14:textId="77777777" w:rsidR="00426104" w:rsidRPr="00426104" w:rsidRDefault="0047410A" w:rsidP="00426104">
      <w:pPr>
        <w:bidi/>
        <w:rPr>
          <w:lang w:val="en-AU"/>
        </w:rPr>
      </w:pPr>
      <w:r w:rsidRPr="00426104">
        <w:rPr>
          <w:rtl/>
          <w:lang w:val="fa-IR"/>
        </w:rPr>
        <w:t xml:space="preserve">بودجه NDIS را </w:t>
      </w:r>
      <w:r w:rsidRPr="000E73E6">
        <w:rPr>
          <w:b/>
          <w:bCs/>
          <w:rtl/>
          <w:lang w:val="fa-IR"/>
        </w:rPr>
        <w:t>نمی‌توانید</w:t>
      </w:r>
      <w:r w:rsidRPr="00426104">
        <w:rPr>
          <w:rtl/>
          <w:lang w:val="fa-IR"/>
        </w:rPr>
        <w:t xml:space="preserve"> در موارد زیر صرف کنید:</w:t>
      </w:r>
    </w:p>
    <w:p w14:paraId="2B4391EE" w14:textId="77777777" w:rsidR="00426104" w:rsidRPr="002D510B" w:rsidRDefault="0047410A" w:rsidP="002338DC">
      <w:pPr>
        <w:pStyle w:val="ListParagraph"/>
        <w:numPr>
          <w:ilvl w:val="0"/>
          <w:numId w:val="35"/>
        </w:numPr>
        <w:bidi/>
        <w:contextualSpacing w:val="0"/>
        <w:rPr>
          <w:lang w:val="en-AU"/>
        </w:rPr>
      </w:pPr>
      <w:r w:rsidRPr="002D510B">
        <w:rPr>
          <w:rtl/>
          <w:lang w:val="fa-IR"/>
        </w:rPr>
        <w:lastRenderedPageBreak/>
        <w:t>لباس مدرسه</w:t>
      </w:r>
    </w:p>
    <w:p w14:paraId="5A423246" w14:textId="77777777" w:rsidR="00426104" w:rsidRPr="002D510B" w:rsidRDefault="0047410A" w:rsidP="002338DC">
      <w:pPr>
        <w:pStyle w:val="ListParagraph"/>
        <w:numPr>
          <w:ilvl w:val="0"/>
          <w:numId w:val="35"/>
        </w:numPr>
        <w:bidi/>
        <w:contextualSpacing w:val="0"/>
        <w:rPr>
          <w:lang w:val="en-AU"/>
        </w:rPr>
      </w:pPr>
      <w:r w:rsidRPr="002D510B">
        <w:rPr>
          <w:rtl/>
          <w:lang w:val="fa-IR"/>
        </w:rPr>
        <w:t>هزینه‌های مدرسه</w:t>
      </w:r>
    </w:p>
    <w:p w14:paraId="388F86F7" w14:textId="77777777" w:rsidR="00426104" w:rsidRPr="002D510B" w:rsidRDefault="0047410A" w:rsidP="002338DC">
      <w:pPr>
        <w:pStyle w:val="ListParagraph"/>
        <w:numPr>
          <w:ilvl w:val="0"/>
          <w:numId w:val="35"/>
        </w:numPr>
        <w:bidi/>
        <w:contextualSpacing w:val="0"/>
        <w:rPr>
          <w:lang w:val="en-AU"/>
        </w:rPr>
      </w:pPr>
      <w:r w:rsidRPr="002D510B">
        <w:rPr>
          <w:rtl/>
          <w:lang w:val="fa-IR"/>
        </w:rPr>
        <w:t>کتاب‌های مدرسه</w:t>
      </w:r>
    </w:p>
    <w:p w14:paraId="75397BE8" w14:textId="0A210137" w:rsidR="00426104" w:rsidRPr="00426104" w:rsidRDefault="0047410A" w:rsidP="001F7E14">
      <w:pPr>
        <w:pStyle w:val="Heading2"/>
        <w:bidi/>
      </w:pPr>
      <w:bookmarkStart w:id="15" w:name="_Toc184203325"/>
      <w:r w:rsidRPr="00426104">
        <w:rPr>
          <w:rtl/>
          <w:lang w:val="fa-IR"/>
        </w:rPr>
        <w:t>حمایت‌های مربوط به آموزش عالی و آموزش فنی و حرفه‌ای</w:t>
      </w:r>
      <w:bookmarkEnd w:id="15"/>
    </w:p>
    <w:p w14:paraId="39536CBE" w14:textId="77777777" w:rsidR="00426104" w:rsidRPr="00426104" w:rsidRDefault="0047410A" w:rsidP="00426104">
      <w:pPr>
        <w:bidi/>
        <w:rPr>
          <w:lang w:val="en-AU"/>
        </w:rPr>
      </w:pPr>
      <w:r w:rsidRPr="00426104">
        <w:rPr>
          <w:rtl/>
          <w:lang w:val="fa-IR"/>
        </w:rPr>
        <w:t>آموزش عالی تحصیلی است که بعد از اتمام دبیرستان صورت می‌گیرد. مثلا دانشگاه.</w:t>
      </w:r>
    </w:p>
    <w:p w14:paraId="507F796F" w14:textId="77A34810" w:rsidR="00426104" w:rsidRPr="00426104" w:rsidRDefault="0047410A" w:rsidP="00426104">
      <w:pPr>
        <w:bidi/>
        <w:rPr>
          <w:lang w:val="en-AU"/>
        </w:rPr>
      </w:pPr>
      <w:r w:rsidRPr="00426104">
        <w:rPr>
          <w:rtl/>
          <w:lang w:val="fa-IR"/>
        </w:rPr>
        <w:t xml:space="preserve">آموزش فنی و حرفه‌ای یعنی </w:t>
      </w:r>
      <w:r w:rsidR="009D329F">
        <w:rPr>
          <w:rFonts w:hint="cs"/>
          <w:rtl/>
          <w:lang w:val="fa-IR"/>
        </w:rPr>
        <w:t>فراگیری مهارت‌های مرتبط با</w:t>
      </w:r>
      <w:r w:rsidRPr="00426104">
        <w:rPr>
          <w:rtl/>
          <w:lang w:val="fa-IR"/>
        </w:rPr>
        <w:t xml:space="preserve"> یک شغل.</w:t>
      </w:r>
    </w:p>
    <w:p w14:paraId="45626AF2" w14:textId="77777777" w:rsidR="00426104" w:rsidRPr="00426104" w:rsidRDefault="0047410A" w:rsidP="00426104">
      <w:pPr>
        <w:bidi/>
        <w:rPr>
          <w:lang w:val="en-AU"/>
        </w:rPr>
      </w:pPr>
      <w:r w:rsidRPr="00426104">
        <w:rPr>
          <w:rtl/>
          <w:lang w:val="fa-IR"/>
        </w:rPr>
        <w:t xml:space="preserve">بودجه NDIS را </w:t>
      </w:r>
      <w:r w:rsidRPr="000E73E6">
        <w:rPr>
          <w:b/>
          <w:bCs/>
          <w:rtl/>
          <w:lang w:val="fa-IR"/>
        </w:rPr>
        <w:t>نمی‌توانید</w:t>
      </w:r>
      <w:r w:rsidRPr="00426104">
        <w:rPr>
          <w:rtl/>
          <w:lang w:val="fa-IR"/>
        </w:rPr>
        <w:t xml:space="preserve"> در موارد زیر صرف کنید:</w:t>
      </w:r>
    </w:p>
    <w:p w14:paraId="6BAD94A9" w14:textId="77777777" w:rsidR="00426104" w:rsidRPr="002D510B" w:rsidRDefault="0047410A" w:rsidP="002338DC">
      <w:pPr>
        <w:pStyle w:val="ListParagraph"/>
        <w:numPr>
          <w:ilvl w:val="0"/>
          <w:numId w:val="36"/>
        </w:numPr>
        <w:bidi/>
        <w:contextualSpacing w:val="0"/>
        <w:rPr>
          <w:lang w:val="en-AU"/>
        </w:rPr>
      </w:pPr>
      <w:r w:rsidRPr="002D510B">
        <w:rPr>
          <w:rtl/>
          <w:lang w:val="fa-IR"/>
        </w:rPr>
        <w:t>شهریه دانشگاه</w:t>
      </w:r>
    </w:p>
    <w:p w14:paraId="7D2D13EC" w14:textId="77777777" w:rsidR="00426104" w:rsidRPr="002D510B" w:rsidRDefault="0047410A" w:rsidP="002338DC">
      <w:pPr>
        <w:pStyle w:val="ListParagraph"/>
        <w:numPr>
          <w:ilvl w:val="0"/>
          <w:numId w:val="36"/>
        </w:numPr>
        <w:bidi/>
        <w:contextualSpacing w:val="0"/>
        <w:rPr>
          <w:lang w:val="en-AU"/>
        </w:rPr>
      </w:pPr>
      <w:r w:rsidRPr="002D510B">
        <w:rPr>
          <w:rtl/>
          <w:lang w:val="fa-IR"/>
        </w:rPr>
        <w:t>دریافت خدمات از شخصی که در موسسه آموزش عالی کار می‌کند.</w:t>
      </w:r>
    </w:p>
    <w:p w14:paraId="456240BE" w14:textId="77777777" w:rsidR="00426104" w:rsidRPr="00426104" w:rsidRDefault="0047410A" w:rsidP="00426104">
      <w:pPr>
        <w:bidi/>
        <w:rPr>
          <w:lang w:val="en-AU"/>
        </w:rPr>
      </w:pPr>
      <w:r w:rsidRPr="00426104">
        <w:rPr>
          <w:rtl/>
          <w:lang w:val="fa-IR"/>
        </w:rPr>
        <w:t xml:space="preserve">بودجه NDIS را </w:t>
      </w:r>
      <w:r w:rsidRPr="00BD703F">
        <w:rPr>
          <w:b/>
          <w:bCs/>
          <w:rtl/>
          <w:lang w:val="fa-IR"/>
        </w:rPr>
        <w:t>نمی‌توانید</w:t>
      </w:r>
      <w:r w:rsidRPr="00426104">
        <w:rPr>
          <w:rtl/>
          <w:lang w:val="fa-IR"/>
        </w:rPr>
        <w:t xml:space="preserve"> صرف رفت و آمد به محل تحصیل کنید اگر:</w:t>
      </w:r>
    </w:p>
    <w:p w14:paraId="655A842D" w14:textId="77777777" w:rsidR="00426104" w:rsidRPr="002D510B" w:rsidRDefault="0047410A" w:rsidP="009C5052">
      <w:pPr>
        <w:pStyle w:val="ListParagraph"/>
        <w:keepNext w:val="0"/>
        <w:keepLines w:val="0"/>
        <w:widowControl w:val="0"/>
        <w:numPr>
          <w:ilvl w:val="0"/>
          <w:numId w:val="37"/>
        </w:numPr>
        <w:bidi/>
        <w:contextualSpacing w:val="0"/>
        <w:rPr>
          <w:lang w:val="en-AU"/>
        </w:rPr>
      </w:pPr>
      <w:r w:rsidRPr="002D510B">
        <w:rPr>
          <w:rtl/>
          <w:lang w:val="fa-IR"/>
        </w:rPr>
        <w:t>می‌توانید به تنهایی سفر کنید</w:t>
      </w:r>
    </w:p>
    <w:p w14:paraId="5C8D934E" w14:textId="77777777" w:rsidR="00426104" w:rsidRPr="002D510B" w:rsidRDefault="0047410A" w:rsidP="009C5052">
      <w:pPr>
        <w:pStyle w:val="ListParagraph"/>
        <w:keepNext w:val="0"/>
        <w:keepLines w:val="0"/>
        <w:widowControl w:val="0"/>
        <w:numPr>
          <w:ilvl w:val="0"/>
          <w:numId w:val="37"/>
        </w:numPr>
        <w:bidi/>
        <w:contextualSpacing w:val="0"/>
        <w:rPr>
          <w:lang w:val="en-AU"/>
        </w:rPr>
      </w:pPr>
      <w:r w:rsidRPr="002D510B">
        <w:rPr>
          <w:rtl/>
          <w:lang w:val="fa-IR"/>
        </w:rPr>
        <w:t>می‌توانید از حمل و نقل عمومی استفاده کنید.</w:t>
      </w:r>
    </w:p>
    <w:p w14:paraId="3E58F2D3" w14:textId="77777777" w:rsidR="00426104" w:rsidRPr="00426104" w:rsidRDefault="0047410A" w:rsidP="001F7E14">
      <w:pPr>
        <w:pStyle w:val="Heading2"/>
        <w:bidi/>
      </w:pPr>
      <w:bookmarkStart w:id="16" w:name="_Toc184203326"/>
      <w:r w:rsidRPr="00426104">
        <w:rPr>
          <w:rtl/>
          <w:lang w:val="fa-IR"/>
        </w:rPr>
        <w:lastRenderedPageBreak/>
        <w:t>حمایت‌های مرتبط با اشتغال</w:t>
      </w:r>
      <w:bookmarkEnd w:id="16"/>
    </w:p>
    <w:p w14:paraId="75685A2C" w14:textId="77777777" w:rsidR="00426104" w:rsidRPr="00426104" w:rsidRDefault="0047410A" w:rsidP="00E93293">
      <w:pPr>
        <w:keepNext/>
        <w:bidi/>
        <w:rPr>
          <w:lang w:val="en-AU"/>
        </w:rPr>
      </w:pPr>
      <w:r w:rsidRPr="00426104">
        <w:rPr>
          <w:rtl/>
          <w:lang w:val="fa-IR"/>
        </w:rPr>
        <w:t xml:space="preserve">بودجه NDIS را </w:t>
      </w:r>
      <w:r w:rsidRPr="00BD703F">
        <w:rPr>
          <w:b/>
          <w:bCs/>
          <w:rtl/>
          <w:lang w:val="fa-IR"/>
        </w:rPr>
        <w:t>نمی‌توانید</w:t>
      </w:r>
      <w:r w:rsidRPr="00426104">
        <w:rPr>
          <w:rtl/>
          <w:lang w:val="fa-IR"/>
        </w:rPr>
        <w:t xml:space="preserve"> در موارد زیر صرف کنید:</w:t>
      </w:r>
    </w:p>
    <w:p w14:paraId="3F583BCD" w14:textId="77777777" w:rsidR="00426104" w:rsidRPr="002D510B" w:rsidRDefault="0047410A" w:rsidP="002338DC">
      <w:pPr>
        <w:pStyle w:val="ListParagraph"/>
        <w:numPr>
          <w:ilvl w:val="0"/>
          <w:numId w:val="38"/>
        </w:numPr>
        <w:bidi/>
        <w:contextualSpacing w:val="0"/>
        <w:rPr>
          <w:lang w:val="en-AU"/>
        </w:rPr>
      </w:pPr>
      <w:r w:rsidRPr="002D510B">
        <w:rPr>
          <w:rtl/>
          <w:lang w:val="fa-IR"/>
        </w:rPr>
        <w:t>خدمات اشتغال معلولین</w:t>
      </w:r>
    </w:p>
    <w:p w14:paraId="36FAFE04" w14:textId="77777777" w:rsidR="00426104" w:rsidRPr="002D510B" w:rsidRDefault="0047410A" w:rsidP="002338DC">
      <w:pPr>
        <w:pStyle w:val="ListParagraph"/>
        <w:numPr>
          <w:ilvl w:val="0"/>
          <w:numId w:val="38"/>
        </w:numPr>
        <w:bidi/>
        <w:contextualSpacing w:val="0"/>
        <w:rPr>
          <w:lang w:val="en-AU"/>
        </w:rPr>
      </w:pPr>
      <w:r w:rsidRPr="002D510B">
        <w:rPr>
          <w:rtl/>
          <w:lang w:val="fa-IR"/>
        </w:rPr>
        <w:t>چیزهایی که برای انجام دادن کارتان نیاز دارید</w:t>
      </w:r>
    </w:p>
    <w:p w14:paraId="55EFB16C" w14:textId="77777777" w:rsidR="00426104" w:rsidRPr="002D510B" w:rsidRDefault="0047410A" w:rsidP="002338DC">
      <w:pPr>
        <w:pStyle w:val="ListParagraph"/>
        <w:numPr>
          <w:ilvl w:val="0"/>
          <w:numId w:val="38"/>
        </w:numPr>
        <w:bidi/>
        <w:contextualSpacing w:val="0"/>
        <w:rPr>
          <w:lang w:val="en-AU"/>
        </w:rPr>
      </w:pPr>
      <w:r w:rsidRPr="002D510B">
        <w:rPr>
          <w:rtl/>
          <w:lang w:val="fa-IR"/>
        </w:rPr>
        <w:t>تغییرات برای بهبود دسترسی به مکانی که در آن کار می‌کنید.</w:t>
      </w:r>
    </w:p>
    <w:p w14:paraId="6776717F" w14:textId="77777777" w:rsidR="00426104" w:rsidRPr="00426104" w:rsidRDefault="0047410A" w:rsidP="00426104">
      <w:pPr>
        <w:bidi/>
        <w:rPr>
          <w:lang w:val="en-AU"/>
        </w:rPr>
      </w:pPr>
      <w:r w:rsidRPr="00426104">
        <w:rPr>
          <w:rtl/>
          <w:lang w:val="fa-IR"/>
        </w:rPr>
        <w:t>دسترسی یعنی همه می‌توانند از آن استفاده کنند.</w:t>
      </w:r>
    </w:p>
    <w:p w14:paraId="45ECF93E" w14:textId="77777777" w:rsidR="00426104" w:rsidRPr="00426104" w:rsidRDefault="0047410A" w:rsidP="001F7E14">
      <w:pPr>
        <w:pStyle w:val="Heading2"/>
        <w:bidi/>
      </w:pPr>
      <w:bookmarkStart w:id="17" w:name="_Toc184203327"/>
      <w:r w:rsidRPr="00426104">
        <w:rPr>
          <w:rtl/>
          <w:lang w:val="fa-IR"/>
        </w:rPr>
        <w:t>حمایت‌های مربوط به مسکن و زیرساخت‌های جامعه</w:t>
      </w:r>
      <w:bookmarkEnd w:id="17"/>
    </w:p>
    <w:p w14:paraId="2F228CC7" w14:textId="77777777" w:rsidR="00426104" w:rsidRPr="00426104" w:rsidRDefault="0047410A" w:rsidP="00426104">
      <w:pPr>
        <w:bidi/>
        <w:rPr>
          <w:lang w:val="en-AU"/>
        </w:rPr>
      </w:pPr>
      <w:r w:rsidRPr="00426104">
        <w:rPr>
          <w:rtl/>
          <w:lang w:val="fa-IR"/>
        </w:rPr>
        <w:t>زیرساخت‌های جامعه به معنای چیزهایی است که همه می‌توانند از آنها استفاده کنند. مثلا پارک‌ها و ساختمان‌های عمومی.</w:t>
      </w:r>
    </w:p>
    <w:p w14:paraId="5B7F6C2F" w14:textId="77777777" w:rsidR="00426104" w:rsidRPr="00426104" w:rsidRDefault="0047410A" w:rsidP="00426104">
      <w:pPr>
        <w:bidi/>
        <w:rPr>
          <w:lang w:val="en-AU"/>
        </w:rPr>
      </w:pPr>
      <w:r w:rsidRPr="00426104">
        <w:rPr>
          <w:rtl/>
          <w:lang w:val="fa-IR"/>
        </w:rPr>
        <w:t xml:space="preserve">بودجه NDIS را </w:t>
      </w:r>
      <w:r w:rsidRPr="00BD703F">
        <w:rPr>
          <w:b/>
          <w:bCs/>
          <w:rtl/>
          <w:lang w:val="fa-IR"/>
        </w:rPr>
        <w:t>نمی‌توانید</w:t>
      </w:r>
      <w:r w:rsidRPr="00426104">
        <w:rPr>
          <w:rtl/>
          <w:lang w:val="fa-IR"/>
        </w:rPr>
        <w:t xml:space="preserve"> در موارد زیر صرف کنید:</w:t>
      </w:r>
    </w:p>
    <w:p w14:paraId="42662243" w14:textId="77777777" w:rsidR="00426104" w:rsidRPr="002D510B" w:rsidRDefault="0047410A" w:rsidP="009C5052">
      <w:pPr>
        <w:pStyle w:val="ListParagraph"/>
        <w:keepNext w:val="0"/>
        <w:keepLines w:val="0"/>
        <w:widowControl w:val="0"/>
        <w:numPr>
          <w:ilvl w:val="0"/>
          <w:numId w:val="39"/>
        </w:numPr>
        <w:bidi/>
        <w:contextualSpacing w:val="0"/>
        <w:rPr>
          <w:lang w:val="en-AU"/>
        </w:rPr>
      </w:pPr>
      <w:r w:rsidRPr="002D510B">
        <w:rPr>
          <w:rtl/>
          <w:lang w:val="fa-IR"/>
        </w:rPr>
        <w:t>خانه‌های مخصوص افرادی که به جایی برای زندگی نیاز دارند</w:t>
      </w:r>
    </w:p>
    <w:p w14:paraId="633D405A" w14:textId="77777777" w:rsidR="00426104" w:rsidRPr="002D510B" w:rsidRDefault="0047410A" w:rsidP="009C5052">
      <w:pPr>
        <w:pStyle w:val="ListParagraph"/>
        <w:keepNext w:val="0"/>
        <w:keepLines w:val="0"/>
        <w:widowControl w:val="0"/>
        <w:numPr>
          <w:ilvl w:val="0"/>
          <w:numId w:val="39"/>
        </w:numPr>
        <w:bidi/>
        <w:contextualSpacing w:val="0"/>
        <w:rPr>
          <w:lang w:val="en-AU"/>
        </w:rPr>
      </w:pPr>
      <w:r w:rsidRPr="002D510B">
        <w:rPr>
          <w:rtl/>
          <w:lang w:val="fa-IR"/>
        </w:rPr>
        <w:t>خدمات مخصوص افرادی که جایی برای زندگی ندارند</w:t>
      </w:r>
    </w:p>
    <w:p w14:paraId="3FDA98A2" w14:textId="77777777" w:rsidR="00426104" w:rsidRPr="002D510B" w:rsidRDefault="0047410A" w:rsidP="009C5052">
      <w:pPr>
        <w:pStyle w:val="ListParagraph"/>
        <w:keepNext w:val="0"/>
        <w:keepLines w:val="0"/>
        <w:widowControl w:val="0"/>
        <w:numPr>
          <w:ilvl w:val="0"/>
          <w:numId w:val="39"/>
        </w:numPr>
        <w:bidi/>
        <w:contextualSpacing w:val="0"/>
        <w:rPr>
          <w:lang w:val="en-AU"/>
        </w:rPr>
      </w:pPr>
      <w:r w:rsidRPr="002D510B">
        <w:rPr>
          <w:rtl/>
          <w:lang w:val="fa-IR"/>
        </w:rPr>
        <w:t>تغییراتی که رفت و آمد در ساختمان را آسان‌تر می‌کند.</w:t>
      </w:r>
    </w:p>
    <w:p w14:paraId="401E53D2" w14:textId="77777777" w:rsidR="00426104" w:rsidRPr="00426104" w:rsidRDefault="0047410A" w:rsidP="001F7E14">
      <w:pPr>
        <w:pStyle w:val="Heading2"/>
        <w:bidi/>
      </w:pPr>
      <w:bookmarkStart w:id="18" w:name="_Toc184203328"/>
      <w:r w:rsidRPr="00426104">
        <w:rPr>
          <w:rtl/>
          <w:lang w:val="fa-IR"/>
        </w:rPr>
        <w:lastRenderedPageBreak/>
        <w:t>پشتیبانی‌های مربوط به حمل و نقل</w:t>
      </w:r>
      <w:bookmarkEnd w:id="18"/>
    </w:p>
    <w:p w14:paraId="66827860" w14:textId="77777777" w:rsidR="00426104" w:rsidRPr="00426104" w:rsidRDefault="0047410A" w:rsidP="002338DC">
      <w:pPr>
        <w:bidi/>
        <w:rPr>
          <w:lang w:val="en-AU"/>
        </w:rPr>
      </w:pPr>
      <w:r w:rsidRPr="00426104">
        <w:rPr>
          <w:rtl/>
          <w:lang w:val="fa-IR"/>
        </w:rPr>
        <w:t xml:space="preserve">بودجه NDIS را </w:t>
      </w:r>
      <w:r w:rsidRPr="00BD703F">
        <w:rPr>
          <w:b/>
          <w:bCs/>
          <w:rtl/>
          <w:lang w:val="fa-IR"/>
        </w:rPr>
        <w:t>نمی‌توانید</w:t>
      </w:r>
      <w:r w:rsidRPr="00426104">
        <w:rPr>
          <w:rtl/>
          <w:lang w:val="fa-IR"/>
        </w:rPr>
        <w:t xml:space="preserve"> در موارد زیر صرف کنید:</w:t>
      </w:r>
    </w:p>
    <w:p w14:paraId="3650F9F4" w14:textId="77777777" w:rsidR="00426104" w:rsidRPr="002D510B" w:rsidRDefault="0047410A" w:rsidP="002338DC">
      <w:pPr>
        <w:pStyle w:val="ListParagraph"/>
        <w:numPr>
          <w:ilvl w:val="0"/>
          <w:numId w:val="40"/>
        </w:numPr>
        <w:bidi/>
        <w:contextualSpacing w:val="0"/>
        <w:rPr>
          <w:lang w:val="en-AU"/>
        </w:rPr>
      </w:pPr>
      <w:r w:rsidRPr="002D510B">
        <w:rPr>
          <w:rtl/>
          <w:lang w:val="fa-IR"/>
        </w:rPr>
        <w:t>اتوبوس</w:t>
      </w:r>
    </w:p>
    <w:p w14:paraId="5B91E1E0" w14:textId="77777777" w:rsidR="00426104" w:rsidRPr="002D510B" w:rsidRDefault="0047410A" w:rsidP="002338DC">
      <w:pPr>
        <w:pStyle w:val="ListParagraph"/>
        <w:numPr>
          <w:ilvl w:val="0"/>
          <w:numId w:val="40"/>
        </w:numPr>
        <w:bidi/>
        <w:contextualSpacing w:val="0"/>
        <w:rPr>
          <w:lang w:val="en-AU"/>
        </w:rPr>
      </w:pPr>
      <w:r w:rsidRPr="002D510B">
        <w:rPr>
          <w:rtl/>
          <w:lang w:val="fa-IR"/>
        </w:rPr>
        <w:t>قطار</w:t>
      </w:r>
    </w:p>
    <w:p w14:paraId="06933F39" w14:textId="77777777" w:rsidR="00426104" w:rsidRPr="002D510B" w:rsidRDefault="0047410A" w:rsidP="002338DC">
      <w:pPr>
        <w:pStyle w:val="ListParagraph"/>
        <w:numPr>
          <w:ilvl w:val="0"/>
          <w:numId w:val="40"/>
        </w:numPr>
        <w:bidi/>
        <w:contextualSpacing w:val="0"/>
        <w:rPr>
          <w:lang w:val="en-AU"/>
        </w:rPr>
      </w:pPr>
      <w:r w:rsidRPr="002D510B">
        <w:rPr>
          <w:rtl/>
          <w:lang w:val="fa-IR"/>
        </w:rPr>
        <w:t>تراموا</w:t>
      </w:r>
    </w:p>
    <w:p w14:paraId="59ED0FF3" w14:textId="77777777" w:rsidR="00426104" w:rsidRPr="002D510B" w:rsidRDefault="0047410A" w:rsidP="002338DC">
      <w:pPr>
        <w:pStyle w:val="ListParagraph"/>
        <w:numPr>
          <w:ilvl w:val="0"/>
          <w:numId w:val="40"/>
        </w:numPr>
        <w:bidi/>
        <w:contextualSpacing w:val="0"/>
        <w:rPr>
          <w:lang w:val="en-AU"/>
        </w:rPr>
      </w:pPr>
      <w:r w:rsidRPr="002D510B">
        <w:rPr>
          <w:rtl/>
          <w:lang w:val="fa-IR"/>
        </w:rPr>
        <w:t>حمل و نقل حیوانات خانگی و حیوانات همنشین.</w:t>
      </w:r>
    </w:p>
    <w:p w14:paraId="7689B77D" w14:textId="77777777" w:rsidR="00426104" w:rsidRPr="00426104" w:rsidRDefault="0047410A" w:rsidP="00426104">
      <w:pPr>
        <w:bidi/>
        <w:rPr>
          <w:lang w:val="en-AU"/>
        </w:rPr>
      </w:pPr>
      <w:r w:rsidRPr="00426104">
        <w:rPr>
          <w:rtl/>
          <w:lang w:val="fa-IR"/>
        </w:rPr>
        <w:t>حیوانات همنشین حیواناتی هستند که به شما کمک می‌کنند احساس آرامش کنید.</w:t>
      </w:r>
    </w:p>
    <w:p w14:paraId="1C512AED" w14:textId="77777777" w:rsidR="00426104" w:rsidRPr="00426104" w:rsidRDefault="0047410A" w:rsidP="00DF2F24">
      <w:pPr>
        <w:pStyle w:val="Heading2"/>
        <w:bidi/>
      </w:pPr>
      <w:bookmarkStart w:id="19" w:name="_Toc184203329"/>
      <w:r w:rsidRPr="00426104">
        <w:rPr>
          <w:rtl/>
          <w:lang w:val="fa-IR"/>
        </w:rPr>
        <w:t>حمایت‌های حقوقی</w:t>
      </w:r>
      <w:bookmarkEnd w:id="19"/>
    </w:p>
    <w:p w14:paraId="70E88AF4" w14:textId="77777777" w:rsidR="00426104" w:rsidRPr="00426104" w:rsidRDefault="0047410A" w:rsidP="00426104">
      <w:pPr>
        <w:bidi/>
        <w:rPr>
          <w:lang w:val="en-AU"/>
        </w:rPr>
      </w:pPr>
      <w:r w:rsidRPr="00426104">
        <w:rPr>
          <w:rtl/>
          <w:lang w:val="fa-IR"/>
        </w:rPr>
        <w:t>مشکل حقوقی زمانی است که مرتکب جرم می‌شوید و باید به دادگاه بروید.</w:t>
      </w:r>
    </w:p>
    <w:p w14:paraId="2427B013" w14:textId="77777777" w:rsidR="00426104" w:rsidRPr="00426104" w:rsidRDefault="0047410A" w:rsidP="00426104">
      <w:pPr>
        <w:bidi/>
        <w:rPr>
          <w:lang w:val="en-AU"/>
        </w:rPr>
      </w:pPr>
      <w:r w:rsidRPr="00426104">
        <w:rPr>
          <w:rtl/>
          <w:lang w:val="fa-IR"/>
        </w:rPr>
        <w:t xml:space="preserve">بودجه NDIS را </w:t>
      </w:r>
      <w:r w:rsidRPr="00BD703F">
        <w:rPr>
          <w:b/>
          <w:bCs/>
          <w:rtl/>
          <w:lang w:val="fa-IR"/>
        </w:rPr>
        <w:t>نمی‌توانید</w:t>
      </w:r>
      <w:r w:rsidRPr="00426104">
        <w:rPr>
          <w:rtl/>
          <w:lang w:val="fa-IR"/>
        </w:rPr>
        <w:t xml:space="preserve"> برای مراقبت روزانه از فردی در بازداشت صرف کنید. مثلا فرد زندانی.</w:t>
      </w:r>
    </w:p>
    <w:p w14:paraId="219A7F14" w14:textId="77777777" w:rsidR="00426104" w:rsidRPr="00426104" w:rsidRDefault="0047410A" w:rsidP="00426104">
      <w:pPr>
        <w:bidi/>
        <w:rPr>
          <w:lang w:val="en-AU"/>
        </w:rPr>
      </w:pPr>
      <w:r w:rsidRPr="00426104">
        <w:rPr>
          <w:rtl/>
          <w:lang w:val="fa-IR"/>
        </w:rPr>
        <w:t xml:space="preserve">بودجه NDIS را </w:t>
      </w:r>
      <w:r w:rsidRPr="00BD703F">
        <w:rPr>
          <w:b/>
          <w:bCs/>
          <w:rtl/>
          <w:lang w:val="fa-IR"/>
        </w:rPr>
        <w:t>نمی‌توانید</w:t>
      </w:r>
      <w:r w:rsidRPr="00426104">
        <w:rPr>
          <w:rtl/>
          <w:lang w:val="fa-IR"/>
        </w:rPr>
        <w:t xml:space="preserve"> صرف گزارش‌ وضعیت سلامت روانتان قبل از محکومیت کنید</w:t>
      </w:r>
    </w:p>
    <w:p w14:paraId="3F09E241" w14:textId="77777777" w:rsidR="00426104" w:rsidRPr="00426104" w:rsidRDefault="0047410A" w:rsidP="00426104">
      <w:pPr>
        <w:bidi/>
        <w:rPr>
          <w:lang w:val="en-AU"/>
        </w:rPr>
      </w:pPr>
      <w:r w:rsidRPr="00426104">
        <w:rPr>
          <w:rtl/>
          <w:lang w:val="fa-IR"/>
        </w:rPr>
        <w:t xml:space="preserve">گزارش‌ وضعیت سلامت روان قبل از محکومیت به معنی اطلاعاتی است که یک متخصص در مورد سلامت </w:t>
      </w:r>
      <w:r w:rsidRPr="00426104">
        <w:rPr>
          <w:rtl/>
          <w:lang w:val="fa-IR"/>
        </w:rPr>
        <w:t>روان شما به قاضی می‌دهد.</w:t>
      </w:r>
    </w:p>
    <w:p w14:paraId="7939B618" w14:textId="77777777" w:rsidR="00426104" w:rsidRPr="00426104" w:rsidRDefault="0047410A" w:rsidP="00426104">
      <w:pPr>
        <w:bidi/>
        <w:rPr>
          <w:lang w:val="en-AU"/>
        </w:rPr>
      </w:pPr>
      <w:r w:rsidRPr="00426104">
        <w:rPr>
          <w:rtl/>
          <w:lang w:val="fa-IR"/>
        </w:rPr>
        <w:t xml:space="preserve">بودجه NDIS را </w:t>
      </w:r>
      <w:r w:rsidRPr="00BD703F">
        <w:rPr>
          <w:b/>
          <w:bCs/>
          <w:rtl/>
          <w:lang w:val="fa-IR"/>
        </w:rPr>
        <w:t>نمی‌توانید</w:t>
      </w:r>
      <w:r w:rsidRPr="00426104">
        <w:rPr>
          <w:rtl/>
          <w:lang w:val="fa-IR"/>
        </w:rPr>
        <w:t xml:space="preserve"> صرف نظارت و سرپرستی کنید.</w:t>
      </w:r>
    </w:p>
    <w:p w14:paraId="360BB8CC" w14:textId="298EDDA1" w:rsidR="00426104" w:rsidRPr="00426104" w:rsidRDefault="0047410A" w:rsidP="00426104">
      <w:pPr>
        <w:bidi/>
        <w:rPr>
          <w:lang w:val="en-AU"/>
        </w:rPr>
      </w:pPr>
      <w:r w:rsidRPr="00426104">
        <w:rPr>
          <w:rtl/>
          <w:lang w:val="fa-IR"/>
        </w:rPr>
        <w:lastRenderedPageBreak/>
        <w:t xml:space="preserve">نظارت و سرپرستی به این معنی است که کسی مراقب است شما کار درست را </w:t>
      </w:r>
      <w:r w:rsidR="00551F72">
        <w:br/>
      </w:r>
      <w:r w:rsidRPr="00426104">
        <w:rPr>
          <w:rtl/>
          <w:lang w:val="fa-IR"/>
        </w:rPr>
        <w:t>انجام دهید.</w:t>
      </w:r>
    </w:p>
    <w:p w14:paraId="7ABD2A2B" w14:textId="77777777" w:rsidR="00426104" w:rsidRPr="00426104" w:rsidRDefault="0047410A" w:rsidP="00DF2F24">
      <w:pPr>
        <w:pStyle w:val="Heading2"/>
        <w:bidi/>
      </w:pPr>
      <w:bookmarkStart w:id="20" w:name="_Toc184203330"/>
      <w:r w:rsidRPr="00426104">
        <w:rPr>
          <w:rtl/>
          <w:lang w:val="fa-IR"/>
        </w:rPr>
        <w:t>حمایت‌های مربوط به مراقبت از سالمندان</w:t>
      </w:r>
      <w:bookmarkEnd w:id="20"/>
    </w:p>
    <w:p w14:paraId="4607BF70" w14:textId="77777777" w:rsidR="00426104" w:rsidRPr="00426104" w:rsidRDefault="0047410A" w:rsidP="00426104">
      <w:pPr>
        <w:bidi/>
        <w:rPr>
          <w:lang w:val="en-AU"/>
        </w:rPr>
      </w:pPr>
      <w:r w:rsidRPr="00426104">
        <w:rPr>
          <w:rtl/>
          <w:lang w:val="fa-IR"/>
        </w:rPr>
        <w:t>مراقبت از سالمندان به معنای مراقبتی است که وقتی پیر می‌شوید دریافت می‌کنید. مثلا زمانی که بالای ۶۵ سال دارید.</w:t>
      </w:r>
    </w:p>
    <w:p w14:paraId="3248036E" w14:textId="77777777" w:rsidR="00426104" w:rsidRPr="00426104" w:rsidRDefault="0047410A" w:rsidP="00426104">
      <w:pPr>
        <w:bidi/>
        <w:rPr>
          <w:lang w:val="en-AU"/>
        </w:rPr>
      </w:pPr>
      <w:r w:rsidRPr="00426104">
        <w:rPr>
          <w:rtl/>
          <w:lang w:val="fa-IR"/>
        </w:rPr>
        <w:t xml:space="preserve">بودجه NDIS را </w:t>
      </w:r>
      <w:r w:rsidRPr="00BD703F">
        <w:rPr>
          <w:b/>
          <w:bCs/>
          <w:rtl/>
          <w:lang w:val="fa-IR"/>
        </w:rPr>
        <w:t>نمی‌توانید</w:t>
      </w:r>
      <w:r w:rsidRPr="00426104">
        <w:rPr>
          <w:rtl/>
          <w:lang w:val="fa-IR"/>
        </w:rPr>
        <w:t xml:space="preserve"> صرف خدمات اصلی مراقبت از سالمندان کنید.</w:t>
      </w:r>
    </w:p>
    <w:p w14:paraId="0FB86157" w14:textId="77777777" w:rsidR="00426104" w:rsidRPr="00426104" w:rsidRDefault="0047410A" w:rsidP="00DF2F24">
      <w:pPr>
        <w:pStyle w:val="Heading2"/>
        <w:bidi/>
      </w:pPr>
      <w:bookmarkStart w:id="21" w:name="_Toc184203331"/>
      <w:r w:rsidRPr="00426104">
        <w:rPr>
          <w:rtl/>
          <w:lang w:val="fa-IR"/>
        </w:rPr>
        <w:t>کالاها و خدمات غیرقانونی</w:t>
      </w:r>
      <w:bookmarkEnd w:id="21"/>
    </w:p>
    <w:p w14:paraId="2F7AF9EF" w14:textId="77777777" w:rsidR="00426104" w:rsidRPr="00426104" w:rsidRDefault="0047410A" w:rsidP="00426104">
      <w:pPr>
        <w:bidi/>
        <w:rPr>
          <w:lang w:val="en-AU"/>
        </w:rPr>
      </w:pPr>
      <w:r w:rsidRPr="00426104">
        <w:rPr>
          <w:rtl/>
          <w:lang w:val="fa-IR"/>
        </w:rPr>
        <w:t>غیرقانونی یعنی چیزی که مجاز نیست.</w:t>
      </w:r>
    </w:p>
    <w:p w14:paraId="1BD30990" w14:textId="77777777" w:rsidR="00426104" w:rsidRPr="00426104" w:rsidRDefault="0047410A" w:rsidP="00426104">
      <w:pPr>
        <w:bidi/>
        <w:rPr>
          <w:lang w:val="en-AU"/>
        </w:rPr>
      </w:pPr>
      <w:r w:rsidRPr="00426104">
        <w:rPr>
          <w:rtl/>
          <w:lang w:val="fa-IR"/>
        </w:rPr>
        <w:t xml:space="preserve">بودجه NDIS را </w:t>
      </w:r>
      <w:r w:rsidRPr="00BD703F">
        <w:rPr>
          <w:b/>
          <w:bCs/>
          <w:rtl/>
          <w:lang w:val="fa-IR"/>
        </w:rPr>
        <w:t>نمی‌توانید</w:t>
      </w:r>
      <w:r w:rsidRPr="00426104">
        <w:rPr>
          <w:rtl/>
          <w:lang w:val="fa-IR"/>
        </w:rPr>
        <w:t xml:space="preserve"> صرف چیزی کنید که مجاز نیست.</w:t>
      </w:r>
    </w:p>
    <w:p w14:paraId="0A229496" w14:textId="77777777" w:rsidR="00426104" w:rsidRPr="00426104" w:rsidRDefault="0047410A" w:rsidP="00426104">
      <w:pPr>
        <w:bidi/>
        <w:rPr>
          <w:lang w:val="en-AU"/>
        </w:rPr>
      </w:pPr>
      <w:r w:rsidRPr="00426104">
        <w:rPr>
          <w:rtl/>
          <w:lang w:val="fa-IR"/>
        </w:rPr>
        <w:t>مثلا بودجه NDIS را نمی‌توانید صرف مواد مخدر کنید.</w:t>
      </w:r>
    </w:p>
    <w:p w14:paraId="6BAAE59A" w14:textId="77777777" w:rsidR="00426104" w:rsidRPr="00426104" w:rsidRDefault="0047410A" w:rsidP="00DF2F24">
      <w:pPr>
        <w:pStyle w:val="Heading2"/>
        <w:bidi/>
      </w:pPr>
      <w:r w:rsidRPr="00426104">
        <w:rPr>
          <w:rtl/>
          <w:lang w:val="fa-IR"/>
        </w:rPr>
        <w:t xml:space="preserve"> </w:t>
      </w:r>
      <w:bookmarkStart w:id="22" w:name="_Toc184203332"/>
      <w:r w:rsidRPr="00426104">
        <w:rPr>
          <w:rtl/>
          <w:lang w:val="fa-IR"/>
        </w:rPr>
        <w:t>درآمد جایگزین</w:t>
      </w:r>
      <w:bookmarkEnd w:id="22"/>
    </w:p>
    <w:p w14:paraId="16373E1B" w14:textId="77777777" w:rsidR="00426104" w:rsidRPr="00426104" w:rsidRDefault="0047410A" w:rsidP="00426104">
      <w:pPr>
        <w:bidi/>
        <w:rPr>
          <w:lang w:val="en-AU"/>
        </w:rPr>
      </w:pPr>
      <w:r w:rsidRPr="00426104">
        <w:rPr>
          <w:rtl/>
          <w:lang w:val="fa-IR"/>
        </w:rPr>
        <w:t>درآمد جایگزین به معنای پولی است که دریافت می‌کنید اگر:</w:t>
      </w:r>
    </w:p>
    <w:p w14:paraId="605660B5" w14:textId="77777777" w:rsidR="00426104" w:rsidRPr="002D510B" w:rsidRDefault="0047410A" w:rsidP="009C5052">
      <w:pPr>
        <w:pStyle w:val="ListParagraph"/>
        <w:keepNext w:val="0"/>
        <w:keepLines w:val="0"/>
        <w:widowControl w:val="0"/>
        <w:numPr>
          <w:ilvl w:val="0"/>
          <w:numId w:val="41"/>
        </w:numPr>
        <w:bidi/>
        <w:ind w:left="714" w:hanging="357"/>
        <w:contextualSpacing w:val="0"/>
        <w:rPr>
          <w:lang w:val="en-AU"/>
        </w:rPr>
      </w:pPr>
      <w:r w:rsidRPr="002D510B">
        <w:rPr>
          <w:rtl/>
          <w:lang w:val="fa-IR"/>
        </w:rPr>
        <w:t>شغلی ندارید</w:t>
      </w:r>
    </w:p>
    <w:p w14:paraId="6CC8E3DB" w14:textId="77777777" w:rsidR="00426104" w:rsidRPr="002D510B" w:rsidRDefault="0047410A" w:rsidP="009C5052">
      <w:pPr>
        <w:pStyle w:val="ListParagraph"/>
        <w:keepNext w:val="0"/>
        <w:keepLines w:val="0"/>
        <w:widowControl w:val="0"/>
        <w:numPr>
          <w:ilvl w:val="0"/>
          <w:numId w:val="41"/>
        </w:numPr>
        <w:bidi/>
        <w:ind w:left="714" w:hanging="357"/>
        <w:contextualSpacing w:val="0"/>
        <w:rPr>
          <w:lang w:val="en-AU"/>
        </w:rPr>
      </w:pPr>
      <w:r w:rsidRPr="002D510B">
        <w:rPr>
          <w:rtl/>
          <w:lang w:val="fa-IR"/>
        </w:rPr>
        <w:t>نمی‌توانید کار کنید.</w:t>
      </w:r>
    </w:p>
    <w:p w14:paraId="71DA3C2C" w14:textId="77777777" w:rsidR="00426104" w:rsidRPr="00426104" w:rsidRDefault="0047410A" w:rsidP="009C5052">
      <w:pPr>
        <w:widowControl w:val="0"/>
        <w:bidi/>
        <w:rPr>
          <w:lang w:val="en-AU"/>
        </w:rPr>
      </w:pPr>
      <w:r w:rsidRPr="00426104">
        <w:rPr>
          <w:rtl/>
          <w:lang w:val="fa-IR"/>
        </w:rPr>
        <w:lastRenderedPageBreak/>
        <w:t xml:space="preserve">بودجه NDIS را </w:t>
      </w:r>
      <w:r w:rsidRPr="00BD703F">
        <w:rPr>
          <w:b/>
          <w:bCs/>
          <w:rtl/>
          <w:lang w:val="fa-IR"/>
        </w:rPr>
        <w:t>نمی‌توانید</w:t>
      </w:r>
      <w:r w:rsidRPr="00426104">
        <w:rPr>
          <w:rtl/>
          <w:lang w:val="fa-IR"/>
        </w:rPr>
        <w:t xml:space="preserve"> صرف مواردی از قبیل بازپرداخت وام کنید.</w:t>
      </w:r>
    </w:p>
    <w:p w14:paraId="5C434850" w14:textId="77777777" w:rsidR="00821BA2" w:rsidRPr="00821BA2" w:rsidRDefault="0047410A" w:rsidP="00FE6C27">
      <w:pPr>
        <w:pStyle w:val="Heading2"/>
        <w:bidi/>
      </w:pPr>
      <w:bookmarkStart w:id="23" w:name="_Toc184203333"/>
      <w:bookmarkEnd w:id="4"/>
      <w:r w:rsidRPr="00821BA2">
        <w:rPr>
          <w:rtl/>
          <w:lang w:val="fa-IR"/>
        </w:rPr>
        <w:t>اطلاعات بیشتر در مورد این سند</w:t>
      </w:r>
      <w:bookmarkEnd w:id="23"/>
    </w:p>
    <w:p w14:paraId="1C3A074C" w14:textId="77777777" w:rsidR="00821BA2" w:rsidRPr="00821BA2" w:rsidRDefault="0047410A" w:rsidP="001F0D7A">
      <w:pPr>
        <w:bidi/>
        <w:rPr>
          <w:lang w:val="en-AU"/>
        </w:rPr>
      </w:pPr>
      <w:r w:rsidRPr="00821BA2">
        <w:rPr>
          <w:rtl/>
          <w:lang w:val="fa-IR"/>
        </w:rPr>
        <w:t xml:space="preserve">برای اطلاعات بیشتر در مورد این سند، </w:t>
      </w:r>
      <w:r w:rsidRPr="00821BA2">
        <w:rPr>
          <w:rtl/>
          <w:lang w:val="fa-IR"/>
        </w:rPr>
        <w:t>لطفا با ما تماس بگیرید.</w:t>
      </w:r>
    </w:p>
    <w:p w14:paraId="7936A71A" w14:textId="77777777" w:rsidR="00821BA2" w:rsidRPr="009F0B09" w:rsidRDefault="0047410A" w:rsidP="001F0D7A">
      <w:pPr>
        <w:bidi/>
        <w:rPr>
          <w:lang w:val="en-AU"/>
        </w:rPr>
      </w:pPr>
      <w:r w:rsidRPr="00821BA2">
        <w:rPr>
          <w:rtl/>
          <w:lang w:val="fa-IR"/>
        </w:rPr>
        <w:t xml:space="preserve">می‌توانید به ما تلفن بزنید. </w:t>
      </w:r>
      <w:r w:rsidRPr="00E84109">
        <w:rPr>
          <w:b/>
          <w:bCs/>
          <w:color w:val="6B2876"/>
          <w:rtl/>
          <w:lang w:val="fa-IR"/>
        </w:rPr>
        <w:t>۱۸۰۰۸۰۰۱۱۰</w:t>
      </w:r>
    </w:p>
    <w:p w14:paraId="40B58F00" w14:textId="77777777" w:rsidR="00821BA2" w:rsidRPr="009F0B09" w:rsidRDefault="0047410A" w:rsidP="001F0D7A">
      <w:pPr>
        <w:bidi/>
        <w:rPr>
          <w:b/>
          <w:bCs/>
          <w:color w:val="6B2876" w:themeColor="text1"/>
          <w:lang w:val="en-AU"/>
        </w:rPr>
      </w:pPr>
      <w:r w:rsidRPr="00821BA2">
        <w:rPr>
          <w:rtl/>
          <w:lang w:val="fa-IR"/>
        </w:rPr>
        <w:t xml:space="preserve">می‌توانید برای ما ایمیل بفرستید </w:t>
      </w:r>
      <w:hyperlink r:id="rId11" w:history="1">
        <w:r w:rsidR="009F0B09" w:rsidRPr="009F0B09">
          <w:rPr>
            <w:rStyle w:val="Hyperlink"/>
            <w:b/>
            <w:bCs/>
            <w:color w:val="6B2876" w:themeColor="text1"/>
            <w:rtl/>
            <w:lang w:val="fa-IR"/>
          </w:rPr>
          <w:t>enquiries@ndis.gov.au</w:t>
        </w:r>
      </w:hyperlink>
    </w:p>
    <w:p w14:paraId="103BC4E6" w14:textId="77777777" w:rsidR="00821BA2" w:rsidRPr="00821BA2" w:rsidRDefault="0047410A" w:rsidP="001F0D7A">
      <w:pPr>
        <w:bidi/>
        <w:rPr>
          <w:lang w:val="en-AU"/>
        </w:rPr>
      </w:pPr>
      <w:r w:rsidRPr="00821BA2">
        <w:rPr>
          <w:rtl/>
          <w:lang w:val="fa-IR"/>
        </w:rPr>
        <w:t>می‌توانید به صورت حضوری به یکی از دفاتر ما مراجعه کنید</w:t>
      </w:r>
    </w:p>
    <w:p w14:paraId="5FFD737C" w14:textId="68BC8EDD" w:rsidR="00821BA2" w:rsidRPr="00E84109" w:rsidRDefault="009F0B09" w:rsidP="001F0D7A">
      <w:pPr>
        <w:bidi/>
        <w:rPr>
          <w:b/>
          <w:bCs/>
          <w:color w:val="6B2876" w:themeColor="text1"/>
          <w:lang w:val="en-AU"/>
        </w:rPr>
      </w:pPr>
      <w:r w:rsidRPr="009C5052">
        <w:rPr>
          <w:rtl/>
          <w:lang w:val="fa-IR"/>
        </w:rPr>
        <w:t xml:space="preserve">می توانید دفتر محلی خود را در وبسایت NDIS پیدا کنید. </w:t>
      </w:r>
      <w:hyperlink r:id="rId12" w:history="1">
        <w:r w:rsidRPr="009C5052">
          <w:rPr>
            <w:rStyle w:val="Hyperlink"/>
            <w:b/>
            <w:bCs/>
            <w:color w:val="6B2876" w:themeColor="text1"/>
            <w:rtl/>
            <w:lang w:val="fa-IR"/>
          </w:rPr>
          <w:t>ndis.gov.au/contact/locations</w:t>
        </w:r>
      </w:hyperlink>
    </w:p>
    <w:p w14:paraId="19444446" w14:textId="033D9817" w:rsidR="00821BA2" w:rsidRPr="00821BA2" w:rsidRDefault="0047410A" w:rsidP="00FE6C27">
      <w:pPr>
        <w:pStyle w:val="Heading2"/>
        <w:bidi/>
      </w:pPr>
      <w:bookmarkStart w:id="24" w:name="_Toc182297281"/>
      <w:bookmarkStart w:id="25" w:name="_Toc184203334"/>
      <w:r w:rsidRPr="00821BA2">
        <w:rPr>
          <w:rtl/>
          <w:lang w:val="fa-IR"/>
        </w:rPr>
        <w:t>درباره NDIA بیشتر بدانید</w:t>
      </w:r>
      <w:bookmarkEnd w:id="24"/>
      <w:bookmarkEnd w:id="25"/>
    </w:p>
    <w:p w14:paraId="6AFBFE4E" w14:textId="77777777" w:rsidR="00821BA2" w:rsidRPr="009F0B09" w:rsidRDefault="0047410A" w:rsidP="001F0D7A">
      <w:pPr>
        <w:bidi/>
        <w:rPr>
          <w:lang w:val="en-AU"/>
        </w:rPr>
      </w:pPr>
      <w:r w:rsidRPr="00821BA2">
        <w:rPr>
          <w:rtl/>
          <w:lang w:val="fa-IR"/>
        </w:rPr>
        <w:t xml:space="preserve">از وبسایت ما بازدید کنید </w:t>
      </w:r>
      <w:hyperlink r:id="rId13" w:history="1">
        <w:r w:rsidR="00821BA2" w:rsidRPr="009F0B09">
          <w:rPr>
            <w:rStyle w:val="Hyperlink"/>
            <w:b/>
            <w:bCs/>
            <w:color w:val="6B2876" w:themeColor="text1"/>
            <w:rtl/>
            <w:lang w:val="fa-IR"/>
          </w:rPr>
          <w:t>ndis.gov.au</w:t>
        </w:r>
      </w:hyperlink>
    </w:p>
    <w:p w14:paraId="6057DE1C" w14:textId="77777777" w:rsidR="00821BA2" w:rsidRPr="00821BA2" w:rsidRDefault="0047410A" w:rsidP="001F0D7A">
      <w:pPr>
        <w:bidi/>
        <w:rPr>
          <w:lang w:val="en-AU"/>
        </w:rPr>
      </w:pPr>
      <w:r w:rsidRPr="00821BA2">
        <w:rPr>
          <w:rtl/>
          <w:lang w:val="fa-IR"/>
        </w:rPr>
        <w:t>ما را در کانال های اجتماعی مان دنبال کنید</w:t>
      </w:r>
    </w:p>
    <w:p w14:paraId="25F0C80B" w14:textId="77777777" w:rsidR="00821BA2" w:rsidRPr="007170B2" w:rsidRDefault="00821BA2" w:rsidP="001F0D7A">
      <w:pPr>
        <w:bidi/>
        <w:rPr>
          <w:b/>
          <w:bCs/>
          <w:color w:val="6B2876" w:themeColor="text1"/>
          <w:lang w:val="en-AU"/>
        </w:rPr>
      </w:pPr>
      <w:hyperlink r:id="rId14" w:history="1">
        <w:r w:rsidRPr="007170B2">
          <w:rPr>
            <w:rStyle w:val="Hyperlink"/>
            <w:b/>
            <w:bCs/>
            <w:color w:val="6B2876" w:themeColor="text1"/>
            <w:rtl/>
            <w:lang w:val="fa-IR"/>
          </w:rPr>
          <w:t>فیس بوک</w:t>
        </w:r>
      </w:hyperlink>
      <w:r w:rsidRPr="007170B2">
        <w:rPr>
          <w:b/>
          <w:bCs/>
          <w:color w:val="6B2876" w:themeColor="text1"/>
          <w:rtl/>
          <w:lang w:val="fa-IR"/>
        </w:rPr>
        <w:t xml:space="preserve">، </w:t>
      </w:r>
      <w:hyperlink r:id="rId15" w:history="1">
        <w:r w:rsidRPr="007170B2">
          <w:rPr>
            <w:rStyle w:val="Hyperlink"/>
            <w:b/>
            <w:bCs/>
            <w:color w:val="6B2876" w:themeColor="text1"/>
            <w:rtl/>
            <w:lang w:val="fa-IR"/>
          </w:rPr>
          <w:t>توییتر</w:t>
        </w:r>
      </w:hyperlink>
      <w:r w:rsidRPr="007170B2">
        <w:rPr>
          <w:b/>
          <w:bCs/>
          <w:color w:val="6B2876" w:themeColor="text1"/>
          <w:rtl/>
          <w:lang w:val="fa-IR"/>
        </w:rPr>
        <w:t xml:space="preserve">، </w:t>
      </w:r>
      <w:hyperlink r:id="rId16" w:history="1">
        <w:r w:rsidRPr="007170B2">
          <w:rPr>
            <w:rStyle w:val="Hyperlink"/>
            <w:b/>
            <w:bCs/>
            <w:color w:val="6B2876" w:themeColor="text1"/>
            <w:rtl/>
            <w:lang w:val="fa-IR"/>
          </w:rPr>
          <w:t>اینستاگرام</w:t>
        </w:r>
      </w:hyperlink>
      <w:r w:rsidRPr="007170B2">
        <w:rPr>
          <w:b/>
          <w:bCs/>
          <w:color w:val="6B2876" w:themeColor="text1"/>
          <w:rtl/>
          <w:lang w:val="fa-IR"/>
        </w:rPr>
        <w:t xml:space="preserve">، </w:t>
      </w:r>
      <w:hyperlink r:id="rId17" w:history="1">
        <w:r w:rsidRPr="007170B2">
          <w:rPr>
            <w:rStyle w:val="Hyperlink"/>
            <w:b/>
            <w:bCs/>
            <w:color w:val="6B2876" w:themeColor="text1"/>
            <w:rtl/>
            <w:lang w:val="fa-IR"/>
          </w:rPr>
          <w:t>یوتیوب</w:t>
        </w:r>
      </w:hyperlink>
      <w:r w:rsidRPr="007170B2">
        <w:rPr>
          <w:b/>
          <w:bCs/>
          <w:color w:val="6B2876" w:themeColor="text1"/>
          <w:rtl/>
          <w:lang w:val="fa-IR"/>
        </w:rPr>
        <w:t xml:space="preserve">، </w:t>
      </w:r>
      <w:hyperlink r:id="rId18" w:history="1">
        <w:r w:rsidRPr="007170B2">
          <w:rPr>
            <w:rStyle w:val="Hyperlink"/>
            <w:b/>
            <w:bCs/>
            <w:color w:val="6B2876" w:themeColor="text1"/>
            <w:rtl/>
            <w:lang w:val="fa-IR"/>
          </w:rPr>
          <w:t>لینکدین</w:t>
        </w:r>
      </w:hyperlink>
    </w:p>
    <w:p w14:paraId="213708BE" w14:textId="77777777" w:rsidR="00821BA2" w:rsidRPr="00821BA2" w:rsidRDefault="0047410A" w:rsidP="00FE6C27">
      <w:pPr>
        <w:pStyle w:val="Heading2"/>
        <w:bidi/>
      </w:pPr>
      <w:bookmarkStart w:id="26" w:name="_Toc182297282"/>
      <w:bookmarkStart w:id="27" w:name="_Toc184203335"/>
      <w:r w:rsidRPr="00821BA2">
        <w:rPr>
          <w:rtl/>
          <w:lang w:val="fa-IR"/>
        </w:rPr>
        <w:lastRenderedPageBreak/>
        <w:t>برای تماس با ما کمک بگیرید</w:t>
      </w:r>
      <w:bookmarkEnd w:id="26"/>
      <w:bookmarkEnd w:id="27"/>
    </w:p>
    <w:p w14:paraId="57572415" w14:textId="77777777" w:rsidR="007170B2" w:rsidRDefault="0047410A" w:rsidP="001F0D7A">
      <w:pPr>
        <w:bidi/>
        <w:rPr>
          <w:lang w:val="en-AU"/>
        </w:rPr>
      </w:pPr>
      <w:r w:rsidRPr="00821BA2">
        <w:rPr>
          <w:rtl/>
          <w:lang w:val="fa-IR"/>
        </w:rPr>
        <w:t>برای افرادی که در مورد زبان انگلیسی به کمک نیاز دارند می‌توانید با خدمات ترجمه کتبی و شفاهی (TIS)</w:t>
      </w:r>
    </w:p>
    <w:p w14:paraId="45102946" w14:textId="41C929CE" w:rsidR="00821BA2" w:rsidRPr="009F0B09" w:rsidRDefault="0047410A" w:rsidP="001F0D7A">
      <w:pPr>
        <w:bidi/>
        <w:rPr>
          <w:lang w:val="en-AU"/>
        </w:rPr>
      </w:pPr>
      <w:r w:rsidRPr="00821BA2">
        <w:rPr>
          <w:rtl/>
          <w:lang w:val="fa-IR"/>
        </w:rPr>
        <w:t xml:space="preserve">تماس بگیرید. </w:t>
      </w:r>
      <w:r w:rsidRPr="00E84109">
        <w:rPr>
          <w:b/>
          <w:bCs/>
          <w:color w:val="6B2876" w:themeColor="text1"/>
          <w:rtl/>
          <w:lang w:val="fa-IR"/>
        </w:rPr>
        <w:t>۱۳۱۴۵۰</w:t>
      </w:r>
    </w:p>
    <w:p w14:paraId="180C2EA2" w14:textId="77777777" w:rsidR="007170B2" w:rsidRDefault="0047410A" w:rsidP="001F0D7A">
      <w:pPr>
        <w:bidi/>
        <w:rPr>
          <w:lang w:val="en-AU"/>
        </w:rPr>
      </w:pPr>
      <w:r w:rsidRPr="00821BA2">
        <w:rPr>
          <w:rtl/>
          <w:lang w:val="fa-IR"/>
        </w:rPr>
        <w:t xml:space="preserve">برای افرادی که ناشنوا یا کم شنوا هستند </w:t>
      </w:r>
    </w:p>
    <w:p w14:paraId="2665CC47" w14:textId="5D559249" w:rsidR="00821BA2" w:rsidRPr="009F0B09" w:rsidRDefault="0047410A" w:rsidP="001F0D7A">
      <w:pPr>
        <w:bidi/>
        <w:rPr>
          <w:lang w:val="en-AU"/>
        </w:rPr>
      </w:pPr>
      <w:r w:rsidRPr="00821BA2">
        <w:rPr>
          <w:rtl/>
          <w:lang w:val="fa-IR"/>
        </w:rPr>
        <w:t xml:space="preserve">می‌توانید از خدمات ملی ناشنوایان National Relay) Service) استفاده کنید. </w:t>
      </w:r>
      <w:hyperlink r:id="rId19" w:history="1">
        <w:r w:rsidR="00821BA2" w:rsidRPr="007170B2">
          <w:rPr>
            <w:rStyle w:val="Hyperlink"/>
            <w:b/>
            <w:bCs/>
            <w:color w:val="6B2876" w:themeColor="text1"/>
            <w:rtl/>
            <w:lang w:val="fa-IR"/>
          </w:rPr>
          <w:t>relayservice.gov.au</w:t>
        </w:r>
      </w:hyperlink>
    </w:p>
    <w:p w14:paraId="2A5A87F3" w14:textId="77777777" w:rsidR="00821BA2" w:rsidRPr="009F0B09" w:rsidRDefault="0047410A" w:rsidP="001F0D7A">
      <w:pPr>
        <w:bidi/>
        <w:rPr>
          <w:lang w:val="en-AU"/>
        </w:rPr>
      </w:pPr>
      <w:r w:rsidRPr="00821BA2">
        <w:rPr>
          <w:rtl/>
          <w:lang w:val="fa-IR"/>
        </w:rPr>
        <w:t xml:space="preserve">می‌توانید از حالت تلفن متنی (TTY) استفاده کنید. </w:t>
      </w:r>
      <w:r w:rsidRPr="00E84109">
        <w:rPr>
          <w:b/>
          <w:bCs/>
          <w:color w:val="6B2876" w:themeColor="text1"/>
          <w:rtl/>
          <w:lang w:val="fa-IR"/>
        </w:rPr>
        <w:t>۱۸۰۰۵۵۵۶۷۷</w:t>
      </w:r>
    </w:p>
    <w:p w14:paraId="6E1E4C0B" w14:textId="77777777" w:rsidR="001375CA" w:rsidRPr="00E84109" w:rsidRDefault="0047410A" w:rsidP="00E84109">
      <w:pPr>
        <w:bidi/>
        <w:rPr>
          <w:lang w:val="en-AU"/>
        </w:rPr>
      </w:pPr>
      <w:r w:rsidRPr="00821BA2">
        <w:rPr>
          <w:rtl/>
          <w:lang w:val="fa-IR"/>
        </w:rPr>
        <w:t xml:space="preserve"> می‌توانید از تکرار صدا استفاده کنید. </w:t>
      </w:r>
      <w:r w:rsidRPr="00E84109">
        <w:rPr>
          <w:b/>
          <w:bCs/>
          <w:color w:val="6B2876" w:themeColor="text1"/>
          <w:rtl/>
          <w:lang w:val="fa-IR"/>
        </w:rPr>
        <w:t>۱۸۰۰۵۵۵۷۲۷</w:t>
      </w:r>
    </w:p>
    <w:sectPr w:rsidR="001375CA" w:rsidRPr="00E84109" w:rsidSect="000714F5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 w:code="9"/>
      <w:pgMar w:top="1701" w:right="1440" w:bottom="1440" w:left="1440" w:header="567" w:footer="3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5246AB" w14:textId="77777777" w:rsidR="002648F0" w:rsidRDefault="002648F0">
      <w:pPr>
        <w:spacing w:before="0" w:after="0" w:line="240" w:lineRule="auto"/>
      </w:pPr>
      <w:r>
        <w:separator/>
      </w:r>
    </w:p>
  </w:endnote>
  <w:endnote w:type="continuationSeparator" w:id="0">
    <w:p w14:paraId="034E0D2B" w14:textId="77777777" w:rsidR="002648F0" w:rsidRDefault="002648F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SMePro">
    <w:altName w:val="Calibri"/>
    <w:charset w:val="00"/>
    <w:family w:val="auto"/>
    <w:pitch w:val="variable"/>
    <w:sig w:usb0="A00002EF" w:usb1="4000606A" w:usb2="00000000" w:usb3="00000000" w:csb0="0000009F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Me-Bold">
    <w:altName w:val="Cambria"/>
    <w:panose1 w:val="00000000000000000000"/>
    <w:charset w:val="4D"/>
    <w:family w:val="auto"/>
    <w:notTrueType/>
    <w:pitch w:val="variable"/>
    <w:sig w:usb0="800000AF" w:usb1="4000204A" w:usb2="00000000" w:usb3="00000000" w:csb0="0000009B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40122363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AF74853" w14:textId="77777777" w:rsidR="002B27DE" w:rsidRDefault="0047410A" w:rsidP="0008609C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2B9E95F5" w14:textId="77777777" w:rsidR="008D4B76" w:rsidRDefault="008D4B76" w:rsidP="0008609C">
    <w:pPr>
      <w:pStyle w:val="Footer"/>
    </w:pPr>
  </w:p>
  <w:p w14:paraId="7DEBB0F1" w14:textId="77777777" w:rsidR="00AA6762" w:rsidRDefault="00AA6762" w:rsidP="005C7C78"/>
  <w:p w14:paraId="55EFFEB1" w14:textId="77777777" w:rsidR="00AA6762" w:rsidRDefault="00AA6762" w:rsidP="005C7C78"/>
  <w:p w14:paraId="730AB0ED" w14:textId="77777777" w:rsidR="00A71751" w:rsidRDefault="00A71751" w:rsidP="005C7C78"/>
  <w:p w14:paraId="7C327220" w14:textId="77777777" w:rsidR="00A71751" w:rsidRDefault="00A71751" w:rsidP="005C7C78"/>
  <w:p w14:paraId="3651238C" w14:textId="77777777" w:rsidR="00A71751" w:rsidRDefault="00A71751" w:rsidP="005C7C78"/>
  <w:p w14:paraId="61CD7751" w14:textId="77777777" w:rsidR="00A71751" w:rsidRDefault="00A71751" w:rsidP="005C7C7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6E127" w14:textId="77777777" w:rsidR="0008609C" w:rsidRPr="00CB6A42" w:rsidRDefault="0008609C" w:rsidP="00CB6A42">
    <w:pPr>
      <w:pStyle w:val="Header"/>
    </w:pPr>
  </w:p>
  <w:sdt>
    <w:sdtPr>
      <w:rPr>
        <w:rStyle w:val="PageNumber"/>
        <w:bCs/>
        <w:rtl/>
      </w:rPr>
      <w:id w:val="52668653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BC896F1" w14:textId="77777777" w:rsidR="00A71751" w:rsidRPr="009C5052" w:rsidRDefault="0047410A" w:rsidP="00E517CA">
        <w:pPr>
          <w:pStyle w:val="Footer"/>
          <w:tabs>
            <w:tab w:val="clear" w:pos="4513"/>
          </w:tabs>
          <w:bidi/>
          <w:spacing w:after="200"/>
          <w:rPr>
            <w:bCs/>
          </w:rPr>
        </w:pPr>
        <w:r w:rsidRPr="009C5052">
          <w:rPr>
            <w:bCs/>
            <w:rtl/>
            <w:lang w:val="fa-IR"/>
          </w:rPr>
          <w:t>ndis.gov.au</w:t>
        </w:r>
        <w:r w:rsidRPr="009C5052">
          <w:rPr>
            <w:bCs/>
            <w:rtl/>
            <w:lang w:val="fa-IR"/>
          </w:rPr>
          <w:tab/>
        </w:r>
        <w:r w:rsidRPr="009C5052">
          <w:rPr>
            <w:rStyle w:val="PageNumber"/>
            <w:bCs/>
          </w:rPr>
          <w:fldChar w:fldCharType="begin"/>
        </w:r>
        <w:r w:rsidRPr="009C5052">
          <w:rPr>
            <w:rStyle w:val="PageNumber"/>
            <w:bCs/>
            <w:rtl/>
            <w:lang w:val="fa-IR"/>
          </w:rPr>
          <w:instrText xml:space="preserve"> PAGE </w:instrText>
        </w:r>
        <w:r w:rsidRPr="009C5052">
          <w:rPr>
            <w:rStyle w:val="PageNumber"/>
            <w:bCs/>
          </w:rPr>
          <w:fldChar w:fldCharType="separate"/>
        </w:r>
        <w:r w:rsidRPr="009C5052">
          <w:rPr>
            <w:rStyle w:val="PageNumber"/>
            <w:bCs/>
            <w:rtl/>
            <w:lang w:val="fa-IR"/>
          </w:rPr>
          <w:t>10</w:t>
        </w:r>
        <w:r w:rsidRPr="009C5052">
          <w:rPr>
            <w:rStyle w:val="PageNumber"/>
            <w:bCs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bCs/>
        <w:rtl/>
      </w:rPr>
      <w:id w:val="211809544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1C12502" w14:textId="77777777" w:rsidR="00FB6E6D" w:rsidRPr="00372DCF" w:rsidRDefault="0047410A" w:rsidP="00E517CA">
        <w:pPr>
          <w:pStyle w:val="Footer"/>
          <w:tabs>
            <w:tab w:val="clear" w:pos="4513"/>
          </w:tabs>
          <w:bidi/>
          <w:spacing w:after="200"/>
          <w:rPr>
            <w:rStyle w:val="PageNumber"/>
            <w:bCs/>
          </w:rPr>
        </w:pPr>
        <w:r w:rsidRPr="00372DCF">
          <w:rPr>
            <w:bCs/>
            <w:rtl/>
            <w:lang w:val="fa-IR"/>
          </w:rPr>
          <w:t>ndis.gov.au</w:t>
        </w:r>
        <w:r w:rsidRPr="00372DCF">
          <w:rPr>
            <w:bCs/>
            <w:rtl/>
            <w:lang w:val="fa-IR"/>
          </w:rPr>
          <w:tab/>
        </w:r>
        <w:r w:rsidRPr="00372DCF">
          <w:rPr>
            <w:rStyle w:val="PageNumber"/>
            <w:bCs/>
          </w:rPr>
          <w:fldChar w:fldCharType="begin"/>
        </w:r>
        <w:r w:rsidRPr="00372DCF">
          <w:rPr>
            <w:rStyle w:val="PageNumber"/>
            <w:bCs/>
            <w:rtl/>
            <w:lang w:val="fa-IR"/>
          </w:rPr>
          <w:instrText xml:space="preserve"> PAGE </w:instrText>
        </w:r>
        <w:r w:rsidRPr="00372DCF">
          <w:rPr>
            <w:rStyle w:val="PageNumber"/>
            <w:bCs/>
          </w:rPr>
          <w:fldChar w:fldCharType="separate"/>
        </w:r>
        <w:r w:rsidRPr="00372DCF">
          <w:rPr>
            <w:rStyle w:val="PageNumber"/>
            <w:bCs/>
            <w:rtl/>
            <w:lang w:val="fa-IR"/>
          </w:rPr>
          <w:t>1</w:t>
        </w:r>
        <w:r w:rsidRPr="00372DCF">
          <w:rPr>
            <w:rStyle w:val="PageNumber"/>
            <w:bCs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D6FE5" w14:textId="77777777" w:rsidR="002648F0" w:rsidRDefault="002648F0">
      <w:pPr>
        <w:spacing w:before="0" w:after="0" w:line="240" w:lineRule="auto"/>
      </w:pPr>
      <w:r>
        <w:separator/>
      </w:r>
    </w:p>
  </w:footnote>
  <w:footnote w:type="continuationSeparator" w:id="0">
    <w:p w14:paraId="44895ACD" w14:textId="77777777" w:rsidR="002648F0" w:rsidRDefault="002648F0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EDCD7" w14:textId="77777777" w:rsidR="008D4B76" w:rsidRDefault="008D4B76" w:rsidP="005C7C78">
    <w:pPr>
      <w:pStyle w:val="Header"/>
    </w:pPr>
  </w:p>
  <w:p w14:paraId="000AE2E6" w14:textId="77777777" w:rsidR="00AA6762" w:rsidRDefault="00AA6762" w:rsidP="005C7C78"/>
  <w:p w14:paraId="3CAF4D46" w14:textId="77777777" w:rsidR="00AA6762" w:rsidRDefault="00AA6762" w:rsidP="005C7C78"/>
  <w:p w14:paraId="2C34475B" w14:textId="77777777" w:rsidR="00A71751" w:rsidRDefault="00A71751" w:rsidP="005C7C78"/>
  <w:p w14:paraId="6CA235C3" w14:textId="77777777" w:rsidR="00A71751" w:rsidRDefault="00A71751" w:rsidP="005C7C78"/>
  <w:p w14:paraId="25F57386" w14:textId="77777777" w:rsidR="00A71751" w:rsidRDefault="00A71751" w:rsidP="005C7C78"/>
  <w:p w14:paraId="545DB4EB" w14:textId="77777777" w:rsidR="00A71751" w:rsidRDefault="00A71751" w:rsidP="005C7C7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2F42C" w14:textId="77777777" w:rsidR="00A71751" w:rsidRPr="00CB6A42" w:rsidRDefault="0047410A" w:rsidP="00CB6A42">
    <w:pPr>
      <w:pStyle w:val="Header"/>
    </w:pPr>
    <w:r w:rsidRPr="00CB6A42"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645EE95" wp14:editId="53DEB6ED">
              <wp:simplePos x="0" y="0"/>
              <wp:positionH relativeFrom="column">
                <wp:posOffset>-4116747</wp:posOffset>
              </wp:positionH>
              <wp:positionV relativeFrom="page">
                <wp:posOffset>4445</wp:posOffset>
              </wp:positionV>
              <wp:extent cx="14400000" cy="179705"/>
              <wp:effectExtent l="0" t="0" r="1905" b="0"/>
              <wp:wrapNone/>
              <wp:docPr id="1617620731" name="Rectangle 161762073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400000" cy="179705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617620731" o:spid="_x0000_s2049" alt="&quot;&quot;" style="width:1133.85pt;height:14.15pt;margin-top:0.35pt;margin-left:-324.15pt;mso-height-percent:0;mso-height-relative:margin;mso-position-vertical-relative:page;mso-width-percent:0;mso-width-relative:margin;mso-wrap-distance-bottom:0;mso-wrap-distance-left:9pt;mso-wrap-distance-right:9pt;mso-wrap-distance-top:0;mso-wrap-style:square;position:absolute;v-text-anchor:middle;visibility:visible;z-index:-251653120" fillcolor="#6b2876" stroked="f" strokeweight="1pt"/>
          </w:pict>
        </mc:Fallback>
      </mc:AlternateContent>
    </w:r>
    <w:r w:rsidR="00E90003" w:rsidRPr="00CB6A42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21C890D" wp14:editId="3BC2813A">
              <wp:simplePos x="0" y="0"/>
              <wp:positionH relativeFrom="column">
                <wp:posOffset>-5914390</wp:posOffset>
              </wp:positionH>
              <wp:positionV relativeFrom="paragraph">
                <wp:posOffset>-2331720</wp:posOffset>
              </wp:positionV>
              <wp:extent cx="16200000" cy="180000"/>
              <wp:effectExtent l="0" t="0" r="5715" b="0"/>
              <wp:wrapNone/>
              <wp:docPr id="1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200000" cy="180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" o:spid="_x0000_s2050" alt="&quot;&quot;" style="width:1275.6pt;height:14.15pt;margin-top:-183.6pt;margin-left:-465.7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59264" fillcolor="#6b2876" stroked="f" strokeweight="1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0A72B" w14:textId="77777777" w:rsidR="00B476C2" w:rsidRPr="00D348CF" w:rsidRDefault="0047410A" w:rsidP="0046167E">
    <w:pPr>
      <w:pStyle w:val="Header"/>
      <w:spacing w:after="2600"/>
      <w:jc w:val="left"/>
    </w:pPr>
    <w:r w:rsidRPr="00D348CF">
      <w:rPr>
        <w:noProof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2FE46F2E" wp14:editId="6989FAC5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9675" cy="10688320"/>
              <wp:effectExtent l="0" t="0" r="3175" b="0"/>
              <wp:wrapNone/>
              <wp:docPr id="7" name="Rectangl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0688320"/>
                      </a:xfrm>
                      <a:prstGeom prst="rect">
                        <a:avLst/>
                      </a:prstGeom>
                      <a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000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7" o:spid="_x0000_s2051" alt="&quot;&quot;" style="width:595.25pt;height:841.6pt;margin-top:0;margin-left:0;mso-height-percent:0;mso-height-relative:page;mso-position-horizontal:left;mso-position-horizontal-relative:page;mso-position-vertical:bottom;mso-position-vertical-relative:page;mso-width-percent:0;mso-width-relative:page;mso-wrap-distance-bottom:0;mso-wrap-distance-left:9pt;mso-wrap-distance-right:9pt;mso-wrap-distance-top:0;mso-wrap-style:square;position:absolute;v-text-anchor:middle;visibility:visible;z-index:-251655168" stroked="f" strokeweight="1pt">
              <v:fill r:id="rId2" o:title="" recolor="t" rotate="t" type="frame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4E462AB"/>
    <w:multiLevelType w:val="hybridMultilevel"/>
    <w:tmpl w:val="FFFFFFFF"/>
    <w:lvl w:ilvl="0" w:tplc="32FAE9AE">
      <w:start w:val="1"/>
      <w:numFmt w:val="decimal"/>
      <w:lvlText w:val="%1."/>
      <w:lvlJc w:val="left"/>
    </w:lvl>
    <w:lvl w:ilvl="1" w:tplc="47389ED4">
      <w:numFmt w:val="decimal"/>
      <w:lvlText w:val=""/>
      <w:lvlJc w:val="left"/>
    </w:lvl>
    <w:lvl w:ilvl="2" w:tplc="CA3CD43A">
      <w:numFmt w:val="decimal"/>
      <w:lvlText w:val=""/>
      <w:lvlJc w:val="left"/>
    </w:lvl>
    <w:lvl w:ilvl="3" w:tplc="63842812">
      <w:numFmt w:val="decimal"/>
      <w:lvlText w:val=""/>
      <w:lvlJc w:val="left"/>
    </w:lvl>
    <w:lvl w:ilvl="4" w:tplc="9F4E0E38">
      <w:numFmt w:val="decimal"/>
      <w:lvlText w:val=""/>
      <w:lvlJc w:val="left"/>
    </w:lvl>
    <w:lvl w:ilvl="5" w:tplc="B82AC0E4">
      <w:numFmt w:val="decimal"/>
      <w:lvlText w:val=""/>
      <w:lvlJc w:val="left"/>
    </w:lvl>
    <w:lvl w:ilvl="6" w:tplc="64163316">
      <w:numFmt w:val="decimal"/>
      <w:lvlText w:val=""/>
      <w:lvlJc w:val="left"/>
    </w:lvl>
    <w:lvl w:ilvl="7" w:tplc="2EB2E512">
      <w:numFmt w:val="decimal"/>
      <w:lvlText w:val=""/>
      <w:lvlJc w:val="left"/>
    </w:lvl>
    <w:lvl w:ilvl="8" w:tplc="6AA4719C">
      <w:numFmt w:val="decimal"/>
      <w:lvlText w:val=""/>
      <w:lvlJc w:val="left"/>
    </w:lvl>
  </w:abstractNum>
  <w:abstractNum w:abstractNumId="1" w15:restartNumberingAfterBreak="0">
    <w:nsid w:val="B58B59AE"/>
    <w:multiLevelType w:val="hybridMultilevel"/>
    <w:tmpl w:val="FFFFFFFF"/>
    <w:lvl w:ilvl="0" w:tplc="52981B0C">
      <w:start w:val="1"/>
      <w:numFmt w:val="bullet"/>
      <w:lvlText w:val="•"/>
      <w:lvlJc w:val="left"/>
    </w:lvl>
    <w:lvl w:ilvl="1" w:tplc="E74CDB60">
      <w:numFmt w:val="decimal"/>
      <w:lvlText w:val=""/>
      <w:lvlJc w:val="left"/>
    </w:lvl>
    <w:lvl w:ilvl="2" w:tplc="A51E1F5C">
      <w:numFmt w:val="decimal"/>
      <w:lvlText w:val=""/>
      <w:lvlJc w:val="left"/>
    </w:lvl>
    <w:lvl w:ilvl="3" w:tplc="73A04F38">
      <w:numFmt w:val="decimal"/>
      <w:lvlText w:val=""/>
      <w:lvlJc w:val="left"/>
    </w:lvl>
    <w:lvl w:ilvl="4" w:tplc="7D9C3130">
      <w:numFmt w:val="decimal"/>
      <w:lvlText w:val=""/>
      <w:lvlJc w:val="left"/>
    </w:lvl>
    <w:lvl w:ilvl="5" w:tplc="508C7F48">
      <w:numFmt w:val="decimal"/>
      <w:lvlText w:val=""/>
      <w:lvlJc w:val="left"/>
    </w:lvl>
    <w:lvl w:ilvl="6" w:tplc="67BC31B8">
      <w:numFmt w:val="decimal"/>
      <w:lvlText w:val=""/>
      <w:lvlJc w:val="left"/>
    </w:lvl>
    <w:lvl w:ilvl="7" w:tplc="ECCAA324">
      <w:numFmt w:val="decimal"/>
      <w:lvlText w:val=""/>
      <w:lvlJc w:val="left"/>
    </w:lvl>
    <w:lvl w:ilvl="8" w:tplc="17628136">
      <w:numFmt w:val="decimal"/>
      <w:lvlText w:val=""/>
      <w:lvlJc w:val="left"/>
    </w:lvl>
  </w:abstractNum>
  <w:abstractNum w:abstractNumId="2" w15:restartNumberingAfterBreak="0">
    <w:nsid w:val="B7A7BCBE"/>
    <w:multiLevelType w:val="hybridMultilevel"/>
    <w:tmpl w:val="FFFFFFFF"/>
    <w:lvl w:ilvl="0" w:tplc="026C64E0">
      <w:start w:val="1"/>
      <w:numFmt w:val="decimal"/>
      <w:lvlText w:val="•"/>
      <w:lvlJc w:val="left"/>
    </w:lvl>
    <w:lvl w:ilvl="1" w:tplc="7494CCD6">
      <w:numFmt w:val="decimal"/>
      <w:lvlText w:val=""/>
      <w:lvlJc w:val="left"/>
    </w:lvl>
    <w:lvl w:ilvl="2" w:tplc="E0DCE656">
      <w:numFmt w:val="decimal"/>
      <w:lvlText w:val=""/>
      <w:lvlJc w:val="left"/>
    </w:lvl>
    <w:lvl w:ilvl="3" w:tplc="FD949B48">
      <w:numFmt w:val="decimal"/>
      <w:lvlText w:val=""/>
      <w:lvlJc w:val="left"/>
    </w:lvl>
    <w:lvl w:ilvl="4" w:tplc="8D9C3AD4">
      <w:numFmt w:val="decimal"/>
      <w:lvlText w:val=""/>
      <w:lvlJc w:val="left"/>
    </w:lvl>
    <w:lvl w:ilvl="5" w:tplc="363CF82E">
      <w:numFmt w:val="decimal"/>
      <w:lvlText w:val=""/>
      <w:lvlJc w:val="left"/>
    </w:lvl>
    <w:lvl w:ilvl="6" w:tplc="864CA646">
      <w:numFmt w:val="decimal"/>
      <w:lvlText w:val=""/>
      <w:lvlJc w:val="left"/>
    </w:lvl>
    <w:lvl w:ilvl="7" w:tplc="749873F2">
      <w:numFmt w:val="decimal"/>
      <w:lvlText w:val=""/>
      <w:lvlJc w:val="left"/>
    </w:lvl>
    <w:lvl w:ilvl="8" w:tplc="ADF40260">
      <w:numFmt w:val="decimal"/>
      <w:lvlText w:val=""/>
      <w:lvlJc w:val="left"/>
    </w:lvl>
  </w:abstractNum>
  <w:abstractNum w:abstractNumId="3" w15:restartNumberingAfterBreak="0">
    <w:nsid w:val="CF7A1E4E"/>
    <w:multiLevelType w:val="hybridMultilevel"/>
    <w:tmpl w:val="FFFFFFFF"/>
    <w:lvl w:ilvl="0" w:tplc="BEB23FDA">
      <w:start w:val="1"/>
      <w:numFmt w:val="decimal"/>
      <w:lvlText w:val="•"/>
      <w:lvlJc w:val="left"/>
    </w:lvl>
    <w:lvl w:ilvl="1" w:tplc="E5EA031A">
      <w:numFmt w:val="decimal"/>
      <w:lvlText w:val=""/>
      <w:lvlJc w:val="left"/>
    </w:lvl>
    <w:lvl w:ilvl="2" w:tplc="47E69192">
      <w:numFmt w:val="decimal"/>
      <w:lvlText w:val=""/>
      <w:lvlJc w:val="left"/>
    </w:lvl>
    <w:lvl w:ilvl="3" w:tplc="30164ABA">
      <w:numFmt w:val="decimal"/>
      <w:lvlText w:val=""/>
      <w:lvlJc w:val="left"/>
    </w:lvl>
    <w:lvl w:ilvl="4" w:tplc="4C640176">
      <w:numFmt w:val="decimal"/>
      <w:lvlText w:val=""/>
      <w:lvlJc w:val="left"/>
    </w:lvl>
    <w:lvl w:ilvl="5" w:tplc="56CEA4D8">
      <w:numFmt w:val="decimal"/>
      <w:lvlText w:val=""/>
      <w:lvlJc w:val="left"/>
    </w:lvl>
    <w:lvl w:ilvl="6" w:tplc="653C24D0">
      <w:numFmt w:val="decimal"/>
      <w:lvlText w:val=""/>
      <w:lvlJc w:val="left"/>
    </w:lvl>
    <w:lvl w:ilvl="7" w:tplc="CCA8EB8A">
      <w:numFmt w:val="decimal"/>
      <w:lvlText w:val=""/>
      <w:lvlJc w:val="left"/>
    </w:lvl>
    <w:lvl w:ilvl="8" w:tplc="B3B82038">
      <w:numFmt w:val="decimal"/>
      <w:lvlText w:val=""/>
      <w:lvlJc w:val="left"/>
    </w:lvl>
  </w:abstractNum>
  <w:abstractNum w:abstractNumId="4" w15:restartNumberingAfterBreak="0">
    <w:nsid w:val="D2DA2622"/>
    <w:multiLevelType w:val="hybridMultilevel"/>
    <w:tmpl w:val="FFFFFFFF"/>
    <w:lvl w:ilvl="0" w:tplc="A15A68BA">
      <w:start w:val="1"/>
      <w:numFmt w:val="bullet"/>
      <w:lvlText w:val="•"/>
      <w:lvlJc w:val="left"/>
    </w:lvl>
    <w:lvl w:ilvl="1" w:tplc="31062F16">
      <w:numFmt w:val="decimal"/>
      <w:lvlText w:val=""/>
      <w:lvlJc w:val="left"/>
    </w:lvl>
    <w:lvl w:ilvl="2" w:tplc="BD40D1BC">
      <w:numFmt w:val="decimal"/>
      <w:lvlText w:val=""/>
      <w:lvlJc w:val="left"/>
    </w:lvl>
    <w:lvl w:ilvl="3" w:tplc="DAB86EE6">
      <w:numFmt w:val="decimal"/>
      <w:lvlText w:val=""/>
      <w:lvlJc w:val="left"/>
    </w:lvl>
    <w:lvl w:ilvl="4" w:tplc="ECE828E8">
      <w:numFmt w:val="decimal"/>
      <w:lvlText w:val=""/>
      <w:lvlJc w:val="left"/>
    </w:lvl>
    <w:lvl w:ilvl="5" w:tplc="9D92940A">
      <w:numFmt w:val="decimal"/>
      <w:lvlText w:val=""/>
      <w:lvlJc w:val="left"/>
    </w:lvl>
    <w:lvl w:ilvl="6" w:tplc="F0046DC0">
      <w:numFmt w:val="decimal"/>
      <w:lvlText w:val=""/>
      <w:lvlJc w:val="left"/>
    </w:lvl>
    <w:lvl w:ilvl="7" w:tplc="F9B66882">
      <w:numFmt w:val="decimal"/>
      <w:lvlText w:val=""/>
      <w:lvlJc w:val="left"/>
    </w:lvl>
    <w:lvl w:ilvl="8" w:tplc="B8FC24CE">
      <w:numFmt w:val="decimal"/>
      <w:lvlText w:val=""/>
      <w:lvlJc w:val="left"/>
    </w:lvl>
  </w:abstractNum>
  <w:abstractNum w:abstractNumId="5" w15:restartNumberingAfterBreak="0">
    <w:nsid w:val="E48A736B"/>
    <w:multiLevelType w:val="hybridMultilevel"/>
    <w:tmpl w:val="FFFFFFFF"/>
    <w:lvl w:ilvl="0" w:tplc="6D9A2866">
      <w:start w:val="1"/>
      <w:numFmt w:val="bullet"/>
      <w:lvlText w:val="•"/>
      <w:lvlJc w:val="left"/>
    </w:lvl>
    <w:lvl w:ilvl="1" w:tplc="19540B52">
      <w:numFmt w:val="decimal"/>
      <w:lvlText w:val=""/>
      <w:lvlJc w:val="left"/>
    </w:lvl>
    <w:lvl w:ilvl="2" w:tplc="AF92EF8A">
      <w:numFmt w:val="decimal"/>
      <w:lvlText w:val=""/>
      <w:lvlJc w:val="left"/>
    </w:lvl>
    <w:lvl w:ilvl="3" w:tplc="3D78AD4C">
      <w:numFmt w:val="decimal"/>
      <w:lvlText w:val=""/>
      <w:lvlJc w:val="left"/>
    </w:lvl>
    <w:lvl w:ilvl="4" w:tplc="B24808F2">
      <w:numFmt w:val="decimal"/>
      <w:lvlText w:val=""/>
      <w:lvlJc w:val="left"/>
    </w:lvl>
    <w:lvl w:ilvl="5" w:tplc="967A524C">
      <w:numFmt w:val="decimal"/>
      <w:lvlText w:val=""/>
      <w:lvlJc w:val="left"/>
    </w:lvl>
    <w:lvl w:ilvl="6" w:tplc="B03A3724">
      <w:numFmt w:val="decimal"/>
      <w:lvlText w:val=""/>
      <w:lvlJc w:val="left"/>
    </w:lvl>
    <w:lvl w:ilvl="7" w:tplc="F0C2FAE4">
      <w:numFmt w:val="decimal"/>
      <w:lvlText w:val=""/>
      <w:lvlJc w:val="left"/>
    </w:lvl>
    <w:lvl w:ilvl="8" w:tplc="9BC6631A">
      <w:numFmt w:val="decimal"/>
      <w:lvlText w:val=""/>
      <w:lvlJc w:val="left"/>
    </w:lvl>
  </w:abstractNum>
  <w:abstractNum w:abstractNumId="6" w15:restartNumberingAfterBreak="0">
    <w:nsid w:val="EFCEDCA2"/>
    <w:multiLevelType w:val="hybridMultilevel"/>
    <w:tmpl w:val="FFFFFFFF"/>
    <w:lvl w:ilvl="0" w:tplc="2A00BBCC">
      <w:start w:val="1"/>
      <w:numFmt w:val="decimal"/>
      <w:lvlText w:val="%1."/>
      <w:lvlJc w:val="left"/>
    </w:lvl>
    <w:lvl w:ilvl="1" w:tplc="0E5054FA">
      <w:numFmt w:val="decimal"/>
      <w:lvlText w:val=""/>
      <w:lvlJc w:val="left"/>
    </w:lvl>
    <w:lvl w:ilvl="2" w:tplc="85546B08">
      <w:numFmt w:val="decimal"/>
      <w:lvlText w:val=""/>
      <w:lvlJc w:val="left"/>
    </w:lvl>
    <w:lvl w:ilvl="3" w:tplc="88ACB2E0">
      <w:numFmt w:val="decimal"/>
      <w:lvlText w:val=""/>
      <w:lvlJc w:val="left"/>
    </w:lvl>
    <w:lvl w:ilvl="4" w:tplc="CABABD2C">
      <w:numFmt w:val="decimal"/>
      <w:lvlText w:val=""/>
      <w:lvlJc w:val="left"/>
    </w:lvl>
    <w:lvl w:ilvl="5" w:tplc="E2C89462">
      <w:numFmt w:val="decimal"/>
      <w:lvlText w:val=""/>
      <w:lvlJc w:val="left"/>
    </w:lvl>
    <w:lvl w:ilvl="6" w:tplc="F1E6A28E">
      <w:numFmt w:val="decimal"/>
      <w:lvlText w:val=""/>
      <w:lvlJc w:val="left"/>
    </w:lvl>
    <w:lvl w:ilvl="7" w:tplc="991C5D8C">
      <w:numFmt w:val="decimal"/>
      <w:lvlText w:val=""/>
      <w:lvlJc w:val="left"/>
    </w:lvl>
    <w:lvl w:ilvl="8" w:tplc="43C8DCF8">
      <w:numFmt w:val="decimal"/>
      <w:lvlText w:val=""/>
      <w:lvlJc w:val="left"/>
    </w:lvl>
  </w:abstractNum>
  <w:abstractNum w:abstractNumId="7" w15:restartNumberingAfterBreak="0">
    <w:nsid w:val="F140432E"/>
    <w:multiLevelType w:val="hybridMultilevel"/>
    <w:tmpl w:val="FFFFFFFF"/>
    <w:lvl w:ilvl="0" w:tplc="D1FEAF68">
      <w:start w:val="1"/>
      <w:numFmt w:val="decimal"/>
      <w:lvlText w:val="•"/>
      <w:lvlJc w:val="left"/>
    </w:lvl>
    <w:lvl w:ilvl="1" w:tplc="C4487B9C">
      <w:numFmt w:val="decimal"/>
      <w:lvlText w:val=""/>
      <w:lvlJc w:val="left"/>
    </w:lvl>
    <w:lvl w:ilvl="2" w:tplc="B434A73A">
      <w:numFmt w:val="decimal"/>
      <w:lvlText w:val=""/>
      <w:lvlJc w:val="left"/>
    </w:lvl>
    <w:lvl w:ilvl="3" w:tplc="E3061DCE">
      <w:numFmt w:val="decimal"/>
      <w:lvlText w:val=""/>
      <w:lvlJc w:val="left"/>
    </w:lvl>
    <w:lvl w:ilvl="4" w:tplc="DB027AA4">
      <w:numFmt w:val="decimal"/>
      <w:lvlText w:val=""/>
      <w:lvlJc w:val="left"/>
    </w:lvl>
    <w:lvl w:ilvl="5" w:tplc="870C6354">
      <w:numFmt w:val="decimal"/>
      <w:lvlText w:val=""/>
      <w:lvlJc w:val="left"/>
    </w:lvl>
    <w:lvl w:ilvl="6" w:tplc="2976F2CC">
      <w:numFmt w:val="decimal"/>
      <w:lvlText w:val=""/>
      <w:lvlJc w:val="left"/>
    </w:lvl>
    <w:lvl w:ilvl="7" w:tplc="1B4461C4">
      <w:numFmt w:val="decimal"/>
      <w:lvlText w:val=""/>
      <w:lvlJc w:val="left"/>
    </w:lvl>
    <w:lvl w:ilvl="8" w:tplc="05560088">
      <w:numFmt w:val="decimal"/>
      <w:lvlText w:val=""/>
      <w:lvlJc w:val="left"/>
    </w:lvl>
  </w:abstractNum>
  <w:abstractNum w:abstractNumId="8" w15:restartNumberingAfterBreak="0">
    <w:nsid w:val="FC56F306"/>
    <w:multiLevelType w:val="hybridMultilevel"/>
    <w:tmpl w:val="FFFFFFFF"/>
    <w:lvl w:ilvl="0" w:tplc="F75A024C">
      <w:start w:val="1"/>
      <w:numFmt w:val="bullet"/>
      <w:lvlText w:val="•"/>
      <w:lvlJc w:val="left"/>
    </w:lvl>
    <w:lvl w:ilvl="1" w:tplc="847C1C7E">
      <w:numFmt w:val="decimal"/>
      <w:lvlText w:val=""/>
      <w:lvlJc w:val="left"/>
    </w:lvl>
    <w:lvl w:ilvl="2" w:tplc="6096C5E2">
      <w:numFmt w:val="decimal"/>
      <w:lvlText w:val=""/>
      <w:lvlJc w:val="left"/>
    </w:lvl>
    <w:lvl w:ilvl="3" w:tplc="059455EA">
      <w:numFmt w:val="decimal"/>
      <w:lvlText w:val=""/>
      <w:lvlJc w:val="left"/>
    </w:lvl>
    <w:lvl w:ilvl="4" w:tplc="57609AB8">
      <w:numFmt w:val="decimal"/>
      <w:lvlText w:val=""/>
      <w:lvlJc w:val="left"/>
    </w:lvl>
    <w:lvl w:ilvl="5" w:tplc="2D9E6A0E">
      <w:numFmt w:val="decimal"/>
      <w:lvlText w:val=""/>
      <w:lvlJc w:val="left"/>
    </w:lvl>
    <w:lvl w:ilvl="6" w:tplc="05443AB0">
      <w:numFmt w:val="decimal"/>
      <w:lvlText w:val=""/>
      <w:lvlJc w:val="left"/>
    </w:lvl>
    <w:lvl w:ilvl="7" w:tplc="F998E63A">
      <w:numFmt w:val="decimal"/>
      <w:lvlText w:val=""/>
      <w:lvlJc w:val="left"/>
    </w:lvl>
    <w:lvl w:ilvl="8" w:tplc="CFB4E5AC">
      <w:numFmt w:val="decimal"/>
      <w:lvlText w:val=""/>
      <w:lvlJc w:val="left"/>
    </w:lvl>
  </w:abstractNum>
  <w:abstractNum w:abstractNumId="9" w15:restartNumberingAfterBreak="0">
    <w:nsid w:val="021C0C9F"/>
    <w:multiLevelType w:val="hybridMultilevel"/>
    <w:tmpl w:val="F710DF0A"/>
    <w:lvl w:ilvl="0" w:tplc="0666F6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DC0B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E1C54E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2A01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2660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B2C89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7C8A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80BF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CC73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5B0CFF"/>
    <w:multiLevelType w:val="hybridMultilevel"/>
    <w:tmpl w:val="847E4118"/>
    <w:lvl w:ilvl="0" w:tplc="4D9832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48D9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CA48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BEBE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B29E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5D226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0473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3414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942D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40680D"/>
    <w:multiLevelType w:val="hybridMultilevel"/>
    <w:tmpl w:val="FFFFFFFF"/>
    <w:lvl w:ilvl="0" w:tplc="00565DBC">
      <w:start w:val="1"/>
      <w:numFmt w:val="decimal"/>
      <w:lvlText w:val="%1."/>
      <w:lvlJc w:val="left"/>
    </w:lvl>
    <w:lvl w:ilvl="1" w:tplc="4B7C6C30">
      <w:numFmt w:val="decimal"/>
      <w:lvlText w:val=""/>
      <w:lvlJc w:val="left"/>
    </w:lvl>
    <w:lvl w:ilvl="2" w:tplc="FDBCC3BA">
      <w:numFmt w:val="decimal"/>
      <w:lvlText w:val=""/>
      <w:lvlJc w:val="left"/>
    </w:lvl>
    <w:lvl w:ilvl="3" w:tplc="593A6D5E">
      <w:numFmt w:val="decimal"/>
      <w:lvlText w:val=""/>
      <w:lvlJc w:val="left"/>
    </w:lvl>
    <w:lvl w:ilvl="4" w:tplc="0F8A794C">
      <w:numFmt w:val="decimal"/>
      <w:lvlText w:val=""/>
      <w:lvlJc w:val="left"/>
    </w:lvl>
    <w:lvl w:ilvl="5" w:tplc="B7AA9C2A">
      <w:numFmt w:val="decimal"/>
      <w:lvlText w:val=""/>
      <w:lvlJc w:val="left"/>
    </w:lvl>
    <w:lvl w:ilvl="6" w:tplc="5EF44D90">
      <w:numFmt w:val="decimal"/>
      <w:lvlText w:val=""/>
      <w:lvlJc w:val="left"/>
    </w:lvl>
    <w:lvl w:ilvl="7" w:tplc="020E34D2">
      <w:numFmt w:val="decimal"/>
      <w:lvlText w:val=""/>
      <w:lvlJc w:val="left"/>
    </w:lvl>
    <w:lvl w:ilvl="8" w:tplc="AD4EF504">
      <w:numFmt w:val="decimal"/>
      <w:lvlText w:val=""/>
      <w:lvlJc w:val="left"/>
    </w:lvl>
  </w:abstractNum>
  <w:abstractNum w:abstractNumId="12" w15:restartNumberingAfterBreak="0">
    <w:nsid w:val="0FFCD3CC"/>
    <w:multiLevelType w:val="hybridMultilevel"/>
    <w:tmpl w:val="FFFFFFFF"/>
    <w:lvl w:ilvl="0" w:tplc="C1989D3C">
      <w:start w:val="1"/>
      <w:numFmt w:val="bullet"/>
      <w:lvlText w:val="•"/>
      <w:lvlJc w:val="left"/>
    </w:lvl>
    <w:lvl w:ilvl="1" w:tplc="9B9A1418">
      <w:numFmt w:val="decimal"/>
      <w:lvlText w:val=""/>
      <w:lvlJc w:val="left"/>
    </w:lvl>
    <w:lvl w:ilvl="2" w:tplc="18EEB918">
      <w:numFmt w:val="decimal"/>
      <w:lvlText w:val=""/>
      <w:lvlJc w:val="left"/>
    </w:lvl>
    <w:lvl w:ilvl="3" w:tplc="829AC496">
      <w:numFmt w:val="decimal"/>
      <w:lvlText w:val=""/>
      <w:lvlJc w:val="left"/>
    </w:lvl>
    <w:lvl w:ilvl="4" w:tplc="2E2A54EE">
      <w:numFmt w:val="decimal"/>
      <w:lvlText w:val=""/>
      <w:lvlJc w:val="left"/>
    </w:lvl>
    <w:lvl w:ilvl="5" w:tplc="C46E4146">
      <w:numFmt w:val="decimal"/>
      <w:lvlText w:val=""/>
      <w:lvlJc w:val="left"/>
    </w:lvl>
    <w:lvl w:ilvl="6" w:tplc="8048C6B4">
      <w:numFmt w:val="decimal"/>
      <w:lvlText w:val=""/>
      <w:lvlJc w:val="left"/>
    </w:lvl>
    <w:lvl w:ilvl="7" w:tplc="7CFA1BE4">
      <w:numFmt w:val="decimal"/>
      <w:lvlText w:val=""/>
      <w:lvlJc w:val="left"/>
    </w:lvl>
    <w:lvl w:ilvl="8" w:tplc="57F495D0">
      <w:numFmt w:val="decimal"/>
      <w:lvlText w:val=""/>
      <w:lvlJc w:val="left"/>
    </w:lvl>
  </w:abstractNum>
  <w:abstractNum w:abstractNumId="13" w15:restartNumberingAfterBreak="0">
    <w:nsid w:val="12A74D3B"/>
    <w:multiLevelType w:val="hybridMultilevel"/>
    <w:tmpl w:val="904C352C"/>
    <w:lvl w:ilvl="0" w:tplc="162E2220">
      <w:start w:val="1"/>
      <w:numFmt w:val="lowerRoman"/>
      <w:pStyle w:val="ListBullet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896C5F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5163B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B84B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268B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ACA9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4676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8697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B6688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0F1DE5"/>
    <w:multiLevelType w:val="hybridMultilevel"/>
    <w:tmpl w:val="2FCAE30E"/>
    <w:lvl w:ilvl="0" w:tplc="3E5E0AB8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938031BC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7640F4C6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18865272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36B8BE86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A0602584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8A5A478C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37B69208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AA6EC0C8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193D6BCA"/>
    <w:multiLevelType w:val="multilevel"/>
    <w:tmpl w:val="5AACE21E"/>
    <w:styleLink w:val="CurrentList3"/>
    <w:lvl w:ilvl="0">
      <w:start w:val="1"/>
      <w:numFmt w:val="bullet"/>
      <w:lvlText w:val=""/>
      <w:lvlJc w:val="left"/>
      <w:pPr>
        <w:tabs>
          <w:tab w:val="num" w:pos="284"/>
        </w:tabs>
        <w:ind w:left="113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3055FF"/>
    <w:multiLevelType w:val="hybridMultilevel"/>
    <w:tmpl w:val="96E07CAC"/>
    <w:lvl w:ilvl="0" w:tplc="A320733A">
      <w:start w:val="1"/>
      <w:numFmt w:val="bullet"/>
      <w:pStyle w:val="Tablebullet"/>
      <w:lvlText w:val=""/>
      <w:lvlJc w:val="left"/>
      <w:pPr>
        <w:ind w:left="-1779" w:hanging="360"/>
      </w:pPr>
      <w:rPr>
        <w:rFonts w:ascii="Symbol" w:hAnsi="Symbol" w:hint="default"/>
        <w:color w:val="auto"/>
      </w:rPr>
    </w:lvl>
    <w:lvl w:ilvl="1" w:tplc="DEE6BE30" w:tentative="1">
      <w:start w:val="1"/>
      <w:numFmt w:val="bullet"/>
      <w:lvlText w:val="o"/>
      <w:lvlJc w:val="left"/>
      <w:pPr>
        <w:ind w:left="-1059" w:hanging="360"/>
      </w:pPr>
      <w:rPr>
        <w:rFonts w:ascii="Courier New" w:hAnsi="Courier New" w:cs="Courier New" w:hint="default"/>
      </w:rPr>
    </w:lvl>
    <w:lvl w:ilvl="2" w:tplc="DB82A744" w:tentative="1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 w:tplc="6CE027F4" w:tentative="1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 w:tplc="0DBC3CD8" w:tentative="1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 w:tplc="A3405136" w:tentative="1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 w:tplc="E222B5E0" w:tentative="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 w:tplc="D340F628" w:tentative="1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 w:tplc="14682F0E" w:tentative="1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17" w15:restartNumberingAfterBreak="0">
    <w:nsid w:val="277A8BD6"/>
    <w:multiLevelType w:val="hybridMultilevel"/>
    <w:tmpl w:val="FFFFFFFF"/>
    <w:lvl w:ilvl="0" w:tplc="3A2E7100">
      <w:start w:val="1"/>
      <w:numFmt w:val="bullet"/>
      <w:lvlText w:val="•"/>
      <w:lvlJc w:val="left"/>
    </w:lvl>
    <w:lvl w:ilvl="1" w:tplc="71206BF6">
      <w:numFmt w:val="decimal"/>
      <w:lvlText w:val=""/>
      <w:lvlJc w:val="left"/>
    </w:lvl>
    <w:lvl w:ilvl="2" w:tplc="3996A78E">
      <w:numFmt w:val="decimal"/>
      <w:lvlText w:val=""/>
      <w:lvlJc w:val="left"/>
    </w:lvl>
    <w:lvl w:ilvl="3" w:tplc="9398C48C">
      <w:numFmt w:val="decimal"/>
      <w:lvlText w:val=""/>
      <w:lvlJc w:val="left"/>
    </w:lvl>
    <w:lvl w:ilvl="4" w:tplc="E5B4ADC6">
      <w:numFmt w:val="decimal"/>
      <w:lvlText w:val=""/>
      <w:lvlJc w:val="left"/>
    </w:lvl>
    <w:lvl w:ilvl="5" w:tplc="F08A601C">
      <w:numFmt w:val="decimal"/>
      <w:lvlText w:val=""/>
      <w:lvlJc w:val="left"/>
    </w:lvl>
    <w:lvl w:ilvl="6" w:tplc="738A1688">
      <w:numFmt w:val="decimal"/>
      <w:lvlText w:val=""/>
      <w:lvlJc w:val="left"/>
    </w:lvl>
    <w:lvl w:ilvl="7" w:tplc="A0067092">
      <w:numFmt w:val="decimal"/>
      <w:lvlText w:val=""/>
      <w:lvlJc w:val="left"/>
    </w:lvl>
    <w:lvl w:ilvl="8" w:tplc="ED405CCA">
      <w:numFmt w:val="decimal"/>
      <w:lvlText w:val=""/>
      <w:lvlJc w:val="left"/>
    </w:lvl>
  </w:abstractNum>
  <w:abstractNum w:abstractNumId="18" w15:restartNumberingAfterBreak="0">
    <w:nsid w:val="2B40757D"/>
    <w:multiLevelType w:val="hybridMultilevel"/>
    <w:tmpl w:val="FEE8924E"/>
    <w:lvl w:ilvl="0" w:tplc="1FA2F3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8A2C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08E0D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B87B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5CB7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C9AE1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86EA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7C73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974C0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9172E8"/>
    <w:multiLevelType w:val="multilevel"/>
    <w:tmpl w:val="31D07AF2"/>
    <w:styleLink w:val="CurrentList2"/>
    <w:lvl w:ilvl="0">
      <w:start w:val="1"/>
      <w:numFmt w:val="bullet"/>
      <w:lvlText w:val=""/>
      <w:lvlJc w:val="left"/>
      <w:pPr>
        <w:tabs>
          <w:tab w:val="num" w:pos="284"/>
        </w:tabs>
        <w:ind w:left="57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056B5F"/>
    <w:multiLevelType w:val="multilevel"/>
    <w:tmpl w:val="AFD8A756"/>
    <w:numStyleLink w:val="Bulletlist"/>
  </w:abstractNum>
  <w:abstractNum w:abstractNumId="21" w15:restartNumberingAfterBreak="0">
    <w:nsid w:val="30BC6215"/>
    <w:multiLevelType w:val="hybridMultilevel"/>
    <w:tmpl w:val="21424108"/>
    <w:lvl w:ilvl="0" w:tplc="BFACAF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BC68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4260E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3878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B8D0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54C6D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9E3A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9C0F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DD2A4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4820C9"/>
    <w:multiLevelType w:val="multilevel"/>
    <w:tmpl w:val="D2E650B8"/>
    <w:styleLink w:val="CurrentList4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3" w15:restartNumberingAfterBreak="0">
    <w:nsid w:val="33E212C4"/>
    <w:multiLevelType w:val="hybridMultilevel"/>
    <w:tmpl w:val="2C24D5F8"/>
    <w:lvl w:ilvl="0" w:tplc="574454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6C1A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0681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02B59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2AB8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72AEE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688E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7C1E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B943E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210B2F"/>
    <w:multiLevelType w:val="multilevel"/>
    <w:tmpl w:val="D2E650B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pStyle w:val="PullOut-Heading3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5" w15:restartNumberingAfterBreak="0">
    <w:nsid w:val="3DD54557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452860D9"/>
    <w:multiLevelType w:val="hybridMultilevel"/>
    <w:tmpl w:val="59D47B12"/>
    <w:lvl w:ilvl="0" w:tplc="88D4CA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94BF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C60F8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D274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1415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EE0BD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C21D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CC25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B62D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FA572C"/>
    <w:multiLevelType w:val="hybridMultilevel"/>
    <w:tmpl w:val="1FC669F8"/>
    <w:lvl w:ilvl="0" w:tplc="642C6C5A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2648DF5E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D72C35D6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B0BCC85C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1CAE8C40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EB22D60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30BC1D16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459280E8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CA3E3D58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8" w15:restartNumberingAfterBreak="0">
    <w:nsid w:val="4F1A70D7"/>
    <w:multiLevelType w:val="hybridMultilevel"/>
    <w:tmpl w:val="75941152"/>
    <w:lvl w:ilvl="0" w:tplc="3BBC13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988F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DC1B3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54E8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46D1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D6ADC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70B2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4A6D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1DA41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8C4BD0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539953D6"/>
    <w:multiLevelType w:val="hybridMultilevel"/>
    <w:tmpl w:val="0C3A65A2"/>
    <w:lvl w:ilvl="0" w:tplc="3BDE14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FC8F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DD29DF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B48A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4A01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7947E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5EF6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CA7F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88EA7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DB32DC"/>
    <w:multiLevelType w:val="hybridMultilevel"/>
    <w:tmpl w:val="6178A0AA"/>
    <w:lvl w:ilvl="0" w:tplc="FEDABBEE">
      <w:start w:val="1"/>
      <w:numFmt w:val="bullet"/>
      <w:pStyle w:val="Bullet1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48E4DB3A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096C2F6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ECA89E36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9667ADA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67823D2A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AB6A074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EA30B922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D2CA3996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2" w15:restartNumberingAfterBreak="0">
    <w:nsid w:val="5695D728"/>
    <w:multiLevelType w:val="hybridMultilevel"/>
    <w:tmpl w:val="FFFFFFFF"/>
    <w:lvl w:ilvl="0" w:tplc="3BD26484">
      <w:start w:val="1"/>
      <w:numFmt w:val="bullet"/>
      <w:lvlText w:val="•"/>
      <w:lvlJc w:val="left"/>
    </w:lvl>
    <w:lvl w:ilvl="1" w:tplc="A432A2AE">
      <w:numFmt w:val="decimal"/>
      <w:lvlText w:val=""/>
      <w:lvlJc w:val="left"/>
    </w:lvl>
    <w:lvl w:ilvl="2" w:tplc="93A21ED2">
      <w:numFmt w:val="decimal"/>
      <w:lvlText w:val=""/>
      <w:lvlJc w:val="left"/>
    </w:lvl>
    <w:lvl w:ilvl="3" w:tplc="B360E640">
      <w:numFmt w:val="decimal"/>
      <w:lvlText w:val=""/>
      <w:lvlJc w:val="left"/>
    </w:lvl>
    <w:lvl w:ilvl="4" w:tplc="BA0E4358">
      <w:numFmt w:val="decimal"/>
      <w:lvlText w:val=""/>
      <w:lvlJc w:val="left"/>
    </w:lvl>
    <w:lvl w:ilvl="5" w:tplc="14824154">
      <w:numFmt w:val="decimal"/>
      <w:lvlText w:val=""/>
      <w:lvlJc w:val="left"/>
    </w:lvl>
    <w:lvl w:ilvl="6" w:tplc="B19E7E08">
      <w:numFmt w:val="decimal"/>
      <w:lvlText w:val=""/>
      <w:lvlJc w:val="left"/>
    </w:lvl>
    <w:lvl w:ilvl="7" w:tplc="8CAAD6EA">
      <w:numFmt w:val="decimal"/>
      <w:lvlText w:val=""/>
      <w:lvlJc w:val="left"/>
    </w:lvl>
    <w:lvl w:ilvl="8" w:tplc="7D5CCA00">
      <w:numFmt w:val="decimal"/>
      <w:lvlText w:val=""/>
      <w:lvlJc w:val="left"/>
    </w:lvl>
  </w:abstractNum>
  <w:abstractNum w:abstractNumId="33" w15:restartNumberingAfterBreak="0">
    <w:nsid w:val="57C604D6"/>
    <w:multiLevelType w:val="hybridMultilevel"/>
    <w:tmpl w:val="45D8C8EA"/>
    <w:lvl w:ilvl="0" w:tplc="1B0624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EE62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09672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14F1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D0DF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DB0F8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EE10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046C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1A6D5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EF3B73"/>
    <w:multiLevelType w:val="multilevel"/>
    <w:tmpl w:val="AFD8A756"/>
    <w:styleLink w:val="Bullet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Bullet2"/>
      <w:lvlText w:val="–"/>
      <w:lvlJc w:val="left"/>
      <w:pPr>
        <w:ind w:left="1080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35" w15:restartNumberingAfterBreak="0">
    <w:nsid w:val="5E2570A4"/>
    <w:multiLevelType w:val="hybridMultilevel"/>
    <w:tmpl w:val="49EC62B4"/>
    <w:lvl w:ilvl="0" w:tplc="27CABF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020D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B4A98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52BB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8A00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F820B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9EDA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1E93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C7487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7B6A45"/>
    <w:multiLevelType w:val="hybridMultilevel"/>
    <w:tmpl w:val="34CAA388"/>
    <w:lvl w:ilvl="0" w:tplc="AEF6B800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7360A660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5FF2328C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7F2E7982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DA8A7E6A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43AEFBBE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6C66184C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84E4999C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9AD0BE4E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7" w15:restartNumberingAfterBreak="0">
    <w:nsid w:val="637A7D3B"/>
    <w:multiLevelType w:val="hybridMultilevel"/>
    <w:tmpl w:val="09F2F5C8"/>
    <w:lvl w:ilvl="0" w:tplc="CABC17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06F8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A3E79D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22F3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38E5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7C2A0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9CD8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9475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9F8E4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A414B9"/>
    <w:multiLevelType w:val="hybridMultilevel"/>
    <w:tmpl w:val="6B587120"/>
    <w:lvl w:ilvl="0" w:tplc="F18E74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5827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56068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08441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223F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8D62E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E242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3EE3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3E272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CC1899"/>
    <w:multiLevelType w:val="hybridMultilevel"/>
    <w:tmpl w:val="FFFFFFFF"/>
    <w:lvl w:ilvl="0" w:tplc="5F466C04">
      <w:start w:val="1"/>
      <w:numFmt w:val="decimal"/>
      <w:lvlText w:val="•"/>
      <w:lvlJc w:val="left"/>
    </w:lvl>
    <w:lvl w:ilvl="1" w:tplc="51964D6C">
      <w:numFmt w:val="decimal"/>
      <w:lvlText w:val=""/>
      <w:lvlJc w:val="left"/>
    </w:lvl>
    <w:lvl w:ilvl="2" w:tplc="B1F0FBD6">
      <w:numFmt w:val="decimal"/>
      <w:lvlText w:val=""/>
      <w:lvlJc w:val="left"/>
    </w:lvl>
    <w:lvl w:ilvl="3" w:tplc="0C42C66C">
      <w:numFmt w:val="decimal"/>
      <w:lvlText w:val=""/>
      <w:lvlJc w:val="left"/>
    </w:lvl>
    <w:lvl w:ilvl="4" w:tplc="A1966494">
      <w:numFmt w:val="decimal"/>
      <w:lvlText w:val=""/>
      <w:lvlJc w:val="left"/>
    </w:lvl>
    <w:lvl w:ilvl="5" w:tplc="D8FE0FE4">
      <w:numFmt w:val="decimal"/>
      <w:lvlText w:val=""/>
      <w:lvlJc w:val="left"/>
    </w:lvl>
    <w:lvl w:ilvl="6" w:tplc="1B9456A2">
      <w:numFmt w:val="decimal"/>
      <w:lvlText w:val=""/>
      <w:lvlJc w:val="left"/>
    </w:lvl>
    <w:lvl w:ilvl="7" w:tplc="F10CFBF6">
      <w:numFmt w:val="decimal"/>
      <w:lvlText w:val=""/>
      <w:lvlJc w:val="left"/>
    </w:lvl>
    <w:lvl w:ilvl="8" w:tplc="99306904">
      <w:numFmt w:val="decimal"/>
      <w:lvlText w:val=""/>
      <w:lvlJc w:val="left"/>
    </w:lvl>
  </w:abstractNum>
  <w:abstractNum w:abstractNumId="40" w15:restartNumberingAfterBreak="0">
    <w:nsid w:val="7BE669FF"/>
    <w:multiLevelType w:val="multilevel"/>
    <w:tmpl w:val="CBA4F426"/>
    <w:styleLink w:val="CurrentList1"/>
    <w:lvl w:ilvl="0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0103451">
    <w:abstractNumId w:val="24"/>
  </w:num>
  <w:num w:numId="2" w16cid:durableId="1211846950">
    <w:abstractNumId w:val="13"/>
  </w:num>
  <w:num w:numId="3" w16cid:durableId="1816989037">
    <w:abstractNumId w:val="16"/>
  </w:num>
  <w:num w:numId="4" w16cid:durableId="2084183658">
    <w:abstractNumId w:val="40"/>
  </w:num>
  <w:num w:numId="5" w16cid:durableId="1916938456">
    <w:abstractNumId w:val="19"/>
  </w:num>
  <w:num w:numId="6" w16cid:durableId="483477266">
    <w:abstractNumId w:val="15"/>
  </w:num>
  <w:num w:numId="7" w16cid:durableId="998119180">
    <w:abstractNumId w:val="22"/>
  </w:num>
  <w:num w:numId="8" w16cid:durableId="62411352">
    <w:abstractNumId w:val="29"/>
  </w:num>
  <w:num w:numId="9" w16cid:durableId="1560048256">
    <w:abstractNumId w:val="25"/>
  </w:num>
  <w:num w:numId="10" w16cid:durableId="2020883134">
    <w:abstractNumId w:val="31"/>
  </w:num>
  <w:num w:numId="11" w16cid:durableId="2094622631">
    <w:abstractNumId w:val="34"/>
  </w:num>
  <w:num w:numId="12" w16cid:durableId="1352338179">
    <w:abstractNumId w:val="20"/>
  </w:num>
  <w:num w:numId="13" w16cid:durableId="806239814">
    <w:abstractNumId w:val="38"/>
  </w:num>
  <w:num w:numId="14" w16cid:durableId="354884753">
    <w:abstractNumId w:val="11"/>
  </w:num>
  <w:num w:numId="15" w16cid:durableId="1720666234">
    <w:abstractNumId w:val="0"/>
  </w:num>
  <w:num w:numId="16" w16cid:durableId="581910133">
    <w:abstractNumId w:val="6"/>
  </w:num>
  <w:num w:numId="17" w16cid:durableId="1504390421">
    <w:abstractNumId w:val="4"/>
  </w:num>
  <w:num w:numId="18" w16cid:durableId="1727532931">
    <w:abstractNumId w:val="7"/>
  </w:num>
  <w:num w:numId="19" w16cid:durableId="782577196">
    <w:abstractNumId w:val="32"/>
  </w:num>
  <w:num w:numId="20" w16cid:durableId="1982953226">
    <w:abstractNumId w:val="1"/>
  </w:num>
  <w:num w:numId="21" w16cid:durableId="1650747968">
    <w:abstractNumId w:val="17"/>
  </w:num>
  <w:num w:numId="22" w16cid:durableId="681316599">
    <w:abstractNumId w:val="3"/>
  </w:num>
  <w:num w:numId="23" w16cid:durableId="1676299857">
    <w:abstractNumId w:val="12"/>
  </w:num>
  <w:num w:numId="24" w16cid:durableId="1710838683">
    <w:abstractNumId w:val="39"/>
  </w:num>
  <w:num w:numId="25" w16cid:durableId="1765496937">
    <w:abstractNumId w:val="8"/>
  </w:num>
  <w:num w:numId="26" w16cid:durableId="1777557375">
    <w:abstractNumId w:val="5"/>
  </w:num>
  <w:num w:numId="27" w16cid:durableId="671225135">
    <w:abstractNumId w:val="2"/>
  </w:num>
  <w:num w:numId="28" w16cid:durableId="672993677">
    <w:abstractNumId w:val="14"/>
  </w:num>
  <w:num w:numId="29" w16cid:durableId="1490947291">
    <w:abstractNumId w:val="27"/>
  </w:num>
  <w:num w:numId="30" w16cid:durableId="992879392">
    <w:abstractNumId w:val="36"/>
  </w:num>
  <w:num w:numId="31" w16cid:durableId="1596355361">
    <w:abstractNumId w:val="23"/>
  </w:num>
  <w:num w:numId="32" w16cid:durableId="2095204631">
    <w:abstractNumId w:val="28"/>
  </w:num>
  <w:num w:numId="33" w16cid:durableId="1825007866">
    <w:abstractNumId w:val="9"/>
  </w:num>
  <w:num w:numId="34" w16cid:durableId="865755190">
    <w:abstractNumId w:val="21"/>
  </w:num>
  <w:num w:numId="35" w16cid:durableId="890265420">
    <w:abstractNumId w:val="37"/>
  </w:num>
  <w:num w:numId="36" w16cid:durableId="1889292913">
    <w:abstractNumId w:val="30"/>
  </w:num>
  <w:num w:numId="37" w16cid:durableId="2115397277">
    <w:abstractNumId w:val="35"/>
  </w:num>
  <w:num w:numId="38" w16cid:durableId="589899486">
    <w:abstractNumId w:val="10"/>
  </w:num>
  <w:num w:numId="39" w16cid:durableId="403188336">
    <w:abstractNumId w:val="26"/>
  </w:num>
  <w:num w:numId="40" w16cid:durableId="881476347">
    <w:abstractNumId w:val="33"/>
  </w:num>
  <w:num w:numId="41" w16cid:durableId="485588247">
    <w:abstractNumId w:val="1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stylePaneFormatFilter w:val="3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17A"/>
    <w:rsid w:val="00043C99"/>
    <w:rsid w:val="00066632"/>
    <w:rsid w:val="000714F5"/>
    <w:rsid w:val="0008609C"/>
    <w:rsid w:val="00086722"/>
    <w:rsid w:val="000B2BF1"/>
    <w:rsid w:val="000B56AB"/>
    <w:rsid w:val="000B66FC"/>
    <w:rsid w:val="000D06FD"/>
    <w:rsid w:val="000D6C90"/>
    <w:rsid w:val="000E4141"/>
    <w:rsid w:val="000E73E6"/>
    <w:rsid w:val="000F5B66"/>
    <w:rsid w:val="00102A1D"/>
    <w:rsid w:val="00114DE1"/>
    <w:rsid w:val="0012394D"/>
    <w:rsid w:val="001258BB"/>
    <w:rsid w:val="001375CA"/>
    <w:rsid w:val="0014207A"/>
    <w:rsid w:val="001439BE"/>
    <w:rsid w:val="00153FF0"/>
    <w:rsid w:val="001665A1"/>
    <w:rsid w:val="001809B3"/>
    <w:rsid w:val="00180D51"/>
    <w:rsid w:val="00187EA6"/>
    <w:rsid w:val="001A15AB"/>
    <w:rsid w:val="001A1B89"/>
    <w:rsid w:val="001B5EC7"/>
    <w:rsid w:val="001C734A"/>
    <w:rsid w:val="001D302A"/>
    <w:rsid w:val="001D64C2"/>
    <w:rsid w:val="001D6708"/>
    <w:rsid w:val="001D6D60"/>
    <w:rsid w:val="001E448B"/>
    <w:rsid w:val="001E630D"/>
    <w:rsid w:val="001F0D7A"/>
    <w:rsid w:val="001F5461"/>
    <w:rsid w:val="001F580B"/>
    <w:rsid w:val="001F7E14"/>
    <w:rsid w:val="00205216"/>
    <w:rsid w:val="00223DBB"/>
    <w:rsid w:val="00227BAF"/>
    <w:rsid w:val="002305F9"/>
    <w:rsid w:val="00231289"/>
    <w:rsid w:val="002321EA"/>
    <w:rsid w:val="002338DC"/>
    <w:rsid w:val="0023603F"/>
    <w:rsid w:val="00251819"/>
    <w:rsid w:val="00252818"/>
    <w:rsid w:val="0025303C"/>
    <w:rsid w:val="00262A6A"/>
    <w:rsid w:val="002648F0"/>
    <w:rsid w:val="0026492C"/>
    <w:rsid w:val="00280955"/>
    <w:rsid w:val="00282132"/>
    <w:rsid w:val="00285DEE"/>
    <w:rsid w:val="002A30E0"/>
    <w:rsid w:val="002A42AF"/>
    <w:rsid w:val="002A490D"/>
    <w:rsid w:val="002B27DE"/>
    <w:rsid w:val="002C2730"/>
    <w:rsid w:val="002C6574"/>
    <w:rsid w:val="002D510B"/>
    <w:rsid w:val="002F2983"/>
    <w:rsid w:val="002F45DB"/>
    <w:rsid w:val="002F7C36"/>
    <w:rsid w:val="00304C4D"/>
    <w:rsid w:val="00323BB7"/>
    <w:rsid w:val="0033117A"/>
    <w:rsid w:val="003313CD"/>
    <w:rsid w:val="003339DC"/>
    <w:rsid w:val="00337459"/>
    <w:rsid w:val="003525AE"/>
    <w:rsid w:val="00360F21"/>
    <w:rsid w:val="003622D9"/>
    <w:rsid w:val="00367110"/>
    <w:rsid w:val="00372DCF"/>
    <w:rsid w:val="003820DF"/>
    <w:rsid w:val="00397371"/>
    <w:rsid w:val="003A3FCC"/>
    <w:rsid w:val="003A4588"/>
    <w:rsid w:val="003A60EF"/>
    <w:rsid w:val="003B2BB8"/>
    <w:rsid w:val="003B3F1F"/>
    <w:rsid w:val="003B3F49"/>
    <w:rsid w:val="003C20D7"/>
    <w:rsid w:val="003D34FF"/>
    <w:rsid w:val="003F2DA2"/>
    <w:rsid w:val="003F6ED7"/>
    <w:rsid w:val="0040062A"/>
    <w:rsid w:val="00407024"/>
    <w:rsid w:val="00421F32"/>
    <w:rsid w:val="00426104"/>
    <w:rsid w:val="0043676D"/>
    <w:rsid w:val="00441824"/>
    <w:rsid w:val="00452597"/>
    <w:rsid w:val="0045753D"/>
    <w:rsid w:val="00457EF1"/>
    <w:rsid w:val="00460985"/>
    <w:rsid w:val="0046167E"/>
    <w:rsid w:val="004659C6"/>
    <w:rsid w:val="0047244C"/>
    <w:rsid w:val="0047274E"/>
    <w:rsid w:val="004738FF"/>
    <w:rsid w:val="0047410A"/>
    <w:rsid w:val="0047506A"/>
    <w:rsid w:val="0048002C"/>
    <w:rsid w:val="004861C3"/>
    <w:rsid w:val="00486AE6"/>
    <w:rsid w:val="004876FD"/>
    <w:rsid w:val="00496963"/>
    <w:rsid w:val="004B1263"/>
    <w:rsid w:val="004B54CA"/>
    <w:rsid w:val="004C2D9C"/>
    <w:rsid w:val="004C5518"/>
    <w:rsid w:val="004C56B6"/>
    <w:rsid w:val="004C7D29"/>
    <w:rsid w:val="004D32B5"/>
    <w:rsid w:val="004D3BFD"/>
    <w:rsid w:val="004D41CA"/>
    <w:rsid w:val="004D4A3F"/>
    <w:rsid w:val="004E30CF"/>
    <w:rsid w:val="004E461E"/>
    <w:rsid w:val="004E484A"/>
    <w:rsid w:val="004E5CBF"/>
    <w:rsid w:val="004F1EBE"/>
    <w:rsid w:val="004F33B8"/>
    <w:rsid w:val="004F5086"/>
    <w:rsid w:val="004F6250"/>
    <w:rsid w:val="00513572"/>
    <w:rsid w:val="00513CAF"/>
    <w:rsid w:val="0051453C"/>
    <w:rsid w:val="00515AB6"/>
    <w:rsid w:val="00516F57"/>
    <w:rsid w:val="00531E4B"/>
    <w:rsid w:val="00535418"/>
    <w:rsid w:val="00551F72"/>
    <w:rsid w:val="0055492D"/>
    <w:rsid w:val="005648FD"/>
    <w:rsid w:val="005651D4"/>
    <w:rsid w:val="00570781"/>
    <w:rsid w:val="00574058"/>
    <w:rsid w:val="00574D04"/>
    <w:rsid w:val="00576162"/>
    <w:rsid w:val="00576C0D"/>
    <w:rsid w:val="00586C79"/>
    <w:rsid w:val="00593565"/>
    <w:rsid w:val="005938B8"/>
    <w:rsid w:val="005939F7"/>
    <w:rsid w:val="00593C73"/>
    <w:rsid w:val="005A0BCE"/>
    <w:rsid w:val="005A1743"/>
    <w:rsid w:val="005A6312"/>
    <w:rsid w:val="005A7AD2"/>
    <w:rsid w:val="005B625E"/>
    <w:rsid w:val="005C0901"/>
    <w:rsid w:val="005C3AA9"/>
    <w:rsid w:val="005C628D"/>
    <w:rsid w:val="005C7C78"/>
    <w:rsid w:val="005D564F"/>
    <w:rsid w:val="005D5DBA"/>
    <w:rsid w:val="005D5F3B"/>
    <w:rsid w:val="005E51D4"/>
    <w:rsid w:val="005F78E7"/>
    <w:rsid w:val="0062119A"/>
    <w:rsid w:val="00622BCE"/>
    <w:rsid w:val="00625D14"/>
    <w:rsid w:val="00636F45"/>
    <w:rsid w:val="0063721F"/>
    <w:rsid w:val="00645007"/>
    <w:rsid w:val="00654361"/>
    <w:rsid w:val="00664E61"/>
    <w:rsid w:val="006677B3"/>
    <w:rsid w:val="006765FF"/>
    <w:rsid w:val="00683992"/>
    <w:rsid w:val="00687D9B"/>
    <w:rsid w:val="006A4CE7"/>
    <w:rsid w:val="006B23F1"/>
    <w:rsid w:val="006B46BC"/>
    <w:rsid w:val="006B5615"/>
    <w:rsid w:val="006C3124"/>
    <w:rsid w:val="006C3AF5"/>
    <w:rsid w:val="006D7AA0"/>
    <w:rsid w:val="006E1038"/>
    <w:rsid w:val="006F0D47"/>
    <w:rsid w:val="006F11A0"/>
    <w:rsid w:val="00701600"/>
    <w:rsid w:val="00704E08"/>
    <w:rsid w:val="007128E1"/>
    <w:rsid w:val="007170B2"/>
    <w:rsid w:val="007219F1"/>
    <w:rsid w:val="007279D6"/>
    <w:rsid w:val="00734BFE"/>
    <w:rsid w:val="00735C0D"/>
    <w:rsid w:val="007522DB"/>
    <w:rsid w:val="00761E08"/>
    <w:rsid w:val="00763C30"/>
    <w:rsid w:val="00763E1D"/>
    <w:rsid w:val="007741D5"/>
    <w:rsid w:val="00777842"/>
    <w:rsid w:val="0078091F"/>
    <w:rsid w:val="00780925"/>
    <w:rsid w:val="00784C2F"/>
    <w:rsid w:val="00785261"/>
    <w:rsid w:val="00791639"/>
    <w:rsid w:val="007A2767"/>
    <w:rsid w:val="007A47B3"/>
    <w:rsid w:val="007B0256"/>
    <w:rsid w:val="007D46C6"/>
    <w:rsid w:val="007D5C97"/>
    <w:rsid w:val="007E10B2"/>
    <w:rsid w:val="007E2852"/>
    <w:rsid w:val="007E6C06"/>
    <w:rsid w:val="007F2EED"/>
    <w:rsid w:val="007F6C84"/>
    <w:rsid w:val="00801B55"/>
    <w:rsid w:val="00802825"/>
    <w:rsid w:val="00821BA2"/>
    <w:rsid w:val="00822BAD"/>
    <w:rsid w:val="008275E5"/>
    <w:rsid w:val="00830A50"/>
    <w:rsid w:val="00855048"/>
    <w:rsid w:val="00857F40"/>
    <w:rsid w:val="00863C7F"/>
    <w:rsid w:val="00887867"/>
    <w:rsid w:val="00894C7A"/>
    <w:rsid w:val="00895ACB"/>
    <w:rsid w:val="00897011"/>
    <w:rsid w:val="008A207B"/>
    <w:rsid w:val="008A3C7E"/>
    <w:rsid w:val="008A5A27"/>
    <w:rsid w:val="008C3F4B"/>
    <w:rsid w:val="008D4B76"/>
    <w:rsid w:val="008E19BC"/>
    <w:rsid w:val="00903FD8"/>
    <w:rsid w:val="00905783"/>
    <w:rsid w:val="00906B1B"/>
    <w:rsid w:val="009225F0"/>
    <w:rsid w:val="00923ED2"/>
    <w:rsid w:val="009262BF"/>
    <w:rsid w:val="00936717"/>
    <w:rsid w:val="00940AC8"/>
    <w:rsid w:val="00943B88"/>
    <w:rsid w:val="009447D8"/>
    <w:rsid w:val="00950F57"/>
    <w:rsid w:val="00952B4A"/>
    <w:rsid w:val="00956FF5"/>
    <w:rsid w:val="009778A2"/>
    <w:rsid w:val="009828F7"/>
    <w:rsid w:val="0099018C"/>
    <w:rsid w:val="00990540"/>
    <w:rsid w:val="0099636A"/>
    <w:rsid w:val="009C5052"/>
    <w:rsid w:val="009D329F"/>
    <w:rsid w:val="009F0B09"/>
    <w:rsid w:val="009F2C71"/>
    <w:rsid w:val="00A06958"/>
    <w:rsid w:val="00A14C9C"/>
    <w:rsid w:val="00A15DDC"/>
    <w:rsid w:val="00A21351"/>
    <w:rsid w:val="00A241A8"/>
    <w:rsid w:val="00A345E1"/>
    <w:rsid w:val="00A4261D"/>
    <w:rsid w:val="00A42A51"/>
    <w:rsid w:val="00A47174"/>
    <w:rsid w:val="00A63C5B"/>
    <w:rsid w:val="00A6495B"/>
    <w:rsid w:val="00A71751"/>
    <w:rsid w:val="00A75E22"/>
    <w:rsid w:val="00A8595C"/>
    <w:rsid w:val="00A932B8"/>
    <w:rsid w:val="00A96D98"/>
    <w:rsid w:val="00AA0E0F"/>
    <w:rsid w:val="00AA41CB"/>
    <w:rsid w:val="00AA5FDB"/>
    <w:rsid w:val="00AA6762"/>
    <w:rsid w:val="00AB4B5B"/>
    <w:rsid w:val="00AB4B6E"/>
    <w:rsid w:val="00AB5DE9"/>
    <w:rsid w:val="00AC76A3"/>
    <w:rsid w:val="00AD270B"/>
    <w:rsid w:val="00AD2DEE"/>
    <w:rsid w:val="00B00A05"/>
    <w:rsid w:val="00B0387E"/>
    <w:rsid w:val="00B078E1"/>
    <w:rsid w:val="00B12793"/>
    <w:rsid w:val="00B1295A"/>
    <w:rsid w:val="00B16144"/>
    <w:rsid w:val="00B20DB8"/>
    <w:rsid w:val="00B36F93"/>
    <w:rsid w:val="00B40AAC"/>
    <w:rsid w:val="00B476C2"/>
    <w:rsid w:val="00B728C9"/>
    <w:rsid w:val="00B73DA2"/>
    <w:rsid w:val="00B7477A"/>
    <w:rsid w:val="00B97A26"/>
    <w:rsid w:val="00BA2DB9"/>
    <w:rsid w:val="00BA5714"/>
    <w:rsid w:val="00BA7D6F"/>
    <w:rsid w:val="00BD5EAA"/>
    <w:rsid w:val="00BD64BC"/>
    <w:rsid w:val="00BD6CC5"/>
    <w:rsid w:val="00BD703F"/>
    <w:rsid w:val="00BE632A"/>
    <w:rsid w:val="00BE7148"/>
    <w:rsid w:val="00BF1D35"/>
    <w:rsid w:val="00C06811"/>
    <w:rsid w:val="00C07318"/>
    <w:rsid w:val="00C107E1"/>
    <w:rsid w:val="00C17773"/>
    <w:rsid w:val="00C27827"/>
    <w:rsid w:val="00C36549"/>
    <w:rsid w:val="00C3661E"/>
    <w:rsid w:val="00C374C0"/>
    <w:rsid w:val="00C54B33"/>
    <w:rsid w:val="00C714B0"/>
    <w:rsid w:val="00C82763"/>
    <w:rsid w:val="00C846EB"/>
    <w:rsid w:val="00C857EB"/>
    <w:rsid w:val="00C90CA9"/>
    <w:rsid w:val="00C945B0"/>
    <w:rsid w:val="00CB2835"/>
    <w:rsid w:val="00CB6A42"/>
    <w:rsid w:val="00CC7A75"/>
    <w:rsid w:val="00CD3DF5"/>
    <w:rsid w:val="00CD5B97"/>
    <w:rsid w:val="00CD737C"/>
    <w:rsid w:val="00CE093E"/>
    <w:rsid w:val="00CE0C0C"/>
    <w:rsid w:val="00CE6597"/>
    <w:rsid w:val="00CE720A"/>
    <w:rsid w:val="00CF74D3"/>
    <w:rsid w:val="00D01A76"/>
    <w:rsid w:val="00D05FD5"/>
    <w:rsid w:val="00D11A62"/>
    <w:rsid w:val="00D13CE7"/>
    <w:rsid w:val="00D24D80"/>
    <w:rsid w:val="00D348CF"/>
    <w:rsid w:val="00D3530B"/>
    <w:rsid w:val="00D35FF8"/>
    <w:rsid w:val="00D426EB"/>
    <w:rsid w:val="00D50150"/>
    <w:rsid w:val="00D541D4"/>
    <w:rsid w:val="00D61F23"/>
    <w:rsid w:val="00D62CB8"/>
    <w:rsid w:val="00D74B7B"/>
    <w:rsid w:val="00D85A91"/>
    <w:rsid w:val="00D87A0F"/>
    <w:rsid w:val="00D969B5"/>
    <w:rsid w:val="00DA7FCE"/>
    <w:rsid w:val="00DB4B66"/>
    <w:rsid w:val="00DB5769"/>
    <w:rsid w:val="00DB66FF"/>
    <w:rsid w:val="00DC322B"/>
    <w:rsid w:val="00DD0B03"/>
    <w:rsid w:val="00DD0C51"/>
    <w:rsid w:val="00DD3D47"/>
    <w:rsid w:val="00DD6B4D"/>
    <w:rsid w:val="00DE3193"/>
    <w:rsid w:val="00DE699A"/>
    <w:rsid w:val="00DF2F24"/>
    <w:rsid w:val="00E1408A"/>
    <w:rsid w:val="00E141F6"/>
    <w:rsid w:val="00E229FC"/>
    <w:rsid w:val="00E234B6"/>
    <w:rsid w:val="00E33702"/>
    <w:rsid w:val="00E43423"/>
    <w:rsid w:val="00E43F17"/>
    <w:rsid w:val="00E517CA"/>
    <w:rsid w:val="00E52C1C"/>
    <w:rsid w:val="00E64C18"/>
    <w:rsid w:val="00E75DDF"/>
    <w:rsid w:val="00E760B2"/>
    <w:rsid w:val="00E822DA"/>
    <w:rsid w:val="00E83405"/>
    <w:rsid w:val="00E84109"/>
    <w:rsid w:val="00E84B1C"/>
    <w:rsid w:val="00E90003"/>
    <w:rsid w:val="00E9181D"/>
    <w:rsid w:val="00E93293"/>
    <w:rsid w:val="00E94B15"/>
    <w:rsid w:val="00E97575"/>
    <w:rsid w:val="00EA34E2"/>
    <w:rsid w:val="00EA6E30"/>
    <w:rsid w:val="00EC4364"/>
    <w:rsid w:val="00EC6789"/>
    <w:rsid w:val="00EE54E1"/>
    <w:rsid w:val="00F05851"/>
    <w:rsid w:val="00F25D60"/>
    <w:rsid w:val="00F3328F"/>
    <w:rsid w:val="00F34F32"/>
    <w:rsid w:val="00F36080"/>
    <w:rsid w:val="00F411F2"/>
    <w:rsid w:val="00F50546"/>
    <w:rsid w:val="00F67B66"/>
    <w:rsid w:val="00F738A9"/>
    <w:rsid w:val="00F83634"/>
    <w:rsid w:val="00F83744"/>
    <w:rsid w:val="00F90917"/>
    <w:rsid w:val="00F9585A"/>
    <w:rsid w:val="00FA334F"/>
    <w:rsid w:val="00FB5514"/>
    <w:rsid w:val="00FB6E6D"/>
    <w:rsid w:val="00FB7599"/>
    <w:rsid w:val="00FC0786"/>
    <w:rsid w:val="00FC1269"/>
    <w:rsid w:val="00FC4D23"/>
    <w:rsid w:val="00FE051F"/>
    <w:rsid w:val="00FE2006"/>
    <w:rsid w:val="00FE3582"/>
    <w:rsid w:val="00FE6C27"/>
    <w:rsid w:val="00FE76D9"/>
    <w:rsid w:val="00FF14A7"/>
    <w:rsid w:val="00FF6753"/>
    <w:rsid w:val="00FF7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C6AED3"/>
  <w15:docId w15:val="{2C9EFED0-EDDE-4A7A-AD21-9AD51BA1E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SMePro" w:eastAsia="FSMePro" w:hAnsi="FSMePro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3293"/>
    <w:pPr>
      <w:spacing w:before="120" w:after="120" w:line="360" w:lineRule="auto"/>
    </w:pPr>
    <w:rPr>
      <w:rFonts w:ascii="Arial" w:eastAsia="Times New Roman" w:hAnsi="Arial" w:cs="Dubai"/>
      <w:sz w:val="28"/>
      <w:szCs w:val="28"/>
      <w:lang w:val="en-US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3293"/>
    <w:pPr>
      <w:spacing w:after="240"/>
      <w:outlineLvl w:val="0"/>
    </w:pPr>
    <w:rPr>
      <w:b/>
      <w:bCs/>
      <w:color w:val="6B2876" w:themeColor="text2"/>
      <w:sz w:val="44"/>
      <w:szCs w:val="44"/>
      <w:lang w:val="en-AU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E93293"/>
    <w:pPr>
      <w:keepNext/>
      <w:spacing w:before="600"/>
      <w:outlineLvl w:val="1"/>
    </w:pPr>
    <w:rPr>
      <w:b/>
      <w:bCs/>
      <w:color w:val="6B2876"/>
      <w:sz w:val="36"/>
      <w:szCs w:val="36"/>
      <w:lang w:val="en-A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B6E6D"/>
    <w:pPr>
      <w:spacing w:before="400"/>
      <w:outlineLvl w:val="2"/>
    </w:pPr>
    <w:rPr>
      <w:b/>
      <w:color w:val="6B2876" w:themeColor="text2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5DDF"/>
    <w:pPr>
      <w:outlineLvl w:val="3"/>
    </w:pPr>
    <w:rPr>
      <w:b/>
      <w:color w:val="6B2876" w:themeColor="tex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63C7F"/>
    <w:pPr>
      <w:spacing w:before="36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30A50"/>
    <w:pPr>
      <w:spacing w:before="360"/>
      <w:outlineLvl w:val="5"/>
    </w:pPr>
    <w:rPr>
      <w:i/>
      <w:iCs/>
      <w:shd w:val="clear" w:color="auto" w:fill="FFFFF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4B54CA"/>
    <w:pPr>
      <w:spacing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4B54CA"/>
    <w:pPr>
      <w:spacing w:after="0"/>
      <w:outlineLvl w:val="7"/>
    </w:pPr>
    <w:rPr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4B54CA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E93293"/>
    <w:rPr>
      <w:rFonts w:ascii="Arial" w:eastAsia="Times New Roman" w:hAnsi="Arial" w:cs="Dubai"/>
      <w:b/>
      <w:bCs/>
      <w:color w:val="6B2876" w:themeColor="text2"/>
      <w:sz w:val="44"/>
      <w:szCs w:val="44"/>
      <w:lang w:eastAsia="ja-JP"/>
    </w:rPr>
  </w:style>
  <w:style w:type="character" w:customStyle="1" w:styleId="Heading2Char">
    <w:name w:val="Heading 2 Char"/>
    <w:link w:val="Heading2"/>
    <w:uiPriority w:val="9"/>
    <w:rsid w:val="00E93293"/>
    <w:rPr>
      <w:rFonts w:ascii="Arial" w:eastAsia="Times New Roman" w:hAnsi="Arial" w:cs="Dubai"/>
      <w:b/>
      <w:bCs/>
      <w:color w:val="6B2876"/>
      <w:sz w:val="36"/>
      <w:szCs w:val="36"/>
      <w:lang w:eastAsia="ja-JP"/>
    </w:rPr>
  </w:style>
  <w:style w:type="paragraph" w:customStyle="1" w:styleId="Tablebullet">
    <w:name w:val="Table bullet"/>
    <w:qFormat/>
    <w:rsid w:val="0047244C"/>
    <w:pPr>
      <w:numPr>
        <w:numId w:val="3"/>
      </w:numPr>
      <w:spacing w:before="100" w:after="100"/>
      <w:ind w:left="357" w:hanging="357"/>
      <w:contextualSpacing/>
    </w:pPr>
    <w:rPr>
      <w:rFonts w:ascii="Arial" w:eastAsia="Times New Roman" w:hAnsi="Arial"/>
      <w:sz w:val="24"/>
      <w:szCs w:val="24"/>
      <w:lang w:eastAsia="ja-JP"/>
    </w:rPr>
  </w:style>
  <w:style w:type="character" w:customStyle="1" w:styleId="Heading3Char">
    <w:name w:val="Heading 3 Char"/>
    <w:link w:val="Heading3"/>
    <w:uiPriority w:val="9"/>
    <w:rsid w:val="00FB6E6D"/>
    <w:rPr>
      <w:rFonts w:ascii="Arial" w:eastAsia="Times New Roman" w:hAnsi="Arial"/>
      <w:b/>
      <w:color w:val="6B2876" w:themeColor="text2"/>
      <w:sz w:val="32"/>
      <w:szCs w:val="32"/>
      <w:lang w:val="en-US" w:eastAsia="ja-JP"/>
    </w:rPr>
  </w:style>
  <w:style w:type="character" w:customStyle="1" w:styleId="Heading4Char">
    <w:name w:val="Heading 4 Char"/>
    <w:link w:val="Heading4"/>
    <w:uiPriority w:val="9"/>
    <w:rsid w:val="00E75DDF"/>
    <w:rPr>
      <w:rFonts w:ascii="Arial" w:eastAsia="Times New Roman" w:hAnsi="Arial"/>
      <w:b/>
      <w:color w:val="6B2876" w:themeColor="text1"/>
      <w:sz w:val="28"/>
      <w:szCs w:val="28"/>
      <w:lang w:val="en-US" w:eastAsia="ja-JP"/>
    </w:rPr>
  </w:style>
  <w:style w:type="character" w:customStyle="1" w:styleId="Heading5Char">
    <w:name w:val="Heading 5 Char"/>
    <w:link w:val="Heading5"/>
    <w:uiPriority w:val="9"/>
    <w:rsid w:val="00863C7F"/>
    <w:rPr>
      <w:rFonts w:ascii="Arial" w:eastAsia="Times New Roman" w:hAnsi="Arial"/>
      <w:b/>
      <w:sz w:val="28"/>
      <w:szCs w:val="24"/>
      <w:lang w:val="en-US" w:eastAsia="ja-JP"/>
    </w:rPr>
  </w:style>
  <w:style w:type="character" w:customStyle="1" w:styleId="Heading6Char">
    <w:name w:val="Heading 6 Char"/>
    <w:link w:val="Heading6"/>
    <w:uiPriority w:val="9"/>
    <w:rsid w:val="00830A50"/>
    <w:rPr>
      <w:rFonts w:ascii="Arial" w:eastAsia="Times New Roman" w:hAnsi="Arial"/>
      <w:i/>
      <w:iCs/>
      <w:sz w:val="28"/>
      <w:szCs w:val="24"/>
      <w:lang w:val="en-US" w:eastAsia="ja-JP"/>
    </w:rPr>
  </w:style>
  <w:style w:type="character" w:customStyle="1" w:styleId="Heading7Char">
    <w:name w:val="Heading 7 Char"/>
    <w:link w:val="Heading7"/>
    <w:uiPriority w:val="9"/>
    <w:rsid w:val="004B54CA"/>
    <w:rPr>
      <w:rFonts w:ascii="Arial" w:eastAsia="Times New Roman" w:hAnsi="Arial" w:cs="Times New Roman"/>
      <w:i/>
      <w:iCs/>
    </w:rPr>
  </w:style>
  <w:style w:type="character" w:customStyle="1" w:styleId="Heading8Char">
    <w:name w:val="Heading 8 Char"/>
    <w:link w:val="Heading8"/>
    <w:uiPriority w:val="9"/>
    <w:rsid w:val="004B54CA"/>
    <w:rPr>
      <w:rFonts w:ascii="Arial" w:eastAsia="Times New Roman" w:hAnsi="Arial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rsid w:val="004B54CA"/>
    <w:rPr>
      <w:rFonts w:ascii="Arial" w:eastAsia="Times New Roman" w:hAnsi="Arial" w:cs="Times New Roman"/>
      <w:i/>
      <w:iCs/>
      <w:spacing w:val="5"/>
      <w:sz w:val="20"/>
      <w:szCs w:val="20"/>
    </w:rPr>
  </w:style>
  <w:style w:type="table" w:styleId="ListTable7Colorful-Accent6">
    <w:name w:val="List Table 7 Colorful Accent 6"/>
    <w:basedOn w:val="TableNormal"/>
    <w:uiPriority w:val="52"/>
    <w:rsid w:val="002A30E0"/>
    <w:rPr>
      <w:color w:val="0000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accent6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accent6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accent6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accent6"/>
        </w:tcBorders>
        <w:shd w:val="clear" w:color="auto" w:fill="F9F9F9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">
    <w:name w:val="List Table 7 Colorful"/>
    <w:basedOn w:val="TableNormal"/>
    <w:uiPriority w:val="52"/>
    <w:rsid w:val="00940AC8"/>
    <w:rPr>
      <w:color w:val="6B2876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B2876" w:themeColor="text1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B2876" w:themeColor="text1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B2876" w:themeColor="text1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B2876" w:themeColor="text1"/>
        </w:tcBorders>
        <w:shd w:val="clear" w:color="auto" w:fill="F9F9F9" w:themeFill="background1"/>
      </w:tc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CurrentList1">
    <w:name w:val="Current List1"/>
    <w:uiPriority w:val="99"/>
    <w:rsid w:val="00940AC8"/>
    <w:pPr>
      <w:numPr>
        <w:numId w:val="4"/>
      </w:numPr>
    </w:pPr>
  </w:style>
  <w:style w:type="numbering" w:customStyle="1" w:styleId="CurrentList2">
    <w:name w:val="Current List2"/>
    <w:uiPriority w:val="99"/>
    <w:rsid w:val="00940AC8"/>
    <w:pPr>
      <w:numPr>
        <w:numId w:val="5"/>
      </w:numPr>
    </w:pPr>
  </w:style>
  <w:style w:type="numbering" w:customStyle="1" w:styleId="CurrentList3">
    <w:name w:val="Current List3"/>
    <w:uiPriority w:val="99"/>
    <w:rsid w:val="00940AC8"/>
    <w:pPr>
      <w:numPr>
        <w:numId w:val="6"/>
      </w:numPr>
    </w:pPr>
  </w:style>
  <w:style w:type="table" w:styleId="TableGridLight">
    <w:name w:val="Grid Table Light"/>
    <w:basedOn w:val="TableNormal"/>
    <w:uiPriority w:val="40"/>
    <w:rsid w:val="00940AC8"/>
    <w:tblPr>
      <w:tblBorders>
        <w:top w:val="single" w:sz="4" w:space="0" w:color="BABABA" w:themeColor="background1" w:themeShade="BF"/>
        <w:left w:val="single" w:sz="4" w:space="0" w:color="BABABA" w:themeColor="background1" w:themeShade="BF"/>
        <w:bottom w:val="single" w:sz="4" w:space="0" w:color="BABABA" w:themeColor="background1" w:themeShade="BF"/>
        <w:right w:val="single" w:sz="4" w:space="0" w:color="BABABA" w:themeColor="background1" w:themeShade="BF"/>
        <w:insideH w:val="single" w:sz="4" w:space="0" w:color="BABABA" w:themeColor="background1" w:themeShade="BF"/>
        <w:insideV w:val="single" w:sz="4" w:space="0" w:color="BABABA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E93293"/>
    <w:pPr>
      <w:keepNext/>
      <w:keepLines/>
      <w:ind w:left="720"/>
      <w:contextualSpacing/>
    </w:pPr>
  </w:style>
  <w:style w:type="table" w:styleId="ListTable2">
    <w:name w:val="List Table 2"/>
    <w:basedOn w:val="TableNormal"/>
    <w:uiPriority w:val="47"/>
    <w:rsid w:val="00940AC8"/>
    <w:tblPr>
      <w:tblStyleRowBandSize w:val="1"/>
      <w:tblStyleColBandSize w:val="1"/>
      <w:tblBorders>
        <w:top w:val="single" w:sz="4" w:space="0" w:color="BA61C9" w:themeColor="text1" w:themeTint="99"/>
        <w:bottom w:val="single" w:sz="4" w:space="0" w:color="BA61C9" w:themeColor="text1" w:themeTint="99"/>
        <w:insideH w:val="single" w:sz="4" w:space="0" w:color="BA61C9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</w:style>
  <w:style w:type="table" w:customStyle="1" w:styleId="Style1">
    <w:name w:val="Style1"/>
    <w:basedOn w:val="TableNormal"/>
    <w:uiPriority w:val="99"/>
    <w:rsid w:val="00940AC8"/>
    <w:tblPr/>
  </w:style>
  <w:style w:type="paragraph" w:styleId="Header">
    <w:name w:val="header"/>
    <w:aliases w:val="Security markings"/>
    <w:basedOn w:val="Normal"/>
    <w:link w:val="HeaderChar"/>
    <w:uiPriority w:val="99"/>
    <w:unhideWhenUsed/>
    <w:rsid w:val="00664E61"/>
    <w:pPr>
      <w:jc w:val="center"/>
    </w:pPr>
    <w:rPr>
      <w:b/>
      <w:color w:val="C00000"/>
    </w:rPr>
  </w:style>
  <w:style w:type="character" w:customStyle="1" w:styleId="HeaderChar">
    <w:name w:val="Header Char"/>
    <w:aliases w:val="Security markings Char"/>
    <w:link w:val="Header"/>
    <w:uiPriority w:val="99"/>
    <w:rsid w:val="00664E61"/>
    <w:rPr>
      <w:rFonts w:ascii="Arial" w:eastAsia="Times New Roman" w:hAnsi="Arial"/>
      <w:b/>
      <w:color w:val="C00000"/>
      <w:sz w:val="24"/>
      <w:szCs w:val="24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08609C"/>
    <w:pPr>
      <w:pBdr>
        <w:top w:val="single" w:sz="4" w:space="6" w:color="6B2976"/>
      </w:pBdr>
      <w:tabs>
        <w:tab w:val="center" w:pos="4513"/>
        <w:tab w:val="right" w:pos="9026"/>
      </w:tabs>
      <w:spacing w:after="0" w:line="240" w:lineRule="auto"/>
    </w:pPr>
    <w:rPr>
      <w:b/>
      <w:color w:val="6B2976"/>
    </w:rPr>
  </w:style>
  <w:style w:type="character" w:customStyle="1" w:styleId="FooterChar">
    <w:name w:val="Footer Char"/>
    <w:link w:val="Footer"/>
    <w:uiPriority w:val="99"/>
    <w:rsid w:val="0008609C"/>
    <w:rPr>
      <w:rFonts w:ascii="Arial" w:eastAsia="Times New Roman" w:hAnsi="Arial"/>
      <w:b/>
      <w:color w:val="6B2976"/>
      <w:sz w:val="24"/>
      <w:szCs w:val="24"/>
      <w:lang w:val="en-US" w:eastAsia="ja-JP"/>
    </w:rPr>
  </w:style>
  <w:style w:type="character" w:styleId="PageNumber">
    <w:name w:val="page number"/>
    <w:basedOn w:val="DefaultParagraphFont"/>
    <w:uiPriority w:val="99"/>
    <w:semiHidden/>
    <w:unhideWhenUsed/>
    <w:rsid w:val="007219F1"/>
  </w:style>
  <w:style w:type="paragraph" w:styleId="BalloonText">
    <w:name w:val="Balloon Text"/>
    <w:basedOn w:val="Normal"/>
    <w:link w:val="BalloonTextChar"/>
    <w:uiPriority w:val="99"/>
    <w:semiHidden/>
    <w:unhideWhenUsed/>
    <w:rsid w:val="00721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219F1"/>
    <w:rPr>
      <w:rFonts w:ascii="Tahoma" w:eastAsia="Times New Roman" w:hAnsi="Tahoma" w:cs="Tahoma"/>
      <w:sz w:val="16"/>
      <w:szCs w:val="16"/>
      <w:lang w:val="en-US" w:eastAsia="ja-JP"/>
    </w:rPr>
  </w:style>
  <w:style w:type="paragraph" w:customStyle="1" w:styleId="Bullet1">
    <w:name w:val="Bullet 1"/>
    <w:basedOn w:val="ListParagraph"/>
    <w:qFormat/>
    <w:rsid w:val="00E93293"/>
    <w:pPr>
      <w:numPr>
        <w:numId w:val="10"/>
      </w:numPr>
      <w:ind w:left="714" w:hanging="357"/>
    </w:pPr>
    <w:rPr>
      <w:lang w:val="en-AU" w:eastAsia="en-GB"/>
    </w:rPr>
  </w:style>
  <w:style w:type="table" w:styleId="LightShading-Accent4">
    <w:name w:val="Light Shading Accent 4"/>
    <w:aliases w:val="NDIS purple table"/>
    <w:basedOn w:val="TableNormal"/>
    <w:uiPriority w:val="60"/>
    <w:rsid w:val="00761E08"/>
    <w:pPr>
      <w:keepLines/>
      <w:spacing w:after="80"/>
      <w:ind w:left="113" w:right="113"/>
    </w:pPr>
    <w:rPr>
      <w:rFonts w:ascii="Arial" w:eastAsia="Times New Roman" w:hAnsi="Arial"/>
      <w:lang w:val="en-US" w:eastAsia="ja-JP"/>
    </w:rPr>
    <w:tblPr>
      <w:tblStyleRowBandSize w:val="1"/>
      <w:tblStyleColBandSize w:val="1"/>
      <w:tblBorders>
        <w:top w:val="single" w:sz="4" w:space="0" w:color="6B2876" w:themeColor="text2"/>
        <w:bottom w:val="single" w:sz="4" w:space="0" w:color="6B2876" w:themeColor="text2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ind w:leftChars="0" w:left="113" w:rightChars="0" w:right="113"/>
      </w:pPr>
      <w:rPr>
        <w:rFonts w:ascii="Arial" w:hAnsi="Arial"/>
        <w:b/>
        <w:bCs/>
        <w:color w:val="FEFFFF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B297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296D"/>
          <w:left w:val="nil"/>
          <w:bottom w:val="single" w:sz="8" w:space="0" w:color="C5296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pPr>
        <w:wordWrap/>
        <w:spacing w:beforeLines="120" w:before="120" w:beforeAutospacing="0" w:afterLines="120" w:after="120" w:afterAutospacing="0"/>
        <w:ind w:leftChars="0" w:left="113" w:rightChars="0" w:right="113"/>
      </w:pPr>
      <w:rPr>
        <w:b/>
        <w:bCs/>
      </w:rPr>
    </w:tblStylePr>
    <w:tblStylePr w:type="band1Vert">
      <w:pPr>
        <w:wordWrap/>
        <w:spacing w:beforeLines="120" w:before="120" w:beforeAutospacing="0" w:afterLines="120" w:after="120" w:afterAutospacing="0"/>
        <w:ind w:leftChars="0" w:left="113" w:rightChars="0" w:right="113"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F3C7DA"/>
      </w:tcPr>
    </w:tblStylePr>
    <w:tblStylePr w:type="band1Horz">
      <w:rPr>
        <w:color w:val="auto"/>
      </w:rPr>
      <w:tblPr/>
      <w:tcPr>
        <w:shd w:val="clear" w:color="auto" w:fill="F7EEF7"/>
      </w:tcPr>
    </w:tblStylePr>
    <w:tblStylePr w:type="band2Horz">
      <w:rPr>
        <w:color w:val="auto"/>
      </w:rPr>
    </w:tblStylePr>
  </w:style>
  <w:style w:type="paragraph" w:styleId="ListBullet">
    <w:name w:val="List Bullet"/>
    <w:basedOn w:val="Normal"/>
    <w:autoRedefine/>
    <w:uiPriority w:val="99"/>
    <w:unhideWhenUsed/>
    <w:qFormat/>
    <w:rsid w:val="003820DF"/>
    <w:pPr>
      <w:numPr>
        <w:numId w:val="2"/>
      </w:numPr>
      <w:ind w:left="714" w:hanging="357"/>
      <w:contextualSpacing/>
    </w:pPr>
    <w:rPr>
      <w:rFonts w:cs="Arial"/>
      <w:spacing w:val="-3"/>
      <w:kern w:val="1"/>
      <w:szCs w:val="20"/>
      <w:shd w:val="clear" w:color="auto" w:fill="FFFFFF"/>
      <w:lang w:val="en-GB"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74D04"/>
    <w:pPr>
      <w:tabs>
        <w:tab w:val="right" w:pos="9016"/>
      </w:tabs>
      <w:spacing w:before="480"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C54B33"/>
    <w:pPr>
      <w:tabs>
        <w:tab w:val="left" w:pos="660"/>
        <w:tab w:val="right" w:pos="9016"/>
        <w:tab w:val="right" w:pos="10206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C54B33"/>
    <w:pPr>
      <w:tabs>
        <w:tab w:val="right" w:pos="9016"/>
      </w:tabs>
      <w:spacing w:after="100"/>
      <w:ind w:left="440"/>
    </w:pPr>
  </w:style>
  <w:style w:type="character" w:styleId="Hyperlink">
    <w:name w:val="Hyperlink"/>
    <w:uiPriority w:val="99"/>
    <w:unhideWhenUsed/>
    <w:rsid w:val="0040062A"/>
    <w:rPr>
      <w:color w:val="0432FF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C54B33"/>
    <w:pPr>
      <w:tabs>
        <w:tab w:val="left" w:pos="1540"/>
        <w:tab w:val="right" w:pos="9016"/>
      </w:tabs>
      <w:spacing w:after="100"/>
      <w:ind w:left="660"/>
    </w:pPr>
    <w:rPr>
      <w:noProof/>
    </w:rPr>
  </w:style>
  <w:style w:type="paragraph" w:styleId="TOC5">
    <w:name w:val="toc 5"/>
    <w:basedOn w:val="Normal"/>
    <w:next w:val="Normal"/>
    <w:autoRedefine/>
    <w:uiPriority w:val="39"/>
    <w:unhideWhenUsed/>
    <w:rsid w:val="00C54B33"/>
    <w:pPr>
      <w:tabs>
        <w:tab w:val="right" w:pos="9016"/>
      </w:tabs>
      <w:spacing w:after="100"/>
      <w:ind w:left="880"/>
    </w:pPr>
    <w:rPr>
      <w:noProof/>
    </w:rPr>
  </w:style>
  <w:style w:type="paragraph" w:customStyle="1" w:styleId="Securityinformation">
    <w:name w:val="Security information"/>
    <w:basedOn w:val="Normal"/>
    <w:link w:val="SecurityinformationChar"/>
    <w:qFormat/>
    <w:rsid w:val="00C17773"/>
    <w:pPr>
      <w:spacing w:after="240"/>
    </w:pPr>
    <w:rPr>
      <w:b/>
      <w:color w:val="C00000"/>
    </w:rPr>
  </w:style>
  <w:style w:type="table" w:styleId="TableGrid">
    <w:name w:val="Table Grid"/>
    <w:aliases w:val="HealthConsult"/>
    <w:basedOn w:val="TableNormal"/>
    <w:uiPriority w:val="39"/>
    <w:rsid w:val="00EC4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Description">
    <w:name w:val="Table Description"/>
    <w:basedOn w:val="Normal"/>
    <w:link w:val="TableDescriptionChar"/>
    <w:qFormat/>
    <w:rsid w:val="00830A50"/>
    <w:pPr>
      <w:spacing w:before="360"/>
    </w:pPr>
    <w:rPr>
      <w:bCs/>
      <w:u w:val="single"/>
    </w:rPr>
  </w:style>
  <w:style w:type="character" w:customStyle="1" w:styleId="TableDescriptionChar">
    <w:name w:val="Table Description Char"/>
    <w:link w:val="TableDescription"/>
    <w:rsid w:val="00830A50"/>
    <w:rPr>
      <w:rFonts w:ascii="Arial" w:eastAsia="Times New Roman" w:hAnsi="Arial"/>
      <w:bCs/>
      <w:sz w:val="28"/>
      <w:szCs w:val="24"/>
      <w:u w:val="single"/>
      <w:lang w:val="en-US" w:eastAsia="ja-JP"/>
    </w:rPr>
  </w:style>
  <w:style w:type="character" w:customStyle="1" w:styleId="SecurityinformationChar">
    <w:name w:val="Security information Char"/>
    <w:link w:val="Securityinformation"/>
    <w:rsid w:val="00C17773"/>
    <w:rPr>
      <w:rFonts w:ascii="Arial" w:eastAsia="Times New Roman" w:hAnsi="Arial"/>
      <w:b/>
      <w:color w:val="C00000"/>
      <w:sz w:val="28"/>
      <w:szCs w:val="28"/>
      <w:lang w:val="en-US" w:eastAsia="ja-JP"/>
    </w:rPr>
  </w:style>
  <w:style w:type="table" w:customStyle="1" w:styleId="Coverpagetable">
    <w:name w:val="Cover page table"/>
    <w:basedOn w:val="TableNormal"/>
    <w:uiPriority w:val="99"/>
    <w:rsid w:val="00066632"/>
    <w:rPr>
      <w:rFonts w:ascii="Arial" w:eastAsiaTheme="minorHAnsi" w:hAnsi="Arial" w:cs="Times New Roman (Body CS)"/>
      <w:color w:val="F9F9F9" w:themeColor="background1"/>
      <w:sz w:val="24"/>
      <w:szCs w:val="24"/>
      <w:lang w:eastAsia="en-US"/>
    </w:rPr>
    <w:tblPr/>
  </w:style>
  <w:style w:type="paragraph" w:customStyle="1" w:styleId="tablelistbullet">
    <w:name w:val="table list bullet"/>
    <w:basedOn w:val="ListParagraph"/>
    <w:qFormat/>
    <w:rsid w:val="00A42A51"/>
    <w:pPr>
      <w:tabs>
        <w:tab w:val="num" w:pos="360"/>
      </w:tabs>
      <w:spacing w:line="240" w:lineRule="auto"/>
    </w:pPr>
    <w:rPr>
      <w:rFonts w:eastAsia="MS Mincho" w:cs="FSMe-Bold"/>
      <w:spacing w:val="-2"/>
      <w:szCs w:val="20"/>
      <w:lang w:eastAsia="en-US"/>
    </w:rPr>
  </w:style>
  <w:style w:type="paragraph" w:styleId="Title">
    <w:name w:val="Title"/>
    <w:aliases w:val="Intro paragraph"/>
    <w:basedOn w:val="Normal"/>
    <w:next w:val="Normal"/>
    <w:link w:val="TitleChar"/>
    <w:qFormat/>
    <w:rsid w:val="00FB6E6D"/>
    <w:pPr>
      <w:suppressAutoHyphens/>
      <w:spacing w:after="240"/>
    </w:pPr>
    <w:rPr>
      <w:rFonts w:eastAsiaTheme="majorEastAsia" w:cs="Arial"/>
      <w:color w:val="6B2876" w:themeColor="text2"/>
      <w:kern w:val="28"/>
      <w:lang w:val="en-AU" w:eastAsia="en-US"/>
    </w:rPr>
  </w:style>
  <w:style w:type="character" w:customStyle="1" w:styleId="TitleChar">
    <w:name w:val="Title Char"/>
    <w:aliases w:val="Intro paragraph Char"/>
    <w:basedOn w:val="DefaultParagraphFont"/>
    <w:link w:val="Title"/>
    <w:rsid w:val="00FB6E6D"/>
    <w:rPr>
      <w:rFonts w:ascii="Arial" w:eastAsiaTheme="majorEastAsia" w:hAnsi="Arial" w:cs="Arial"/>
      <w:color w:val="6B2876" w:themeColor="text2"/>
      <w:kern w:val="28"/>
      <w:sz w:val="28"/>
      <w:szCs w:val="28"/>
      <w:lang w:eastAsia="en-US"/>
    </w:rPr>
  </w:style>
  <w:style w:type="numbering" w:customStyle="1" w:styleId="CurrentList4">
    <w:name w:val="Current List4"/>
    <w:uiPriority w:val="99"/>
    <w:rsid w:val="003313CD"/>
    <w:pPr>
      <w:numPr>
        <w:numId w:val="7"/>
      </w:numPr>
    </w:pPr>
  </w:style>
  <w:style w:type="numbering" w:customStyle="1" w:styleId="CurrentList5">
    <w:name w:val="Current List5"/>
    <w:uiPriority w:val="99"/>
    <w:rsid w:val="003313CD"/>
    <w:pPr>
      <w:numPr>
        <w:numId w:val="8"/>
      </w:numPr>
    </w:pPr>
  </w:style>
  <w:style w:type="numbering" w:customStyle="1" w:styleId="CurrentList6">
    <w:name w:val="Current List6"/>
    <w:uiPriority w:val="99"/>
    <w:rsid w:val="003313CD"/>
    <w:pPr>
      <w:numPr>
        <w:numId w:val="9"/>
      </w:numPr>
    </w:pPr>
  </w:style>
  <w:style w:type="table" w:styleId="GridTable4">
    <w:name w:val="Grid Table 4"/>
    <w:basedOn w:val="TableNormal"/>
    <w:uiPriority w:val="49"/>
    <w:rsid w:val="00D3530B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2"/>
        <w:left w:val="single" w:sz="4" w:space="0" w:color="6B2876" w:themeColor="text2"/>
        <w:bottom w:val="single" w:sz="4" w:space="0" w:color="6B2876" w:themeColor="text2"/>
        <w:right w:val="single" w:sz="4" w:space="0" w:color="6B2876" w:themeColor="text2"/>
        <w:insideH w:val="single" w:sz="4" w:space="0" w:color="6B2876" w:themeColor="text2"/>
        <w:insideV w:val="single" w:sz="4" w:space="0" w:color="6B2876" w:themeColor="text2"/>
      </w:tblBorders>
    </w:tblPr>
    <w:tblStylePr w:type="firstRow">
      <w:rPr>
        <w:b/>
        <w:bCs/>
        <w:color w:val="F9F9F9" w:themeColor="background1"/>
      </w:rPr>
      <w:tblPr/>
      <w:tcPr>
        <w:tcBorders>
          <w:bottom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Row">
      <w:rPr>
        <w:b/>
        <w:bCs/>
      </w:rPr>
    </w:tblStylePr>
    <w:tblStylePr w:type="firstCol">
      <w:rPr>
        <w:b/>
        <w:bCs/>
        <w:color w:val="F9F9F9" w:themeColor="background1"/>
      </w:rPr>
      <w:tblPr/>
      <w:tcPr>
        <w:tcBorders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A7A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C20D7"/>
    <w:rPr>
      <w:color w:val="954F72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C714B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714B0"/>
    <w:rPr>
      <w:rFonts w:ascii="Arial" w:eastAsia="Times New Roman" w:hAnsi="Arial"/>
      <w:lang w:val="en-US" w:eastAsia="ja-JP"/>
    </w:rPr>
  </w:style>
  <w:style w:type="character" w:styleId="FootnoteReference">
    <w:name w:val="footnote reference"/>
    <w:basedOn w:val="DefaultParagraphFont"/>
    <w:uiPriority w:val="99"/>
    <w:unhideWhenUsed/>
    <w:rsid w:val="00C714B0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B00A05"/>
    <w:rPr>
      <w:rFonts w:ascii="Times New Roman" w:hAnsi="Times New Roman"/>
    </w:rPr>
  </w:style>
  <w:style w:type="paragraph" w:customStyle="1" w:styleId="Tablebody">
    <w:name w:val="Table body"/>
    <w:basedOn w:val="Normal"/>
    <w:qFormat/>
    <w:rsid w:val="00574058"/>
    <w:pPr>
      <w:spacing w:before="100" w:after="100" w:line="240" w:lineRule="auto"/>
    </w:pPr>
  </w:style>
  <w:style w:type="table" w:styleId="GridTable4-Accent1">
    <w:name w:val="Grid Table 4 Accent 1"/>
    <w:basedOn w:val="TableNormal"/>
    <w:uiPriority w:val="49"/>
    <w:rsid w:val="00574058"/>
    <w:tblPr>
      <w:tblStyleRowBandSize w:val="1"/>
      <w:tblStyleColBandSize w:val="1"/>
      <w:tblBorders>
        <w:top w:val="single" w:sz="4" w:space="0" w:color="BA61C9" w:themeColor="accent1" w:themeTint="99"/>
        <w:left w:val="single" w:sz="4" w:space="0" w:color="BA61C9" w:themeColor="accent1" w:themeTint="99"/>
        <w:bottom w:val="single" w:sz="4" w:space="0" w:color="BA61C9" w:themeColor="accent1" w:themeTint="99"/>
        <w:right w:val="single" w:sz="4" w:space="0" w:color="BA61C9" w:themeColor="accent1" w:themeTint="99"/>
        <w:insideH w:val="single" w:sz="4" w:space="0" w:color="BA61C9" w:themeColor="accent1" w:themeTint="99"/>
        <w:insideV w:val="single" w:sz="4" w:space="0" w:color="BA61C9" w:themeColor="accent1" w:themeTint="99"/>
      </w:tblBorders>
    </w:tblPr>
    <w:tblStylePr w:type="firstRow">
      <w:rPr>
        <w:b/>
        <w:bCs/>
        <w:color w:val="F9F9F9" w:themeColor="background1"/>
      </w:rPr>
      <w:tblPr/>
      <w:tcPr>
        <w:tcBorders>
          <w:top w:val="single" w:sz="4" w:space="0" w:color="6B2876" w:themeColor="accent1"/>
          <w:left w:val="single" w:sz="4" w:space="0" w:color="6B2876" w:themeColor="accent1"/>
          <w:bottom w:val="single" w:sz="4" w:space="0" w:color="6B2876" w:themeColor="accent1"/>
          <w:right w:val="single" w:sz="4" w:space="0" w:color="6B2876" w:themeColor="accent1"/>
          <w:insideH w:val="nil"/>
          <w:insideV w:val="nil"/>
        </w:tcBorders>
        <w:shd w:val="clear" w:color="auto" w:fill="6B2876" w:themeFill="accent1"/>
      </w:tcPr>
    </w:tblStylePr>
    <w:tblStylePr w:type="lastRow">
      <w:rPr>
        <w:b/>
        <w:bCs/>
      </w:rPr>
      <w:tblPr/>
      <w:tcPr>
        <w:tcBorders>
          <w:top w:val="double" w:sz="4" w:space="0" w:color="6B287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accent1" w:themeFillTint="33"/>
      </w:tcPr>
    </w:tblStylePr>
    <w:tblStylePr w:type="band1Horz">
      <w:tblPr/>
      <w:tcPr>
        <w:shd w:val="clear" w:color="auto" w:fill="E8CAED" w:themeFill="accent1" w:themeFillTint="33"/>
      </w:tcPr>
    </w:tblStylePr>
  </w:style>
  <w:style w:type="table" w:styleId="ListTable3">
    <w:name w:val="List Table 3"/>
    <w:basedOn w:val="TableNormal"/>
    <w:uiPriority w:val="48"/>
    <w:rsid w:val="00574058"/>
    <w:tblPr>
      <w:tblStyleRowBandSize w:val="1"/>
      <w:tblStyleColBandSize w:val="1"/>
      <w:tblBorders>
        <w:top w:val="single" w:sz="4" w:space="0" w:color="6B2876" w:themeColor="text1"/>
        <w:left w:val="single" w:sz="4" w:space="0" w:color="6B2876" w:themeColor="text1"/>
        <w:bottom w:val="single" w:sz="4" w:space="0" w:color="6B2876" w:themeColor="text1"/>
        <w:right w:val="single" w:sz="4" w:space="0" w:color="6B2876" w:themeColor="text1"/>
      </w:tblBorders>
    </w:tblPr>
    <w:tblStylePr w:type="firstRow">
      <w:rPr>
        <w:b/>
        <w:bCs/>
        <w:color w:val="F9F9F9" w:themeColor="background1"/>
      </w:rPr>
      <w:tblPr/>
      <w:tcPr>
        <w:shd w:val="clear" w:color="auto" w:fill="6B2876" w:themeFill="text1"/>
      </w:tcPr>
    </w:tblStylePr>
    <w:tblStylePr w:type="lastRow">
      <w:rPr>
        <w:b/>
        <w:bCs/>
      </w:rPr>
      <w:tblPr/>
      <w:tcPr>
        <w:tcBorders>
          <w:top w:val="double" w:sz="4" w:space="0" w:color="6B2876" w:themeColor="text1"/>
        </w:tcBorders>
        <w:shd w:val="clear" w:color="auto" w:fill="F9F9F9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9F9F9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9F9F9" w:themeFill="background1"/>
      </w:tcPr>
    </w:tblStylePr>
    <w:tblStylePr w:type="band1Vert">
      <w:tblPr/>
      <w:tcPr>
        <w:tcBorders>
          <w:left w:val="single" w:sz="4" w:space="0" w:color="6B2876" w:themeColor="text1"/>
          <w:right w:val="single" w:sz="4" w:space="0" w:color="6B2876" w:themeColor="text1"/>
        </w:tcBorders>
      </w:tcPr>
    </w:tblStylePr>
    <w:tblStylePr w:type="band1Horz">
      <w:tblPr/>
      <w:tcPr>
        <w:tcBorders>
          <w:top w:val="single" w:sz="4" w:space="0" w:color="6B2876" w:themeColor="text1"/>
          <w:bottom w:val="single" w:sz="4" w:space="0" w:color="6B2876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B2876" w:themeColor="text1"/>
          <w:left w:val="nil"/>
        </w:tcBorders>
      </w:tcPr>
    </w:tblStylePr>
    <w:tblStylePr w:type="swCell">
      <w:tblPr/>
      <w:tcPr>
        <w:tcBorders>
          <w:top w:val="double" w:sz="4" w:space="0" w:color="6B2876" w:themeColor="text1"/>
          <w:right w:val="nil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rsid w:val="00FB6E6D"/>
    <w:pPr>
      <w:keepNext/>
      <w:spacing w:line="240" w:lineRule="auto"/>
    </w:pPr>
    <w:rPr>
      <w:b/>
      <w:bCs/>
      <w:color w:val="6B2876" w:themeColor="text2"/>
    </w:rPr>
  </w:style>
  <w:style w:type="paragraph" w:customStyle="1" w:styleId="PullOut-Heading2">
    <w:name w:val="Pull Out - Heading 2"/>
    <w:basedOn w:val="Heading2"/>
    <w:rsid w:val="00CB6A42"/>
    <w:p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</w:pPr>
    <w:rPr>
      <w:color w:val="6B2976"/>
      <w:szCs w:val="20"/>
    </w:rPr>
  </w:style>
  <w:style w:type="paragraph" w:customStyle="1" w:styleId="PullOut-Body">
    <w:name w:val="Pull Out - Body"/>
    <w:basedOn w:val="Normal"/>
    <w:rsid w:val="00CB6A42"/>
    <w:p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  <w:spacing w:after="240"/>
    </w:pPr>
    <w:rPr>
      <w:szCs w:val="20"/>
    </w:rPr>
  </w:style>
  <w:style w:type="paragraph" w:customStyle="1" w:styleId="Bullet2">
    <w:name w:val="Bullet 2"/>
    <w:basedOn w:val="Normal"/>
    <w:qFormat/>
    <w:rsid w:val="00B0387E"/>
    <w:pPr>
      <w:numPr>
        <w:ilvl w:val="1"/>
        <w:numId w:val="12"/>
      </w:numPr>
      <w:spacing w:after="240"/>
      <w:ind w:left="1071" w:hanging="357"/>
      <w:contextualSpacing/>
    </w:pPr>
  </w:style>
  <w:style w:type="numbering" w:customStyle="1" w:styleId="Bulletlist">
    <w:name w:val="Bullet list"/>
    <w:uiPriority w:val="99"/>
    <w:rsid w:val="00B0387E"/>
    <w:pPr>
      <w:numPr>
        <w:numId w:val="11"/>
      </w:numPr>
    </w:pPr>
  </w:style>
  <w:style w:type="paragraph" w:customStyle="1" w:styleId="PullOut-Heading3">
    <w:name w:val="Pull Out - Heading 3"/>
    <w:basedOn w:val="Heading3"/>
    <w:rsid w:val="00B0387E"/>
    <w:pPr>
      <w:numPr>
        <w:ilvl w:val="1"/>
        <w:numId w:val="1"/>
      </w:num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  <w:ind w:left="720"/>
    </w:pPr>
    <w:rPr>
      <w:bCs/>
      <w:color w:val="6B2976"/>
      <w:szCs w:val="20"/>
    </w:rPr>
  </w:style>
  <w:style w:type="table" w:styleId="ListTable4">
    <w:name w:val="List Table 4"/>
    <w:basedOn w:val="TableNormal"/>
    <w:uiPriority w:val="49"/>
    <w:rsid w:val="00777842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1"/>
        <w:left w:val="single" w:sz="4" w:space="0" w:color="6B2876" w:themeColor="text1"/>
        <w:bottom w:val="single" w:sz="4" w:space="0" w:color="6B2876" w:themeColor="text1"/>
        <w:right w:val="single" w:sz="4" w:space="0" w:color="6B2876" w:themeColor="text1"/>
        <w:insideH w:val="single" w:sz="4" w:space="0" w:color="6B2876" w:themeColor="text1"/>
        <w:insideV w:val="single" w:sz="4" w:space="0" w:color="6B2876" w:themeColor="text1"/>
      </w:tblBorders>
    </w:tblPr>
    <w:tblStylePr w:type="firstRow">
      <w:rPr>
        <w:b/>
        <w:bCs/>
        <w:color w:val="F9F9F9" w:themeColor="background1"/>
      </w:rPr>
      <w:tblPr/>
      <w:trPr>
        <w:tblHeader/>
      </w:trPr>
      <w:tcPr>
        <w:tcBorders>
          <w:top w:val="single" w:sz="4" w:space="0" w:color="6B2876" w:themeColor="text1"/>
          <w:left w:val="single" w:sz="4" w:space="0" w:color="6B2876" w:themeColor="text1"/>
          <w:bottom w:val="nil"/>
          <w:right w:val="single" w:sz="4" w:space="0" w:color="6B2876" w:themeColor="text1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1"/>
      </w:tcPr>
    </w:tblStylePr>
    <w:tblStylePr w:type="lastRow">
      <w:rPr>
        <w:b/>
        <w:bCs/>
      </w:rPr>
      <w:tblPr/>
      <w:tcPr>
        <w:tcBorders>
          <w:top w:val="double" w:sz="4" w:space="0" w:color="BA61C9" w:themeColor="text1" w:themeTint="99"/>
        </w:tcBorders>
      </w:tcPr>
    </w:tblStylePr>
    <w:tblStylePr w:type="firstCol">
      <w:rPr>
        <w:b/>
        <w:bCs/>
        <w:color w:val="F9F9F9" w:themeColor="background1"/>
      </w:rPr>
      <w:tblPr/>
      <w:tcPr>
        <w:tcBorders>
          <w:top w:val="single" w:sz="4" w:space="0" w:color="6B2876" w:themeColor="text1"/>
          <w:left w:val="single" w:sz="4" w:space="0" w:color="6B2876" w:themeColor="text1"/>
          <w:bottom w:val="single" w:sz="4" w:space="0" w:color="6B2876" w:themeColor="text1"/>
          <w:right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1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paragraph" w:customStyle="1" w:styleId="TableBody0">
    <w:name w:val="Table Body"/>
    <w:basedOn w:val="Normal"/>
    <w:qFormat/>
    <w:rsid w:val="00777842"/>
    <w:pPr>
      <w:spacing w:before="100" w:after="100"/>
    </w:pPr>
    <w:rPr>
      <w:rFonts w:eastAsia="MS Mincho" w:cs="Arial"/>
      <w:szCs w:val="22"/>
      <w:lang w:val="en-AU"/>
    </w:rPr>
  </w:style>
  <w:style w:type="paragraph" w:styleId="Revision">
    <w:name w:val="Revision"/>
    <w:hidden/>
    <w:uiPriority w:val="99"/>
    <w:semiHidden/>
    <w:rsid w:val="00F90917"/>
    <w:rPr>
      <w:rFonts w:ascii="Arial" w:eastAsia="Times New Roman" w:hAnsi="Arial"/>
      <w:sz w:val="24"/>
      <w:szCs w:val="24"/>
      <w:lang w:val="en-US"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F332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332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3328F"/>
    <w:rPr>
      <w:rFonts w:ascii="Arial" w:eastAsia="Times New Roman" w:hAnsi="Arial"/>
      <w:lang w:val="en-US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32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328F"/>
    <w:rPr>
      <w:rFonts w:ascii="Arial" w:eastAsia="Times New Roman" w:hAnsi="Arial"/>
      <w:b/>
      <w:bCs/>
      <w:lang w:val="en-US" w:eastAsia="ja-JP"/>
    </w:rPr>
  </w:style>
  <w:style w:type="paragraph" w:customStyle="1" w:styleId="Default">
    <w:name w:val="Default"/>
    <w:rsid w:val="0033117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24">
    <w:name w:val="CM24"/>
    <w:basedOn w:val="Default"/>
    <w:next w:val="Default"/>
    <w:uiPriority w:val="99"/>
    <w:rsid w:val="0033117A"/>
    <w:rPr>
      <w:color w:val="auto"/>
    </w:rPr>
  </w:style>
  <w:style w:type="paragraph" w:customStyle="1" w:styleId="CM34">
    <w:name w:val="CM34"/>
    <w:basedOn w:val="Default"/>
    <w:next w:val="Default"/>
    <w:uiPriority w:val="99"/>
    <w:rsid w:val="0033117A"/>
    <w:rPr>
      <w:color w:val="auto"/>
    </w:rPr>
  </w:style>
  <w:style w:type="paragraph" w:customStyle="1" w:styleId="CM27">
    <w:name w:val="CM27"/>
    <w:basedOn w:val="Default"/>
    <w:next w:val="Default"/>
    <w:uiPriority w:val="99"/>
    <w:rsid w:val="0033117A"/>
    <w:rPr>
      <w:color w:val="auto"/>
    </w:rPr>
  </w:style>
  <w:style w:type="paragraph" w:customStyle="1" w:styleId="CM4">
    <w:name w:val="CM4"/>
    <w:basedOn w:val="Default"/>
    <w:next w:val="Default"/>
    <w:uiPriority w:val="99"/>
    <w:rsid w:val="0033117A"/>
    <w:pPr>
      <w:spacing w:line="560" w:lineRule="atLeast"/>
    </w:pPr>
    <w:rPr>
      <w:color w:val="auto"/>
    </w:rPr>
  </w:style>
  <w:style w:type="paragraph" w:customStyle="1" w:styleId="CM23">
    <w:name w:val="CM23"/>
    <w:basedOn w:val="Default"/>
    <w:next w:val="Default"/>
    <w:uiPriority w:val="99"/>
    <w:rsid w:val="0033117A"/>
    <w:rPr>
      <w:color w:val="auto"/>
    </w:rPr>
  </w:style>
  <w:style w:type="paragraph" w:customStyle="1" w:styleId="CM29">
    <w:name w:val="CM29"/>
    <w:basedOn w:val="Default"/>
    <w:next w:val="Default"/>
    <w:uiPriority w:val="99"/>
    <w:rsid w:val="0033117A"/>
    <w:rPr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36549"/>
    <w:pPr>
      <w:keepNext/>
      <w:keepLines/>
      <w:spacing w:before="240" w:after="0"/>
      <w:outlineLvl w:val="9"/>
    </w:pPr>
    <w:rPr>
      <w:rFonts w:asciiTheme="majorHAnsi" w:eastAsiaTheme="majorEastAsia" w:hAnsiTheme="majorHAnsi" w:cstheme="majorBidi"/>
      <w:b w:val="0"/>
      <w:color w:val="501E58" w:themeColor="accent1" w:themeShade="BF"/>
      <w:sz w:val="32"/>
      <w:szCs w:val="32"/>
      <w:lang w:val="en-US"/>
    </w:rPr>
  </w:style>
  <w:style w:type="character" w:styleId="UnresolvedMention">
    <w:name w:val="Unresolved Mention"/>
    <w:basedOn w:val="DefaultParagraphFont"/>
    <w:uiPriority w:val="99"/>
    <w:rsid w:val="009C50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ndis.gov.au/" TargetMode="External"/><Relationship Id="rId18" Type="http://schemas.openxmlformats.org/officeDocument/2006/relationships/hyperlink" Target="https://www.linkedin.com/company/national-disability-insurance-agency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s://www.ndis.gov.au/contact/locations" TargetMode="External"/><Relationship Id="rId17" Type="http://schemas.openxmlformats.org/officeDocument/2006/relationships/hyperlink" Target="https://www.youtube.com/user/DisabilityCare" TargetMode="External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https://www.instagram.com/ndis_australia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nquiries@ndis.gov.au" TargetMode="External"/><Relationship Id="rId24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yperlink" Target="https://twitter.com/NDIS" TargetMode="External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https://www.accesshub.gov.au/about-the-nrs/nrs-call-numbers-and-link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facebook.com/NDISAus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6B2876"/>
      </a:dk1>
      <a:lt1>
        <a:srgbClr val="F9F9F9"/>
      </a:lt1>
      <a:dk2>
        <a:srgbClr val="6B2876"/>
      </a:dk2>
      <a:lt2>
        <a:srgbClr val="F9FAF9"/>
      </a:lt2>
      <a:accent1>
        <a:srgbClr val="6B2876"/>
      </a:accent1>
      <a:accent2>
        <a:srgbClr val="6B2876"/>
      </a:accent2>
      <a:accent3>
        <a:srgbClr val="6B2876"/>
      </a:accent3>
      <a:accent4>
        <a:srgbClr val="6B2876"/>
      </a:accent4>
      <a:accent5>
        <a:srgbClr val="6B2876"/>
      </a:accent5>
      <a:accent6>
        <a:srgbClr val="000000"/>
      </a:accent6>
      <a:hlink>
        <a:srgbClr val="0563C1"/>
      </a:hlink>
      <a:folHlink>
        <a:srgbClr val="7F828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B82C3917A0614A98A9FB932B24CA70" ma:contentTypeVersion="16" ma:contentTypeDescription="Create a new document." ma:contentTypeScope="" ma:versionID="e548a7873d194f1b69938b514ad352de">
  <xsd:schema xmlns:xsd="http://www.w3.org/2001/XMLSchema" xmlns:xs="http://www.w3.org/2001/XMLSchema" xmlns:p="http://schemas.microsoft.com/office/2006/metadata/properties" xmlns:ns2="5e6d273b-f987-4cb7-9889-35afd5400dad" xmlns:ns3="e3626b65-8645-49a0-9cb7-d44847513c16" targetNamespace="http://schemas.microsoft.com/office/2006/metadata/properties" ma:root="true" ma:fieldsID="a9f6db2220d12b3c5208c23c5d5f8470" ns2:_="" ns3:_="">
    <xsd:import namespace="5e6d273b-f987-4cb7-9889-35afd5400dad"/>
    <xsd:import namespace="e3626b65-8645-49a0-9cb7-d44847513c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6d273b-f987-4cb7-9889-35afd5400d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626b65-8645-49a0-9cb7-d44847513c1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36422e0-05ee-4cd5-96ad-682aea309c23}" ma:internalName="TaxCatchAll" ma:showField="CatchAllData" ma:web="e3626b65-8645-49a0-9cb7-d44847513c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e6d273b-f987-4cb7-9889-35afd5400dad">
      <Terms xmlns="http://schemas.microsoft.com/office/infopath/2007/PartnerControls"/>
    </lcf76f155ced4ddcb4097134ff3c332f>
    <TaxCatchAll xmlns="e3626b65-8645-49a0-9cb7-d44847513c16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60230B-AF54-4D17-9285-7071B15B56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6d273b-f987-4cb7-9889-35afd5400dad"/>
    <ds:schemaRef ds:uri="e3626b65-8645-49a0-9cb7-d44847513c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A4AC92-220E-4EF7-8079-60B37069D9A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64DE4FB-B034-462B-961D-A59A2D1BEF2F}">
  <ds:schemaRefs>
    <ds:schemaRef ds:uri="http://schemas.microsoft.com/office/2006/metadata/properties"/>
    <ds:schemaRef ds:uri="http://schemas.microsoft.com/office/infopath/2007/PartnerControls"/>
    <ds:schemaRef ds:uri="5e6d273b-f987-4cb7-9889-35afd5400dad"/>
    <ds:schemaRef ds:uri="e3626b65-8645-49a0-9cb7-d44847513c16"/>
  </ds:schemaRefs>
</ds:datastoreItem>
</file>

<file path=customXml/itemProps4.xml><?xml version="1.0" encoding="utf-8"?>
<ds:datastoreItem xmlns:ds="http://schemas.openxmlformats.org/officeDocument/2006/customXml" ds:itemID="{F7FAD319-1889-4E11-8CC7-1F495F449E3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1216</Words>
  <Characters>6934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حمایت‌هایی که نمی‌توانید بودجه NDIS را برای آنها خرج کنید</vt:lpstr>
    </vt:vector>
  </TitlesOfParts>
  <Company/>
  <LinksUpToDate>false</LinksUpToDate>
  <CharactersWithSpaces>8134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حمایت‌هایی که نمی‌توانید بودجه NDIS را برای آنها خرج کنید</dc:title>
  <dc:creator>National Disability Insurance Agency (NDIA)</dc:creator>
  <cp:lastModifiedBy>Dakin, Petrina</cp:lastModifiedBy>
  <cp:revision>2</cp:revision>
  <dcterms:created xsi:type="dcterms:W3CDTF">2025-02-14T03:11:00Z</dcterms:created>
  <dcterms:modified xsi:type="dcterms:W3CDTF">2025-02-14T03:11:00Z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rovedDate">
    <vt:lpwstr/>
  </property>
  <property fmtid="{D5CDD505-2E9C-101B-9397-08002B2CF9AE}" pid="3" name="ContentTypeId">
    <vt:lpwstr>0x0101002FB82C3917A0614A98A9FB932B24CA70</vt:lpwstr>
  </property>
  <property fmtid="{D5CDD505-2E9C-101B-9397-08002B2CF9AE}" pid="4" name="DocumentID">
    <vt:lpwstr/>
  </property>
  <property fmtid="{D5CDD505-2E9C-101B-9397-08002B2CF9AE}" pid="5" name="DocumentStatus">
    <vt:lpwstr>12;#Approved|38d2d1ad-195e-4428-a55d-25a6b10fdc1d</vt:lpwstr>
  </property>
  <property fmtid="{D5CDD505-2E9C-101B-9397-08002B2CF9AE}" pid="6" name="DocumentStatus_1">
    <vt:lpwstr>Approved|38d2d1ad-195e-4428-a55d-25a6b10fdc1d</vt:lpwstr>
  </property>
  <property fmtid="{D5CDD505-2E9C-101B-9397-08002B2CF9AE}" pid="7" name="DocumentType">
    <vt:lpwstr>20;#Template|134e8c49-a2b9-47ae-b156-db0bee5ca248</vt:lpwstr>
  </property>
  <property fmtid="{D5CDD505-2E9C-101B-9397-08002B2CF9AE}" pid="8" name="DocumentType_1">
    <vt:lpwstr>Template|134e8c49-a2b9-47ae-b156-db0bee5ca248</vt:lpwstr>
  </property>
  <property fmtid="{D5CDD505-2E9C-101B-9397-08002B2CF9AE}" pid="9" name="EffectiveDate">
    <vt:lpwstr/>
  </property>
  <property fmtid="{D5CDD505-2E9C-101B-9397-08002B2CF9AE}" pid="10" name="MediaServiceImageTags">
    <vt:lpwstr/>
  </property>
  <property fmtid="{D5CDD505-2E9C-101B-9397-08002B2CF9AE}" pid="11" name="MSIP_Label_2b83f8d7-e91f-4eee-a336-52a8061c0503_ActionId">
    <vt:lpwstr>c0cf94b3-73d1-4da4-a439-251876ff7c22</vt:lpwstr>
  </property>
  <property fmtid="{D5CDD505-2E9C-101B-9397-08002B2CF9AE}" pid="12" name="MSIP_Label_2b83f8d7-e91f-4eee-a336-52a8061c0503_ContentBits">
    <vt:lpwstr>0</vt:lpwstr>
  </property>
  <property fmtid="{D5CDD505-2E9C-101B-9397-08002B2CF9AE}" pid="13" name="MSIP_Label_2b83f8d7-e91f-4eee-a336-52a8061c0503_Enabled">
    <vt:lpwstr>true</vt:lpwstr>
  </property>
  <property fmtid="{D5CDD505-2E9C-101B-9397-08002B2CF9AE}" pid="14" name="MSIP_Label_2b83f8d7-e91f-4eee-a336-52a8061c0503_Method">
    <vt:lpwstr>Privileged</vt:lpwstr>
  </property>
  <property fmtid="{D5CDD505-2E9C-101B-9397-08002B2CF9AE}" pid="15" name="MSIP_Label_2b83f8d7-e91f-4eee-a336-52a8061c0503_Name">
    <vt:lpwstr>OFFICIAL</vt:lpwstr>
  </property>
  <property fmtid="{D5CDD505-2E9C-101B-9397-08002B2CF9AE}" pid="16" name="MSIP_Label_2b83f8d7-e91f-4eee-a336-52a8061c0503_SetDate">
    <vt:lpwstr>2024-11-12T01:20:43Z</vt:lpwstr>
  </property>
  <property fmtid="{D5CDD505-2E9C-101B-9397-08002B2CF9AE}" pid="17" name="MSIP_Label_2b83f8d7-e91f-4eee-a336-52a8061c0503_SiteId">
    <vt:lpwstr>cd778b65-752d-454a-87cf-b9990fe58993</vt:lpwstr>
  </property>
  <property fmtid="{D5CDD505-2E9C-101B-9397-08002B2CF9AE}" pid="18" name="NDIAAudience">
    <vt:lpwstr>1;#All staff|60152733-a6e9-4070-8d91-7ad5c325687c</vt:lpwstr>
  </property>
  <property fmtid="{D5CDD505-2E9C-101B-9397-08002B2CF9AE}" pid="19" name="NDIAAudience_1">
    <vt:lpwstr>All staff|60152733-a6e9-4070-8d91-7ad5c325687c</vt:lpwstr>
  </property>
  <property fmtid="{D5CDD505-2E9C-101B-9397-08002B2CF9AE}" pid="20" name="NDIALocation">
    <vt:lpwstr>2;#Australia-wide|128ca0ae-5e24-49e1-a2ce-f7dc74366abc</vt:lpwstr>
  </property>
  <property fmtid="{D5CDD505-2E9C-101B-9397-08002B2CF9AE}" pid="21" name="NDIALocation_1">
    <vt:lpwstr>Australia-wide|128ca0ae-5e24-49e1-a2ce-f7dc74366abc</vt:lpwstr>
  </property>
  <property fmtid="{D5CDD505-2E9C-101B-9397-08002B2CF9AE}" pid="22" name="ResponsibleTeam">
    <vt:lpwstr/>
  </property>
  <property fmtid="{D5CDD505-2E9C-101B-9397-08002B2CF9AE}" pid="23" name="ReviewDate">
    <vt:lpwstr/>
  </property>
  <property fmtid="{D5CDD505-2E9C-101B-9397-08002B2CF9AE}" pid="24" name="Subject matter">
    <vt:lpwstr/>
  </property>
  <property fmtid="{D5CDD505-2E9C-101B-9397-08002B2CF9AE}" pid="25" name="TaxKeyword">
    <vt:lpwstr/>
  </property>
  <property fmtid="{D5CDD505-2E9C-101B-9397-08002B2CF9AE}" pid="26" name="TaxKeywordTaxHTField">
    <vt:lpwstr/>
  </property>
</Properties>
</file>