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gjdgxs" w:colFirst="0" w:colLast="0"/>
    <w:bookmarkEnd w:id="0"/>
    <w:p w14:paraId="3DBBC80F" w14:textId="77777777" w:rsidR="0069605E" w:rsidRPr="00A84E4E" w:rsidRDefault="00677B24">
      <w:pPr>
        <w:rPr>
          <w:rFonts w:ascii="Microsoft YaHei" w:eastAsia="Microsoft YaHei" w:hAnsi="Microsoft YaHei"/>
          <w:b/>
          <w:color w:val="6B2876"/>
          <w:sz w:val="44"/>
          <w:szCs w:val="44"/>
        </w:rPr>
      </w:pPr>
      <w:sdt>
        <w:sdtPr>
          <w:rPr>
            <w:rFonts w:ascii="Microsoft YaHei" w:eastAsia="Microsoft YaHei" w:hAnsi="Microsoft YaHei"/>
          </w:rPr>
          <w:tag w:val="goog_rdk_0"/>
          <w:id w:val="415363332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  <w:color w:val="6B2876"/>
              <w:sz w:val="44"/>
              <w:szCs w:val="44"/>
            </w:rPr>
            <w:t>您可以使用</w:t>
          </w:r>
          <w:r w:rsidRPr="00A84E4E">
            <w:rPr>
              <w:rFonts w:ascii="Microsoft YaHei" w:eastAsia="Microsoft YaHei" w:hAnsi="Microsoft YaHei" w:cs="Arial Unicode MS"/>
              <w:b/>
              <w:color w:val="6B2876"/>
              <w:sz w:val="44"/>
              <w:szCs w:val="44"/>
            </w:rPr>
            <w:t xml:space="preserve"> NDIS </w:t>
          </w:r>
          <w:r w:rsidRPr="00A84E4E">
            <w:rPr>
              <w:rFonts w:ascii="Microsoft YaHei" w:eastAsia="Microsoft YaHei" w:hAnsi="Microsoft YaHei" w:cs="Arial Unicode MS"/>
              <w:b/>
              <w:color w:val="6B2876"/>
              <w:sz w:val="44"/>
              <w:szCs w:val="44"/>
            </w:rPr>
            <w:t>资金购买的替代支持</w:t>
          </w:r>
        </w:sdtContent>
      </w:sdt>
    </w:p>
    <w:p w14:paraId="67F6B1ED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"/>
          <w:id w:val="-1582675731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 xml:space="preserve">Chinese (Simplified) | </w:t>
          </w:r>
          <w:r w:rsidRPr="00A84E4E">
            <w:rPr>
              <w:rFonts w:ascii="Microsoft YaHei" w:eastAsia="Microsoft YaHei" w:hAnsi="Microsoft YaHei" w:cs="Arial Unicode MS"/>
            </w:rPr>
            <w:t>简体中文</w:t>
          </w:r>
        </w:sdtContent>
      </w:sdt>
    </w:p>
    <w:bookmarkStart w:id="1" w:name="_heading=h.30j0zll" w:colFirst="0" w:colLast="0"/>
    <w:bookmarkStart w:id="2" w:name="_Toc185576169"/>
    <w:bookmarkEnd w:id="1"/>
    <w:p w14:paraId="7E14C010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"/>
          <w:id w:val="242994257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获取帮助以阅读本文件</w:t>
          </w:r>
        </w:sdtContent>
      </w:sdt>
      <w:bookmarkEnd w:id="2"/>
    </w:p>
    <w:bookmarkStart w:id="3" w:name="_heading=h.1fob9te" w:colFirst="0" w:colLast="0"/>
    <w:bookmarkEnd w:id="3"/>
    <w:p w14:paraId="7D192663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"/>
          <w:id w:val="-1483933920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您可以请他人协助您：</w:t>
          </w:r>
        </w:sdtContent>
      </w:sdt>
    </w:p>
    <w:p w14:paraId="48E2987A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"/>
          <w:id w:val="83434811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理解本文件内容</w:t>
          </w:r>
        </w:sdtContent>
      </w:sdt>
    </w:p>
    <w:p w14:paraId="38006B8B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"/>
          <w:id w:val="-1684196121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获取更多信息。</w:t>
          </w:r>
        </w:sdtContent>
      </w:sdt>
    </w:p>
    <w:p w14:paraId="032A8A91" w14:textId="77777777" w:rsidR="0069605E" w:rsidRPr="00A84E4E" w:rsidRDefault="00677B2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"/>
          <w:id w:val="-546451327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文件末尾附有联系方式。</w:t>
          </w:r>
        </w:sdtContent>
      </w:sdt>
    </w:p>
    <w:bookmarkStart w:id="4" w:name="_heading=h.3znysh7" w:colFirst="0" w:colLast="0"/>
    <w:bookmarkStart w:id="5" w:name="_heading=h.2et92p0" w:colFirst="0" w:colLast="0"/>
    <w:bookmarkStart w:id="6" w:name="_Toc185576170"/>
    <w:bookmarkEnd w:id="4"/>
    <w:bookmarkEnd w:id="5"/>
    <w:p w14:paraId="121292B4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"/>
          <w:id w:val="1369027398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关于本文件</w:t>
          </w:r>
        </w:sdtContent>
      </w:sdt>
      <w:bookmarkEnd w:id="6"/>
    </w:p>
    <w:p w14:paraId="6D92B571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"/>
          <w:id w:val="-586997351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本文件由国家残障保险局（</w:t>
          </w:r>
          <w:r w:rsidRPr="00A84E4E">
            <w:rPr>
              <w:rFonts w:ascii="Microsoft YaHei" w:eastAsia="Microsoft YaHei" w:hAnsi="Microsoft YaHei" w:cs="Arial Unicode MS"/>
            </w:rPr>
            <w:t>NDIA</w:t>
          </w:r>
          <w:r w:rsidRPr="00A84E4E">
            <w:rPr>
              <w:rFonts w:ascii="Microsoft YaHei" w:eastAsia="Microsoft YaHei" w:hAnsi="Microsoft YaHei" w:cs="Arial Unicode MS"/>
            </w:rPr>
            <w:t>）编写。</w:t>
          </w:r>
        </w:sdtContent>
      </w:sdt>
    </w:p>
    <w:p w14:paraId="3047ADC8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"/>
          <w:id w:val="69781870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当文中使用</w:t>
          </w:r>
          <w:r w:rsidRPr="00A84E4E">
            <w:rPr>
              <w:rFonts w:ascii="Microsoft YaHei" w:eastAsia="Microsoft YaHei" w:hAnsi="Microsoft YaHei" w:cs="Arial Unicode MS"/>
            </w:rPr>
            <w:t>“</w:t>
          </w:r>
          <w:r w:rsidRPr="00A84E4E">
            <w:rPr>
              <w:rFonts w:ascii="Microsoft YaHei" w:eastAsia="Microsoft YaHei" w:hAnsi="Microsoft YaHei" w:cs="Arial Unicode MS"/>
            </w:rPr>
            <w:t>我们</w:t>
          </w:r>
          <w:r w:rsidRPr="00A84E4E">
            <w:rPr>
              <w:rFonts w:ascii="Microsoft YaHei" w:eastAsia="Microsoft YaHei" w:hAnsi="Microsoft YaHei" w:cs="Arial Unicode MS"/>
            </w:rPr>
            <w:t>”</w:t>
          </w:r>
          <w:r w:rsidRPr="00A84E4E">
            <w:rPr>
              <w:rFonts w:ascii="Microsoft YaHei" w:eastAsia="Microsoft YaHei" w:hAnsi="Microsoft YaHei" w:cs="Arial Unicode MS"/>
            </w:rPr>
            <w:t>这个词时，</w:t>
          </w:r>
          <w:r w:rsidRPr="00A84E4E">
            <w:rPr>
              <w:rFonts w:ascii="Microsoft YaHei" w:eastAsia="Microsoft YaHei" w:hAnsi="Microsoft YaHei" w:cs="Arial Unicode MS"/>
            </w:rPr>
            <w:t>“</w:t>
          </w:r>
          <w:r w:rsidRPr="00A84E4E">
            <w:rPr>
              <w:rFonts w:ascii="Microsoft YaHei" w:eastAsia="Microsoft YaHei" w:hAnsi="Microsoft YaHei" w:cs="Arial Unicode MS"/>
            </w:rPr>
            <w:t>我们</w:t>
          </w:r>
          <w:r w:rsidRPr="00A84E4E">
            <w:rPr>
              <w:rFonts w:ascii="Microsoft YaHei" w:eastAsia="Microsoft YaHei" w:hAnsi="Microsoft YaHei" w:cs="Arial Unicode MS"/>
            </w:rPr>
            <w:t>”</w:t>
          </w:r>
          <w:r w:rsidRPr="00A84E4E">
            <w:rPr>
              <w:rFonts w:ascii="Microsoft YaHei" w:eastAsia="Microsoft YaHei" w:hAnsi="Microsoft YaHei" w:cs="Arial Unicode MS"/>
            </w:rPr>
            <w:t>指的是国家残障保险局（</w:t>
          </w:r>
          <w:r w:rsidRPr="00A84E4E">
            <w:rPr>
              <w:rFonts w:ascii="Microsoft YaHei" w:eastAsia="Microsoft YaHei" w:hAnsi="Microsoft YaHei" w:cs="Arial Unicode MS"/>
            </w:rPr>
            <w:t>NDIA</w:t>
          </w:r>
          <w:r w:rsidRPr="00A84E4E">
            <w:rPr>
              <w:rFonts w:ascii="Microsoft YaHei" w:eastAsia="Microsoft YaHei" w:hAnsi="Microsoft YaHei" w:cs="Arial Unicode MS"/>
            </w:rPr>
            <w:t>）。</w:t>
          </w:r>
        </w:sdtContent>
      </w:sdt>
    </w:p>
    <w:p w14:paraId="48E2A3B4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"/>
          <w:id w:val="899794204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我们提供全国残障保险计划（</w:t>
          </w:r>
          <w:r w:rsidRPr="00A84E4E">
            <w:rPr>
              <w:rFonts w:ascii="Microsoft YaHei" w:eastAsia="Microsoft YaHei" w:hAnsi="Microsoft YaHei" w:cs="Arial Unicode MS"/>
            </w:rPr>
            <w:t>National Disability Insurance Scheme</w:t>
          </w:r>
          <w:r w:rsidRPr="00A84E4E">
            <w:rPr>
              <w:rFonts w:ascii="Microsoft YaHei" w:eastAsia="Microsoft YaHei" w:hAnsi="Microsoft YaHei" w:cs="Arial Unicode MS"/>
            </w:rPr>
            <w:t>，</w:t>
          </w:r>
          <w:r w:rsidRPr="00A84E4E">
            <w:rPr>
              <w:rFonts w:ascii="Microsoft YaHei" w:eastAsia="Microsoft YaHei" w:hAnsi="Microsoft YaHei" w:cs="Arial Unicode MS"/>
            </w:rPr>
            <w:br/>
          </w:r>
          <w:r w:rsidRPr="00A84E4E">
            <w:rPr>
              <w:rFonts w:ascii="Microsoft YaHei" w:eastAsia="Microsoft YaHei" w:hAnsi="Microsoft YaHei" w:cs="Arial Unicode MS"/>
            </w:rPr>
            <w:t>简称</w:t>
          </w:r>
          <w:r w:rsidRPr="00A84E4E">
            <w:rPr>
              <w:rFonts w:ascii="Microsoft YaHei" w:eastAsia="Microsoft YaHei" w:hAnsi="Microsoft YaHei" w:cs="Arial Unicode MS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NDIS</w:t>
          </w:r>
          <w:r w:rsidRPr="00A84E4E">
            <w:rPr>
              <w:rFonts w:ascii="Microsoft YaHei" w:eastAsia="Microsoft YaHei" w:hAnsi="Microsoft YaHei" w:cs="Arial Unicode MS"/>
            </w:rPr>
            <w:t>）。</w:t>
          </w:r>
        </w:sdtContent>
      </w:sdt>
    </w:p>
    <w:p w14:paraId="39AF0642" w14:textId="3AF5D570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"/>
          <w:id w:val="944585041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本文件对</w:t>
          </w:r>
        </w:sdtContent>
      </w:sdt>
      <w:sdt>
        <w:sdtPr>
          <w:rPr>
            <w:rFonts w:ascii="Microsoft YaHei" w:eastAsia="Microsoft YaHei" w:hAnsi="Microsoft YaHei"/>
          </w:rPr>
          <w:tag w:val="goog_rdk_12"/>
          <w:id w:val="594910826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</w:rPr>
            <w:t>可用</w:t>
          </w:r>
        </w:sdtContent>
      </w:sdt>
      <w:sdt>
        <w:sdtPr>
          <w:rPr>
            <w:rFonts w:ascii="Microsoft YaHei" w:eastAsia="Microsoft YaHei" w:hAnsi="Microsoft YaHei"/>
          </w:rPr>
          <w:tag w:val="goog_rdk_13"/>
          <w:id w:val="-1683810655"/>
        </w:sdtPr>
        <w:sdtEndPr/>
        <w:sdtContent>
          <w:r w:rsidR="00185E7D">
            <w:rPr>
              <w:rFonts w:ascii="Microsoft YaHei" w:eastAsia="Microsoft YaHei" w:hAnsi="Microsoft YaHei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NDIS</w:t>
          </w:r>
          <w:r w:rsidR="00185E7D">
            <w:rPr>
              <w:rFonts w:ascii="Microsoft YaHei" w:eastAsia="Microsoft YaHei" w:hAnsi="Microsoft YaHei" w:cs="Arial Unicode MS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资金购买的替代支持作出说明。</w:t>
          </w:r>
        </w:sdtContent>
      </w:sdt>
    </w:p>
    <w:p w14:paraId="0A8FF1F7" w14:textId="77777777" w:rsidR="0069605E" w:rsidRPr="00A84E4E" w:rsidRDefault="00677B24">
      <w:pPr>
        <w:spacing w:before="0" w:after="0" w:line="240" w:lineRule="auto"/>
        <w:rPr>
          <w:rFonts w:ascii="Microsoft YaHei" w:eastAsia="Microsoft YaHei" w:hAnsi="Microsoft YaHei"/>
          <w:b/>
          <w:color w:val="6B2876"/>
          <w:sz w:val="36"/>
          <w:szCs w:val="36"/>
        </w:rPr>
      </w:pPr>
      <w:r w:rsidRPr="00A84E4E">
        <w:rPr>
          <w:rFonts w:ascii="Microsoft YaHei" w:eastAsia="Microsoft YaHei" w:hAnsi="Microsoft YaHei"/>
        </w:rPr>
        <w:br w:type="page"/>
      </w:r>
    </w:p>
    <w:p w14:paraId="0C6FE753" w14:textId="16C457BE" w:rsidR="00B90615" w:rsidRDefault="00677B24" w:rsidP="002510B0">
      <w:pPr>
        <w:pStyle w:val="TOC1"/>
        <w:spacing w:line="400" w:lineRule="exact"/>
        <w:rPr>
          <w:rFonts w:ascii="Microsoft YaHei" w:eastAsia="Microsoft YaHei" w:hAnsi="Microsoft YaHei" w:cs="Arial Unicode MS"/>
          <w:b/>
          <w:color w:val="6B2876"/>
          <w:sz w:val="36"/>
          <w:szCs w:val="36"/>
        </w:rPr>
      </w:pPr>
      <w:sdt>
        <w:sdtPr>
          <w:rPr>
            <w:rFonts w:ascii="Microsoft YaHei" w:eastAsia="Microsoft YaHei" w:hAnsi="Microsoft YaHei"/>
          </w:rPr>
          <w:tag w:val="goog_rdk_14"/>
          <w:id w:val="1722169835"/>
        </w:sdtPr>
        <w:sdtEndPr>
          <w:rPr>
            <w:rFonts w:cs="Arial Unicode MS"/>
            <w:b/>
            <w:color w:val="6B2876"/>
            <w:sz w:val="36"/>
            <w:szCs w:val="36"/>
          </w:rPr>
        </w:sdtEndPr>
        <w:sdtContent>
          <w:r w:rsidR="002510B0" w:rsidRPr="002510B0">
            <w:rPr>
              <w:rFonts w:ascii="Microsoft YaHei" w:eastAsia="Microsoft YaHei" w:hAnsi="Microsoft YaHei" w:cs="Arial Unicode MS"/>
              <w:b/>
              <w:color w:val="6B2876"/>
              <w:sz w:val="36"/>
              <w:szCs w:val="36"/>
            </w:rPr>
            <w:t>文件内容</w:t>
          </w:r>
        </w:sdtContent>
      </w:sdt>
    </w:p>
    <w:sdt>
      <w:sdtPr>
        <w:rPr>
          <w:rFonts w:ascii="Microsoft YaHei" w:eastAsia="Microsoft YaHei" w:hAnsi="Microsoft YaHei" w:hint="eastAsia"/>
        </w:rPr>
        <w:id w:val="680851378"/>
        <w:docPartObj>
          <w:docPartGallery w:val="Table of Contents"/>
          <w:docPartUnique/>
        </w:docPartObj>
      </w:sdtPr>
      <w:sdtEndPr>
        <w:rPr>
          <w:rFonts w:hint="default"/>
        </w:rPr>
      </w:sdtEndPr>
      <w:sdtContent>
        <w:p w14:paraId="04FAE161" w14:textId="3409290F" w:rsidR="00621260" w:rsidRDefault="00677B24" w:rsidP="00B906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r w:rsidRPr="00A84E4E">
            <w:rPr>
              <w:rFonts w:ascii="Microsoft YaHei" w:eastAsia="Microsoft YaHei" w:hAnsi="Microsoft YaHei"/>
              <w:noProof/>
            </w:rPr>
            <w:fldChar w:fldCharType="begin"/>
          </w:r>
          <w:r w:rsidR="0036641D" w:rsidRPr="00A84E4E">
            <w:rPr>
              <w:rFonts w:ascii="Microsoft YaHei" w:eastAsia="Microsoft YaHei" w:hAnsi="Microsoft YaHei"/>
            </w:rPr>
            <w:instrText xml:space="preserve"> TOC \h \u \z \t "Heading 2,1,"</w:instrText>
          </w:r>
          <w:r w:rsidRPr="00A84E4E">
            <w:rPr>
              <w:rFonts w:ascii="Microsoft YaHei" w:eastAsia="Microsoft YaHei" w:hAnsi="Microsoft YaHei"/>
              <w:noProof/>
            </w:rPr>
            <w:fldChar w:fldCharType="separate"/>
          </w:r>
        </w:p>
        <w:p w14:paraId="27A4EEA0" w14:textId="19C6A65C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0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关于本文件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7D63464A" w14:textId="1DDD7C03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1" w:history="1">
            <w:r w:rsidRPr="00C74064">
              <w:rPr>
                <w:rStyle w:val="Hyperlink"/>
                <w:rFonts w:eastAsia="Microsoft YaHei" w:hint="eastAsia"/>
              </w:rPr>
              <w:t>替代支持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48C80BD" w14:textId="4B6828FC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2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您可能获批使用</w:t>
            </w:r>
            <w:r w:rsidRPr="00C74064">
              <w:rPr>
                <w:rStyle w:val="Hyperlink"/>
                <w:rFonts w:ascii="Microsoft YaHei" w:eastAsia="Microsoft YaHei" w:hAnsi="Microsoft YaHei" w:cs="Arial Unicode MS"/>
              </w:rPr>
              <w:t xml:space="preserve"> NDIS </w:t>
            </w:r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资金购买以下支持：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D33B63D" w14:textId="0B9AEABE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3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标准市售家居用品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3E32B5C" w14:textId="1A69B9F2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4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智能手表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D034328" w14:textId="12035AD4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5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平板电脑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1345477" w14:textId="48C2D1EC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6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智能手机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990151" w14:textId="275C69D9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7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用于辅助用途和通信目的的应用程序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BD46116" w14:textId="64C27048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8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有关本文件的更多信息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D9D5412" w14:textId="0E10F0E9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79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了解有关</w:t>
            </w:r>
            <w:r w:rsidR="00185E7D">
              <w:rPr>
                <w:rStyle w:val="Hyperlink"/>
                <w:rFonts w:ascii="Microsoft YaHei" w:eastAsia="Microsoft YaHei" w:hAnsi="Microsoft YaHei" w:cs="Arial Unicode MS"/>
              </w:rPr>
              <w:t xml:space="preserve"> </w:t>
            </w:r>
            <w:r w:rsidRPr="00C74064">
              <w:rPr>
                <w:rStyle w:val="Hyperlink"/>
                <w:rFonts w:ascii="Microsoft YaHei" w:eastAsia="Microsoft YaHei" w:hAnsi="Microsoft YaHei" w:cs="Arial Unicode MS"/>
              </w:rPr>
              <w:t>NDIA</w:t>
            </w:r>
            <w:r w:rsidR="00185E7D">
              <w:rPr>
                <w:rStyle w:val="Hyperlink"/>
                <w:rFonts w:ascii="Microsoft YaHei" w:eastAsia="Microsoft YaHei" w:hAnsi="Microsoft YaHei" w:cs="Arial Unicode MS"/>
              </w:rPr>
              <w:t xml:space="preserve"> </w:t>
            </w:r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的更多信息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7AF1086" w14:textId="051D9EA3" w:rsidR="00621260" w:rsidRDefault="00621260" w:rsidP="00B55024">
          <w:pPr>
            <w:pStyle w:val="TOC1"/>
            <w:spacing w:line="400" w:lineRule="exact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85576180" w:history="1">
            <w:r w:rsidRPr="00C74064">
              <w:rPr>
                <w:rStyle w:val="Hyperlink"/>
                <w:rFonts w:ascii="Microsoft YaHei" w:eastAsia="Microsoft YaHei" w:hAnsi="Microsoft YaHei" w:cs="Arial Unicode MS" w:hint="eastAsia"/>
              </w:rPr>
              <w:t>寻求帮助来与我们联系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_Toc185576180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020F3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6C262C5" w14:textId="77777777" w:rsidR="0069605E" w:rsidRPr="00A84E4E" w:rsidRDefault="00677B24" w:rsidP="00B550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before="480" w:after="100" w:line="400" w:lineRule="exact"/>
            <w:rPr>
              <w:rFonts w:ascii="Microsoft YaHei" w:eastAsia="Microsoft YaHei" w:hAnsi="Microsoft YaHei"/>
            </w:rPr>
          </w:pPr>
          <w:r w:rsidRPr="00A84E4E">
            <w:rPr>
              <w:rFonts w:ascii="Microsoft YaHei" w:eastAsia="Microsoft YaHei" w:hAnsi="Microsoft YaHei"/>
            </w:rPr>
            <w:fldChar w:fldCharType="end"/>
          </w:r>
        </w:p>
      </w:sdtContent>
    </w:sdt>
    <w:p w14:paraId="5A53FB81" w14:textId="00D23552" w:rsidR="0069605E" w:rsidRPr="001F1C3A" w:rsidRDefault="00621260" w:rsidP="00621260">
      <w:pPr>
        <w:pStyle w:val="Heading2"/>
        <w:rPr>
          <w:rFonts w:eastAsia="Microsoft YaHei"/>
        </w:rPr>
      </w:pPr>
      <w:bookmarkStart w:id="7" w:name="_Toc185576171"/>
      <w:r w:rsidRPr="00621260">
        <w:rPr>
          <w:rFonts w:eastAsia="Microsoft YaHei" w:hint="eastAsia"/>
        </w:rPr>
        <w:lastRenderedPageBreak/>
        <w:t>替代支持</w:t>
      </w:r>
      <w:bookmarkEnd w:id="7"/>
    </w:p>
    <w:p w14:paraId="62E458D5" w14:textId="77777777" w:rsidR="0069605E" w:rsidRPr="00A84E4E" w:rsidRDefault="00677B24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"/>
          <w:id w:val="1688103053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替代支持是指：</w:t>
          </w:r>
        </w:sdtContent>
      </w:sdt>
    </w:p>
    <w:p w14:paraId="6D30BC77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8"/>
          <w:id w:val="871954781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我们表示您不能使用</w:t>
          </w:r>
          <w:r w:rsidRPr="00A84E4E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A84E4E">
            <w:rPr>
              <w:rFonts w:ascii="Microsoft YaHei" w:eastAsia="Microsoft YaHei" w:hAnsi="Microsoft YaHei" w:cs="Arial Unicode MS"/>
              <w:color w:val="000000"/>
            </w:rPr>
            <w:t>资金购买的支持项目</w:t>
          </w:r>
        </w:sdtContent>
      </w:sdt>
    </w:p>
    <w:p w14:paraId="01BB2050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9"/>
          <w:id w:val="-877160390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其目的是供您在某些情况下使用。</w:t>
          </w:r>
        </w:sdtContent>
      </w:sdt>
    </w:p>
    <w:p w14:paraId="02D352F1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0"/>
          <w:id w:val="1216077016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如果经我们同意，则您</w:t>
          </w:r>
        </w:sdtContent>
      </w:sdt>
      <w:sdt>
        <w:sdtPr>
          <w:rPr>
            <w:rFonts w:ascii="Microsoft YaHei" w:eastAsia="Microsoft YaHei" w:hAnsi="Microsoft YaHei"/>
          </w:rPr>
          <w:tag w:val="goog_rdk_21"/>
          <w:id w:val="-1267383749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2"/>
          <w:id w:val="871041630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获得某项替代支持。</w:t>
          </w:r>
        </w:sdtContent>
      </w:sdt>
    </w:p>
    <w:p w14:paraId="00218BAC" w14:textId="77777777" w:rsidR="0069605E" w:rsidRPr="00A84E4E" w:rsidRDefault="00677B24" w:rsidP="00A84E4E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3"/>
          <w:id w:val="173232687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该替代支持必须：</w:t>
          </w:r>
        </w:sdtContent>
      </w:sdt>
    </w:p>
    <w:p w14:paraId="21F7FEBA" w14:textId="77777777" w:rsidR="0069605E" w:rsidRPr="00A84E4E" w:rsidRDefault="00677B24" w:rsidP="00A84E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4"/>
          <w:id w:val="702754182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替换掉计划中的某项支持</w:t>
          </w:r>
        </w:sdtContent>
      </w:sdt>
    </w:p>
    <w:p w14:paraId="41F3EF17" w14:textId="77777777" w:rsidR="0069605E" w:rsidRPr="00A84E4E" w:rsidRDefault="00677B24" w:rsidP="00A84E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5"/>
          <w:id w:val="-856894949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费用与原计划中的支持费用相同或更低</w:t>
          </w:r>
        </w:sdtContent>
      </w:sdt>
    </w:p>
    <w:sdt>
      <w:sdtPr>
        <w:rPr>
          <w:rFonts w:ascii="Microsoft YaHei" w:eastAsia="Microsoft YaHei" w:hAnsi="Microsoft YaHei"/>
        </w:rPr>
        <w:tag w:val="goog_rdk_26"/>
        <w:id w:val="-1142430232"/>
      </w:sdtPr>
      <w:sdtEndPr/>
      <w:sdtContent>
        <w:p w14:paraId="46282560" w14:textId="77777777" w:rsidR="00A84E4E" w:rsidRPr="00A84E4E" w:rsidRDefault="00677B24" w:rsidP="00A84E4E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Microsoft YaHei" w:eastAsia="Microsoft YaHei" w:hAnsi="Microsoft YaHei" w:cs="Arial"/>
              <w:color w:val="000000"/>
            </w:rPr>
          </w:pPr>
          <w:r w:rsidRPr="00A84E4E">
            <w:rPr>
              <w:rFonts w:ascii="Microsoft YaHei" w:eastAsia="Microsoft YaHei" w:hAnsi="Microsoft YaHei" w:cs="Arial Unicode MS"/>
              <w:color w:val="000000"/>
            </w:rPr>
            <w:t>效果与原计划中的支持效果相同或更好。</w:t>
          </w:r>
        </w:p>
        <w:p w14:paraId="0D2EB822" w14:textId="77777777" w:rsidR="0069605E" w:rsidRPr="00A84E4E" w:rsidRDefault="00A84E4E" w:rsidP="00A84E4E">
          <w:pPr>
            <w:rPr>
              <w:rFonts w:ascii="Microsoft YaHei" w:eastAsia="Microsoft YaHei" w:hAnsi="Microsoft YaHei" w:cs="Arial"/>
              <w:color w:val="000000"/>
            </w:rPr>
          </w:pPr>
          <w:r>
            <w:rPr>
              <w:rFonts w:ascii="Microsoft YaHei" w:eastAsia="Microsoft YaHei" w:hAnsi="Microsoft YaHei" w:cs="Arial"/>
              <w:color w:val="000000"/>
            </w:rPr>
            <w:br w:type="page"/>
          </w:r>
        </w:p>
      </w:sdtContent>
    </w:sdt>
    <w:bookmarkStart w:id="8" w:name="_Toc185576172"/>
    <w:p w14:paraId="545AA52D" w14:textId="77777777" w:rsidR="0069605E" w:rsidRPr="00A84E4E" w:rsidRDefault="00677B24" w:rsidP="00A84E4E">
      <w:pPr>
        <w:pStyle w:val="Heading2"/>
        <w:keepNext w:val="0"/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7"/>
          <w:id w:val="1582254253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您可能获批使用</w:t>
          </w:r>
          <w:r w:rsidRPr="00A84E4E">
            <w:rPr>
              <w:rFonts w:ascii="Microsoft YaHei" w:eastAsia="Microsoft YaHei" w:hAnsi="Microsoft YaHei" w:cs="Arial Unicode MS"/>
            </w:rPr>
            <w:t xml:space="preserve"> NDIS </w:t>
          </w:r>
          <w:r w:rsidRPr="00A84E4E">
            <w:rPr>
              <w:rFonts w:ascii="Microsoft YaHei" w:eastAsia="Microsoft YaHei" w:hAnsi="Microsoft YaHei" w:cs="Arial Unicode MS"/>
            </w:rPr>
            <w:t>资金购买以下支持：</w:t>
          </w:r>
        </w:sdtContent>
      </w:sdt>
      <w:bookmarkEnd w:id="8"/>
    </w:p>
    <w:bookmarkStart w:id="9" w:name="_Toc185576173"/>
    <w:p w14:paraId="347F8B5C" w14:textId="77777777" w:rsidR="0069605E" w:rsidRPr="00A84E4E" w:rsidRDefault="00677B24" w:rsidP="00A84E4E">
      <w:pPr>
        <w:pStyle w:val="Heading2"/>
        <w:keepNext w:val="0"/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"/>
          <w:id w:val="2023658089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标准市售家居用品</w:t>
          </w:r>
        </w:sdtContent>
      </w:sdt>
      <w:bookmarkEnd w:id="9"/>
    </w:p>
    <w:p w14:paraId="1C12245D" w14:textId="77777777" w:rsidR="0069605E" w:rsidRPr="00A84E4E" w:rsidRDefault="00677B24" w:rsidP="00A84E4E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9"/>
          <w:id w:val="473571229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对于家庭来说是指这些东西已被证明是有帮助的：</w:t>
          </w:r>
        </w:sdtContent>
      </w:sdt>
    </w:p>
    <w:p w14:paraId="7F09B263" w14:textId="77777777" w:rsidR="0069605E" w:rsidRPr="00A84E4E" w:rsidRDefault="00677B24" w:rsidP="00A84E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0"/>
          <w:id w:val="447826593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可满足残障需求</w:t>
          </w:r>
        </w:sdtContent>
      </w:sdt>
    </w:p>
    <w:p w14:paraId="320D7F6B" w14:textId="77777777" w:rsidR="0069605E" w:rsidRPr="00A84E4E" w:rsidRDefault="00677B24" w:rsidP="00A84E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1"/>
          <w:id w:val="1521900101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助您独立生活。</w:t>
          </w:r>
        </w:sdtContent>
      </w:sdt>
    </w:p>
    <w:p w14:paraId="4ADE04A9" w14:textId="77777777" w:rsidR="0069605E" w:rsidRPr="00A84E4E" w:rsidRDefault="00677B24" w:rsidP="00A84E4E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2"/>
          <w:id w:val="1333176570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部分人士可以将</w:t>
          </w:r>
          <w:r w:rsidRPr="00A84E4E">
            <w:rPr>
              <w:rFonts w:ascii="Microsoft YaHei" w:eastAsia="Microsoft YaHei" w:hAnsi="Microsoft YaHei" w:cs="Arial Unicode MS"/>
            </w:rPr>
            <w:t xml:space="preserve"> NDIS </w:t>
          </w:r>
          <w:r w:rsidRPr="00A84E4E">
            <w:rPr>
              <w:rFonts w:ascii="Microsoft YaHei" w:eastAsia="Microsoft YaHei" w:hAnsi="Microsoft YaHei" w:cs="Arial Unicode MS"/>
            </w:rPr>
            <w:t>资金用于辅助技术。</w:t>
          </w:r>
        </w:sdtContent>
      </w:sdt>
    </w:p>
    <w:p w14:paraId="4265AA9A" w14:textId="77777777" w:rsidR="0069605E" w:rsidRPr="00A84E4E" w:rsidRDefault="00677B24" w:rsidP="00A84E4E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3"/>
          <w:id w:val="-240190209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辅助技术是指为残障人士提供帮助的事物。</w:t>
          </w:r>
        </w:sdtContent>
      </w:sdt>
    </w:p>
    <w:bookmarkStart w:id="10" w:name="_Toc185576174"/>
    <w:p w14:paraId="514E9C4D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4"/>
          <w:id w:val="58874207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智能手表</w:t>
          </w:r>
        </w:sdtContent>
      </w:sdt>
      <w:bookmarkEnd w:id="10"/>
    </w:p>
    <w:p w14:paraId="4FCF2551" w14:textId="77777777" w:rsidR="0069605E" w:rsidRPr="00A84E4E" w:rsidRDefault="00677B24">
      <w:pPr>
        <w:rPr>
          <w:rFonts w:ascii="Microsoft YaHei" w:eastAsia="Microsoft YaHei" w:hAnsi="Microsoft YaHei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5"/>
          <w:id w:val="-1125225147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一支智能手表具有以下功能：</w:t>
          </w:r>
        </w:sdtContent>
      </w:sdt>
    </w:p>
    <w:p w14:paraId="58D76B1E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6"/>
          <w:id w:val="1059436370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连接到互联网</w:t>
          </w:r>
        </w:sdtContent>
      </w:sdt>
    </w:p>
    <w:p w14:paraId="5B353DCE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7"/>
          <w:id w:val="633060829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可以佩戴在手腕上。</w:t>
          </w:r>
        </w:sdtContent>
      </w:sdt>
    </w:p>
    <w:p w14:paraId="2490F4DC" w14:textId="77777777" w:rsidR="0069605E" w:rsidRPr="002510B0" w:rsidRDefault="00677B24">
      <w:pPr>
        <w:rPr>
          <w:rFonts w:ascii="Microsoft YaHei" w:eastAsia="Microsoft YaHei" w:hAnsi="Microsoft YaHei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8"/>
          <w:id w:val="1068154675"/>
        </w:sdtPr>
        <w:sdtEndPr/>
        <w:sdtContent>
          <w:r w:rsidRPr="002510B0">
            <w:rPr>
              <w:rFonts w:ascii="Microsoft YaHei" w:eastAsia="Microsoft YaHei" w:hAnsi="Microsoft YaHei" w:cs="Arial Unicode MS"/>
              <w:color w:val="000000"/>
            </w:rPr>
            <w:t>如果欲购的智能手表符合以下条件，您</w:t>
          </w:r>
        </w:sdtContent>
      </w:sdt>
      <w:sdt>
        <w:sdtPr>
          <w:rPr>
            <w:rFonts w:ascii="Microsoft YaHei" w:eastAsia="Microsoft YaHei" w:hAnsi="Microsoft YaHei"/>
          </w:rPr>
          <w:tag w:val="goog_rdk_39"/>
          <w:id w:val="1689257145"/>
        </w:sdtPr>
        <w:sdtEndPr/>
        <w:sdtContent>
          <w:r w:rsidRPr="002510B0">
            <w:rPr>
              <w:rFonts w:ascii="Microsoft YaHei" w:eastAsia="Microsoft YaHei" w:hAnsi="Microsoft YaHei" w:cs="Arial Unicode MS"/>
              <w:color w:val="000000"/>
            </w:rPr>
            <w:t>可能</w:t>
          </w:r>
        </w:sdtContent>
      </w:sdt>
      <w:sdt>
        <w:sdtPr>
          <w:rPr>
            <w:rFonts w:ascii="Microsoft YaHei" w:eastAsia="Microsoft YaHei" w:hAnsi="Microsoft YaHei"/>
          </w:rPr>
          <w:tag w:val="goog_rdk_40"/>
          <w:id w:val="1697041769"/>
        </w:sdtPr>
        <w:sdtEndPr/>
        <w:sdtContent>
          <w:r w:rsidRPr="002510B0">
            <w:rPr>
              <w:rFonts w:ascii="Microsoft YaHei" w:eastAsia="Microsoft YaHei" w:hAnsi="Microsoft YaHei" w:cs="Arial Unicode MS"/>
              <w:color w:val="000000"/>
            </w:rPr>
            <w:t>被允许使用</w:t>
          </w:r>
          <w:r w:rsidRPr="002510B0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2510B0">
            <w:rPr>
              <w:rFonts w:ascii="Microsoft YaHei" w:eastAsia="Microsoft YaHei" w:hAnsi="Microsoft YaHei" w:cs="Arial Unicode MS"/>
              <w:color w:val="000000"/>
            </w:rPr>
            <w:t>资金购买该智能手表：</w:t>
          </w:r>
        </w:sdtContent>
      </w:sdt>
    </w:p>
    <w:p w14:paraId="680E5A69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1"/>
          <w:id w:val="-1421172099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帮助您进行沟通</w:t>
          </w:r>
        </w:sdtContent>
      </w:sdt>
    </w:p>
    <w:p w14:paraId="09AF5AB8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2"/>
          <w:id w:val="136388815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是您沟通的最佳方式。</w:t>
          </w:r>
        </w:sdtContent>
      </w:sdt>
    </w:p>
    <w:bookmarkStart w:id="11" w:name="_Toc185576175"/>
    <w:p w14:paraId="2737FFE4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3"/>
          <w:id w:val="-308013051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平板电脑</w:t>
          </w:r>
        </w:sdtContent>
      </w:sdt>
      <w:bookmarkEnd w:id="11"/>
    </w:p>
    <w:p w14:paraId="2A608667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4"/>
          <w:id w:val="-876540418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平板电脑具有以下功能：</w:t>
          </w:r>
        </w:sdtContent>
      </w:sdt>
    </w:p>
    <w:p w14:paraId="5410D636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5"/>
          <w:id w:val="27462509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连接到互联网</w:t>
          </w:r>
        </w:sdtContent>
      </w:sdt>
    </w:p>
    <w:p w14:paraId="24F6C9AF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6"/>
          <w:id w:val="-1405141195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可以随身携带。</w:t>
          </w:r>
        </w:sdtContent>
      </w:sdt>
    </w:p>
    <w:p w14:paraId="2AA3FFEA" w14:textId="77777777" w:rsidR="0069605E" w:rsidRPr="002510B0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7"/>
          <w:id w:val="944813243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如果欲购的平板电脑符合以下条件，您</w:t>
          </w:r>
        </w:sdtContent>
      </w:sdt>
      <w:sdt>
        <w:sdtPr>
          <w:rPr>
            <w:rFonts w:ascii="Microsoft YaHei" w:eastAsia="Microsoft YaHei" w:hAnsi="Microsoft YaHei"/>
          </w:rPr>
          <w:tag w:val="goog_rdk_48"/>
          <w:id w:val="-953171506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可能</w:t>
          </w:r>
        </w:sdtContent>
      </w:sdt>
      <w:sdt>
        <w:sdtPr>
          <w:rPr>
            <w:rFonts w:ascii="Microsoft YaHei" w:eastAsia="Microsoft YaHei" w:hAnsi="Microsoft YaHei"/>
          </w:rPr>
          <w:tag w:val="goog_rdk_49"/>
          <w:id w:val="1730889749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被允许使用</w:t>
          </w:r>
          <w:r w:rsidRPr="002510B0">
            <w:rPr>
              <w:rFonts w:ascii="Microsoft YaHei" w:eastAsia="Microsoft YaHei" w:hAnsi="Microsoft YaHei" w:cs="Arial Unicode MS"/>
            </w:rPr>
            <w:t xml:space="preserve"> NDIS </w:t>
          </w:r>
          <w:r w:rsidRPr="002510B0">
            <w:rPr>
              <w:rFonts w:ascii="Microsoft YaHei" w:eastAsia="Microsoft YaHei" w:hAnsi="Microsoft YaHei" w:cs="Arial Unicode MS"/>
            </w:rPr>
            <w:t>资金购买该平板电脑：</w:t>
          </w:r>
        </w:sdtContent>
      </w:sdt>
    </w:p>
    <w:p w14:paraId="709D7677" w14:textId="77777777" w:rsidR="0069605E" w:rsidRPr="00A84E4E" w:rsidRDefault="00677B24">
      <w:pPr>
        <w:numPr>
          <w:ilvl w:val="0"/>
          <w:numId w:val="2"/>
        </w:numPr>
        <w:spacing w:after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0"/>
          <w:id w:val="-1642880303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帮助您进行沟通</w:t>
          </w:r>
        </w:sdtContent>
      </w:sdt>
    </w:p>
    <w:p w14:paraId="63D6B7DA" w14:textId="77777777" w:rsidR="0069605E" w:rsidRPr="00A84E4E" w:rsidRDefault="00677B24">
      <w:pPr>
        <w:numPr>
          <w:ilvl w:val="0"/>
          <w:numId w:val="2"/>
        </w:numPr>
        <w:spacing w:before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1"/>
          <w:id w:val="-1651444987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是您沟通的最佳方式。</w:t>
          </w:r>
        </w:sdtContent>
      </w:sdt>
    </w:p>
    <w:bookmarkStart w:id="12" w:name="_Toc185576176"/>
    <w:p w14:paraId="3F581384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2"/>
          <w:id w:val="-2044355643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智能手机</w:t>
          </w:r>
        </w:sdtContent>
      </w:sdt>
      <w:bookmarkEnd w:id="12"/>
    </w:p>
    <w:p w14:paraId="30F18951" w14:textId="77777777" w:rsidR="0069605E" w:rsidRPr="00A84E4E" w:rsidRDefault="00677B24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3"/>
          <w:id w:val="969409993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智能手机具有以下特点：</w:t>
          </w:r>
        </w:sdtContent>
      </w:sdt>
    </w:p>
    <w:p w14:paraId="3D2DC483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4"/>
          <w:id w:val="778145928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连接到互联网</w:t>
          </w:r>
        </w:sdtContent>
      </w:sdt>
    </w:p>
    <w:p w14:paraId="1FD8B87F" w14:textId="77777777" w:rsidR="0069605E" w:rsidRPr="00A84E4E" w:rsidRDefault="00677B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5"/>
          <w:id w:val="553281148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可以随身携带。</w:t>
          </w:r>
        </w:sdtContent>
      </w:sdt>
    </w:p>
    <w:p w14:paraId="582AB0FC" w14:textId="77777777" w:rsidR="0069605E" w:rsidRPr="002510B0" w:rsidRDefault="00677B24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6"/>
          <w:id w:val="141395045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如果欲购的智能手机符合以下条件，</w:t>
          </w:r>
        </w:sdtContent>
      </w:sdt>
      <w:sdt>
        <w:sdtPr>
          <w:rPr>
            <w:rFonts w:ascii="Microsoft YaHei" w:eastAsia="Microsoft YaHei" w:hAnsi="Microsoft YaHei"/>
          </w:rPr>
          <w:tag w:val="goog_rdk_57"/>
          <w:id w:val="2094891841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58"/>
          <w:id w:val="-1608192978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可能</w:t>
          </w:r>
        </w:sdtContent>
      </w:sdt>
      <w:sdt>
        <w:sdtPr>
          <w:rPr>
            <w:rFonts w:ascii="Microsoft YaHei" w:eastAsia="Microsoft YaHei" w:hAnsi="Microsoft YaHei"/>
          </w:rPr>
          <w:tag w:val="goog_rdk_59"/>
          <w:id w:val="233671329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被允许使用</w:t>
          </w:r>
          <w:r w:rsidRPr="002510B0">
            <w:rPr>
              <w:rFonts w:ascii="Microsoft YaHei" w:eastAsia="Microsoft YaHei" w:hAnsi="Microsoft YaHei" w:cs="Arial Unicode MS"/>
            </w:rPr>
            <w:t xml:space="preserve"> NDIS </w:t>
          </w:r>
          <w:r w:rsidRPr="002510B0">
            <w:rPr>
              <w:rFonts w:ascii="Microsoft YaHei" w:eastAsia="Microsoft YaHei" w:hAnsi="Microsoft YaHei" w:cs="Arial Unicode MS"/>
            </w:rPr>
            <w:t>资金购买该智能手机：</w:t>
          </w:r>
        </w:sdtContent>
      </w:sdt>
    </w:p>
    <w:p w14:paraId="78D48D02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0"/>
          <w:id w:val="-1561169227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帮助您进行沟通</w:t>
          </w:r>
        </w:sdtContent>
      </w:sdt>
    </w:p>
    <w:p w14:paraId="0D328149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1"/>
          <w:id w:val="-350494820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是您沟通的最佳方式。</w:t>
          </w:r>
        </w:sdtContent>
      </w:sdt>
    </w:p>
    <w:bookmarkStart w:id="13" w:name="_Toc185576177"/>
    <w:p w14:paraId="65969539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2"/>
          <w:id w:val="-1113591134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用于辅助用途和通信目的的应用程序</w:t>
          </w:r>
        </w:sdtContent>
      </w:sdt>
      <w:bookmarkEnd w:id="13"/>
    </w:p>
    <w:p w14:paraId="5CE7A564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3"/>
          <w:id w:val="-1346163909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用于辅助用途和通信目的的应用程序是指具有以下特征的程序：</w:t>
          </w:r>
        </w:sdtContent>
      </w:sdt>
    </w:p>
    <w:p w14:paraId="3DC0C691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4"/>
          <w:id w:val="-890269020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可加载到平板电脑之类的设备</w:t>
          </w:r>
        </w:sdtContent>
      </w:sdt>
    </w:p>
    <w:p w14:paraId="278E8F54" w14:textId="77777777" w:rsidR="0069605E" w:rsidRPr="00A84E4E" w:rsidRDefault="00677B24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5"/>
          <w:id w:val="-162243826"/>
        </w:sdtPr>
        <w:sdtEndPr/>
        <w:sdtContent>
          <w:r w:rsidRPr="00A84E4E">
            <w:rPr>
              <w:rFonts w:ascii="Microsoft YaHei" w:eastAsia="Microsoft YaHei" w:hAnsi="Microsoft YaHei" w:cs="Arial Unicode MS"/>
              <w:color w:val="000000"/>
            </w:rPr>
            <w:t>帮助您进行沟通。</w:t>
          </w:r>
        </w:sdtContent>
      </w:sdt>
    </w:p>
    <w:p w14:paraId="231D5D83" w14:textId="77777777" w:rsidR="0069605E" w:rsidRPr="002510B0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6"/>
          <w:id w:val="-1930890139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如果欲购的应用程序符合以下条件，您</w:t>
          </w:r>
        </w:sdtContent>
      </w:sdt>
      <w:sdt>
        <w:sdtPr>
          <w:rPr>
            <w:rFonts w:ascii="Microsoft YaHei" w:eastAsia="Microsoft YaHei" w:hAnsi="Microsoft YaHei"/>
          </w:rPr>
          <w:tag w:val="goog_rdk_67"/>
          <w:id w:val="571395755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可能</w:t>
          </w:r>
        </w:sdtContent>
      </w:sdt>
      <w:sdt>
        <w:sdtPr>
          <w:rPr>
            <w:rFonts w:ascii="Microsoft YaHei" w:eastAsia="Microsoft YaHei" w:hAnsi="Microsoft YaHei"/>
          </w:rPr>
          <w:tag w:val="goog_rdk_68"/>
          <w:id w:val="-266082368"/>
        </w:sdtPr>
        <w:sdtEndPr/>
        <w:sdtContent>
          <w:r w:rsidRPr="002510B0">
            <w:rPr>
              <w:rFonts w:ascii="Microsoft YaHei" w:eastAsia="Microsoft YaHei" w:hAnsi="Microsoft YaHei" w:cs="Arial Unicode MS"/>
            </w:rPr>
            <w:t>被允许使用</w:t>
          </w:r>
          <w:r w:rsidRPr="002510B0">
            <w:rPr>
              <w:rFonts w:ascii="Microsoft YaHei" w:eastAsia="Microsoft YaHei" w:hAnsi="Microsoft YaHei" w:cs="Arial Unicode MS"/>
            </w:rPr>
            <w:t xml:space="preserve"> NDIS </w:t>
          </w:r>
          <w:r w:rsidRPr="002510B0">
            <w:rPr>
              <w:rFonts w:ascii="Microsoft YaHei" w:eastAsia="Microsoft YaHei" w:hAnsi="Microsoft YaHei" w:cs="Arial Unicode MS"/>
            </w:rPr>
            <w:t>资金购买该应用程序：</w:t>
          </w:r>
        </w:sdtContent>
      </w:sdt>
    </w:p>
    <w:p w14:paraId="389935D2" w14:textId="77777777" w:rsidR="0069605E" w:rsidRPr="00A84E4E" w:rsidRDefault="00677B24">
      <w:pPr>
        <w:keepNext/>
        <w:keepLines/>
        <w:numPr>
          <w:ilvl w:val="0"/>
          <w:numId w:val="1"/>
        </w:numPr>
        <w:rPr>
          <w:rFonts w:ascii="Microsoft YaHei" w:eastAsia="Microsoft YaHei" w:hAnsi="Microsoft YaHei" w:cs="Arial"/>
        </w:rPr>
      </w:pPr>
      <w:sdt>
        <w:sdtPr>
          <w:rPr>
            <w:rFonts w:ascii="Microsoft YaHei" w:eastAsia="Microsoft YaHei" w:hAnsi="Microsoft YaHei"/>
          </w:rPr>
          <w:tag w:val="goog_rdk_69"/>
          <w:id w:val="74275630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帮助您进行沟通</w:t>
          </w:r>
        </w:sdtContent>
      </w:sdt>
    </w:p>
    <w:p w14:paraId="68B27AD9" w14:textId="77777777" w:rsidR="0069605E" w:rsidRPr="00A84E4E" w:rsidRDefault="00677B24">
      <w:pPr>
        <w:keepNext/>
        <w:keepLines/>
        <w:numPr>
          <w:ilvl w:val="0"/>
          <w:numId w:val="1"/>
        </w:numPr>
        <w:rPr>
          <w:rFonts w:ascii="Microsoft YaHei" w:eastAsia="Microsoft YaHei" w:hAnsi="Microsoft YaHei" w:cs="Arial"/>
        </w:rPr>
      </w:pPr>
      <w:sdt>
        <w:sdtPr>
          <w:rPr>
            <w:rFonts w:ascii="Microsoft YaHei" w:eastAsia="Microsoft YaHei" w:hAnsi="Microsoft YaHei"/>
          </w:rPr>
          <w:tag w:val="goog_rdk_70"/>
          <w:id w:val="-1417240711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是您沟通的最佳方式。</w:t>
          </w:r>
        </w:sdtContent>
      </w:sdt>
    </w:p>
    <w:p w14:paraId="221FD490" w14:textId="77777777" w:rsidR="00A84E4E" w:rsidRDefault="00A84E4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br w:type="page"/>
      </w:r>
    </w:p>
    <w:bookmarkStart w:id="14" w:name="_Toc185576178"/>
    <w:p w14:paraId="3A2A6A36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1"/>
          <w:id w:val="986980337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有关本文件的更多信息</w:t>
          </w:r>
        </w:sdtContent>
      </w:sdt>
      <w:bookmarkEnd w:id="14"/>
    </w:p>
    <w:p w14:paraId="0839618D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2"/>
          <w:id w:val="-137561293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如需了解有关本文件的更多信息，请联系我们。</w:t>
          </w:r>
        </w:sdtContent>
      </w:sdt>
    </w:p>
    <w:p w14:paraId="1C602016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3"/>
          <w:id w:val="-82386626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您可以致电联系我们</w:t>
          </w:r>
          <w:r w:rsidRPr="00A84E4E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r w:rsidRPr="00A84E4E">
        <w:rPr>
          <w:rFonts w:ascii="Microsoft YaHei" w:eastAsia="Microsoft YaHei" w:hAnsi="Microsoft YaHei"/>
          <w:b/>
          <w:color w:val="6B2876"/>
        </w:rPr>
        <w:t>1800 800 110</w:t>
      </w:r>
    </w:p>
    <w:p w14:paraId="2EBBB8DF" w14:textId="77777777" w:rsidR="0069605E" w:rsidRPr="00A84E4E" w:rsidRDefault="00677B24">
      <w:pPr>
        <w:rPr>
          <w:rFonts w:ascii="Microsoft YaHei" w:eastAsia="Microsoft YaHei" w:hAnsi="Microsoft YaHei"/>
          <w:b/>
          <w:color w:val="6B2876"/>
        </w:rPr>
      </w:pPr>
      <w:sdt>
        <w:sdtPr>
          <w:rPr>
            <w:rFonts w:ascii="Microsoft YaHei" w:eastAsia="Microsoft YaHei" w:hAnsi="Microsoft YaHei"/>
          </w:rPr>
          <w:tag w:val="goog_rdk_74"/>
          <w:id w:val="183063186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您可以给我们发送电子邮件</w:t>
          </w:r>
          <w:r w:rsidRPr="00A84E4E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8">
        <w:r w:rsidR="0069605E" w:rsidRPr="00A84E4E">
          <w:rPr>
            <w:rFonts w:ascii="Microsoft YaHei" w:eastAsia="Microsoft YaHei" w:hAnsi="Microsoft YaHei"/>
            <w:b/>
            <w:color w:val="6B2876"/>
            <w:u w:val="single"/>
          </w:rPr>
          <w:t>enquiries@ndis.gov.au</w:t>
        </w:r>
      </w:hyperlink>
    </w:p>
    <w:p w14:paraId="72B0046C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5"/>
          <w:id w:val="-1224596176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您可以亲自前往我们的办公室。</w:t>
          </w:r>
        </w:sdtContent>
      </w:sdt>
    </w:p>
    <w:p w14:paraId="65A69307" w14:textId="28FDD08E" w:rsidR="0069605E" w:rsidRPr="00A84E4E" w:rsidRDefault="00677B24">
      <w:pPr>
        <w:rPr>
          <w:rFonts w:ascii="Microsoft YaHei" w:eastAsia="Microsoft YaHei" w:hAnsi="Microsoft YaHei"/>
          <w:b/>
          <w:color w:val="6B2876"/>
        </w:rPr>
      </w:pPr>
      <w:sdt>
        <w:sdtPr>
          <w:rPr>
            <w:rFonts w:ascii="Microsoft YaHei" w:eastAsia="Microsoft YaHei" w:hAnsi="Microsoft YaHei"/>
          </w:rPr>
          <w:tag w:val="goog_rdk_76"/>
          <w:id w:val="-426964378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您可以在</w:t>
          </w:r>
          <w:r w:rsidR="00185E7D">
            <w:rPr>
              <w:rFonts w:ascii="Microsoft YaHei" w:eastAsia="Microsoft YaHei" w:hAnsi="Microsoft YaHei" w:cs="Arial Unicode MS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NDIS</w:t>
          </w:r>
          <w:r w:rsidR="00185E7D">
            <w:rPr>
              <w:rFonts w:ascii="Microsoft YaHei" w:eastAsia="Microsoft YaHei" w:hAnsi="Microsoft YaHei" w:cs="Arial Unicode MS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官网上查询您当地的办事处</w:t>
          </w:r>
        </w:sdtContent>
      </w:sdt>
      <w:hyperlink r:id="rId9">
        <w:r w:rsidR="0069605E" w:rsidRPr="00A84E4E">
          <w:rPr>
            <w:rFonts w:ascii="Microsoft YaHei" w:eastAsia="Microsoft YaHei" w:hAnsi="Microsoft YaHei"/>
            <w:b/>
            <w:color w:val="6B2876"/>
            <w:u w:val="single"/>
          </w:rPr>
          <w:t>ndis.gov.au/contact/locations</w:t>
        </w:r>
      </w:hyperlink>
    </w:p>
    <w:bookmarkStart w:id="15" w:name="_Toc185576179"/>
    <w:p w14:paraId="42634DAF" w14:textId="128980AD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7"/>
          <w:id w:val="660894090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了解有关</w:t>
          </w:r>
          <w:r w:rsidR="00185E7D">
            <w:rPr>
              <w:rFonts w:ascii="Microsoft YaHei" w:eastAsia="Microsoft YaHei" w:hAnsi="Microsoft YaHei" w:cs="Arial Unicode MS"/>
              <w:lang w:val="en-US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NDIA</w:t>
          </w:r>
          <w:r w:rsidR="00185E7D">
            <w:rPr>
              <w:rFonts w:ascii="Microsoft YaHei" w:eastAsia="Microsoft YaHei" w:hAnsi="Microsoft YaHei" w:cs="Arial Unicode MS"/>
            </w:rPr>
            <w:t xml:space="preserve"> </w:t>
          </w:r>
          <w:r w:rsidRPr="00A84E4E">
            <w:rPr>
              <w:rFonts w:ascii="Microsoft YaHei" w:eastAsia="Microsoft YaHei" w:hAnsi="Microsoft YaHei" w:cs="Arial Unicode MS"/>
            </w:rPr>
            <w:t>的更多信息</w:t>
          </w:r>
        </w:sdtContent>
      </w:sdt>
      <w:bookmarkEnd w:id="15"/>
    </w:p>
    <w:p w14:paraId="76A7F9C1" w14:textId="2C36B14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8"/>
          <w:id w:val="159285687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访问官网</w:t>
          </w:r>
          <w:r w:rsidR="00185E7D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10">
        <w:r w:rsidR="0069605E" w:rsidRPr="00A84E4E">
          <w:rPr>
            <w:rFonts w:ascii="Microsoft YaHei" w:eastAsia="Microsoft YaHei" w:hAnsi="Microsoft YaHei"/>
            <w:b/>
            <w:color w:val="6B2876"/>
            <w:u w:val="single"/>
          </w:rPr>
          <w:t>ndis.gov.au</w:t>
        </w:r>
      </w:hyperlink>
    </w:p>
    <w:p w14:paraId="25255062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9"/>
          <w:id w:val="-1744330358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关注我们的社交媒体账号</w:t>
          </w:r>
        </w:sdtContent>
      </w:sdt>
    </w:p>
    <w:p w14:paraId="23898F67" w14:textId="77777777" w:rsidR="0069605E" w:rsidRPr="00A84E4E" w:rsidRDefault="0069605E">
      <w:pPr>
        <w:rPr>
          <w:rFonts w:ascii="Microsoft YaHei" w:eastAsia="Microsoft YaHei" w:hAnsi="Microsoft YaHei"/>
          <w:b/>
          <w:color w:val="6B2876"/>
        </w:rPr>
      </w:pPr>
      <w:hyperlink r:id="rId11">
        <w:r w:rsidRPr="00A84E4E">
          <w:rPr>
            <w:rFonts w:ascii="Microsoft YaHei" w:eastAsia="Microsoft YaHei" w:hAnsi="Microsoft YaHei"/>
            <w:b/>
            <w:color w:val="6B2876"/>
            <w:u w:val="single"/>
          </w:rPr>
          <w:t>Facebook</w:t>
        </w:r>
      </w:hyperlink>
      <w:sdt>
        <w:sdtPr>
          <w:rPr>
            <w:rFonts w:ascii="Microsoft YaHei" w:eastAsia="Microsoft YaHei" w:hAnsi="Microsoft YaHei"/>
          </w:rPr>
          <w:tag w:val="goog_rdk_80"/>
          <w:id w:val="-1893262556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2">
        <w:r w:rsidRPr="00A84E4E">
          <w:rPr>
            <w:rFonts w:ascii="Microsoft YaHei" w:eastAsia="Microsoft YaHei" w:hAnsi="Microsoft YaHei"/>
            <w:b/>
            <w:color w:val="6B2876"/>
            <w:u w:val="single"/>
          </w:rPr>
          <w:t>Twitter</w:t>
        </w:r>
      </w:hyperlink>
      <w:sdt>
        <w:sdtPr>
          <w:rPr>
            <w:rFonts w:ascii="Microsoft YaHei" w:eastAsia="Microsoft YaHei" w:hAnsi="Microsoft YaHei"/>
          </w:rPr>
          <w:tag w:val="goog_rdk_81"/>
          <w:id w:val="2094665374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3">
        <w:r w:rsidRPr="00A84E4E">
          <w:rPr>
            <w:rFonts w:ascii="Microsoft YaHei" w:eastAsia="Microsoft YaHei" w:hAnsi="Microsoft YaHei"/>
            <w:b/>
            <w:color w:val="6B2876"/>
            <w:u w:val="single"/>
          </w:rPr>
          <w:t>Instagram</w:t>
        </w:r>
      </w:hyperlink>
      <w:sdt>
        <w:sdtPr>
          <w:rPr>
            <w:rFonts w:ascii="Microsoft YaHei" w:eastAsia="Microsoft YaHei" w:hAnsi="Microsoft YaHei"/>
          </w:rPr>
          <w:tag w:val="goog_rdk_82"/>
          <w:id w:val="192746507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4">
        <w:r w:rsidRPr="00A84E4E">
          <w:rPr>
            <w:rFonts w:ascii="Microsoft YaHei" w:eastAsia="Microsoft YaHei" w:hAnsi="Microsoft YaHei"/>
            <w:b/>
            <w:color w:val="6B2876"/>
            <w:u w:val="single"/>
          </w:rPr>
          <w:t>YouTube</w:t>
        </w:r>
      </w:hyperlink>
      <w:sdt>
        <w:sdtPr>
          <w:rPr>
            <w:rFonts w:ascii="Microsoft YaHei" w:eastAsia="Microsoft YaHei" w:hAnsi="Microsoft YaHei"/>
          </w:rPr>
          <w:tag w:val="goog_rdk_83"/>
          <w:id w:val="1129745564"/>
        </w:sdtPr>
        <w:sdtEndPr/>
        <w:sdtContent>
          <w:r w:rsidRPr="00A84E4E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5">
        <w:r w:rsidRPr="00A84E4E">
          <w:rPr>
            <w:rFonts w:ascii="Microsoft YaHei" w:eastAsia="Microsoft YaHei" w:hAnsi="Microsoft YaHei"/>
            <w:b/>
            <w:color w:val="6B2876"/>
            <w:u w:val="single"/>
          </w:rPr>
          <w:t>LinkedIn</w:t>
        </w:r>
      </w:hyperlink>
    </w:p>
    <w:p w14:paraId="6F4F270D" w14:textId="77777777" w:rsidR="0069605E" w:rsidRPr="00A84E4E" w:rsidRDefault="0069605E">
      <w:pPr>
        <w:rPr>
          <w:rFonts w:ascii="Microsoft YaHei" w:eastAsia="Microsoft YaHei" w:hAnsi="Microsoft YaHei"/>
          <w:b/>
          <w:color w:val="6B2876"/>
        </w:rPr>
      </w:pPr>
    </w:p>
    <w:p w14:paraId="4A9A063F" w14:textId="77777777" w:rsidR="0069605E" w:rsidRPr="00A84E4E" w:rsidRDefault="0069605E">
      <w:pPr>
        <w:rPr>
          <w:rFonts w:ascii="Microsoft YaHei" w:eastAsia="Microsoft YaHei" w:hAnsi="Microsoft YaHei"/>
          <w:b/>
          <w:color w:val="6B2876"/>
        </w:rPr>
      </w:pPr>
    </w:p>
    <w:p w14:paraId="11EE87B7" w14:textId="77777777" w:rsidR="0069605E" w:rsidRPr="00A84E4E" w:rsidRDefault="0069605E">
      <w:pPr>
        <w:rPr>
          <w:rFonts w:ascii="Microsoft YaHei" w:eastAsia="Microsoft YaHei" w:hAnsi="Microsoft YaHei"/>
          <w:b/>
          <w:color w:val="6B2876"/>
        </w:rPr>
      </w:pPr>
    </w:p>
    <w:p w14:paraId="06D92F61" w14:textId="77777777" w:rsidR="0069605E" w:rsidRPr="00A84E4E" w:rsidRDefault="0069605E">
      <w:pPr>
        <w:rPr>
          <w:rFonts w:ascii="Microsoft YaHei" w:eastAsia="Microsoft YaHei" w:hAnsi="Microsoft YaHei"/>
          <w:b/>
          <w:color w:val="6B2876"/>
        </w:rPr>
      </w:pPr>
    </w:p>
    <w:bookmarkStart w:id="16" w:name="_Toc185576180"/>
    <w:p w14:paraId="54FB630B" w14:textId="77777777" w:rsidR="0069605E" w:rsidRPr="00A84E4E" w:rsidRDefault="00677B2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4"/>
          <w:id w:val="-188655717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寻求帮助来与我们联系</w:t>
          </w:r>
        </w:sdtContent>
      </w:sdt>
      <w:bookmarkEnd w:id="16"/>
    </w:p>
    <w:p w14:paraId="4B138FC9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5"/>
          <w:id w:val="-367148878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需要口译服务的人士您可以致电：</w:t>
          </w:r>
        </w:sdtContent>
      </w:sdt>
    </w:p>
    <w:p w14:paraId="487FF659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6"/>
          <w:id w:val="-611522973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口笔译服务处（</w:t>
          </w:r>
          <w:r w:rsidRPr="00A84E4E">
            <w:rPr>
              <w:rFonts w:ascii="Microsoft YaHei" w:eastAsia="Microsoft YaHei" w:hAnsi="Microsoft YaHei" w:cs="Arial Unicode MS"/>
            </w:rPr>
            <w:t xml:space="preserve">Translating and Interpreting </w:t>
          </w:r>
          <w:r w:rsidRPr="00A84E4E">
            <w:rPr>
              <w:rFonts w:ascii="Microsoft YaHei" w:eastAsia="Microsoft YaHei" w:hAnsi="Microsoft YaHei" w:cs="Arial Unicode MS"/>
            </w:rPr>
            <w:t>Service</w:t>
          </w:r>
          <w:r w:rsidRPr="00A84E4E">
            <w:rPr>
              <w:rFonts w:ascii="Microsoft YaHei" w:eastAsia="Microsoft YaHei" w:hAnsi="Microsoft YaHei" w:cs="Arial Unicode MS"/>
            </w:rPr>
            <w:t>，简称</w:t>
          </w:r>
          <w:r w:rsidRPr="00A84E4E">
            <w:rPr>
              <w:rFonts w:ascii="Microsoft YaHei" w:eastAsia="Microsoft YaHei" w:hAnsi="Microsoft YaHei" w:cs="Arial Unicode MS"/>
            </w:rPr>
            <w:t xml:space="preserve"> TIS</w:t>
          </w:r>
          <w:r w:rsidRPr="00A84E4E">
            <w:rPr>
              <w:rFonts w:ascii="Microsoft YaHei" w:eastAsia="Microsoft YaHei" w:hAnsi="Microsoft YaHei" w:cs="Arial Unicode MS"/>
            </w:rPr>
            <w:t>）</w:t>
          </w:r>
          <w:r w:rsidRPr="00A84E4E">
            <w:rPr>
              <w:rFonts w:ascii="Microsoft YaHei" w:eastAsia="Microsoft YaHei" w:hAnsi="Microsoft YaHei" w:cs="Arial Unicode MS"/>
            </w:rPr>
            <w:br/>
          </w:r>
        </w:sdtContent>
      </w:sdt>
      <w:r w:rsidRPr="00A84E4E">
        <w:rPr>
          <w:rFonts w:ascii="Microsoft YaHei" w:eastAsia="Microsoft YaHei" w:hAnsi="Microsoft YaHei"/>
          <w:b/>
          <w:color w:val="6B2876"/>
        </w:rPr>
        <w:t>131 450</w:t>
      </w:r>
    </w:p>
    <w:p w14:paraId="701A967C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7"/>
          <w:id w:val="-790590212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对于失聪或有听力障碍的人士，您可以使用：</w:t>
          </w:r>
        </w:sdtContent>
      </w:sdt>
    </w:p>
    <w:p w14:paraId="470C114D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8"/>
          <w:id w:val="176701375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全国中继服务</w:t>
          </w:r>
          <w:r w:rsidRPr="00A84E4E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16">
        <w:r w:rsidR="0069605E" w:rsidRPr="00A84E4E">
          <w:rPr>
            <w:rFonts w:ascii="Microsoft YaHei" w:eastAsia="Microsoft YaHei" w:hAnsi="Microsoft YaHei"/>
            <w:b/>
            <w:color w:val="6B2876"/>
            <w:u w:val="single"/>
          </w:rPr>
          <w:t>relayservice.gov.au</w:t>
        </w:r>
      </w:hyperlink>
    </w:p>
    <w:p w14:paraId="3500935C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9"/>
          <w:id w:val="-768313532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您可以使用文本电话模式（</w:t>
          </w:r>
          <w:r w:rsidRPr="00A84E4E">
            <w:rPr>
              <w:rFonts w:ascii="Microsoft YaHei" w:eastAsia="Microsoft YaHei" w:hAnsi="Microsoft YaHei" w:cs="Arial Unicode MS"/>
            </w:rPr>
            <w:t>TTY</w:t>
          </w:r>
          <w:r w:rsidRPr="00A84E4E">
            <w:rPr>
              <w:rFonts w:ascii="Microsoft YaHei" w:eastAsia="Microsoft YaHei" w:hAnsi="Microsoft YaHei" w:cs="Arial Unicode MS"/>
            </w:rPr>
            <w:t>）：</w:t>
          </w:r>
        </w:sdtContent>
      </w:sdt>
      <w:r w:rsidRPr="00A84E4E">
        <w:rPr>
          <w:rFonts w:ascii="Microsoft YaHei" w:eastAsia="Microsoft YaHei" w:hAnsi="Microsoft YaHei"/>
          <w:b/>
          <w:color w:val="6B2876"/>
        </w:rPr>
        <w:t>1800 555 677</w:t>
      </w:r>
    </w:p>
    <w:p w14:paraId="722208D6" w14:textId="77777777" w:rsidR="0069605E" w:rsidRPr="00A84E4E" w:rsidRDefault="00677B2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0"/>
          <w:id w:val="-1093463072"/>
        </w:sdtPr>
        <w:sdtEndPr/>
        <w:sdtContent>
          <w:r w:rsidRPr="00A84E4E">
            <w:rPr>
              <w:rFonts w:ascii="Microsoft YaHei" w:eastAsia="Microsoft YaHei" w:hAnsi="Microsoft YaHei" w:cs="Arial Unicode MS"/>
            </w:rPr>
            <w:t>您可以使用语音中继服务：</w:t>
          </w:r>
        </w:sdtContent>
      </w:sdt>
      <w:r w:rsidRPr="00A84E4E">
        <w:rPr>
          <w:rFonts w:ascii="Microsoft YaHei" w:eastAsia="Microsoft YaHei" w:hAnsi="Microsoft YaHei"/>
          <w:b/>
          <w:color w:val="6B2876"/>
        </w:rPr>
        <w:t>1800 555 727</w:t>
      </w:r>
    </w:p>
    <w:sectPr w:rsidR="0069605E" w:rsidRPr="00A84E4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567" w:footer="3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8E53D" w14:textId="77777777" w:rsidR="00B41531" w:rsidRDefault="00B41531">
      <w:pPr>
        <w:spacing w:before="0" w:after="0" w:line="240" w:lineRule="auto"/>
      </w:pPr>
      <w:r>
        <w:separator/>
      </w:r>
    </w:p>
  </w:endnote>
  <w:endnote w:type="continuationSeparator" w:id="0">
    <w:p w14:paraId="73086A8C" w14:textId="77777777" w:rsidR="00B41531" w:rsidRDefault="00B415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FCFCF20-E6F3-4DD9-B1F1-B30D005384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2" w:fontKey="{D3EA207D-D671-4863-81F4-36820ACC42F2}"/>
    <w:embedBold r:id="rId3" w:fontKey="{51B17CA0-E95F-49F6-95BF-6DB9115BD896}"/>
    <w:embedItalic r:id="rId4" w:fontKey="{5CA5DF3D-F701-4FC2-974B-ED8FCF21A633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811D80-F620-449E-97F5-8A5163192BE5}"/>
    <w:embedItalic r:id="rId6" w:fontKey="{DC8A6ED8-08AD-4E78-896F-51D867D60E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6159C56-1E84-43A8-B2A8-F0ADCF8BFB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73CB291-9B09-4F4E-A7CC-681F183AB7D6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00A92B3-104E-4258-B825-611183C9A7D0}"/>
    <w:embedItalic r:id="rId10" w:fontKey="{D838DA4C-DAC8-4C0A-B269-63D47CBC39B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D9BB29E1-7DCA-4E33-BEC2-CA9ED271F388}"/>
    <w:embedBold r:id="rId12" w:subsetted="1" w:fontKey="{E9BB8457-17E7-445C-A997-89937E9E3BB7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C82AD" w14:textId="77777777" w:rsidR="0069605E" w:rsidRDefault="00677B24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>
      <w:rPr>
        <w:rFonts w:eastAsia="Arial" w:cs="Arial"/>
        <w:b/>
        <w:color w:val="6B2976"/>
      </w:rPr>
      <w:fldChar w:fldCharType="end"/>
    </w:r>
  </w:p>
  <w:p w14:paraId="01ADFE98" w14:textId="77777777" w:rsidR="0069605E" w:rsidRDefault="0069605E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b/>
        <w:color w:val="6B2976"/>
      </w:rPr>
    </w:pPr>
  </w:p>
  <w:p w14:paraId="0B0CB53C" w14:textId="77777777" w:rsidR="0069605E" w:rsidRDefault="0069605E"/>
  <w:p w14:paraId="01917221" w14:textId="77777777" w:rsidR="0069605E" w:rsidRDefault="0069605E"/>
  <w:p w14:paraId="43D4105B" w14:textId="77777777" w:rsidR="0069605E" w:rsidRDefault="0069605E"/>
  <w:p w14:paraId="39843C5E" w14:textId="77777777" w:rsidR="0069605E" w:rsidRDefault="0069605E"/>
  <w:p w14:paraId="210CC13C" w14:textId="77777777" w:rsidR="0069605E" w:rsidRDefault="0069605E"/>
  <w:p w14:paraId="015DE189" w14:textId="77777777" w:rsidR="0069605E" w:rsidRDefault="0069605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7DBD" w14:textId="77777777" w:rsidR="0069605E" w:rsidRDefault="0069605E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</w:p>
  <w:p w14:paraId="41778294" w14:textId="77777777" w:rsidR="0069605E" w:rsidRDefault="00677B24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t>ndis.gov.au</w:t>
    </w:r>
    <w:r>
      <w:rPr>
        <w:rFonts w:eastAsia="Arial" w:cs="Arial"/>
        <w:b/>
        <w:color w:val="6B2976"/>
      </w:rPr>
      <w:tab/>
    </w: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 w:rsidR="00A84E4E">
      <w:rPr>
        <w:rFonts w:eastAsia="Arial" w:cs="Arial"/>
        <w:b/>
        <w:noProof/>
        <w:color w:val="6B2976"/>
      </w:rPr>
      <w:t>2</w:t>
    </w:r>
    <w:r>
      <w:rPr>
        <w:rFonts w:eastAsia="Arial" w:cs="Arial"/>
        <w:b/>
        <w:color w:val="6B297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3A94" w14:textId="77777777" w:rsidR="0069605E" w:rsidRDefault="00677B24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t>ndis.gov.au</w:t>
    </w:r>
    <w:r>
      <w:rPr>
        <w:rFonts w:eastAsia="Arial" w:cs="Arial"/>
        <w:b/>
        <w:color w:val="6B2976"/>
      </w:rPr>
      <w:tab/>
    </w: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 w:rsidR="00A84E4E">
      <w:rPr>
        <w:rFonts w:eastAsia="Arial" w:cs="Arial"/>
        <w:b/>
        <w:noProof/>
        <w:color w:val="6B2976"/>
      </w:rPr>
      <w:t>1</w:t>
    </w:r>
    <w:r>
      <w:rPr>
        <w:rFonts w:eastAsia="Arial" w:cs="Arial"/>
        <w:b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2179C" w14:textId="77777777" w:rsidR="00B41531" w:rsidRDefault="00B41531">
      <w:pPr>
        <w:spacing w:before="0" w:after="0" w:line="240" w:lineRule="auto"/>
      </w:pPr>
      <w:r>
        <w:separator/>
      </w:r>
    </w:p>
  </w:footnote>
  <w:footnote w:type="continuationSeparator" w:id="0">
    <w:p w14:paraId="0A1AD063" w14:textId="77777777" w:rsidR="00B41531" w:rsidRDefault="00B4153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6400" w14:textId="77777777" w:rsidR="0069605E" w:rsidRDefault="0069605E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</w:p>
  <w:p w14:paraId="78851B7A" w14:textId="77777777" w:rsidR="0069605E" w:rsidRDefault="0069605E"/>
  <w:p w14:paraId="257C2277" w14:textId="77777777" w:rsidR="0069605E" w:rsidRDefault="0069605E"/>
  <w:p w14:paraId="2642EE8C" w14:textId="77777777" w:rsidR="0069605E" w:rsidRDefault="0069605E"/>
  <w:p w14:paraId="70C636FD" w14:textId="77777777" w:rsidR="0069605E" w:rsidRDefault="0069605E"/>
  <w:p w14:paraId="7F3888B5" w14:textId="77777777" w:rsidR="0069605E" w:rsidRDefault="0069605E"/>
  <w:p w14:paraId="36E19140" w14:textId="77777777" w:rsidR="0069605E" w:rsidRDefault="006960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1578E" w14:textId="77777777" w:rsidR="0069605E" w:rsidRDefault="0036641D" w:rsidP="0036641D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2B8C05E" wp14:editId="34B8C1F9">
              <wp:simplePos x="0" y="0"/>
              <wp:positionH relativeFrom="column">
                <wp:posOffset>-4114800</wp:posOffset>
              </wp:positionH>
              <wp:positionV relativeFrom="paragraph">
                <wp:posOffset>-350256</wp:posOffset>
              </wp:positionV>
              <wp:extent cx="14409420" cy="189230"/>
              <wp:effectExtent l="0" t="0" r="0" b="1270"/>
              <wp:wrapNone/>
              <wp:docPr id="1617620732" name="Rectangle 16176207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9420" cy="189230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F0A3F25" w14:textId="77777777" w:rsidR="0069605E" w:rsidRDefault="0069605E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8C05E" id="Rectangle 1617620732" o:spid="_x0000_s1026" style="position:absolute;left:0;text-align:left;margin-left:-324pt;margin-top:-27.6pt;width:1134.6pt;height:14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" fillcolor="#6b2876 [3202]" stroked="f">
              <v:textbox inset="2.53958mm,2.53958mm,2.53958mm,2.53958mm">
                <w:txbxContent>
                  <w:p w14:paraId="0F0A3F25" w14:textId="77777777" w:rsidR="0069605E" w:rsidRDefault="0069605E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EF62F9F" wp14:editId="358DA926">
              <wp:simplePos x="0" y="0"/>
              <wp:positionH relativeFrom="column">
                <wp:posOffset>-5918199</wp:posOffset>
              </wp:positionH>
              <wp:positionV relativeFrom="paragraph">
                <wp:posOffset>-2324099</wp:posOffset>
              </wp:positionV>
              <wp:extent cx="16209525" cy="189525"/>
              <wp:effectExtent l="0" t="0" r="0" b="0"/>
              <wp:wrapNone/>
              <wp:docPr id="1617620733" name="Rectangle 1617620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0000"/>
                        <a:ext cx="10692000" cy="180000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C8DDD" w14:textId="77777777" w:rsidR="0069605E" w:rsidRDefault="0069605E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F62F9F" id="Rectangle 1617620733" o:spid="_x0000_s1027" style="position:absolute;left:0;text-align:left;margin-left:-466pt;margin-top:-183pt;width:1276.3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" fillcolor="#6b2876 [3202]" stroked="f">
              <v:textbox inset="2.53958mm,2.53958mm,2.53958mm,2.53958mm">
                <w:txbxContent>
                  <w:p w14:paraId="08AC8DDD" w14:textId="77777777" w:rsidR="0069605E" w:rsidRDefault="0069605E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FCF2" w14:textId="77777777" w:rsidR="0069605E" w:rsidRDefault="00677B24">
    <w:pPr>
      <w:pBdr>
        <w:top w:val="nil"/>
        <w:left w:val="nil"/>
        <w:bottom w:val="nil"/>
        <w:right w:val="nil"/>
        <w:between w:val="nil"/>
      </w:pBdr>
      <w:spacing w:after="2600"/>
      <w:rPr>
        <w:rFonts w:eastAsia="Arial" w:cs="Arial"/>
        <w:b/>
        <w:color w:val="C00000"/>
      </w:rPr>
    </w:pPr>
    <w:r>
      <w:rPr>
        <w:rFonts w:eastAsia="Arial" w:cs="Arial"/>
        <w:b/>
        <w:noProof/>
        <w:color w:val="C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69EEE19" wp14:editId="6A21000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0" cy="10697845"/>
              <wp:effectExtent l="0" t="0" r="0" b="0"/>
              <wp:wrapNone/>
              <wp:docPr id="1617620734" name="Rectangle 1617620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163" y="0"/>
                        <a:ext cx="7559675" cy="756000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2DD6131C" w14:textId="77777777" w:rsidR="0069605E" w:rsidRDefault="0069605E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9EEE19" id="Rectangle 1617620734" o:spid="_x0000_s1028" style="position:absolute;margin-left:0;margin-top:0;width:596pt;height:842.35pt;z-index:-251656192;visibility:visible;mso-wrap-style:square;mso-wrap-distance-left:0;mso-wrap-distance-top:0;mso-wrap-distance-right:0;mso-wrap-distance-bottom:0;mso-position-horizontal:left;mso-position-horizontal-relative:page;mso-position-vertical:bottom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" stroked="f">
              <v:fill r:id="rId2" o:title="" recolor="t" rotate="t" type="frame"/>
              <v:textbox inset="2.53958mm,2.53958mm,2.53958mm,2.53958mm">
                <w:txbxContent>
                  <w:p w14:paraId="2DD6131C" w14:textId="77777777" w:rsidR="0069605E" w:rsidRDefault="0069605E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163F0"/>
    <w:multiLevelType w:val="multilevel"/>
    <w:tmpl w:val="5274B538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77757F"/>
    <w:multiLevelType w:val="multilevel"/>
    <w:tmpl w:val="9CB4304C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PullOut-Heading3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236B33"/>
    <w:multiLevelType w:val="multilevel"/>
    <w:tmpl w:val="9C0A9DCE"/>
    <w:lvl w:ilvl="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5370793">
    <w:abstractNumId w:val="1"/>
  </w:num>
  <w:num w:numId="2" w16cid:durableId="1716076608">
    <w:abstractNumId w:val="0"/>
  </w:num>
  <w:num w:numId="3" w16cid:durableId="1247762125">
    <w:abstractNumId w:val="2"/>
  </w:num>
  <w:num w:numId="4" w16cid:durableId="7518990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550357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801682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00702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172357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93340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288997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652892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84059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05E"/>
    <w:rsid w:val="0006200C"/>
    <w:rsid w:val="0017490E"/>
    <w:rsid w:val="00185E7D"/>
    <w:rsid w:val="001F1C3A"/>
    <w:rsid w:val="002510B0"/>
    <w:rsid w:val="002B278D"/>
    <w:rsid w:val="002C38A9"/>
    <w:rsid w:val="0036641D"/>
    <w:rsid w:val="00432CB5"/>
    <w:rsid w:val="005C31F9"/>
    <w:rsid w:val="00621260"/>
    <w:rsid w:val="00677B24"/>
    <w:rsid w:val="0069605E"/>
    <w:rsid w:val="006C3124"/>
    <w:rsid w:val="006C4A0A"/>
    <w:rsid w:val="00733551"/>
    <w:rsid w:val="00800156"/>
    <w:rsid w:val="00824FF6"/>
    <w:rsid w:val="00882B8E"/>
    <w:rsid w:val="00933145"/>
    <w:rsid w:val="009441F2"/>
    <w:rsid w:val="00A84E4E"/>
    <w:rsid w:val="00B30A0B"/>
    <w:rsid w:val="00B41531"/>
    <w:rsid w:val="00B4393B"/>
    <w:rsid w:val="00B55024"/>
    <w:rsid w:val="00B90615"/>
    <w:rsid w:val="00B95BA3"/>
    <w:rsid w:val="00C020F3"/>
    <w:rsid w:val="00C31151"/>
    <w:rsid w:val="00C83EFE"/>
    <w:rsid w:val="00CE7C52"/>
    <w:rsid w:val="00DF1491"/>
    <w:rsid w:val="00E42964"/>
    <w:rsid w:val="00E73BAA"/>
    <w:rsid w:val="00F9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6CB4E"/>
  <w15:docId w15:val="{2EFFB9E1-C804-40EC-AFAF-C2377A98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8"/>
        <w:szCs w:val="28"/>
        <w:lang w:val="en-US" w:eastAsia="zh-CN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B5E"/>
    <w:rPr>
      <w:rFonts w:eastAsia="Times New Roman" w:cs="Dubai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B5E"/>
    <w:pPr>
      <w:spacing w:after="240"/>
      <w:outlineLvl w:val="0"/>
    </w:pPr>
    <w:rPr>
      <w:b/>
      <w:bCs/>
      <w:color w:val="6B2876" w:themeColor="text2"/>
      <w:sz w:val="44"/>
      <w:szCs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B5E"/>
    <w:pPr>
      <w:keepNext/>
      <w:spacing w:before="600"/>
      <w:outlineLvl w:val="1"/>
    </w:pPr>
    <w:rPr>
      <w:b/>
      <w:bCs/>
      <w:color w:val="6B2876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6E6D"/>
    <w:pPr>
      <w:spacing w:before="400"/>
      <w:outlineLvl w:val="2"/>
    </w:pPr>
    <w:rPr>
      <w:b/>
      <w:color w:val="6B2876" w:themeColor="text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DDF"/>
    <w:pPr>
      <w:outlineLvl w:val="3"/>
    </w:pPr>
    <w:rPr>
      <w:b/>
      <w:color w:val="6B2876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C7F"/>
    <w:pPr>
      <w:spacing w:before="3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A50"/>
    <w:pPr>
      <w:spacing w:before="36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ro paragraph"/>
    <w:basedOn w:val="Normal"/>
    <w:next w:val="Normal"/>
    <w:link w:val="TitleChar"/>
    <w:uiPriority w:val="10"/>
    <w:qFormat/>
    <w:rsid w:val="00FB6E6D"/>
    <w:pPr>
      <w:suppressAutoHyphens/>
      <w:spacing w:after="240"/>
    </w:pPr>
    <w:rPr>
      <w:rFonts w:eastAsiaTheme="majorEastAsia" w:cs="Arial"/>
      <w:color w:val="6B2876" w:themeColor="text2"/>
      <w:kern w:val="28"/>
      <w:lang w:val="en-AU" w:eastAsia="en-US"/>
    </w:rPr>
  </w:style>
  <w:style w:type="character" w:customStyle="1" w:styleId="Heading1Char">
    <w:name w:val="Heading 1 Char"/>
    <w:link w:val="Heading1"/>
    <w:uiPriority w:val="9"/>
    <w:rsid w:val="00343B5E"/>
    <w:rPr>
      <w:rFonts w:ascii="Arial" w:eastAsia="Times New Roman" w:hAnsi="Arial" w:cs="Dubai"/>
      <w:b/>
      <w:bCs/>
      <w:color w:val="6B2876" w:themeColor="text2"/>
      <w:sz w:val="44"/>
      <w:szCs w:val="44"/>
      <w:lang w:eastAsia="ja-JP"/>
    </w:rPr>
  </w:style>
  <w:style w:type="character" w:customStyle="1" w:styleId="Heading2Char">
    <w:name w:val="Heading 2 Char"/>
    <w:link w:val="Heading2"/>
    <w:uiPriority w:val="9"/>
    <w:rsid w:val="00343B5E"/>
    <w:rPr>
      <w:rFonts w:ascii="Arial" w:eastAsia="Times New Roman" w:hAnsi="Arial" w:cs="Dubai"/>
      <w:b/>
      <w:bCs/>
      <w:color w:val="6B2876"/>
      <w:sz w:val="36"/>
      <w:szCs w:val="36"/>
      <w:lang w:eastAsia="ja-JP"/>
    </w:rPr>
  </w:style>
  <w:style w:type="paragraph" w:customStyle="1" w:styleId="Tablebullet">
    <w:name w:val="Table bullet"/>
    <w:qFormat/>
    <w:rsid w:val="0047244C"/>
    <w:pPr>
      <w:numPr>
        <w:numId w:val="3"/>
      </w:numPr>
      <w:spacing w:before="100" w:after="100"/>
      <w:ind w:left="357" w:hanging="357"/>
      <w:contextualSpacing/>
    </w:pPr>
    <w:rPr>
      <w:rFonts w:eastAsia="Times New Roman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FB6E6D"/>
    <w:rPr>
      <w:rFonts w:ascii="Arial" w:eastAsia="Times New Roman" w:hAnsi="Arial"/>
      <w:b/>
      <w:color w:val="6B2876" w:themeColor="text2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E75DD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8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</w:style>
  <w:style w:type="numbering" w:customStyle="1" w:styleId="CurrentList2">
    <w:name w:val="Current List2"/>
    <w:uiPriority w:val="99"/>
    <w:rsid w:val="00940AC8"/>
  </w:style>
  <w:style w:type="numbering" w:customStyle="1" w:styleId="CurrentList3">
    <w:name w:val="Current List3"/>
    <w:uiPriority w:val="99"/>
    <w:rsid w:val="00940AC8"/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table" w:customStyle="1" w:styleId="Style1">
    <w:name w:val="Style1"/>
    <w:basedOn w:val="TableNormal"/>
    <w:uiPriority w:val="99"/>
    <w:rsid w:val="00940AC8"/>
    <w:tblPr/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08609C"/>
    <w:pPr>
      <w:pBdr>
        <w:top w:val="single" w:sz="4" w:space="6" w:color="6B2976"/>
      </w:pBdr>
      <w:tabs>
        <w:tab w:val="center" w:pos="4513"/>
        <w:tab w:val="right" w:pos="9026"/>
      </w:tabs>
      <w:spacing w:after="0" w:line="240" w:lineRule="auto"/>
    </w:pPr>
    <w:rPr>
      <w:b/>
      <w:color w:val="6B2976"/>
    </w:rPr>
  </w:style>
  <w:style w:type="character" w:customStyle="1" w:styleId="FooterChar">
    <w:name w:val="Footer Char"/>
    <w:link w:val="Footer"/>
    <w:uiPriority w:val="99"/>
    <w:rsid w:val="0008609C"/>
    <w:rPr>
      <w:rFonts w:ascii="Arial" w:eastAsia="Times New Roman" w:hAnsi="Arial"/>
      <w:b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autoRedefine/>
    <w:qFormat/>
    <w:rsid w:val="00343B5E"/>
    <w:pPr>
      <w:keepNext/>
      <w:keepLines/>
      <w:tabs>
        <w:tab w:val="num" w:pos="720"/>
      </w:tabs>
      <w:ind w:left="714" w:hanging="357"/>
      <w:contextualSpacing w:val="0"/>
    </w:pPr>
    <w:rPr>
      <w:lang w:val="en-AU" w:eastAsia="en-GB"/>
    </w:rPr>
  </w:style>
  <w:style w:type="table" w:styleId="LightShading-Accent4">
    <w:name w:val="Light Shading Accent 4"/>
    <w:aliases w:val="NDIS purple table"/>
    <w:basedOn w:val="TableNormal"/>
    <w:uiPriority w:val="60"/>
    <w:rsid w:val="00761E08"/>
    <w:pPr>
      <w:keepLines/>
      <w:spacing w:after="80"/>
      <w:ind w:left="113" w:right="113"/>
    </w:pPr>
    <w:rPr>
      <w:rFonts w:eastAsia="Times New Roman"/>
      <w:lang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74D04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4B33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C17773"/>
    <w:pPr>
      <w:spacing w:after="240"/>
    </w:pPr>
    <w:rPr>
      <w:b/>
      <w:color w:val="C00000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8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C17773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066632"/>
    <w:rPr>
      <w:rFonts w:eastAsiaTheme="minorHAnsi" w:cs="Times New Roman (Body CS)"/>
      <w:color w:val="F9F9F9" w:themeColor="background1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A42A51"/>
    <w:pPr>
      <w:tabs>
        <w:tab w:val="num" w:pos="360"/>
      </w:tabs>
      <w:spacing w:line="240" w:lineRule="auto"/>
    </w:pPr>
    <w:rPr>
      <w:rFonts w:eastAsia="MS Mincho" w:cs="FSMe-Bold"/>
      <w:spacing w:val="-2"/>
      <w:szCs w:val="20"/>
      <w:lang w:eastAsia="en-US"/>
    </w:rPr>
  </w:style>
  <w:style w:type="character" w:customStyle="1" w:styleId="TitleChar">
    <w:name w:val="Title Char"/>
    <w:aliases w:val="Intro paragraph Char"/>
    <w:basedOn w:val="DefaultParagraphFont"/>
    <w:link w:val="Title"/>
    <w:rsid w:val="00FB6E6D"/>
    <w:rPr>
      <w:rFonts w:ascii="Arial" w:eastAsiaTheme="majorEastAsia" w:hAnsi="Arial" w:cs="Arial"/>
      <w:color w:val="6B2876" w:themeColor="text2"/>
      <w:kern w:val="28"/>
      <w:sz w:val="28"/>
      <w:szCs w:val="28"/>
      <w:lang w:eastAsia="en-US"/>
    </w:rPr>
  </w:style>
  <w:style w:type="numbering" w:customStyle="1" w:styleId="CurrentList4">
    <w:name w:val="Current List4"/>
    <w:uiPriority w:val="99"/>
    <w:rsid w:val="003313CD"/>
  </w:style>
  <w:style w:type="numbering" w:customStyle="1" w:styleId="CurrentList5">
    <w:name w:val="Current List5"/>
    <w:uiPriority w:val="99"/>
    <w:rsid w:val="003313CD"/>
  </w:style>
  <w:style w:type="numbering" w:customStyle="1" w:styleId="CurrentList6">
    <w:name w:val="Current List6"/>
    <w:uiPriority w:val="99"/>
    <w:rsid w:val="003313CD"/>
  </w:style>
  <w:style w:type="table" w:styleId="GridTable4">
    <w:name w:val="Grid Table 4"/>
    <w:basedOn w:val="TableNormal"/>
    <w:uiPriority w:val="49"/>
    <w:rsid w:val="00D3530B"/>
    <w:tblPr>
      <w:tblStyleRowBandSize w:val="1"/>
      <w:tblStyleColBandSize w:val="1"/>
      <w:tblBorders>
        <w:top w:val="single" w:sz="4" w:space="0" w:color="6B2876" w:themeColor="text2"/>
        <w:left w:val="single" w:sz="4" w:space="0" w:color="6B2876" w:themeColor="text2"/>
        <w:bottom w:val="single" w:sz="4" w:space="0" w:color="6B2876" w:themeColor="text2"/>
        <w:right w:val="single" w:sz="4" w:space="0" w:color="6B2876" w:themeColor="text2"/>
        <w:insideH w:val="single" w:sz="4" w:space="0" w:color="6B2876" w:themeColor="text2"/>
        <w:insideV w:val="single" w:sz="4" w:space="0" w:color="6B2876" w:themeColor="text2"/>
      </w:tblBorders>
    </w:tblPr>
    <w:tblStylePr w:type="firstRow">
      <w:rPr>
        <w:b/>
        <w:bCs/>
        <w:color w:val="F9F9F9" w:themeColor="background1"/>
      </w:rPr>
      <w:tblPr/>
      <w:tcPr>
        <w:tcBorders>
          <w:bottom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Row">
      <w:rPr>
        <w:b/>
        <w:bCs/>
      </w:rPr>
    </w:tblStylePr>
    <w:tblStylePr w:type="firstCol">
      <w:rPr>
        <w:b/>
        <w:bCs/>
        <w:color w:val="F9F9F9" w:themeColor="background1"/>
      </w:rPr>
      <w:tblPr/>
      <w:tcPr>
        <w:tcBorders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0D7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714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4B0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unhideWhenUsed/>
    <w:rsid w:val="00C714B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00A05"/>
    <w:rPr>
      <w:rFonts w:ascii="Times New Roman" w:hAnsi="Times New Roman"/>
    </w:rPr>
  </w:style>
  <w:style w:type="paragraph" w:customStyle="1" w:styleId="Tablebody">
    <w:name w:val="Table body"/>
    <w:basedOn w:val="Normal"/>
    <w:qFormat/>
    <w:rsid w:val="00574058"/>
    <w:pPr>
      <w:spacing w:before="100" w:after="100" w:line="240" w:lineRule="auto"/>
    </w:pPr>
  </w:style>
  <w:style w:type="table" w:styleId="GridTable4-Accent1">
    <w:name w:val="Grid Table 4 Accent 1"/>
    <w:basedOn w:val="TableNormal"/>
    <w:uiPriority w:val="49"/>
    <w:rsid w:val="00574058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table" w:styleId="ListTable3">
    <w:name w:val="List Table 3"/>
    <w:basedOn w:val="TableNormal"/>
    <w:uiPriority w:val="48"/>
    <w:rsid w:val="00574058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cPr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</w:tcBorders>
        <w:shd w:val="clear" w:color="auto" w:fill="F9F9F9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9F9F9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9F9F9" w:themeFill="background1"/>
      </w:tcPr>
    </w:tblStylePr>
    <w:tblStylePr w:type="band1Vert">
      <w:tblPr/>
      <w:tcPr>
        <w:tcBorders>
          <w:left w:val="single" w:sz="4" w:space="0" w:color="6B2876" w:themeColor="text1"/>
          <w:right w:val="single" w:sz="4" w:space="0" w:color="6B2876" w:themeColor="text1"/>
        </w:tcBorders>
      </w:tcPr>
    </w:tblStylePr>
    <w:tblStylePr w:type="band1Horz">
      <w:tblPr/>
      <w:tcPr>
        <w:tcBorders>
          <w:top w:val="single" w:sz="4" w:space="0" w:color="6B2876" w:themeColor="text1"/>
          <w:bottom w:val="single" w:sz="4" w:space="0" w:color="6B287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2876" w:themeColor="text1"/>
          <w:left w:val="nil"/>
        </w:tcBorders>
      </w:tcPr>
    </w:tblStylePr>
    <w:tblStylePr w:type="swCell">
      <w:tblPr/>
      <w:tcPr>
        <w:tcBorders>
          <w:top w:val="double" w:sz="4" w:space="0" w:color="6B2876" w:themeColor="tex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rsid w:val="00FB6E6D"/>
    <w:pPr>
      <w:keepNext/>
      <w:spacing w:line="240" w:lineRule="auto"/>
    </w:pPr>
    <w:rPr>
      <w:b/>
      <w:bCs/>
      <w:color w:val="6B2876" w:themeColor="text2"/>
    </w:rPr>
  </w:style>
  <w:style w:type="paragraph" w:customStyle="1" w:styleId="PullOut-Heading2">
    <w:name w:val="Pull Out - Heading 2"/>
    <w:basedOn w:val="Heading2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color w:val="6B2976"/>
      <w:szCs w:val="20"/>
    </w:rPr>
  </w:style>
  <w:style w:type="paragraph" w:customStyle="1" w:styleId="PullOut-Body">
    <w:name w:val="Pull Out - Body"/>
    <w:basedOn w:val="Normal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spacing w:after="240"/>
    </w:pPr>
    <w:rPr>
      <w:szCs w:val="20"/>
    </w:rPr>
  </w:style>
  <w:style w:type="paragraph" w:customStyle="1" w:styleId="Bullet2">
    <w:name w:val="Bullet 2"/>
    <w:basedOn w:val="Normal"/>
    <w:qFormat/>
    <w:rsid w:val="00B0387E"/>
    <w:pPr>
      <w:numPr>
        <w:ilvl w:val="1"/>
        <w:numId w:val="11"/>
      </w:numPr>
      <w:spacing w:after="240"/>
      <w:ind w:left="1071" w:hanging="357"/>
      <w:contextualSpacing/>
    </w:pPr>
  </w:style>
  <w:style w:type="numbering" w:customStyle="1" w:styleId="Bulletlist">
    <w:name w:val="Bullet list"/>
    <w:uiPriority w:val="99"/>
    <w:rsid w:val="00B0387E"/>
  </w:style>
  <w:style w:type="paragraph" w:customStyle="1" w:styleId="PullOut-Heading3">
    <w:name w:val="Pull Out - Heading 3"/>
    <w:basedOn w:val="Heading3"/>
    <w:rsid w:val="00B0387E"/>
    <w:pPr>
      <w:numPr>
        <w:ilvl w:val="1"/>
        <w:numId w:val="1"/>
      </w:num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ind w:left="720"/>
    </w:pPr>
    <w:rPr>
      <w:bCs/>
      <w:color w:val="6B2976"/>
      <w:szCs w:val="20"/>
    </w:rPr>
  </w:style>
  <w:style w:type="table" w:styleId="ListTable4">
    <w:name w:val="List Table 4"/>
    <w:basedOn w:val="TableNormal"/>
    <w:uiPriority w:val="49"/>
    <w:rsid w:val="00777842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customStyle="1" w:styleId="TableBody0">
    <w:name w:val="Table Body"/>
    <w:basedOn w:val="Normal"/>
    <w:qFormat/>
    <w:rsid w:val="00777842"/>
    <w:pPr>
      <w:spacing w:before="100" w:after="100"/>
    </w:pPr>
    <w:rPr>
      <w:rFonts w:eastAsia="MS Mincho" w:cs="Arial"/>
      <w:szCs w:val="22"/>
      <w:lang w:val="en-AU"/>
    </w:rPr>
  </w:style>
  <w:style w:type="paragraph" w:styleId="Revision">
    <w:name w:val="Revision"/>
    <w:hidden/>
    <w:uiPriority w:val="99"/>
    <w:semiHidden/>
    <w:rsid w:val="00F90917"/>
    <w:rPr>
      <w:rFonts w:eastAsia="Times New Roman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3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28F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28F"/>
    <w:rPr>
      <w:rFonts w:ascii="Arial" w:eastAsia="Times New Roman" w:hAnsi="Arial"/>
      <w:b/>
      <w:bCs/>
      <w:lang w:val="en-US" w:eastAsia="ja-JP"/>
    </w:rPr>
  </w:style>
  <w:style w:type="paragraph" w:customStyle="1" w:styleId="Default">
    <w:name w:val="Default"/>
    <w:rsid w:val="003311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33117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33117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3311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33117A"/>
    <w:pPr>
      <w:spacing w:line="560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33117A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33117A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6549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501E58" w:themeColor="accent1" w:themeShade="BF"/>
      <w:sz w:val="32"/>
      <w:szCs w:val="32"/>
      <w:lang w:val="en-US"/>
    </w:rPr>
  </w:style>
  <w:style w:type="paragraph" w:customStyle="1" w:styleId="CM9">
    <w:name w:val="CM9"/>
    <w:basedOn w:val="Default"/>
    <w:next w:val="Default"/>
    <w:uiPriority w:val="99"/>
    <w:rsid w:val="00D75B07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D75B07"/>
    <w:rPr>
      <w:color w:val="auto"/>
    </w:rPr>
  </w:style>
  <w:style w:type="character" w:styleId="UnresolvedMention">
    <w:name w:val="Unresolved Mention"/>
    <w:basedOn w:val="DefaultParagraphFont"/>
    <w:uiPriority w:val="99"/>
    <w:rsid w:val="0088289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ndis.gov.au" TargetMode="External"/><Relationship Id="rId13" Type="http://schemas.openxmlformats.org/officeDocument/2006/relationships/hyperlink" Target="https://www.instagram.com/ndis_australi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twitter.com/NDI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ccesshub.gov.au/about-the-nrs/nrs-call-numbers-and-lin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DISAu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national-disability-insurance-agenc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dis.gov.a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dis.gov.au/contact/locations" TargetMode="External"/><Relationship Id="rId14" Type="http://schemas.openxmlformats.org/officeDocument/2006/relationships/hyperlink" Target="https://www.youtube.com/user/DisabilityCare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N2DB4X3LtjUi+ae/8veZK8JyiQ==">CgMxLjAaHQoBMBIYChYIB0ISEhBBcmlhbCBVbmljb2RlIE1TGh0KATESGAoWCAdCEhIQQXJpYWwgVW5pY29kZSBNUxodCgEyEhgKFggHQhISEEFyaWFsIFVuaWNvZGUgTVMaHQoBMxIYChYIB0ISEhBBcmlhbCBVbmljb2RlIE1TGiQKATQSHwodCAdCGQoFQXJpYWwSEEFyaWFsIFVuaWNvZGUgTVMaJAoBNRIfCh0IB0IZCgVBcmlhbBIQQXJpYWwgVW5pY29kZSBNUxokCgE2Eh8KHQgHQhkKBUFyaWF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您可以使用 NDIS 资金购买的替代支持</dc:title>
  <dc:creator>National Disability Insurance Agency (NDIA)</dc:creator>
  <cp:lastModifiedBy>Dakin, Petrina</cp:lastModifiedBy>
  <cp:revision>2</cp:revision>
  <dcterms:created xsi:type="dcterms:W3CDTF">2025-02-12T03:48:00Z</dcterms:created>
  <dcterms:modified xsi:type="dcterms:W3CDTF">2025-02-12T03:48:00Z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0x0101002FB82C3917A0614A98A9FB932B24CA70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445aa88d-4cba-4d6a-bc51-dff4bd0407f8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2024-11-12T01:25:17Z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Keyword">
    <vt:lpwstr/>
  </property>
  <property fmtid="{D5CDD505-2E9C-101B-9397-08002B2CF9AE}" pid="26" name="TaxKeywordTaxHTField">
    <vt:lpwstr/>
  </property>
</Properties>
</file>