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gjdgxs" w:colFirst="0" w:colLast="0"/>
    <w:bookmarkEnd w:id="0"/>
    <w:p w14:paraId="2B1C5FB1" w14:textId="77777777" w:rsidR="00FD6F28" w:rsidRPr="009C2029" w:rsidRDefault="00674814">
      <w:pPr>
        <w:pStyle w:val="Heading1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0"/>
          <w:id w:val="121430756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您不能使用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资金购买的项目</w:t>
          </w:r>
        </w:sdtContent>
      </w:sdt>
    </w:p>
    <w:p w14:paraId="7A8FD6C6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"/>
          <w:id w:val="-93890824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 xml:space="preserve">Chinese (Simplified) | </w:t>
          </w:r>
          <w:r w:rsidRPr="009C2029">
            <w:rPr>
              <w:rFonts w:ascii="Microsoft YaHei" w:eastAsia="Microsoft YaHei" w:hAnsi="Microsoft YaHei" w:cs="Arial Unicode MS"/>
            </w:rPr>
            <w:t>简体中文</w:t>
          </w:r>
        </w:sdtContent>
      </w:sdt>
    </w:p>
    <w:bookmarkStart w:id="1" w:name="_heading=h.30j0zll" w:colFirst="0" w:colLast="0"/>
    <w:bookmarkStart w:id="2" w:name="_Toc185509051"/>
    <w:bookmarkEnd w:id="1"/>
    <w:p w14:paraId="7B2F6316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"/>
          <w:id w:val="-214048759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获取帮助以阅读本文件</w:t>
          </w:r>
        </w:sdtContent>
      </w:sdt>
      <w:bookmarkEnd w:id="2"/>
    </w:p>
    <w:bookmarkStart w:id="3" w:name="_heading=h.1fob9te" w:colFirst="0" w:colLast="0"/>
    <w:bookmarkEnd w:id="3"/>
    <w:p w14:paraId="63F9384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3"/>
          <w:id w:val="-122884016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您可以请他人协助您：</w:t>
          </w:r>
        </w:sdtContent>
      </w:sdt>
    </w:p>
    <w:p w14:paraId="6AEFF9CA" w14:textId="77777777" w:rsidR="00FD6F28" w:rsidRPr="009C2029" w:rsidRDefault="00674814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"/>
          <w:id w:val="101565132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理解本文件内容</w:t>
          </w:r>
        </w:sdtContent>
      </w:sdt>
    </w:p>
    <w:p w14:paraId="134EB4F8" w14:textId="77777777" w:rsidR="00FD6F28" w:rsidRPr="009C2029" w:rsidRDefault="00674814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5"/>
          <w:id w:val="-118605155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获取更多信息。</w:t>
          </w:r>
        </w:sdtContent>
      </w:sdt>
    </w:p>
    <w:p w14:paraId="4D8147DD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"/>
          <w:id w:val="-165181722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文件末尾附有联系方式。</w:t>
          </w:r>
        </w:sdtContent>
      </w:sdt>
    </w:p>
    <w:bookmarkStart w:id="4" w:name="_heading=h.3znysh7" w:colFirst="0" w:colLast="0"/>
    <w:bookmarkStart w:id="5" w:name="_Toc185509052"/>
    <w:bookmarkEnd w:id="4"/>
    <w:p w14:paraId="73AEC4D8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"/>
          <w:id w:val="176248991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关于本文件</w:t>
          </w:r>
        </w:sdtContent>
      </w:sdt>
      <w:bookmarkEnd w:id="5"/>
    </w:p>
    <w:p w14:paraId="12C2915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"/>
          <w:id w:val="-139773385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本文件由国家残障保险局（</w:t>
          </w:r>
          <w:r w:rsidRPr="009C2029">
            <w:rPr>
              <w:rFonts w:ascii="Microsoft YaHei" w:eastAsia="Microsoft YaHei" w:hAnsi="Microsoft YaHei" w:cs="Arial Unicode MS"/>
            </w:rPr>
            <w:t>NDIA</w:t>
          </w:r>
          <w:r w:rsidRPr="009C2029">
            <w:rPr>
              <w:rFonts w:ascii="Microsoft YaHei" w:eastAsia="Microsoft YaHei" w:hAnsi="Microsoft YaHei" w:cs="Arial Unicode MS"/>
            </w:rPr>
            <w:t>）编写。</w:t>
          </w:r>
        </w:sdtContent>
      </w:sdt>
    </w:p>
    <w:p w14:paraId="4D4DE48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"/>
          <w:id w:val="-174694750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当文中使用</w:t>
          </w:r>
          <w:r w:rsidRPr="009C2029">
            <w:rPr>
              <w:rFonts w:ascii="Microsoft YaHei" w:eastAsia="Microsoft YaHei" w:hAnsi="Microsoft YaHei" w:cs="Arial Unicode MS"/>
            </w:rPr>
            <w:t>“</w:t>
          </w:r>
          <w:r w:rsidRPr="009C2029">
            <w:rPr>
              <w:rFonts w:ascii="Microsoft YaHei" w:eastAsia="Microsoft YaHei" w:hAnsi="Microsoft YaHei" w:cs="Arial Unicode MS"/>
            </w:rPr>
            <w:t>我们</w:t>
          </w:r>
          <w:r w:rsidRPr="009C2029">
            <w:rPr>
              <w:rFonts w:ascii="Microsoft YaHei" w:eastAsia="Microsoft YaHei" w:hAnsi="Microsoft YaHei" w:cs="Arial Unicode MS"/>
            </w:rPr>
            <w:t>”</w:t>
          </w:r>
          <w:r w:rsidRPr="009C2029">
            <w:rPr>
              <w:rFonts w:ascii="Microsoft YaHei" w:eastAsia="Microsoft YaHei" w:hAnsi="Microsoft YaHei" w:cs="Arial Unicode MS"/>
            </w:rPr>
            <w:t>这个词时，</w:t>
          </w:r>
          <w:r w:rsidRPr="009C2029">
            <w:rPr>
              <w:rFonts w:ascii="Microsoft YaHei" w:eastAsia="Microsoft YaHei" w:hAnsi="Microsoft YaHei" w:cs="Arial Unicode MS"/>
            </w:rPr>
            <w:t>“</w:t>
          </w:r>
          <w:r w:rsidRPr="009C2029">
            <w:rPr>
              <w:rFonts w:ascii="Microsoft YaHei" w:eastAsia="Microsoft YaHei" w:hAnsi="Microsoft YaHei" w:cs="Arial Unicode MS"/>
            </w:rPr>
            <w:t>我们</w:t>
          </w:r>
          <w:r w:rsidRPr="009C2029">
            <w:rPr>
              <w:rFonts w:ascii="Microsoft YaHei" w:eastAsia="Microsoft YaHei" w:hAnsi="Microsoft YaHei" w:cs="Arial Unicode MS"/>
            </w:rPr>
            <w:t>”</w:t>
          </w:r>
          <w:r w:rsidRPr="009C2029">
            <w:rPr>
              <w:rFonts w:ascii="Microsoft YaHei" w:eastAsia="Microsoft YaHei" w:hAnsi="Microsoft YaHei" w:cs="Arial Unicode MS"/>
            </w:rPr>
            <w:t>指的是国家残障保险局（</w:t>
          </w:r>
          <w:r w:rsidRPr="009C2029">
            <w:rPr>
              <w:rFonts w:ascii="Microsoft YaHei" w:eastAsia="Microsoft YaHei" w:hAnsi="Microsoft YaHei" w:cs="Arial Unicode MS"/>
            </w:rPr>
            <w:t>NDIA</w:t>
          </w:r>
          <w:r w:rsidRPr="009C2029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40461FC2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"/>
          <w:id w:val="-96403342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我们提供全国残障保险计划（</w:t>
          </w:r>
          <w:r w:rsidRPr="009C2029">
            <w:rPr>
              <w:rFonts w:ascii="Microsoft YaHei" w:eastAsia="Microsoft YaHei" w:hAnsi="Microsoft YaHei" w:cs="Arial Unicode MS"/>
            </w:rPr>
            <w:t>National Disability Insurance Scheme</w:t>
          </w:r>
          <w:r w:rsidRPr="009C2029">
            <w:rPr>
              <w:rFonts w:ascii="Microsoft YaHei" w:eastAsia="Microsoft YaHei" w:hAnsi="Microsoft YaHei" w:cs="Arial Unicode MS"/>
            </w:rPr>
            <w:t>，简称</w:t>
          </w:r>
          <w:r w:rsidRPr="009C2029">
            <w:rPr>
              <w:rFonts w:ascii="Microsoft YaHei" w:eastAsia="Microsoft YaHei" w:hAnsi="Microsoft YaHei" w:cs="Arial Unicode MS"/>
            </w:rPr>
            <w:t xml:space="preserve"> NDIS</w:t>
          </w:r>
          <w:r w:rsidRPr="009C2029">
            <w:rPr>
              <w:rFonts w:ascii="Microsoft YaHei" w:eastAsia="Microsoft YaHei" w:hAnsi="Microsoft YaHei" w:cs="Arial Unicode MS"/>
            </w:rPr>
            <w:t>）。</w:t>
          </w:r>
        </w:sdtContent>
      </w:sdt>
    </w:p>
    <w:p w14:paraId="5D3D3F3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"/>
          <w:id w:val="91675579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本文件对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</w:t>
          </w:r>
        </w:sdtContent>
      </w:sdt>
      <w:sdt>
        <w:sdtPr>
          <w:rPr>
            <w:rFonts w:ascii="Microsoft YaHei" w:eastAsia="Microsoft YaHei" w:hAnsi="Microsoft YaHei"/>
          </w:rPr>
          <w:tag w:val="goog_rdk_12"/>
          <w:id w:val="-277642769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不得</w:t>
          </w:r>
        </w:sdtContent>
      </w:sdt>
      <w:sdt>
        <w:sdtPr>
          <w:rPr>
            <w:rFonts w:ascii="Microsoft YaHei" w:eastAsia="Microsoft YaHei" w:hAnsi="Microsoft YaHei"/>
          </w:rPr>
          <w:tag w:val="goog_rdk_13"/>
          <w:id w:val="332930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被用于哪些项目作出说明。</w:t>
          </w:r>
        </w:sdtContent>
      </w:sdt>
    </w:p>
    <w:p w14:paraId="11AE6CAF" w14:textId="77777777" w:rsidR="00FD6F28" w:rsidRPr="009C2029" w:rsidRDefault="00674814">
      <w:pPr>
        <w:spacing w:before="0" w:after="0" w:line="240" w:lineRule="auto"/>
        <w:rPr>
          <w:rFonts w:ascii="Microsoft YaHei" w:eastAsia="Microsoft YaHei" w:hAnsi="Microsoft YaHei"/>
          <w:b/>
          <w:color w:val="6B2876"/>
          <w:sz w:val="36"/>
          <w:szCs w:val="36"/>
        </w:rPr>
      </w:pPr>
      <w:r w:rsidRPr="009C2029">
        <w:rPr>
          <w:rFonts w:ascii="Microsoft YaHei" w:eastAsia="Microsoft YaHei" w:hAnsi="Microsoft YaHei"/>
        </w:rPr>
        <w:br w:type="page"/>
      </w:r>
    </w:p>
    <w:p w14:paraId="6B8C314A" w14:textId="77777777" w:rsidR="00FD6F28" w:rsidRPr="009C2029" w:rsidRDefault="006748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Microsoft YaHei" w:eastAsia="Microsoft YaHei" w:hAnsi="Microsoft YaHei" w:cs="Arial"/>
          <w:b/>
          <w:color w:val="6B2876"/>
          <w:sz w:val="36"/>
          <w:szCs w:val="36"/>
        </w:rPr>
      </w:pPr>
      <w:sdt>
        <w:sdtPr>
          <w:rPr>
            <w:rFonts w:ascii="Microsoft YaHei" w:eastAsia="Microsoft YaHei" w:hAnsi="Microsoft YaHei"/>
          </w:rPr>
          <w:tag w:val="goog_rdk_14"/>
          <w:id w:val="-464120833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6B2876"/>
              <w:sz w:val="36"/>
              <w:szCs w:val="36"/>
            </w:rPr>
            <w:t>文件内容</w:t>
          </w:r>
        </w:sdtContent>
      </w:sdt>
    </w:p>
    <w:sdt>
      <w:sdtPr>
        <w:rPr>
          <w:rFonts w:ascii="Microsoft YaHei" w:eastAsia="Microsoft YaHei" w:hAnsi="Microsoft YaHei"/>
          <w:noProof w:val="0"/>
        </w:rPr>
        <w:id w:val="1992371557"/>
        <w:docPartObj>
          <w:docPartGallery w:val="Table of Contents"/>
          <w:docPartUnique/>
        </w:docPartObj>
      </w:sdtPr>
      <w:sdtEndPr/>
      <w:sdtContent>
        <w:p w14:paraId="7C4BDB2A" w14:textId="77777777" w:rsidR="00BF0956" w:rsidRDefault="00674814" w:rsidP="00FB3B19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r w:rsidRPr="009C2029">
            <w:rPr>
              <w:rFonts w:ascii="Microsoft YaHei" w:eastAsia="Microsoft YaHei" w:hAnsi="Microsoft YaHei"/>
            </w:rPr>
            <w:fldChar w:fldCharType="begin"/>
          </w:r>
          <w:r w:rsidRPr="009C2029">
            <w:rPr>
              <w:rFonts w:ascii="Microsoft YaHei" w:eastAsia="Microsoft YaHei" w:hAnsi="Microsoft YaHei"/>
            </w:rPr>
            <w:instrText xml:space="preserve"> TOC \h \u \z \t "Heading 2,1,"</w:instrText>
          </w:r>
          <w:r w:rsidRPr="009C2029">
            <w:rPr>
              <w:rFonts w:ascii="Microsoft YaHei" w:eastAsia="Microsoft YaHei" w:hAnsi="Microsoft YaHei"/>
            </w:rPr>
            <w:fldChar w:fldCharType="separate"/>
          </w:r>
          <w:hyperlink w:anchor="_Toc185509053" w:history="1">
            <w:r w:rsidR="00BF0956"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日常生活花销</w:t>
            </w:r>
            <w:r w:rsidR="00BF0956">
              <w:rPr>
                <w:webHidden/>
              </w:rPr>
              <w:tab/>
            </w:r>
            <w:r w:rsidR="00BF0956">
              <w:rPr>
                <w:webHidden/>
              </w:rPr>
              <w:fldChar w:fldCharType="begin"/>
            </w:r>
            <w:r w:rsidR="00BF0956">
              <w:rPr>
                <w:webHidden/>
              </w:rPr>
              <w:instrText xml:space="preserve"> PAGEREF _Toc185509053 \h </w:instrText>
            </w:r>
            <w:r w:rsidR="00BF0956">
              <w:rPr>
                <w:webHidden/>
              </w:rPr>
            </w:r>
            <w:r w:rsidR="00BF0956"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5</w:t>
            </w:r>
            <w:r w:rsidR="00BF0956">
              <w:rPr>
                <w:webHidden/>
              </w:rPr>
              <w:fldChar w:fldCharType="end"/>
            </w:r>
          </w:hyperlink>
        </w:p>
        <w:p w14:paraId="0523E10F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4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没有证据支撑的支持服务或产品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C7DA73C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5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与健康相关的支持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B8577C6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6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心理健康相关支持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A50ABA4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7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与儿童保护和家庭支持相关的支持服务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3D57BB6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8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与幼儿个体发展相关的支持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FF7B362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59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与学校教育相关的支持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CA98E44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0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与高等教育和职业教育培训相关的支持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FC3B479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1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与就业相关的支持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1EF63D7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2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与住房和社区基础设施相关的支持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7D61FCC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3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与交通相关的支持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C8EB625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4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与司法相关的支持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9EE6589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5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与老年护理相关的支持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9BA062C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6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非法商品和服务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08B91D0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7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收入替代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565AB81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8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有关本文件的更多信息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87176FD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69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了解有关</w:t>
            </w:r>
            <w:r w:rsidRPr="00E90788">
              <w:rPr>
                <w:rStyle w:val="Hyperlink"/>
                <w:rFonts w:ascii="Microsoft YaHei" w:eastAsia="Microsoft YaHei" w:hAnsi="Microsoft YaHei" w:cs="Arial Unicode MS"/>
              </w:rPr>
              <w:t>NDIA</w:t>
            </w:r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的更多信息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3EE9CF5" w14:textId="77777777" w:rsidR="00BF0956" w:rsidRDefault="00BF095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85509070" w:history="1">
            <w:r w:rsidRPr="00E90788">
              <w:rPr>
                <w:rStyle w:val="Hyperlink"/>
                <w:rFonts w:ascii="Microsoft YaHei" w:eastAsia="Microsoft YaHei" w:hAnsi="Microsoft YaHei" w:cs="Arial Unicode MS" w:hint="eastAsia"/>
              </w:rPr>
              <w:t>寻求帮助来与我们联系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_Toc185509070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7886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4081CB3" w14:textId="77777777" w:rsidR="00FD6F28" w:rsidRPr="009C2029" w:rsidRDefault="00674814" w:rsidP="009C2029">
          <w:pPr>
            <w:tabs>
              <w:tab w:val="right" w:pos="8931"/>
            </w:tabs>
            <w:spacing w:line="240" w:lineRule="auto"/>
            <w:rPr>
              <w:rFonts w:ascii="Microsoft YaHei" w:eastAsia="Microsoft YaHei" w:hAnsi="Microsoft YaHei"/>
            </w:rPr>
          </w:pPr>
          <w:r w:rsidRPr="009C2029">
            <w:rPr>
              <w:rFonts w:ascii="Microsoft YaHei" w:eastAsia="Microsoft YaHei" w:hAnsi="Microsoft YaHei"/>
            </w:rPr>
            <w:fldChar w:fldCharType="end"/>
          </w:r>
        </w:p>
      </w:sdtContent>
    </w:sdt>
    <w:p w14:paraId="0641D3A0" w14:textId="77777777" w:rsidR="009C2029" w:rsidRDefault="009C2029">
      <w:pPr>
        <w:rPr>
          <w:rFonts w:ascii="Microsoft YaHei" w:eastAsia="Microsoft YaHei" w:hAnsi="Microsoft YaHei"/>
        </w:rPr>
      </w:pPr>
      <w:bookmarkStart w:id="6" w:name="_heading=h.vgoz9p6l8ish" w:colFirst="0" w:colLast="0"/>
      <w:bookmarkEnd w:id="6"/>
      <w:r>
        <w:rPr>
          <w:rFonts w:ascii="Microsoft YaHei" w:eastAsia="Microsoft YaHei" w:hAnsi="Microsoft YaHei"/>
          <w:b/>
          <w:bCs/>
        </w:rPr>
        <w:br w:type="page"/>
      </w:r>
    </w:p>
    <w:bookmarkStart w:id="7" w:name="_Toc185509053"/>
    <w:p w14:paraId="26605760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"/>
          <w:id w:val="-107334819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日常生活花销</w:t>
          </w:r>
        </w:sdtContent>
      </w:sdt>
      <w:bookmarkEnd w:id="7"/>
    </w:p>
    <w:p w14:paraId="5904C4D5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"/>
          <w:id w:val="-112461614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日常生活花销是指您用于：</w:t>
          </w:r>
        </w:sdtContent>
      </w:sdt>
    </w:p>
    <w:p w14:paraId="26FFF9BF" w14:textId="77777777" w:rsidR="00FD6F28" w:rsidRPr="009C2029" w:rsidRDefault="00674814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7"/>
          <w:id w:val="79024990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每日购买的</w:t>
          </w:r>
        </w:sdtContent>
      </w:sdt>
    </w:p>
    <w:p w14:paraId="451CCA1C" w14:textId="77777777" w:rsidR="00FD6F28" w:rsidRPr="009C2029" w:rsidRDefault="00674814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8"/>
          <w:id w:val="-1763678631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每月付款的。</w:t>
          </w:r>
        </w:sdtContent>
      </w:sdt>
    </w:p>
    <w:p w14:paraId="7C82771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9"/>
          <w:id w:val="-1376767900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20"/>
          <w:id w:val="-112777992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使用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资金支付的日常生活花销包括以下</w:t>
          </w:r>
          <w:r w:rsidRPr="009C2029">
            <w:rPr>
              <w:rFonts w:ascii="Microsoft YaHei" w:eastAsia="Microsoft YaHei" w:hAnsi="Microsoft YaHei" w:cs="Arial Unicode MS"/>
            </w:rPr>
            <w:t>8</w:t>
          </w:r>
          <w:r w:rsidRPr="009C2029">
            <w:rPr>
              <w:rFonts w:ascii="Microsoft YaHei" w:eastAsia="Microsoft YaHei" w:hAnsi="Microsoft YaHei" w:cs="Arial Unicode MS"/>
            </w:rPr>
            <w:t>个类别。</w:t>
          </w:r>
        </w:sdtContent>
      </w:sdt>
    </w:p>
    <w:p w14:paraId="341F0B1D" w14:textId="77777777" w:rsidR="00FD6F28" w:rsidRPr="009C2029" w:rsidRDefault="00674814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1"/>
          <w:id w:val="176596004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2"/>
          <w:id w:val="-479546564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23"/>
          <w:id w:val="148736098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资金用于住宿和家庭开销。</w:t>
          </w:r>
        </w:sdtContent>
      </w:sdt>
    </w:p>
    <w:p w14:paraId="25FA3114" w14:textId="77777777" w:rsidR="00FD6F28" w:rsidRPr="009C2029" w:rsidRDefault="00674814" w:rsidP="009C2029">
      <w:pPr>
        <w:ind w:firstLine="36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4"/>
          <w:id w:val="73189495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住宿和家庭开销是指住房费用。</w:t>
          </w:r>
        </w:sdtContent>
      </w:sdt>
    </w:p>
    <w:p w14:paraId="0A398211" w14:textId="77777777" w:rsidR="00FD6F28" w:rsidRPr="009C2029" w:rsidRDefault="00674814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25"/>
          <w:id w:val="210344240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26"/>
          <w:id w:val="-154223193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27"/>
          <w:id w:val="55876180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 xml:space="preserve">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 xml:space="preserve">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资金用于借贷和报答。</w:t>
          </w:r>
        </w:sdtContent>
      </w:sdt>
    </w:p>
    <w:p w14:paraId="5B3F89AF" w14:textId="77777777" w:rsidR="00FD6F28" w:rsidRPr="009C2029" w:rsidRDefault="00674814" w:rsidP="009C2029">
      <w:pPr>
        <w:ind w:firstLine="45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8"/>
          <w:id w:val="-32135481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贷款购买和支付是指您把钱给他人用。</w:t>
          </w:r>
        </w:sdtContent>
      </w:sdt>
    </w:p>
    <w:p w14:paraId="2F91F1AA" w14:textId="77777777" w:rsidR="00FD6F28" w:rsidRPr="009C2029" w:rsidRDefault="00674814" w:rsidP="009C2029">
      <w:pPr>
        <w:ind w:firstLine="45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29"/>
          <w:id w:val="27892940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例如，您捐钱给教堂。</w:t>
          </w:r>
        </w:sdtContent>
      </w:sdt>
    </w:p>
    <w:p w14:paraId="0CF0E09A" w14:textId="77777777" w:rsidR="00FD6F28" w:rsidRPr="009C2029" w:rsidRDefault="00674814" w:rsidP="009C202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0"/>
          <w:id w:val="-78450372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31"/>
          <w:id w:val="-15472368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32"/>
          <w:id w:val="196114541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资金用于购买食品和杂货。</w:t>
          </w:r>
        </w:sdtContent>
      </w:sdt>
    </w:p>
    <w:p w14:paraId="0FE51F42" w14:textId="77777777" w:rsidR="00FD6F28" w:rsidRPr="009C2029" w:rsidRDefault="00674814" w:rsidP="009C202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3"/>
          <w:id w:val="1683543340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34"/>
          <w:id w:val="1616629348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35"/>
          <w:id w:val="81175715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资金用于维持某种生活方式。</w:t>
          </w:r>
        </w:sdtContent>
      </w:sdt>
    </w:p>
    <w:p w14:paraId="63ECDA00" w14:textId="77777777" w:rsidR="00FD6F28" w:rsidRPr="009C2029" w:rsidRDefault="00674814" w:rsidP="009C2029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6"/>
          <w:id w:val="1247770483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例如香烟和酒精。</w:t>
          </w:r>
        </w:sdtContent>
      </w:sdt>
    </w:p>
    <w:p w14:paraId="10742697" w14:textId="77777777" w:rsidR="00FD6F28" w:rsidRPr="009C2029" w:rsidRDefault="00674814" w:rsidP="009C202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37"/>
          <w:id w:val="-599721642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38"/>
          <w:id w:val="-972593402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39"/>
          <w:id w:val="-1242481470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资金用于服装和美容。</w:t>
          </w:r>
        </w:sdtContent>
      </w:sdt>
    </w:p>
    <w:p w14:paraId="52F93A9B" w14:textId="77777777" w:rsidR="00FD6F28" w:rsidRPr="009C2029" w:rsidRDefault="00674814" w:rsidP="009C2029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0"/>
          <w:id w:val="109004002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例如理发。</w:t>
          </w:r>
        </w:sdtContent>
      </w:sdt>
    </w:p>
    <w:p w14:paraId="3E4A3EA6" w14:textId="77777777" w:rsidR="00FD6F28" w:rsidRPr="009C2029" w:rsidRDefault="00674814" w:rsidP="009C2029">
      <w:pPr>
        <w:keepNext/>
        <w:keepLines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32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1"/>
          <w:id w:val="2122266033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42"/>
          <w:id w:val="499860598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43"/>
          <w:id w:val="-149032577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资金用于旅行和交通。</w:t>
          </w:r>
        </w:sdtContent>
      </w:sdt>
    </w:p>
    <w:p w14:paraId="41524730" w14:textId="77777777" w:rsidR="00FD6F28" w:rsidRPr="009C2029" w:rsidRDefault="00674814" w:rsidP="009C2029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ind w:left="432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4"/>
          <w:id w:val="105111750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例如去度假。</w:t>
          </w:r>
        </w:sdtContent>
      </w:sdt>
    </w:p>
    <w:p w14:paraId="0C81D0F6" w14:textId="77777777" w:rsidR="00FD6F28" w:rsidRPr="009C2029" w:rsidRDefault="00674814" w:rsidP="009C202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5"/>
          <w:id w:val="117599942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46"/>
          <w:id w:val="-1163088545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47"/>
          <w:id w:val="-2024619191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资金用于宠物。</w:t>
          </w:r>
        </w:sdtContent>
      </w:sdt>
    </w:p>
    <w:p w14:paraId="6B3A1CA5" w14:textId="77777777" w:rsidR="00FD6F28" w:rsidRPr="009C2029" w:rsidRDefault="00674814" w:rsidP="009C2029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5" w:hanging="426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48"/>
          <w:id w:val="98982530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49"/>
          <w:id w:val="-1061100113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000000"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50"/>
          <w:id w:val="-50821098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将</w:t>
          </w:r>
          <w:r w:rsidR="00613876">
            <w:rPr>
              <w:rFonts w:ascii="Microsoft YaHei" w:eastAsia="Microsoft YaHei" w:hAnsi="Microsoft YaHei" w:cs="Arial Unicode MS"/>
              <w:color w:val="000000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  <w:color w:val="000000"/>
            </w:rPr>
            <w:t>资金用于生育和家庭相关费用。</w:t>
          </w:r>
        </w:sdtContent>
      </w:sdt>
    </w:p>
    <w:p w14:paraId="2F69D762" w14:textId="77777777" w:rsidR="00FD6F28" w:rsidRPr="009C2029" w:rsidRDefault="00674814" w:rsidP="009C2029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1"/>
          <w:id w:val="-132928967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生育和家庭相关费用是指帮助您生孩子的费用。</w:t>
          </w:r>
        </w:sdtContent>
      </w:sdt>
    </w:p>
    <w:bookmarkStart w:id="8" w:name="_Toc185509054"/>
    <w:p w14:paraId="0A78A4BE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2"/>
          <w:id w:val="-91808618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没有证据支撑的支持服务或产品</w:t>
          </w:r>
        </w:sdtContent>
      </w:sdt>
      <w:bookmarkEnd w:id="8"/>
    </w:p>
    <w:p w14:paraId="5154D434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3"/>
          <w:id w:val="-147566818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有证据支持是指某项目被证明是有效的、有益的。</w:t>
          </w:r>
        </w:sdtContent>
      </w:sdt>
    </w:p>
    <w:p w14:paraId="3E5DBE29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4"/>
          <w:id w:val="-116408532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有效是指某项目运作良好。</w:t>
          </w:r>
        </w:sdtContent>
      </w:sdt>
    </w:p>
    <w:p w14:paraId="2D54FA9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5"/>
          <w:id w:val="-28921649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有益是指某项目对您有好处。</w:t>
          </w:r>
        </w:sdtContent>
      </w:sdt>
    </w:p>
    <w:p w14:paraId="301F636E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6"/>
          <w:id w:val="-176661071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57"/>
          <w:id w:val="333499269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58"/>
          <w:id w:val="26828576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资金用于替代疗法。</w:t>
          </w:r>
        </w:sdtContent>
      </w:sdt>
    </w:p>
    <w:p w14:paraId="3F36393E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59"/>
          <w:id w:val="61193988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替代疗法包括：</w:t>
          </w:r>
        </w:sdtContent>
      </w:sdt>
    </w:p>
    <w:p w14:paraId="1E3EE7E7" w14:textId="77777777" w:rsidR="00FD6F28" w:rsidRPr="009C2029" w:rsidRDefault="00674814" w:rsidP="00D6663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0"/>
          <w:id w:val="-46920636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水晶疗法</w:t>
          </w:r>
        </w:sdtContent>
      </w:sdt>
    </w:p>
    <w:p w14:paraId="6E533D5E" w14:textId="77777777" w:rsidR="00FD6F28" w:rsidRPr="009C2029" w:rsidRDefault="00674814" w:rsidP="00D6663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1"/>
          <w:id w:val="78484835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拥抱疗法</w:t>
          </w:r>
        </w:sdtContent>
      </w:sdt>
    </w:p>
    <w:p w14:paraId="0A661EB0" w14:textId="77777777" w:rsidR="00FD6F28" w:rsidRPr="009C2029" w:rsidRDefault="00674814" w:rsidP="00D6663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2"/>
          <w:id w:val="2032999931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游戏疗法</w:t>
          </w:r>
        </w:sdtContent>
      </w:sdt>
    </w:p>
    <w:p w14:paraId="0AB3E9D5" w14:textId="77777777" w:rsidR="00FD6F28" w:rsidRPr="009C2029" w:rsidRDefault="00674814" w:rsidP="00D6663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3"/>
          <w:id w:val="1674836438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辅导治疗</w:t>
          </w:r>
        </w:sdtContent>
      </w:sdt>
    </w:p>
    <w:p w14:paraId="331E4415" w14:textId="77777777" w:rsidR="00FD6F28" w:rsidRPr="009C2029" w:rsidRDefault="00674814" w:rsidP="00D6663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4"/>
          <w:id w:val="-1246238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能量疗法。</w:t>
          </w:r>
        </w:sdtContent>
      </w:sdt>
    </w:p>
    <w:bookmarkStart w:id="9" w:name="_Toc185509055"/>
    <w:p w14:paraId="2B2699D8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5"/>
          <w:id w:val="114046569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与健康相关的支持</w:t>
          </w:r>
        </w:sdtContent>
      </w:sdt>
      <w:bookmarkEnd w:id="9"/>
    </w:p>
    <w:p w14:paraId="02E8C080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66"/>
          <w:id w:val="-22714160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67"/>
          <w:id w:val="-977521060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68"/>
          <w:id w:val="-100643316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362D977D" w14:textId="77777777" w:rsidR="00FD6F28" w:rsidRPr="009C2029" w:rsidRDefault="00674814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69"/>
          <w:id w:val="1648083651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治疗与您残障无关的健康问题</w:t>
          </w:r>
        </w:sdtContent>
      </w:sdt>
    </w:p>
    <w:p w14:paraId="0E19579A" w14:textId="77777777" w:rsidR="00FD6F28" w:rsidRPr="009C2029" w:rsidRDefault="00674814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0"/>
          <w:id w:val="675389380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药物</w:t>
          </w:r>
        </w:sdtContent>
      </w:sdt>
    </w:p>
    <w:p w14:paraId="7D427A78" w14:textId="77777777" w:rsidR="00FD6F28" w:rsidRPr="009C2029" w:rsidRDefault="00674814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1"/>
          <w:id w:val="1913738930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救护车服务。</w:t>
          </w:r>
        </w:sdtContent>
      </w:sdt>
    </w:p>
    <w:bookmarkStart w:id="10" w:name="_heading=h.2ji6xoi34ruz" w:colFirst="0" w:colLast="0"/>
    <w:bookmarkStart w:id="11" w:name="_Toc185509056"/>
    <w:bookmarkEnd w:id="10"/>
    <w:p w14:paraId="7A615164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2"/>
          <w:id w:val="111486912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心理健康相关支持</w:t>
          </w:r>
        </w:sdtContent>
      </w:sdt>
      <w:bookmarkEnd w:id="11"/>
    </w:p>
    <w:p w14:paraId="027C56A7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3"/>
          <w:id w:val="-179158801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74"/>
          <w:id w:val="-476454912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75"/>
          <w:id w:val="-71906340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7714F8BD" w14:textId="77777777" w:rsidR="00FD6F28" w:rsidRPr="009C2029" w:rsidRDefault="00674814" w:rsidP="00D6663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6"/>
          <w:id w:val="-1450465998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治疗心理健康问题的药物</w:t>
          </w:r>
        </w:sdtContent>
      </w:sdt>
    </w:p>
    <w:p w14:paraId="7A977414" w14:textId="77777777" w:rsidR="00FD6F28" w:rsidRPr="009C2029" w:rsidRDefault="00674814" w:rsidP="00D6663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7"/>
          <w:id w:val="-98284196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医院心理健康服务</w:t>
          </w:r>
        </w:sdtContent>
      </w:sdt>
    </w:p>
    <w:p w14:paraId="1F4D1921" w14:textId="77777777" w:rsidR="00FD6F28" w:rsidRPr="009C2029" w:rsidRDefault="00674814" w:rsidP="00D6663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78"/>
          <w:id w:val="498628032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药物和酒精问题的治疗。</w:t>
          </w:r>
        </w:sdtContent>
      </w:sdt>
    </w:p>
    <w:bookmarkStart w:id="12" w:name="_Toc185509057"/>
    <w:p w14:paraId="6BC9D62F" w14:textId="77777777" w:rsidR="00FD6F28" w:rsidRPr="009C2029" w:rsidRDefault="00674814" w:rsidP="00D6663F">
      <w:pPr>
        <w:pStyle w:val="Heading2"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79"/>
          <w:id w:val="-180576619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与儿童保护和家庭支持相关的支持服务</w:t>
          </w:r>
        </w:sdtContent>
      </w:sdt>
      <w:bookmarkEnd w:id="12"/>
    </w:p>
    <w:p w14:paraId="392AC90D" w14:textId="77777777" w:rsidR="00FD6F28" w:rsidRPr="009C2029" w:rsidRDefault="00674814" w:rsidP="00D6663F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0"/>
          <w:id w:val="168262552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儿童保护是指帮助保护儿童的安全。</w:t>
          </w:r>
        </w:sdtContent>
      </w:sdt>
    </w:p>
    <w:p w14:paraId="396FDADA" w14:textId="77777777" w:rsidR="00FD6F28" w:rsidRPr="009C2029" w:rsidRDefault="00674814" w:rsidP="00D6663F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1"/>
          <w:id w:val="-97506075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家庭支持是指对家庭问题进行治疗。</w:t>
          </w:r>
        </w:sdtContent>
      </w:sdt>
    </w:p>
    <w:p w14:paraId="132BC2F3" w14:textId="77777777" w:rsidR="00FD6F28" w:rsidRPr="009C2029" w:rsidRDefault="00674814" w:rsidP="00D6663F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2"/>
          <w:id w:val="169364412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83"/>
          <w:id w:val="-784650390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84"/>
          <w:id w:val="135747191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10E2B162" w14:textId="77777777" w:rsidR="00FD6F28" w:rsidRPr="009C2029" w:rsidRDefault="00674814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85"/>
          <w:id w:val="66999827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育儿项目</w:t>
          </w:r>
        </w:sdtContent>
      </w:sdt>
    </w:p>
    <w:p w14:paraId="63BBAC8E" w14:textId="77777777" w:rsidR="00FD6F28" w:rsidRPr="009C2029" w:rsidRDefault="00674814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86"/>
          <w:id w:val="44258319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保姆</w:t>
          </w:r>
        </w:sdtContent>
      </w:sdt>
    </w:p>
    <w:p w14:paraId="31D7A704" w14:textId="77777777" w:rsidR="00FD6F28" w:rsidRPr="009C2029" w:rsidRDefault="00674814">
      <w:pPr>
        <w:keepNext/>
        <w:keepLines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87"/>
          <w:id w:val="1328476978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婚姻咨询。</w:t>
          </w:r>
        </w:sdtContent>
      </w:sdt>
    </w:p>
    <w:p w14:paraId="392F1FB7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8"/>
          <w:id w:val="69218983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婚姻咨询是指请人帮助您解决婚姻中的问题。</w:t>
          </w:r>
        </w:sdtContent>
      </w:sdt>
    </w:p>
    <w:bookmarkStart w:id="13" w:name="_Toc185509058"/>
    <w:p w14:paraId="5FE09276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89"/>
          <w:id w:val="132708615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与幼儿个体发展相关的支持</w:t>
          </w:r>
        </w:sdtContent>
      </w:sdt>
      <w:bookmarkEnd w:id="13"/>
    </w:p>
    <w:p w14:paraId="455F90A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0"/>
          <w:id w:val="-155623238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幼儿个体发展是指儿童如何成长和学习新事物。</w:t>
          </w:r>
        </w:sdtContent>
      </w:sdt>
    </w:p>
    <w:p w14:paraId="7E3E5EEA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1"/>
          <w:id w:val="-175249489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92"/>
          <w:id w:val="1301653924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93"/>
          <w:id w:val="125370893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资金用于儿童保育等项目。</w:t>
          </w:r>
        </w:sdtContent>
      </w:sdt>
    </w:p>
    <w:bookmarkStart w:id="14" w:name="_Toc185509059"/>
    <w:p w14:paraId="39CC32F1" w14:textId="77777777" w:rsidR="00FD6F28" w:rsidRPr="009C2029" w:rsidRDefault="00674814" w:rsidP="00751196">
      <w:pPr>
        <w:pStyle w:val="Heading2"/>
        <w:keepNext w:val="0"/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4"/>
          <w:id w:val="112865800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与学校教育相关的支持</w:t>
          </w:r>
        </w:sdtContent>
      </w:sdt>
      <w:bookmarkEnd w:id="14"/>
    </w:p>
    <w:p w14:paraId="69CB0BCF" w14:textId="77777777" w:rsidR="00FD6F28" w:rsidRPr="009C2029" w:rsidRDefault="00674814" w:rsidP="00751196">
      <w:pPr>
        <w:widowControl w:val="0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95"/>
          <w:id w:val="14547742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96"/>
          <w:id w:val="-1802139747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97"/>
          <w:id w:val="-26994528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2D90F03F" w14:textId="77777777" w:rsidR="00FD6F28" w:rsidRPr="009C2029" w:rsidRDefault="00674814" w:rsidP="0075119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8"/>
          <w:id w:val="-5862948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校服</w:t>
          </w:r>
        </w:sdtContent>
      </w:sdt>
    </w:p>
    <w:p w14:paraId="2C5D77E1" w14:textId="77777777" w:rsidR="00FD6F28" w:rsidRPr="009C2029" w:rsidRDefault="00674814" w:rsidP="0075119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99"/>
          <w:id w:val="-1524707005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学费</w:t>
          </w:r>
        </w:sdtContent>
      </w:sdt>
    </w:p>
    <w:p w14:paraId="18CCC829" w14:textId="77777777" w:rsidR="00FD6F28" w:rsidRPr="009C2029" w:rsidRDefault="00674814" w:rsidP="0075119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00"/>
          <w:id w:val="133703372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教科书。</w:t>
          </w:r>
        </w:sdtContent>
      </w:sdt>
    </w:p>
    <w:bookmarkStart w:id="15" w:name="_Toc185509060"/>
    <w:p w14:paraId="03278312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1"/>
          <w:id w:val="-104914067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与高等教育和职业教育培训相关的支持</w:t>
          </w:r>
        </w:sdtContent>
      </w:sdt>
      <w:bookmarkEnd w:id="15"/>
    </w:p>
    <w:p w14:paraId="1DDC0988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2"/>
          <w:id w:val="-136629501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高等教育是指高中毕业后接受的教育。例如大学。</w:t>
          </w:r>
        </w:sdtContent>
      </w:sdt>
    </w:p>
    <w:p w14:paraId="1D665E88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3"/>
          <w:id w:val="-33569806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职业教育与培训是指您学习如何从事一份工作。</w:t>
          </w:r>
        </w:sdtContent>
      </w:sdt>
    </w:p>
    <w:p w14:paraId="7B4553C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4"/>
          <w:id w:val="-65067088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05"/>
          <w:id w:val="726332676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06"/>
          <w:id w:val="410430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2DAB16D7" w14:textId="77777777" w:rsidR="00FD6F28" w:rsidRPr="009C2029" w:rsidRDefault="00674814">
      <w:pPr>
        <w:numPr>
          <w:ilvl w:val="0"/>
          <w:numId w:val="13"/>
        </w:numPr>
        <w:spacing w:after="0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07"/>
          <w:id w:val="-119245756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大学费用</w:t>
          </w:r>
        </w:sdtContent>
      </w:sdt>
    </w:p>
    <w:p w14:paraId="1797F62C" w14:textId="77777777" w:rsidR="00FD6F28" w:rsidRPr="009C2029" w:rsidRDefault="00674814">
      <w:pPr>
        <w:numPr>
          <w:ilvl w:val="0"/>
          <w:numId w:val="13"/>
        </w:numPr>
        <w:spacing w:before="0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08"/>
          <w:id w:val="16884588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由在高等教育机构工作的人员提供的服务。</w:t>
          </w:r>
        </w:sdtContent>
      </w:sdt>
    </w:p>
    <w:p w14:paraId="3BCBB51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09"/>
          <w:id w:val="124321319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如果您可以从事以下事宜，则您</w:t>
          </w:r>
        </w:sdtContent>
      </w:sdt>
      <w:sdt>
        <w:sdtPr>
          <w:rPr>
            <w:rFonts w:ascii="Microsoft YaHei" w:eastAsia="Microsoft YaHei" w:hAnsi="Microsoft YaHei"/>
          </w:rPr>
          <w:tag w:val="goog_rdk_110"/>
          <w:id w:val="-30575183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11"/>
          <w:id w:val="152381652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资金用于教育或培训相关交通：</w:t>
          </w:r>
        </w:sdtContent>
      </w:sdt>
    </w:p>
    <w:p w14:paraId="10EE717F" w14:textId="77777777" w:rsidR="00FD6F28" w:rsidRPr="009C2029" w:rsidRDefault="00674814">
      <w:pPr>
        <w:numPr>
          <w:ilvl w:val="0"/>
          <w:numId w:val="1"/>
        </w:numPr>
        <w:spacing w:after="0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12"/>
          <w:id w:val="130827642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独自旅行</w:t>
          </w:r>
        </w:sdtContent>
      </w:sdt>
    </w:p>
    <w:p w14:paraId="2684D594" w14:textId="77777777" w:rsidR="00FD6F28" w:rsidRPr="009C2029" w:rsidRDefault="00674814">
      <w:pPr>
        <w:numPr>
          <w:ilvl w:val="0"/>
          <w:numId w:val="1"/>
        </w:numPr>
        <w:spacing w:before="0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13"/>
          <w:id w:val="-44367652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使用公共交通工具。</w:t>
          </w:r>
        </w:sdtContent>
      </w:sdt>
    </w:p>
    <w:bookmarkStart w:id="16" w:name="_Toc185509061"/>
    <w:p w14:paraId="51024A55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4"/>
          <w:id w:val="134012133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与就业相关的支持</w:t>
          </w:r>
        </w:sdtContent>
      </w:sdt>
      <w:bookmarkEnd w:id="16"/>
    </w:p>
    <w:p w14:paraId="5FEA883A" w14:textId="77777777" w:rsidR="00FD6F28" w:rsidRPr="009C2029" w:rsidRDefault="00674814">
      <w:pPr>
        <w:keepNext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15"/>
          <w:id w:val="-41139350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16"/>
          <w:id w:val="-2128155982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17"/>
          <w:id w:val="23551652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437901BF" w14:textId="77777777" w:rsidR="00FD6F28" w:rsidRPr="009C2029" w:rsidRDefault="0067481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18"/>
          <w:id w:val="899947524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残障人士就业服务</w:t>
          </w:r>
        </w:sdtContent>
      </w:sdt>
    </w:p>
    <w:p w14:paraId="1444CCB6" w14:textId="77777777" w:rsidR="00FD6F28" w:rsidRPr="009C2029" w:rsidRDefault="0067481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19"/>
          <w:id w:val="624122468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工作所需事项</w:t>
          </w:r>
        </w:sdtContent>
      </w:sdt>
    </w:p>
    <w:p w14:paraId="2E6E312B" w14:textId="77777777" w:rsidR="00FD6F28" w:rsidRPr="009C2029" w:rsidRDefault="0067481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20"/>
          <w:id w:val="16522120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为改善工作通勤而做出的改变。</w:t>
          </w:r>
        </w:sdtContent>
      </w:sdt>
    </w:p>
    <w:p w14:paraId="54610A4C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1"/>
          <w:id w:val="116004219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可及性意味着每个人都可以使用它。</w:t>
          </w:r>
        </w:sdtContent>
      </w:sdt>
    </w:p>
    <w:bookmarkStart w:id="17" w:name="_Toc185509062"/>
    <w:p w14:paraId="29D4F0FC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2"/>
          <w:id w:val="-162205980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与住房和社区基础设施相关的支持</w:t>
          </w:r>
        </w:sdtContent>
      </w:sdt>
      <w:bookmarkEnd w:id="17"/>
    </w:p>
    <w:p w14:paraId="692DB22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3"/>
          <w:id w:val="124406866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社区基础设施是指每个人都可以使用的东西。例如公园和公共建筑。</w:t>
          </w:r>
        </w:sdtContent>
      </w:sdt>
    </w:p>
    <w:p w14:paraId="1919AF96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24"/>
          <w:id w:val="-203079229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25"/>
          <w:id w:val="216398309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26"/>
          <w:id w:val="120367253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0971C04C" w14:textId="77777777" w:rsidR="00FD6F28" w:rsidRPr="009C2029" w:rsidRDefault="00674814" w:rsidP="00D6663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27"/>
          <w:id w:val="119881499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为寻求住处的人提供住所</w:t>
          </w:r>
        </w:sdtContent>
      </w:sdt>
    </w:p>
    <w:p w14:paraId="6BEADCED" w14:textId="77777777" w:rsidR="00FD6F28" w:rsidRPr="009C2029" w:rsidRDefault="00674814" w:rsidP="00D6663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28"/>
          <w:id w:val="-151445281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为无家可归者提供服务</w:t>
          </w:r>
        </w:sdtContent>
      </w:sdt>
    </w:p>
    <w:p w14:paraId="2C2A6E94" w14:textId="77777777" w:rsidR="00FD6F28" w:rsidRPr="009C2029" w:rsidRDefault="00674814" w:rsidP="00D6663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29"/>
          <w:id w:val="1843190443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为改善建筑物内行动便利程度而做出的改变。</w:t>
          </w:r>
        </w:sdtContent>
      </w:sdt>
    </w:p>
    <w:bookmarkStart w:id="18" w:name="_Toc185509063"/>
    <w:p w14:paraId="72E0EE9E" w14:textId="77777777" w:rsidR="00FD6F28" w:rsidRPr="009C2029" w:rsidRDefault="00674814" w:rsidP="00D6663F">
      <w:pPr>
        <w:pStyle w:val="Heading2"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0"/>
          <w:id w:val="102074132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与交通相关的支持</w:t>
          </w:r>
        </w:sdtContent>
      </w:sdt>
      <w:bookmarkEnd w:id="18"/>
    </w:p>
    <w:p w14:paraId="3A2F0ED9" w14:textId="77777777" w:rsidR="00FD6F28" w:rsidRPr="009C2029" w:rsidRDefault="00674814" w:rsidP="00D6663F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1"/>
          <w:id w:val="-21512612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32"/>
          <w:id w:val="1739822568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33"/>
          <w:id w:val="107277915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资金用于：</w:t>
          </w:r>
        </w:sdtContent>
      </w:sdt>
    </w:p>
    <w:p w14:paraId="3A596097" w14:textId="77777777" w:rsidR="00FD6F28" w:rsidRPr="009C2029" w:rsidRDefault="00674814" w:rsidP="00D6663F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4"/>
          <w:id w:val="-1859572966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乘坐巴士</w:t>
          </w:r>
        </w:sdtContent>
      </w:sdt>
    </w:p>
    <w:p w14:paraId="11DB5ED2" w14:textId="77777777" w:rsidR="00FD6F28" w:rsidRPr="009C2029" w:rsidRDefault="00674814" w:rsidP="00D6663F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5"/>
          <w:id w:val="-101076305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乘坐火车</w:t>
          </w:r>
        </w:sdtContent>
      </w:sdt>
    </w:p>
    <w:p w14:paraId="27D1493A" w14:textId="77777777" w:rsidR="00FD6F28" w:rsidRPr="009C2029" w:rsidRDefault="00674814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6"/>
          <w:id w:val="855777232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乘坐有轨电车</w:t>
          </w:r>
        </w:sdtContent>
      </w:sdt>
    </w:p>
    <w:p w14:paraId="22F2EC9F" w14:textId="77777777" w:rsidR="00FD6F28" w:rsidRPr="009C2029" w:rsidRDefault="00674814">
      <w:pPr>
        <w:keepNext/>
        <w:keepLines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37"/>
          <w:id w:val="-1079055869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宠物和伴侣动物的运输。</w:t>
          </w:r>
        </w:sdtContent>
      </w:sdt>
    </w:p>
    <w:p w14:paraId="5C6C4C3A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8"/>
          <w:id w:val="-64019385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伴侣动物是能帮助您感到平静的动物。</w:t>
          </w:r>
        </w:sdtContent>
      </w:sdt>
    </w:p>
    <w:bookmarkStart w:id="19" w:name="_Toc185509064"/>
    <w:p w14:paraId="41B53D50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39"/>
          <w:id w:val="-162899888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与司法相关的支持</w:t>
          </w:r>
        </w:sdtContent>
      </w:sdt>
      <w:bookmarkEnd w:id="19"/>
    </w:p>
    <w:p w14:paraId="60FE03A5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0"/>
          <w:id w:val="-92079741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司法是指当您犯了罪，就必须上法庭。</w:t>
          </w:r>
        </w:sdtContent>
      </w:sdt>
    </w:p>
    <w:p w14:paraId="0BDECC2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1"/>
          <w:id w:val="12612812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42"/>
          <w:id w:val="-1116829743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43"/>
          <w:id w:val="-136844356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资金用于被拘留者的日常护理。例如狱中服刑人员。</w:t>
          </w:r>
        </w:sdtContent>
      </w:sdt>
    </w:p>
    <w:p w14:paraId="7D49B2C6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4"/>
          <w:id w:val="144619926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45"/>
          <w:id w:val="1084724776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46"/>
          <w:id w:val="-63995367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资金用于关于您的心理健康状况的判前报告。</w:t>
          </w:r>
        </w:sdtContent>
      </w:sdt>
    </w:p>
    <w:p w14:paraId="0F5C5D4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7"/>
          <w:id w:val="-15823390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判前报告是指专家向法官告知您的心理健康状况。</w:t>
          </w:r>
        </w:sdtContent>
      </w:sdt>
    </w:p>
    <w:p w14:paraId="65723BE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48"/>
          <w:id w:val="110892646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49"/>
          <w:id w:val="-1734159571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50"/>
          <w:id w:val="-983856793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资金用于监督和监控。</w:t>
          </w:r>
        </w:sdtContent>
      </w:sdt>
    </w:p>
    <w:p w14:paraId="6A7052EC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1"/>
          <w:id w:val="-180491806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监督和监控意味着有人确保您做正确的事情。</w:t>
          </w:r>
        </w:sdtContent>
      </w:sdt>
    </w:p>
    <w:bookmarkStart w:id="20" w:name="_Toc185509065"/>
    <w:p w14:paraId="722A114E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2"/>
          <w:id w:val="-49172350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与老年护理相关的支持</w:t>
          </w:r>
        </w:sdtContent>
      </w:sdt>
      <w:bookmarkEnd w:id="20"/>
    </w:p>
    <w:p w14:paraId="52E6DAEA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3"/>
          <w:id w:val="-156694210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老年护理是指您年老时所得到的护理。例如，当您年满</w:t>
          </w:r>
          <w:r w:rsidRPr="009C2029">
            <w:rPr>
              <w:rFonts w:ascii="Microsoft YaHei" w:eastAsia="Microsoft YaHei" w:hAnsi="Microsoft YaHei" w:cs="Arial Unicode MS"/>
            </w:rPr>
            <w:t>65</w:t>
          </w:r>
          <w:r w:rsidRPr="009C2029">
            <w:rPr>
              <w:rFonts w:ascii="Microsoft YaHei" w:eastAsia="Microsoft YaHei" w:hAnsi="Microsoft YaHei" w:cs="Arial Unicode MS"/>
            </w:rPr>
            <w:t>岁或以上时。</w:t>
          </w:r>
        </w:sdtContent>
      </w:sdt>
    </w:p>
    <w:p w14:paraId="7D692D54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4"/>
          <w:id w:val="-163795178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55"/>
          <w:id w:val="60992595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56"/>
          <w:id w:val="119473819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资金用于主流老年护理服务。</w:t>
          </w:r>
        </w:sdtContent>
      </w:sdt>
    </w:p>
    <w:bookmarkStart w:id="21" w:name="_Toc185509066"/>
    <w:p w14:paraId="46FCE60D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7"/>
          <w:id w:val="89316310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非法商品和服务</w:t>
          </w:r>
        </w:sdtContent>
      </w:sdt>
      <w:bookmarkEnd w:id="21"/>
    </w:p>
    <w:p w14:paraId="6F126859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8"/>
          <w:id w:val="12836932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非法是指不允许做的事情。</w:t>
          </w:r>
        </w:sdtContent>
      </w:sdt>
    </w:p>
    <w:p w14:paraId="303A003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59"/>
          <w:id w:val="168802192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60"/>
          <w:id w:val="-490485971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61"/>
          <w:id w:val="185160858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资金花在不允许做的事情上。</w:t>
          </w:r>
        </w:sdtContent>
      </w:sdt>
    </w:p>
    <w:p w14:paraId="3C2613F8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2"/>
          <w:id w:val="1333100540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例如，您不能将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资金用于购买非法药物。</w:t>
          </w:r>
        </w:sdtContent>
      </w:sdt>
    </w:p>
    <w:bookmarkStart w:id="22" w:name="_Toc185509067"/>
    <w:p w14:paraId="1BD8E577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3"/>
          <w:id w:val="144465263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收入替代</w:t>
          </w:r>
        </w:sdtContent>
      </w:sdt>
      <w:bookmarkEnd w:id="22"/>
    </w:p>
    <w:p w14:paraId="6AE7CDE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4"/>
          <w:id w:val="-138232519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收入替代是指您在以下情况下获得的资金：</w:t>
          </w:r>
        </w:sdtContent>
      </w:sdt>
    </w:p>
    <w:p w14:paraId="59D44382" w14:textId="77777777" w:rsidR="00FD6F28" w:rsidRPr="009C2029" w:rsidRDefault="00674814">
      <w:pPr>
        <w:keepNext/>
        <w:keepLines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5"/>
          <w:id w:val="-1554616087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没有工作</w:t>
          </w:r>
        </w:sdtContent>
      </w:sdt>
    </w:p>
    <w:p w14:paraId="3F2EAB77" w14:textId="77777777" w:rsidR="00FD6F28" w:rsidRPr="009C2029" w:rsidRDefault="00674814">
      <w:pPr>
        <w:keepNext/>
        <w:keepLines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Microsoft YaHei" w:eastAsia="Microsoft YaHei" w:hAnsi="Microsoft YaHei" w:cs="Arial"/>
          <w:color w:val="000000"/>
        </w:rPr>
      </w:pPr>
      <w:sdt>
        <w:sdtPr>
          <w:rPr>
            <w:rFonts w:ascii="Microsoft YaHei" w:eastAsia="Microsoft YaHei" w:hAnsi="Microsoft YaHei"/>
          </w:rPr>
          <w:tag w:val="goog_rdk_166"/>
          <w:id w:val="-21625171"/>
        </w:sdtPr>
        <w:sdtEndPr/>
        <w:sdtContent>
          <w:r w:rsidRPr="009C2029">
            <w:rPr>
              <w:rFonts w:ascii="Microsoft YaHei" w:eastAsia="Microsoft YaHei" w:hAnsi="Microsoft YaHei" w:cs="Arial Unicode MS"/>
              <w:color w:val="000000"/>
            </w:rPr>
            <w:t>无法工作。</w:t>
          </w:r>
        </w:sdtContent>
      </w:sdt>
    </w:p>
    <w:p w14:paraId="7C74DAE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67"/>
          <w:id w:val="191080975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</w:t>
          </w:r>
        </w:sdtContent>
      </w:sdt>
      <w:sdt>
        <w:sdtPr>
          <w:rPr>
            <w:rFonts w:ascii="Microsoft YaHei" w:eastAsia="Microsoft YaHei" w:hAnsi="Microsoft YaHei"/>
          </w:rPr>
          <w:tag w:val="goog_rdk_168"/>
          <w:id w:val="-2002573091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</w:rPr>
            <w:t>不能</w:t>
          </w:r>
        </w:sdtContent>
      </w:sdt>
      <w:sdt>
        <w:sdtPr>
          <w:rPr>
            <w:rFonts w:ascii="Microsoft YaHei" w:eastAsia="Microsoft YaHei" w:hAnsi="Microsoft YaHei"/>
          </w:rPr>
          <w:tag w:val="goog_rdk_169"/>
          <w:id w:val="-30477566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将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资金用于支付贷款等事项。</w:t>
          </w:r>
        </w:sdtContent>
      </w:sdt>
    </w:p>
    <w:bookmarkStart w:id="23" w:name="_Toc185509068"/>
    <w:p w14:paraId="29FDE419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0"/>
          <w:id w:val="-14891188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有关本文件的更多信息</w:t>
          </w:r>
        </w:sdtContent>
      </w:sdt>
      <w:bookmarkEnd w:id="23"/>
    </w:p>
    <w:p w14:paraId="0C245E63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1"/>
          <w:id w:val="-1724971959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如需了解有关本文件的更多信息，请联系我们。</w:t>
          </w:r>
        </w:sdtContent>
      </w:sdt>
    </w:p>
    <w:p w14:paraId="6A45C47E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2"/>
          <w:id w:val="-156439647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您可以致电联系我们</w:t>
          </w:r>
          <w:r w:rsidRPr="009C2029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r w:rsidRPr="009C2029">
        <w:rPr>
          <w:rFonts w:ascii="Microsoft YaHei" w:eastAsia="Microsoft YaHei" w:hAnsi="Microsoft YaHei"/>
          <w:b/>
          <w:color w:val="6B2876"/>
        </w:rPr>
        <w:t>1800 800 110</w:t>
      </w:r>
    </w:p>
    <w:p w14:paraId="11900F63" w14:textId="77777777" w:rsidR="00FD6F28" w:rsidRPr="009C2029" w:rsidRDefault="00674814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173"/>
          <w:id w:val="40673212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您可以给我们发送电子邮件</w:t>
          </w:r>
          <w:r w:rsidRPr="009C2029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8">
        <w:r w:rsidR="00FD6F28" w:rsidRPr="009C2029">
          <w:rPr>
            <w:rFonts w:ascii="Microsoft YaHei" w:eastAsia="Microsoft YaHei" w:hAnsi="Microsoft YaHei"/>
            <w:b/>
            <w:color w:val="6B2876"/>
            <w:u w:val="single"/>
          </w:rPr>
          <w:t>enquiries@ndis.gov.au</w:t>
        </w:r>
      </w:hyperlink>
    </w:p>
    <w:p w14:paraId="5EAAF4DF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4"/>
          <w:id w:val="167483594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您可以亲自前往我们的办公室。</w:t>
          </w:r>
        </w:sdtContent>
      </w:sdt>
    </w:p>
    <w:p w14:paraId="5F80F9C8" w14:textId="77777777" w:rsidR="00FD6F28" w:rsidRPr="009C2029" w:rsidRDefault="00674814">
      <w:pPr>
        <w:rPr>
          <w:rFonts w:ascii="Microsoft YaHei" w:eastAsia="Microsoft YaHei" w:hAnsi="Microsoft YaHei"/>
          <w:b/>
          <w:color w:val="6B2876"/>
        </w:rPr>
      </w:pPr>
      <w:sdt>
        <w:sdtPr>
          <w:rPr>
            <w:rFonts w:ascii="Microsoft YaHei" w:eastAsia="Microsoft YaHei" w:hAnsi="Microsoft YaHei"/>
          </w:rPr>
          <w:tag w:val="goog_rdk_175"/>
          <w:id w:val="109976639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您可以在</w:t>
          </w:r>
          <w:r w:rsidR="00613876">
            <w:rPr>
              <w:rFonts w:ascii="Microsoft YaHei" w:eastAsia="Microsoft YaHei" w:hAnsi="Microsoft YaHei" w:cs="Arial Unicode MS"/>
            </w:rPr>
            <w:t xml:space="preserve"> NDIS </w:t>
          </w:r>
          <w:r w:rsidRPr="009C2029">
            <w:rPr>
              <w:rFonts w:ascii="Microsoft YaHei" w:eastAsia="Microsoft YaHei" w:hAnsi="Microsoft YaHei" w:cs="Arial Unicode MS"/>
            </w:rPr>
            <w:t>官网上查询您当地的办事处</w:t>
          </w:r>
        </w:sdtContent>
      </w:sdt>
      <w:hyperlink r:id="rId9">
        <w:r w:rsidR="00FD6F28" w:rsidRPr="009C2029">
          <w:rPr>
            <w:rFonts w:ascii="Microsoft YaHei" w:eastAsia="Microsoft YaHei" w:hAnsi="Microsoft YaHei"/>
            <w:b/>
            <w:color w:val="6B2876"/>
            <w:u w:val="single"/>
          </w:rPr>
          <w:t>ndis.gov.au/contact/locations</w:t>
        </w:r>
      </w:hyperlink>
    </w:p>
    <w:bookmarkStart w:id="24" w:name="_Toc185509069"/>
    <w:p w14:paraId="71FB67A3" w14:textId="77777777" w:rsidR="00FD6F28" w:rsidRPr="009C2029" w:rsidRDefault="00674814">
      <w:pPr>
        <w:pStyle w:val="Heading2"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6"/>
          <w:id w:val="-1631774432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了解有关</w:t>
          </w:r>
          <w:r w:rsidRPr="009C2029">
            <w:rPr>
              <w:rFonts w:ascii="Microsoft YaHei" w:eastAsia="Microsoft YaHei" w:hAnsi="Microsoft YaHei" w:cs="Arial Unicode MS"/>
            </w:rPr>
            <w:t>NDIA</w:t>
          </w:r>
          <w:r w:rsidRPr="009C2029">
            <w:rPr>
              <w:rFonts w:ascii="Microsoft YaHei" w:eastAsia="Microsoft YaHei" w:hAnsi="Microsoft YaHei" w:cs="Arial Unicode MS"/>
            </w:rPr>
            <w:t>的更多信息</w:t>
          </w:r>
        </w:sdtContent>
      </w:sdt>
      <w:bookmarkEnd w:id="24"/>
    </w:p>
    <w:p w14:paraId="54C3CD54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7"/>
          <w:id w:val="933327176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访问官网</w:t>
          </w:r>
        </w:sdtContent>
      </w:sdt>
      <w:hyperlink r:id="rId10">
        <w:r w:rsidR="00FD6F28" w:rsidRPr="009C2029">
          <w:rPr>
            <w:rFonts w:ascii="Microsoft YaHei" w:eastAsia="Microsoft YaHei" w:hAnsi="Microsoft YaHei"/>
            <w:b/>
            <w:color w:val="6B2876"/>
            <w:u w:val="single"/>
          </w:rPr>
          <w:t>ndis.gov.au</w:t>
        </w:r>
      </w:hyperlink>
    </w:p>
    <w:p w14:paraId="76A8E5C1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78"/>
          <w:id w:val="53870192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关注我们的社交媒体账号</w:t>
          </w:r>
        </w:sdtContent>
      </w:sdt>
    </w:p>
    <w:p w14:paraId="48831FF0" w14:textId="77777777" w:rsidR="00FD6F28" w:rsidRPr="009C2029" w:rsidRDefault="00FD6F28">
      <w:pPr>
        <w:rPr>
          <w:rFonts w:ascii="Microsoft YaHei" w:eastAsia="Microsoft YaHei" w:hAnsi="Microsoft YaHei"/>
          <w:b/>
          <w:color w:val="6B2876"/>
        </w:rPr>
      </w:pPr>
      <w:hyperlink r:id="rId11">
        <w:r w:rsidRPr="009C2029">
          <w:rPr>
            <w:rFonts w:ascii="Microsoft YaHei" w:eastAsia="Microsoft YaHei" w:hAnsi="Microsoft YaHei"/>
            <w:b/>
            <w:color w:val="6B2876"/>
            <w:u w:val="single"/>
          </w:rPr>
          <w:t>Facebook</w:t>
        </w:r>
      </w:hyperlink>
      <w:sdt>
        <w:sdtPr>
          <w:rPr>
            <w:rFonts w:ascii="Microsoft YaHei" w:eastAsia="Microsoft YaHei" w:hAnsi="Microsoft YaHei"/>
          </w:rPr>
          <w:tag w:val="goog_rdk_179"/>
          <w:id w:val="-779482798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2">
        <w:r w:rsidRPr="009C2029">
          <w:rPr>
            <w:rFonts w:ascii="Microsoft YaHei" w:eastAsia="Microsoft YaHei" w:hAnsi="Microsoft YaHei"/>
            <w:b/>
            <w:color w:val="6B2876"/>
            <w:u w:val="single"/>
          </w:rPr>
          <w:t>Twitter</w:t>
        </w:r>
      </w:hyperlink>
      <w:sdt>
        <w:sdtPr>
          <w:rPr>
            <w:rFonts w:ascii="Microsoft YaHei" w:eastAsia="Microsoft YaHei" w:hAnsi="Microsoft YaHei"/>
          </w:rPr>
          <w:tag w:val="goog_rdk_180"/>
          <w:id w:val="-836227132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3">
        <w:r w:rsidRPr="009C2029">
          <w:rPr>
            <w:rFonts w:ascii="Microsoft YaHei" w:eastAsia="Microsoft YaHei" w:hAnsi="Microsoft YaHei"/>
            <w:b/>
            <w:color w:val="6B2876"/>
            <w:u w:val="single"/>
          </w:rPr>
          <w:t>Instagram</w:t>
        </w:r>
      </w:hyperlink>
      <w:sdt>
        <w:sdtPr>
          <w:rPr>
            <w:rFonts w:ascii="Microsoft YaHei" w:eastAsia="Microsoft YaHei" w:hAnsi="Microsoft YaHei"/>
          </w:rPr>
          <w:tag w:val="goog_rdk_181"/>
          <w:id w:val="-992404920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4">
        <w:r w:rsidRPr="009C2029">
          <w:rPr>
            <w:rFonts w:ascii="Microsoft YaHei" w:eastAsia="Microsoft YaHei" w:hAnsi="Microsoft YaHei"/>
            <w:b/>
            <w:color w:val="6B2876"/>
            <w:u w:val="single"/>
          </w:rPr>
          <w:t>YouTube</w:t>
        </w:r>
      </w:hyperlink>
      <w:sdt>
        <w:sdtPr>
          <w:rPr>
            <w:rFonts w:ascii="Microsoft YaHei" w:eastAsia="Microsoft YaHei" w:hAnsi="Microsoft YaHei"/>
          </w:rPr>
          <w:tag w:val="goog_rdk_182"/>
          <w:id w:val="2031294736"/>
        </w:sdtPr>
        <w:sdtEndPr/>
        <w:sdtContent>
          <w:r w:rsidRPr="009C2029">
            <w:rPr>
              <w:rFonts w:ascii="Microsoft YaHei" w:eastAsia="Microsoft YaHei" w:hAnsi="Microsoft YaHei" w:cs="Arial Unicode MS"/>
              <w:b/>
              <w:color w:val="6B2876"/>
            </w:rPr>
            <w:t>、</w:t>
          </w:r>
        </w:sdtContent>
      </w:sdt>
      <w:hyperlink r:id="rId15">
        <w:r w:rsidRPr="009C2029">
          <w:rPr>
            <w:rFonts w:ascii="Microsoft YaHei" w:eastAsia="Microsoft YaHei" w:hAnsi="Microsoft YaHei"/>
            <w:b/>
            <w:color w:val="6B2876"/>
            <w:u w:val="single"/>
          </w:rPr>
          <w:t>LinkedIn</w:t>
        </w:r>
      </w:hyperlink>
    </w:p>
    <w:bookmarkStart w:id="25" w:name="_Toc185509070"/>
    <w:p w14:paraId="696D19B8" w14:textId="77777777" w:rsidR="00FD6F28" w:rsidRPr="009C2029" w:rsidRDefault="00674814" w:rsidP="00D6663F">
      <w:pPr>
        <w:pStyle w:val="Heading2"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3"/>
          <w:id w:val="-897975141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寻求帮助来与我们联系</w:t>
          </w:r>
        </w:sdtContent>
      </w:sdt>
      <w:bookmarkEnd w:id="25"/>
    </w:p>
    <w:p w14:paraId="19809864" w14:textId="77777777" w:rsidR="00FD6F28" w:rsidRPr="009C2029" w:rsidRDefault="00674814" w:rsidP="00D6663F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4"/>
          <w:id w:val="109451521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需要口译服务的人士您可以致电：</w:t>
          </w:r>
        </w:sdtContent>
      </w:sdt>
    </w:p>
    <w:p w14:paraId="7562E10F" w14:textId="77777777" w:rsidR="00FD6F28" w:rsidRPr="009C2029" w:rsidRDefault="00674814" w:rsidP="00D6663F">
      <w:pPr>
        <w:keepNext/>
        <w:keepLines/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5"/>
          <w:id w:val="1402252367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口笔译服务处（</w:t>
          </w:r>
          <w:r w:rsidRPr="009C2029">
            <w:rPr>
              <w:rFonts w:ascii="Microsoft YaHei" w:eastAsia="Microsoft YaHei" w:hAnsi="Microsoft YaHei" w:cs="Arial Unicode MS"/>
            </w:rPr>
            <w:t>Translating and Interpreting Service</w:t>
          </w:r>
          <w:r w:rsidRPr="009C2029">
            <w:rPr>
              <w:rFonts w:ascii="Microsoft YaHei" w:eastAsia="Microsoft YaHei" w:hAnsi="Microsoft YaHei" w:cs="Arial Unicode MS"/>
            </w:rPr>
            <w:t>，简称</w:t>
          </w:r>
          <w:r w:rsidRPr="009C2029">
            <w:rPr>
              <w:rFonts w:ascii="Microsoft YaHei" w:eastAsia="Microsoft YaHei" w:hAnsi="Microsoft YaHei" w:cs="Arial Unicode MS"/>
            </w:rPr>
            <w:t xml:space="preserve"> TIS</w:t>
          </w:r>
          <w:r w:rsidRPr="009C2029">
            <w:rPr>
              <w:rFonts w:ascii="Microsoft YaHei" w:eastAsia="Microsoft YaHei" w:hAnsi="Microsoft YaHei" w:cs="Arial Unicode MS"/>
            </w:rPr>
            <w:t>）</w:t>
          </w:r>
          <w:r w:rsidRPr="009C2029">
            <w:rPr>
              <w:rFonts w:ascii="Microsoft YaHei" w:eastAsia="Microsoft YaHei" w:hAnsi="Microsoft YaHei" w:cs="Arial Unicode MS"/>
            </w:rPr>
            <w:br/>
          </w:r>
        </w:sdtContent>
      </w:sdt>
      <w:r w:rsidRPr="009C2029">
        <w:rPr>
          <w:rFonts w:ascii="Microsoft YaHei" w:eastAsia="Microsoft YaHei" w:hAnsi="Microsoft YaHei"/>
          <w:b/>
          <w:color w:val="6B2876"/>
        </w:rPr>
        <w:t>131 450</w:t>
      </w:r>
    </w:p>
    <w:p w14:paraId="6D60E725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6"/>
          <w:id w:val="-949157048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对于失聪或有听力障碍的人士，您可以使用：</w:t>
          </w:r>
        </w:sdtContent>
      </w:sdt>
    </w:p>
    <w:p w14:paraId="39906975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7"/>
          <w:id w:val="59167057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全国中继服务</w:t>
          </w:r>
          <w:r w:rsidRPr="009C2029">
            <w:rPr>
              <w:rFonts w:ascii="Microsoft YaHei" w:eastAsia="Microsoft YaHei" w:hAnsi="Microsoft YaHei" w:cs="Arial Unicode MS"/>
            </w:rPr>
            <w:t xml:space="preserve"> </w:t>
          </w:r>
        </w:sdtContent>
      </w:sdt>
      <w:hyperlink r:id="rId16">
        <w:r w:rsidR="00FD6F28" w:rsidRPr="009C2029">
          <w:rPr>
            <w:rFonts w:ascii="Microsoft YaHei" w:eastAsia="Microsoft YaHei" w:hAnsi="Microsoft YaHei"/>
            <w:b/>
            <w:color w:val="6B2876"/>
            <w:u w:val="single"/>
          </w:rPr>
          <w:t>relayservice.gov.au</w:t>
        </w:r>
      </w:hyperlink>
    </w:p>
    <w:p w14:paraId="742A8072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8"/>
          <w:id w:val="-1338772455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您可以使用文本电话模式（</w:t>
          </w:r>
          <w:r w:rsidRPr="009C2029">
            <w:rPr>
              <w:rFonts w:ascii="Microsoft YaHei" w:eastAsia="Microsoft YaHei" w:hAnsi="Microsoft YaHei" w:cs="Arial Unicode MS"/>
            </w:rPr>
            <w:t>TTY</w:t>
          </w:r>
          <w:r w:rsidRPr="009C2029">
            <w:rPr>
              <w:rFonts w:ascii="Microsoft YaHei" w:eastAsia="Microsoft YaHei" w:hAnsi="Microsoft YaHei" w:cs="Arial Unicode MS"/>
            </w:rPr>
            <w:t>）：</w:t>
          </w:r>
        </w:sdtContent>
      </w:sdt>
      <w:r w:rsidRPr="009C2029">
        <w:rPr>
          <w:rFonts w:ascii="Microsoft YaHei" w:eastAsia="Microsoft YaHei" w:hAnsi="Microsoft YaHei"/>
          <w:b/>
          <w:color w:val="6B2876"/>
        </w:rPr>
        <w:t>1800 555 677</w:t>
      </w:r>
    </w:p>
    <w:p w14:paraId="1D8E988A" w14:textId="77777777" w:rsidR="00FD6F28" w:rsidRPr="009C2029" w:rsidRDefault="00674814">
      <w:pPr>
        <w:rPr>
          <w:rFonts w:ascii="Microsoft YaHei" w:eastAsia="Microsoft YaHei" w:hAnsi="Microsoft YaHei"/>
        </w:rPr>
      </w:pPr>
      <w:sdt>
        <w:sdtPr>
          <w:rPr>
            <w:rFonts w:ascii="Microsoft YaHei" w:eastAsia="Microsoft YaHei" w:hAnsi="Microsoft YaHei"/>
          </w:rPr>
          <w:tag w:val="goog_rdk_189"/>
          <w:id w:val="-1034194154"/>
        </w:sdtPr>
        <w:sdtEndPr/>
        <w:sdtContent>
          <w:r w:rsidRPr="009C2029">
            <w:rPr>
              <w:rFonts w:ascii="Microsoft YaHei" w:eastAsia="Microsoft YaHei" w:hAnsi="Microsoft YaHei" w:cs="Arial Unicode MS"/>
            </w:rPr>
            <w:t>您可以使用语音中继服务：</w:t>
          </w:r>
        </w:sdtContent>
      </w:sdt>
      <w:r w:rsidRPr="009C2029">
        <w:rPr>
          <w:rFonts w:ascii="Microsoft YaHei" w:eastAsia="Microsoft YaHei" w:hAnsi="Microsoft YaHei"/>
          <w:b/>
          <w:color w:val="6B2876"/>
        </w:rPr>
        <w:t>1800 555 727</w:t>
      </w:r>
    </w:p>
    <w:sectPr w:rsidR="00FD6F28" w:rsidRPr="009C202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440" w:bottom="1440" w:left="1440" w:header="567" w:footer="3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CCD19" w14:textId="77777777" w:rsidR="00F427A3" w:rsidRDefault="00F427A3">
      <w:pPr>
        <w:spacing w:before="0" w:after="0" w:line="240" w:lineRule="auto"/>
      </w:pPr>
      <w:r>
        <w:separator/>
      </w:r>
    </w:p>
  </w:endnote>
  <w:endnote w:type="continuationSeparator" w:id="0">
    <w:p w14:paraId="1497A2D2" w14:textId="77777777" w:rsidR="00F427A3" w:rsidRDefault="00F427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2752CD-04C6-449D-908B-A058B823F7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2" w:fontKey="{7E475035-C577-469E-AFB3-EEB7BF5727BE}"/>
    <w:embedBold r:id="rId3" w:fontKey="{E5A2254F-784A-4DB5-A4C6-81389660868D}"/>
    <w:embedItalic r:id="rId4" w:fontKey="{CCA7EBA5-380F-4F77-8865-531B73EB197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2D2402-E48F-4545-8CE8-F571385E5F44}"/>
    <w:embedItalic r:id="rId6" w:fontKey="{46D262D0-A4E6-4B68-B7AC-1BC359153A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A0724C3-B342-4382-AF6C-4320F07AA6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7492D04-7598-4389-9933-4238D85B28D0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495E0EB-558C-43C6-BB51-10EDFFB3F215}"/>
    <w:embedItalic r:id="rId10" w:fontKey="{154F6E8B-46F1-47BB-AFE8-1715575659A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1" w:subsetted="1" w:fontKey="{92160A94-D569-454E-8C3B-DE1F1815ED09}"/>
    <w:embedBold r:id="rId12" w:subsetted="1" w:fontKey="{393C7D6A-FEDB-47B4-AE50-9BBABA2800BB}"/>
  </w:font>
  <w:font w:name="Arial Unicode MS">
    <w:altName w:val="Yu Gothic"/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7A19A" w14:textId="77777777" w:rsidR="00FD6F28" w:rsidRDefault="0067481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>
      <w:rPr>
        <w:rFonts w:eastAsia="Arial" w:cs="Arial"/>
        <w:b/>
        <w:color w:val="6B2976"/>
      </w:rPr>
      <w:fldChar w:fldCharType="end"/>
    </w:r>
  </w:p>
  <w:p w14:paraId="6E9F7E6A" w14:textId="77777777" w:rsidR="00FD6F28" w:rsidRDefault="00FD6F28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b/>
        <w:color w:val="6B2976"/>
      </w:rPr>
    </w:pPr>
  </w:p>
  <w:p w14:paraId="77C190CE" w14:textId="77777777" w:rsidR="00FD6F28" w:rsidRDefault="00FD6F28"/>
  <w:p w14:paraId="57DD290B" w14:textId="77777777" w:rsidR="00FD6F28" w:rsidRDefault="00FD6F28"/>
  <w:p w14:paraId="5A7C6EB9" w14:textId="77777777" w:rsidR="00FD6F28" w:rsidRDefault="00FD6F28"/>
  <w:p w14:paraId="72B0A657" w14:textId="77777777" w:rsidR="00FD6F28" w:rsidRDefault="00FD6F28"/>
  <w:p w14:paraId="7DEA5076" w14:textId="77777777" w:rsidR="00FD6F28" w:rsidRDefault="00FD6F28"/>
  <w:p w14:paraId="211DBE9F" w14:textId="77777777" w:rsidR="00FD6F28" w:rsidRDefault="00FD6F2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A4089" w14:textId="77777777" w:rsidR="00FD6F28" w:rsidRDefault="00FD6F28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675A8FA0" w14:textId="77777777" w:rsidR="00FD6F28" w:rsidRDefault="0067481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t>ndis.gov.au</w:t>
    </w:r>
    <w:r>
      <w:rPr>
        <w:rFonts w:eastAsia="Arial" w:cs="Arial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9C2029">
      <w:rPr>
        <w:rFonts w:eastAsia="Arial" w:cs="Arial"/>
        <w:b/>
        <w:noProof/>
        <w:color w:val="6B2976"/>
      </w:rPr>
      <w:t>2</w:t>
    </w:r>
    <w:r>
      <w:rPr>
        <w:rFonts w:eastAsia="Arial" w:cs="Arial"/>
        <w:b/>
        <w:color w:val="6B297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E1A7F" w14:textId="77777777" w:rsidR="00FD6F28" w:rsidRDefault="00674814">
    <w:pPr>
      <w:pBdr>
        <w:top w:val="single" w:sz="4" w:space="6" w:color="6B2976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40" w:lineRule="auto"/>
      <w:rPr>
        <w:rFonts w:eastAsia="Arial" w:cs="Arial"/>
        <w:b/>
        <w:color w:val="6B2976"/>
      </w:rPr>
    </w:pPr>
    <w:r>
      <w:rPr>
        <w:rFonts w:eastAsia="Arial" w:cs="Arial"/>
        <w:b/>
        <w:color w:val="6B2976"/>
      </w:rPr>
      <w:t>ndis.gov.au</w:t>
    </w:r>
    <w:r>
      <w:rPr>
        <w:rFonts w:eastAsia="Arial" w:cs="Arial"/>
        <w:b/>
        <w:color w:val="6B2976"/>
      </w:rPr>
      <w:tab/>
    </w:r>
    <w:r>
      <w:rPr>
        <w:rFonts w:eastAsia="Arial" w:cs="Arial"/>
        <w:b/>
        <w:color w:val="6B2976"/>
      </w:rPr>
      <w:fldChar w:fldCharType="begin"/>
    </w:r>
    <w:r>
      <w:rPr>
        <w:rFonts w:eastAsia="Arial" w:cs="Arial"/>
        <w:b/>
        <w:color w:val="6B2976"/>
      </w:rPr>
      <w:instrText>PAGE</w:instrText>
    </w:r>
    <w:r>
      <w:rPr>
        <w:rFonts w:eastAsia="Arial" w:cs="Arial"/>
        <w:b/>
        <w:color w:val="6B2976"/>
      </w:rPr>
      <w:fldChar w:fldCharType="separate"/>
    </w:r>
    <w:r w:rsidR="009C2029">
      <w:rPr>
        <w:rFonts w:eastAsia="Arial" w:cs="Arial"/>
        <w:b/>
        <w:noProof/>
        <w:color w:val="6B2976"/>
      </w:rPr>
      <w:t>1</w:t>
    </w:r>
    <w:r>
      <w:rPr>
        <w:rFonts w:eastAsia="Arial" w:cs="Arial"/>
        <w:b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F8D68" w14:textId="77777777" w:rsidR="00F427A3" w:rsidRDefault="00F427A3">
      <w:pPr>
        <w:spacing w:before="0" w:after="0" w:line="240" w:lineRule="auto"/>
      </w:pPr>
      <w:r>
        <w:separator/>
      </w:r>
    </w:p>
  </w:footnote>
  <w:footnote w:type="continuationSeparator" w:id="0">
    <w:p w14:paraId="7BC88D7C" w14:textId="77777777" w:rsidR="00F427A3" w:rsidRDefault="00F427A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1E8FE" w14:textId="77777777" w:rsidR="00FD6F28" w:rsidRDefault="00FD6F28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</w:p>
  <w:p w14:paraId="757407C6" w14:textId="77777777" w:rsidR="00FD6F28" w:rsidRDefault="00FD6F28"/>
  <w:p w14:paraId="7F5B3D46" w14:textId="77777777" w:rsidR="00FD6F28" w:rsidRDefault="00FD6F28"/>
  <w:p w14:paraId="6A4A9A7E" w14:textId="77777777" w:rsidR="00FD6F28" w:rsidRDefault="00FD6F28"/>
  <w:p w14:paraId="4B15BB8C" w14:textId="77777777" w:rsidR="00FD6F28" w:rsidRDefault="00FD6F28"/>
  <w:p w14:paraId="1BC8D9A8" w14:textId="77777777" w:rsidR="00FD6F28" w:rsidRDefault="00FD6F28"/>
  <w:p w14:paraId="0352B5D0" w14:textId="77777777" w:rsidR="00FD6F28" w:rsidRDefault="00FD6F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DB183" w14:textId="77777777" w:rsidR="00FD6F28" w:rsidRDefault="00674814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  <w:b/>
        <w:color w:val="C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78C75A9" wp14:editId="228A980F">
              <wp:simplePos x="0" y="0"/>
              <wp:positionH relativeFrom="column">
                <wp:posOffset>-4114799</wp:posOffset>
              </wp:positionH>
              <wp:positionV relativeFrom="paragraph">
                <wp:posOffset>0</wp:posOffset>
              </wp:positionV>
              <wp:extent cx="14409525" cy="189230"/>
              <wp:effectExtent l="0" t="0" r="0" b="0"/>
              <wp:wrapNone/>
              <wp:docPr id="1617620734" name="Rectangle 1617620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0148"/>
                        <a:ext cx="10692000" cy="179705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3E01DC" w14:textId="77777777" w:rsidR="00FD6F28" w:rsidRDefault="00FD6F28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4" o:spid="_x0000_s1026" style="position:absolute;left:0;text-align:left;margin-left:-324pt;margin-top:0;width:1134.6pt;height:14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" fillcolor="#6b2876 [3202]" stroked="f">
              <v:textbox inset="2.53958mm,2.53958mm,2.53958mm,2.53958mm">
                <w:txbxContent>
                  <w:p w:rsidR="00FD6F28" w:rsidRDefault="00FD6F28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9F82BC0" wp14:editId="00B3365A">
              <wp:simplePos x="0" y="0"/>
              <wp:positionH relativeFrom="column">
                <wp:posOffset>-5918199</wp:posOffset>
              </wp:positionH>
              <wp:positionV relativeFrom="paragraph">
                <wp:posOffset>-2324099</wp:posOffset>
              </wp:positionV>
              <wp:extent cx="16209525" cy="189525"/>
              <wp:effectExtent l="0" t="0" r="0" b="0"/>
              <wp:wrapNone/>
              <wp:docPr id="1617620733" name="Rectangle 1617620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90000"/>
                        <a:ext cx="10692000" cy="180000"/>
                      </a:xfrm>
                      <a:prstGeom prst="rect">
                        <a:avLst/>
                      </a:pr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txbx>
                      <w:txbxContent>
                        <w:p w14:paraId="2F9A0804" w14:textId="77777777" w:rsidR="00FD6F28" w:rsidRDefault="00FD6F28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3" o:spid="_x0000_s1027" style="position:absolute;left:0;text-align:left;margin-left:-466pt;margin-top:-183pt;width:1276.35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" fillcolor="#6b2876 [3202]" stroked="f">
              <v:textbox inset="2.53958mm,2.53958mm,2.53958mm,2.53958mm">
                <w:txbxContent>
                  <w:p w:rsidR="00FD6F28" w:rsidRDefault="00FD6F28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569A" w14:textId="77777777" w:rsidR="00FD6F28" w:rsidRDefault="00674814">
    <w:pPr>
      <w:pBdr>
        <w:top w:val="nil"/>
        <w:left w:val="nil"/>
        <w:bottom w:val="nil"/>
        <w:right w:val="nil"/>
        <w:between w:val="nil"/>
      </w:pBdr>
      <w:spacing w:after="2600"/>
      <w:rPr>
        <w:rFonts w:eastAsia="Arial" w:cs="Arial"/>
        <w:b/>
        <w:color w:val="C00000"/>
      </w:rPr>
    </w:pPr>
    <w:r>
      <w:rPr>
        <w:rFonts w:eastAsia="Arial" w:cs="Arial"/>
        <w:b/>
        <w:noProof/>
        <w:color w:val="C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638C6C0" wp14:editId="7B2DAC7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9200" cy="10697845"/>
              <wp:effectExtent l="0" t="0" r="0" b="0"/>
              <wp:wrapNone/>
              <wp:docPr id="1617620732" name="Rectangle 16176207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163" y="0"/>
                        <a:ext cx="7559675" cy="756000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96751A5" w14:textId="77777777" w:rsidR="00FD6F28" w:rsidRDefault="00FD6F28">
                          <w:pPr>
                            <w:spacing w:before="0"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617620732" o:spid="_x0000_s1028" style="position:absolute;margin-left:0;margin-top:0;width:596pt;height:842.35pt;z-index:-251656192;visibility:visible;mso-wrap-style:square;mso-wrap-distance-left:0;mso-wrap-distance-top:0;mso-wrap-distance-right:0;mso-wrap-distance-bottom:0;mso-position-horizontal:left;mso-position-horizontal-relative:page;mso-position-vertical:bottom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" stroked="f">
              <v:fill r:id="rId2" o:title="" recolor="t" rotate="t" type="frame"/>
              <v:textbox inset="2.53958mm,2.53958mm,2.53958mm,2.53958mm">
                <w:txbxContent>
                  <w:p w:rsidR="00FD6F28" w:rsidRDefault="00FD6F28">
                    <w:pPr>
                      <w:spacing w:before="0"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76F93"/>
    <w:multiLevelType w:val="multilevel"/>
    <w:tmpl w:val="54444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6B7396"/>
    <w:multiLevelType w:val="multilevel"/>
    <w:tmpl w:val="21EE0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EC075E"/>
    <w:multiLevelType w:val="multilevel"/>
    <w:tmpl w:val="C046D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180435"/>
    <w:multiLevelType w:val="multilevel"/>
    <w:tmpl w:val="033427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5A5691"/>
    <w:multiLevelType w:val="multilevel"/>
    <w:tmpl w:val="9BB62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854540"/>
    <w:multiLevelType w:val="multilevel"/>
    <w:tmpl w:val="E20430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F955F9"/>
    <w:multiLevelType w:val="multilevel"/>
    <w:tmpl w:val="ED66F9E8"/>
    <w:lvl w:ilvl="0">
      <w:start w:val="1"/>
      <w:numFmt w:val="decimal"/>
      <w:pStyle w:val="Tablebullet"/>
      <w:lvlText w:val="%1."/>
      <w:lvlJc w:val="left"/>
      <w:pPr>
        <w:ind w:left="1077" w:hanging="360"/>
      </w:p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BD3ABE"/>
    <w:multiLevelType w:val="multilevel"/>
    <w:tmpl w:val="92BCB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E00194"/>
    <w:multiLevelType w:val="multilevel"/>
    <w:tmpl w:val="7F16E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A74A11"/>
    <w:multiLevelType w:val="multilevel"/>
    <w:tmpl w:val="6E263E0C"/>
    <w:lvl w:ilvl="0">
      <w:start w:val="1"/>
      <w:numFmt w:val="bullet"/>
      <w:pStyle w:val="List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8944C3"/>
    <w:multiLevelType w:val="multilevel"/>
    <w:tmpl w:val="61E4C402"/>
    <w:lvl w:ilvl="0">
      <w:start w:val="1"/>
      <w:numFmt w:val="bullet"/>
      <w:pStyle w:val="Bulle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6A6EBA"/>
    <w:multiLevelType w:val="multilevel"/>
    <w:tmpl w:val="669CD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PullOut-Heading3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C511AC"/>
    <w:multiLevelType w:val="multilevel"/>
    <w:tmpl w:val="744AA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9158480">
    <w:abstractNumId w:val="11"/>
  </w:num>
  <w:num w:numId="2" w16cid:durableId="1387336235">
    <w:abstractNumId w:val="9"/>
  </w:num>
  <w:num w:numId="3" w16cid:durableId="1892040013">
    <w:abstractNumId w:val="6"/>
  </w:num>
  <w:num w:numId="4" w16cid:durableId="1470052488">
    <w:abstractNumId w:val="7"/>
  </w:num>
  <w:num w:numId="5" w16cid:durableId="2132818357">
    <w:abstractNumId w:val="5"/>
  </w:num>
  <w:num w:numId="6" w16cid:durableId="1191185822">
    <w:abstractNumId w:val="0"/>
  </w:num>
  <w:num w:numId="7" w16cid:durableId="1141730322">
    <w:abstractNumId w:val="4"/>
  </w:num>
  <w:num w:numId="8" w16cid:durableId="1662583397">
    <w:abstractNumId w:val="12"/>
  </w:num>
  <w:num w:numId="9" w16cid:durableId="512650797">
    <w:abstractNumId w:val="3"/>
  </w:num>
  <w:num w:numId="10" w16cid:durableId="978724019">
    <w:abstractNumId w:val="10"/>
  </w:num>
  <w:num w:numId="11" w16cid:durableId="471406720">
    <w:abstractNumId w:val="1"/>
  </w:num>
  <w:num w:numId="12" w16cid:durableId="592399800">
    <w:abstractNumId w:val="2"/>
  </w:num>
  <w:num w:numId="13" w16cid:durableId="21003726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F28"/>
    <w:rsid w:val="0012777A"/>
    <w:rsid w:val="001D49B9"/>
    <w:rsid w:val="002F449C"/>
    <w:rsid w:val="00463E01"/>
    <w:rsid w:val="00527886"/>
    <w:rsid w:val="00613876"/>
    <w:rsid w:val="00674814"/>
    <w:rsid w:val="006C3124"/>
    <w:rsid w:val="007510F7"/>
    <w:rsid w:val="00751196"/>
    <w:rsid w:val="00771263"/>
    <w:rsid w:val="007D50FD"/>
    <w:rsid w:val="00881AA2"/>
    <w:rsid w:val="008B3D4B"/>
    <w:rsid w:val="00901E02"/>
    <w:rsid w:val="009C2029"/>
    <w:rsid w:val="00B4393B"/>
    <w:rsid w:val="00BA7D6F"/>
    <w:rsid w:val="00BF0956"/>
    <w:rsid w:val="00D6663F"/>
    <w:rsid w:val="00DB31FD"/>
    <w:rsid w:val="00F22791"/>
    <w:rsid w:val="00F427A3"/>
    <w:rsid w:val="00FB3B19"/>
    <w:rsid w:val="00FD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D6CC0"/>
  <w15:docId w15:val="{067C0566-1FA6-4923-8CF6-DE3AA9DB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8"/>
        <w:szCs w:val="28"/>
        <w:lang w:val="en-US" w:eastAsia="zh-CN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293"/>
    <w:rPr>
      <w:rFonts w:eastAsia="Times New Roman" w:cs="Dubai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293"/>
    <w:pPr>
      <w:spacing w:after="240"/>
      <w:outlineLvl w:val="0"/>
    </w:pPr>
    <w:rPr>
      <w:b/>
      <w:bCs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3293"/>
    <w:pPr>
      <w:keepNext/>
      <w:spacing w:before="600"/>
      <w:outlineLvl w:val="1"/>
    </w:pPr>
    <w:rPr>
      <w:b/>
      <w:bCs/>
      <w:color w:val="6B2876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paragraph"/>
    <w:basedOn w:val="Normal"/>
    <w:next w:val="Normal"/>
    <w:link w:val="TitleChar"/>
    <w:uiPriority w:val="10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Heading1Char">
    <w:name w:val="Heading 1 Char"/>
    <w:link w:val="Heading1"/>
    <w:uiPriority w:val="9"/>
    <w:rsid w:val="00E93293"/>
    <w:rPr>
      <w:rFonts w:ascii="Arial" w:eastAsia="Times New Roman" w:hAnsi="Arial" w:cs="Dubai"/>
      <w:b/>
      <w:bCs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E93293"/>
    <w:rPr>
      <w:rFonts w:ascii="Arial" w:eastAsia="Times New Roman" w:hAnsi="Arial" w:cs="Dubai"/>
      <w:b/>
      <w:bCs/>
      <w:color w:val="6B2876"/>
      <w:sz w:val="36"/>
      <w:szCs w:val="36"/>
      <w:lang w:eastAsia="ja-JP"/>
    </w:rPr>
  </w:style>
  <w:style w:type="paragraph" w:customStyle="1" w:styleId="Tablebullet">
    <w:name w:val="Table bullet"/>
    <w:qFormat/>
    <w:rsid w:val="0047244C"/>
    <w:pPr>
      <w:numPr>
        <w:numId w:val="3"/>
      </w:numPr>
      <w:spacing w:before="100" w:after="100"/>
      <w:ind w:left="357" w:hanging="357"/>
      <w:contextualSpacing/>
    </w:pPr>
    <w:rPr>
      <w:rFonts w:eastAsia="Times New Roman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8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</w:style>
  <w:style w:type="numbering" w:customStyle="1" w:styleId="CurrentList2">
    <w:name w:val="Current List2"/>
    <w:uiPriority w:val="99"/>
    <w:rsid w:val="00940AC8"/>
  </w:style>
  <w:style w:type="numbering" w:customStyle="1" w:styleId="CurrentList3">
    <w:name w:val="Current List3"/>
    <w:uiPriority w:val="99"/>
    <w:rsid w:val="00940AC8"/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E93293"/>
    <w:pPr>
      <w:keepNext/>
      <w:keepLines/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E93293"/>
    <w:pPr>
      <w:numPr>
        <w:numId w:val="10"/>
      </w:numPr>
      <w:ind w:left="714" w:hanging="357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eastAsia="Times New Roman"/>
      <w:lang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74D04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8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eastAsiaTheme="minorHAnsi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character" w:customStyle="1" w:styleId="TitleChar">
    <w:name w:val="Title Char"/>
    <w:aliases w:val="Intro paragraph Char"/>
    <w:basedOn w:val="DefaultParagraphFont"/>
    <w:link w:val="Title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</w:style>
  <w:style w:type="numbering" w:customStyle="1" w:styleId="CurrentList5">
    <w:name w:val="Current List5"/>
    <w:uiPriority w:val="99"/>
    <w:rsid w:val="003313CD"/>
  </w:style>
  <w:style w:type="numbering" w:customStyle="1" w:styleId="CurrentList6">
    <w:name w:val="Current List6"/>
    <w:uiPriority w:val="99"/>
    <w:rsid w:val="003313CD"/>
  </w:style>
  <w:style w:type="table" w:styleId="GridTable4">
    <w:name w:val="Grid Table 4"/>
    <w:basedOn w:val="TableNormal"/>
    <w:uiPriority w:val="49"/>
    <w:rsid w:val="00D3530B"/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2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eastAsia="Times New Roman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ndis.gov.au" TargetMode="External"/><Relationship Id="rId13" Type="http://schemas.openxmlformats.org/officeDocument/2006/relationships/hyperlink" Target="https://www.instagram.com/ndis_australi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witter.com/NDI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ccesshub.gov.au/about-the-nrs/nrs-call-numbers-and-lin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NDISAu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national-disability-insurance-agency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dis.gov.a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dis.gov.au/contact/locations" TargetMode="External"/><Relationship Id="rId14" Type="http://schemas.openxmlformats.org/officeDocument/2006/relationships/hyperlink" Target="https://www.youtube.com/user/DisabilityCare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NPMZ+zs/G8ybHHbirE17jJvYw==">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aHwoDMTc1EhgKFggHQhISEEFyaWFsIFVuaWNvZGUgTVMaHwoDMTc2EhgKFggHQhISEEFyaWFsIFVuaWNvZGUgTVMaHwoDMTc3EhgKFggHQhISEEFyaWFsIFVuaWNvZGUgTVMaHwoDMTc4EhgKFggHQhISEEFyaWFsIFVuaWNvZGUgTVMaHwoDMTc5EhgKFggHQhISEEFyaWFsIFVuaWNvZGUgTVMaHwoDMTgwEhgKFggHQhISEEFyaWFsIFVuaWNvZGUgTVMaHwoDMTgxEhgKFggHQhISEEFyaWFsIFVuaWNvZGUgTVMaHwoDMTgyEhgKFggHQhISEEFyaWFsIFVuaWNvZGUgTVMaHwoDMTgzEhgKFggHQhISEEFyaWFsIFVuaWNvZGUgTVMaHwoDMTg0EhgKFggHQhISEEFyaWFsIFVuaWNvZGUgTVMaHwoDMTg1EhgKFggHQhISEEFyaWFsIFVuaWNvZGUgTVMaHwoDMTg2EhgKFggHQhISEEFyaWFsIFVuaWNvZGUgTVMaHwoDMTg3EhgKFggHQhISEEFyaWFsIFVuaWNvZGUgTVMaHwoDMTg4EhgKFggHQhISEEFyaWFsIFVuaWNvZGUgTVMaHwoDMTg5EhgKFggHQhISEEFyaWFsIFVuaWNvZGUgTVMyCGguZ2pkZ3hzMgloLjMwajB6bGwyCWguMWZvYjl0ZTIJaC4zem55c2g3Mg5oLnZnb3o5cDZsOGlzaDIJaC4yZXQ5MnAwMghoLnR5amN3dDIJaC4zZHk2dmttMg5oLjJqaTZ4b2kzNHJ1ejIJaC4xdDNoNXNmMgloLjRkMzRvZzgyCWguMnM4ZXlvMTIJaC4xN2RwOHZ1MgloLjNyZGNyam4yCWguMjZpbjFyZzIIaC5sbnhiejkyCWguMzVua3VuMjIJaC4xa3N2NHV2MgloLjQ0c2luaW8yCWguMmp4c3hxaDIIaC56MzM3eWEyCWguM2oycXFtMzIJaC4xeTgxMHR3MgloLjRpN29qaHA4AHIhMVZzRDZHaTZpM1JmUDFoNXZGcjRMWHRMY0N4WmlBWm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您不能使用NDIS资金购买的项目</dc:title>
  <dc:creator>National Disability Insurance Agency (NDIA)</dc:creator>
  <cp:lastModifiedBy>Dakin, Petrina</cp:lastModifiedBy>
  <cp:revision>2</cp:revision>
  <dcterms:created xsi:type="dcterms:W3CDTF">2025-02-12T03:45:00Z</dcterms:created>
  <dcterms:modified xsi:type="dcterms:W3CDTF">2025-02-12T03:45:00Z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c0cf94b3-73d1-4da4-a439-251876ff7c22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2024-11-12T01:20:43Z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