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gjdgxs" w:colFirst="0" w:colLast="0"/>
    <w:bookmarkEnd w:id="0"/>
    <w:p w14:paraId="2CD29C62" w14:textId="77777777" w:rsidR="00FD3255" w:rsidRPr="00944FB6" w:rsidRDefault="00C3499A">
      <w:pPr>
        <w:pStyle w:val="Heading1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0"/>
          <w:id w:val="-46034926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您可以使用</w:t>
          </w:r>
          <w:r w:rsidRPr="00944FB6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资金购买的项目</w:t>
          </w:r>
        </w:sdtContent>
      </w:sdt>
    </w:p>
    <w:p w14:paraId="26C61D17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"/>
          <w:id w:val="-105893738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 xml:space="preserve">Chinese (Simplified) | </w:t>
          </w:r>
          <w:r w:rsidRPr="00944FB6">
            <w:rPr>
              <w:rFonts w:ascii="Microsoft YaHei" w:eastAsia="Microsoft YaHei" w:hAnsi="Microsoft YaHei" w:cs="Arial Unicode MS"/>
            </w:rPr>
            <w:t>简体中文</w:t>
          </w:r>
        </w:sdtContent>
      </w:sdt>
    </w:p>
    <w:bookmarkStart w:id="1" w:name="_heading=h.30j0zll" w:colFirst="0" w:colLast="0"/>
    <w:bookmarkStart w:id="2" w:name="_Toc185507945"/>
    <w:bookmarkEnd w:id="1"/>
    <w:p w14:paraId="1956CBC2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"/>
          <w:id w:val="-157935921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获取帮助以阅读本文件</w:t>
          </w:r>
        </w:sdtContent>
      </w:sdt>
      <w:bookmarkEnd w:id="2"/>
    </w:p>
    <w:bookmarkStart w:id="3" w:name="_heading=h.1fob9te" w:colFirst="0" w:colLast="0"/>
    <w:bookmarkEnd w:id="3"/>
    <w:p w14:paraId="31D38122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"/>
          <w:id w:val="93487287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您可以请他人协助您：</w:t>
          </w:r>
        </w:sdtContent>
      </w:sdt>
    </w:p>
    <w:p w14:paraId="1A0DBCE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"/>
          <w:id w:val="-196973592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理解本文件内容</w:t>
          </w:r>
        </w:sdtContent>
      </w:sdt>
    </w:p>
    <w:p w14:paraId="1C14FC08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"/>
          <w:id w:val="-1671092600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获取更多信息。</w:t>
          </w:r>
        </w:sdtContent>
      </w:sdt>
    </w:p>
    <w:p w14:paraId="6C157A06" w14:textId="77777777" w:rsidR="00FD3255" w:rsidRPr="00944FB6" w:rsidRDefault="00C3499A">
      <w:pPr>
        <w:keepLines/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"/>
          <w:id w:val="-202153808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文件末尾附有联系方式。</w:t>
          </w:r>
        </w:sdtContent>
      </w:sdt>
    </w:p>
    <w:bookmarkStart w:id="4" w:name="_Toc185507946"/>
    <w:p w14:paraId="0EF71E16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"/>
          <w:id w:val="43071247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关于本文件</w:t>
          </w:r>
        </w:sdtContent>
      </w:sdt>
      <w:bookmarkEnd w:id="4"/>
    </w:p>
    <w:p w14:paraId="3949E6AB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"/>
          <w:id w:val="-190990911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本文件由国家残障保险局（</w:t>
          </w:r>
          <w:r w:rsidRPr="00944FB6">
            <w:rPr>
              <w:rFonts w:ascii="Microsoft YaHei" w:eastAsia="Microsoft YaHei" w:hAnsi="Microsoft YaHei" w:cs="Arial Unicode MS"/>
            </w:rPr>
            <w:t>NDIA</w:t>
          </w:r>
          <w:r w:rsidRPr="00944FB6">
            <w:rPr>
              <w:rFonts w:ascii="Microsoft YaHei" w:eastAsia="Microsoft YaHei" w:hAnsi="Microsoft YaHei" w:cs="Arial Unicode MS"/>
            </w:rPr>
            <w:t>）编写。</w:t>
          </w:r>
        </w:sdtContent>
      </w:sdt>
    </w:p>
    <w:p w14:paraId="6322FC32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"/>
          <w:id w:val="-28643487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当文中使用</w:t>
          </w:r>
          <w:r w:rsidRPr="00944FB6">
            <w:rPr>
              <w:rFonts w:ascii="Microsoft YaHei" w:eastAsia="Microsoft YaHei" w:hAnsi="Microsoft YaHei" w:cs="Arial Unicode MS"/>
            </w:rPr>
            <w:t>“</w:t>
          </w:r>
          <w:r w:rsidRPr="00944FB6">
            <w:rPr>
              <w:rFonts w:ascii="Microsoft YaHei" w:eastAsia="Microsoft YaHei" w:hAnsi="Microsoft YaHei" w:cs="Arial Unicode MS"/>
            </w:rPr>
            <w:t>我们</w:t>
          </w:r>
          <w:r w:rsidRPr="00944FB6">
            <w:rPr>
              <w:rFonts w:ascii="Microsoft YaHei" w:eastAsia="Microsoft YaHei" w:hAnsi="Microsoft YaHei" w:cs="Arial Unicode MS"/>
            </w:rPr>
            <w:t>”</w:t>
          </w:r>
          <w:r w:rsidRPr="00944FB6">
            <w:rPr>
              <w:rFonts w:ascii="Microsoft YaHei" w:eastAsia="Microsoft YaHei" w:hAnsi="Microsoft YaHei" w:cs="Arial Unicode MS"/>
            </w:rPr>
            <w:t>这个词时，</w:t>
          </w:r>
          <w:r w:rsidRPr="00944FB6">
            <w:rPr>
              <w:rFonts w:ascii="Microsoft YaHei" w:eastAsia="Microsoft YaHei" w:hAnsi="Microsoft YaHei" w:cs="Arial Unicode MS"/>
            </w:rPr>
            <w:t>“</w:t>
          </w:r>
          <w:r w:rsidRPr="00944FB6">
            <w:rPr>
              <w:rFonts w:ascii="Microsoft YaHei" w:eastAsia="Microsoft YaHei" w:hAnsi="Microsoft YaHei" w:cs="Arial Unicode MS"/>
            </w:rPr>
            <w:t>我们</w:t>
          </w:r>
          <w:r w:rsidRPr="00944FB6">
            <w:rPr>
              <w:rFonts w:ascii="Microsoft YaHei" w:eastAsia="Microsoft YaHei" w:hAnsi="Microsoft YaHei" w:cs="Arial Unicode MS"/>
            </w:rPr>
            <w:t>”</w:t>
          </w:r>
          <w:r w:rsidRPr="00944FB6">
            <w:rPr>
              <w:rFonts w:ascii="Microsoft YaHei" w:eastAsia="Microsoft YaHei" w:hAnsi="Microsoft YaHei" w:cs="Arial Unicode MS"/>
            </w:rPr>
            <w:t>指的是国家残障保险局（</w:t>
          </w:r>
          <w:r w:rsidRPr="00944FB6">
            <w:rPr>
              <w:rFonts w:ascii="Microsoft YaHei" w:eastAsia="Microsoft YaHei" w:hAnsi="Microsoft YaHei" w:cs="Arial Unicode MS"/>
            </w:rPr>
            <w:t>NDIA</w:t>
          </w:r>
          <w:r w:rsidRPr="00944FB6">
            <w:rPr>
              <w:rFonts w:ascii="Microsoft YaHei" w:eastAsia="Microsoft YaHei" w:hAnsi="Microsoft YaHei" w:cs="Arial Unicode MS"/>
            </w:rPr>
            <w:t>）。</w:t>
          </w:r>
        </w:sdtContent>
      </w:sdt>
    </w:p>
    <w:p w14:paraId="5031EE5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"/>
          <w:id w:val="-143673943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我们提供全国残障保险计划（</w:t>
          </w:r>
          <w:r w:rsidRPr="00944FB6">
            <w:rPr>
              <w:rFonts w:ascii="Microsoft YaHei" w:eastAsia="Microsoft YaHei" w:hAnsi="Microsoft YaHei" w:cs="Arial Unicode MS"/>
            </w:rPr>
            <w:t>National Disability Insurance Scheme</w:t>
          </w:r>
          <w:r w:rsidRPr="00944FB6">
            <w:rPr>
              <w:rFonts w:ascii="Microsoft YaHei" w:eastAsia="Microsoft YaHei" w:hAnsi="Microsoft YaHei" w:cs="Arial Unicode MS"/>
            </w:rPr>
            <w:t>，简称</w:t>
          </w:r>
          <w:r w:rsidRPr="00944FB6">
            <w:rPr>
              <w:rFonts w:ascii="Microsoft YaHei" w:eastAsia="Microsoft YaHei" w:hAnsi="Microsoft YaHei" w:cs="Arial Unicode MS"/>
            </w:rPr>
            <w:t xml:space="preserve"> NDIS</w:t>
          </w:r>
          <w:r w:rsidRPr="00944FB6">
            <w:rPr>
              <w:rFonts w:ascii="Microsoft YaHei" w:eastAsia="Microsoft YaHei" w:hAnsi="Microsoft YaHei" w:cs="Arial Unicode MS"/>
            </w:rPr>
            <w:t>）。</w:t>
          </w:r>
        </w:sdtContent>
      </w:sdt>
    </w:p>
    <w:p w14:paraId="26917A31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"/>
          <w:id w:val="-16100504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本文件对</w:t>
          </w:r>
        </w:sdtContent>
      </w:sdt>
      <w:sdt>
        <w:sdtPr>
          <w:rPr>
            <w:rFonts w:ascii="Microsoft YaHei" w:eastAsia="Microsoft YaHei" w:hAnsi="Microsoft YaHei"/>
          </w:rPr>
          <w:tag w:val="goog_rdk_12"/>
          <w:id w:val="161886805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3"/>
          <w:id w:val="-866915962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4"/>
          <w:id w:val="64679249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资金用于哪些项目做出说明。</w:t>
          </w:r>
        </w:sdtContent>
      </w:sdt>
    </w:p>
    <w:p w14:paraId="36096392" w14:textId="77777777" w:rsidR="00FD3255" w:rsidRPr="00944FB6" w:rsidRDefault="00C3499A">
      <w:pPr>
        <w:spacing w:before="0" w:after="0" w:line="240" w:lineRule="auto"/>
        <w:rPr>
          <w:rFonts w:ascii="Microsoft YaHei" w:eastAsia="Microsoft YaHei" w:hAnsi="Microsoft YaHei"/>
          <w:b/>
          <w:color w:val="6B2876"/>
          <w:sz w:val="36"/>
          <w:szCs w:val="36"/>
        </w:rPr>
      </w:pPr>
      <w:r w:rsidRPr="00944FB6">
        <w:rPr>
          <w:rFonts w:ascii="Microsoft YaHei" w:eastAsia="Microsoft YaHei" w:hAnsi="Microsoft YaHei"/>
        </w:rPr>
        <w:br w:type="page"/>
      </w:r>
    </w:p>
    <w:p w14:paraId="213DB39B" w14:textId="77777777" w:rsidR="00FD3255" w:rsidRPr="00944FB6" w:rsidRDefault="00C349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Microsoft YaHei" w:eastAsia="Microsoft YaHei" w:hAnsi="Microsoft YaHei" w:cs="Arial"/>
          <w:b/>
          <w:color w:val="6B2876"/>
          <w:sz w:val="36"/>
          <w:szCs w:val="36"/>
        </w:rPr>
      </w:pPr>
      <w:sdt>
        <w:sdtPr>
          <w:rPr>
            <w:rFonts w:ascii="Microsoft YaHei" w:eastAsia="Microsoft YaHei" w:hAnsi="Microsoft YaHei"/>
          </w:rPr>
          <w:tag w:val="goog_rdk_15"/>
          <w:id w:val="-2039806415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  <w:color w:val="6B2876"/>
              <w:sz w:val="36"/>
              <w:szCs w:val="36"/>
            </w:rPr>
            <w:t>文件内容</w:t>
          </w:r>
        </w:sdtContent>
      </w:sdt>
    </w:p>
    <w:sdt>
      <w:sdtPr>
        <w:rPr>
          <w:rFonts w:ascii="Microsoft YaHei" w:eastAsia="Microsoft YaHei" w:hAnsi="Microsoft YaHei"/>
          <w:noProof w:val="0"/>
        </w:rPr>
        <w:id w:val="-576362912"/>
        <w:docPartObj>
          <w:docPartGallery w:val="Table of Contents"/>
          <w:docPartUnique/>
        </w:docPartObj>
      </w:sdtPr>
      <w:sdtEndPr/>
      <w:sdtContent>
        <w:p w14:paraId="571FF36F" w14:textId="77777777" w:rsidR="00B31AC4" w:rsidRDefault="00C3499A" w:rsidP="0048260A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r w:rsidRPr="00944FB6">
            <w:rPr>
              <w:rFonts w:ascii="Microsoft YaHei" w:eastAsia="Microsoft YaHei" w:hAnsi="Microsoft YaHei"/>
            </w:rPr>
            <w:fldChar w:fldCharType="begin"/>
          </w:r>
          <w:r w:rsidRPr="00944FB6">
            <w:rPr>
              <w:rFonts w:ascii="Microsoft YaHei" w:eastAsia="Microsoft YaHei" w:hAnsi="Microsoft YaHei"/>
            </w:rPr>
            <w:instrText xml:space="preserve"> TOC \h \u \z \t "Heading 2,1,"</w:instrText>
          </w:r>
          <w:r w:rsidRPr="00944FB6">
            <w:rPr>
              <w:rFonts w:ascii="Microsoft YaHei" w:eastAsia="Microsoft YaHei" w:hAnsi="Microsoft YaHei"/>
            </w:rPr>
            <w:fldChar w:fldCharType="separate"/>
          </w:r>
          <w:hyperlink w:anchor="_Toc185507946" w:history="1">
            <w:r w:rsidR="00B31AC4"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关于本文件</w:t>
            </w:r>
            <w:r w:rsidR="00B31AC4">
              <w:rPr>
                <w:webHidden/>
              </w:rPr>
              <w:tab/>
            </w:r>
            <w:r w:rsidR="00B31AC4">
              <w:rPr>
                <w:webHidden/>
              </w:rPr>
              <w:fldChar w:fldCharType="begin"/>
            </w:r>
            <w:r w:rsidR="00B31AC4">
              <w:rPr>
                <w:webHidden/>
              </w:rPr>
              <w:instrText xml:space="preserve"> PAGEREF _Toc185507946 \h </w:instrText>
            </w:r>
            <w:r w:rsidR="00B31AC4">
              <w:rPr>
                <w:webHidden/>
              </w:rPr>
            </w:r>
            <w:r w:rsidR="00B31AC4"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</w:t>
            </w:r>
            <w:r w:rsidR="00B31AC4">
              <w:rPr>
                <w:webHidden/>
              </w:rPr>
              <w:fldChar w:fldCharType="end"/>
            </w:r>
          </w:hyperlink>
        </w:p>
        <w:p w14:paraId="7FCAD704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47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住宿援助或租赁援助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3A7B1A9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48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辅助动物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35767F3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49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对人生阶段、转变和支援进行协调或管理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B3BC105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0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获取并维持就业或高等教育的援助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E68E4D0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1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协助在集体生活或共享生活中的日常相关任务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91ECD1D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2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旅行或交通安排相关援助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DAFAB4D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3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休闲辅助设备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74B73AE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4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家务辅助产品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4A1915C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5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个人护理和安全辅助产品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5524446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6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通讯及信息设备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01200B5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7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社区护理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DB1D9FA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8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定制假肢和矫形器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B040477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59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日常个人活动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42C2F5B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0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学习日常护理和生活技能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E21A600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1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与残障相关的健康支持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BEA363A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2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为幼儿提供早期干预相关支持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32F1BF2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3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运动、生理和个人福祉相关活动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14FFAB0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4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团体和中心活动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45121CF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5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听力设备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78ABD04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6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经常进行的日常个人活动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08232DA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7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家居改造设计与施工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DE573FE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8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家务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69FA3DB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69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创新型社区参与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55DB99A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0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口译和笔译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7A60B24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1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支持资金的管理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806637E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2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参与社区、社会和公民活动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823C139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3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个人行动设备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EB8897C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4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残障人士特殊住宿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87F5BD3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5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特殊驾驶员培训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8F27836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6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特殊听力服务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8FA58D4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7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特殊积极行为支持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72E931C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8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支持性特殊就业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0CE67B2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79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协调各项支持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96CFF4A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80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治疗性支持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258A9BD1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81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车辆改装（</w:t>
            </w:r>
            <w:r w:rsidRPr="00F41B7B">
              <w:rPr>
                <w:rStyle w:val="Hyperlink"/>
                <w:rFonts w:ascii="Microsoft YaHei" w:eastAsia="Microsoft YaHei" w:hAnsi="Microsoft YaHei" w:cs="Arial Unicode MS"/>
              </w:rPr>
              <w:t>Vehicle modifications</w:t>
            </w:r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）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518863E9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82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视觉设备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86DCA51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83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有关本文件的更多信息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6F77C1D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84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了解有关</w:t>
            </w:r>
            <w:r w:rsidRPr="00F41B7B">
              <w:rPr>
                <w:rStyle w:val="Hyperlink"/>
                <w:rFonts w:ascii="Microsoft YaHei" w:eastAsia="Microsoft YaHei" w:hAnsi="Microsoft YaHei" w:cs="Arial Unicode MS"/>
              </w:rPr>
              <w:t>NDIA</w:t>
            </w:r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的更多信息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7F613395" w14:textId="77777777" w:rsidR="00B31AC4" w:rsidRDefault="00B31AC4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7985" w:history="1">
            <w:r w:rsidRPr="00F41B7B">
              <w:rPr>
                <w:rStyle w:val="Hyperlink"/>
                <w:rFonts w:ascii="Microsoft YaHei" w:eastAsia="Microsoft YaHei" w:hAnsi="Microsoft YaHei" w:cs="Arial Unicode MS" w:hint="eastAsia"/>
              </w:rPr>
              <w:t>寻求帮助来与我们联系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_Toc185507985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8260A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4F04CD2B" w14:textId="77777777" w:rsidR="00FD3255" w:rsidRPr="00944FB6" w:rsidRDefault="00C3499A" w:rsidP="00944FB6">
          <w:pPr>
            <w:spacing w:line="240" w:lineRule="auto"/>
            <w:rPr>
              <w:rFonts w:ascii="Microsoft YaHei" w:eastAsia="Microsoft YaHei" w:hAnsi="Microsoft YaHei"/>
            </w:rPr>
          </w:pPr>
          <w:r w:rsidRPr="00944FB6">
            <w:rPr>
              <w:rFonts w:ascii="Microsoft YaHei" w:eastAsia="Microsoft YaHei" w:hAnsi="Microsoft YaHei"/>
            </w:rPr>
            <w:fldChar w:fldCharType="end"/>
          </w:r>
        </w:p>
      </w:sdtContent>
    </w:sdt>
    <w:p w14:paraId="063FD626" w14:textId="77777777" w:rsidR="00FD3255" w:rsidRPr="00944FB6" w:rsidRDefault="00C3499A">
      <w:pPr>
        <w:spacing w:before="0" w:after="0" w:line="240" w:lineRule="auto"/>
        <w:rPr>
          <w:rFonts w:ascii="Microsoft YaHei" w:eastAsia="Microsoft YaHei" w:hAnsi="Microsoft YaHei"/>
          <w:b/>
          <w:color w:val="6B2876"/>
          <w:sz w:val="36"/>
          <w:szCs w:val="36"/>
        </w:rPr>
      </w:pPr>
      <w:r w:rsidRPr="00944FB6">
        <w:rPr>
          <w:rFonts w:ascii="Microsoft YaHei" w:eastAsia="Microsoft YaHei" w:hAnsi="Microsoft YaHei"/>
        </w:rPr>
        <w:br w:type="page"/>
      </w:r>
    </w:p>
    <w:bookmarkStart w:id="5" w:name="_Toc185507947"/>
    <w:p w14:paraId="5A071604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"/>
          <w:id w:val="-98601536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住宿援助或租赁援助</w:t>
          </w:r>
        </w:sdtContent>
      </w:sdt>
      <w:bookmarkEnd w:id="5"/>
    </w:p>
    <w:p w14:paraId="5CE489B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"/>
          <w:id w:val="-3111216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住宿或者租赁是指您居住的地方。</w:t>
          </w:r>
        </w:sdtContent>
      </w:sdt>
    </w:p>
    <w:p w14:paraId="468431C2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"/>
          <w:id w:val="-178179416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援助就是帮助。</w:t>
          </w:r>
        </w:sdtContent>
      </w:sdt>
    </w:p>
    <w:p w14:paraId="5875B81E" w14:textId="77777777" w:rsidR="00FD3255" w:rsidRPr="00944FB6" w:rsidRDefault="00C3499A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9"/>
          <w:id w:val="116396798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0"/>
          <w:id w:val="237138668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1"/>
          <w:id w:val="28277047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37252C2B" w14:textId="77777777" w:rsidR="00FD3255" w:rsidRPr="00944FB6" w:rsidRDefault="00C3499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2"/>
          <w:id w:val="979037979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帮助您寻找住处的支持服务</w:t>
          </w:r>
        </w:sdtContent>
      </w:sdt>
    </w:p>
    <w:p w14:paraId="281C3C3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3"/>
          <w:id w:val="122017131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帮助您继续留在现有住处的支持服务。</w:t>
          </w:r>
        </w:sdtContent>
      </w:sdt>
    </w:p>
    <w:bookmarkStart w:id="6" w:name="_Toc185507948"/>
    <w:p w14:paraId="5E3F1EF0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4"/>
          <w:id w:val="-84455124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辅助动物</w:t>
          </w:r>
        </w:sdtContent>
      </w:sdt>
      <w:bookmarkEnd w:id="6"/>
    </w:p>
    <w:p w14:paraId="3692BAEC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5"/>
          <w:id w:val="212835176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辅助动物是指经过训练为残障人士提供支持的动物。例如导盲犬。</w:t>
          </w:r>
        </w:sdtContent>
      </w:sdt>
    </w:p>
    <w:p w14:paraId="3619D27E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6"/>
          <w:id w:val="133788607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7"/>
          <w:id w:val="-1185592269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8"/>
          <w:id w:val="-164788809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资金用于符合条件的辅助动物。</w:t>
          </w:r>
        </w:sdtContent>
      </w:sdt>
    </w:p>
    <w:p w14:paraId="17ACEEB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9"/>
          <w:id w:val="-73824511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合格的辅助动物是经过测试的、受过训练的动物。</w:t>
          </w:r>
        </w:sdtContent>
      </w:sdt>
    </w:p>
    <w:bookmarkStart w:id="7" w:name="_Toc185507949"/>
    <w:p w14:paraId="604D9147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0"/>
          <w:id w:val="-36321305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对人生阶段、转变和支援进行协调或管理</w:t>
          </w:r>
        </w:sdtContent>
      </w:sdt>
      <w:bookmarkEnd w:id="7"/>
    </w:p>
    <w:p w14:paraId="1ACB4B9A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1"/>
          <w:id w:val="-60303162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协调或管理是指照看。</w:t>
          </w:r>
        </w:sdtContent>
      </w:sdt>
    </w:p>
    <w:p w14:paraId="042021A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2"/>
          <w:id w:val="-95562914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人生阶段和转变是指您的生活发生了变化。</w:t>
          </w:r>
        </w:sdtContent>
      </w:sdt>
    </w:p>
    <w:p w14:paraId="5FB69FF6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3"/>
          <w:id w:val="1759193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34"/>
          <w:id w:val="-93941113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35"/>
          <w:id w:val="-135518421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使用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资金雇佣支持人员，教您如何自己独立完成事务。</w:t>
          </w:r>
        </w:sdtContent>
      </w:sdt>
    </w:p>
    <w:p w14:paraId="7C2379FA" w14:textId="77777777" w:rsidR="00FD3255" w:rsidRPr="00944FB6" w:rsidRDefault="00C3499A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6"/>
          <w:id w:val="179855660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例如，如何：</w:t>
          </w:r>
        </w:sdtContent>
      </w:sdt>
    </w:p>
    <w:p w14:paraId="780B7550" w14:textId="77777777" w:rsidR="00FD3255" w:rsidRPr="00944FB6" w:rsidRDefault="00C3499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7"/>
          <w:id w:val="286572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搬家</w:t>
          </w:r>
        </w:sdtContent>
      </w:sdt>
    </w:p>
    <w:p w14:paraId="6AA063E3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8"/>
          <w:id w:val="-133831169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出席预约会议。</w:t>
          </w:r>
        </w:sdtContent>
      </w:sdt>
    </w:p>
    <w:bookmarkStart w:id="8" w:name="_Toc185507950"/>
    <w:p w14:paraId="2624F5F9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9"/>
          <w:id w:val="47110534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获取并维持就业或高等教育的援助</w:t>
          </w:r>
        </w:sdtContent>
      </w:sdt>
      <w:bookmarkEnd w:id="8"/>
    </w:p>
    <w:p w14:paraId="72FD2A9E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0"/>
          <w:id w:val="36011490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维持就是保持。</w:t>
          </w:r>
        </w:sdtContent>
      </w:sdt>
    </w:p>
    <w:p w14:paraId="7558F571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1"/>
          <w:id w:val="-1575435400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高等教育是指高中毕业后接受的教育。</w:t>
          </w:r>
        </w:sdtContent>
      </w:sdt>
    </w:p>
    <w:p w14:paraId="70CCEE9A" w14:textId="77777777" w:rsidR="00FD3255" w:rsidRPr="00944FB6" w:rsidRDefault="00C3499A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2"/>
          <w:id w:val="83226617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43"/>
          <w:id w:val="1376502659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44"/>
          <w:id w:val="-85279823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资金用于以下支持：</w:t>
          </w:r>
        </w:sdtContent>
      </w:sdt>
    </w:p>
    <w:p w14:paraId="00EA8236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5"/>
          <w:id w:val="-1636174143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从高中升入高等教育</w:t>
          </w:r>
        </w:sdtContent>
      </w:sdt>
    </w:p>
    <w:p w14:paraId="3F91F343" w14:textId="77777777" w:rsidR="00FD3255" w:rsidRPr="00944FB6" w:rsidRDefault="00C3499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6"/>
          <w:id w:val="-1209182543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找工作</w:t>
          </w:r>
        </w:sdtContent>
      </w:sdt>
    </w:p>
    <w:p w14:paraId="5D2E1A2B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7"/>
          <w:id w:val="59744793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保住现有工作。</w:t>
          </w:r>
        </w:sdtContent>
      </w:sdt>
    </w:p>
    <w:bookmarkStart w:id="9" w:name="_Toc185507951"/>
    <w:p w14:paraId="4CAEDE34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8"/>
          <w:id w:val="-210540677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协助在集体生活或共享生活中的日常相关任务</w:t>
          </w:r>
        </w:sdtContent>
      </w:sdt>
      <w:bookmarkEnd w:id="9"/>
    </w:p>
    <w:p w14:paraId="6B8F5105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49"/>
          <w:id w:val="-2129470330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集体或共享生活是指您与其他人一起生活。</w:t>
          </w:r>
        </w:sdtContent>
      </w:sdt>
    </w:p>
    <w:p w14:paraId="74242EBD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0"/>
          <w:id w:val="172387312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51"/>
          <w:id w:val="-39258222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52"/>
          <w:id w:val="-210363208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资金用于帮助您做家务的相关援助。</w:t>
          </w:r>
        </w:sdtContent>
      </w:sdt>
    </w:p>
    <w:p w14:paraId="2B2207AA" w14:textId="77777777" w:rsidR="00FD3255" w:rsidRPr="00944FB6" w:rsidRDefault="00C3499A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3"/>
          <w:id w:val="-145423702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例如，支持人员可以向您展示如何：</w:t>
          </w:r>
        </w:sdtContent>
      </w:sdt>
    </w:p>
    <w:p w14:paraId="538CDA1A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4"/>
          <w:id w:val="99630301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照顾好自己</w:t>
          </w:r>
        </w:sdtContent>
      </w:sdt>
    </w:p>
    <w:p w14:paraId="5D97ED03" w14:textId="77777777" w:rsidR="00FD3255" w:rsidRPr="00944FB6" w:rsidRDefault="00C3499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5"/>
          <w:id w:val="-1323810254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烹饪</w:t>
          </w:r>
        </w:sdtContent>
      </w:sdt>
    </w:p>
    <w:p w14:paraId="286C7691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6"/>
          <w:id w:val="-101083557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打扫住宅。</w:t>
          </w:r>
        </w:sdtContent>
      </w:sdt>
    </w:p>
    <w:bookmarkStart w:id="10" w:name="_Toc185507952"/>
    <w:p w14:paraId="640D506C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7"/>
          <w:id w:val="-202008220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旅行或交通安排相关援助</w:t>
          </w:r>
        </w:sdtContent>
      </w:sdt>
      <w:bookmarkEnd w:id="10"/>
    </w:p>
    <w:p w14:paraId="6DD31E77" w14:textId="77777777" w:rsidR="00FD3255" w:rsidRPr="00944FB6" w:rsidRDefault="00C3499A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8"/>
          <w:id w:val="-168019030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如果您符合以下情况，您</w:t>
          </w:r>
        </w:sdtContent>
      </w:sdt>
      <w:sdt>
        <w:sdtPr>
          <w:rPr>
            <w:rFonts w:ascii="Microsoft YaHei" w:eastAsia="Microsoft YaHei" w:hAnsi="Microsoft YaHei"/>
          </w:rPr>
          <w:tag w:val="goog_rdk_59"/>
          <w:id w:val="1475719784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60"/>
          <w:id w:val="-136551757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资金用于旅行和交通：</w:t>
          </w:r>
        </w:sdtContent>
      </w:sdt>
    </w:p>
    <w:p w14:paraId="5744B643" w14:textId="77777777" w:rsidR="00FD3255" w:rsidRPr="00944FB6" w:rsidRDefault="00C3499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1"/>
          <w:id w:val="-276556654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无法独自旅行</w:t>
          </w:r>
        </w:sdtContent>
      </w:sdt>
    </w:p>
    <w:p w14:paraId="02110C13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2"/>
          <w:id w:val="1793710329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无法使用公共交通。</w:t>
          </w:r>
        </w:sdtContent>
      </w:sdt>
    </w:p>
    <w:p w14:paraId="6308DF4F" w14:textId="77777777" w:rsidR="00FD3255" w:rsidRPr="00944FB6" w:rsidRDefault="00C3499A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3"/>
          <w:id w:val="58264933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例如，您</w:t>
          </w:r>
        </w:sdtContent>
      </w:sdt>
      <w:sdt>
        <w:sdtPr>
          <w:rPr>
            <w:rFonts w:ascii="Microsoft YaHei" w:eastAsia="Microsoft YaHei" w:hAnsi="Microsoft YaHei"/>
          </w:rPr>
          <w:tag w:val="goog_rdk_64"/>
          <w:id w:val="436336111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65"/>
          <w:id w:val="78917045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将部分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资金用于乘坐出租车，从而去：</w:t>
          </w:r>
        </w:sdtContent>
      </w:sdt>
    </w:p>
    <w:p w14:paraId="666BD28F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6"/>
          <w:id w:val="-69639323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到某地以获得</w:t>
          </w:r>
          <w:r w:rsidR="00D916C1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  <w:color w:val="000000"/>
            </w:rPr>
            <w:t>支持</w:t>
          </w:r>
        </w:sdtContent>
      </w:sdt>
    </w:p>
    <w:p w14:paraId="5179A844" w14:textId="77777777" w:rsidR="00FD3255" w:rsidRPr="00944FB6" w:rsidRDefault="00C3499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7"/>
          <w:id w:val="93980494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上学</w:t>
          </w:r>
        </w:sdtContent>
      </w:sdt>
    </w:p>
    <w:p w14:paraId="43391D42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8"/>
          <w:id w:val="32933073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上班。</w:t>
          </w:r>
        </w:sdtContent>
      </w:sdt>
    </w:p>
    <w:bookmarkStart w:id="11" w:name="_Toc185507953"/>
    <w:p w14:paraId="01243DAE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9"/>
          <w:id w:val="-166894160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休闲辅助设备</w:t>
          </w:r>
        </w:sdtContent>
      </w:sdt>
      <w:bookmarkEnd w:id="11"/>
    </w:p>
    <w:p w14:paraId="665EE16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0"/>
          <w:id w:val="112126628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辅助设备指的是做出改变，以便您可以从事某些活动。</w:t>
          </w:r>
          <w:r w:rsidRPr="00944FB6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</w:p>
    <w:p w14:paraId="60F8FD4F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1"/>
          <w:id w:val="56676932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休闲是指为了好玩而做的事情，例如运动。</w:t>
          </w:r>
        </w:sdtContent>
      </w:sdt>
    </w:p>
    <w:p w14:paraId="4B1AB86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2"/>
          <w:id w:val="-13418210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73"/>
          <w:id w:val="827484729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74"/>
          <w:id w:val="162327284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使用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资金来更换您的设备，以便使用。</w:t>
          </w:r>
        </w:sdtContent>
      </w:sdt>
    </w:p>
    <w:bookmarkStart w:id="12" w:name="_Toc185507954"/>
    <w:p w14:paraId="5B215F85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5"/>
          <w:id w:val="-211157733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家务辅助产品</w:t>
          </w:r>
        </w:sdtContent>
      </w:sdt>
      <w:bookmarkEnd w:id="12"/>
    </w:p>
    <w:p w14:paraId="2A5A672E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6"/>
          <w:id w:val="-1906829070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家务辅助产品是指对事物进行改造以便您可以使用。</w:t>
          </w:r>
        </w:sdtContent>
      </w:sdt>
    </w:p>
    <w:p w14:paraId="69351ED5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7"/>
          <w:id w:val="1325849910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例如，进行一些改造以帮助您完成以下工作：</w:t>
          </w:r>
        </w:sdtContent>
      </w:sdt>
    </w:p>
    <w:p w14:paraId="35ECCA64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78"/>
          <w:id w:val="-73169499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清洁住宅</w:t>
          </w:r>
        </w:sdtContent>
      </w:sdt>
    </w:p>
    <w:p w14:paraId="581D1F37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79"/>
          <w:id w:val="-184430855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烹饪。</w:t>
          </w:r>
        </w:sdtContent>
      </w:sdt>
    </w:p>
    <w:p w14:paraId="7043665B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0"/>
          <w:id w:val="-121650914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81"/>
          <w:id w:val="-81760979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82"/>
          <w:id w:val="-154228317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资金用于改变您需要在家里做的事情。</w:t>
          </w:r>
        </w:sdtContent>
      </w:sdt>
    </w:p>
    <w:bookmarkStart w:id="13" w:name="_Toc185507955"/>
    <w:p w14:paraId="64BAA80B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3"/>
          <w:id w:val="-19199803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个人护理和安全辅助产品</w:t>
          </w:r>
        </w:sdtContent>
      </w:sdt>
      <w:bookmarkEnd w:id="13"/>
    </w:p>
    <w:p w14:paraId="67CD98EB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4"/>
          <w:id w:val="65850139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85"/>
          <w:id w:val="-511378007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86"/>
          <w:id w:val="-142224863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资金用于以下事项：</w:t>
          </w:r>
        </w:sdtContent>
      </w:sdt>
    </w:p>
    <w:p w14:paraId="557050ED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87"/>
          <w:id w:val="-850638356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特殊的卫生间和浴室产品</w:t>
          </w:r>
        </w:sdtContent>
      </w:sdt>
    </w:p>
    <w:p w14:paraId="50DD80F8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88"/>
          <w:id w:val="66683223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符合您需求的衣物和家具。</w:t>
          </w:r>
        </w:sdtContent>
      </w:sdt>
    </w:p>
    <w:bookmarkStart w:id="14" w:name="_Toc185507956"/>
    <w:p w14:paraId="5CA98102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9"/>
          <w:id w:val="36079039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通讯及信息设备</w:t>
          </w:r>
        </w:sdtContent>
      </w:sdt>
      <w:bookmarkEnd w:id="14"/>
    </w:p>
    <w:p w14:paraId="6DC71E8A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0"/>
          <w:id w:val="-95910188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通讯和信息设备是指具有以下功能的设备：</w:t>
          </w:r>
        </w:sdtContent>
      </w:sdt>
    </w:p>
    <w:p w14:paraId="0AEB74CB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91"/>
          <w:id w:val="-134208081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帮助您获取信息</w:t>
          </w:r>
        </w:sdtContent>
      </w:sdt>
    </w:p>
    <w:p w14:paraId="05EC4F84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92"/>
          <w:id w:val="-480545103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帮助您向其他人传递信息。</w:t>
          </w:r>
        </w:sdtContent>
      </w:sdt>
    </w:p>
    <w:p w14:paraId="55B31E2B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3"/>
          <w:id w:val="-112445914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例如通讯板。</w:t>
          </w:r>
        </w:sdtContent>
      </w:sdt>
    </w:p>
    <w:p w14:paraId="53993FB2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4"/>
          <w:id w:val="31538616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95"/>
          <w:id w:val="-1023706246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96"/>
          <w:id w:val="116220027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资金用于以下对您有益的事项：</w:t>
          </w:r>
        </w:sdtContent>
      </w:sdt>
    </w:p>
    <w:p w14:paraId="392D74F8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97"/>
          <w:id w:val="-1390565834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进行沟通</w:t>
          </w:r>
        </w:sdtContent>
      </w:sdt>
    </w:p>
    <w:p w14:paraId="1FED17C0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98"/>
          <w:id w:val="-108298706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获取您所需要的信息。</w:t>
          </w:r>
        </w:sdtContent>
      </w:sdt>
    </w:p>
    <w:bookmarkStart w:id="15" w:name="_Toc185507957"/>
    <w:p w14:paraId="65B4E96E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9"/>
          <w:id w:val="-88140850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社区护理</w:t>
          </w:r>
        </w:sdtContent>
      </w:sdt>
      <w:bookmarkEnd w:id="15"/>
    </w:p>
    <w:p w14:paraId="686C0224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0"/>
          <w:id w:val="-123169135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社区护理是指您可以在家中获得护理。</w:t>
          </w:r>
        </w:sdtContent>
      </w:sdt>
    </w:p>
    <w:p w14:paraId="129B0F7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1"/>
          <w:id w:val="175462989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如果您需要受过特殊训练的人员的照顾，您</w:t>
          </w:r>
        </w:sdtContent>
      </w:sdt>
      <w:sdt>
        <w:sdtPr>
          <w:rPr>
            <w:rFonts w:ascii="Microsoft YaHei" w:eastAsia="Microsoft YaHei" w:hAnsi="Microsoft YaHei"/>
          </w:rPr>
          <w:tag w:val="goog_rdk_102"/>
          <w:id w:val="-1290282499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03"/>
          <w:id w:val="75771329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资金用于社区护理。</w:t>
          </w:r>
        </w:sdtContent>
      </w:sdt>
    </w:p>
    <w:p w14:paraId="61AD5A1D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4"/>
          <w:id w:val="146855227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例如，您需要一名受过特殊培训的护士来管理您的药物。</w:t>
          </w:r>
        </w:sdtContent>
      </w:sdt>
    </w:p>
    <w:bookmarkStart w:id="16" w:name="_Toc185507958"/>
    <w:p w14:paraId="5266FD79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5"/>
          <w:id w:val="65842762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定制假肢和矫形器</w:t>
          </w:r>
        </w:sdtContent>
      </w:sdt>
      <w:bookmarkEnd w:id="16"/>
    </w:p>
    <w:p w14:paraId="5416FD3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6"/>
          <w:id w:val="-71473581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定制是指某件物品专为某一个人制作。</w:t>
          </w:r>
        </w:sdtContent>
      </w:sdt>
    </w:p>
    <w:p w14:paraId="10FD4DA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7"/>
          <w:id w:val="53284762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假肢是指人造的身体部位。</w:t>
          </w:r>
        </w:sdtContent>
      </w:sdt>
    </w:p>
    <w:p w14:paraId="6097A566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8"/>
          <w:id w:val="97726111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矫形器是指支撑身体的物品，比如您的手臂</w:t>
          </w:r>
          <w:r w:rsidRPr="00944FB6">
            <w:rPr>
              <w:rFonts w:ascii="Microsoft YaHei" w:eastAsia="Microsoft YaHei" w:hAnsi="Microsoft YaHei" w:cs="Arial Unicode MS"/>
            </w:rPr>
            <w:t xml:space="preserve"> </w:t>
          </w:r>
          <w:r w:rsidRPr="00944FB6">
            <w:rPr>
              <w:rFonts w:ascii="Microsoft YaHei" w:eastAsia="Microsoft YaHei" w:hAnsi="Microsoft YaHei" w:cs="Arial Unicode MS"/>
            </w:rPr>
            <w:t>或腿脚。</w:t>
          </w:r>
        </w:sdtContent>
      </w:sdt>
    </w:p>
    <w:p w14:paraId="34B135B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9"/>
          <w:id w:val="174321416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10"/>
          <w:id w:val="18248119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11"/>
          <w:id w:val="59568119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使用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资金用于定制假肢或矫形器。</w:t>
          </w:r>
        </w:sdtContent>
      </w:sdt>
    </w:p>
    <w:bookmarkStart w:id="17" w:name="_Toc185507959"/>
    <w:p w14:paraId="0D656F8A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2"/>
          <w:id w:val="-199926551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日常个人活动</w:t>
          </w:r>
        </w:sdtContent>
      </w:sdt>
      <w:bookmarkEnd w:id="17"/>
    </w:p>
    <w:p w14:paraId="0774C95E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3"/>
          <w:id w:val="-2633212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日常个人活动是指您每天需要做的事情。例如洗澡。</w:t>
          </w:r>
        </w:sdtContent>
      </w:sdt>
    </w:p>
    <w:p w14:paraId="265DD286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4"/>
          <w:id w:val="502133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15"/>
          <w:id w:val="-402058754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16"/>
          <w:id w:val="-214124761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使用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资金来为您每天需要做的事情提供支持。</w:t>
          </w:r>
        </w:sdtContent>
      </w:sdt>
    </w:p>
    <w:bookmarkStart w:id="18" w:name="_Toc185507960"/>
    <w:p w14:paraId="78621B12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7"/>
          <w:id w:val="162781390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学习日常护理和生活技能</w:t>
          </w:r>
        </w:sdtContent>
      </w:sdt>
      <w:bookmarkEnd w:id="18"/>
    </w:p>
    <w:p w14:paraId="66B56AD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8"/>
          <w:id w:val="61733303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日常护理和生活技能意味着您可以更加独立。</w:t>
          </w:r>
        </w:sdtContent>
      </w:sdt>
    </w:p>
    <w:p w14:paraId="58CF8F5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9"/>
          <w:id w:val="43109093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20"/>
          <w:id w:val="-405081613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21"/>
          <w:id w:val="196438796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资金用于协助您学习日常护理和生活技能。</w:t>
          </w:r>
        </w:sdtContent>
      </w:sdt>
    </w:p>
    <w:bookmarkStart w:id="19" w:name="_Toc185507961"/>
    <w:p w14:paraId="2DBAFE62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2"/>
          <w:id w:val="-137006708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与残障相关的健康支持</w:t>
          </w:r>
        </w:sdtContent>
      </w:sdt>
      <w:bookmarkEnd w:id="19"/>
    </w:p>
    <w:p w14:paraId="79BDC027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3"/>
          <w:id w:val="183425454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与残障相关的健康支持，是指协助您完成每日正常生活所需要的支持。</w:t>
          </w:r>
        </w:sdtContent>
      </w:sdt>
    </w:p>
    <w:p w14:paraId="7F818E1A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4"/>
          <w:id w:val="109035248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例如，您可能患有吞咽困难，需要特殊的餐具来帮助您进食。</w:t>
          </w:r>
        </w:sdtContent>
      </w:sdt>
    </w:p>
    <w:p w14:paraId="2835780E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5"/>
          <w:id w:val="67817245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26"/>
          <w:id w:val="-463890654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27"/>
          <w:id w:val="145705587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资金用于残障相关的健康支持。</w:t>
          </w:r>
        </w:sdtContent>
      </w:sdt>
    </w:p>
    <w:bookmarkStart w:id="20" w:name="_Toc185507962"/>
    <w:p w14:paraId="264B6743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8"/>
          <w:id w:val="-96574267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为幼儿提供早期干预相关支持</w:t>
          </w:r>
        </w:sdtContent>
      </w:sdt>
      <w:bookmarkEnd w:id="20"/>
    </w:p>
    <w:p w14:paraId="35C53554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9"/>
          <w:id w:val="-165567446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幼儿是指儿童：</w:t>
          </w:r>
        </w:sdtContent>
      </w:sdt>
    </w:p>
    <w:p w14:paraId="699BB5FF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0"/>
          <w:id w:val="-1473669326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年龄在</w:t>
          </w:r>
          <w:r w:rsidRPr="00944FB6">
            <w:rPr>
              <w:rFonts w:ascii="Microsoft YaHei" w:eastAsia="Microsoft YaHei" w:hAnsi="Microsoft YaHei" w:cs="Arial Unicode MS"/>
              <w:color w:val="000000"/>
            </w:rPr>
            <w:t>6</w:t>
          </w:r>
          <w:r w:rsidRPr="00944FB6">
            <w:rPr>
              <w:rFonts w:ascii="Microsoft YaHei" w:eastAsia="Microsoft YaHei" w:hAnsi="Microsoft YaHei" w:cs="Arial Unicode MS"/>
              <w:color w:val="000000"/>
            </w:rPr>
            <w:t>岁以下且个人发展较同龄孩子慢</w:t>
          </w:r>
        </w:sdtContent>
      </w:sdt>
    </w:p>
    <w:p w14:paraId="15A1F9B7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1"/>
          <w:id w:val="-91284420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年龄在</w:t>
          </w:r>
          <w:r w:rsidRPr="00944FB6">
            <w:rPr>
              <w:rFonts w:ascii="Microsoft YaHei" w:eastAsia="Microsoft YaHei" w:hAnsi="Microsoft YaHei" w:cs="Arial Unicode MS"/>
              <w:color w:val="000000"/>
            </w:rPr>
            <w:t>9</w:t>
          </w:r>
          <w:r w:rsidRPr="00944FB6">
            <w:rPr>
              <w:rFonts w:ascii="Microsoft YaHei" w:eastAsia="Microsoft YaHei" w:hAnsi="Microsoft YaHei" w:cs="Arial Unicode MS"/>
              <w:color w:val="000000"/>
            </w:rPr>
            <w:t>岁以下的残障人士。</w:t>
          </w:r>
        </w:sdtContent>
      </w:sdt>
    </w:p>
    <w:p w14:paraId="01F5A18C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2"/>
          <w:id w:val="-174278179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发展是指儿童如何成长和学习。</w:t>
          </w:r>
        </w:sdtContent>
      </w:sdt>
    </w:p>
    <w:p w14:paraId="474336F3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3"/>
          <w:id w:val="-211102913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34"/>
          <w:id w:val="-1818792944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35"/>
          <w:id w:val="-17765686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资金用于幼儿支持，例如帮助儿童在以下领域的治疗：</w:t>
          </w:r>
        </w:sdtContent>
      </w:sdt>
    </w:p>
    <w:p w14:paraId="789FDFDE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6"/>
          <w:id w:val="-57342629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进行沟通</w:t>
          </w:r>
        </w:sdtContent>
      </w:sdt>
    </w:p>
    <w:p w14:paraId="285C4574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7"/>
          <w:id w:val="-196510941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学习能力。</w:t>
          </w:r>
        </w:sdtContent>
      </w:sdt>
    </w:p>
    <w:bookmarkStart w:id="21" w:name="_Toc185507963"/>
    <w:p w14:paraId="76E14C14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8"/>
          <w:id w:val="192669352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运动、生理和个人福祉相关活动</w:t>
          </w:r>
        </w:sdtContent>
      </w:sdt>
      <w:bookmarkEnd w:id="21"/>
    </w:p>
    <w:p w14:paraId="3C308C6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9"/>
          <w:id w:val="-69870297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生理是指您的身体如何运作。</w:t>
          </w:r>
        </w:sdtContent>
      </w:sdt>
    </w:p>
    <w:p w14:paraId="2D87566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0"/>
          <w:id w:val="-9702231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福祉是指您身体健康、状况良好。</w:t>
          </w:r>
        </w:sdtContent>
      </w:sdt>
    </w:p>
    <w:p w14:paraId="3C0AD1D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1"/>
          <w:id w:val="-34001320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42"/>
          <w:id w:val="-937448995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43"/>
          <w:id w:val="-28836222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资金用于让您保持健康和安康的事情上。</w:t>
          </w:r>
        </w:sdtContent>
      </w:sdt>
    </w:p>
    <w:p w14:paraId="061FDFF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4"/>
          <w:id w:val="142336870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例如，聘请专业人士来帮助您：</w:t>
          </w:r>
        </w:sdtContent>
      </w:sdt>
    </w:p>
    <w:p w14:paraId="0FE00AE8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45"/>
          <w:id w:val="355464669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进行移动</w:t>
          </w:r>
        </w:sdtContent>
      </w:sdt>
    </w:p>
    <w:p w14:paraId="210F29A5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46"/>
          <w:id w:val="-1607885974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保持强健。</w:t>
          </w:r>
        </w:sdtContent>
      </w:sdt>
    </w:p>
    <w:bookmarkStart w:id="22" w:name="_Toc185507964"/>
    <w:p w14:paraId="5DBD5DBB" w14:textId="77777777" w:rsidR="00FD3255" w:rsidRPr="00944FB6" w:rsidRDefault="00C3499A" w:rsidP="0085076A">
      <w:pPr>
        <w:pStyle w:val="Heading2"/>
        <w:spacing w:before="480"/>
        <w:rPr>
          <w:rFonts w:ascii="Microsoft YaHei" w:eastAsia="Microsoft YaHei" w:hAnsi="Microsoft YaHei"/>
          <w:sz w:val="24"/>
          <w:szCs w:val="24"/>
        </w:rPr>
      </w:pPr>
      <w:sdt>
        <w:sdtPr>
          <w:rPr>
            <w:rFonts w:ascii="Microsoft YaHei" w:eastAsia="Microsoft YaHei" w:hAnsi="Microsoft YaHei"/>
          </w:rPr>
          <w:tag w:val="goog_rdk_147"/>
          <w:id w:val="-190289075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团体和中心活动</w:t>
          </w:r>
        </w:sdtContent>
      </w:sdt>
      <w:bookmarkEnd w:id="22"/>
    </w:p>
    <w:p w14:paraId="44C1B104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8"/>
          <w:id w:val="35199219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中心是指人们一起进行活动的地方。例如社区中心。</w:t>
          </w:r>
        </w:sdtContent>
      </w:sdt>
    </w:p>
    <w:p w14:paraId="55B0B76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9"/>
          <w:id w:val="-36414183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50"/>
          <w:id w:val="-795609373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51"/>
          <w:id w:val="-73709223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资金用于团体和中心活动。</w:t>
          </w:r>
        </w:sdtContent>
      </w:sdt>
    </w:p>
    <w:bookmarkStart w:id="23" w:name="_Toc185507965"/>
    <w:p w14:paraId="7777BE4E" w14:textId="77777777" w:rsidR="00FD3255" w:rsidRPr="00944FB6" w:rsidRDefault="00C3499A" w:rsidP="0085076A">
      <w:pPr>
        <w:pStyle w:val="Heading2"/>
        <w:spacing w:before="48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2"/>
          <w:id w:val="97888023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听力设备</w:t>
          </w:r>
        </w:sdtContent>
      </w:sdt>
      <w:bookmarkEnd w:id="23"/>
    </w:p>
    <w:p w14:paraId="47CCADC6" w14:textId="77777777" w:rsidR="00FD3255" w:rsidRPr="00944FB6" w:rsidRDefault="00C3499A">
      <w:pPr>
        <w:rPr>
          <w:rFonts w:ascii="Microsoft YaHei" w:eastAsia="Microsoft YaHei" w:hAnsi="Microsoft YaHei"/>
          <w:sz w:val="24"/>
          <w:szCs w:val="24"/>
        </w:rPr>
      </w:pPr>
      <w:sdt>
        <w:sdtPr>
          <w:rPr>
            <w:rFonts w:ascii="Microsoft YaHei" w:eastAsia="Microsoft YaHei" w:hAnsi="Microsoft YaHei"/>
          </w:rPr>
          <w:tag w:val="goog_rdk_153"/>
          <w:id w:val="-124147985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54"/>
          <w:id w:val="1858305009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55"/>
          <w:id w:val="47525938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资金用于一些能帮助您听到声音的设备。</w:t>
          </w:r>
        </w:sdtContent>
      </w:sdt>
    </w:p>
    <w:bookmarkStart w:id="24" w:name="_Toc185507966"/>
    <w:p w14:paraId="12334D17" w14:textId="77777777" w:rsidR="00FD3255" w:rsidRPr="00944FB6" w:rsidRDefault="00C3499A" w:rsidP="0085076A">
      <w:pPr>
        <w:pStyle w:val="Heading2"/>
        <w:spacing w:before="48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6"/>
          <w:id w:val="39540576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经常进行的日常个人活动</w:t>
          </w:r>
        </w:sdtContent>
      </w:sdt>
      <w:bookmarkEnd w:id="24"/>
    </w:p>
    <w:p w14:paraId="55211BC2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7"/>
          <w:id w:val="137696623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日常个人活动是指您每天必须做的事情。</w:t>
          </w:r>
        </w:sdtContent>
      </w:sdt>
    </w:p>
    <w:p w14:paraId="7232C85A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8"/>
          <w:id w:val="177974708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您可能需要：</w:t>
          </w:r>
        </w:sdtContent>
      </w:sdt>
    </w:p>
    <w:p w14:paraId="213D0D9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59"/>
          <w:id w:val="2096430170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很多人的帮助</w:t>
          </w:r>
        </w:sdtContent>
      </w:sdt>
    </w:p>
    <w:p w14:paraId="3E3F6573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60"/>
          <w:id w:val="177212013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专业设备的帮助。</w:t>
          </w:r>
        </w:sdtContent>
      </w:sdt>
    </w:p>
    <w:p w14:paraId="2123AF77" w14:textId="77777777" w:rsidR="00FD3255" w:rsidRPr="00944FB6" w:rsidRDefault="00C3499A">
      <w:pPr>
        <w:rPr>
          <w:rFonts w:ascii="Microsoft YaHei" w:eastAsia="Microsoft YaHei" w:hAnsi="Microsoft YaHei"/>
          <w:sz w:val="24"/>
          <w:szCs w:val="24"/>
        </w:rPr>
      </w:pPr>
      <w:sdt>
        <w:sdtPr>
          <w:rPr>
            <w:rFonts w:ascii="Microsoft YaHei" w:eastAsia="Microsoft YaHei" w:hAnsi="Microsoft YaHei"/>
          </w:rPr>
          <w:tag w:val="goog_rdk_161"/>
          <w:id w:val="-73840582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62"/>
          <w:id w:val="-376474843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63"/>
          <w:id w:val="-140891649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资金用于协助您开展这些活动。</w:t>
          </w:r>
        </w:sdtContent>
      </w:sdt>
    </w:p>
    <w:bookmarkStart w:id="25" w:name="_Toc185507967"/>
    <w:p w14:paraId="710F3508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4"/>
          <w:id w:val="156136446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家居改造设计与施工</w:t>
          </w:r>
        </w:sdtContent>
      </w:sdt>
      <w:bookmarkEnd w:id="25"/>
    </w:p>
    <w:p w14:paraId="6F7254B6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5"/>
          <w:id w:val="185322012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家居改造设计和施工是指如何对您的房屋：</w:t>
          </w:r>
        </w:sdtContent>
      </w:sdt>
    </w:p>
    <w:p w14:paraId="1028BE0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66"/>
          <w:id w:val="-65106584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进行适应您残障状况的改变</w:t>
          </w:r>
        </w:sdtContent>
      </w:sdt>
    </w:p>
    <w:p w14:paraId="060F12C0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67"/>
          <w:id w:val="-153795946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进行适应您残障状况的规划</w:t>
          </w:r>
        </w:sdtContent>
      </w:sdt>
    </w:p>
    <w:p w14:paraId="0B4EFB10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68"/>
          <w:id w:val="-963960294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进行适应您残障状况的改建</w:t>
          </w:r>
        </w:sdtContent>
      </w:sdt>
    </w:p>
    <w:p w14:paraId="700247D6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9"/>
          <w:id w:val="212435054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70"/>
          <w:id w:val="2083097665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71"/>
          <w:id w:val="-14605480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资金用于让居家生活更加轻松的事宜。</w:t>
          </w:r>
        </w:sdtContent>
      </w:sdt>
    </w:p>
    <w:p w14:paraId="228AD155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2"/>
          <w:id w:val="-164010039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例如，支付改造费用，帮助您在家中独立生活。</w:t>
          </w:r>
        </w:sdtContent>
      </w:sdt>
    </w:p>
    <w:bookmarkStart w:id="26" w:name="_heading=h.l2kvo9nlxe0z" w:colFirst="0" w:colLast="0"/>
    <w:bookmarkStart w:id="27" w:name="_Toc185507968"/>
    <w:bookmarkEnd w:id="26"/>
    <w:p w14:paraId="428D75A2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3"/>
          <w:id w:val="128762503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家务</w:t>
          </w:r>
        </w:sdtContent>
      </w:sdt>
      <w:bookmarkEnd w:id="27"/>
    </w:p>
    <w:p w14:paraId="47E693D4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4"/>
          <w:id w:val="-117988151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资金用于您因残障而需要帮助的事宜。</w:t>
          </w:r>
        </w:sdtContent>
      </w:sdt>
    </w:p>
    <w:p w14:paraId="73C20CE5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5"/>
          <w:id w:val="3832424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例如：</w:t>
          </w:r>
        </w:sdtContent>
      </w:sdt>
    </w:p>
    <w:p w14:paraId="7675A812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76"/>
          <w:id w:val="183086250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烹饪</w:t>
          </w:r>
        </w:sdtContent>
      </w:sdt>
    </w:p>
    <w:p w14:paraId="1ABDB68C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77"/>
          <w:id w:val="875277923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打扫</w:t>
          </w:r>
        </w:sdtContent>
      </w:sdt>
    </w:p>
    <w:p w14:paraId="7B10E402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78"/>
          <w:id w:val="155026895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清洁衣物。</w:t>
          </w:r>
        </w:sdtContent>
      </w:sdt>
    </w:p>
    <w:bookmarkStart w:id="28" w:name="_Toc185507969"/>
    <w:p w14:paraId="5208280C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9"/>
          <w:id w:val="-64173947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创新型社区参与</w:t>
          </w:r>
        </w:sdtContent>
      </w:sdt>
      <w:bookmarkEnd w:id="28"/>
    </w:p>
    <w:p w14:paraId="1DF5300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0"/>
          <w:id w:val="-189379221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创新型社区参与是指为有高需求的人提供支持。</w:t>
          </w:r>
        </w:sdtContent>
      </w:sdt>
    </w:p>
    <w:p w14:paraId="623F291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1"/>
          <w:id w:val="-95371212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这能帮助有高需求的人参与社区生活。</w:t>
          </w:r>
        </w:sdtContent>
      </w:sdt>
    </w:p>
    <w:bookmarkStart w:id="29" w:name="_Toc185507970"/>
    <w:p w14:paraId="2C18674B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2"/>
          <w:id w:val="-25474790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口译和笔译</w:t>
          </w:r>
        </w:sdtContent>
      </w:sdt>
      <w:bookmarkEnd w:id="29"/>
    </w:p>
    <w:p w14:paraId="3F3F7F77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3"/>
          <w:id w:val="81677737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口译和笔译帮助您以以下方式获得信息：</w:t>
          </w:r>
        </w:sdtContent>
      </w:sdt>
    </w:p>
    <w:p w14:paraId="0209BC32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84"/>
          <w:id w:val="1420675420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您理解的语言</w:t>
          </w:r>
        </w:sdtContent>
      </w:sdt>
    </w:p>
    <w:p w14:paraId="4A8573F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85"/>
          <w:id w:val="815998083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您理解的格式。</w:t>
          </w:r>
        </w:sdtContent>
      </w:sdt>
    </w:p>
    <w:p w14:paraId="7CBEFEEF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6"/>
          <w:id w:val="487396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87"/>
          <w:id w:val="-858354163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88"/>
          <w:id w:val="-48340003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资金用于口译和翻译服务。</w:t>
          </w:r>
        </w:sdtContent>
      </w:sdt>
    </w:p>
    <w:bookmarkStart w:id="30" w:name="_heading=h.m98oe1o3zy02" w:colFirst="0" w:colLast="0"/>
    <w:bookmarkStart w:id="31" w:name="_Toc185507971"/>
    <w:bookmarkEnd w:id="30"/>
    <w:p w14:paraId="464701BF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9"/>
          <w:id w:val="50262706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支持资金的管理</w:t>
          </w:r>
        </w:sdtContent>
      </w:sdt>
      <w:bookmarkEnd w:id="31"/>
    </w:p>
    <w:p w14:paraId="2D1ADE05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90"/>
          <w:id w:val="-171118108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支持资金的管理是指有人替您管理您的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资金。</w:t>
          </w:r>
        </w:sdtContent>
      </w:sdt>
    </w:p>
    <w:p w14:paraId="7AC4334A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91"/>
          <w:id w:val="131429144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92"/>
          <w:id w:val="82770568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193"/>
          <w:id w:val="206406064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资金用于计划经理。</w:t>
          </w:r>
        </w:sdtContent>
      </w:sdt>
    </w:p>
    <w:p w14:paraId="53F0970A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94"/>
          <w:id w:val="159836561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计划经理可以：</w:t>
          </w:r>
        </w:sdtContent>
      </w:sdt>
    </w:p>
    <w:p w14:paraId="4FDF4FE5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95"/>
          <w:id w:val="-207256977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为您寻找适合的支持</w:t>
          </w:r>
        </w:sdtContent>
      </w:sdt>
    </w:p>
    <w:p w14:paraId="4508E84C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96"/>
          <w:id w:val="857938046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替您向服务提供方付款。</w:t>
          </w:r>
        </w:sdtContent>
      </w:sdt>
    </w:p>
    <w:bookmarkStart w:id="32" w:name="_Toc185507972"/>
    <w:p w14:paraId="01C478DD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97"/>
          <w:id w:val="-66462924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参与社区、社会和公民活动</w:t>
          </w:r>
        </w:sdtContent>
      </w:sdt>
      <w:bookmarkEnd w:id="32"/>
    </w:p>
    <w:p w14:paraId="695D742C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98"/>
          <w:id w:val="-140482643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99"/>
          <w:id w:val="-172112557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00"/>
          <w:id w:val="172456136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资金用于参加活动的相关支持。</w:t>
          </w:r>
        </w:sdtContent>
      </w:sdt>
    </w:p>
    <w:bookmarkStart w:id="33" w:name="_Toc185507973"/>
    <w:p w14:paraId="413EBD8A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01"/>
          <w:id w:val="188327962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个人行动设备</w:t>
          </w:r>
        </w:sdtContent>
      </w:sdt>
      <w:bookmarkEnd w:id="33"/>
    </w:p>
    <w:p w14:paraId="1EFA23C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02"/>
          <w:id w:val="-9285735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03"/>
          <w:id w:val="194427113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04"/>
          <w:id w:val="50894539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资金用于个人行动设备。例如助行器。</w:t>
          </w:r>
        </w:sdtContent>
      </w:sdt>
    </w:p>
    <w:bookmarkStart w:id="34" w:name="_Toc185507974"/>
    <w:p w14:paraId="7D3BA8E3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05"/>
          <w:id w:val="20260790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残障人士特殊住宿</w:t>
          </w:r>
        </w:sdtContent>
      </w:sdt>
      <w:bookmarkEnd w:id="34"/>
    </w:p>
    <w:p w14:paraId="74CB089E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06"/>
          <w:id w:val="80613326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残障人士特殊住宿或</w:t>
          </w:r>
          <w:r w:rsidRPr="00944FB6">
            <w:rPr>
              <w:rFonts w:ascii="Microsoft YaHei" w:eastAsia="Microsoft YaHei" w:hAnsi="Microsoft YaHei" w:cs="Arial Unicode MS"/>
            </w:rPr>
            <w:t>SDA</w:t>
          </w:r>
          <w:r w:rsidRPr="00944FB6">
            <w:rPr>
              <w:rFonts w:ascii="Microsoft YaHei" w:eastAsia="Microsoft YaHei" w:hAnsi="Microsoft YaHei" w:cs="Arial Unicode MS"/>
            </w:rPr>
            <w:t>是为高需求人士提供的住所。</w:t>
          </w:r>
        </w:sdtContent>
      </w:sdt>
    </w:p>
    <w:p w14:paraId="2C1694DA" w14:textId="77777777" w:rsidR="00FD3255" w:rsidRPr="00944FB6" w:rsidRDefault="00C3499A">
      <w:pPr>
        <w:rPr>
          <w:rFonts w:ascii="Microsoft YaHei" w:eastAsia="Microsoft YaHei" w:hAnsi="Microsoft YaHei"/>
          <w:sz w:val="24"/>
          <w:szCs w:val="24"/>
        </w:rPr>
      </w:pPr>
      <w:sdt>
        <w:sdtPr>
          <w:rPr>
            <w:rFonts w:ascii="Microsoft YaHei" w:eastAsia="Microsoft YaHei" w:hAnsi="Microsoft YaHei"/>
          </w:rPr>
          <w:tag w:val="goog_rdk_207"/>
          <w:id w:val="-144090369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08"/>
          <w:id w:val="372037214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09"/>
          <w:id w:val="103947784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</w:t>
          </w:r>
          <w:r w:rsidRPr="00944FB6">
            <w:rPr>
              <w:rFonts w:ascii="Microsoft YaHei" w:eastAsia="Microsoft YaHei" w:hAnsi="Microsoft YaHei" w:cs="Arial Unicode MS"/>
            </w:rPr>
            <w:t>SDA</w:t>
          </w:r>
          <w:r w:rsidRPr="00944FB6">
            <w:rPr>
              <w:rFonts w:ascii="Microsoft YaHei" w:eastAsia="Microsoft YaHei" w:hAnsi="Microsoft YaHei" w:cs="Arial Unicode MS"/>
            </w:rPr>
            <w:t>。</w:t>
          </w:r>
        </w:sdtContent>
      </w:sdt>
    </w:p>
    <w:bookmarkStart w:id="35" w:name="_Toc185507975"/>
    <w:p w14:paraId="795947FB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10"/>
          <w:id w:val="162936400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特殊驾驶员培训</w:t>
          </w:r>
        </w:sdtContent>
      </w:sdt>
      <w:bookmarkEnd w:id="35"/>
    </w:p>
    <w:p w14:paraId="712B71C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11"/>
          <w:id w:val="-191014352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特殊驾驶员培训是指：</w:t>
          </w:r>
        </w:sdtContent>
      </w:sdt>
    </w:p>
    <w:p w14:paraId="2AB7BF7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12"/>
          <w:id w:val="-455258090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学习使用特殊驾驶设备</w:t>
          </w:r>
        </w:sdtContent>
      </w:sdt>
    </w:p>
    <w:p w14:paraId="66394E03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13"/>
          <w:id w:val="-113941630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您学会驾驶一辆特殊车辆。</w:t>
          </w:r>
        </w:sdtContent>
      </w:sdt>
    </w:p>
    <w:p w14:paraId="3F72A6C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14"/>
          <w:id w:val="53146006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15"/>
          <w:id w:val="414052389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16"/>
          <w:id w:val="53354513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资金用于特殊驾驶员培训。</w:t>
          </w:r>
        </w:sdtContent>
      </w:sdt>
    </w:p>
    <w:bookmarkStart w:id="36" w:name="_Toc185507976"/>
    <w:p w14:paraId="2C73EF8A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17"/>
          <w:id w:val="-66586504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特殊听力服务</w:t>
          </w:r>
        </w:sdtContent>
      </w:sdt>
      <w:bookmarkEnd w:id="36"/>
    </w:p>
    <w:p w14:paraId="76B9482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18"/>
          <w:id w:val="2368797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特殊听力服务是为高需求人士提供的听力服务。</w:t>
          </w:r>
        </w:sdtContent>
      </w:sdt>
    </w:p>
    <w:p w14:paraId="3D125497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19"/>
          <w:id w:val="163860965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20"/>
          <w:id w:val="-694306454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21"/>
          <w:id w:val="196323088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资金用于一些特殊听力服务。</w:t>
          </w:r>
        </w:sdtContent>
      </w:sdt>
    </w:p>
    <w:bookmarkStart w:id="37" w:name="_Toc185507977"/>
    <w:p w14:paraId="0343FCE6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22"/>
          <w:id w:val="-199647949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特殊积极行为支持</w:t>
          </w:r>
        </w:sdtContent>
      </w:sdt>
      <w:bookmarkEnd w:id="37"/>
    </w:p>
    <w:p w14:paraId="6249C77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23"/>
          <w:id w:val="-4599291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24"/>
          <w:id w:val="178175979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25"/>
          <w:id w:val="178546668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资金用于特殊积极行为支持。</w:t>
          </w:r>
        </w:sdtContent>
      </w:sdt>
    </w:p>
    <w:p w14:paraId="43750342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26"/>
          <w:id w:val="-145362289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特殊积极行为支持是指经过特殊培训的人员，能够在以下情况提供帮助：</w:t>
          </w:r>
        </w:sdtContent>
      </w:sdt>
    </w:p>
    <w:p w14:paraId="7B0AD736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27"/>
          <w:id w:val="1427535735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您做出对自己不安全的行为；</w:t>
          </w:r>
        </w:sdtContent>
      </w:sdt>
    </w:p>
    <w:p w14:paraId="69EF2375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28"/>
          <w:id w:val="1548495123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您做出对他人不安全的行为。</w:t>
          </w:r>
        </w:sdtContent>
      </w:sdt>
    </w:p>
    <w:bookmarkStart w:id="38" w:name="_Toc185507978"/>
    <w:p w14:paraId="16302EA0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29"/>
          <w:id w:val="3239460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支持性特殊就业</w:t>
          </w:r>
        </w:sdtContent>
      </w:sdt>
      <w:bookmarkEnd w:id="38"/>
    </w:p>
    <w:p w14:paraId="517971E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30"/>
          <w:id w:val="-152893871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支持性特殊就业是指在以下情况下帮助您找到工作：</w:t>
          </w:r>
        </w:sdtContent>
      </w:sdt>
    </w:p>
    <w:p w14:paraId="3B13E3EB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31"/>
          <w:id w:val="183834184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您是高需求人士</w:t>
          </w:r>
        </w:sdtContent>
      </w:sdt>
    </w:p>
    <w:p w14:paraId="051B73E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32"/>
          <w:id w:val="214523133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您在工作时需要大量支持。</w:t>
          </w:r>
        </w:sdtContent>
      </w:sdt>
    </w:p>
    <w:p w14:paraId="093A5457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33"/>
          <w:id w:val="15797273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34"/>
          <w:id w:val="-1986469678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35"/>
          <w:id w:val="138490141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资金用于支持性特殊就业。</w:t>
          </w:r>
        </w:sdtContent>
      </w:sdt>
    </w:p>
    <w:bookmarkStart w:id="39" w:name="_Toc185507979"/>
    <w:p w14:paraId="1DC244E8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36"/>
          <w:id w:val="-180414745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协调各项支持</w:t>
          </w:r>
        </w:sdtContent>
      </w:sdt>
      <w:bookmarkEnd w:id="39"/>
    </w:p>
    <w:p w14:paraId="40DA2DB5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37"/>
          <w:id w:val="56553856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协调各项支持是指您可以获得额外的帮助来联系：</w:t>
          </w:r>
        </w:sdtContent>
      </w:sdt>
    </w:p>
    <w:p w14:paraId="0D183FCA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38"/>
          <w:id w:val="1022353386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家人</w:t>
          </w:r>
        </w:sdtContent>
      </w:sdt>
    </w:p>
    <w:p w14:paraId="7653E359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39"/>
          <w:id w:val="204455169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朋友</w:t>
          </w:r>
        </w:sdtContent>
      </w:sdt>
    </w:p>
    <w:p w14:paraId="0B45CBAA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40"/>
          <w:id w:val="-1944447887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社区和</w:t>
          </w:r>
          <w:r w:rsidR="00D916C1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  <w:color w:val="000000"/>
            </w:rPr>
            <w:t>支持。</w:t>
          </w:r>
        </w:sdtContent>
      </w:sdt>
    </w:p>
    <w:p w14:paraId="0FA2F5D4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41"/>
          <w:id w:val="-211634703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42"/>
          <w:id w:val="87274327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43"/>
          <w:id w:val="-38634232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资金用于各项支持的专业协调。</w:t>
          </w:r>
        </w:sdtContent>
      </w:sdt>
    </w:p>
    <w:bookmarkStart w:id="40" w:name="_Toc185507980"/>
    <w:p w14:paraId="79BD7AE9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44"/>
          <w:id w:val="-186096371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治疗性支持</w:t>
          </w:r>
        </w:sdtContent>
      </w:sdt>
      <w:bookmarkEnd w:id="40"/>
    </w:p>
    <w:p w14:paraId="752145FC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45"/>
          <w:id w:val="-17750712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治疗性支持能够帮助人们：</w:t>
          </w:r>
        </w:sdtContent>
      </w:sdt>
    </w:p>
    <w:p w14:paraId="1886D2CE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46"/>
          <w:id w:val="211216590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进行沟通</w:t>
          </w:r>
        </w:sdtContent>
      </w:sdt>
    </w:p>
    <w:p w14:paraId="0751DEDD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47"/>
          <w:id w:val="-2919018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四处出行</w:t>
          </w:r>
        </w:sdtContent>
      </w:sdt>
    </w:p>
    <w:p w14:paraId="6ADF7656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48"/>
          <w:id w:val="-50381158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实现个人独立。</w:t>
          </w:r>
        </w:sdtContent>
      </w:sdt>
    </w:p>
    <w:p w14:paraId="19CBA7F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49"/>
          <w:id w:val="-64295987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50"/>
          <w:id w:val="-211643894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51"/>
          <w:id w:val="-98045598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资金用于治疗性支持。</w:t>
          </w:r>
        </w:sdtContent>
      </w:sdt>
    </w:p>
    <w:bookmarkStart w:id="41" w:name="_Toc185507981"/>
    <w:p w14:paraId="34F7B022" w14:textId="77777777" w:rsidR="00FD3255" w:rsidRPr="00944FB6" w:rsidRDefault="00C3499A" w:rsidP="0085076A">
      <w:pPr>
        <w:pStyle w:val="Heading2"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52"/>
          <w:id w:val="-199525823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车辆改装（</w:t>
          </w:r>
          <w:r w:rsidRPr="00944FB6">
            <w:rPr>
              <w:rFonts w:ascii="Microsoft YaHei" w:eastAsia="Microsoft YaHei" w:hAnsi="Microsoft YaHei" w:cs="Arial Unicode MS"/>
            </w:rPr>
            <w:t>Vehicle modifications</w:t>
          </w:r>
          <w:r w:rsidRPr="00944FB6">
            <w:rPr>
              <w:rFonts w:ascii="Microsoft YaHei" w:eastAsia="Microsoft YaHei" w:hAnsi="Microsoft YaHei" w:cs="Arial Unicode MS"/>
            </w:rPr>
            <w:t>）</w:t>
          </w:r>
        </w:sdtContent>
      </w:sdt>
      <w:bookmarkEnd w:id="41"/>
    </w:p>
    <w:p w14:paraId="1D2CD66E" w14:textId="77777777" w:rsidR="00FD3255" w:rsidRPr="00944FB6" w:rsidRDefault="00C3499A" w:rsidP="0085076A">
      <w:pPr>
        <w:keepNext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53"/>
          <w:id w:val="-30223497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车辆改装是指对您的车辆进行改动，以便：</w:t>
          </w:r>
        </w:sdtContent>
      </w:sdt>
    </w:p>
    <w:p w14:paraId="5C2AF7C6" w14:textId="77777777" w:rsidR="00FD3255" w:rsidRPr="00944FB6" w:rsidRDefault="00C3499A" w:rsidP="0085076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54"/>
          <w:id w:val="660581912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您进行驾驶</w:t>
          </w:r>
        </w:sdtContent>
      </w:sdt>
    </w:p>
    <w:p w14:paraId="77706182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55"/>
          <w:id w:val="844669301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上下车辆。</w:t>
          </w:r>
        </w:sdtContent>
      </w:sdt>
    </w:p>
    <w:p w14:paraId="2D59BEB9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56"/>
          <w:id w:val="176842456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57"/>
          <w:id w:val="-1049375640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58"/>
          <w:id w:val="618567860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资金用于车辆改装。</w:t>
          </w:r>
        </w:sdtContent>
      </w:sdt>
    </w:p>
    <w:bookmarkStart w:id="42" w:name="_Toc185507982"/>
    <w:p w14:paraId="66F69AD8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59"/>
          <w:id w:val="-205083908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视觉设备</w:t>
          </w:r>
        </w:sdtContent>
      </w:sdt>
      <w:bookmarkEnd w:id="42"/>
    </w:p>
    <w:p w14:paraId="1D9F2FEE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60"/>
          <w:id w:val="-5870604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61"/>
          <w:id w:val="-1872374078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</w:rPr>
            <w:t>可以</w:t>
          </w:r>
        </w:sdtContent>
      </w:sdt>
      <w:sdt>
        <w:sdtPr>
          <w:rPr>
            <w:rFonts w:ascii="Microsoft YaHei" w:eastAsia="Microsoft YaHei" w:hAnsi="Microsoft YaHei"/>
          </w:rPr>
          <w:tag w:val="goog_rdk_262"/>
          <w:id w:val="102497835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将</w:t>
          </w:r>
          <w:r w:rsidR="00D916C1">
            <w:rPr>
              <w:rFonts w:ascii="Microsoft YaHei" w:eastAsia="Microsoft YaHei" w:hAnsi="Microsoft YaHei" w:cs="Arial Unicode MS"/>
            </w:rPr>
            <w:t xml:space="preserve"> NDIS </w:t>
          </w:r>
          <w:r w:rsidRPr="00944FB6">
            <w:rPr>
              <w:rFonts w:ascii="Microsoft YaHei" w:eastAsia="Microsoft YaHei" w:hAnsi="Microsoft YaHei" w:cs="Arial Unicode MS"/>
            </w:rPr>
            <w:t>资金用于购买视觉设备。</w:t>
          </w:r>
        </w:sdtContent>
      </w:sdt>
    </w:p>
    <w:p w14:paraId="7EFE80AB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63"/>
          <w:id w:val="101727914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视觉设备是指可以帮助您进行观看或阅读的设备。</w:t>
          </w:r>
        </w:sdtContent>
      </w:sdt>
    </w:p>
    <w:p w14:paraId="049B1DB4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64"/>
          <w:id w:val="-103203361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例如：</w:t>
          </w:r>
        </w:sdtContent>
      </w:sdt>
    </w:p>
    <w:p w14:paraId="4DCF465A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65"/>
          <w:id w:val="1593889957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点字</w:t>
          </w:r>
        </w:sdtContent>
      </w:sdt>
    </w:p>
    <w:p w14:paraId="23CABADF" w14:textId="77777777" w:rsidR="00FD3255" w:rsidRPr="00944FB6" w:rsidRDefault="00C3499A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66"/>
          <w:id w:val="639618800"/>
        </w:sdtPr>
        <w:sdtEndPr/>
        <w:sdtContent>
          <w:r w:rsidRPr="00944FB6">
            <w:rPr>
              <w:rFonts w:ascii="Microsoft YaHei" w:eastAsia="Microsoft YaHei" w:hAnsi="Microsoft YaHei" w:cs="Arial Unicode MS"/>
              <w:color w:val="000000"/>
            </w:rPr>
            <w:t>放大镜</w:t>
          </w:r>
        </w:sdtContent>
      </w:sdt>
    </w:p>
    <w:p w14:paraId="336FBE2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67"/>
          <w:id w:val="103677322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放大镜可以使事物看起来更大。</w:t>
          </w:r>
        </w:sdtContent>
      </w:sdt>
    </w:p>
    <w:p w14:paraId="60DDA58B" w14:textId="77777777" w:rsidR="00FD3255" w:rsidRPr="00944FB6" w:rsidRDefault="00C3499A">
      <w:pPr>
        <w:spacing w:before="0" w:after="0" w:line="240" w:lineRule="auto"/>
        <w:rPr>
          <w:rFonts w:ascii="Microsoft YaHei" w:eastAsia="Microsoft YaHei" w:hAnsi="Microsoft YaHei"/>
          <w:b/>
          <w:color w:val="6B2876"/>
          <w:sz w:val="36"/>
          <w:szCs w:val="36"/>
        </w:rPr>
      </w:pPr>
      <w:r w:rsidRPr="00944FB6">
        <w:rPr>
          <w:rFonts w:ascii="Microsoft YaHei" w:eastAsia="Microsoft YaHei" w:hAnsi="Microsoft YaHei"/>
        </w:rPr>
        <w:br w:type="page"/>
      </w:r>
    </w:p>
    <w:bookmarkStart w:id="43" w:name="_Toc185507983"/>
    <w:p w14:paraId="3224B01F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68"/>
          <w:id w:val="-28782201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有关本文件的更多信息</w:t>
          </w:r>
        </w:sdtContent>
      </w:sdt>
      <w:bookmarkEnd w:id="43"/>
    </w:p>
    <w:p w14:paraId="44855AF2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69"/>
          <w:id w:val="-390884241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如需了解有关本文件的更多信息，请联系我们。</w:t>
          </w:r>
        </w:sdtContent>
      </w:sdt>
    </w:p>
    <w:p w14:paraId="4AFECCE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70"/>
          <w:id w:val="-119075563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您可以致电联系我们</w:t>
          </w:r>
          <w:r w:rsidRPr="00944FB6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r w:rsidRPr="00944FB6">
        <w:rPr>
          <w:rFonts w:ascii="Microsoft YaHei" w:eastAsia="Microsoft YaHei" w:hAnsi="Microsoft YaHei"/>
          <w:b/>
          <w:color w:val="6B2876"/>
        </w:rPr>
        <w:t>1800 800 110</w:t>
      </w:r>
    </w:p>
    <w:p w14:paraId="2C07B5B3" w14:textId="77777777" w:rsidR="00FD3255" w:rsidRPr="00944FB6" w:rsidRDefault="00C3499A">
      <w:pPr>
        <w:rPr>
          <w:rFonts w:ascii="Microsoft YaHei" w:eastAsia="Microsoft YaHei" w:hAnsi="Microsoft YaHei"/>
          <w:b/>
          <w:color w:val="6B2876"/>
        </w:rPr>
      </w:pPr>
      <w:sdt>
        <w:sdtPr>
          <w:rPr>
            <w:rFonts w:ascii="Microsoft YaHei" w:eastAsia="Microsoft YaHei" w:hAnsi="Microsoft YaHei"/>
          </w:rPr>
          <w:tag w:val="goog_rdk_271"/>
          <w:id w:val="671770184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您可以给我们发送电子邮件</w:t>
          </w:r>
          <w:r w:rsidRPr="00944FB6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8">
        <w:r w:rsidR="00FD3255" w:rsidRPr="00944FB6">
          <w:rPr>
            <w:rFonts w:ascii="Microsoft YaHei" w:eastAsia="Microsoft YaHei" w:hAnsi="Microsoft YaHei"/>
            <w:b/>
            <w:color w:val="6B2876"/>
            <w:u w:val="single"/>
          </w:rPr>
          <w:t>enquiries@ndis.gov.au</w:t>
        </w:r>
      </w:hyperlink>
    </w:p>
    <w:p w14:paraId="3ED27090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72"/>
          <w:id w:val="1116254183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您可以亲自前往我们的办公室。</w:t>
          </w:r>
        </w:sdtContent>
      </w:sdt>
    </w:p>
    <w:p w14:paraId="2A352AAB" w14:textId="77777777" w:rsidR="00FD3255" w:rsidRPr="00944FB6" w:rsidRDefault="00C3499A">
      <w:pPr>
        <w:rPr>
          <w:rFonts w:ascii="Microsoft YaHei" w:eastAsia="Microsoft YaHei" w:hAnsi="Microsoft YaHei"/>
          <w:b/>
          <w:color w:val="6B2876"/>
        </w:rPr>
      </w:pPr>
      <w:sdt>
        <w:sdtPr>
          <w:rPr>
            <w:rFonts w:ascii="Microsoft YaHei" w:eastAsia="Microsoft YaHei" w:hAnsi="Microsoft YaHei"/>
          </w:rPr>
          <w:tag w:val="goog_rdk_273"/>
          <w:id w:val="-154405730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您可以在</w:t>
          </w:r>
          <w:r w:rsidRPr="00944FB6">
            <w:rPr>
              <w:rFonts w:ascii="Microsoft YaHei" w:eastAsia="Microsoft YaHei" w:hAnsi="Microsoft YaHei" w:cs="Arial Unicode MS"/>
            </w:rPr>
            <w:t>NDIS</w:t>
          </w:r>
          <w:r w:rsidRPr="00944FB6">
            <w:rPr>
              <w:rFonts w:ascii="Microsoft YaHei" w:eastAsia="Microsoft YaHei" w:hAnsi="Microsoft YaHei" w:cs="Arial Unicode MS"/>
            </w:rPr>
            <w:t>官网上查询您当地的办事处</w:t>
          </w:r>
        </w:sdtContent>
      </w:sdt>
      <w:hyperlink r:id="rId9">
        <w:r w:rsidR="00FD3255" w:rsidRPr="00944FB6">
          <w:rPr>
            <w:rFonts w:ascii="Microsoft YaHei" w:eastAsia="Microsoft YaHei" w:hAnsi="Microsoft YaHei"/>
            <w:b/>
            <w:color w:val="6B2876"/>
            <w:u w:val="single"/>
          </w:rPr>
          <w:t>ndis.gov.au/contact/locations</w:t>
        </w:r>
      </w:hyperlink>
    </w:p>
    <w:bookmarkStart w:id="44" w:name="_Toc185507984"/>
    <w:p w14:paraId="54B29A3E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74"/>
          <w:id w:val="174414555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了解有关</w:t>
          </w:r>
          <w:r w:rsidRPr="00944FB6">
            <w:rPr>
              <w:rFonts w:ascii="Microsoft YaHei" w:eastAsia="Microsoft YaHei" w:hAnsi="Microsoft YaHei" w:cs="Arial Unicode MS"/>
            </w:rPr>
            <w:t>NDIA</w:t>
          </w:r>
          <w:r w:rsidRPr="00944FB6">
            <w:rPr>
              <w:rFonts w:ascii="Microsoft YaHei" w:eastAsia="Microsoft YaHei" w:hAnsi="Microsoft YaHei" w:cs="Arial Unicode MS"/>
            </w:rPr>
            <w:t>的更多信息</w:t>
          </w:r>
        </w:sdtContent>
      </w:sdt>
      <w:bookmarkEnd w:id="44"/>
    </w:p>
    <w:p w14:paraId="62D4183C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75"/>
          <w:id w:val="-499732557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访问官网</w:t>
          </w:r>
          <w:r w:rsidR="00D916C1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10">
        <w:r w:rsidR="00FD3255" w:rsidRPr="00944FB6">
          <w:rPr>
            <w:rFonts w:ascii="Microsoft YaHei" w:eastAsia="Microsoft YaHei" w:hAnsi="Microsoft YaHei"/>
            <w:b/>
            <w:color w:val="6B2876"/>
            <w:u w:val="single"/>
          </w:rPr>
          <w:t>ndis.gov.au</w:t>
        </w:r>
      </w:hyperlink>
    </w:p>
    <w:p w14:paraId="7DB29C3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76"/>
          <w:id w:val="-95356080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关注我们的社交媒体账号</w:t>
          </w:r>
        </w:sdtContent>
      </w:sdt>
    </w:p>
    <w:p w14:paraId="48201C29" w14:textId="77777777" w:rsidR="00FD3255" w:rsidRPr="00944FB6" w:rsidRDefault="00FD3255">
      <w:pPr>
        <w:rPr>
          <w:rFonts w:ascii="Microsoft YaHei" w:eastAsia="Microsoft YaHei" w:hAnsi="Microsoft YaHei"/>
          <w:b/>
          <w:color w:val="6B2876"/>
        </w:rPr>
      </w:pPr>
      <w:hyperlink r:id="rId11">
        <w:r w:rsidRPr="00944FB6">
          <w:rPr>
            <w:rFonts w:ascii="Microsoft YaHei" w:eastAsia="Microsoft YaHei" w:hAnsi="Microsoft YaHei"/>
            <w:b/>
            <w:color w:val="6B2876"/>
            <w:u w:val="single"/>
          </w:rPr>
          <w:t>Facebook</w:t>
        </w:r>
      </w:hyperlink>
      <w:sdt>
        <w:sdtPr>
          <w:rPr>
            <w:rFonts w:ascii="Microsoft YaHei" w:eastAsia="Microsoft YaHei" w:hAnsi="Microsoft YaHei"/>
          </w:rPr>
          <w:tag w:val="goog_rdk_277"/>
          <w:id w:val="1895007963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2">
        <w:r w:rsidRPr="00944FB6">
          <w:rPr>
            <w:rFonts w:ascii="Microsoft YaHei" w:eastAsia="Microsoft YaHei" w:hAnsi="Microsoft YaHei"/>
            <w:b/>
            <w:color w:val="6B2876"/>
            <w:u w:val="single"/>
          </w:rPr>
          <w:t>Twitter</w:t>
        </w:r>
      </w:hyperlink>
      <w:sdt>
        <w:sdtPr>
          <w:rPr>
            <w:rFonts w:ascii="Microsoft YaHei" w:eastAsia="Microsoft YaHei" w:hAnsi="Microsoft YaHei"/>
          </w:rPr>
          <w:tag w:val="goog_rdk_278"/>
          <w:id w:val="-862435365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3">
        <w:r w:rsidRPr="00944FB6">
          <w:rPr>
            <w:rFonts w:ascii="Microsoft YaHei" w:eastAsia="Microsoft YaHei" w:hAnsi="Microsoft YaHei"/>
            <w:b/>
            <w:color w:val="6B2876"/>
            <w:u w:val="single"/>
          </w:rPr>
          <w:t>Instagram</w:t>
        </w:r>
      </w:hyperlink>
      <w:sdt>
        <w:sdtPr>
          <w:rPr>
            <w:rFonts w:ascii="Microsoft YaHei" w:eastAsia="Microsoft YaHei" w:hAnsi="Microsoft YaHei"/>
          </w:rPr>
          <w:tag w:val="goog_rdk_279"/>
          <w:id w:val="-237169957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4">
        <w:r w:rsidRPr="00944FB6">
          <w:rPr>
            <w:rFonts w:ascii="Microsoft YaHei" w:eastAsia="Microsoft YaHei" w:hAnsi="Microsoft YaHei"/>
            <w:b/>
            <w:color w:val="6B2876"/>
            <w:u w:val="single"/>
          </w:rPr>
          <w:t>YouTube</w:t>
        </w:r>
      </w:hyperlink>
      <w:sdt>
        <w:sdtPr>
          <w:rPr>
            <w:rFonts w:ascii="Microsoft YaHei" w:eastAsia="Microsoft YaHei" w:hAnsi="Microsoft YaHei"/>
          </w:rPr>
          <w:tag w:val="goog_rdk_280"/>
          <w:id w:val="-1690668732"/>
        </w:sdtPr>
        <w:sdtEndPr/>
        <w:sdtContent>
          <w:r w:rsidRPr="00944FB6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5">
        <w:r w:rsidRPr="00944FB6">
          <w:rPr>
            <w:rFonts w:ascii="Microsoft YaHei" w:eastAsia="Microsoft YaHei" w:hAnsi="Microsoft YaHei"/>
            <w:b/>
            <w:color w:val="6B2876"/>
            <w:u w:val="single"/>
          </w:rPr>
          <w:t>LinkedIn</w:t>
        </w:r>
      </w:hyperlink>
    </w:p>
    <w:p w14:paraId="12E528A3" w14:textId="77777777" w:rsidR="00FD3255" w:rsidRPr="00944FB6" w:rsidRDefault="00C3499A">
      <w:pPr>
        <w:spacing w:before="0" w:after="0" w:line="240" w:lineRule="auto"/>
        <w:rPr>
          <w:rFonts w:ascii="Microsoft YaHei" w:eastAsia="Microsoft YaHei" w:hAnsi="Microsoft YaHei"/>
          <w:b/>
          <w:color w:val="6B2876"/>
          <w:sz w:val="36"/>
          <w:szCs w:val="36"/>
        </w:rPr>
      </w:pPr>
      <w:r w:rsidRPr="00944FB6">
        <w:rPr>
          <w:rFonts w:ascii="Microsoft YaHei" w:eastAsia="Microsoft YaHei" w:hAnsi="Microsoft YaHei"/>
        </w:rPr>
        <w:br w:type="page"/>
      </w:r>
    </w:p>
    <w:bookmarkStart w:id="45" w:name="_Toc185507985"/>
    <w:p w14:paraId="7C54C396" w14:textId="77777777" w:rsidR="00FD3255" w:rsidRPr="00944FB6" w:rsidRDefault="00C3499A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1"/>
          <w:id w:val="-1963032975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寻求帮助来与我们联系</w:t>
          </w:r>
        </w:sdtContent>
      </w:sdt>
      <w:bookmarkEnd w:id="45"/>
    </w:p>
    <w:p w14:paraId="5AE0518B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2"/>
          <w:id w:val="438416768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需要口译服务的人士您可以致电：</w:t>
          </w:r>
          <w:r w:rsidRPr="00944FB6">
            <w:rPr>
              <w:rFonts w:ascii="Microsoft YaHei" w:eastAsia="Microsoft YaHei" w:hAnsi="Microsoft YaHei" w:cs="Arial Unicode MS"/>
            </w:rPr>
            <w:br/>
          </w:r>
          <w:r w:rsidRPr="00944FB6">
            <w:rPr>
              <w:rFonts w:ascii="Microsoft YaHei" w:eastAsia="Microsoft YaHei" w:hAnsi="Microsoft YaHei" w:cs="Arial Unicode MS"/>
            </w:rPr>
            <w:t>口笔译服务处（</w:t>
          </w:r>
          <w:r w:rsidRPr="00944FB6">
            <w:rPr>
              <w:rFonts w:ascii="Microsoft YaHei" w:eastAsia="Microsoft YaHei" w:hAnsi="Microsoft YaHei" w:cs="Arial Unicode MS"/>
            </w:rPr>
            <w:t>Translating and Interpreting Service</w:t>
          </w:r>
          <w:r w:rsidRPr="00944FB6">
            <w:rPr>
              <w:rFonts w:ascii="Microsoft YaHei" w:eastAsia="Microsoft YaHei" w:hAnsi="Microsoft YaHei" w:cs="Arial Unicode MS"/>
            </w:rPr>
            <w:t>，简称</w:t>
          </w:r>
          <w:r w:rsidRPr="00944FB6">
            <w:rPr>
              <w:rFonts w:ascii="Microsoft YaHei" w:eastAsia="Microsoft YaHei" w:hAnsi="Microsoft YaHei" w:cs="Arial Unicode MS"/>
            </w:rPr>
            <w:t xml:space="preserve"> TIS</w:t>
          </w:r>
          <w:r w:rsidRPr="00944FB6">
            <w:rPr>
              <w:rFonts w:ascii="Microsoft YaHei" w:eastAsia="Microsoft YaHei" w:hAnsi="Microsoft YaHei" w:cs="Arial Unicode MS"/>
            </w:rPr>
            <w:t>）</w:t>
          </w:r>
        </w:sdtContent>
      </w:sdt>
      <w:r w:rsidRPr="00944FB6">
        <w:rPr>
          <w:rFonts w:ascii="Microsoft YaHei" w:eastAsia="Microsoft YaHei" w:hAnsi="Microsoft YaHei"/>
          <w:b/>
          <w:color w:val="6B2876"/>
        </w:rPr>
        <w:t>131 450</w:t>
      </w:r>
    </w:p>
    <w:p w14:paraId="6AA52BAB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3"/>
          <w:id w:val="1385604716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对于失聪或有听力障碍的人士，您可以使用：</w:t>
          </w:r>
        </w:sdtContent>
      </w:sdt>
    </w:p>
    <w:p w14:paraId="5D8927B8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4"/>
          <w:id w:val="-519245960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全国中继服务</w:t>
          </w:r>
          <w:r w:rsidRPr="00944FB6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16">
        <w:r w:rsidR="00FD3255" w:rsidRPr="00944FB6">
          <w:rPr>
            <w:rFonts w:ascii="Microsoft YaHei" w:eastAsia="Microsoft YaHei" w:hAnsi="Microsoft YaHei"/>
            <w:b/>
            <w:color w:val="6B2876"/>
            <w:u w:val="single"/>
          </w:rPr>
          <w:t>relayservice.gov.au</w:t>
        </w:r>
      </w:hyperlink>
    </w:p>
    <w:p w14:paraId="71C5AD8F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5"/>
          <w:id w:val="1023901002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您可以使用文本电话模式（</w:t>
          </w:r>
          <w:r w:rsidRPr="00944FB6">
            <w:rPr>
              <w:rFonts w:ascii="Microsoft YaHei" w:eastAsia="Microsoft YaHei" w:hAnsi="Microsoft YaHei" w:cs="Arial Unicode MS"/>
            </w:rPr>
            <w:t>TTY</w:t>
          </w:r>
          <w:r w:rsidRPr="00944FB6">
            <w:rPr>
              <w:rFonts w:ascii="Microsoft YaHei" w:eastAsia="Microsoft YaHei" w:hAnsi="Microsoft YaHei" w:cs="Arial Unicode MS"/>
            </w:rPr>
            <w:t>）：</w:t>
          </w:r>
        </w:sdtContent>
      </w:sdt>
      <w:r w:rsidRPr="00944FB6">
        <w:rPr>
          <w:rFonts w:ascii="Microsoft YaHei" w:eastAsia="Microsoft YaHei" w:hAnsi="Microsoft YaHei"/>
          <w:b/>
          <w:color w:val="6B2876"/>
        </w:rPr>
        <w:t>1800 555 677</w:t>
      </w:r>
    </w:p>
    <w:p w14:paraId="47A0407C" w14:textId="77777777" w:rsidR="00FD3255" w:rsidRPr="00944FB6" w:rsidRDefault="00C3499A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6"/>
          <w:id w:val="-692224599"/>
        </w:sdtPr>
        <w:sdtEndPr/>
        <w:sdtContent>
          <w:r w:rsidRPr="00944FB6">
            <w:rPr>
              <w:rFonts w:ascii="Microsoft YaHei" w:eastAsia="Microsoft YaHei" w:hAnsi="Microsoft YaHei" w:cs="Arial Unicode MS"/>
            </w:rPr>
            <w:t>您可以使用语音中继服务：</w:t>
          </w:r>
        </w:sdtContent>
      </w:sdt>
      <w:r w:rsidRPr="00944FB6">
        <w:rPr>
          <w:rFonts w:ascii="Microsoft YaHei" w:eastAsia="Microsoft YaHei" w:hAnsi="Microsoft YaHei"/>
          <w:b/>
          <w:color w:val="6B2876"/>
        </w:rPr>
        <w:t>1800 555 727</w:t>
      </w:r>
    </w:p>
    <w:sectPr w:rsidR="00FD3255" w:rsidRPr="00944FB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440" w:bottom="1440" w:left="1440" w:header="567" w:footer="36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26332" w14:textId="77777777" w:rsidR="005F74EC" w:rsidRDefault="005F74EC">
      <w:pPr>
        <w:spacing w:before="0" w:after="0" w:line="240" w:lineRule="auto"/>
      </w:pPr>
      <w:r>
        <w:separator/>
      </w:r>
    </w:p>
  </w:endnote>
  <w:endnote w:type="continuationSeparator" w:id="0">
    <w:p w14:paraId="37894BAF" w14:textId="77777777" w:rsidR="005F74EC" w:rsidRDefault="005F74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D2F0131-B63B-486C-836E-C4EF665E51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2" w:fontKey="{27FFB3D0-1A71-4DDB-B16D-ADC4D4F734FE}"/>
    <w:embedBold r:id="rId3" w:fontKey="{9B44D219-E210-4166-BAA8-2E5866DC92C4}"/>
    <w:embedItalic r:id="rId4" w:fontKey="{B9947557-8749-4A87-9B82-D4C18ECC8AA6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26465C-E733-4F17-B770-948E0947097D}"/>
    <w:embedItalic r:id="rId6" w:fontKey="{09FE4324-E35A-4422-BD1E-39B552D23E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121C772-CCA8-429B-8857-632353A1EC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73F1144-A256-4ED9-87B2-07FDE0DDFC4E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C8803CC-FC2B-460B-91EB-A4E84644A992}"/>
    <w:embedItalic r:id="rId10" w:fontKey="{64EAF33F-712B-4B3C-8E10-BA08A89EFB2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1" w:subsetted="1" w:fontKey="{62B081D6-733B-4FEF-AE4B-CB301190887A}"/>
    <w:embedBold r:id="rId12" w:subsetted="1" w:fontKey="{5393B86C-7E73-4FFC-BFA5-97EA75D78754}"/>
  </w:font>
  <w:font w:name="Arial Unicode MS"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3" w:subsetted="1" w:fontKey="{574D2BDB-6469-40AA-A492-8F3D2F295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F97EE" w14:textId="77777777" w:rsidR="00FD3255" w:rsidRDefault="00C3499A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>
      <w:rPr>
        <w:rFonts w:eastAsia="Arial" w:cs="Arial"/>
        <w:b/>
        <w:color w:val="6B2976"/>
      </w:rPr>
      <w:fldChar w:fldCharType="end"/>
    </w:r>
  </w:p>
  <w:p w14:paraId="6F948BCE" w14:textId="77777777" w:rsidR="00FD3255" w:rsidRDefault="00FD3255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Arial" w:cs="Arial"/>
        <w:b/>
        <w:color w:val="6B2976"/>
      </w:rPr>
    </w:pPr>
  </w:p>
  <w:p w14:paraId="30C451E7" w14:textId="77777777" w:rsidR="00FD3255" w:rsidRDefault="00FD3255"/>
  <w:p w14:paraId="7686CC54" w14:textId="77777777" w:rsidR="00FD3255" w:rsidRDefault="00FD3255"/>
  <w:p w14:paraId="2C59A24F" w14:textId="77777777" w:rsidR="00FD3255" w:rsidRDefault="00FD3255"/>
  <w:p w14:paraId="05B48AD8" w14:textId="77777777" w:rsidR="00FD3255" w:rsidRDefault="00FD3255"/>
  <w:p w14:paraId="7A3F2149" w14:textId="77777777" w:rsidR="00FD3255" w:rsidRDefault="00FD3255"/>
  <w:p w14:paraId="62ECDCC9" w14:textId="77777777" w:rsidR="00FD3255" w:rsidRDefault="00FD325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2CB6" w14:textId="77777777" w:rsidR="00FD3255" w:rsidRDefault="00FD3255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</w:p>
  <w:p w14:paraId="7EE90446" w14:textId="77777777" w:rsidR="00FD3255" w:rsidRDefault="00C3499A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t>ndis.gov.au</w:t>
    </w:r>
    <w:r>
      <w:rPr>
        <w:rFonts w:eastAsia="Arial" w:cs="Arial"/>
        <w:b/>
        <w:color w:val="6B2976"/>
      </w:rPr>
      <w:tab/>
    </w: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 w:rsidR="00944FB6">
      <w:rPr>
        <w:rFonts w:eastAsia="Arial" w:cs="Arial"/>
        <w:b/>
        <w:noProof/>
        <w:color w:val="6B2976"/>
      </w:rPr>
      <w:t>2</w:t>
    </w:r>
    <w:r>
      <w:rPr>
        <w:rFonts w:eastAsia="Arial" w:cs="Arial"/>
        <w:b/>
        <w:color w:val="6B297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6AFE6" w14:textId="77777777" w:rsidR="00FD3255" w:rsidRDefault="00C3499A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40" w:lineRule="auto"/>
      <w:rPr>
        <w:rFonts w:eastAsia="Arial" w:cs="Arial"/>
        <w:b/>
        <w:color w:val="6B2976"/>
      </w:rPr>
    </w:pPr>
    <w:r>
      <w:rPr>
        <w:rFonts w:ascii="SimSun" w:eastAsia="SimSun" w:hAnsi="SimSun" w:cs="SimSun"/>
        <w:b/>
        <w:color w:val="6B2976"/>
      </w:rPr>
      <w:t>ndis.gov.au</w:t>
    </w:r>
    <w:r>
      <w:rPr>
        <w:rFonts w:ascii="SimSun" w:eastAsia="SimSun" w:hAnsi="SimSun" w:cs="SimSun"/>
        <w:b/>
        <w:color w:val="6B2976"/>
      </w:rPr>
      <w:tab/>
    </w: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 w:rsidR="00944FB6">
      <w:rPr>
        <w:rFonts w:eastAsia="Arial" w:cs="Arial"/>
        <w:b/>
        <w:noProof/>
        <w:color w:val="6B2976"/>
      </w:rPr>
      <w:t>1</w:t>
    </w:r>
    <w:r>
      <w:rPr>
        <w:rFonts w:eastAsia="Arial" w:cs="Arial"/>
        <w:b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824F7" w14:textId="77777777" w:rsidR="005F74EC" w:rsidRDefault="005F74EC">
      <w:pPr>
        <w:spacing w:before="0" w:after="0" w:line="240" w:lineRule="auto"/>
      </w:pPr>
      <w:r>
        <w:separator/>
      </w:r>
    </w:p>
  </w:footnote>
  <w:footnote w:type="continuationSeparator" w:id="0">
    <w:p w14:paraId="6FDCD71A" w14:textId="77777777" w:rsidR="005F74EC" w:rsidRDefault="005F74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0FD9B" w14:textId="77777777" w:rsidR="00FD3255" w:rsidRDefault="00FD3255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</w:p>
  <w:p w14:paraId="0B5E00AC" w14:textId="77777777" w:rsidR="00FD3255" w:rsidRDefault="00FD3255"/>
  <w:p w14:paraId="304C8666" w14:textId="77777777" w:rsidR="00FD3255" w:rsidRDefault="00FD3255"/>
  <w:p w14:paraId="02CCCE93" w14:textId="77777777" w:rsidR="00FD3255" w:rsidRDefault="00FD3255"/>
  <w:p w14:paraId="061D96E0" w14:textId="77777777" w:rsidR="00FD3255" w:rsidRDefault="00FD3255"/>
  <w:p w14:paraId="3831CF11" w14:textId="77777777" w:rsidR="00FD3255" w:rsidRDefault="00FD3255"/>
  <w:p w14:paraId="69E198C7" w14:textId="77777777" w:rsidR="00FD3255" w:rsidRDefault="00FD325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8627" w14:textId="77777777" w:rsidR="00FD3255" w:rsidRDefault="00C3499A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3A3259D" wp14:editId="34E6E9B4">
              <wp:simplePos x="0" y="0"/>
              <wp:positionH relativeFrom="column">
                <wp:posOffset>-4114799</wp:posOffset>
              </wp:positionH>
              <wp:positionV relativeFrom="paragraph">
                <wp:posOffset>0</wp:posOffset>
              </wp:positionV>
              <wp:extent cx="14409525" cy="189230"/>
              <wp:effectExtent l="0" t="0" r="0" b="0"/>
              <wp:wrapNone/>
              <wp:docPr id="1617620734" name="Rectangle 1617620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90148"/>
                        <a:ext cx="10692000" cy="179705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E73DDA1" w14:textId="77777777" w:rsidR="00FD3255" w:rsidRDefault="00FD3255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17620734" o:spid="_x0000_s1026" style="position:absolute;left:0;text-align:left;margin-left:-324pt;margin-top:0;width:1134.6pt;height:14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" fillcolor="#6b2876 [3202]" stroked="f">
              <v:textbox inset="2.53958mm,2.53958mm,2.53958mm,2.53958mm">
                <w:txbxContent>
                  <w:p w:rsidR="00FD3255" w:rsidRDefault="00FD3255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9A066ED" wp14:editId="39993EFB">
              <wp:simplePos x="0" y="0"/>
              <wp:positionH relativeFrom="column">
                <wp:posOffset>-5918199</wp:posOffset>
              </wp:positionH>
              <wp:positionV relativeFrom="paragraph">
                <wp:posOffset>-2324099</wp:posOffset>
              </wp:positionV>
              <wp:extent cx="16209525" cy="189525"/>
              <wp:effectExtent l="0" t="0" r="0" b="0"/>
              <wp:wrapNone/>
              <wp:docPr id="1617620733" name="Rectangle 16176207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90000"/>
                        <a:ext cx="10692000" cy="180000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14:paraId="791C5253" w14:textId="77777777" w:rsidR="00FD3255" w:rsidRDefault="00FD3255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17620733" o:spid="_x0000_s1027" style="position:absolute;left:0;text-align:left;margin-left:-466pt;margin-top:-183pt;width:1276.3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" fillcolor="#6b2876 [3202]" stroked="f">
              <v:textbox inset="2.53958mm,2.53958mm,2.53958mm,2.53958mm">
                <w:txbxContent>
                  <w:p w:rsidR="00FD3255" w:rsidRDefault="00FD3255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FABF1" w14:textId="77777777" w:rsidR="00FD3255" w:rsidRDefault="00C3499A">
    <w:pPr>
      <w:pBdr>
        <w:top w:val="nil"/>
        <w:left w:val="nil"/>
        <w:bottom w:val="nil"/>
        <w:right w:val="nil"/>
        <w:between w:val="nil"/>
      </w:pBdr>
      <w:spacing w:after="2600"/>
      <w:rPr>
        <w:rFonts w:eastAsia="Arial" w:cs="Arial"/>
        <w:b/>
        <w:color w:val="C00000"/>
      </w:rPr>
    </w:pPr>
    <w:r>
      <w:rPr>
        <w:rFonts w:eastAsia="Arial" w:cs="Arial"/>
        <w:b/>
        <w:noProof/>
        <w:color w:val="C0000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711F574" wp14:editId="17024DE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0" cy="10697845"/>
              <wp:effectExtent l="0" t="0" r="0" b="0"/>
              <wp:wrapNone/>
              <wp:docPr id="1617620732" name="Rectangle 16176207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163" y="0"/>
                        <a:ext cx="7559675" cy="7560000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6717CE4E" w14:textId="77777777" w:rsidR="00FD3255" w:rsidRDefault="00FD3255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17620732" o:spid="_x0000_s1028" style="position:absolute;margin-left:0;margin-top:0;width:596pt;height:842.35pt;z-index:-251656192;visibility:visible;mso-wrap-style:square;mso-wrap-distance-left:0;mso-wrap-distance-top:0;mso-wrap-distance-right:0;mso-wrap-distance-bottom:0;mso-position-horizontal:left;mso-position-horizontal-relative:page;mso-position-vertical:bottom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" stroked="f">
              <v:fill r:id="rId2" o:title="" recolor="t" rotate="t" type="frame"/>
              <v:textbox inset="2.53958mm,2.53958mm,2.53958mm,2.53958mm">
                <w:txbxContent>
                  <w:p w:rsidR="00FD3255" w:rsidRDefault="00FD3255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420B5"/>
    <w:multiLevelType w:val="multilevel"/>
    <w:tmpl w:val="FD5445FC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PullOut-Heading3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56761B"/>
    <w:multiLevelType w:val="multilevel"/>
    <w:tmpl w:val="550AEAFA"/>
    <w:lvl w:ilvl="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2773921">
    <w:abstractNumId w:val="0"/>
  </w:num>
  <w:num w:numId="2" w16cid:durableId="138353330">
    <w:abstractNumId w:val="1"/>
  </w:num>
  <w:num w:numId="3" w16cid:durableId="13152554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63918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22374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22978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773468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680276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555284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140529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357328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843168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55"/>
    <w:rsid w:val="000A56E9"/>
    <w:rsid w:val="001E4969"/>
    <w:rsid w:val="003D3FED"/>
    <w:rsid w:val="0048260A"/>
    <w:rsid w:val="00500B32"/>
    <w:rsid w:val="005209D1"/>
    <w:rsid w:val="005F74EC"/>
    <w:rsid w:val="006508F7"/>
    <w:rsid w:val="006C3124"/>
    <w:rsid w:val="007D50FD"/>
    <w:rsid w:val="0085076A"/>
    <w:rsid w:val="00896382"/>
    <w:rsid w:val="009103EA"/>
    <w:rsid w:val="00944FB6"/>
    <w:rsid w:val="00B31AC4"/>
    <w:rsid w:val="00C3499A"/>
    <w:rsid w:val="00D916C1"/>
    <w:rsid w:val="00EE2CAC"/>
    <w:rsid w:val="00FD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F7E0C"/>
  <w15:docId w15:val="{067C0566-1FA6-4923-8CF6-DE3AA9DB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8"/>
        <w:szCs w:val="28"/>
        <w:lang w:val="en-US" w:eastAsia="zh-CN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CFF"/>
    <w:rPr>
      <w:rFonts w:eastAsia="Times New Roman" w:cs="Dubai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48CF"/>
    <w:pPr>
      <w:spacing w:after="240"/>
      <w:outlineLvl w:val="0"/>
    </w:pPr>
    <w:rPr>
      <w:rFonts w:cs="Arial"/>
      <w:b/>
      <w:color w:val="6B2876" w:themeColor="text2"/>
      <w:sz w:val="44"/>
      <w:szCs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3CFF"/>
    <w:pPr>
      <w:keepNext/>
      <w:spacing w:before="600"/>
      <w:outlineLvl w:val="1"/>
    </w:pPr>
    <w:rPr>
      <w:b/>
      <w:bCs/>
      <w:color w:val="6B2876" w:themeColor="tex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6E6D"/>
    <w:pPr>
      <w:spacing w:before="400"/>
      <w:outlineLvl w:val="2"/>
    </w:pPr>
    <w:rPr>
      <w:b/>
      <w:color w:val="6B2876" w:themeColor="text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DDF"/>
    <w:pPr>
      <w:outlineLvl w:val="3"/>
    </w:pPr>
    <w:rPr>
      <w:b/>
      <w:color w:val="6B2876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C7F"/>
    <w:pPr>
      <w:spacing w:before="3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A50"/>
    <w:pPr>
      <w:spacing w:before="36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ro paragraph"/>
    <w:basedOn w:val="Normal"/>
    <w:next w:val="Normal"/>
    <w:link w:val="TitleChar"/>
    <w:uiPriority w:val="10"/>
    <w:qFormat/>
    <w:rsid w:val="00FB6E6D"/>
    <w:pPr>
      <w:suppressAutoHyphens/>
      <w:spacing w:after="240"/>
    </w:pPr>
    <w:rPr>
      <w:rFonts w:eastAsiaTheme="majorEastAsia" w:cs="Arial"/>
      <w:color w:val="6B2876" w:themeColor="text2"/>
      <w:kern w:val="28"/>
      <w:lang w:val="en-AU" w:eastAsia="en-US"/>
    </w:rPr>
  </w:style>
  <w:style w:type="character" w:customStyle="1" w:styleId="Heading1Char">
    <w:name w:val="Heading 1 Char"/>
    <w:link w:val="Heading1"/>
    <w:uiPriority w:val="9"/>
    <w:rsid w:val="00D348CF"/>
    <w:rPr>
      <w:rFonts w:ascii="Arial" w:eastAsia="Times New Roman" w:hAnsi="Arial" w:cs="Arial"/>
      <w:b/>
      <w:color w:val="6B2876" w:themeColor="text2"/>
      <w:sz w:val="44"/>
      <w:szCs w:val="44"/>
      <w:lang w:eastAsia="ja-JP"/>
    </w:rPr>
  </w:style>
  <w:style w:type="character" w:customStyle="1" w:styleId="Heading2Char">
    <w:name w:val="Heading 2 Char"/>
    <w:link w:val="Heading2"/>
    <w:uiPriority w:val="9"/>
    <w:rsid w:val="007E3CFF"/>
    <w:rPr>
      <w:rFonts w:ascii="Arial" w:eastAsia="Times New Roman" w:hAnsi="Arial"/>
      <w:b/>
      <w:bCs/>
      <w:color w:val="6B2876" w:themeColor="text2"/>
      <w:sz w:val="36"/>
      <w:szCs w:val="36"/>
      <w:lang w:val="en-US" w:eastAsia="ja-JP"/>
    </w:rPr>
  </w:style>
  <w:style w:type="paragraph" w:customStyle="1" w:styleId="Tablebullet">
    <w:name w:val="Table bullet"/>
    <w:qFormat/>
    <w:rsid w:val="0047244C"/>
    <w:pPr>
      <w:numPr>
        <w:numId w:val="2"/>
      </w:numPr>
      <w:spacing w:before="100" w:after="100"/>
      <w:ind w:left="357" w:hanging="357"/>
      <w:contextualSpacing/>
    </w:pPr>
    <w:rPr>
      <w:rFonts w:eastAsia="Times New Roman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FB6E6D"/>
    <w:rPr>
      <w:rFonts w:ascii="Arial" w:eastAsia="Times New Roman" w:hAnsi="Arial"/>
      <w:b/>
      <w:color w:val="6B2876" w:themeColor="text2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E75DD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2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2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</w:style>
  <w:style w:type="numbering" w:customStyle="1" w:styleId="CurrentList2">
    <w:name w:val="Current List2"/>
    <w:uiPriority w:val="99"/>
    <w:rsid w:val="00940AC8"/>
  </w:style>
  <w:style w:type="numbering" w:customStyle="1" w:styleId="CurrentList3">
    <w:name w:val="Current List3"/>
    <w:uiPriority w:val="99"/>
    <w:rsid w:val="00940AC8"/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table" w:customStyle="1" w:styleId="Style1">
    <w:name w:val="Style1"/>
    <w:basedOn w:val="TableNormal"/>
    <w:uiPriority w:val="99"/>
    <w:rsid w:val="00940AC8"/>
    <w:tblPr/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08609C"/>
    <w:pPr>
      <w:pBdr>
        <w:top w:val="single" w:sz="4" w:space="6" w:color="6B2976"/>
      </w:pBdr>
      <w:tabs>
        <w:tab w:val="center" w:pos="4513"/>
        <w:tab w:val="right" w:pos="9026"/>
      </w:tabs>
      <w:spacing w:after="0" w:line="240" w:lineRule="auto"/>
    </w:pPr>
    <w:rPr>
      <w:b/>
      <w:color w:val="6B2976"/>
    </w:rPr>
  </w:style>
  <w:style w:type="character" w:customStyle="1" w:styleId="FooterChar">
    <w:name w:val="Footer Char"/>
    <w:link w:val="Footer"/>
    <w:uiPriority w:val="99"/>
    <w:rsid w:val="0008609C"/>
    <w:rPr>
      <w:rFonts w:ascii="Arial" w:eastAsia="Times New Roman" w:hAnsi="Arial"/>
      <w:b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autoRedefine/>
    <w:qFormat/>
    <w:rsid w:val="007E3CFF"/>
    <w:pPr>
      <w:keepLines/>
      <w:tabs>
        <w:tab w:val="num" w:pos="720"/>
      </w:tabs>
      <w:ind w:left="714" w:hanging="357"/>
      <w:contextualSpacing w:val="0"/>
    </w:pPr>
    <w:rPr>
      <w:lang w:val="en-AU" w:eastAsia="en-GB"/>
    </w:rPr>
  </w:style>
  <w:style w:type="table" w:styleId="LightShading-Accent4">
    <w:name w:val="Light Shading Accent 4"/>
    <w:aliases w:val="NDIS purple table"/>
    <w:basedOn w:val="TableNormal"/>
    <w:uiPriority w:val="60"/>
    <w:rsid w:val="00761E08"/>
    <w:pPr>
      <w:keepLines/>
      <w:spacing w:after="80"/>
      <w:ind w:left="113" w:right="113"/>
    </w:pPr>
    <w:rPr>
      <w:rFonts w:eastAsia="Times New Roman"/>
      <w:lang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tabs>
        <w:tab w:val="num" w:pos="720"/>
      </w:tabs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3240F"/>
    <w:pPr>
      <w:tabs>
        <w:tab w:val="right" w:pos="9016"/>
      </w:tabs>
      <w:spacing w:before="36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4B33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C17773"/>
    <w:pPr>
      <w:spacing w:after="240"/>
    </w:pPr>
    <w:rPr>
      <w:b/>
      <w:color w:val="C00000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2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C17773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066632"/>
    <w:rPr>
      <w:rFonts w:eastAsiaTheme="minorHAnsi" w:cs="Times New Roman (Body CS)"/>
      <w:color w:val="F9F9F9" w:themeColor="background1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A42A51"/>
    <w:pPr>
      <w:tabs>
        <w:tab w:val="num" w:pos="360"/>
      </w:tabs>
      <w:spacing w:line="240" w:lineRule="auto"/>
    </w:pPr>
    <w:rPr>
      <w:rFonts w:eastAsia="MS Mincho" w:cs="FSMe-Bold"/>
      <w:spacing w:val="-2"/>
      <w:szCs w:val="20"/>
      <w:lang w:eastAsia="en-US"/>
    </w:rPr>
  </w:style>
  <w:style w:type="character" w:customStyle="1" w:styleId="TitleChar">
    <w:name w:val="Title Char"/>
    <w:aliases w:val="Intro paragraph Char"/>
    <w:basedOn w:val="DefaultParagraphFont"/>
    <w:link w:val="Title"/>
    <w:uiPriority w:val="10"/>
    <w:rsid w:val="00FB6E6D"/>
    <w:rPr>
      <w:rFonts w:ascii="Arial" w:eastAsiaTheme="majorEastAsia" w:hAnsi="Arial" w:cs="Arial"/>
      <w:color w:val="6B2876" w:themeColor="text2"/>
      <w:kern w:val="28"/>
      <w:sz w:val="28"/>
      <w:szCs w:val="28"/>
      <w:lang w:eastAsia="en-US"/>
    </w:rPr>
  </w:style>
  <w:style w:type="numbering" w:customStyle="1" w:styleId="CurrentList4">
    <w:name w:val="Current List4"/>
    <w:uiPriority w:val="99"/>
    <w:rsid w:val="003313CD"/>
  </w:style>
  <w:style w:type="numbering" w:customStyle="1" w:styleId="CurrentList5">
    <w:name w:val="Current List5"/>
    <w:uiPriority w:val="99"/>
    <w:rsid w:val="003313CD"/>
  </w:style>
  <w:style w:type="numbering" w:customStyle="1" w:styleId="CurrentList6">
    <w:name w:val="Current List6"/>
    <w:uiPriority w:val="99"/>
    <w:rsid w:val="003313CD"/>
  </w:style>
  <w:style w:type="table" w:styleId="GridTable4">
    <w:name w:val="Grid Table 4"/>
    <w:basedOn w:val="TableNormal"/>
    <w:uiPriority w:val="49"/>
    <w:rsid w:val="00D3530B"/>
    <w:tblPr>
      <w:tblStyleRowBandSize w:val="1"/>
      <w:tblStyleColBandSize w:val="1"/>
      <w:tblBorders>
        <w:top w:val="single" w:sz="4" w:space="0" w:color="6B2876" w:themeColor="text2"/>
        <w:left w:val="single" w:sz="4" w:space="0" w:color="6B2876" w:themeColor="text2"/>
        <w:bottom w:val="single" w:sz="4" w:space="0" w:color="6B2876" w:themeColor="text2"/>
        <w:right w:val="single" w:sz="4" w:space="0" w:color="6B2876" w:themeColor="text2"/>
        <w:insideH w:val="single" w:sz="4" w:space="0" w:color="6B2876" w:themeColor="text2"/>
        <w:insideV w:val="single" w:sz="4" w:space="0" w:color="6B2876" w:themeColor="text2"/>
      </w:tblBorders>
    </w:tblPr>
    <w:tblStylePr w:type="firstRow">
      <w:rPr>
        <w:b/>
        <w:bCs/>
        <w:color w:val="F9F9F9" w:themeColor="background1"/>
      </w:rPr>
      <w:tblPr/>
      <w:tcPr>
        <w:tcBorders>
          <w:bottom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Row">
      <w:rPr>
        <w:b/>
        <w:bCs/>
      </w:rPr>
    </w:tblStylePr>
    <w:tblStylePr w:type="firstCol">
      <w:rPr>
        <w:b/>
        <w:bCs/>
        <w:color w:val="F9F9F9" w:themeColor="background1"/>
      </w:rPr>
      <w:tblPr/>
      <w:tcPr>
        <w:tcBorders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20D7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714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4B0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unhideWhenUsed/>
    <w:rsid w:val="00C714B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00A05"/>
    <w:rPr>
      <w:rFonts w:ascii="Times New Roman" w:hAnsi="Times New Roman"/>
    </w:rPr>
  </w:style>
  <w:style w:type="paragraph" w:customStyle="1" w:styleId="Tablebody">
    <w:name w:val="Table body"/>
    <w:basedOn w:val="Normal"/>
    <w:qFormat/>
    <w:rsid w:val="00574058"/>
    <w:pPr>
      <w:spacing w:before="100" w:after="100" w:line="240" w:lineRule="auto"/>
    </w:pPr>
  </w:style>
  <w:style w:type="table" w:styleId="GridTable4-Accent1">
    <w:name w:val="Grid Table 4 Accent 1"/>
    <w:basedOn w:val="TableNormal"/>
    <w:uiPriority w:val="49"/>
    <w:rsid w:val="00574058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table" w:styleId="ListTable3">
    <w:name w:val="List Table 3"/>
    <w:basedOn w:val="TableNormal"/>
    <w:uiPriority w:val="48"/>
    <w:rsid w:val="00574058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cPr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</w:tcBorders>
        <w:shd w:val="clear" w:color="auto" w:fill="F9F9F9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9F9F9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9F9F9" w:themeFill="background1"/>
      </w:tcPr>
    </w:tblStylePr>
    <w:tblStylePr w:type="band1Vert">
      <w:tblPr/>
      <w:tcPr>
        <w:tcBorders>
          <w:left w:val="single" w:sz="4" w:space="0" w:color="6B2876" w:themeColor="text1"/>
          <w:right w:val="single" w:sz="4" w:space="0" w:color="6B2876" w:themeColor="text1"/>
        </w:tcBorders>
      </w:tcPr>
    </w:tblStylePr>
    <w:tblStylePr w:type="band1Horz">
      <w:tblPr/>
      <w:tcPr>
        <w:tcBorders>
          <w:top w:val="single" w:sz="4" w:space="0" w:color="6B2876" w:themeColor="text1"/>
          <w:bottom w:val="single" w:sz="4" w:space="0" w:color="6B287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2876" w:themeColor="text1"/>
          <w:left w:val="nil"/>
        </w:tcBorders>
      </w:tcPr>
    </w:tblStylePr>
    <w:tblStylePr w:type="swCell">
      <w:tblPr/>
      <w:tcPr>
        <w:tcBorders>
          <w:top w:val="double" w:sz="4" w:space="0" w:color="6B2876" w:themeColor="text1"/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rsid w:val="00FB6E6D"/>
    <w:pPr>
      <w:keepNext/>
      <w:spacing w:line="240" w:lineRule="auto"/>
    </w:pPr>
    <w:rPr>
      <w:b/>
      <w:bCs/>
      <w:color w:val="6B2876" w:themeColor="text2"/>
    </w:rPr>
  </w:style>
  <w:style w:type="paragraph" w:customStyle="1" w:styleId="PullOut-Heading2">
    <w:name w:val="Pull Out - Heading 2"/>
    <w:basedOn w:val="Heading2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color w:val="6B2976"/>
      <w:szCs w:val="20"/>
    </w:rPr>
  </w:style>
  <w:style w:type="paragraph" w:customStyle="1" w:styleId="PullOut-Body">
    <w:name w:val="Pull Out - Body"/>
    <w:basedOn w:val="Normal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spacing w:after="240"/>
    </w:pPr>
    <w:rPr>
      <w:szCs w:val="20"/>
    </w:rPr>
  </w:style>
  <w:style w:type="paragraph" w:customStyle="1" w:styleId="Bullet2">
    <w:name w:val="Bullet 2"/>
    <w:basedOn w:val="Normal"/>
    <w:qFormat/>
    <w:rsid w:val="00B0387E"/>
    <w:pPr>
      <w:numPr>
        <w:ilvl w:val="1"/>
        <w:numId w:val="11"/>
      </w:numPr>
      <w:spacing w:after="240"/>
      <w:ind w:left="1071" w:hanging="357"/>
      <w:contextualSpacing/>
    </w:pPr>
  </w:style>
  <w:style w:type="numbering" w:customStyle="1" w:styleId="Bulletlist">
    <w:name w:val="Bullet list"/>
    <w:uiPriority w:val="99"/>
    <w:rsid w:val="00B0387E"/>
  </w:style>
  <w:style w:type="paragraph" w:customStyle="1" w:styleId="PullOut-Heading3">
    <w:name w:val="Pull Out - Heading 3"/>
    <w:basedOn w:val="Heading3"/>
    <w:rsid w:val="00B0387E"/>
    <w:pPr>
      <w:numPr>
        <w:ilvl w:val="1"/>
        <w:numId w:val="1"/>
      </w:num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ind w:left="720"/>
    </w:pPr>
    <w:rPr>
      <w:bCs/>
      <w:color w:val="6B2976"/>
      <w:szCs w:val="20"/>
    </w:rPr>
  </w:style>
  <w:style w:type="table" w:styleId="ListTable4">
    <w:name w:val="List Table 4"/>
    <w:basedOn w:val="TableNormal"/>
    <w:uiPriority w:val="49"/>
    <w:rsid w:val="00777842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customStyle="1" w:styleId="TableBody0">
    <w:name w:val="Table Body"/>
    <w:basedOn w:val="Normal"/>
    <w:qFormat/>
    <w:rsid w:val="00777842"/>
    <w:pPr>
      <w:spacing w:before="100" w:after="100"/>
    </w:pPr>
    <w:rPr>
      <w:rFonts w:eastAsia="MS Mincho" w:cs="Arial"/>
      <w:szCs w:val="22"/>
      <w:lang w:val="en-AU"/>
    </w:rPr>
  </w:style>
  <w:style w:type="paragraph" w:styleId="Revision">
    <w:name w:val="Revision"/>
    <w:hidden/>
    <w:uiPriority w:val="99"/>
    <w:semiHidden/>
    <w:rsid w:val="00F90917"/>
    <w:rPr>
      <w:rFonts w:eastAsia="Times New Roman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3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28F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28F"/>
    <w:rPr>
      <w:rFonts w:ascii="Arial" w:eastAsia="Times New Roman" w:hAnsi="Arial"/>
      <w:b/>
      <w:bCs/>
      <w:lang w:val="en-US" w:eastAsia="ja-JP"/>
    </w:rPr>
  </w:style>
  <w:style w:type="paragraph" w:customStyle="1" w:styleId="Default">
    <w:name w:val="Default"/>
    <w:rsid w:val="003311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24">
    <w:name w:val="CM24"/>
    <w:basedOn w:val="Default"/>
    <w:next w:val="Default"/>
    <w:uiPriority w:val="99"/>
    <w:rsid w:val="0033117A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33117A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3311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33117A"/>
    <w:pPr>
      <w:spacing w:line="560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33117A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33117A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6549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501E58" w:themeColor="accent1" w:themeShade="BF"/>
      <w:sz w:val="32"/>
      <w:szCs w:val="3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ndis.gov.au" TargetMode="External"/><Relationship Id="rId13" Type="http://schemas.openxmlformats.org/officeDocument/2006/relationships/hyperlink" Target="https://www.instagram.com/ndis_australi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twitter.com/NDI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ccesshub.gov.au/about-the-nrs/nrs-call-numbers-and-lin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DISAu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national-disability-insurance-agenc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ndis.gov.a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dis.gov.au/contact/locations" TargetMode="External"/><Relationship Id="rId14" Type="http://schemas.openxmlformats.org/officeDocument/2006/relationships/hyperlink" Target="https://www.youtube.com/user/DisabilityCare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C4hr6ZlZaw3QKtRQCaoerbIE1g==">CgMxLjAaHQoBMBIYChYIB0ISEhBBcmlhbCBVbmljb2RlIE1TGh0KATESGAoWCAdCEhIQQXJpYWwgVW5pY29kZSBNUxodCgEyEhgKFggHQhISEEFyaWFsIFVuaWNvZGUgTVMaHQoBMxIYChYIB0ISEhBBcmlhbCBVbmljb2RlIE1TGiQKATQSHwodCAdCGQoFQXJpYWwSEEFyaWFsIFVuaWNvZGUgTVMaJAoBNRIfCh0IB0IZCgVBcmlhbBIQQXJpYWwgVW5pY29kZSBNUxokCgE2Eh8KHQgHQhkKBUFyaWF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lCgIxNRIfCh0IB0IZCgVBcmlhbBIQQXJpYWwgVW5pY29kZSBNUxoeCgIxNhIYChYIB0ISEhBBcmlhbCBVbmljb2RlIE1TGh4KAjE3EhgKFggHQhISEEFyaWFsIFVuaWNvZGUgTVMaHgoCMTgSGAoWCAdCEhIQQXJpYWwgVW5pY29kZSBNUxoeCgIxORIYChYIB0ISEhBBcmlhbCBVbmljb2RlIE1TGh4KAjIwEhgKFggHQhISEEFyaWFsIFVuaWNvZGUgTVMaHgoCMjESGAoWCAdCEhIQQXJpYWwgVW5pY29kZSBNUxolCgIyMhIfCh0IB0IZCgVBcmlhbBIQQXJpYWwgVW5pY29kZSBNUxolCgIyMxIfCh0IB0IZCgVBcmlhbB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DmgubDJrdm85bmx4ZTB6MgloLjJibjZ3c3gyCGgucXNoNzBxMgloLjNhczRwb2oyDmgubTk4b2UxbzN6eTAyMgloLjFweGV6d2MyCWguNDl4MmlrNTIJaC4ycDJjc3J5MgloLjE0N24yenIyCWguM283YWxuazIJaC4yM2NrdnZkMghoLmlodjYzNjIJaC4zMmhpb3F6MgloLjFobXN5eXMyCWguNDFtZ2htbDIJaC4yZ3JxcnVlMghoLnZ4MTIyNzIJaC4zZndva3EwMgloLjF2MXl1eHQyCWguNGYxbWRsbTgAciExdk53T0NEVU1tcEhSZTVIUXFsdVlqLWJXRVh1elBMN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您可以使用 NDIS 资金购买的项目</dc:title>
  <dc:creator>National Disability Insurance Agency (NDIA)</dc:creator>
  <cp:lastModifiedBy>Dakin, Petrina</cp:lastModifiedBy>
  <cp:revision>2</cp:revision>
  <dcterms:created xsi:type="dcterms:W3CDTF">2025-02-12T00:50:00Z</dcterms:created>
  <dcterms:modified xsi:type="dcterms:W3CDTF">2025-02-12T00:50:00Z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0x0101002FB82C3917A0614A98A9FB932B24CA70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51a9abf9-7243-4463-954a-0c4ec3208dd2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2024-11-12T01:23:14Z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Keyword">
    <vt:lpwstr/>
  </property>
  <property fmtid="{D5CDD505-2E9C-101B-9397-08002B2CF9AE}" pid="26" name="TaxKeywordTaxHTField">
    <vt:lpwstr/>
  </property>
</Properties>
</file>