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F0CC66" w14:textId="77777777" w:rsidR="007E4776" w:rsidRDefault="007E4776" w:rsidP="00C70744">
      <w:pPr>
        <w:pStyle w:val="Heading1"/>
        <w:spacing w:before="6720"/>
      </w:pPr>
      <w:bookmarkStart w:id="0" w:name="_Toc122689909"/>
    </w:p>
    <w:p w14:paraId="2FE47E08" w14:textId="720AA05F" w:rsidR="00BA2134" w:rsidRPr="007E4776" w:rsidRDefault="00BA2134" w:rsidP="003B128F">
      <w:pPr>
        <w:pStyle w:val="Heading1"/>
        <w:ind w:left="-284"/>
        <w:rPr>
          <w:color w:val="F9F9F9" w:themeColor="background1"/>
        </w:rPr>
      </w:pPr>
      <w:r w:rsidRPr="007E4776">
        <w:rPr>
          <w:color w:val="F9F9F9" w:themeColor="background1"/>
        </w:rPr>
        <w:t xml:space="preserve">NDIS First Nations Strategy </w:t>
      </w:r>
      <w:r w:rsidR="00D37A2D" w:rsidRPr="007E4776">
        <w:rPr>
          <w:color w:val="F9F9F9" w:themeColor="background1"/>
        </w:rPr>
        <w:t xml:space="preserve">2025–30 </w:t>
      </w:r>
      <w:r w:rsidRPr="007E4776">
        <w:rPr>
          <w:color w:val="F9F9F9" w:themeColor="background1"/>
        </w:rPr>
        <w:t>Summary</w:t>
      </w:r>
    </w:p>
    <w:p w14:paraId="2FDDB5D0" w14:textId="77777777" w:rsidR="00BA2134" w:rsidRDefault="00BA2134" w:rsidP="00BA2134">
      <w:pPr>
        <w:pStyle w:val="Heading3"/>
        <w:rPr>
          <w:rFonts w:cs="Arial"/>
          <w:sz w:val="28"/>
          <w:szCs w:val="28"/>
          <w:lang w:val="en-AU"/>
        </w:rPr>
      </w:pPr>
      <w:r w:rsidRPr="50BC9AD3">
        <w:rPr>
          <w:rFonts w:cs="Arial"/>
          <w:sz w:val="28"/>
          <w:szCs w:val="28"/>
          <w:lang w:val="en-AU"/>
        </w:rPr>
        <w:br w:type="page"/>
      </w:r>
    </w:p>
    <w:p w14:paraId="6794C234" w14:textId="77777777" w:rsidR="00BA2134" w:rsidRDefault="00BA2134" w:rsidP="00EB612D">
      <w:pPr>
        <w:pStyle w:val="Heading2"/>
        <w:rPr>
          <w:rFonts w:eastAsia="Arial"/>
          <w:color w:val="000000" w:themeColor="accent6"/>
          <w:lang w:val="en-AU"/>
        </w:rPr>
      </w:pPr>
      <w:r w:rsidRPr="50BC9AD3">
        <w:rPr>
          <w:lang w:val="en-AU"/>
        </w:rPr>
        <w:lastRenderedPageBreak/>
        <w:t>The First Nations Strategy</w:t>
      </w:r>
    </w:p>
    <w:p w14:paraId="50EB3655" w14:textId="456525C7" w:rsidR="00BA2134" w:rsidRDefault="00BA2134" w:rsidP="4EB560AC">
      <w:pPr>
        <w:rPr>
          <w:rFonts w:eastAsia="Arial"/>
          <w:b/>
          <w:bCs/>
          <w:lang w:val="en-AU"/>
        </w:rPr>
      </w:pPr>
      <w:r w:rsidRPr="4EB560AC">
        <w:rPr>
          <w:rFonts w:eastAsia="Arial"/>
          <w:lang w:val="en-AU"/>
        </w:rPr>
        <w:t>The goal of th</w:t>
      </w:r>
      <w:r w:rsidR="726360EE" w:rsidRPr="4EB560AC">
        <w:rPr>
          <w:rFonts w:eastAsia="Arial"/>
          <w:lang w:val="en-AU"/>
        </w:rPr>
        <w:t>e</w:t>
      </w:r>
      <w:r w:rsidRPr="4EB560AC">
        <w:rPr>
          <w:rFonts w:eastAsia="Arial"/>
          <w:lang w:val="en-AU"/>
        </w:rPr>
        <w:t xml:space="preserve"> National Disability Insurance Scheme (NDIS) First Nations Strategy (the strategy) is to ensure </w:t>
      </w:r>
      <w:r w:rsidR="6A848BEB" w:rsidRPr="4EB560AC">
        <w:rPr>
          <w:rFonts w:eastAsia="Arial"/>
          <w:lang w:val="en-AU"/>
        </w:rPr>
        <w:t xml:space="preserve">that </w:t>
      </w:r>
      <w:r w:rsidRPr="4EB560AC">
        <w:rPr>
          <w:rFonts w:eastAsia="Arial"/>
          <w:lang w:val="en-AU"/>
        </w:rPr>
        <w:t>the NDIS delivers and continues to create improved outcomes in the lives of First Nations people with disability.</w:t>
      </w:r>
    </w:p>
    <w:p w14:paraId="6A9034DE" w14:textId="77777777" w:rsidR="00BA2134" w:rsidRPr="00E77635" w:rsidRDefault="00BA2134" w:rsidP="00EB612D">
      <w:pPr>
        <w:rPr>
          <w:rFonts w:eastAsia="Arial"/>
          <w:bCs/>
          <w:lang w:val="en-AU"/>
        </w:rPr>
      </w:pPr>
      <w:r w:rsidRPr="06069796">
        <w:rPr>
          <w:rFonts w:eastAsia="Arial"/>
          <w:lang w:val="en-AU"/>
        </w:rPr>
        <w:t xml:space="preserve">The </w:t>
      </w:r>
      <w:r w:rsidRPr="00E77635">
        <w:rPr>
          <w:rFonts w:eastAsia="Arial"/>
          <w:bCs/>
          <w:lang w:val="en-AU"/>
        </w:rPr>
        <w:t>strategy will serve as a roadmap to guide the actions of the NDIA over the next 5 years, from 2025 to 2030, to improve NDIS access and participation for First Nations people with disability.</w:t>
      </w:r>
    </w:p>
    <w:p w14:paraId="41CE9D20" w14:textId="54671CC2" w:rsidR="00BA2134" w:rsidRPr="00EB612D" w:rsidRDefault="00BA2134" w:rsidP="00BA2134">
      <w:pPr>
        <w:rPr>
          <w:rFonts w:eastAsia="Arial"/>
          <w:lang w:val="en-AU"/>
        </w:rPr>
      </w:pPr>
      <w:r w:rsidRPr="4EB560AC">
        <w:rPr>
          <w:rFonts w:eastAsia="Arial"/>
          <w:lang w:val="en-AU"/>
        </w:rPr>
        <w:t>The strategy embeds the knowledge</w:t>
      </w:r>
      <w:r w:rsidR="33E745B1" w:rsidRPr="4EB560AC">
        <w:rPr>
          <w:rFonts w:eastAsia="Arial"/>
          <w:lang w:val="en-AU"/>
        </w:rPr>
        <w:t>,</w:t>
      </w:r>
      <w:r w:rsidRPr="4EB560AC">
        <w:rPr>
          <w:rFonts w:eastAsia="Arial"/>
          <w:lang w:val="en-AU"/>
        </w:rPr>
        <w:t xml:space="preserve"> experiences</w:t>
      </w:r>
      <w:r w:rsidR="7595096B" w:rsidRPr="4EB560AC">
        <w:rPr>
          <w:rFonts w:eastAsia="Arial"/>
          <w:lang w:val="en-AU"/>
        </w:rPr>
        <w:t xml:space="preserve"> and aspirations</w:t>
      </w:r>
      <w:r w:rsidRPr="4EB560AC">
        <w:rPr>
          <w:rFonts w:eastAsia="Arial"/>
          <w:lang w:val="en-AU"/>
        </w:rPr>
        <w:t xml:space="preserve"> of First Nations people and reflects First Nations concepts of disability and wellbeing. This includes how priorities are expressed and how success and outcomes are measured.</w:t>
      </w:r>
    </w:p>
    <w:p w14:paraId="2E6EA39A" w14:textId="298DA7D8" w:rsidR="00BA2134" w:rsidRPr="001A079A" w:rsidRDefault="00BA2134" w:rsidP="00EB612D">
      <w:pPr>
        <w:pStyle w:val="Heading2"/>
        <w:rPr>
          <w:lang w:val="en-AU"/>
        </w:rPr>
      </w:pPr>
      <w:r w:rsidRPr="0EEB2DA9">
        <w:rPr>
          <w:lang w:val="en-AU"/>
        </w:rPr>
        <w:t xml:space="preserve">The </w:t>
      </w:r>
      <w:r w:rsidR="00721D41">
        <w:rPr>
          <w:lang w:val="en-AU"/>
        </w:rPr>
        <w:t>s</w:t>
      </w:r>
      <w:r w:rsidRPr="0EEB2DA9">
        <w:rPr>
          <w:lang w:val="en-AU"/>
        </w:rPr>
        <w:t>trategy process</w:t>
      </w:r>
    </w:p>
    <w:p w14:paraId="65870FA7" w14:textId="39A17A55" w:rsidR="00BA2134" w:rsidRPr="002B3A44" w:rsidRDefault="00BA2134" w:rsidP="00EB612D">
      <w:pPr>
        <w:rPr>
          <w:lang w:val="en-AU"/>
        </w:rPr>
      </w:pPr>
      <w:r w:rsidRPr="4EB560AC">
        <w:rPr>
          <w:rStyle w:val="normaltextrun"/>
          <w:rFonts w:cs="Arial"/>
          <w:lang w:val="en-AU"/>
        </w:rPr>
        <w:t xml:space="preserve">The </w:t>
      </w:r>
      <w:r w:rsidR="00EB612D" w:rsidRPr="4EB560AC">
        <w:rPr>
          <w:rStyle w:val="normaltextrun"/>
          <w:rFonts w:cs="Arial"/>
          <w:lang w:val="en-AU"/>
        </w:rPr>
        <w:t>s</w:t>
      </w:r>
      <w:r w:rsidRPr="4EB560AC">
        <w:rPr>
          <w:rStyle w:val="normaltextrun"/>
          <w:rFonts w:cs="Arial"/>
          <w:lang w:val="en-AU"/>
        </w:rPr>
        <w:t>trategy was co-developed by the NDIA and the NDIA First Nations Strategy Working Group, which comprise</w:t>
      </w:r>
      <w:r w:rsidR="566BAFEA" w:rsidRPr="4EB560AC">
        <w:rPr>
          <w:rStyle w:val="normaltextrun"/>
          <w:rFonts w:cs="Arial"/>
          <w:lang w:val="en-AU"/>
        </w:rPr>
        <w:t>d</w:t>
      </w:r>
      <w:r w:rsidRPr="4EB560AC">
        <w:rPr>
          <w:rStyle w:val="normaltextrun"/>
          <w:rFonts w:cs="Arial"/>
          <w:lang w:val="en-AU"/>
        </w:rPr>
        <w:t xml:space="preserve"> First Nations NDIS participants, carers, providers, partners, peak bodies, non-government organisations and academics. </w:t>
      </w:r>
    </w:p>
    <w:p w14:paraId="0970692A" w14:textId="3D1F862E" w:rsidR="00BA2134" w:rsidRPr="002B3A44" w:rsidRDefault="00BA2134" w:rsidP="00EB612D">
      <w:pPr>
        <w:rPr>
          <w:lang w:val="en-AU"/>
        </w:rPr>
      </w:pPr>
      <w:r w:rsidRPr="4EB560AC">
        <w:rPr>
          <w:rStyle w:val="normaltextrun"/>
          <w:rFonts w:cs="Arial"/>
          <w:lang w:val="en-AU"/>
        </w:rPr>
        <w:t>The former NDIA First Nations Advisory Council also played an important role in shaping the strategy. </w:t>
      </w:r>
      <w:r w:rsidRPr="4EB560AC">
        <w:rPr>
          <w:lang w:val="en-AU"/>
        </w:rPr>
        <w:t xml:space="preserve">The mix of </w:t>
      </w:r>
      <w:r w:rsidR="71A86D8F" w:rsidRPr="4EB560AC">
        <w:rPr>
          <w:lang w:val="en-AU"/>
        </w:rPr>
        <w:t>voices</w:t>
      </w:r>
      <w:r w:rsidRPr="4EB560AC">
        <w:rPr>
          <w:lang w:val="en-AU"/>
        </w:rPr>
        <w:t xml:space="preserve"> helped to make the strategy better for everyone involved in the NDIS.</w:t>
      </w:r>
    </w:p>
    <w:p w14:paraId="387F2E86" w14:textId="79AA754C" w:rsidR="00BA2134" w:rsidRDefault="00BA2134" w:rsidP="00EB612D">
      <w:r w:rsidRPr="0EEB2DA9">
        <w:t xml:space="preserve">The strategy aligns with the principles of the United Nations Declaration on the Rights of Indigenous </w:t>
      </w:r>
      <w:proofErr w:type="gramStart"/>
      <w:r w:rsidRPr="0EEB2DA9">
        <w:t>Peoples  and</w:t>
      </w:r>
      <w:proofErr w:type="gramEnd"/>
      <w:r w:rsidRPr="0EEB2DA9">
        <w:t xml:space="preserve"> the United Nations Convention on the Rights of Persons with </w:t>
      </w:r>
      <w:proofErr w:type="gramStart"/>
      <w:r w:rsidRPr="0EEB2DA9">
        <w:t>Disabilities .</w:t>
      </w:r>
      <w:proofErr w:type="gramEnd"/>
      <w:r w:rsidRPr="0EEB2DA9">
        <w:t xml:space="preserve"> </w:t>
      </w:r>
    </w:p>
    <w:p w14:paraId="6BE8F7BD" w14:textId="37B45233" w:rsidR="00BA2134" w:rsidRDefault="00BA2134" w:rsidP="00BA2134">
      <w:pPr>
        <w:rPr>
          <w:lang w:val="en-AU"/>
        </w:rPr>
      </w:pPr>
      <w:r w:rsidRPr="4EB560AC">
        <w:rPr>
          <w:rStyle w:val="normaltextrun"/>
          <w:rFonts w:cs="Arial"/>
          <w:color w:val="000000" w:themeColor="accent6"/>
          <w:lang w:val="en-AU"/>
        </w:rPr>
        <w:t>This</w:t>
      </w:r>
      <w:r w:rsidR="00EB612D" w:rsidRPr="4EB560AC">
        <w:rPr>
          <w:rStyle w:val="normaltextrun"/>
          <w:rFonts w:cs="Arial"/>
          <w:color w:val="000000" w:themeColor="accent6"/>
          <w:lang w:val="en-AU"/>
        </w:rPr>
        <w:t xml:space="preserve"> strategy</w:t>
      </w:r>
      <w:r w:rsidRPr="4EB560AC">
        <w:rPr>
          <w:rStyle w:val="normaltextrun"/>
          <w:rFonts w:cs="Arial"/>
          <w:color w:val="000000" w:themeColor="accent6"/>
          <w:lang w:val="en-AU"/>
        </w:rPr>
        <w:t xml:space="preserve"> responds to First Nations voices by committing the NDIA to improve the NDIS through partnership, co-design and power sharing with First Nations people. </w:t>
      </w:r>
      <w:r w:rsidR="004D29B7" w:rsidRPr="4EB560AC">
        <w:rPr>
          <w:rStyle w:val="normaltextrun"/>
          <w:rFonts w:cs="Arial"/>
          <w:color w:val="000000" w:themeColor="accent6"/>
          <w:lang w:val="en-AU"/>
        </w:rPr>
        <w:t>The strategy has 4</w:t>
      </w:r>
      <w:r w:rsidRPr="4EB560AC">
        <w:rPr>
          <w:lang w:val="en-AU"/>
        </w:rPr>
        <w:t xml:space="preserve"> strategic priorit</w:t>
      </w:r>
      <w:r w:rsidR="46E4AE9D" w:rsidRPr="4EB560AC">
        <w:rPr>
          <w:lang w:val="en-AU"/>
        </w:rPr>
        <w:t>ies. Each strategic priorit</w:t>
      </w:r>
      <w:r w:rsidRPr="4EB560AC">
        <w:rPr>
          <w:lang w:val="en-AU"/>
        </w:rPr>
        <w:t xml:space="preserve">y </w:t>
      </w:r>
      <w:r w:rsidR="22DEA430" w:rsidRPr="4EB560AC">
        <w:rPr>
          <w:lang w:val="en-AU"/>
        </w:rPr>
        <w:t>explains</w:t>
      </w:r>
      <w:r w:rsidRPr="4EB560AC">
        <w:rPr>
          <w:lang w:val="en-AU"/>
        </w:rPr>
        <w:t xml:space="preserve"> what needs to change, why it is important and how we will know the change is happening. </w:t>
      </w:r>
    </w:p>
    <w:p w14:paraId="6374EB79" w14:textId="77777777" w:rsidR="00BA2134" w:rsidRDefault="00BA2134" w:rsidP="00EB612D">
      <w:pPr>
        <w:pStyle w:val="Heading2"/>
        <w:rPr>
          <w:lang w:val="en-AU"/>
        </w:rPr>
      </w:pPr>
      <w:r w:rsidRPr="50BC9AD3">
        <w:rPr>
          <w:lang w:val="en-AU"/>
        </w:rPr>
        <w:t>Priority areas for change</w:t>
      </w:r>
    </w:p>
    <w:p w14:paraId="177A5B66" w14:textId="77777777" w:rsidR="00BA2134" w:rsidRDefault="00BA2134" w:rsidP="00BA2134">
      <w:pPr>
        <w:pStyle w:val="Heading3"/>
        <w:rPr>
          <w:b w:val="0"/>
          <w:color w:val="auto"/>
          <w:sz w:val="24"/>
          <w:szCs w:val="24"/>
          <w:lang w:val="en-AU"/>
        </w:rPr>
      </w:pPr>
      <w:r w:rsidRPr="04B8350C">
        <w:rPr>
          <w:b w:val="0"/>
          <w:color w:val="auto"/>
          <w:sz w:val="24"/>
          <w:szCs w:val="24"/>
          <w:lang w:val="en-AU"/>
        </w:rPr>
        <w:t xml:space="preserve">The </w:t>
      </w:r>
      <w:r w:rsidRPr="0EEB2DA9">
        <w:rPr>
          <w:b w:val="0"/>
          <w:color w:val="auto"/>
          <w:sz w:val="24"/>
          <w:szCs w:val="24"/>
          <w:lang w:val="en-AU"/>
        </w:rPr>
        <w:t>strategy</w:t>
      </w:r>
      <w:r w:rsidRPr="04B8350C">
        <w:rPr>
          <w:b w:val="0"/>
          <w:color w:val="auto"/>
          <w:sz w:val="24"/>
          <w:szCs w:val="24"/>
          <w:lang w:val="en-AU"/>
        </w:rPr>
        <w:t xml:space="preserve"> has </w:t>
      </w:r>
      <w:r>
        <w:rPr>
          <w:b w:val="0"/>
          <w:color w:val="auto"/>
          <w:sz w:val="24"/>
          <w:szCs w:val="24"/>
          <w:lang w:val="en-AU"/>
        </w:rPr>
        <w:t xml:space="preserve">4 </w:t>
      </w:r>
      <w:r w:rsidRPr="04B8350C">
        <w:rPr>
          <w:b w:val="0"/>
          <w:color w:val="auto"/>
          <w:sz w:val="24"/>
          <w:szCs w:val="24"/>
          <w:lang w:val="en-AU"/>
        </w:rPr>
        <w:t>priority areas for change</w:t>
      </w:r>
      <w:r w:rsidRPr="7B3D7CE1">
        <w:rPr>
          <w:b w:val="0"/>
          <w:color w:val="auto"/>
          <w:sz w:val="24"/>
          <w:szCs w:val="24"/>
          <w:lang w:val="en-AU"/>
        </w:rPr>
        <w:t>:</w:t>
      </w:r>
    </w:p>
    <w:p w14:paraId="4C1114BF" w14:textId="77777777" w:rsidR="00BA2134" w:rsidRPr="008915DF" w:rsidRDefault="00BA2134" w:rsidP="008915DF">
      <w:pPr>
        <w:pStyle w:val="Bullet"/>
        <w:rPr>
          <w:rFonts w:eastAsia="Arial"/>
        </w:rPr>
      </w:pPr>
      <w:r w:rsidRPr="008915DF">
        <w:rPr>
          <w:rFonts w:eastAsia="Arial"/>
          <w:b/>
          <w:bCs/>
        </w:rPr>
        <w:t>Strategic priority 1:</w:t>
      </w:r>
      <w:r w:rsidRPr="008915DF">
        <w:rPr>
          <w:rFonts w:eastAsia="Arial"/>
        </w:rPr>
        <w:t xml:space="preserve"> Fair and equitable access and support – this focuses on the experiences of First Nations people with disability, their families, </w:t>
      </w:r>
      <w:r w:rsidRPr="008915DF">
        <w:rPr>
          <w:rFonts w:eastAsia="Arial"/>
        </w:rPr>
        <w:lastRenderedPageBreak/>
        <w:t>communities and advocates, as they apply for the NDIS, navigate the NDIS pathway and choose service providers and programs.</w:t>
      </w:r>
    </w:p>
    <w:p w14:paraId="4655C22C" w14:textId="3AB1BF97" w:rsidR="00BA2134" w:rsidRPr="008915DF" w:rsidRDefault="00BA2134" w:rsidP="008915DF">
      <w:pPr>
        <w:pStyle w:val="Bullet"/>
        <w:rPr>
          <w:rFonts w:eastAsia="Arial"/>
        </w:rPr>
      </w:pPr>
      <w:r w:rsidRPr="008915DF">
        <w:rPr>
          <w:rFonts w:eastAsia="Arial"/>
          <w:b/>
          <w:bCs/>
        </w:rPr>
        <w:t>Strategic priority 2:</w:t>
      </w:r>
      <w:r w:rsidRPr="008915DF">
        <w:rPr>
          <w:rFonts w:eastAsia="Arial"/>
        </w:rPr>
        <w:t xml:space="preserve"> NDIS ‘our way’ – transformation for power-sharing </w:t>
      </w:r>
      <w:r w:rsidR="00BC241C">
        <w:rPr>
          <w:rFonts w:eastAsia="Arial"/>
        </w:rPr>
        <w:t>–</w:t>
      </w:r>
      <w:r w:rsidRPr="008915DF">
        <w:rPr>
          <w:rFonts w:eastAsia="Arial"/>
        </w:rPr>
        <w:t xml:space="preserve"> this is about the decisions the NDIA takes about policy, programs and quality standards, and the way </w:t>
      </w:r>
      <w:r w:rsidR="00E81755">
        <w:rPr>
          <w:rFonts w:eastAsia="Arial"/>
        </w:rPr>
        <w:t>the NDIA</w:t>
      </w:r>
      <w:r w:rsidRPr="008915DF">
        <w:rPr>
          <w:rFonts w:eastAsia="Arial"/>
        </w:rPr>
        <w:t xml:space="preserve"> co-designs and funds culturally safe and effective services for First Nations participants.</w:t>
      </w:r>
    </w:p>
    <w:p w14:paraId="6306E334" w14:textId="77777777" w:rsidR="00BA2134" w:rsidRPr="008915DF" w:rsidRDefault="00BA2134" w:rsidP="008915DF">
      <w:pPr>
        <w:pStyle w:val="Bullet"/>
        <w:rPr>
          <w:rFonts w:eastAsia="Arial"/>
        </w:rPr>
      </w:pPr>
      <w:r w:rsidRPr="008915DF">
        <w:rPr>
          <w:rFonts w:eastAsia="Arial"/>
          <w:b/>
          <w:bCs/>
        </w:rPr>
        <w:t>Strategic priority 3:</w:t>
      </w:r>
      <w:r w:rsidRPr="008915DF">
        <w:rPr>
          <w:rFonts w:eastAsia="Arial"/>
        </w:rPr>
        <w:t xml:space="preserve"> Working together well within and across sectors – this focuses on better systems within the NDIS, and stronger collaboration between services and sectors at the national, regional and local levels that support a smoother NDIS journey for First Nations participants.</w:t>
      </w:r>
    </w:p>
    <w:p w14:paraId="3A29EB1E" w14:textId="33C4ACA2" w:rsidR="00BA2134" w:rsidRPr="008915DF" w:rsidRDefault="00BA2134" w:rsidP="008915DF">
      <w:pPr>
        <w:pStyle w:val="Bullet"/>
      </w:pPr>
      <w:r w:rsidRPr="008915DF">
        <w:rPr>
          <w:rFonts w:eastAsia="Arial"/>
          <w:b/>
          <w:bCs/>
        </w:rPr>
        <w:t>Strategic priority 4:</w:t>
      </w:r>
      <w:r w:rsidRPr="008915DF">
        <w:rPr>
          <w:rFonts w:eastAsia="Arial"/>
        </w:rPr>
        <w:t xml:space="preserve"> Gathering, sharing and revisiting knowledge about meaningful change – this is about how the NDIA is accountable for tracking change over time in the experiences of and outcomes for First Nations participants, their families, communities and advocates, and then using the learnings for ongoing improvement.</w:t>
      </w:r>
    </w:p>
    <w:p w14:paraId="752DA766" w14:textId="77777777" w:rsidR="00BA2134" w:rsidRDefault="00BA2134" w:rsidP="00EB612D">
      <w:pPr>
        <w:pStyle w:val="Heading2"/>
        <w:rPr>
          <w:color w:val="auto"/>
          <w:sz w:val="24"/>
          <w:szCs w:val="24"/>
        </w:rPr>
      </w:pPr>
      <w:r w:rsidRPr="50BC9AD3">
        <w:rPr>
          <w:lang w:val="en-AU"/>
        </w:rPr>
        <w:t>NDIA commitments to ways of working</w:t>
      </w:r>
    </w:p>
    <w:p w14:paraId="55682E2A" w14:textId="500FDA52" w:rsidR="00BA2134" w:rsidRPr="00EB612D" w:rsidRDefault="00BA2134" w:rsidP="00EB612D">
      <w:r>
        <w:t xml:space="preserve">This NDIS First Nations </w:t>
      </w:r>
      <w:r w:rsidR="7379C6D8">
        <w:t>S</w:t>
      </w:r>
      <w:r>
        <w:t xml:space="preserve">trategy is </w:t>
      </w:r>
      <w:r w:rsidR="57CFF373">
        <w:t xml:space="preserve">built </w:t>
      </w:r>
      <w:r>
        <w:t xml:space="preserve">upon 9 core values that reflect First Nations ways of knowing, being and doing. These </w:t>
      </w:r>
      <w:r w:rsidR="55B1EB37">
        <w:t xml:space="preserve">values </w:t>
      </w:r>
      <w:r w:rsidR="00A1B8CA">
        <w:t>form the 9 key commitments that the NDIA</w:t>
      </w:r>
      <w:r>
        <w:t xml:space="preserve"> must </w:t>
      </w:r>
      <w:proofErr w:type="spellStart"/>
      <w:r>
        <w:t>honour</w:t>
      </w:r>
      <w:proofErr w:type="spellEnd"/>
      <w:r>
        <w:t xml:space="preserve"> to achieve the goal</w:t>
      </w:r>
      <w:r w:rsidR="06290607">
        <w:t xml:space="preserve"> of the strategy</w:t>
      </w:r>
      <w:r>
        <w:t>.</w:t>
      </w:r>
      <w:r w:rsidR="179107D9">
        <w:t xml:space="preserve"> These 9 commitments are:</w:t>
      </w:r>
    </w:p>
    <w:p w14:paraId="18BFD482" w14:textId="77777777" w:rsidR="00BA2134" w:rsidRPr="0077212F" w:rsidRDefault="00BA2134" w:rsidP="0077212F">
      <w:pPr>
        <w:pStyle w:val="Bullet"/>
        <w:rPr>
          <w:rFonts w:eastAsia="Arial"/>
        </w:rPr>
      </w:pPr>
      <w:r w:rsidRPr="0077212F">
        <w:rPr>
          <w:rFonts w:eastAsia="Arial"/>
        </w:rPr>
        <w:t>Using straightforward language – ‘straight talk’</w:t>
      </w:r>
    </w:p>
    <w:p w14:paraId="12482B23" w14:textId="77777777" w:rsidR="00BA2134" w:rsidRPr="0077212F" w:rsidRDefault="00BA2134" w:rsidP="0077212F">
      <w:pPr>
        <w:pStyle w:val="Bullet"/>
        <w:rPr>
          <w:rFonts w:eastAsia="Arial"/>
        </w:rPr>
      </w:pPr>
      <w:r w:rsidRPr="0077212F">
        <w:rPr>
          <w:rFonts w:eastAsia="Arial"/>
        </w:rPr>
        <w:t>Taking a strengths-based approach</w:t>
      </w:r>
    </w:p>
    <w:p w14:paraId="75ABA21F" w14:textId="77777777" w:rsidR="00BA2134" w:rsidRPr="0077212F" w:rsidRDefault="00BA2134" w:rsidP="0077212F">
      <w:pPr>
        <w:pStyle w:val="Bullet"/>
        <w:rPr>
          <w:rFonts w:eastAsia="Arial"/>
        </w:rPr>
      </w:pPr>
      <w:r w:rsidRPr="0077212F">
        <w:rPr>
          <w:rFonts w:eastAsia="Arial"/>
        </w:rPr>
        <w:t>Valuing First Nations and community-</w:t>
      </w:r>
      <w:proofErr w:type="spellStart"/>
      <w:r w:rsidRPr="0077212F">
        <w:rPr>
          <w:rFonts w:eastAsia="Arial"/>
        </w:rPr>
        <w:t>centred</w:t>
      </w:r>
      <w:proofErr w:type="spellEnd"/>
      <w:r w:rsidRPr="0077212F">
        <w:rPr>
          <w:rFonts w:eastAsia="Arial"/>
        </w:rPr>
        <w:t xml:space="preserve"> ways</w:t>
      </w:r>
    </w:p>
    <w:p w14:paraId="5477793E" w14:textId="77777777" w:rsidR="00BA2134" w:rsidRPr="0077212F" w:rsidRDefault="00BA2134" w:rsidP="0077212F">
      <w:pPr>
        <w:pStyle w:val="Bullet"/>
        <w:rPr>
          <w:rFonts w:eastAsia="Arial"/>
        </w:rPr>
      </w:pPr>
      <w:r w:rsidRPr="0077212F">
        <w:rPr>
          <w:rStyle w:val="normaltextrun"/>
          <w:rFonts w:eastAsia="Arial"/>
        </w:rPr>
        <w:t>Respecting the self-determination and agency of First Nations people – ‘our mob, our way’</w:t>
      </w:r>
    </w:p>
    <w:p w14:paraId="067334A4" w14:textId="77777777" w:rsidR="00BA2134" w:rsidRPr="0077212F" w:rsidRDefault="00BA2134" w:rsidP="0077212F">
      <w:pPr>
        <w:pStyle w:val="Bullet"/>
        <w:rPr>
          <w:rFonts w:eastAsia="Arial"/>
        </w:rPr>
      </w:pPr>
      <w:r w:rsidRPr="0077212F">
        <w:rPr>
          <w:rFonts w:eastAsia="Arial"/>
        </w:rPr>
        <w:t xml:space="preserve">Creating cultural safety </w:t>
      </w:r>
    </w:p>
    <w:p w14:paraId="0CB72763" w14:textId="77777777" w:rsidR="00BA2134" w:rsidRPr="0077212F" w:rsidRDefault="00BA2134" w:rsidP="0077212F">
      <w:pPr>
        <w:pStyle w:val="Bullet"/>
        <w:rPr>
          <w:rFonts w:eastAsia="Arial"/>
        </w:rPr>
      </w:pPr>
      <w:r w:rsidRPr="0077212F">
        <w:rPr>
          <w:rFonts w:eastAsia="Arial"/>
        </w:rPr>
        <w:t>Keeping the conversation going – ‘keep yarning’ and acting on what we learn</w:t>
      </w:r>
    </w:p>
    <w:p w14:paraId="696EB018" w14:textId="77777777" w:rsidR="00BA2134" w:rsidRPr="0077212F" w:rsidRDefault="00BA2134" w:rsidP="0077212F">
      <w:pPr>
        <w:pStyle w:val="Bullet"/>
        <w:rPr>
          <w:rFonts w:eastAsia="Arial"/>
        </w:rPr>
      </w:pPr>
      <w:r w:rsidRPr="0077212F">
        <w:rPr>
          <w:rFonts w:eastAsia="Arial"/>
        </w:rPr>
        <w:t>Being flexible and collaborative</w:t>
      </w:r>
    </w:p>
    <w:p w14:paraId="56666C39" w14:textId="77777777" w:rsidR="00BA2134" w:rsidRPr="0077212F" w:rsidRDefault="00BA2134" w:rsidP="0077212F">
      <w:pPr>
        <w:pStyle w:val="Bullet"/>
        <w:rPr>
          <w:rFonts w:eastAsia="Arial"/>
        </w:rPr>
      </w:pPr>
      <w:r w:rsidRPr="0077212F">
        <w:t>Creating high quality and sustainable programs and services</w:t>
      </w:r>
    </w:p>
    <w:p w14:paraId="1C7E4A8D" w14:textId="5A7D28C1" w:rsidR="00BA2134" w:rsidRPr="007B2E05" w:rsidRDefault="00BA2134" w:rsidP="00BA2134">
      <w:pPr>
        <w:pStyle w:val="Bullet"/>
        <w:rPr>
          <w:rFonts w:eastAsia="Arial"/>
        </w:rPr>
      </w:pPr>
      <w:r w:rsidRPr="0077212F">
        <w:t>Achieving fairness through equity for First Nations people</w:t>
      </w:r>
      <w:r w:rsidRPr="0077212F">
        <w:rPr>
          <w:rFonts w:eastAsia="Arial"/>
        </w:rPr>
        <w:t xml:space="preserve"> </w:t>
      </w:r>
    </w:p>
    <w:p w14:paraId="76B06396" w14:textId="77777777" w:rsidR="007B2E05" w:rsidRDefault="007B2E05">
      <w:pPr>
        <w:spacing w:after="0" w:line="240" w:lineRule="auto"/>
        <w:rPr>
          <w:b/>
          <w:bCs/>
          <w:color w:val="6B2876" w:themeColor="text2"/>
          <w:sz w:val="40"/>
          <w:szCs w:val="40"/>
          <w:shd w:val="clear" w:color="auto" w:fill="FFFFFF"/>
          <w:lang w:val="en-AU"/>
        </w:rPr>
      </w:pPr>
      <w:r>
        <w:rPr>
          <w:lang w:val="en-AU"/>
        </w:rPr>
        <w:br w:type="page"/>
      </w:r>
    </w:p>
    <w:p w14:paraId="33FED50C" w14:textId="0E914929" w:rsidR="00BA2134" w:rsidRPr="00E72E8F" w:rsidRDefault="00BA2134" w:rsidP="00EB612D">
      <w:pPr>
        <w:pStyle w:val="Heading2"/>
        <w:rPr>
          <w:lang w:val="en-AU"/>
        </w:rPr>
      </w:pPr>
      <w:r w:rsidRPr="0EEB2DA9">
        <w:rPr>
          <w:lang w:val="en-AU"/>
        </w:rPr>
        <w:t xml:space="preserve">How </w:t>
      </w:r>
      <w:r w:rsidRPr="22F99E86">
        <w:rPr>
          <w:lang w:val="en-AU"/>
        </w:rPr>
        <w:t>we</w:t>
      </w:r>
      <w:r w:rsidRPr="0EEB2DA9">
        <w:rPr>
          <w:lang w:val="en-AU"/>
        </w:rPr>
        <w:t xml:space="preserve"> will</w:t>
      </w:r>
      <w:r w:rsidRPr="50BC9AD3">
        <w:rPr>
          <w:lang w:val="en-AU"/>
        </w:rPr>
        <w:t xml:space="preserve"> know </w:t>
      </w:r>
      <w:r w:rsidRPr="447633DB">
        <w:rPr>
          <w:lang w:val="en-AU"/>
        </w:rPr>
        <w:t xml:space="preserve">the </w:t>
      </w:r>
      <w:r w:rsidRPr="0D11E023">
        <w:rPr>
          <w:lang w:val="en-AU"/>
        </w:rPr>
        <w:t xml:space="preserve">strategy is </w:t>
      </w:r>
      <w:r w:rsidRPr="22F99E86">
        <w:rPr>
          <w:lang w:val="en-AU"/>
        </w:rPr>
        <w:t xml:space="preserve">working </w:t>
      </w:r>
    </w:p>
    <w:p w14:paraId="1DEC91A7" w14:textId="43DB5479" w:rsidR="00BA2134" w:rsidRDefault="74EACCDD" w:rsidP="4EB560AC">
      <w:pPr>
        <w:rPr>
          <w:rFonts w:eastAsia="Arial"/>
          <w:lang w:val="en-AU"/>
        </w:rPr>
      </w:pPr>
      <w:r w:rsidRPr="4EB560AC">
        <w:rPr>
          <w:rFonts w:eastAsia="Arial"/>
          <w:lang w:val="en-AU"/>
        </w:rPr>
        <w:t xml:space="preserve">We will know that the strategy is working if </w:t>
      </w:r>
      <w:r w:rsidR="00BA2134" w:rsidRPr="4EB560AC">
        <w:rPr>
          <w:rFonts w:eastAsia="Arial"/>
          <w:lang w:val="en-AU"/>
        </w:rPr>
        <w:t>First Nations people with disability</w:t>
      </w:r>
      <w:r w:rsidR="00E81755">
        <w:rPr>
          <w:rFonts w:eastAsia="Arial"/>
          <w:lang w:val="en-AU"/>
        </w:rPr>
        <w:t>:</w:t>
      </w:r>
    </w:p>
    <w:p w14:paraId="523FEE52" w14:textId="2B9F7203" w:rsidR="00BA2134" w:rsidRPr="0060255A" w:rsidRDefault="00BA2134" w:rsidP="0060255A">
      <w:pPr>
        <w:pStyle w:val="ListParagraph"/>
        <w:numPr>
          <w:ilvl w:val="0"/>
          <w:numId w:val="1"/>
        </w:numPr>
        <w:rPr>
          <w:rFonts w:eastAsia="Arial"/>
          <w:lang w:val="en-AU"/>
        </w:rPr>
      </w:pPr>
      <w:r w:rsidRPr="0060255A">
        <w:rPr>
          <w:rFonts w:eastAsia="Arial"/>
          <w:lang w:val="en-AU"/>
        </w:rPr>
        <w:t xml:space="preserve">have fair and equitable pathways into the NDIS in all geographic locations, including on Country </w:t>
      </w:r>
    </w:p>
    <w:p w14:paraId="79A6AC22" w14:textId="6A68DF81" w:rsidR="00BA2134" w:rsidRPr="0060255A" w:rsidRDefault="00BA2134" w:rsidP="0060255A">
      <w:pPr>
        <w:pStyle w:val="ListParagraph"/>
        <w:numPr>
          <w:ilvl w:val="0"/>
          <w:numId w:val="1"/>
        </w:numPr>
        <w:rPr>
          <w:rFonts w:eastAsia="Arial"/>
          <w:lang w:val="en-AU"/>
        </w:rPr>
      </w:pPr>
      <w:r w:rsidRPr="0060255A">
        <w:rPr>
          <w:rFonts w:eastAsia="Arial"/>
          <w:lang w:val="en-AU"/>
        </w:rPr>
        <w:t>are actively involved in shaping and making the decisions about how policies, programs and practices ensure that First Nations people with disability experience holistic, culturally safe and effective care at all levels of the NDIS</w:t>
      </w:r>
    </w:p>
    <w:p w14:paraId="0A268738" w14:textId="0B376D29" w:rsidR="00BA2134" w:rsidRPr="0060255A" w:rsidRDefault="7B9B48D5" w:rsidP="0060255A">
      <w:pPr>
        <w:pStyle w:val="ListParagraph"/>
        <w:numPr>
          <w:ilvl w:val="0"/>
          <w:numId w:val="1"/>
        </w:numPr>
        <w:rPr>
          <w:lang w:val="en-AU"/>
        </w:rPr>
      </w:pPr>
      <w:r w:rsidRPr="0060255A">
        <w:rPr>
          <w:rFonts w:eastAsia="Arial"/>
          <w:lang w:val="en-AU"/>
        </w:rPr>
        <w:t xml:space="preserve">report that </w:t>
      </w:r>
      <w:r w:rsidR="00BA2134" w:rsidRPr="0060255A">
        <w:rPr>
          <w:rFonts w:eastAsia="Arial"/>
          <w:lang w:val="en-AU"/>
        </w:rPr>
        <w:t>there is effective</w:t>
      </w:r>
      <w:r w:rsidR="0060255A" w:rsidRPr="0060255A">
        <w:rPr>
          <w:rFonts w:eastAsia="Arial"/>
          <w:lang w:val="en-AU"/>
        </w:rPr>
        <w:t xml:space="preserve"> </w:t>
      </w:r>
      <w:r w:rsidR="00BA2134" w:rsidRPr="0060255A">
        <w:rPr>
          <w:rFonts w:eastAsia="Arial"/>
          <w:lang w:val="en-AU"/>
        </w:rPr>
        <w:t>collaboration between all services, systems and sectors</w:t>
      </w:r>
      <w:r w:rsidR="54353977" w:rsidRPr="0060255A">
        <w:rPr>
          <w:rFonts w:eastAsia="Arial"/>
          <w:lang w:val="en-AU"/>
        </w:rPr>
        <w:t xml:space="preserve"> at the national, regional and local levels</w:t>
      </w:r>
      <w:r w:rsidR="00BA2134" w:rsidRPr="0060255A">
        <w:rPr>
          <w:rFonts w:eastAsia="Arial"/>
          <w:lang w:val="en-AU"/>
        </w:rPr>
        <w:t xml:space="preserve"> </w:t>
      </w:r>
    </w:p>
    <w:p w14:paraId="031E345B" w14:textId="68636A8D" w:rsidR="00BA2134" w:rsidRPr="0060255A" w:rsidRDefault="3366AA20" w:rsidP="0060255A">
      <w:pPr>
        <w:pStyle w:val="ListParagraph"/>
        <w:numPr>
          <w:ilvl w:val="0"/>
          <w:numId w:val="1"/>
        </w:numPr>
        <w:rPr>
          <w:lang w:val="en-AU"/>
        </w:rPr>
      </w:pPr>
      <w:r w:rsidRPr="0060255A">
        <w:rPr>
          <w:rFonts w:eastAsia="Arial"/>
          <w:lang w:val="en-AU"/>
        </w:rPr>
        <w:t>are involved in the co-design of m</w:t>
      </w:r>
      <w:r w:rsidR="00BA2134" w:rsidRPr="0060255A">
        <w:rPr>
          <w:rFonts w:eastAsia="Arial"/>
          <w:lang w:val="en-AU"/>
        </w:rPr>
        <w:t>onitoring, evaluation and data sharing activities</w:t>
      </w:r>
      <w:r w:rsidR="21195432" w:rsidRPr="0060255A">
        <w:rPr>
          <w:rFonts w:eastAsia="Arial"/>
          <w:lang w:val="en-AU"/>
        </w:rPr>
        <w:t xml:space="preserve">. </w:t>
      </w:r>
      <w:r w:rsidR="00BA2134" w:rsidRPr="0060255A">
        <w:rPr>
          <w:rFonts w:eastAsia="Arial"/>
          <w:lang w:val="en-AU"/>
        </w:rPr>
        <w:t xml:space="preserve">The knowledge gathered reflects their experiences of both what is changing in a meaningful and acceptable way, and what is not changing. </w:t>
      </w:r>
    </w:p>
    <w:p w14:paraId="38CB45B3" w14:textId="3C0B696D" w:rsidR="00BA2134" w:rsidRPr="00E72E8F" w:rsidRDefault="5ADD34A9" w:rsidP="00EB612D">
      <w:pPr>
        <w:pStyle w:val="Heading2"/>
        <w:rPr>
          <w:rStyle w:val="eop"/>
          <w:rFonts w:cs="Arial"/>
          <w:b w:val="0"/>
          <w:bCs w:val="0"/>
          <w:color w:val="auto"/>
          <w:lang w:val="en-AU"/>
        </w:rPr>
      </w:pPr>
      <w:r w:rsidRPr="4EB560AC">
        <w:rPr>
          <w:lang w:val="en-AU"/>
        </w:rPr>
        <w:t xml:space="preserve">Next steps </w:t>
      </w:r>
      <w:r w:rsidR="00BA2134" w:rsidRPr="4EB560AC">
        <w:rPr>
          <w:rStyle w:val="normaltextrun"/>
          <w:rFonts w:cs="Arial"/>
          <w:b w:val="0"/>
          <w:bCs w:val="0"/>
          <w:color w:val="auto"/>
          <w:lang w:val="en-AU"/>
        </w:rPr>
        <w:t> </w:t>
      </w:r>
      <w:r w:rsidR="00BA2134" w:rsidRPr="4EB560AC">
        <w:rPr>
          <w:rStyle w:val="eop"/>
          <w:rFonts w:cs="Arial"/>
          <w:b w:val="0"/>
          <w:bCs w:val="0"/>
          <w:color w:val="auto"/>
          <w:lang w:val="en-AU"/>
        </w:rPr>
        <w:t> </w:t>
      </w:r>
    </w:p>
    <w:p w14:paraId="7FCF6026" w14:textId="18310039" w:rsidR="00BA2134" w:rsidRPr="00E72E8F" w:rsidRDefault="00BA2134" w:rsidP="00EB612D">
      <w:pPr>
        <w:rPr>
          <w:rStyle w:val="eop"/>
          <w:rFonts w:cs="Arial"/>
          <w:color w:val="000000" w:themeColor="accent6"/>
          <w:lang w:val="en-AU"/>
        </w:rPr>
      </w:pPr>
      <w:r w:rsidRPr="4EB560AC">
        <w:rPr>
          <w:rFonts w:eastAsia="Arial"/>
          <w:color w:val="000000" w:themeColor="accent6"/>
          <w:lang w:val="en-AU"/>
        </w:rPr>
        <w:t xml:space="preserve">The NDIA will co-design </w:t>
      </w:r>
      <w:r w:rsidR="27D60C61" w:rsidRPr="4EB560AC">
        <w:rPr>
          <w:rFonts w:eastAsia="Arial"/>
          <w:color w:val="000000" w:themeColor="accent6"/>
          <w:lang w:val="en-AU"/>
        </w:rPr>
        <w:t>a First Nations Strategy</w:t>
      </w:r>
      <w:r w:rsidRPr="4EB560AC">
        <w:rPr>
          <w:rFonts w:eastAsia="Arial"/>
          <w:color w:val="000000" w:themeColor="accent6"/>
          <w:lang w:val="en-AU"/>
        </w:rPr>
        <w:t xml:space="preserve"> </w:t>
      </w:r>
      <w:r w:rsidR="4BD780F4" w:rsidRPr="4EB560AC">
        <w:rPr>
          <w:rFonts w:eastAsia="Arial"/>
          <w:color w:val="000000" w:themeColor="accent6"/>
          <w:lang w:val="en-AU"/>
        </w:rPr>
        <w:t>I</w:t>
      </w:r>
      <w:r w:rsidRPr="4EB560AC">
        <w:rPr>
          <w:rFonts w:eastAsia="Arial"/>
          <w:color w:val="000000" w:themeColor="accent6"/>
          <w:lang w:val="en-AU"/>
        </w:rPr>
        <w:t xml:space="preserve">mplementation </w:t>
      </w:r>
      <w:r w:rsidR="63D6A9E3" w:rsidRPr="4EB560AC">
        <w:rPr>
          <w:rFonts w:eastAsia="Arial"/>
          <w:color w:val="000000" w:themeColor="accent6"/>
          <w:lang w:val="en-AU"/>
        </w:rPr>
        <w:t>P</w:t>
      </w:r>
      <w:r w:rsidRPr="4EB560AC">
        <w:rPr>
          <w:rFonts w:eastAsia="Arial"/>
          <w:color w:val="000000" w:themeColor="accent6"/>
          <w:lang w:val="en-AU"/>
        </w:rPr>
        <w:t>lan during 2025. We will do this in partnership with First Nations participants and the broader First Nations disability community, including families, carers, providers, partners, peak bodies and government and non-government organisations. We acknowledge that different communities have different needs. We want to embed the NDIA commitments enshrined in this strategy of self-determination and community-centred ways to improve the NDIS for First Nations people with disability.</w:t>
      </w:r>
    </w:p>
    <w:p w14:paraId="0808B27B" w14:textId="77777777" w:rsidR="0037472F" w:rsidRDefault="0037472F" w:rsidP="008915DF">
      <w:pPr>
        <w:pStyle w:val="Heading2"/>
        <w:rPr>
          <w:lang w:val="en-AU"/>
        </w:rPr>
      </w:pPr>
      <w:r>
        <w:rPr>
          <w:lang w:val="en-AU"/>
        </w:rPr>
        <w:br w:type="page"/>
      </w:r>
    </w:p>
    <w:p w14:paraId="5AA4E125" w14:textId="67D8ECFE" w:rsidR="00BA2134" w:rsidRPr="00E72E8F" w:rsidRDefault="00BA2134" w:rsidP="008915DF">
      <w:pPr>
        <w:pStyle w:val="Heading2"/>
        <w:rPr>
          <w:lang w:val="en-AU"/>
        </w:rPr>
      </w:pPr>
      <w:r w:rsidRPr="50BC9AD3">
        <w:rPr>
          <w:lang w:val="en-AU"/>
        </w:rPr>
        <w:t>Where to find more</w:t>
      </w:r>
    </w:p>
    <w:p w14:paraId="71EE2376" w14:textId="64E7ACF8" w:rsidR="00BA2134" w:rsidRDefault="00BA2134" w:rsidP="00BA2134">
      <w:pPr>
        <w:rPr>
          <w:rStyle w:val="Hyperlink"/>
          <w:rFonts w:eastAsia="Arial" w:cs="Arial"/>
          <w:lang w:val="en-AU"/>
        </w:rPr>
      </w:pPr>
      <w:r w:rsidRPr="4EB560AC">
        <w:rPr>
          <w:lang w:val="en-AU"/>
        </w:rPr>
        <w:t xml:space="preserve">The full version of the </w:t>
      </w:r>
      <w:r w:rsidR="44C4C253" w:rsidRPr="4EB560AC">
        <w:rPr>
          <w:lang w:val="en-AU"/>
        </w:rPr>
        <w:t xml:space="preserve">NDIS </w:t>
      </w:r>
      <w:r w:rsidRPr="4EB560AC">
        <w:rPr>
          <w:lang w:val="en-AU"/>
        </w:rPr>
        <w:t>First Nations Strategy 2025-30 including an Easy Read, on the NDIS website</w:t>
      </w:r>
      <w:r w:rsidR="0037472F" w:rsidRPr="4EB560AC">
        <w:rPr>
          <w:lang w:val="en-AU"/>
        </w:rPr>
        <w:t xml:space="preserve">: </w:t>
      </w:r>
      <w:hyperlink r:id="rId11">
        <w:r w:rsidRPr="4EB560AC">
          <w:rPr>
            <w:rStyle w:val="Hyperlink"/>
            <w:rFonts w:eastAsia="Arial" w:cs="Arial"/>
            <w:lang w:val="en-AU"/>
          </w:rPr>
          <w:t>First Nations Strategy | NDIS</w:t>
        </w:r>
      </w:hyperlink>
      <w:r w:rsidR="007B2E05">
        <w:rPr>
          <w:rStyle w:val="Hyperlink"/>
          <w:rFonts w:eastAsia="Arial" w:cs="Arial"/>
          <w:lang w:val="en-AU"/>
        </w:rPr>
        <w:t>.</w:t>
      </w:r>
    </w:p>
    <w:p w14:paraId="6BD1641B" w14:textId="77777777" w:rsidR="007B2E05" w:rsidRDefault="007B2E05" w:rsidP="007B2E05">
      <w:pPr>
        <w:pStyle w:val="Heading2"/>
        <w:rPr>
          <w:lang w:val="en-AU"/>
        </w:rPr>
      </w:pPr>
      <w:r>
        <w:rPr>
          <w:lang w:val="en-AU"/>
        </w:rPr>
        <w:t xml:space="preserve">Artwork acknowledgement </w:t>
      </w:r>
      <w:bookmarkEnd w:id="0"/>
    </w:p>
    <w:p w14:paraId="4A8590DD" w14:textId="5BBFE56D" w:rsidR="007B2E05" w:rsidRPr="007B2E05" w:rsidRDefault="007B2E05" w:rsidP="007B2E05">
      <w:pPr>
        <w:rPr>
          <w:lang w:val="en-AU"/>
        </w:rPr>
      </w:pPr>
      <w:r w:rsidRPr="007B2E05">
        <w:rPr>
          <w:lang w:val="en-AU"/>
        </w:rPr>
        <w:t xml:space="preserve">Artwork ‘Belonging’ by Charmaine Mumbulla. </w:t>
      </w:r>
    </w:p>
    <w:p w14:paraId="50BB1DEE" w14:textId="487EFB90" w:rsidR="00B40AAC" w:rsidRPr="00884352" w:rsidRDefault="00B40AAC" w:rsidP="00B40AAC">
      <w:pPr>
        <w:pStyle w:val="Heading2"/>
        <w:ind w:left="720" w:hanging="720"/>
      </w:pPr>
      <w:r w:rsidRPr="00884352">
        <w:t>National Disability Insurance Agency</w:t>
      </w:r>
    </w:p>
    <w:p w14:paraId="3578213B" w14:textId="77777777" w:rsidR="00B40AAC" w:rsidRPr="00D43B75" w:rsidRDefault="00B40AAC" w:rsidP="00B40AAC">
      <w:pPr>
        <w:autoSpaceDE w:val="0"/>
        <w:autoSpaceDN w:val="0"/>
        <w:adjustRightInd w:val="0"/>
        <w:spacing w:before="116" w:line="338" w:lineRule="auto"/>
        <w:ind w:right="4"/>
        <w:rPr>
          <w:rStyle w:val="Hyperlink"/>
          <w:spacing w:val="-5"/>
          <w:kern w:val="1"/>
          <w:szCs w:val="22"/>
        </w:rPr>
      </w:pPr>
      <w:r w:rsidRPr="00D43B75">
        <w:rPr>
          <w:kern w:val="1"/>
          <w:szCs w:val="22"/>
        </w:rPr>
        <w:fldChar w:fldCharType="begin"/>
      </w:r>
      <w:r w:rsidRPr="00D43B75">
        <w:rPr>
          <w:kern w:val="1"/>
          <w:szCs w:val="22"/>
        </w:rPr>
        <w:instrText xml:space="preserve"> HYPERLINK "http://ndis.gov.au/" </w:instrText>
      </w:r>
      <w:r w:rsidRPr="00D43B75">
        <w:rPr>
          <w:kern w:val="1"/>
          <w:szCs w:val="22"/>
        </w:rPr>
      </w:r>
      <w:r w:rsidRPr="00D43B75">
        <w:rPr>
          <w:kern w:val="1"/>
          <w:szCs w:val="22"/>
        </w:rPr>
        <w:fldChar w:fldCharType="separate"/>
      </w:r>
      <w:r w:rsidRPr="00D43B75">
        <w:rPr>
          <w:rStyle w:val="Hyperlink"/>
          <w:kern w:val="1"/>
          <w:szCs w:val="22"/>
        </w:rPr>
        <w:t>ndis.gov.au</w:t>
      </w:r>
    </w:p>
    <w:p w14:paraId="5C9FB23E" w14:textId="77777777" w:rsidR="00B40AAC" w:rsidRDefault="00B40AAC" w:rsidP="00B40AAC">
      <w:pPr>
        <w:autoSpaceDE w:val="0"/>
        <w:autoSpaceDN w:val="0"/>
        <w:adjustRightInd w:val="0"/>
        <w:spacing w:before="110"/>
        <w:ind w:right="4"/>
        <w:rPr>
          <w:kern w:val="1"/>
          <w:szCs w:val="22"/>
        </w:rPr>
      </w:pPr>
      <w:r w:rsidRPr="00D43B75">
        <w:rPr>
          <w:kern w:val="1"/>
          <w:szCs w:val="22"/>
        </w:rPr>
        <w:fldChar w:fldCharType="end"/>
      </w:r>
      <w:r w:rsidRPr="00884352">
        <w:rPr>
          <w:kern w:val="1"/>
          <w:szCs w:val="22"/>
        </w:rPr>
        <w:t>Telephone 1800 800 110</w:t>
      </w:r>
    </w:p>
    <w:p w14:paraId="7585DE3F" w14:textId="77777777" w:rsidR="00B40AAC" w:rsidRPr="00884352" w:rsidRDefault="00B40AAC" w:rsidP="00B40AAC">
      <w:pPr>
        <w:autoSpaceDE w:val="0"/>
        <w:autoSpaceDN w:val="0"/>
        <w:adjustRightInd w:val="0"/>
        <w:spacing w:before="110"/>
        <w:ind w:right="4"/>
        <w:rPr>
          <w:kern w:val="1"/>
          <w:szCs w:val="22"/>
        </w:rPr>
      </w:pPr>
      <w:r>
        <w:rPr>
          <w:kern w:val="1"/>
          <w:szCs w:val="22"/>
        </w:rPr>
        <w:t xml:space="preserve">Webchat </w:t>
      </w:r>
      <w:hyperlink r:id="rId12" w:history="1">
        <w:r w:rsidRPr="00D43B75">
          <w:rPr>
            <w:rStyle w:val="Hyperlink"/>
            <w:kern w:val="1"/>
            <w:szCs w:val="22"/>
          </w:rPr>
          <w:t>ndis.gov.au</w:t>
        </w:r>
      </w:hyperlink>
    </w:p>
    <w:p w14:paraId="2BABFC0B" w14:textId="77777777" w:rsidR="00B40AAC" w:rsidRDefault="00B40AAC" w:rsidP="00B40AAC">
      <w:pPr>
        <w:autoSpaceDE w:val="0"/>
        <w:autoSpaceDN w:val="0"/>
        <w:adjustRightInd w:val="0"/>
        <w:spacing w:before="116"/>
        <w:ind w:right="4"/>
        <w:rPr>
          <w:spacing w:val="-5"/>
          <w:kern w:val="1"/>
          <w:szCs w:val="22"/>
        </w:rPr>
      </w:pPr>
      <w:r>
        <w:rPr>
          <w:spacing w:val="-5"/>
          <w:kern w:val="1"/>
          <w:szCs w:val="22"/>
        </w:rPr>
        <w:t>Follow us on our social channels</w:t>
      </w:r>
    </w:p>
    <w:p w14:paraId="7FF0EDDC" w14:textId="77777777" w:rsidR="00B40AAC" w:rsidRDefault="00B40AAC" w:rsidP="00B40AAC">
      <w:pPr>
        <w:autoSpaceDE w:val="0"/>
        <w:autoSpaceDN w:val="0"/>
        <w:adjustRightInd w:val="0"/>
        <w:spacing w:before="116"/>
        <w:ind w:right="4"/>
        <w:rPr>
          <w:spacing w:val="-5"/>
          <w:kern w:val="1"/>
          <w:szCs w:val="22"/>
        </w:rPr>
      </w:pPr>
      <w:hyperlink r:id="rId13" w:history="1">
        <w:r w:rsidRPr="00892BAF">
          <w:rPr>
            <w:rStyle w:val="Hyperlink"/>
            <w:spacing w:val="-5"/>
            <w:kern w:val="1"/>
            <w:szCs w:val="22"/>
          </w:rPr>
          <w:t>Facebook</w:t>
        </w:r>
      </w:hyperlink>
      <w:r>
        <w:rPr>
          <w:spacing w:val="-5"/>
          <w:kern w:val="1"/>
          <w:szCs w:val="22"/>
        </w:rPr>
        <w:t xml:space="preserve">, </w:t>
      </w:r>
      <w:hyperlink r:id="rId14" w:history="1">
        <w:r w:rsidRPr="00234434">
          <w:rPr>
            <w:rStyle w:val="Hyperlink"/>
            <w:spacing w:val="-5"/>
            <w:kern w:val="1"/>
            <w:szCs w:val="22"/>
          </w:rPr>
          <w:t>Twitter</w:t>
        </w:r>
      </w:hyperlink>
      <w:r>
        <w:rPr>
          <w:spacing w:val="-5"/>
          <w:kern w:val="1"/>
          <w:szCs w:val="22"/>
        </w:rPr>
        <w:t xml:space="preserve">, </w:t>
      </w:r>
      <w:hyperlink r:id="rId15" w:history="1">
        <w:r w:rsidRPr="009C27F0">
          <w:rPr>
            <w:rStyle w:val="Hyperlink"/>
            <w:spacing w:val="-5"/>
            <w:kern w:val="1"/>
            <w:szCs w:val="22"/>
          </w:rPr>
          <w:t>Instagram</w:t>
        </w:r>
      </w:hyperlink>
      <w:r>
        <w:rPr>
          <w:spacing w:val="-5"/>
          <w:kern w:val="1"/>
          <w:szCs w:val="22"/>
        </w:rPr>
        <w:t xml:space="preserve">, </w:t>
      </w:r>
      <w:hyperlink r:id="rId16" w:history="1">
        <w:r w:rsidRPr="00234434">
          <w:rPr>
            <w:rStyle w:val="Hyperlink"/>
            <w:spacing w:val="-5"/>
            <w:kern w:val="1"/>
            <w:szCs w:val="22"/>
          </w:rPr>
          <w:t>YouTube</w:t>
        </w:r>
      </w:hyperlink>
      <w:r>
        <w:rPr>
          <w:spacing w:val="-5"/>
          <w:kern w:val="1"/>
          <w:szCs w:val="22"/>
        </w:rPr>
        <w:t xml:space="preserve">, </w:t>
      </w:r>
      <w:hyperlink r:id="rId17" w:history="1">
        <w:r>
          <w:rPr>
            <w:rStyle w:val="Hyperlink"/>
            <w:spacing w:val="-5"/>
            <w:kern w:val="1"/>
            <w:szCs w:val="22"/>
          </w:rPr>
          <w:t>LinkedIn</w:t>
        </w:r>
      </w:hyperlink>
    </w:p>
    <w:p w14:paraId="58E21625" w14:textId="77777777" w:rsidR="00B40AAC" w:rsidRPr="00884352" w:rsidRDefault="00B40AAC" w:rsidP="00B40AAC">
      <w:pPr>
        <w:autoSpaceDE w:val="0"/>
        <w:autoSpaceDN w:val="0"/>
        <w:adjustRightInd w:val="0"/>
        <w:spacing w:before="116"/>
        <w:ind w:right="4"/>
        <w:rPr>
          <w:b/>
          <w:bCs/>
          <w:kern w:val="1"/>
          <w:szCs w:val="22"/>
        </w:rPr>
      </w:pPr>
      <w:r w:rsidRPr="00884352">
        <w:rPr>
          <w:b/>
          <w:bCs/>
          <w:kern w:val="1"/>
          <w:szCs w:val="22"/>
        </w:rPr>
        <w:t>For people who need help with English</w:t>
      </w:r>
    </w:p>
    <w:p w14:paraId="747861C7" w14:textId="77777777" w:rsidR="00B40AAC" w:rsidRPr="00884352" w:rsidRDefault="00B40AAC" w:rsidP="00B40AAC">
      <w:pPr>
        <w:autoSpaceDE w:val="0"/>
        <w:autoSpaceDN w:val="0"/>
        <w:adjustRightInd w:val="0"/>
        <w:spacing w:before="54"/>
        <w:ind w:right="4"/>
        <w:rPr>
          <w:kern w:val="1"/>
          <w:szCs w:val="22"/>
        </w:rPr>
      </w:pPr>
      <w:r w:rsidRPr="00884352">
        <w:rPr>
          <w:b/>
          <w:kern w:val="1"/>
          <w:szCs w:val="22"/>
        </w:rPr>
        <w:t>TIS:</w:t>
      </w:r>
      <w:r w:rsidRPr="00884352">
        <w:rPr>
          <w:kern w:val="1"/>
          <w:szCs w:val="22"/>
        </w:rPr>
        <w:t xml:space="preserve"> 131 450</w:t>
      </w:r>
    </w:p>
    <w:p w14:paraId="494C156A" w14:textId="77777777" w:rsidR="00B40AAC" w:rsidRPr="00884352" w:rsidRDefault="00B40AAC" w:rsidP="00B40AAC">
      <w:pPr>
        <w:autoSpaceDE w:val="0"/>
        <w:autoSpaceDN w:val="0"/>
        <w:adjustRightInd w:val="0"/>
        <w:spacing w:before="235"/>
        <w:ind w:right="4"/>
        <w:rPr>
          <w:b/>
          <w:bCs/>
          <w:kern w:val="1"/>
          <w:szCs w:val="22"/>
        </w:rPr>
      </w:pPr>
      <w:r w:rsidRPr="00884352">
        <w:rPr>
          <w:b/>
          <w:bCs/>
          <w:kern w:val="1"/>
          <w:szCs w:val="22"/>
        </w:rPr>
        <w:t>For people who are deaf or hard of hearing</w:t>
      </w:r>
    </w:p>
    <w:p w14:paraId="06DE62BF" w14:textId="77777777" w:rsidR="00B40AAC" w:rsidRPr="00884352" w:rsidRDefault="00B40AAC" w:rsidP="00B40AAC">
      <w:pPr>
        <w:autoSpaceDE w:val="0"/>
        <w:autoSpaceDN w:val="0"/>
        <w:adjustRightInd w:val="0"/>
        <w:spacing w:before="53"/>
        <w:ind w:right="4"/>
        <w:rPr>
          <w:kern w:val="1"/>
          <w:szCs w:val="22"/>
        </w:rPr>
      </w:pPr>
      <w:r w:rsidRPr="00884352">
        <w:rPr>
          <w:b/>
          <w:kern w:val="1"/>
          <w:szCs w:val="22"/>
        </w:rPr>
        <w:t>TTY:</w:t>
      </w:r>
      <w:r w:rsidRPr="00884352">
        <w:rPr>
          <w:kern w:val="1"/>
          <w:szCs w:val="22"/>
        </w:rPr>
        <w:t xml:space="preserve"> 1800 555 677</w:t>
      </w:r>
    </w:p>
    <w:p w14:paraId="1C7EE7B2" w14:textId="77777777" w:rsidR="00B40AAC" w:rsidRPr="00884352" w:rsidRDefault="00B40AAC" w:rsidP="00B40AAC">
      <w:pPr>
        <w:autoSpaceDE w:val="0"/>
        <w:autoSpaceDN w:val="0"/>
        <w:adjustRightInd w:val="0"/>
        <w:spacing w:before="116"/>
        <w:ind w:right="4"/>
        <w:rPr>
          <w:kern w:val="1"/>
          <w:szCs w:val="22"/>
        </w:rPr>
      </w:pPr>
      <w:r>
        <w:rPr>
          <w:b/>
          <w:kern w:val="1"/>
          <w:szCs w:val="22"/>
        </w:rPr>
        <w:t>Voice relay</w:t>
      </w:r>
      <w:r w:rsidRPr="00884352">
        <w:rPr>
          <w:b/>
          <w:kern w:val="1"/>
          <w:szCs w:val="22"/>
        </w:rPr>
        <w:t>:</w:t>
      </w:r>
      <w:r w:rsidRPr="00884352">
        <w:rPr>
          <w:kern w:val="1"/>
          <w:szCs w:val="22"/>
        </w:rPr>
        <w:t xml:space="preserve"> 1800 555 727</w:t>
      </w:r>
    </w:p>
    <w:p w14:paraId="4B8B54E1" w14:textId="445487C1" w:rsidR="001375CA" w:rsidRPr="00535418" w:rsidRDefault="00B40AAC" w:rsidP="00535418">
      <w:pPr>
        <w:autoSpaceDE w:val="0"/>
        <w:autoSpaceDN w:val="0"/>
        <w:adjustRightInd w:val="0"/>
        <w:spacing w:before="116" w:line="338" w:lineRule="auto"/>
        <w:ind w:right="4"/>
        <w:rPr>
          <w:b/>
          <w:bCs/>
          <w:spacing w:val="-5"/>
          <w:kern w:val="1"/>
          <w:szCs w:val="22"/>
        </w:rPr>
      </w:pPr>
      <w:r>
        <w:rPr>
          <w:b/>
          <w:bCs/>
          <w:spacing w:val="-5"/>
          <w:kern w:val="1"/>
          <w:szCs w:val="22"/>
        </w:rPr>
        <w:t xml:space="preserve">National Relay Service: </w:t>
      </w:r>
      <w:r w:rsidR="00E81755" w:rsidRPr="00E81755">
        <w:t>accesshub.gov.au’</w:t>
      </w:r>
    </w:p>
    <w:sectPr w:rsidR="001375CA" w:rsidRPr="00535418" w:rsidSect="002B27DE">
      <w:headerReference w:type="even" r:id="rId18"/>
      <w:headerReference w:type="default" r:id="rId19"/>
      <w:footerReference w:type="even" r:id="rId20"/>
      <w:footerReference w:type="default" r:id="rId21"/>
      <w:headerReference w:type="first" r:id="rId22"/>
      <w:footerReference w:type="first" r:id="rId23"/>
      <w:pgSz w:w="11906" w:h="16838" w:code="9"/>
      <w:pgMar w:top="1903" w:right="1440" w:bottom="1440" w:left="1440" w:header="772" w:footer="39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68EBBF" w14:textId="77777777" w:rsidR="009E6CBC" w:rsidRDefault="009E6CBC" w:rsidP="00863C7F">
      <w:r>
        <w:separator/>
      </w:r>
    </w:p>
    <w:p w14:paraId="7728EE1A" w14:textId="77777777" w:rsidR="009E6CBC" w:rsidRDefault="009E6CBC" w:rsidP="00863C7F"/>
    <w:p w14:paraId="7843550D" w14:textId="77777777" w:rsidR="009E6CBC" w:rsidRDefault="009E6CBC" w:rsidP="00863C7F"/>
    <w:p w14:paraId="4A22CC6F" w14:textId="77777777" w:rsidR="009E6CBC" w:rsidRDefault="009E6CBC" w:rsidP="00863C7F"/>
    <w:p w14:paraId="340989C7" w14:textId="77777777" w:rsidR="009E6CBC" w:rsidRDefault="009E6CBC" w:rsidP="00863C7F"/>
    <w:p w14:paraId="6CF76DC2" w14:textId="77777777" w:rsidR="009E6CBC" w:rsidRDefault="009E6CBC" w:rsidP="00863C7F"/>
    <w:p w14:paraId="6B3A9CD7" w14:textId="77777777" w:rsidR="009E6CBC" w:rsidRDefault="009E6CBC" w:rsidP="00863C7F"/>
    <w:p w14:paraId="429FDD90" w14:textId="77777777" w:rsidR="009E6CBC" w:rsidRDefault="009E6CBC" w:rsidP="00863C7F"/>
    <w:p w14:paraId="0A03C817" w14:textId="77777777" w:rsidR="009E6CBC" w:rsidRDefault="009E6CBC" w:rsidP="00863C7F"/>
    <w:p w14:paraId="4E1FC79D" w14:textId="77777777" w:rsidR="009E6CBC" w:rsidRDefault="009E6CBC" w:rsidP="00863C7F"/>
  </w:endnote>
  <w:endnote w:type="continuationSeparator" w:id="0">
    <w:p w14:paraId="21DA1530" w14:textId="77777777" w:rsidR="009E6CBC" w:rsidRDefault="009E6CBC" w:rsidP="00863C7F">
      <w:r>
        <w:continuationSeparator/>
      </w:r>
    </w:p>
    <w:p w14:paraId="466BA7EE" w14:textId="77777777" w:rsidR="009E6CBC" w:rsidRDefault="009E6CBC" w:rsidP="00863C7F"/>
    <w:p w14:paraId="2B1638F8" w14:textId="77777777" w:rsidR="009E6CBC" w:rsidRDefault="009E6CBC" w:rsidP="00863C7F"/>
    <w:p w14:paraId="0E943DF7" w14:textId="77777777" w:rsidR="009E6CBC" w:rsidRDefault="009E6CBC" w:rsidP="00863C7F"/>
    <w:p w14:paraId="6819E539" w14:textId="77777777" w:rsidR="009E6CBC" w:rsidRDefault="009E6CBC" w:rsidP="00863C7F"/>
    <w:p w14:paraId="447BBA43" w14:textId="77777777" w:rsidR="009E6CBC" w:rsidRDefault="009E6CBC" w:rsidP="00863C7F"/>
    <w:p w14:paraId="59A56E29" w14:textId="77777777" w:rsidR="009E6CBC" w:rsidRDefault="009E6CBC" w:rsidP="00863C7F"/>
    <w:p w14:paraId="3A800239" w14:textId="77777777" w:rsidR="009E6CBC" w:rsidRDefault="009E6CBC" w:rsidP="00863C7F"/>
    <w:p w14:paraId="5BE20AB0" w14:textId="77777777" w:rsidR="009E6CBC" w:rsidRDefault="009E6CBC" w:rsidP="00863C7F"/>
    <w:p w14:paraId="09C0F4CE" w14:textId="77777777" w:rsidR="009E6CBC" w:rsidRDefault="009E6CBC" w:rsidP="00863C7F"/>
  </w:endnote>
  <w:endnote w:type="continuationNotice" w:id="1">
    <w:p w14:paraId="1CDA2E9B" w14:textId="77777777" w:rsidR="009E6CBC" w:rsidRDefault="009E6C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MePro">
    <w:altName w:val="Calibri"/>
    <w:charset w:val="00"/>
    <w:family w:val="auto"/>
    <w:pitch w:val="variable"/>
    <w:sig w:usb0="A00002EF" w:usb1="4000606A"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variable"/>
    <w:sig w:usb0="800000AF" w:usb1="4000204A" w:usb2="00000000" w:usb3="00000000" w:csb0="0000009B"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01223638"/>
      <w:docPartObj>
        <w:docPartGallery w:val="Page Numbers (Bottom of Page)"/>
        <w:docPartUnique/>
      </w:docPartObj>
    </w:sdtPr>
    <w:sdtEndPr>
      <w:rPr>
        <w:rStyle w:val="PageNumber"/>
      </w:rPr>
    </w:sdtEndPr>
    <w:sdtContent>
      <w:p w14:paraId="7F95371F" w14:textId="77777777" w:rsidR="002B27DE" w:rsidRDefault="002B27DE" w:rsidP="00CB310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70A663" w14:textId="77777777" w:rsidR="008D4B76" w:rsidRDefault="008D4B76" w:rsidP="002B27DE">
    <w:pPr>
      <w:pStyle w:val="Footer"/>
      <w:ind w:right="360"/>
    </w:pPr>
  </w:p>
  <w:p w14:paraId="6EABDCD5" w14:textId="77777777" w:rsidR="00AA6762" w:rsidRDefault="00AA6762" w:rsidP="00863C7F"/>
  <w:p w14:paraId="5243D269" w14:textId="77777777" w:rsidR="00AA6762" w:rsidRDefault="00AA6762" w:rsidP="00863C7F"/>
  <w:p w14:paraId="0EEBE9E1" w14:textId="77777777" w:rsidR="00A71751" w:rsidRDefault="00A71751" w:rsidP="00863C7F"/>
  <w:p w14:paraId="0B780727" w14:textId="77777777" w:rsidR="00A71751" w:rsidRDefault="00A71751" w:rsidP="00863C7F"/>
  <w:p w14:paraId="16B70F4E" w14:textId="77777777" w:rsidR="00A71751" w:rsidRDefault="00A71751" w:rsidP="00863C7F"/>
  <w:p w14:paraId="07D2D64A" w14:textId="77777777" w:rsidR="00A71751" w:rsidRDefault="00A71751" w:rsidP="00863C7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85930442"/>
      <w:docPartObj>
        <w:docPartGallery w:val="Page Numbers (Bottom of Page)"/>
        <w:docPartUnique/>
      </w:docPartObj>
    </w:sdtPr>
    <w:sdtEndPr>
      <w:rPr>
        <w:rStyle w:val="PageNumber"/>
      </w:rPr>
    </w:sdtEndPr>
    <w:sdtContent>
      <w:p w14:paraId="7439E0F3" w14:textId="77777777" w:rsidR="002B27DE" w:rsidRDefault="002B27DE" w:rsidP="002B27DE">
        <w:pPr>
          <w:pStyle w:val="Footer"/>
          <w:framePr w:h="661" w:hRule="exact" w:wrap="none" w:vAnchor="text" w:hAnchor="page" w:x="10381" w:y="257"/>
          <w:rPr>
            <w:rStyle w:val="PageNumber"/>
          </w:rPr>
        </w:pPr>
        <w:r w:rsidRPr="002B27DE">
          <w:rPr>
            <w:rStyle w:val="PageNumber"/>
            <w:b/>
            <w:bCs/>
            <w:color w:val="6B2876" w:themeColor="text2"/>
          </w:rPr>
          <w:fldChar w:fldCharType="begin"/>
        </w:r>
        <w:r w:rsidRPr="002B27DE">
          <w:rPr>
            <w:rStyle w:val="PageNumber"/>
            <w:b/>
            <w:bCs/>
            <w:color w:val="6B2876" w:themeColor="text2"/>
          </w:rPr>
          <w:instrText xml:space="preserve"> PAGE </w:instrText>
        </w:r>
        <w:r w:rsidRPr="002B27DE">
          <w:rPr>
            <w:rStyle w:val="PageNumber"/>
            <w:b/>
            <w:bCs/>
            <w:color w:val="6B2876" w:themeColor="text2"/>
          </w:rPr>
          <w:fldChar w:fldCharType="separate"/>
        </w:r>
        <w:r w:rsidRPr="002B27DE">
          <w:rPr>
            <w:rStyle w:val="PageNumber"/>
            <w:b/>
            <w:bCs/>
            <w:noProof/>
            <w:color w:val="6B2876" w:themeColor="text2"/>
          </w:rPr>
          <w:t>2</w:t>
        </w:r>
        <w:r w:rsidRPr="002B27DE">
          <w:rPr>
            <w:rStyle w:val="PageNumber"/>
            <w:b/>
            <w:bCs/>
            <w:color w:val="6B2876" w:themeColor="text2"/>
          </w:rPr>
          <w:fldChar w:fldCharType="end"/>
        </w:r>
      </w:p>
    </w:sdtContent>
  </w:sdt>
  <w:p w14:paraId="6B7D7B00" w14:textId="77777777" w:rsidR="00A71751" w:rsidRPr="002B27DE" w:rsidRDefault="00285DEE" w:rsidP="00285DEE">
    <w:pPr>
      <w:pStyle w:val="Header"/>
      <w:jc w:val="left"/>
      <w:rPr>
        <w:color w:val="6B2876" w:themeColor="text2"/>
      </w:rPr>
    </w:pPr>
    <w:r w:rsidRPr="002B27DE">
      <w:rPr>
        <w:color w:val="6B2876" w:themeColor="text2"/>
      </w:rPr>
      <w:t>ndis.gov.au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D8B64" w14:textId="77777777" w:rsidR="00285DEE" w:rsidRPr="002B27DE" w:rsidRDefault="00285DEE" w:rsidP="00285DEE">
    <w:pPr>
      <w:pStyle w:val="Header"/>
      <w:jc w:val="left"/>
      <w:rPr>
        <w:color w:val="6B2876" w:themeColor="text2"/>
      </w:rPr>
    </w:pPr>
    <w:r w:rsidRPr="002B27DE">
      <w:rPr>
        <w:color w:val="6B2876" w:themeColor="text2"/>
      </w:rPr>
      <w:t>ndis.gov.au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75E792" w14:textId="77777777" w:rsidR="009E6CBC" w:rsidRDefault="009E6CBC" w:rsidP="00863C7F">
      <w:r>
        <w:separator/>
      </w:r>
    </w:p>
    <w:p w14:paraId="70418C66" w14:textId="77777777" w:rsidR="009E6CBC" w:rsidRDefault="009E6CBC" w:rsidP="00863C7F"/>
    <w:p w14:paraId="1DB42662" w14:textId="77777777" w:rsidR="009E6CBC" w:rsidRDefault="009E6CBC" w:rsidP="00863C7F"/>
    <w:p w14:paraId="233144DC" w14:textId="77777777" w:rsidR="009E6CBC" w:rsidRDefault="009E6CBC" w:rsidP="00863C7F"/>
    <w:p w14:paraId="342B7BCC" w14:textId="77777777" w:rsidR="009E6CBC" w:rsidRDefault="009E6CBC" w:rsidP="00863C7F"/>
    <w:p w14:paraId="03390CB7" w14:textId="77777777" w:rsidR="009E6CBC" w:rsidRDefault="009E6CBC" w:rsidP="00863C7F"/>
    <w:p w14:paraId="3EA98686" w14:textId="77777777" w:rsidR="009E6CBC" w:rsidRDefault="009E6CBC" w:rsidP="00863C7F"/>
    <w:p w14:paraId="089A8572" w14:textId="77777777" w:rsidR="009E6CBC" w:rsidRDefault="009E6CBC" w:rsidP="00863C7F"/>
    <w:p w14:paraId="2AFE2AD3" w14:textId="77777777" w:rsidR="009E6CBC" w:rsidRDefault="009E6CBC" w:rsidP="00863C7F"/>
    <w:p w14:paraId="73BDB445" w14:textId="77777777" w:rsidR="009E6CBC" w:rsidRDefault="009E6CBC" w:rsidP="00863C7F"/>
  </w:footnote>
  <w:footnote w:type="continuationSeparator" w:id="0">
    <w:p w14:paraId="21A8AAF5" w14:textId="77777777" w:rsidR="009E6CBC" w:rsidRDefault="009E6CBC" w:rsidP="00863C7F">
      <w:r>
        <w:continuationSeparator/>
      </w:r>
    </w:p>
    <w:p w14:paraId="5EB32F1A" w14:textId="77777777" w:rsidR="009E6CBC" w:rsidRDefault="009E6CBC" w:rsidP="00863C7F"/>
    <w:p w14:paraId="1B22D7D5" w14:textId="77777777" w:rsidR="009E6CBC" w:rsidRDefault="009E6CBC" w:rsidP="00863C7F"/>
    <w:p w14:paraId="22BEC2A0" w14:textId="77777777" w:rsidR="009E6CBC" w:rsidRDefault="009E6CBC" w:rsidP="00863C7F"/>
    <w:p w14:paraId="0B3D291A" w14:textId="77777777" w:rsidR="009E6CBC" w:rsidRDefault="009E6CBC" w:rsidP="00863C7F"/>
    <w:p w14:paraId="445E8E08" w14:textId="77777777" w:rsidR="009E6CBC" w:rsidRDefault="009E6CBC" w:rsidP="00863C7F"/>
    <w:p w14:paraId="7A7B9C99" w14:textId="77777777" w:rsidR="009E6CBC" w:rsidRDefault="009E6CBC" w:rsidP="00863C7F"/>
    <w:p w14:paraId="733395A9" w14:textId="77777777" w:rsidR="009E6CBC" w:rsidRDefault="009E6CBC" w:rsidP="00863C7F"/>
    <w:p w14:paraId="1D016CCF" w14:textId="77777777" w:rsidR="009E6CBC" w:rsidRDefault="009E6CBC" w:rsidP="00863C7F"/>
    <w:p w14:paraId="5AB7F0C7" w14:textId="77777777" w:rsidR="009E6CBC" w:rsidRDefault="009E6CBC" w:rsidP="00863C7F"/>
  </w:footnote>
  <w:footnote w:type="continuationNotice" w:id="1">
    <w:p w14:paraId="67ACDF64" w14:textId="77777777" w:rsidR="009E6CBC" w:rsidRDefault="009E6CB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05587" w14:textId="77777777" w:rsidR="008D4B76" w:rsidRDefault="008D4B76" w:rsidP="00863C7F">
    <w:pPr>
      <w:pStyle w:val="Header"/>
    </w:pPr>
  </w:p>
  <w:p w14:paraId="5E0DE7DE" w14:textId="77777777" w:rsidR="00AA6762" w:rsidRDefault="00AA6762" w:rsidP="00863C7F"/>
  <w:p w14:paraId="568528F5" w14:textId="77777777" w:rsidR="00AA6762" w:rsidRDefault="00AA6762" w:rsidP="00863C7F"/>
  <w:p w14:paraId="4D811BC4" w14:textId="77777777" w:rsidR="00A71751" w:rsidRDefault="00A71751" w:rsidP="00863C7F"/>
  <w:p w14:paraId="6D130318" w14:textId="77777777" w:rsidR="00A71751" w:rsidRDefault="00A71751" w:rsidP="00863C7F"/>
  <w:p w14:paraId="0D6AA835" w14:textId="77777777" w:rsidR="00A71751" w:rsidRDefault="00A71751" w:rsidP="00863C7F"/>
  <w:p w14:paraId="4FC3AFBA" w14:textId="77777777" w:rsidR="00A71751" w:rsidRDefault="00A71751" w:rsidP="00863C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2C653" w14:textId="60063D87" w:rsidR="00A71751" w:rsidRDefault="002B27DE" w:rsidP="001B5EC7">
    <w:pPr>
      <w:pStyle w:val="Header"/>
    </w:pPr>
    <w:r>
      <w:rPr>
        <w:noProof/>
      </w:rPr>
      <mc:AlternateContent>
        <mc:Choice Requires="wps">
          <w:drawing>
            <wp:anchor distT="0" distB="0" distL="114300" distR="114300" simplePos="0" relativeHeight="251658241" behindDoc="0" locked="0" layoutInCell="1" allowOverlap="1" wp14:anchorId="584A9F10" wp14:editId="41C508B9">
              <wp:simplePos x="0" y="0"/>
              <wp:positionH relativeFrom="column">
                <wp:posOffset>-914400</wp:posOffset>
              </wp:positionH>
              <wp:positionV relativeFrom="paragraph">
                <wp:posOffset>-490220</wp:posOffset>
              </wp:positionV>
              <wp:extent cx="7560000" cy="180000"/>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8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C6C66" id="Rectangle 1" o:spid="_x0000_s1026" alt="&quot;&quot;" style="position:absolute;margin-left:-1in;margin-top:-38.6pt;width:595.3pt;height:14.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" fillcolor="#6b2876 [3215]" stroked="f" strokeweight="1pt"/>
          </w:pict>
        </mc:Fallback>
      </mc:AlternateContent>
    </w:r>
    <w:r w:rsidR="001B5EC7" w:rsidRPr="001B5EC7">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B0B51" w14:textId="21EA4509" w:rsidR="00180D51" w:rsidRPr="0025303C" w:rsidRDefault="002B27DE" w:rsidP="0025303C">
    <w:pPr>
      <w:pStyle w:val="Header"/>
      <w:rPr>
        <w:color w:val="F9F9F9" w:themeColor="background1"/>
      </w:rPr>
    </w:pPr>
    <w:r w:rsidRPr="003A3FCC">
      <w:rPr>
        <w:noProof/>
      </w:rPr>
      <mc:AlternateContent>
        <mc:Choice Requires="wps">
          <w:drawing>
            <wp:anchor distT="0" distB="0" distL="114300" distR="114300" simplePos="0" relativeHeight="251658240" behindDoc="1" locked="0" layoutInCell="1" allowOverlap="1" wp14:anchorId="3EEC67DD" wp14:editId="1E25940C">
              <wp:simplePos x="0" y="0"/>
              <wp:positionH relativeFrom="margin">
                <wp:posOffset>-914400</wp:posOffset>
              </wp:positionH>
              <wp:positionV relativeFrom="margin">
                <wp:posOffset>-1213485</wp:posOffset>
              </wp:positionV>
              <wp:extent cx="7559675" cy="10688320"/>
              <wp:effectExtent l="0" t="0" r="3175" b="0"/>
              <wp:wrapNone/>
              <wp:docPr id="7" name="Rectangl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10688320"/>
                      </a:xfrm>
                      <a:prstGeom prst="rect">
                        <a:avLst/>
                      </a:prstGeom>
                      <a:blipFill>
                        <a:blip r:embed="rId1">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01D7BB" id="Rectangle 7" o:spid="_x0000_s1026" alt="&quot;&quot;" style="position:absolute;margin-left:-1in;margin-top:-95.55pt;width:595.25pt;height:841.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BA7dmBDAAAAMAgf+t7fKUR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nrI+twAAC/NJREFU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" stroked="f" strokeweight="1pt">
              <v:fill r:id="rId2" o:title="" recolor="t" rotate="t" type="frame"/>
              <v:textbox inset="2.5mm"/>
              <w10:wrap anchorx="margin" anchory="margin"/>
            </v:rect>
          </w:pict>
        </mc:Fallback>
      </mc:AlternateContent>
    </w:r>
    <w:r w:rsidR="00F34F32">
      <w:rPr>
        <w:color w:val="F9F9F9" w:themeColor="background1"/>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7676958" o:spid="_x0000_i1026" type="#_x0000_t75" alt="NDIS logo" style="width:79.5pt;height:36pt;visibility:visible;mso-wrap-style:square" o:bullet="t">
        <v:imagedata r:id="rId1" o:title="NDIS logo"/>
      </v:shape>
    </w:pict>
  </w:numPicBullet>
  <w:abstractNum w:abstractNumId="0" w15:restartNumberingAfterBreak="0">
    <w:nsid w:val="FFFFFF7C"/>
    <w:multiLevelType w:val="singleLevel"/>
    <w:tmpl w:val="21BA4F4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142C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48A8A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867D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11216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8EF8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8E04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A851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70E5C2"/>
    <w:lvl w:ilvl="0">
      <w:start w:val="1"/>
      <w:numFmt w:val="decimal"/>
      <w:lvlText w:val="%1."/>
      <w:lvlJc w:val="left"/>
      <w:pPr>
        <w:tabs>
          <w:tab w:val="num" w:pos="360"/>
        </w:tabs>
        <w:ind w:left="360" w:hanging="360"/>
      </w:pPr>
    </w:lvl>
  </w:abstractNum>
  <w:abstractNum w:abstractNumId="9" w15:restartNumberingAfterBreak="0">
    <w:nsid w:val="12A74D3B"/>
    <w:multiLevelType w:val="hybridMultilevel"/>
    <w:tmpl w:val="904C352C"/>
    <w:lvl w:ilvl="0" w:tplc="357A149C">
      <w:start w:val="1"/>
      <w:numFmt w:val="lowerRoman"/>
      <w:pStyle w:val="ListBullet"/>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3D6BCA"/>
    <w:multiLevelType w:val="multilevel"/>
    <w:tmpl w:val="5AACE21E"/>
    <w:styleLink w:val="CurrentList3"/>
    <w:lvl w:ilvl="0">
      <w:start w:val="1"/>
      <w:numFmt w:val="bullet"/>
      <w:lvlText w:val=""/>
      <w:lvlJc w:val="left"/>
      <w:pPr>
        <w:tabs>
          <w:tab w:val="num" w:pos="284"/>
        </w:tabs>
        <w:ind w:left="113"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EDC1578"/>
    <w:multiLevelType w:val="hybridMultilevel"/>
    <w:tmpl w:val="5D0E7DC2"/>
    <w:lvl w:ilvl="0" w:tplc="0C09001B">
      <w:start w:val="1"/>
      <w:numFmt w:val="lowerRoman"/>
      <w:lvlText w:val="%1."/>
      <w:lvlJc w:val="right"/>
      <w:pPr>
        <w:ind w:left="720" w:hanging="360"/>
      </w:pPr>
      <w:rPr>
        <w:rFonts w:hint="default"/>
        <w:color w:val="6A287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3055FF"/>
    <w:multiLevelType w:val="hybridMultilevel"/>
    <w:tmpl w:val="3EB4EDFC"/>
    <w:lvl w:ilvl="0" w:tplc="89A64F88">
      <w:start w:val="1"/>
      <w:numFmt w:val="bullet"/>
      <w:pStyle w:val="Bullet"/>
      <w:lvlText w:val=""/>
      <w:lvlJc w:val="left"/>
      <w:pPr>
        <w:ind w:left="-1779" w:hanging="360"/>
      </w:pPr>
      <w:rPr>
        <w:rFonts w:ascii="Symbol" w:hAnsi="Symbol" w:hint="default"/>
      </w:rPr>
    </w:lvl>
    <w:lvl w:ilvl="1" w:tplc="08090003" w:tentative="1">
      <w:start w:val="1"/>
      <w:numFmt w:val="bullet"/>
      <w:lvlText w:val="o"/>
      <w:lvlJc w:val="left"/>
      <w:pPr>
        <w:ind w:left="-1059" w:hanging="360"/>
      </w:pPr>
      <w:rPr>
        <w:rFonts w:ascii="Courier New" w:hAnsi="Courier New" w:cs="Courier New" w:hint="default"/>
      </w:rPr>
    </w:lvl>
    <w:lvl w:ilvl="2" w:tplc="08090005" w:tentative="1">
      <w:start w:val="1"/>
      <w:numFmt w:val="bullet"/>
      <w:lvlText w:val=""/>
      <w:lvlJc w:val="left"/>
      <w:pPr>
        <w:ind w:left="-339" w:hanging="360"/>
      </w:pPr>
      <w:rPr>
        <w:rFonts w:ascii="Wingdings" w:hAnsi="Wingdings" w:hint="default"/>
      </w:rPr>
    </w:lvl>
    <w:lvl w:ilvl="3" w:tplc="08090001" w:tentative="1">
      <w:start w:val="1"/>
      <w:numFmt w:val="bullet"/>
      <w:lvlText w:val=""/>
      <w:lvlJc w:val="left"/>
      <w:pPr>
        <w:ind w:left="381" w:hanging="360"/>
      </w:pPr>
      <w:rPr>
        <w:rFonts w:ascii="Symbol" w:hAnsi="Symbol" w:hint="default"/>
      </w:rPr>
    </w:lvl>
    <w:lvl w:ilvl="4" w:tplc="08090003" w:tentative="1">
      <w:start w:val="1"/>
      <w:numFmt w:val="bullet"/>
      <w:lvlText w:val="o"/>
      <w:lvlJc w:val="left"/>
      <w:pPr>
        <w:ind w:left="1101" w:hanging="360"/>
      </w:pPr>
      <w:rPr>
        <w:rFonts w:ascii="Courier New" w:hAnsi="Courier New" w:cs="Courier New" w:hint="default"/>
      </w:rPr>
    </w:lvl>
    <w:lvl w:ilvl="5" w:tplc="08090005" w:tentative="1">
      <w:start w:val="1"/>
      <w:numFmt w:val="bullet"/>
      <w:lvlText w:val=""/>
      <w:lvlJc w:val="left"/>
      <w:pPr>
        <w:ind w:left="1821" w:hanging="360"/>
      </w:pPr>
      <w:rPr>
        <w:rFonts w:ascii="Wingdings" w:hAnsi="Wingdings" w:hint="default"/>
      </w:rPr>
    </w:lvl>
    <w:lvl w:ilvl="6" w:tplc="08090001" w:tentative="1">
      <w:start w:val="1"/>
      <w:numFmt w:val="bullet"/>
      <w:lvlText w:val=""/>
      <w:lvlJc w:val="left"/>
      <w:pPr>
        <w:ind w:left="2541" w:hanging="360"/>
      </w:pPr>
      <w:rPr>
        <w:rFonts w:ascii="Symbol" w:hAnsi="Symbol" w:hint="default"/>
      </w:rPr>
    </w:lvl>
    <w:lvl w:ilvl="7" w:tplc="08090003" w:tentative="1">
      <w:start w:val="1"/>
      <w:numFmt w:val="bullet"/>
      <w:lvlText w:val="o"/>
      <w:lvlJc w:val="left"/>
      <w:pPr>
        <w:ind w:left="3261" w:hanging="360"/>
      </w:pPr>
      <w:rPr>
        <w:rFonts w:ascii="Courier New" w:hAnsi="Courier New" w:cs="Courier New" w:hint="default"/>
      </w:rPr>
    </w:lvl>
    <w:lvl w:ilvl="8" w:tplc="08090005" w:tentative="1">
      <w:start w:val="1"/>
      <w:numFmt w:val="bullet"/>
      <w:lvlText w:val=""/>
      <w:lvlJc w:val="left"/>
      <w:pPr>
        <w:ind w:left="3981" w:hanging="360"/>
      </w:pPr>
      <w:rPr>
        <w:rFonts w:ascii="Wingdings" w:hAnsi="Wingdings" w:hint="default"/>
      </w:rPr>
    </w:lvl>
  </w:abstractNum>
  <w:abstractNum w:abstractNumId="13" w15:restartNumberingAfterBreak="0">
    <w:nsid w:val="251D7B63"/>
    <w:multiLevelType w:val="hybridMultilevel"/>
    <w:tmpl w:val="3D4A9A98"/>
    <w:lvl w:ilvl="0" w:tplc="532AF2B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75F1867"/>
    <w:multiLevelType w:val="hybridMultilevel"/>
    <w:tmpl w:val="B98CC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9172E8"/>
    <w:multiLevelType w:val="multilevel"/>
    <w:tmpl w:val="31D07AF2"/>
    <w:styleLink w:val="CurrentList2"/>
    <w:lvl w:ilvl="0">
      <w:start w:val="1"/>
      <w:numFmt w:val="bullet"/>
      <w:lvlText w:val=""/>
      <w:lvlJc w:val="left"/>
      <w:pPr>
        <w:tabs>
          <w:tab w:val="num" w:pos="284"/>
        </w:tabs>
        <w:ind w:left="57"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24820C9"/>
    <w:multiLevelType w:val="multilevel"/>
    <w:tmpl w:val="D2E650B8"/>
    <w:styleLink w:val="CurrentList4"/>
    <w:lvl w:ilvl="0">
      <w:start w:val="1"/>
      <w:numFmt w:val="decimal"/>
      <w:lvlText w:val="%1."/>
      <w:lvlJc w:val="left"/>
      <w:pPr>
        <w:ind w:left="1080" w:hanging="720"/>
      </w:pPr>
      <w:rPr>
        <w:rFonts w:hint="default"/>
        <w:color w:val="6A2875"/>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7" w15:restartNumberingAfterBreak="0">
    <w:nsid w:val="35DF5DF9"/>
    <w:multiLevelType w:val="hybridMultilevel"/>
    <w:tmpl w:val="2ACE7B28"/>
    <w:lvl w:ilvl="0" w:tplc="DE6455B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210B2F"/>
    <w:multiLevelType w:val="multilevel"/>
    <w:tmpl w:val="D2E650B8"/>
    <w:lvl w:ilvl="0">
      <w:start w:val="1"/>
      <w:numFmt w:val="decimal"/>
      <w:lvlText w:val="%1."/>
      <w:lvlJc w:val="left"/>
      <w:pPr>
        <w:ind w:left="1080" w:hanging="720"/>
      </w:pPr>
      <w:rPr>
        <w:rFonts w:hint="default"/>
        <w:color w:val="6A2875"/>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9" w15:restartNumberingAfterBreak="0">
    <w:nsid w:val="3DD54557"/>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CDB30A8"/>
    <w:multiLevelType w:val="hybridMultilevel"/>
    <w:tmpl w:val="37EE3458"/>
    <w:lvl w:ilvl="0" w:tplc="3D0E96CE">
      <w:start w:val="1"/>
      <w:numFmt w:val="bullet"/>
      <w:pStyle w:val="Tablebullet"/>
      <w:lvlText w:val=""/>
      <w:lvlJc w:val="left"/>
      <w:pPr>
        <w:tabs>
          <w:tab w:val="num" w:pos="397"/>
        </w:tabs>
        <w:ind w:left="113"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6C0FE2"/>
    <w:multiLevelType w:val="hybridMultilevel"/>
    <w:tmpl w:val="2A58C5A6"/>
    <w:lvl w:ilvl="0" w:tplc="411EB0AC">
      <w:start w:val="1"/>
      <w:numFmt w:val="decimal"/>
      <w:lvlText w:val="%1."/>
      <w:lvlJc w:val="left"/>
      <w:pPr>
        <w:ind w:left="720" w:hanging="360"/>
      </w:pPr>
      <w:rPr>
        <w:rFonts w:hint="default"/>
        <w:color w:val="6A287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08C4BD0"/>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9A26521"/>
    <w:multiLevelType w:val="hybridMultilevel"/>
    <w:tmpl w:val="C1C06162"/>
    <w:lvl w:ilvl="0" w:tplc="421C8CE6">
      <w:start w:val="1"/>
      <w:numFmt w:val="decimal"/>
      <w:lvlText w:val="%1."/>
      <w:lvlJc w:val="left"/>
      <w:pPr>
        <w:ind w:left="3600" w:hanging="360"/>
      </w:pPr>
      <w:rPr>
        <w:rFonts w:hint="default"/>
      </w:r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24" w15:restartNumberingAfterBreak="0">
    <w:nsid w:val="63D18225"/>
    <w:multiLevelType w:val="hybridMultilevel"/>
    <w:tmpl w:val="9C642860"/>
    <w:lvl w:ilvl="0" w:tplc="71F069EC">
      <w:start w:val="1"/>
      <w:numFmt w:val="bullet"/>
      <w:lvlText w:val=""/>
      <w:lvlJc w:val="left"/>
      <w:pPr>
        <w:ind w:left="720" w:hanging="360"/>
      </w:pPr>
      <w:rPr>
        <w:rFonts w:ascii="Symbol" w:hAnsi="Symbol" w:hint="default"/>
      </w:rPr>
    </w:lvl>
    <w:lvl w:ilvl="1" w:tplc="E32A6328">
      <w:start w:val="1"/>
      <w:numFmt w:val="bullet"/>
      <w:lvlText w:val="o"/>
      <w:lvlJc w:val="left"/>
      <w:pPr>
        <w:ind w:left="1440" w:hanging="360"/>
      </w:pPr>
      <w:rPr>
        <w:rFonts w:ascii="Courier New" w:hAnsi="Courier New" w:hint="default"/>
      </w:rPr>
    </w:lvl>
    <w:lvl w:ilvl="2" w:tplc="79B48E04">
      <w:start w:val="1"/>
      <w:numFmt w:val="bullet"/>
      <w:lvlText w:val=""/>
      <w:lvlJc w:val="left"/>
      <w:pPr>
        <w:ind w:left="2160" w:hanging="360"/>
      </w:pPr>
      <w:rPr>
        <w:rFonts w:ascii="Wingdings" w:hAnsi="Wingdings" w:hint="default"/>
      </w:rPr>
    </w:lvl>
    <w:lvl w:ilvl="3" w:tplc="CE7CE304">
      <w:start w:val="1"/>
      <w:numFmt w:val="bullet"/>
      <w:lvlText w:val=""/>
      <w:lvlJc w:val="left"/>
      <w:pPr>
        <w:ind w:left="2880" w:hanging="360"/>
      </w:pPr>
      <w:rPr>
        <w:rFonts w:ascii="Symbol" w:hAnsi="Symbol" w:hint="default"/>
      </w:rPr>
    </w:lvl>
    <w:lvl w:ilvl="4" w:tplc="962EFED8">
      <w:start w:val="1"/>
      <w:numFmt w:val="bullet"/>
      <w:lvlText w:val="o"/>
      <w:lvlJc w:val="left"/>
      <w:pPr>
        <w:ind w:left="3600" w:hanging="360"/>
      </w:pPr>
      <w:rPr>
        <w:rFonts w:ascii="Courier New" w:hAnsi="Courier New" w:hint="default"/>
      </w:rPr>
    </w:lvl>
    <w:lvl w:ilvl="5" w:tplc="4B9E4E4C">
      <w:start w:val="1"/>
      <w:numFmt w:val="bullet"/>
      <w:lvlText w:val=""/>
      <w:lvlJc w:val="left"/>
      <w:pPr>
        <w:ind w:left="4320" w:hanging="360"/>
      </w:pPr>
      <w:rPr>
        <w:rFonts w:ascii="Wingdings" w:hAnsi="Wingdings" w:hint="default"/>
      </w:rPr>
    </w:lvl>
    <w:lvl w:ilvl="6" w:tplc="442C97CC">
      <w:start w:val="1"/>
      <w:numFmt w:val="bullet"/>
      <w:lvlText w:val=""/>
      <w:lvlJc w:val="left"/>
      <w:pPr>
        <w:ind w:left="5040" w:hanging="360"/>
      </w:pPr>
      <w:rPr>
        <w:rFonts w:ascii="Symbol" w:hAnsi="Symbol" w:hint="default"/>
      </w:rPr>
    </w:lvl>
    <w:lvl w:ilvl="7" w:tplc="175C90EA">
      <w:start w:val="1"/>
      <w:numFmt w:val="bullet"/>
      <w:lvlText w:val="o"/>
      <w:lvlJc w:val="left"/>
      <w:pPr>
        <w:ind w:left="5760" w:hanging="360"/>
      </w:pPr>
      <w:rPr>
        <w:rFonts w:ascii="Courier New" w:hAnsi="Courier New" w:hint="default"/>
      </w:rPr>
    </w:lvl>
    <w:lvl w:ilvl="8" w:tplc="DB865BC4">
      <w:start w:val="1"/>
      <w:numFmt w:val="bullet"/>
      <w:lvlText w:val=""/>
      <w:lvlJc w:val="left"/>
      <w:pPr>
        <w:ind w:left="6480" w:hanging="360"/>
      </w:pPr>
      <w:rPr>
        <w:rFonts w:ascii="Wingdings" w:hAnsi="Wingdings" w:hint="default"/>
      </w:rPr>
    </w:lvl>
  </w:abstractNum>
  <w:abstractNum w:abstractNumId="25" w15:restartNumberingAfterBreak="0">
    <w:nsid w:val="68555D0A"/>
    <w:multiLevelType w:val="hybridMultilevel"/>
    <w:tmpl w:val="FFFFFFFF"/>
    <w:lvl w:ilvl="0" w:tplc="CDEC6948">
      <w:start w:val="1"/>
      <w:numFmt w:val="bullet"/>
      <w:lvlText w:val=""/>
      <w:lvlJc w:val="left"/>
      <w:pPr>
        <w:ind w:left="720" w:hanging="360"/>
      </w:pPr>
      <w:rPr>
        <w:rFonts w:ascii="Symbol" w:hAnsi="Symbol" w:hint="default"/>
      </w:rPr>
    </w:lvl>
    <w:lvl w:ilvl="1" w:tplc="863C4028">
      <w:start w:val="1"/>
      <w:numFmt w:val="bullet"/>
      <w:lvlText w:val="o"/>
      <w:lvlJc w:val="left"/>
      <w:pPr>
        <w:ind w:left="1440" w:hanging="360"/>
      </w:pPr>
      <w:rPr>
        <w:rFonts w:ascii="Courier New" w:hAnsi="Courier New" w:hint="default"/>
      </w:rPr>
    </w:lvl>
    <w:lvl w:ilvl="2" w:tplc="B4E2DAB2">
      <w:start w:val="1"/>
      <w:numFmt w:val="bullet"/>
      <w:lvlText w:val=""/>
      <w:lvlJc w:val="left"/>
      <w:pPr>
        <w:ind w:left="2160" w:hanging="360"/>
      </w:pPr>
      <w:rPr>
        <w:rFonts w:ascii="Wingdings" w:hAnsi="Wingdings" w:hint="default"/>
      </w:rPr>
    </w:lvl>
    <w:lvl w:ilvl="3" w:tplc="9628056C">
      <w:start w:val="1"/>
      <w:numFmt w:val="bullet"/>
      <w:lvlText w:val=""/>
      <w:lvlJc w:val="left"/>
      <w:pPr>
        <w:ind w:left="2880" w:hanging="360"/>
      </w:pPr>
      <w:rPr>
        <w:rFonts w:ascii="Symbol" w:hAnsi="Symbol" w:hint="default"/>
      </w:rPr>
    </w:lvl>
    <w:lvl w:ilvl="4" w:tplc="583690C6">
      <w:start w:val="1"/>
      <w:numFmt w:val="bullet"/>
      <w:lvlText w:val="o"/>
      <w:lvlJc w:val="left"/>
      <w:pPr>
        <w:ind w:left="3600" w:hanging="360"/>
      </w:pPr>
      <w:rPr>
        <w:rFonts w:ascii="Courier New" w:hAnsi="Courier New" w:hint="default"/>
      </w:rPr>
    </w:lvl>
    <w:lvl w:ilvl="5" w:tplc="89006360">
      <w:start w:val="1"/>
      <w:numFmt w:val="bullet"/>
      <w:lvlText w:val=""/>
      <w:lvlJc w:val="left"/>
      <w:pPr>
        <w:ind w:left="4320" w:hanging="360"/>
      </w:pPr>
      <w:rPr>
        <w:rFonts w:ascii="Wingdings" w:hAnsi="Wingdings" w:hint="default"/>
      </w:rPr>
    </w:lvl>
    <w:lvl w:ilvl="6" w:tplc="DBB66554">
      <w:start w:val="1"/>
      <w:numFmt w:val="bullet"/>
      <w:lvlText w:val=""/>
      <w:lvlJc w:val="left"/>
      <w:pPr>
        <w:ind w:left="5040" w:hanging="360"/>
      </w:pPr>
      <w:rPr>
        <w:rFonts w:ascii="Symbol" w:hAnsi="Symbol" w:hint="default"/>
      </w:rPr>
    </w:lvl>
    <w:lvl w:ilvl="7" w:tplc="CD2EE5BE">
      <w:start w:val="1"/>
      <w:numFmt w:val="bullet"/>
      <w:lvlText w:val="o"/>
      <w:lvlJc w:val="left"/>
      <w:pPr>
        <w:ind w:left="5760" w:hanging="360"/>
      </w:pPr>
      <w:rPr>
        <w:rFonts w:ascii="Courier New" w:hAnsi="Courier New" w:hint="default"/>
      </w:rPr>
    </w:lvl>
    <w:lvl w:ilvl="8" w:tplc="3EC0AF98">
      <w:start w:val="1"/>
      <w:numFmt w:val="bullet"/>
      <w:lvlText w:val=""/>
      <w:lvlJc w:val="left"/>
      <w:pPr>
        <w:ind w:left="6480" w:hanging="360"/>
      </w:pPr>
      <w:rPr>
        <w:rFonts w:ascii="Wingdings" w:hAnsi="Wingdings" w:hint="default"/>
      </w:rPr>
    </w:lvl>
  </w:abstractNum>
  <w:abstractNum w:abstractNumId="26" w15:restartNumberingAfterBreak="0">
    <w:nsid w:val="7BE669FF"/>
    <w:multiLevelType w:val="multilevel"/>
    <w:tmpl w:val="CBA4F426"/>
    <w:styleLink w:val="CurrentList1"/>
    <w:lvl w:ilvl="0">
      <w:start w:val="1"/>
      <w:numFmt w:val="bullet"/>
      <w:lvlText w:val=""/>
      <w:lvlJc w:val="left"/>
      <w:pPr>
        <w:tabs>
          <w:tab w:val="num" w:pos="284"/>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04403351">
    <w:abstractNumId w:val="24"/>
  </w:num>
  <w:num w:numId="2" w16cid:durableId="45875792">
    <w:abstractNumId w:val="17"/>
  </w:num>
  <w:num w:numId="3" w16cid:durableId="1403412302">
    <w:abstractNumId w:val="23"/>
  </w:num>
  <w:num w:numId="4" w16cid:durableId="1848784963">
    <w:abstractNumId w:val="13"/>
  </w:num>
  <w:num w:numId="5" w16cid:durableId="1607611780">
    <w:abstractNumId w:val="18"/>
  </w:num>
  <w:num w:numId="6" w16cid:durableId="18968610">
    <w:abstractNumId w:val="14"/>
  </w:num>
  <w:num w:numId="7" w16cid:durableId="1220018893">
    <w:abstractNumId w:val="21"/>
  </w:num>
  <w:num w:numId="8" w16cid:durableId="1752268465">
    <w:abstractNumId w:val="11"/>
  </w:num>
  <w:num w:numId="9" w16cid:durableId="862402279">
    <w:abstractNumId w:val="9"/>
  </w:num>
  <w:num w:numId="10" w16cid:durableId="487484424">
    <w:abstractNumId w:val="0"/>
  </w:num>
  <w:num w:numId="11" w16cid:durableId="492917089">
    <w:abstractNumId w:val="1"/>
  </w:num>
  <w:num w:numId="12" w16cid:durableId="1096827959">
    <w:abstractNumId w:val="2"/>
  </w:num>
  <w:num w:numId="13" w16cid:durableId="515537288">
    <w:abstractNumId w:val="3"/>
  </w:num>
  <w:num w:numId="14" w16cid:durableId="422914421">
    <w:abstractNumId w:val="8"/>
  </w:num>
  <w:num w:numId="15" w16cid:durableId="1437864998">
    <w:abstractNumId w:val="4"/>
  </w:num>
  <w:num w:numId="16" w16cid:durableId="1861040852">
    <w:abstractNumId w:val="5"/>
  </w:num>
  <w:num w:numId="17" w16cid:durableId="1225943325">
    <w:abstractNumId w:val="6"/>
  </w:num>
  <w:num w:numId="18" w16cid:durableId="706369293">
    <w:abstractNumId w:val="7"/>
  </w:num>
  <w:num w:numId="19" w16cid:durableId="1991639433">
    <w:abstractNumId w:val="12"/>
  </w:num>
  <w:num w:numId="20" w16cid:durableId="1731490631">
    <w:abstractNumId w:val="20"/>
  </w:num>
  <w:num w:numId="21" w16cid:durableId="739518056">
    <w:abstractNumId w:val="26"/>
  </w:num>
  <w:num w:numId="22" w16cid:durableId="145901810">
    <w:abstractNumId w:val="15"/>
  </w:num>
  <w:num w:numId="23" w16cid:durableId="2084796931">
    <w:abstractNumId w:val="10"/>
  </w:num>
  <w:num w:numId="24" w16cid:durableId="154877118">
    <w:abstractNumId w:val="16"/>
  </w:num>
  <w:num w:numId="25" w16cid:durableId="623803465">
    <w:abstractNumId w:val="22"/>
  </w:num>
  <w:num w:numId="26" w16cid:durableId="1657562670">
    <w:abstractNumId w:val="19"/>
  </w:num>
  <w:num w:numId="27" w16cid:durableId="189847278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134"/>
    <w:rsid w:val="00043C99"/>
    <w:rsid w:val="00066632"/>
    <w:rsid w:val="000D06FD"/>
    <w:rsid w:val="00102A1D"/>
    <w:rsid w:val="00106263"/>
    <w:rsid w:val="001166C2"/>
    <w:rsid w:val="001258BB"/>
    <w:rsid w:val="001375CA"/>
    <w:rsid w:val="0014207A"/>
    <w:rsid w:val="00157432"/>
    <w:rsid w:val="001665A1"/>
    <w:rsid w:val="00176D7E"/>
    <w:rsid w:val="001809B3"/>
    <w:rsid w:val="00180D51"/>
    <w:rsid w:val="00187EA6"/>
    <w:rsid w:val="001A15AB"/>
    <w:rsid w:val="001B5EC7"/>
    <w:rsid w:val="001D2AC8"/>
    <w:rsid w:val="001E630D"/>
    <w:rsid w:val="001F0A77"/>
    <w:rsid w:val="00223DBB"/>
    <w:rsid w:val="002321EA"/>
    <w:rsid w:val="0023603F"/>
    <w:rsid w:val="0025303C"/>
    <w:rsid w:val="00285DEE"/>
    <w:rsid w:val="00290FE4"/>
    <w:rsid w:val="002A30E0"/>
    <w:rsid w:val="002A490D"/>
    <w:rsid w:val="002B27DE"/>
    <w:rsid w:val="002F6D5E"/>
    <w:rsid w:val="002F7C36"/>
    <w:rsid w:val="00304C4D"/>
    <w:rsid w:val="0031203B"/>
    <w:rsid w:val="00323BB7"/>
    <w:rsid w:val="003313CD"/>
    <w:rsid w:val="00360F21"/>
    <w:rsid w:val="003622D9"/>
    <w:rsid w:val="0037472F"/>
    <w:rsid w:val="003820DF"/>
    <w:rsid w:val="003A3FCC"/>
    <w:rsid w:val="003A60EF"/>
    <w:rsid w:val="003B128F"/>
    <w:rsid w:val="003B2BB8"/>
    <w:rsid w:val="003B3F1F"/>
    <w:rsid w:val="003B48D7"/>
    <w:rsid w:val="003D34FF"/>
    <w:rsid w:val="003F2DA2"/>
    <w:rsid w:val="003F6ED7"/>
    <w:rsid w:val="0040062A"/>
    <w:rsid w:val="00434BD6"/>
    <w:rsid w:val="00441824"/>
    <w:rsid w:val="004568FF"/>
    <w:rsid w:val="0048002C"/>
    <w:rsid w:val="004861C3"/>
    <w:rsid w:val="004876FD"/>
    <w:rsid w:val="004B54CA"/>
    <w:rsid w:val="004C2D9C"/>
    <w:rsid w:val="004C7D29"/>
    <w:rsid w:val="004D29B7"/>
    <w:rsid w:val="004D32B5"/>
    <w:rsid w:val="004D41CA"/>
    <w:rsid w:val="004D4A3F"/>
    <w:rsid w:val="004E3BD1"/>
    <w:rsid w:val="004E461E"/>
    <w:rsid w:val="004E5CBF"/>
    <w:rsid w:val="00515AB6"/>
    <w:rsid w:val="00516F57"/>
    <w:rsid w:val="005315DF"/>
    <w:rsid w:val="00531E4B"/>
    <w:rsid w:val="00535418"/>
    <w:rsid w:val="00553101"/>
    <w:rsid w:val="0055492D"/>
    <w:rsid w:val="0056350B"/>
    <w:rsid w:val="00570781"/>
    <w:rsid w:val="00574D04"/>
    <w:rsid w:val="00576162"/>
    <w:rsid w:val="005938B8"/>
    <w:rsid w:val="00593C73"/>
    <w:rsid w:val="005A1743"/>
    <w:rsid w:val="005A287C"/>
    <w:rsid w:val="005A6312"/>
    <w:rsid w:val="005A7AD2"/>
    <w:rsid w:val="005C3AA9"/>
    <w:rsid w:val="005C3FB4"/>
    <w:rsid w:val="0060255A"/>
    <w:rsid w:val="00631B99"/>
    <w:rsid w:val="00641325"/>
    <w:rsid w:val="00645007"/>
    <w:rsid w:val="00664E61"/>
    <w:rsid w:val="006765FF"/>
    <w:rsid w:val="00683992"/>
    <w:rsid w:val="006934F2"/>
    <w:rsid w:val="006A4CE7"/>
    <w:rsid w:val="006B46BC"/>
    <w:rsid w:val="006D7AA0"/>
    <w:rsid w:val="006E1038"/>
    <w:rsid w:val="006F0FDC"/>
    <w:rsid w:val="007219F1"/>
    <w:rsid w:val="00721D41"/>
    <w:rsid w:val="00761E08"/>
    <w:rsid w:val="0076426E"/>
    <w:rsid w:val="0077212F"/>
    <w:rsid w:val="007757C5"/>
    <w:rsid w:val="00780925"/>
    <w:rsid w:val="00784C2F"/>
    <w:rsid w:val="00785261"/>
    <w:rsid w:val="007A2767"/>
    <w:rsid w:val="007A47B3"/>
    <w:rsid w:val="007B0256"/>
    <w:rsid w:val="007B0849"/>
    <w:rsid w:val="007B2E05"/>
    <w:rsid w:val="007D5C97"/>
    <w:rsid w:val="007E10B2"/>
    <w:rsid w:val="007E4776"/>
    <w:rsid w:val="007E6C06"/>
    <w:rsid w:val="007F6C84"/>
    <w:rsid w:val="00822BAD"/>
    <w:rsid w:val="008275E5"/>
    <w:rsid w:val="00830A50"/>
    <w:rsid w:val="0085052B"/>
    <w:rsid w:val="00863C7F"/>
    <w:rsid w:val="008661D1"/>
    <w:rsid w:val="0088221D"/>
    <w:rsid w:val="00887867"/>
    <w:rsid w:val="008915DF"/>
    <w:rsid w:val="00893801"/>
    <w:rsid w:val="008D4B76"/>
    <w:rsid w:val="00903E6C"/>
    <w:rsid w:val="00905783"/>
    <w:rsid w:val="00906B1B"/>
    <w:rsid w:val="009225F0"/>
    <w:rsid w:val="00923ED2"/>
    <w:rsid w:val="00931E28"/>
    <w:rsid w:val="00940AC8"/>
    <w:rsid w:val="00943B88"/>
    <w:rsid w:val="00946CDE"/>
    <w:rsid w:val="00950F57"/>
    <w:rsid w:val="00956FF5"/>
    <w:rsid w:val="009E6B69"/>
    <w:rsid w:val="009E6CBC"/>
    <w:rsid w:val="009F59DA"/>
    <w:rsid w:val="00A06958"/>
    <w:rsid w:val="00A14C9C"/>
    <w:rsid w:val="00A1B8CA"/>
    <w:rsid w:val="00A21351"/>
    <w:rsid w:val="00A322D7"/>
    <w:rsid w:val="00A345E1"/>
    <w:rsid w:val="00A42A51"/>
    <w:rsid w:val="00A47174"/>
    <w:rsid w:val="00A55359"/>
    <w:rsid w:val="00A63C5B"/>
    <w:rsid w:val="00A6495B"/>
    <w:rsid w:val="00A71751"/>
    <w:rsid w:val="00A932B8"/>
    <w:rsid w:val="00A96D98"/>
    <w:rsid w:val="00AA0E0F"/>
    <w:rsid w:val="00AA6762"/>
    <w:rsid w:val="00AB5DE9"/>
    <w:rsid w:val="00AC5825"/>
    <w:rsid w:val="00AD2DEE"/>
    <w:rsid w:val="00AD5A19"/>
    <w:rsid w:val="00AE3A27"/>
    <w:rsid w:val="00B0448B"/>
    <w:rsid w:val="00B078E1"/>
    <w:rsid w:val="00B1295A"/>
    <w:rsid w:val="00B40AAC"/>
    <w:rsid w:val="00B73DA2"/>
    <w:rsid w:val="00B97A26"/>
    <w:rsid w:val="00BA2134"/>
    <w:rsid w:val="00BA2DB9"/>
    <w:rsid w:val="00BA5BB3"/>
    <w:rsid w:val="00BB7D32"/>
    <w:rsid w:val="00BC241C"/>
    <w:rsid w:val="00BD5EAA"/>
    <w:rsid w:val="00BD6CC5"/>
    <w:rsid w:val="00BD7952"/>
    <w:rsid w:val="00BD79CB"/>
    <w:rsid w:val="00BE632A"/>
    <w:rsid w:val="00BE7148"/>
    <w:rsid w:val="00C07318"/>
    <w:rsid w:val="00C107E1"/>
    <w:rsid w:val="00C27827"/>
    <w:rsid w:val="00C374C0"/>
    <w:rsid w:val="00C54B33"/>
    <w:rsid w:val="00C70744"/>
    <w:rsid w:val="00C91811"/>
    <w:rsid w:val="00CA79C4"/>
    <w:rsid w:val="00CB2835"/>
    <w:rsid w:val="00CD3DF5"/>
    <w:rsid w:val="00CE720A"/>
    <w:rsid w:val="00CF74D3"/>
    <w:rsid w:val="00D3530B"/>
    <w:rsid w:val="00D35C2B"/>
    <w:rsid w:val="00D35FF8"/>
    <w:rsid w:val="00D37A2D"/>
    <w:rsid w:val="00D4229A"/>
    <w:rsid w:val="00D426EB"/>
    <w:rsid w:val="00D541D4"/>
    <w:rsid w:val="00D67CE8"/>
    <w:rsid w:val="00D87A0F"/>
    <w:rsid w:val="00DB5769"/>
    <w:rsid w:val="00DC322B"/>
    <w:rsid w:val="00DD3D47"/>
    <w:rsid w:val="00DD6647"/>
    <w:rsid w:val="00DE3193"/>
    <w:rsid w:val="00E43F17"/>
    <w:rsid w:val="00E64C18"/>
    <w:rsid w:val="00E72A73"/>
    <w:rsid w:val="00E72D58"/>
    <w:rsid w:val="00E81755"/>
    <w:rsid w:val="00E94B15"/>
    <w:rsid w:val="00EA34E2"/>
    <w:rsid w:val="00EA53FD"/>
    <w:rsid w:val="00EB612D"/>
    <w:rsid w:val="00EC4364"/>
    <w:rsid w:val="00EE54E1"/>
    <w:rsid w:val="00EE56D7"/>
    <w:rsid w:val="00F24F23"/>
    <w:rsid w:val="00F34F32"/>
    <w:rsid w:val="00F36950"/>
    <w:rsid w:val="00F411F2"/>
    <w:rsid w:val="00F50546"/>
    <w:rsid w:val="00F537E3"/>
    <w:rsid w:val="00FA334F"/>
    <w:rsid w:val="00FB5514"/>
    <w:rsid w:val="00FB7599"/>
    <w:rsid w:val="00FC0786"/>
    <w:rsid w:val="00FC4B6E"/>
    <w:rsid w:val="00FE2006"/>
    <w:rsid w:val="00FE3582"/>
    <w:rsid w:val="00FE76D9"/>
    <w:rsid w:val="0249C35F"/>
    <w:rsid w:val="05ABD14F"/>
    <w:rsid w:val="05B72867"/>
    <w:rsid w:val="06290607"/>
    <w:rsid w:val="0C384E74"/>
    <w:rsid w:val="0D648C12"/>
    <w:rsid w:val="166B871C"/>
    <w:rsid w:val="179107D9"/>
    <w:rsid w:val="1DFFFF44"/>
    <w:rsid w:val="21195432"/>
    <w:rsid w:val="22DEA430"/>
    <w:rsid w:val="22F0E3DB"/>
    <w:rsid w:val="234BBF8C"/>
    <w:rsid w:val="2570FC9A"/>
    <w:rsid w:val="266417EB"/>
    <w:rsid w:val="27D60C61"/>
    <w:rsid w:val="285D817B"/>
    <w:rsid w:val="2ED25289"/>
    <w:rsid w:val="3366AA20"/>
    <w:rsid w:val="33E745B1"/>
    <w:rsid w:val="3E7C8045"/>
    <w:rsid w:val="40FD2446"/>
    <w:rsid w:val="4396DF72"/>
    <w:rsid w:val="44C4C253"/>
    <w:rsid w:val="46E4AE9D"/>
    <w:rsid w:val="47D3A0D6"/>
    <w:rsid w:val="4ADF45F3"/>
    <w:rsid w:val="4BD780F4"/>
    <w:rsid w:val="4E893196"/>
    <w:rsid w:val="4EB560AC"/>
    <w:rsid w:val="54353977"/>
    <w:rsid w:val="55B1EB37"/>
    <w:rsid w:val="566BAFEA"/>
    <w:rsid w:val="57CFF373"/>
    <w:rsid w:val="5A54934D"/>
    <w:rsid w:val="5ADD34A9"/>
    <w:rsid w:val="62968F55"/>
    <w:rsid w:val="63D6A9E3"/>
    <w:rsid w:val="64EE4666"/>
    <w:rsid w:val="661697C3"/>
    <w:rsid w:val="67AF8DA2"/>
    <w:rsid w:val="6A848BEB"/>
    <w:rsid w:val="7192BE92"/>
    <w:rsid w:val="71A86D8F"/>
    <w:rsid w:val="726360EE"/>
    <w:rsid w:val="7379C6D8"/>
    <w:rsid w:val="74EACCDD"/>
    <w:rsid w:val="7595096B"/>
    <w:rsid w:val="75AD5B68"/>
    <w:rsid w:val="7B173307"/>
    <w:rsid w:val="7B9B48D5"/>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7F80CEEC"/>
  <w15:docId w15:val="{C7E4CB48-54E7-465B-966D-BD005BC02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SMePro" w:eastAsia="FSMePro"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2A51"/>
    <w:pPr>
      <w:spacing w:after="200" w:line="288" w:lineRule="auto"/>
    </w:pPr>
    <w:rPr>
      <w:rFonts w:ascii="Arial" w:eastAsia="Times New Roman" w:hAnsi="Arial"/>
      <w:sz w:val="24"/>
      <w:szCs w:val="24"/>
      <w:lang w:val="en-US" w:eastAsia="ja-JP"/>
    </w:rPr>
  </w:style>
  <w:style w:type="paragraph" w:styleId="Heading1">
    <w:name w:val="heading 1"/>
    <w:basedOn w:val="Normal"/>
    <w:next w:val="Normal"/>
    <w:link w:val="Heading1Char"/>
    <w:uiPriority w:val="9"/>
    <w:qFormat/>
    <w:rsid w:val="001258BB"/>
    <w:pPr>
      <w:spacing w:before="2000" w:after="240"/>
      <w:outlineLvl w:val="0"/>
    </w:pPr>
    <w:rPr>
      <w:rFonts w:cs="Arial"/>
      <w:b/>
      <w:color w:val="6B2876" w:themeColor="text2"/>
      <w:sz w:val="60"/>
      <w:szCs w:val="60"/>
      <w:lang w:val="en-AU"/>
    </w:rPr>
  </w:style>
  <w:style w:type="paragraph" w:styleId="Heading2">
    <w:name w:val="heading 2"/>
    <w:basedOn w:val="Normal"/>
    <w:next w:val="Normal"/>
    <w:link w:val="Heading2Char"/>
    <w:uiPriority w:val="9"/>
    <w:unhideWhenUsed/>
    <w:qFormat/>
    <w:rsid w:val="00516F57"/>
    <w:pPr>
      <w:spacing w:before="600" w:after="120"/>
      <w:outlineLvl w:val="1"/>
    </w:pPr>
    <w:rPr>
      <w:b/>
      <w:bCs/>
      <w:color w:val="6B2876" w:themeColor="text2"/>
      <w:sz w:val="40"/>
      <w:szCs w:val="40"/>
      <w:shd w:val="clear" w:color="auto" w:fill="FFFFFF"/>
    </w:rPr>
  </w:style>
  <w:style w:type="paragraph" w:styleId="Heading3">
    <w:name w:val="heading 3"/>
    <w:basedOn w:val="Normal"/>
    <w:next w:val="Normal"/>
    <w:link w:val="Heading3Char"/>
    <w:uiPriority w:val="9"/>
    <w:unhideWhenUsed/>
    <w:qFormat/>
    <w:rsid w:val="00516F57"/>
    <w:pPr>
      <w:spacing w:before="400" w:after="120"/>
      <w:outlineLvl w:val="2"/>
    </w:pPr>
    <w:rPr>
      <w:b/>
      <w:color w:val="6B2876" w:themeColor="text2"/>
      <w:sz w:val="30"/>
      <w:szCs w:val="30"/>
    </w:rPr>
  </w:style>
  <w:style w:type="paragraph" w:styleId="Heading4">
    <w:name w:val="heading 4"/>
    <w:basedOn w:val="Normal"/>
    <w:next w:val="Normal"/>
    <w:link w:val="Heading4Char"/>
    <w:uiPriority w:val="9"/>
    <w:unhideWhenUsed/>
    <w:qFormat/>
    <w:rsid w:val="003313CD"/>
    <w:pPr>
      <w:spacing w:before="360" w:after="120"/>
      <w:outlineLvl w:val="3"/>
    </w:pPr>
    <w:rPr>
      <w:b/>
    </w:rPr>
  </w:style>
  <w:style w:type="paragraph" w:styleId="Heading5">
    <w:name w:val="heading 5"/>
    <w:basedOn w:val="Normal"/>
    <w:next w:val="Normal"/>
    <w:link w:val="Heading5Char"/>
    <w:uiPriority w:val="9"/>
    <w:unhideWhenUsed/>
    <w:qFormat/>
    <w:rsid w:val="00863C7F"/>
    <w:pPr>
      <w:spacing w:before="360" w:after="120"/>
      <w:outlineLvl w:val="4"/>
    </w:pPr>
    <w:rPr>
      <w:b/>
    </w:rPr>
  </w:style>
  <w:style w:type="paragraph" w:styleId="Heading6">
    <w:name w:val="heading 6"/>
    <w:basedOn w:val="Normal"/>
    <w:next w:val="Normal"/>
    <w:link w:val="Heading6Char"/>
    <w:uiPriority w:val="9"/>
    <w:unhideWhenUsed/>
    <w:qFormat/>
    <w:rsid w:val="00830A50"/>
    <w:pPr>
      <w:spacing w:before="360" w:after="120"/>
      <w:outlineLvl w:val="5"/>
    </w:pPr>
    <w:rPr>
      <w:i/>
      <w:iCs/>
      <w:shd w:val="clear" w:color="auto" w:fill="FFFFFF"/>
    </w:rPr>
  </w:style>
  <w:style w:type="paragraph" w:styleId="Heading7">
    <w:name w:val="heading 7"/>
    <w:basedOn w:val="Normal"/>
    <w:next w:val="Normal"/>
    <w:link w:val="Heading7Char"/>
    <w:uiPriority w:val="9"/>
    <w:unhideWhenUsed/>
    <w:rsid w:val="004B54CA"/>
    <w:pPr>
      <w:spacing w:after="0"/>
      <w:outlineLvl w:val="6"/>
    </w:pPr>
    <w:rPr>
      <w:i/>
      <w:iCs/>
    </w:rPr>
  </w:style>
  <w:style w:type="paragraph" w:styleId="Heading8">
    <w:name w:val="heading 8"/>
    <w:basedOn w:val="Normal"/>
    <w:next w:val="Normal"/>
    <w:link w:val="Heading8Char"/>
    <w:uiPriority w:val="9"/>
    <w:unhideWhenUsed/>
    <w:rsid w:val="004B54CA"/>
    <w:pPr>
      <w:spacing w:after="0"/>
      <w:outlineLvl w:val="7"/>
    </w:pPr>
    <w:rPr>
      <w:sz w:val="20"/>
      <w:szCs w:val="20"/>
    </w:rPr>
  </w:style>
  <w:style w:type="paragraph" w:styleId="Heading9">
    <w:name w:val="heading 9"/>
    <w:basedOn w:val="Normal"/>
    <w:next w:val="Normal"/>
    <w:link w:val="Heading9Char"/>
    <w:uiPriority w:val="9"/>
    <w:unhideWhenUsed/>
    <w:rsid w:val="004B54CA"/>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258BB"/>
    <w:rPr>
      <w:rFonts w:ascii="Arial" w:eastAsia="Times New Roman" w:hAnsi="Arial" w:cs="Arial"/>
      <w:b/>
      <w:color w:val="6B2876" w:themeColor="text2"/>
      <w:sz w:val="60"/>
      <w:szCs w:val="60"/>
      <w:lang w:eastAsia="ja-JP"/>
    </w:rPr>
  </w:style>
  <w:style w:type="character" w:customStyle="1" w:styleId="Heading2Char">
    <w:name w:val="Heading 2 Char"/>
    <w:link w:val="Heading2"/>
    <w:uiPriority w:val="9"/>
    <w:rsid w:val="00516F57"/>
    <w:rPr>
      <w:rFonts w:ascii="Arial" w:eastAsia="Times New Roman" w:hAnsi="Arial"/>
      <w:b/>
      <w:bCs/>
      <w:color w:val="6B2876" w:themeColor="text2"/>
      <w:sz w:val="40"/>
      <w:szCs w:val="40"/>
      <w:lang w:val="en-US" w:eastAsia="ja-JP"/>
    </w:rPr>
  </w:style>
  <w:style w:type="paragraph" w:customStyle="1" w:styleId="Tablebullet">
    <w:name w:val="Table bullet"/>
    <w:qFormat/>
    <w:rsid w:val="00A42A51"/>
    <w:pPr>
      <w:numPr>
        <w:numId w:val="20"/>
      </w:numPr>
    </w:pPr>
    <w:rPr>
      <w:rFonts w:ascii="Arial" w:eastAsia="Times New Roman" w:hAnsi="Arial"/>
      <w:sz w:val="24"/>
      <w:szCs w:val="24"/>
      <w:lang w:eastAsia="ja-JP"/>
    </w:rPr>
  </w:style>
  <w:style w:type="character" w:customStyle="1" w:styleId="Heading3Char">
    <w:name w:val="Heading 3 Char"/>
    <w:link w:val="Heading3"/>
    <w:uiPriority w:val="9"/>
    <w:rsid w:val="00516F57"/>
    <w:rPr>
      <w:rFonts w:ascii="Arial" w:eastAsia="Times New Roman" w:hAnsi="Arial"/>
      <w:b/>
      <w:color w:val="6B2876" w:themeColor="text2"/>
      <w:sz w:val="30"/>
      <w:szCs w:val="30"/>
      <w:lang w:val="en-US" w:eastAsia="ja-JP"/>
    </w:rPr>
  </w:style>
  <w:style w:type="character" w:customStyle="1" w:styleId="Heading4Char">
    <w:name w:val="Heading 4 Char"/>
    <w:link w:val="Heading4"/>
    <w:uiPriority w:val="9"/>
    <w:rsid w:val="00863C7F"/>
    <w:rPr>
      <w:rFonts w:ascii="Arial" w:eastAsia="Times New Roman" w:hAnsi="Arial"/>
      <w:b/>
      <w:sz w:val="24"/>
      <w:szCs w:val="24"/>
      <w:lang w:val="en-US" w:eastAsia="ja-JP"/>
    </w:rPr>
  </w:style>
  <w:style w:type="character" w:customStyle="1" w:styleId="Heading5Char">
    <w:name w:val="Heading 5 Char"/>
    <w:link w:val="Heading5"/>
    <w:uiPriority w:val="9"/>
    <w:rsid w:val="00863C7F"/>
    <w:rPr>
      <w:rFonts w:ascii="Arial" w:eastAsia="Times New Roman" w:hAnsi="Arial"/>
      <w:b/>
      <w:sz w:val="22"/>
      <w:szCs w:val="24"/>
      <w:lang w:val="en-US" w:eastAsia="ja-JP"/>
    </w:rPr>
  </w:style>
  <w:style w:type="character" w:customStyle="1" w:styleId="Heading6Char">
    <w:name w:val="Heading 6 Char"/>
    <w:link w:val="Heading6"/>
    <w:uiPriority w:val="9"/>
    <w:rsid w:val="00830A50"/>
    <w:rPr>
      <w:rFonts w:ascii="Arial" w:eastAsia="Times New Roman" w:hAnsi="Arial"/>
      <w:i/>
      <w:iCs/>
      <w:sz w:val="22"/>
      <w:szCs w:val="24"/>
      <w:lang w:val="en-US" w:eastAsia="ja-JP"/>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table" w:styleId="ListTable7Colorful-Accent6">
    <w:name w:val="List Table 7 Colorful Accent 6"/>
    <w:basedOn w:val="TableNormal"/>
    <w:uiPriority w:val="52"/>
    <w:rsid w:val="002A30E0"/>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9F9F9"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940AC8"/>
    <w:rPr>
      <w:color w:val="6B287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2876" w:themeColor="text1"/>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6B2876" w:themeColor="text1"/>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2876" w:themeColor="text1"/>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6B2876" w:themeColor="text1"/>
        </w:tcBorders>
        <w:shd w:val="clear" w:color="auto" w:fill="F9F9F9" w:themeFill="background1"/>
      </w:tcPr>
    </w:tblStylePr>
    <w:tblStylePr w:type="band1Vert">
      <w:tblPr/>
      <w:tcPr>
        <w:shd w:val="clear" w:color="auto" w:fill="E8CAED" w:themeFill="text1" w:themeFillTint="33"/>
      </w:tcPr>
    </w:tblStylePr>
    <w:tblStylePr w:type="band1Horz">
      <w:tblPr/>
      <w:tcPr>
        <w:shd w:val="clear" w:color="auto" w:fill="E8CAE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CurrentList1">
    <w:name w:val="Current List1"/>
    <w:uiPriority w:val="99"/>
    <w:rsid w:val="00940AC8"/>
    <w:pPr>
      <w:numPr>
        <w:numId w:val="21"/>
      </w:numPr>
    </w:pPr>
  </w:style>
  <w:style w:type="numbering" w:customStyle="1" w:styleId="CurrentList2">
    <w:name w:val="Current List2"/>
    <w:uiPriority w:val="99"/>
    <w:rsid w:val="00940AC8"/>
    <w:pPr>
      <w:numPr>
        <w:numId w:val="22"/>
      </w:numPr>
    </w:pPr>
  </w:style>
  <w:style w:type="numbering" w:customStyle="1" w:styleId="CurrentList3">
    <w:name w:val="Current List3"/>
    <w:uiPriority w:val="99"/>
    <w:rsid w:val="00940AC8"/>
    <w:pPr>
      <w:numPr>
        <w:numId w:val="23"/>
      </w:numPr>
    </w:pPr>
  </w:style>
  <w:style w:type="table" w:styleId="TableGridLight">
    <w:name w:val="Grid Table Light"/>
    <w:basedOn w:val="TableNormal"/>
    <w:uiPriority w:val="40"/>
    <w:rsid w:val="00940AC8"/>
    <w:tblPr>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Pr>
  </w:style>
  <w:style w:type="paragraph" w:styleId="ListParagraph">
    <w:name w:val="List Paragraph"/>
    <w:basedOn w:val="Normal"/>
    <w:uiPriority w:val="34"/>
    <w:qFormat/>
    <w:rsid w:val="004B54CA"/>
    <w:pPr>
      <w:ind w:left="720"/>
      <w:contextualSpacing/>
    </w:pPr>
  </w:style>
  <w:style w:type="table" w:styleId="ListTable2">
    <w:name w:val="List Table 2"/>
    <w:basedOn w:val="TableNormal"/>
    <w:uiPriority w:val="47"/>
    <w:rsid w:val="00940AC8"/>
    <w:tblPr>
      <w:tblStyleRowBandSize w:val="1"/>
      <w:tblStyleColBandSize w:val="1"/>
      <w:tblBorders>
        <w:top w:val="single" w:sz="4" w:space="0" w:color="BA61C9" w:themeColor="text1" w:themeTint="99"/>
        <w:bottom w:val="single" w:sz="4" w:space="0" w:color="BA61C9" w:themeColor="text1" w:themeTint="99"/>
        <w:insideH w:val="single" w:sz="4" w:space="0" w:color="BA61C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CAED" w:themeFill="text1" w:themeFillTint="33"/>
      </w:tcPr>
    </w:tblStylePr>
    <w:tblStylePr w:type="band1Horz">
      <w:tblPr/>
      <w:tcPr>
        <w:shd w:val="clear" w:color="auto" w:fill="E8CAED" w:themeFill="text1" w:themeFillTint="33"/>
      </w:tcPr>
    </w:tblStylePr>
  </w:style>
  <w:style w:type="table" w:customStyle="1" w:styleId="Style1">
    <w:name w:val="Style1"/>
    <w:basedOn w:val="TableNormal"/>
    <w:uiPriority w:val="99"/>
    <w:rsid w:val="00940AC8"/>
    <w:tblPr/>
  </w:style>
  <w:style w:type="paragraph" w:styleId="Header">
    <w:name w:val="header"/>
    <w:aliases w:val="Security markings"/>
    <w:basedOn w:val="Normal"/>
    <w:link w:val="HeaderChar"/>
    <w:uiPriority w:val="99"/>
    <w:unhideWhenUsed/>
    <w:rsid w:val="00664E61"/>
    <w:pPr>
      <w:jc w:val="center"/>
    </w:pPr>
    <w:rPr>
      <w:b/>
      <w:color w:val="C00000"/>
    </w:rPr>
  </w:style>
  <w:style w:type="character" w:customStyle="1" w:styleId="HeaderChar">
    <w:name w:val="Header Char"/>
    <w:aliases w:val="Security markings Char"/>
    <w:link w:val="Header"/>
    <w:uiPriority w:val="99"/>
    <w:rsid w:val="00664E61"/>
    <w:rPr>
      <w:rFonts w:ascii="Arial" w:eastAsia="Times New Roman" w:hAnsi="Arial"/>
      <w:b/>
      <w:color w:val="C00000"/>
      <w:sz w:val="24"/>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rPr>
  </w:style>
  <w:style w:type="character" w:customStyle="1" w:styleId="FooterChar">
    <w:name w:val="Footer Char"/>
    <w:link w:val="Footer"/>
    <w:uiPriority w:val="99"/>
    <w:rsid w:val="00FA334F"/>
    <w:rPr>
      <w:rFonts w:ascii="Arial" w:eastAsia="Times New Roman"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Bullet">
    <w:name w:val="Bullet"/>
    <w:basedOn w:val="ListParagraph"/>
    <w:qFormat/>
    <w:rsid w:val="0077212F"/>
    <w:pPr>
      <w:numPr>
        <w:numId w:val="19"/>
      </w:numPr>
      <w:ind w:left="714" w:hanging="357"/>
    </w:pPr>
  </w:style>
  <w:style w:type="table" w:styleId="LightShading-Accent4">
    <w:name w:val="Light Shading Accent 4"/>
    <w:aliases w:val="NDIS purple table"/>
    <w:basedOn w:val="TableNormal"/>
    <w:uiPriority w:val="60"/>
    <w:rsid w:val="00761E08"/>
    <w:pPr>
      <w:keepLines/>
      <w:spacing w:after="80"/>
      <w:ind w:left="113" w:right="113"/>
    </w:pPr>
    <w:rPr>
      <w:rFonts w:ascii="Arial" w:eastAsia="Times New Roman" w:hAnsi="Arial"/>
      <w:lang w:val="en-US" w:eastAsia="ja-JP"/>
    </w:rPr>
    <w:tblPr>
      <w:tblStyleRowBandSize w:val="1"/>
      <w:tblStyleColBandSize w:val="1"/>
      <w:tblBorders>
        <w:top w:val="single" w:sz="4" w:space="0" w:color="6B2876" w:themeColor="text2"/>
        <w:bottom w:val="single" w:sz="4" w:space="0" w:color="6B2876" w:themeColor="text2"/>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tcBorders>
          <w:top w:val="nil"/>
          <w:left w:val="nil"/>
          <w:bottom w:val="nil"/>
          <w:right w:val="nil"/>
          <w:insideH w:val="nil"/>
          <w:insideV w:val="nil"/>
          <w:tl2br w:val="nil"/>
          <w:tr2bl w:val="nil"/>
        </w:tcBorders>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3820DF"/>
    <w:pPr>
      <w:numPr>
        <w:numId w:val="9"/>
      </w:numPr>
      <w:ind w:left="714" w:hanging="357"/>
      <w:contextualSpacing/>
    </w:pPr>
    <w:rPr>
      <w:rFonts w:cs="Arial"/>
      <w:spacing w:val="-3"/>
      <w:kern w:val="1"/>
      <w:szCs w:val="20"/>
      <w:shd w:val="clear" w:color="auto" w:fill="FFFFFF"/>
      <w:lang w:val="en-GB" w:eastAsia="en-US"/>
    </w:rPr>
  </w:style>
  <w:style w:type="paragraph" w:styleId="TOC1">
    <w:name w:val="toc 1"/>
    <w:basedOn w:val="Normal"/>
    <w:next w:val="Normal"/>
    <w:autoRedefine/>
    <w:uiPriority w:val="39"/>
    <w:unhideWhenUsed/>
    <w:qFormat/>
    <w:rsid w:val="00574D04"/>
    <w:pPr>
      <w:tabs>
        <w:tab w:val="right" w:pos="9016"/>
      </w:tabs>
      <w:spacing w:before="480" w:after="100"/>
    </w:pPr>
    <w:rPr>
      <w:noProof/>
    </w:rPr>
  </w:style>
  <w:style w:type="paragraph" w:styleId="TOC2">
    <w:name w:val="toc 2"/>
    <w:basedOn w:val="Normal"/>
    <w:next w:val="Normal"/>
    <w:autoRedefine/>
    <w:uiPriority w:val="39"/>
    <w:unhideWhenUsed/>
    <w:qFormat/>
    <w:rsid w:val="00C54B33"/>
    <w:pPr>
      <w:tabs>
        <w:tab w:val="left" w:pos="660"/>
        <w:tab w:val="right" w:pos="9016"/>
        <w:tab w:val="right" w:pos="10206"/>
      </w:tabs>
      <w:spacing w:after="100"/>
      <w:ind w:left="220"/>
    </w:pPr>
  </w:style>
  <w:style w:type="paragraph" w:styleId="TOC3">
    <w:name w:val="toc 3"/>
    <w:basedOn w:val="Normal"/>
    <w:next w:val="Normal"/>
    <w:autoRedefine/>
    <w:uiPriority w:val="39"/>
    <w:unhideWhenUsed/>
    <w:qFormat/>
    <w:rsid w:val="00C54B33"/>
    <w:pPr>
      <w:tabs>
        <w:tab w:val="right" w:pos="9016"/>
      </w:tabs>
      <w:spacing w:after="100"/>
      <w:ind w:left="440"/>
    </w:p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Securityinformation">
    <w:name w:val="Security information"/>
    <w:basedOn w:val="Normal"/>
    <w:link w:val="SecurityinformationChar"/>
    <w:qFormat/>
    <w:rsid w:val="001258BB"/>
    <w:pPr>
      <w:spacing w:after="240"/>
      <w:ind w:right="96"/>
    </w:pPr>
    <w:rPr>
      <w:b/>
      <w:color w:val="000000" w:themeColor="accent6"/>
      <w:sz w:val="28"/>
      <w:szCs w:val="28"/>
    </w:rPr>
  </w:style>
  <w:style w:type="table" w:styleId="TableGrid">
    <w:name w:val="Table Grid"/>
    <w:basedOn w:val="TableNormal"/>
    <w:uiPriority w:val="5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escription">
    <w:name w:val="Table Description"/>
    <w:basedOn w:val="Normal"/>
    <w:link w:val="TableDescriptionChar"/>
    <w:qFormat/>
    <w:rsid w:val="00830A50"/>
    <w:pPr>
      <w:spacing w:before="360" w:after="120"/>
    </w:pPr>
    <w:rPr>
      <w:bCs/>
      <w:u w:val="single"/>
    </w:rPr>
  </w:style>
  <w:style w:type="character" w:customStyle="1" w:styleId="TableDescriptionChar">
    <w:name w:val="Table Description Char"/>
    <w:link w:val="TableDescription"/>
    <w:rsid w:val="00830A50"/>
    <w:rPr>
      <w:rFonts w:ascii="Arial" w:eastAsia="Times New Roman" w:hAnsi="Arial"/>
      <w:bCs/>
      <w:sz w:val="22"/>
      <w:szCs w:val="24"/>
      <w:u w:val="single"/>
      <w:lang w:val="en-US" w:eastAsia="ja-JP"/>
    </w:rPr>
  </w:style>
  <w:style w:type="character" w:customStyle="1" w:styleId="SecurityinformationChar">
    <w:name w:val="Security information Char"/>
    <w:link w:val="Securityinformation"/>
    <w:rsid w:val="001258BB"/>
    <w:rPr>
      <w:rFonts w:ascii="Arial" w:eastAsia="Times New Roman" w:hAnsi="Arial"/>
      <w:b/>
      <w:color w:val="000000" w:themeColor="accent6"/>
      <w:sz w:val="28"/>
      <w:szCs w:val="28"/>
      <w:lang w:val="en-US" w:eastAsia="ja-JP"/>
    </w:rPr>
  </w:style>
  <w:style w:type="table" w:customStyle="1" w:styleId="Coverpagetable">
    <w:name w:val="Cover page table"/>
    <w:basedOn w:val="TableNormal"/>
    <w:uiPriority w:val="99"/>
    <w:rsid w:val="00066632"/>
    <w:rPr>
      <w:rFonts w:ascii="Arial" w:eastAsiaTheme="minorHAnsi" w:hAnsi="Arial" w:cs="Times New Roman (Body CS)"/>
      <w:color w:val="F9F9F9" w:themeColor="background1"/>
      <w:sz w:val="24"/>
      <w:szCs w:val="24"/>
      <w:lang w:eastAsia="en-US"/>
    </w:rPr>
    <w:tblPr/>
  </w:style>
  <w:style w:type="paragraph" w:customStyle="1" w:styleId="tablelistbullet">
    <w:name w:val="table list bullet"/>
    <w:basedOn w:val="ListParagraph"/>
    <w:qFormat/>
    <w:rsid w:val="00A42A51"/>
    <w:pPr>
      <w:tabs>
        <w:tab w:val="num" w:pos="360"/>
      </w:tabs>
      <w:spacing w:after="120" w:line="240" w:lineRule="auto"/>
    </w:pPr>
    <w:rPr>
      <w:rFonts w:eastAsia="MS Mincho" w:cs="FSMe-Bold"/>
      <w:spacing w:val="-2"/>
      <w:szCs w:val="20"/>
      <w:lang w:eastAsia="en-US"/>
    </w:rPr>
  </w:style>
  <w:style w:type="paragraph" w:styleId="Title">
    <w:name w:val="Title"/>
    <w:aliases w:val="Intro paragraph"/>
    <w:basedOn w:val="Normal"/>
    <w:next w:val="Normal"/>
    <w:link w:val="TitleChar"/>
    <w:uiPriority w:val="10"/>
    <w:qFormat/>
    <w:rsid w:val="00516F57"/>
    <w:pPr>
      <w:suppressAutoHyphens/>
      <w:spacing w:after="240" w:line="276" w:lineRule="auto"/>
    </w:pPr>
    <w:rPr>
      <w:rFonts w:eastAsiaTheme="majorEastAsia" w:cs="Arial"/>
      <w:color w:val="6B2876" w:themeColor="text2"/>
      <w:spacing w:val="-10"/>
      <w:kern w:val="28"/>
      <w:sz w:val="32"/>
      <w:szCs w:val="56"/>
      <w:lang w:val="en-AU" w:eastAsia="en-US"/>
    </w:rPr>
  </w:style>
  <w:style w:type="character" w:customStyle="1" w:styleId="TitleChar">
    <w:name w:val="Title Char"/>
    <w:aliases w:val="Intro paragraph Char"/>
    <w:basedOn w:val="DefaultParagraphFont"/>
    <w:link w:val="Title"/>
    <w:uiPriority w:val="10"/>
    <w:rsid w:val="00516F57"/>
    <w:rPr>
      <w:rFonts w:ascii="Arial" w:eastAsiaTheme="majorEastAsia" w:hAnsi="Arial" w:cs="Arial"/>
      <w:color w:val="6B2876" w:themeColor="text2"/>
      <w:spacing w:val="-10"/>
      <w:kern w:val="28"/>
      <w:sz w:val="32"/>
      <w:szCs w:val="56"/>
      <w:lang w:eastAsia="en-US"/>
    </w:rPr>
  </w:style>
  <w:style w:type="numbering" w:customStyle="1" w:styleId="CurrentList4">
    <w:name w:val="Current List4"/>
    <w:uiPriority w:val="99"/>
    <w:rsid w:val="003313CD"/>
    <w:pPr>
      <w:numPr>
        <w:numId w:val="24"/>
      </w:numPr>
    </w:pPr>
  </w:style>
  <w:style w:type="numbering" w:customStyle="1" w:styleId="CurrentList5">
    <w:name w:val="Current List5"/>
    <w:uiPriority w:val="99"/>
    <w:rsid w:val="003313CD"/>
    <w:pPr>
      <w:numPr>
        <w:numId w:val="25"/>
      </w:numPr>
    </w:pPr>
  </w:style>
  <w:style w:type="numbering" w:customStyle="1" w:styleId="CurrentList6">
    <w:name w:val="Current List6"/>
    <w:uiPriority w:val="99"/>
    <w:rsid w:val="003313CD"/>
    <w:pPr>
      <w:numPr>
        <w:numId w:val="26"/>
      </w:numPr>
    </w:pPr>
  </w:style>
  <w:style w:type="table" w:styleId="GridTable4">
    <w:name w:val="Grid Table 4"/>
    <w:basedOn w:val="TableNormal"/>
    <w:uiPriority w:val="49"/>
    <w:rsid w:val="00D3530B"/>
    <w:pPr>
      <w:spacing w:before="120" w:after="120"/>
    </w:pPr>
    <w:tblPr>
      <w:tblStyleRowBandSize w:val="1"/>
      <w:tblStyleColBandSize w:val="1"/>
      <w:tblBorders>
        <w:top w:val="single" w:sz="4" w:space="0" w:color="6B2876" w:themeColor="text2"/>
        <w:left w:val="single" w:sz="4" w:space="0" w:color="6B2876" w:themeColor="text2"/>
        <w:bottom w:val="single" w:sz="4" w:space="0" w:color="6B2876" w:themeColor="text2"/>
        <w:right w:val="single" w:sz="4" w:space="0" w:color="6B2876" w:themeColor="text2"/>
        <w:insideH w:val="single" w:sz="4" w:space="0" w:color="6B2876" w:themeColor="text2"/>
        <w:insideV w:val="single" w:sz="4" w:space="0" w:color="6B2876" w:themeColor="text2"/>
      </w:tblBorders>
    </w:tblPr>
    <w:tblStylePr w:type="firstRow">
      <w:rPr>
        <w:b/>
        <w:bCs/>
        <w:color w:val="F9F9F9" w:themeColor="background1"/>
      </w:rPr>
      <w:tblPr/>
      <w:tcPr>
        <w:tcBorders>
          <w:bottom w:val="nil"/>
          <w:insideH w:val="single" w:sz="4" w:space="0" w:color="F9F9F9" w:themeColor="background1"/>
          <w:insideV w:val="single" w:sz="4" w:space="0" w:color="F9F9F9" w:themeColor="background1"/>
        </w:tcBorders>
        <w:shd w:val="clear" w:color="auto" w:fill="6B2876" w:themeFill="text2"/>
      </w:tcPr>
    </w:tblStylePr>
    <w:tblStylePr w:type="lastRow">
      <w:rPr>
        <w:b/>
        <w:bCs/>
      </w:rPr>
    </w:tblStylePr>
    <w:tblStylePr w:type="firstCol">
      <w:rPr>
        <w:b/>
        <w:bCs/>
        <w:color w:val="F9F9F9" w:themeColor="background1"/>
      </w:rPr>
      <w:tblPr/>
      <w:tcPr>
        <w:tcBorders>
          <w:insideH w:val="single" w:sz="4" w:space="0" w:color="F9F9F9" w:themeColor="background1"/>
          <w:insideV w:val="single" w:sz="4" w:space="0" w:color="F9F9F9" w:themeColor="background1"/>
        </w:tcBorders>
        <w:shd w:val="clear" w:color="auto" w:fill="6B2876" w:themeFill="text2"/>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character" w:styleId="UnresolvedMention">
    <w:name w:val="Unresolved Mention"/>
    <w:basedOn w:val="DefaultParagraphFont"/>
    <w:uiPriority w:val="99"/>
    <w:semiHidden/>
    <w:unhideWhenUsed/>
    <w:rsid w:val="005A7AD2"/>
    <w:rPr>
      <w:color w:val="605E5C"/>
      <w:shd w:val="clear" w:color="auto" w:fill="E1DFDD"/>
    </w:rPr>
  </w:style>
  <w:style w:type="character" w:styleId="FollowedHyperlink">
    <w:name w:val="FollowedHyperlink"/>
    <w:basedOn w:val="DefaultParagraphFont"/>
    <w:uiPriority w:val="99"/>
    <w:semiHidden/>
    <w:unhideWhenUsed/>
    <w:rsid w:val="005A7AD2"/>
    <w:rPr>
      <w:color w:val="7F8285" w:themeColor="followedHyperlink"/>
      <w:u w:val="single"/>
    </w:rPr>
  </w:style>
  <w:style w:type="character" w:customStyle="1" w:styleId="normaltextrun">
    <w:name w:val="normaltextrun"/>
    <w:basedOn w:val="DefaultParagraphFont"/>
    <w:rsid w:val="00BA2134"/>
  </w:style>
  <w:style w:type="character" w:customStyle="1" w:styleId="eop">
    <w:name w:val="eop"/>
    <w:basedOn w:val="DefaultParagraphFont"/>
    <w:rsid w:val="00BA2134"/>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eastAsia="Times New Roman" w:hAnsi="Arial"/>
      <w:lang w:val="en-US" w:eastAsia="ja-JP"/>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60255A"/>
    <w:rPr>
      <w:rFonts w:ascii="Arial" w:eastAsia="Times New Roman" w:hAnsi="Arial"/>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9838927">
      <w:bodyDiv w:val="1"/>
      <w:marLeft w:val="0"/>
      <w:marRight w:val="0"/>
      <w:marTop w:val="0"/>
      <w:marBottom w:val="0"/>
      <w:divBdr>
        <w:top w:val="none" w:sz="0" w:space="0" w:color="auto"/>
        <w:left w:val="none" w:sz="0" w:space="0" w:color="auto"/>
        <w:bottom w:val="none" w:sz="0" w:space="0" w:color="auto"/>
        <w:right w:val="none" w:sz="0" w:space="0" w:color="auto"/>
      </w:divBdr>
    </w:div>
    <w:div w:id="1971324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NDISAu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ndis.gov.au/" TargetMode="External"/><Relationship Id="rId17" Type="http://schemas.openxmlformats.org/officeDocument/2006/relationships/hyperlink" Target="https://www.linkedin.com/company/national-disability-insurance-agency"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user/DisabilityCar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dis.gov.au/about-us/strategies/first-nations-strategy"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instagram.com/ndis_australia/"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witter.com/NDIS" TargetMode="External"/><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Custom%20Office%20Templates\NDIS%20universal%20template%20-%20branded.dotx" TargetMode="External"/></Relationships>
</file>

<file path=word/theme/theme1.xml><?xml version="1.0" encoding="utf-8"?>
<a:theme xmlns:a="http://schemas.openxmlformats.org/drawingml/2006/main" name="Office Theme">
  <a:themeElements>
    <a:clrScheme name="Custom 1">
      <a:dk1>
        <a:srgbClr val="6B2876"/>
      </a:dk1>
      <a:lt1>
        <a:srgbClr val="F9F9F9"/>
      </a:lt1>
      <a:dk2>
        <a:srgbClr val="6B2876"/>
      </a:dk2>
      <a:lt2>
        <a:srgbClr val="F9FAF9"/>
      </a:lt2>
      <a:accent1>
        <a:srgbClr val="6B2876"/>
      </a:accent1>
      <a:accent2>
        <a:srgbClr val="6B2876"/>
      </a:accent2>
      <a:accent3>
        <a:srgbClr val="6B2876"/>
      </a:accent3>
      <a:accent4>
        <a:srgbClr val="6B2876"/>
      </a:accent4>
      <a:accent5>
        <a:srgbClr val="6B2876"/>
      </a:accent5>
      <a:accent6>
        <a:srgbClr val="000000"/>
      </a:accent6>
      <a:hlink>
        <a:srgbClr val="0563C1"/>
      </a:hlink>
      <a:folHlink>
        <a:srgbClr val="7F828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2C8783D81EDAC47BCCD0DDB47A7EA8E" ma:contentTypeVersion="18" ma:contentTypeDescription="Create a new document." ma:contentTypeScope="" ma:versionID="de0ceeca658c51357a478797a8804639">
  <xsd:schema xmlns:xsd="http://www.w3.org/2001/XMLSchema" xmlns:xs="http://www.w3.org/2001/XMLSchema" xmlns:p="http://schemas.microsoft.com/office/2006/metadata/properties" xmlns:ns2="1cf1b0fb-2005-451f-961b-ddf5fbc35084" xmlns:ns3="e6af4707-3fff-4953-b362-1f8b379261b3" targetNamespace="http://schemas.microsoft.com/office/2006/metadata/properties" ma:root="true" ma:fieldsID="48a9db5b32b7b1ea114a88da9b7db752" ns2:_="" ns3:_="">
    <xsd:import namespace="1cf1b0fb-2005-451f-961b-ddf5fbc35084"/>
    <xsd:import namespace="e6af4707-3fff-4953-b362-1f8b379261b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Date" minOccurs="0"/>
                <xsd:element ref="ns2:Changesorfeedbackprovi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f1b0fb-2005-451f-961b-ddf5fbc350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Date" ma:index="23" nillable="true" ma:displayName="Date" ma:format="Dropdown" ma:internalName="Date">
      <xsd:simpleType>
        <xsd:restriction base="dms:Text">
          <xsd:maxLength value="255"/>
        </xsd:restriction>
      </xsd:simpleType>
    </xsd:element>
    <xsd:element name="Changesorfeedbackprovided" ma:index="24" nillable="true" ma:displayName="Changes or feedback provided " ma:description="Was feedback provided that requires updating the draft discussion paper" ma:format="Dropdown" ma:internalName="Changesorfeedbackprovided">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6af4707-3fff-4953-b362-1f8b379261b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8d3e60d-8a37-461f-a7ec-78a270a31694}" ma:internalName="TaxCatchAll" ma:showField="CatchAllData" ma:web="e6af4707-3fff-4953-b362-1f8b379261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6af4707-3fff-4953-b362-1f8b379261b3" xsi:nil="true"/>
    <lcf76f155ced4ddcb4097134ff3c332f xmlns="1cf1b0fb-2005-451f-961b-ddf5fbc35084">
      <Terms xmlns="http://schemas.microsoft.com/office/infopath/2007/PartnerControls"/>
    </lcf76f155ced4ddcb4097134ff3c332f>
    <Date xmlns="1cf1b0fb-2005-451f-961b-ddf5fbc35084" xsi:nil="true"/>
    <Changesorfeedbackprovided xmlns="1cf1b0fb-2005-451f-961b-ddf5fbc3508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A4AC92-220E-4EF7-8079-60B37069D9A0}">
  <ds:schemaRefs>
    <ds:schemaRef ds:uri="http://schemas.openxmlformats.org/officeDocument/2006/bibliography"/>
  </ds:schemaRefs>
</ds:datastoreItem>
</file>

<file path=customXml/itemProps2.xml><?xml version="1.0" encoding="utf-8"?>
<ds:datastoreItem xmlns:ds="http://schemas.openxmlformats.org/officeDocument/2006/customXml" ds:itemID="{320464FA-A406-4592-B241-DDFB31FB51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f1b0fb-2005-451f-961b-ddf5fbc35084"/>
    <ds:schemaRef ds:uri="e6af4707-3fff-4953-b362-1f8b379261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689B0D-D11F-46D6-8965-1D744A93D2D1}">
  <ds:schemaRefs>
    <ds:schemaRef ds:uri="http://schemas.microsoft.com/office/2006/metadata/properties"/>
    <ds:schemaRef ds:uri="http://purl.org/dc/elements/1.1/"/>
    <ds:schemaRef ds:uri="http://schemas.microsoft.com/office/infopath/2007/PartnerControls"/>
    <ds:schemaRef ds:uri="http://purl.org/dc/dcmitype/"/>
    <ds:schemaRef ds:uri="http://schemas.openxmlformats.org/package/2006/metadata/core-properties"/>
    <ds:schemaRef ds:uri="http://www.w3.org/XML/1998/namespace"/>
    <ds:schemaRef ds:uri="http://schemas.microsoft.com/office/2006/documentManagement/types"/>
    <ds:schemaRef ds:uri="http://purl.org/dc/terms/"/>
    <ds:schemaRef ds:uri="1cf1b0fb-2005-451f-961b-ddf5fbc35084"/>
    <ds:schemaRef ds:uri="e6af4707-3fff-4953-b362-1f8b379261b3"/>
  </ds:schemaRefs>
</ds:datastoreItem>
</file>

<file path=customXml/itemProps4.xml><?xml version="1.0" encoding="utf-8"?>
<ds:datastoreItem xmlns:ds="http://schemas.openxmlformats.org/officeDocument/2006/customXml" ds:itemID="{89A69E3B-2E69-4E76-90FF-9674736F98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NDIS universal template - branded.dotx</Template>
  <TotalTime>1</TotalTime>
  <Pages>5</Pages>
  <Words>909</Words>
  <Characters>5187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6084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Tran</dc:creator>
  <cp:keywords/>
  <dc:description/>
  <cp:lastModifiedBy>Dakin, Petrina</cp:lastModifiedBy>
  <cp:revision>2</cp:revision>
  <cp:lastPrinted>2025-01-12T23:03:00Z</cp:lastPrinted>
  <dcterms:created xsi:type="dcterms:W3CDTF">2025-09-25T05:48:00Z</dcterms:created>
  <dcterms:modified xsi:type="dcterms:W3CDTF">2025-09-25T05:48:00Z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0x01010052C8783D81EDAC47BCCD0DDB47A7EA8E</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y fmtid="{D5CDD505-2E9C-101B-9397-08002B2CF9AE}" pid="8" name="NDIALocation_1">
    <vt:lpwstr>Australia-wide|128ca0ae-5e24-49e1-a2ce-f7dc74366abc</vt:lpwstr>
  </property>
  <property fmtid="{D5CDD505-2E9C-101B-9397-08002B2CF9AE}" pid="9" name="DocumentStatus_1">
    <vt:lpwstr>Approved|38d2d1ad-195e-4428-a55d-25a6b10fdc1d</vt:lpwstr>
  </property>
  <property fmtid="{D5CDD505-2E9C-101B-9397-08002B2CF9AE}" pid="10" name="NDIAAudience_1">
    <vt:lpwstr>All staff|60152733-a6e9-4070-8d91-7ad5c325687c</vt:lpwstr>
  </property>
  <property fmtid="{D5CDD505-2E9C-101B-9397-08002B2CF9AE}" pid="11" name="TaxKeywordTaxHTField">
    <vt:lpwstr/>
  </property>
  <property fmtid="{D5CDD505-2E9C-101B-9397-08002B2CF9AE}" pid="12" name="TaxCatchAll">
    <vt:lpwstr>20;#;#12;#;#2;#;#1;#</vt:lpwstr>
  </property>
  <property fmtid="{D5CDD505-2E9C-101B-9397-08002B2CF9AE}" pid="13" name="DocumentType_1">
    <vt:lpwstr>Template|134e8c49-a2b9-47ae-b156-db0bee5ca248</vt:lpwstr>
  </property>
  <property fmtid="{D5CDD505-2E9C-101B-9397-08002B2CF9AE}" pid="14" name="ApprovedDate">
    <vt:lpwstr/>
  </property>
  <property fmtid="{D5CDD505-2E9C-101B-9397-08002B2CF9AE}" pid="15" name="ReviewDate">
    <vt:lpwstr/>
  </property>
  <property fmtid="{D5CDD505-2E9C-101B-9397-08002B2CF9AE}" pid="16" name="EffectiveDate">
    <vt:lpwstr/>
  </property>
  <property fmtid="{D5CDD505-2E9C-101B-9397-08002B2CF9AE}" pid="17" name="ResponsibleTeam">
    <vt:lpwstr/>
  </property>
  <property fmtid="{D5CDD505-2E9C-101B-9397-08002B2CF9AE}" pid="18" name="DocumentID">
    <vt:lpwstr/>
  </property>
  <property fmtid="{D5CDD505-2E9C-101B-9397-08002B2CF9AE}" pid="19" name="Subject matter">
    <vt:lpwstr/>
  </property>
  <property fmtid="{D5CDD505-2E9C-101B-9397-08002B2CF9AE}" pid="20" name="MSIP_Label_2b83f8d7-e91f-4eee-a336-52a8061c0503_Enabled">
    <vt:lpwstr>true</vt:lpwstr>
  </property>
  <property fmtid="{D5CDD505-2E9C-101B-9397-08002B2CF9AE}" pid="21" name="MSIP_Label_2b83f8d7-e91f-4eee-a336-52a8061c0503_SetDate">
    <vt:lpwstr>2023-02-13T04:35:24Z</vt:lpwstr>
  </property>
  <property fmtid="{D5CDD505-2E9C-101B-9397-08002B2CF9AE}" pid="22" name="MSIP_Label_2b83f8d7-e91f-4eee-a336-52a8061c0503_Method">
    <vt:lpwstr>Privileged</vt:lpwstr>
  </property>
  <property fmtid="{D5CDD505-2E9C-101B-9397-08002B2CF9AE}" pid="23" name="MSIP_Label_2b83f8d7-e91f-4eee-a336-52a8061c0503_Name">
    <vt:lpwstr>OFFICIAL</vt:lpwstr>
  </property>
  <property fmtid="{D5CDD505-2E9C-101B-9397-08002B2CF9AE}" pid="24" name="MSIP_Label_2b83f8d7-e91f-4eee-a336-52a8061c0503_SiteId">
    <vt:lpwstr>cd778b65-752d-454a-87cf-b9990fe58993</vt:lpwstr>
  </property>
  <property fmtid="{D5CDD505-2E9C-101B-9397-08002B2CF9AE}" pid="25" name="MSIP_Label_2b83f8d7-e91f-4eee-a336-52a8061c0503_ActionId">
    <vt:lpwstr>82dbecc2-2e41-4adf-86de-79f227606ed6</vt:lpwstr>
  </property>
  <property fmtid="{D5CDD505-2E9C-101B-9397-08002B2CF9AE}" pid="26" name="MSIP_Label_2b83f8d7-e91f-4eee-a336-52a8061c0503_ContentBits">
    <vt:lpwstr>0</vt:lpwstr>
  </property>
  <property fmtid="{D5CDD505-2E9C-101B-9397-08002B2CF9AE}" pid="27" name="MediaServiceImageTags">
    <vt:lpwstr/>
  </property>
  <property fmtid="{D5CDD505-2E9C-101B-9397-08002B2CF9AE}" pid="28" name="Order">
    <vt:r8>131300</vt:r8>
  </property>
  <property fmtid="{D5CDD505-2E9C-101B-9397-08002B2CF9AE}" pid="29" name="xd_Signature">
    <vt:bool>false</vt:bool>
  </property>
  <property fmtid="{D5CDD505-2E9C-101B-9397-08002B2CF9AE}" pid="30" name="xd_ProgID">
    <vt:lpwstr/>
  </property>
  <property fmtid="{D5CDD505-2E9C-101B-9397-08002B2CF9AE}" pid="31" name="ComplianceAssetId">
    <vt:lpwstr/>
  </property>
  <property fmtid="{D5CDD505-2E9C-101B-9397-08002B2CF9AE}" pid="32" name="TemplateUrl">
    <vt:lpwstr/>
  </property>
  <property fmtid="{D5CDD505-2E9C-101B-9397-08002B2CF9AE}" pid="33" name="_ExtendedDescription">
    <vt:lpwstr/>
  </property>
  <property fmtid="{D5CDD505-2E9C-101B-9397-08002B2CF9AE}" pid="34" name="TriggerFlowInfo">
    <vt:lpwstr/>
  </property>
</Properties>
</file>