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7CB34" w14:textId="77777777" w:rsidR="00306858" w:rsidRPr="007F7ACF" w:rsidRDefault="00306858" w:rsidP="008E4CB7">
      <w:pPr>
        <w:pStyle w:val="Datatable"/>
        <w:spacing w:before="800" w:after="200"/>
        <w:jc w:val="left"/>
        <w:rPr>
          <w:rFonts w:eastAsia="Times New Roman" w:cs="Times New Roman"/>
          <w:b/>
          <w:color w:val="C00000"/>
          <w:spacing w:val="0"/>
          <w:sz w:val="28"/>
          <w:szCs w:val="28"/>
          <w:lang w:val="en-US"/>
        </w:rPr>
      </w:pPr>
      <w:bookmarkStart w:id="0" w:name="_Toc156980165"/>
      <w:bookmarkStart w:id="1" w:name="_Toc138244584"/>
      <w:bookmarkStart w:id="2" w:name="_Toc138255758"/>
      <w:bookmarkStart w:id="3" w:name="_Toc140669964"/>
      <w:bookmarkStart w:id="4" w:name="_Toc143177201"/>
      <w:bookmarkStart w:id="5" w:name="_Toc156921172"/>
    </w:p>
    <w:p w14:paraId="17F1631C" w14:textId="761D6D35" w:rsidR="003A3FCC" w:rsidRPr="00504C39" w:rsidRDefault="00865FD9" w:rsidP="008E4CB7">
      <w:pPr>
        <w:pStyle w:val="Heading1"/>
        <w:bidi/>
        <w:spacing w:before="800" w:after="360"/>
        <w:rPr>
          <w:rFonts w:ascii="Dubai" w:hAnsi="Dubai" w:cs="Dubai"/>
          <w:sz w:val="60"/>
          <w:szCs w:val="60"/>
        </w:rPr>
      </w:pPr>
      <w:bookmarkStart w:id="6" w:name="_Toc160805608"/>
      <w:bookmarkStart w:id="7" w:name="_Hlk160095041"/>
      <w:bookmarkEnd w:id="0"/>
      <w:r w:rsidRPr="00504C39">
        <w:rPr>
          <w:rFonts w:ascii="Dubai" w:hAnsi="Dubai" w:cs="Dubai"/>
          <w:sz w:val="60"/>
          <w:szCs w:val="60"/>
          <w:rtl/>
          <w:lang w:val="ar"/>
        </w:rPr>
        <w:t>استراتيجية التنوع</w:t>
      </w:r>
      <w:r w:rsidR="00A4650A" w:rsidRPr="00504C39">
        <w:rPr>
          <w:rFonts w:ascii="Dubai" w:hAnsi="Dubai" w:cs="Dubai"/>
          <w:sz w:val="60"/>
          <w:szCs w:val="60"/>
          <w:lang w:val="ar"/>
        </w:rPr>
        <w:br/>
      </w:r>
      <w:r w:rsidRPr="00504C39">
        <w:rPr>
          <w:rFonts w:ascii="Dubai" w:hAnsi="Dubai" w:cs="Dubai"/>
          <w:sz w:val="60"/>
          <w:szCs w:val="60"/>
          <w:rtl/>
          <w:lang w:val="ar"/>
        </w:rPr>
        <w:t>الثقافي واللغوي</w:t>
      </w:r>
      <w:bookmarkEnd w:id="1"/>
      <w:bookmarkEnd w:id="2"/>
      <w:bookmarkEnd w:id="3"/>
      <w:bookmarkEnd w:id="4"/>
      <w:bookmarkEnd w:id="5"/>
      <w:bookmarkEnd w:id="6"/>
    </w:p>
    <w:p w14:paraId="06FF2E6B" w14:textId="42149544" w:rsidR="00504C39" w:rsidRPr="00504C39" w:rsidRDefault="00504C39" w:rsidP="008E4CB7">
      <w:pPr>
        <w:pStyle w:val="Heading1"/>
        <w:bidi/>
        <w:spacing w:before="360" w:after="400"/>
        <w:rPr>
          <w:rFonts w:ascii="Dubai" w:hAnsi="Dubai" w:cs="Dubai"/>
          <w:b w:val="0"/>
          <w:sz w:val="36"/>
          <w:szCs w:val="36"/>
        </w:rPr>
      </w:pPr>
      <w:bookmarkStart w:id="8" w:name="_Toc160805609"/>
      <w:bookmarkStart w:id="9" w:name="_Hlk160095208"/>
      <w:bookmarkStart w:id="10" w:name="_Toc138233307"/>
      <w:bookmarkStart w:id="11" w:name="_Toc138244585"/>
      <w:bookmarkStart w:id="12" w:name="_Toc138255759"/>
      <w:bookmarkStart w:id="13" w:name="_Toc140669965"/>
      <w:bookmarkStart w:id="14" w:name="_Toc140670019"/>
      <w:bookmarkStart w:id="15" w:name="_Toc143177202"/>
      <w:bookmarkStart w:id="16" w:name="_Toc156921173"/>
      <w:bookmarkEnd w:id="7"/>
      <w:r w:rsidRPr="00504C39">
        <w:rPr>
          <w:rFonts w:ascii="Dubai" w:hAnsi="Dubai" w:cs="Dubai"/>
          <w:b w:val="0"/>
          <w:sz w:val="36"/>
          <w:szCs w:val="36"/>
          <w:lang w:val="ar"/>
        </w:rPr>
        <w:t>2028-2024</w:t>
      </w:r>
      <w:bookmarkEnd w:id="8"/>
    </w:p>
    <w:bookmarkEnd w:id="9"/>
    <w:p w14:paraId="06A47918" w14:textId="77777777" w:rsidR="00504C39" w:rsidRPr="00C477E5" w:rsidRDefault="00504C39" w:rsidP="00504C39">
      <w:pPr>
        <w:bidi/>
        <w:spacing w:after="600"/>
        <w:rPr>
          <w:rFonts w:ascii="Dubai" w:hAnsi="Dubai" w:cs="Dubai"/>
          <w:sz w:val="28"/>
          <w:szCs w:val="28"/>
        </w:rPr>
      </w:pPr>
      <w:r w:rsidRPr="00C477E5">
        <w:rPr>
          <w:rFonts w:ascii="Dubai" w:hAnsi="Dubai" w:cs="Dubai"/>
          <w:sz w:val="28"/>
          <w:szCs w:val="28"/>
          <w:rtl/>
          <w:lang w:val="ar"/>
        </w:rPr>
        <w:t>Arabic | العربية</w:t>
      </w:r>
    </w:p>
    <w:p w14:paraId="5CE08FFC" w14:textId="77777777" w:rsidR="00306858" w:rsidRDefault="00306858">
      <w:pPr>
        <w:spacing w:after="0" w:line="240" w:lineRule="auto"/>
        <w:rPr>
          <w:rFonts w:ascii="Dubai" w:hAnsi="Dubai" w:cs="Dubai"/>
          <w:b/>
          <w:bCs/>
          <w:color w:val="6B2976"/>
          <w:sz w:val="40"/>
          <w:szCs w:val="40"/>
          <w:shd w:val="clear" w:color="auto" w:fill="FFFFFF"/>
          <w:rtl/>
          <w:lang w:val="ar"/>
        </w:rPr>
      </w:pPr>
      <w:r>
        <w:rPr>
          <w:rFonts w:ascii="Dubai" w:hAnsi="Dubai" w:cs="Dubai"/>
          <w:rtl/>
          <w:lang w:val="ar"/>
        </w:rPr>
        <w:br w:type="page"/>
      </w:r>
    </w:p>
    <w:p w14:paraId="46254241" w14:textId="6A1904F8" w:rsidR="00F1053C" w:rsidRPr="00C5697A" w:rsidRDefault="00865FD9" w:rsidP="00F1053C">
      <w:pPr>
        <w:pStyle w:val="Heading2"/>
        <w:numPr>
          <w:ilvl w:val="0"/>
          <w:numId w:val="0"/>
        </w:numPr>
        <w:bidi/>
        <w:ind w:left="720" w:hanging="720"/>
        <w:rPr>
          <w:rFonts w:ascii="Dubai" w:hAnsi="Dubai" w:cs="Dubai"/>
        </w:rPr>
      </w:pPr>
      <w:bookmarkStart w:id="17" w:name="_Toc160805610"/>
      <w:r w:rsidRPr="00C5697A">
        <w:rPr>
          <w:rFonts w:ascii="Dubai" w:hAnsi="Dubai" w:cs="Dubai"/>
          <w:rtl/>
          <w:lang w:val="ar"/>
        </w:rPr>
        <w:lastRenderedPageBreak/>
        <w:t>الاعتراف بالشعوب الأصلية</w:t>
      </w:r>
      <w:bookmarkEnd w:id="10"/>
      <w:bookmarkEnd w:id="11"/>
      <w:bookmarkEnd w:id="12"/>
      <w:bookmarkEnd w:id="13"/>
      <w:bookmarkEnd w:id="14"/>
      <w:bookmarkEnd w:id="15"/>
      <w:bookmarkEnd w:id="16"/>
      <w:bookmarkEnd w:id="17"/>
    </w:p>
    <w:p w14:paraId="1E6B92CE" w14:textId="77777777" w:rsidR="000679B0" w:rsidRPr="00C5697A" w:rsidRDefault="00865FD9" w:rsidP="000679B0">
      <w:pPr>
        <w:bidi/>
        <w:rPr>
          <w:rFonts w:ascii="Dubai" w:hAnsi="Dubai" w:cs="Dubai"/>
        </w:rPr>
      </w:pPr>
      <w:r w:rsidRPr="00C5697A">
        <w:rPr>
          <w:rFonts w:ascii="Dubai" w:hAnsi="Dubai" w:cs="Dubai"/>
          <w:rtl/>
          <w:lang w:val="ar"/>
        </w:rPr>
        <w:t xml:space="preserve">تعترف NDIA بالشعوب الأصلية وسكان جزر مضيق توريس في هذه الأمة والأوصياء التقليديين للأراضي التي تدير وكالتنا أعمالنا عليها. </w:t>
      </w:r>
    </w:p>
    <w:p w14:paraId="1FEB9E7D" w14:textId="77777777" w:rsidR="000679B0" w:rsidRPr="00C5697A" w:rsidRDefault="00865FD9" w:rsidP="000679B0">
      <w:pPr>
        <w:bidi/>
        <w:rPr>
          <w:rFonts w:ascii="Dubai" w:hAnsi="Dubai" w:cs="Dubai"/>
        </w:rPr>
      </w:pPr>
      <w:r w:rsidRPr="00C5697A">
        <w:rPr>
          <w:rFonts w:ascii="Dubai" w:hAnsi="Dubai" w:cs="Dubai"/>
          <w:rtl/>
          <w:lang w:val="ar"/>
        </w:rPr>
        <w:t>ونعرب عن احترامنا لأوصياء الأرض التي نعمل عليها وكذلك أسلافهم وشيوخهم، في الماضي والحاضر والناشئين.</w:t>
      </w:r>
    </w:p>
    <w:p w14:paraId="2D2BD6FC" w14:textId="77777777" w:rsidR="000679B0" w:rsidRPr="00C5697A" w:rsidRDefault="00865FD9" w:rsidP="000679B0">
      <w:pPr>
        <w:bidi/>
        <w:rPr>
          <w:rFonts w:ascii="Dubai" w:hAnsi="Dubai" w:cs="Dubai"/>
        </w:rPr>
      </w:pPr>
      <w:r w:rsidRPr="00C5697A">
        <w:rPr>
          <w:rFonts w:ascii="Dubai" w:hAnsi="Dubai" w:cs="Dubai"/>
          <w:rtl/>
          <w:lang w:val="ar"/>
        </w:rPr>
        <w:t xml:space="preserve">تلتزم NDIA باحترام العلاقات الثقافية والروحية الفريدة للسكان الأصليين وسكان جزر مضيق توريس بالأرض والمياه والبحار ومساهمتهم الغنية في المجتمع.  </w:t>
      </w:r>
    </w:p>
    <w:p w14:paraId="05E35685" w14:textId="77777777" w:rsidR="007273C3" w:rsidRPr="00C5697A" w:rsidRDefault="007273C3" w:rsidP="00E90FD4">
      <w:pPr>
        <w:rPr>
          <w:rFonts w:ascii="Dubai" w:hAnsi="Dubai" w:cs="Dubai"/>
          <w:shd w:val="clear" w:color="auto" w:fill="FFFFFF"/>
        </w:rPr>
      </w:pPr>
    </w:p>
    <w:p w14:paraId="7D7ADF0A" w14:textId="77777777" w:rsidR="00027A95" w:rsidRPr="00C5697A" w:rsidRDefault="00865FD9" w:rsidP="00027A95">
      <w:pPr>
        <w:pStyle w:val="Heading2"/>
        <w:numPr>
          <w:ilvl w:val="0"/>
          <w:numId w:val="0"/>
        </w:numPr>
        <w:bidi/>
        <w:ind w:left="720" w:hanging="720"/>
        <w:rPr>
          <w:rFonts w:ascii="Dubai" w:hAnsi="Dubai" w:cs="Dubai"/>
        </w:rPr>
      </w:pPr>
      <w:bookmarkStart w:id="18" w:name="_Toc138233308"/>
      <w:bookmarkStart w:id="19" w:name="_Toc138244586"/>
      <w:bookmarkStart w:id="20" w:name="_Toc138255760"/>
      <w:bookmarkStart w:id="21" w:name="_Toc140669966"/>
      <w:bookmarkStart w:id="22" w:name="_Toc140670020"/>
      <w:bookmarkStart w:id="23" w:name="_Toc143177203"/>
      <w:bookmarkStart w:id="24" w:name="_Toc156921174"/>
      <w:bookmarkStart w:id="25" w:name="_Toc160805611"/>
      <w:r w:rsidRPr="00C5697A">
        <w:rPr>
          <w:rFonts w:ascii="Dubai" w:hAnsi="Dubai" w:cs="Dubai"/>
          <w:rtl/>
          <w:lang w:val="ar"/>
        </w:rPr>
        <w:t>مقدمة الرئيس التنفيذي</w:t>
      </w:r>
      <w:bookmarkEnd w:id="18"/>
      <w:bookmarkEnd w:id="19"/>
      <w:bookmarkEnd w:id="20"/>
      <w:bookmarkEnd w:id="21"/>
      <w:bookmarkEnd w:id="22"/>
      <w:bookmarkEnd w:id="23"/>
      <w:bookmarkEnd w:id="24"/>
      <w:bookmarkEnd w:id="25"/>
    </w:p>
    <w:p w14:paraId="6DCB81B5" w14:textId="77777777" w:rsidR="007D2C20" w:rsidRPr="00C5697A" w:rsidRDefault="00865FD9" w:rsidP="007D2C20">
      <w:pPr>
        <w:bidi/>
        <w:rPr>
          <w:rFonts w:ascii="Dubai" w:hAnsi="Dubai" w:cs="Dubai"/>
          <w:b/>
          <w:bCs/>
        </w:rPr>
      </w:pPr>
      <w:r w:rsidRPr="00C5697A">
        <w:rPr>
          <w:rFonts w:ascii="Dubai" w:hAnsi="Dubai" w:cs="Dubai"/>
          <w:b/>
          <w:bCs/>
          <w:rtl/>
          <w:lang w:val="ar"/>
        </w:rPr>
        <w:t>الوكالة الوطنية للتأمين ضد الإعاقة (NDIA)</w:t>
      </w:r>
    </w:p>
    <w:p w14:paraId="333BFF5B" w14:textId="77777777" w:rsidR="007D2C20" w:rsidRPr="00C5697A" w:rsidRDefault="00865FD9" w:rsidP="007D2C20">
      <w:pPr>
        <w:bidi/>
        <w:rPr>
          <w:rFonts w:ascii="Dubai" w:hAnsi="Dubai" w:cs="Dubai"/>
        </w:rPr>
      </w:pPr>
      <w:r w:rsidRPr="00C5697A">
        <w:rPr>
          <w:rFonts w:ascii="Dubai" w:hAnsi="Dubai" w:cs="Dubai"/>
          <w:rtl/>
          <w:lang w:val="ar"/>
        </w:rPr>
        <w:t>تلتزم NDIA بأستراليا شاملة لجميع الأستراليين ذوي الإعاقة.</w:t>
      </w:r>
    </w:p>
    <w:p w14:paraId="1FC0109D" w14:textId="77777777" w:rsidR="007D2C20" w:rsidRPr="00C5697A" w:rsidRDefault="00865FD9" w:rsidP="007D2C20">
      <w:pPr>
        <w:bidi/>
        <w:rPr>
          <w:rFonts w:ascii="Dubai" w:hAnsi="Dubai" w:cs="Dubai"/>
        </w:rPr>
      </w:pPr>
      <w:r w:rsidRPr="00C5697A">
        <w:rPr>
          <w:rFonts w:ascii="Dubai" w:hAnsi="Dubai" w:cs="Dubai"/>
          <w:rtl/>
          <w:lang w:val="ar"/>
        </w:rPr>
        <w:t>محور هذا الالتزام هو مسؤوليتنا في دعم الأشخاص ذوي الإعاقة من جنسيات ولغات وعادات متنوعة لتقديم أفضل تجربة لجميع المشاركين في NDIS من خلفيات متنوعة ثقافيًا ولغويًا (CALD).</w:t>
      </w:r>
    </w:p>
    <w:p w14:paraId="264A269C" w14:textId="77777777" w:rsidR="007D2C20" w:rsidRPr="00C5697A" w:rsidRDefault="00865FD9" w:rsidP="007D2C20">
      <w:pPr>
        <w:bidi/>
        <w:rPr>
          <w:rFonts w:ascii="Dubai" w:hAnsi="Dubai" w:cs="Dubai"/>
        </w:rPr>
      </w:pPr>
      <w:r w:rsidRPr="00C5697A">
        <w:rPr>
          <w:rFonts w:ascii="Dubai" w:hAnsi="Dubai" w:cs="Dubai"/>
          <w:rtl/>
          <w:lang w:val="ar"/>
        </w:rPr>
        <w:t>لقد سمعنا من المشاركين من خلفيات CALD ومجتمعاتهم التحديات التي واجهوها في الوصول إلى NDIS واستخدامها. نحن نعلم أن NDIS لا تعترف دائمًا بالاحتياجات الثقافية واللغوية للمشاركين. نحن نتفهم أن الأشخاص ذوي الإعاقة في مجتمعات CALD يواجهون تحديات مستمرة في الوصول إلى الدعم الذي يحتاجون إليه.</w:t>
      </w:r>
    </w:p>
    <w:p w14:paraId="05B804C5" w14:textId="77777777" w:rsidR="007D2C20" w:rsidRPr="00C5697A" w:rsidRDefault="00865FD9" w:rsidP="007D2C20">
      <w:pPr>
        <w:bidi/>
        <w:rPr>
          <w:rFonts w:ascii="Dubai" w:hAnsi="Dubai" w:cs="Dubai"/>
        </w:rPr>
      </w:pPr>
      <w:r w:rsidRPr="00C5697A">
        <w:rPr>
          <w:rFonts w:ascii="Dubai" w:hAnsi="Dubai" w:cs="Dubai"/>
          <w:rtl/>
          <w:lang w:val="ar"/>
        </w:rPr>
        <w:t>قمنا بتطوير استراتيجية التنوع الثقافي واللغوي 2024-2028 (الاستراتيجية) للتأكد من أن NDIA تقدم نتائج أفضل للأشخاص ذوي الإعاقة من خلفيات CALD.</w:t>
      </w:r>
    </w:p>
    <w:p w14:paraId="7F9BA1B9" w14:textId="77777777" w:rsidR="007D2C20" w:rsidRPr="00C5697A" w:rsidRDefault="00865FD9" w:rsidP="007D2C20">
      <w:pPr>
        <w:bidi/>
        <w:rPr>
          <w:rFonts w:ascii="Dubai" w:hAnsi="Dubai" w:cs="Dubai"/>
        </w:rPr>
      </w:pPr>
      <w:r w:rsidRPr="00C5697A">
        <w:rPr>
          <w:rFonts w:ascii="Dubai" w:hAnsi="Dubai" w:cs="Dubai"/>
          <w:rtl/>
          <w:lang w:val="ar"/>
        </w:rPr>
        <w:t xml:space="preserve">تم تطوير الاستراتيجية من خلال التصميم المشترك. التصميم المشترك يعني أننا نستمع ونتعلم من المشاركين والأسر والموظفين ومقدمي الخدمات والمجموعات المجتمعية. في تطوير هذه الاستراتيجية، </w:t>
      </w:r>
      <w:r w:rsidRPr="00C5697A">
        <w:rPr>
          <w:rFonts w:ascii="Dubai" w:hAnsi="Dubai" w:cs="Dubai"/>
          <w:rtl/>
          <w:lang w:val="ar"/>
        </w:rPr>
        <w:lastRenderedPageBreak/>
        <w:t xml:space="preserve">عملنا مع المشاركين في NDIS وأصحاب المصلحة من خلفيات CALD وقطاع الإعاقة والموظفين والشركاء لتطوير استراتيجية تعكس حقًا التجربة الحية للمشاركين من خلفيات CALD ومجتمعاتهم. </w:t>
      </w:r>
    </w:p>
    <w:p w14:paraId="10984433" w14:textId="77777777" w:rsidR="007D2C20" w:rsidRPr="00C5697A" w:rsidRDefault="00865FD9" w:rsidP="007D2C20">
      <w:pPr>
        <w:bidi/>
        <w:rPr>
          <w:rFonts w:ascii="Dubai" w:hAnsi="Dubai" w:cs="Dubai"/>
        </w:rPr>
      </w:pPr>
      <w:r w:rsidRPr="00C5697A">
        <w:rPr>
          <w:rFonts w:ascii="Dubai" w:hAnsi="Dubai" w:cs="Dubai"/>
          <w:rtl/>
          <w:lang w:val="ar"/>
        </w:rPr>
        <w:t xml:space="preserve">تتضمن الاستراتيجية خطة عمل ستوجه تنفيذنا. وستقوم برصد وتقييم التقدم الذي نحرزه في تحقيق نتائج الاستراتيجية على مدى السنوات الأربع المقبلة. إن وضع خطة العمل هذه يساعدنا على إحداث التغيير. وهي تضمن أننا مساءلون وأننا مستمرون في الاستماع والتعلم وتلقي التعليقات حتى نتمكن من تقديم استراتيجية تستجيب لاحتياجات المجتمع في المستقبل. </w:t>
      </w:r>
    </w:p>
    <w:p w14:paraId="3C7D1419" w14:textId="77777777" w:rsidR="007D2C20" w:rsidRPr="00C5697A" w:rsidRDefault="00865FD9" w:rsidP="007D2C20">
      <w:pPr>
        <w:bidi/>
        <w:rPr>
          <w:rFonts w:ascii="Dubai" w:hAnsi="Dubai" w:cs="Dubai"/>
        </w:rPr>
      </w:pPr>
      <w:r w:rsidRPr="00C5697A">
        <w:rPr>
          <w:rFonts w:ascii="Dubai" w:hAnsi="Dubai" w:cs="Dubai"/>
          <w:rtl/>
          <w:lang w:val="ar"/>
        </w:rPr>
        <w:t xml:space="preserve">أنا فخور جدًا بالعمل الذي تم في إعداد هذه الاستراتيجية. ومع ذلك، أريد أن أقر بأن هذه ليست سوى بداية رحلتنا - لا يزال هناك الكثير من العمل الذي يتعين القيام به لتحسين النتائج للمشاركين من خلفيات CALD. </w:t>
      </w:r>
    </w:p>
    <w:p w14:paraId="2578C612" w14:textId="77777777" w:rsidR="007D2C20" w:rsidRPr="00C5697A" w:rsidRDefault="00865FD9" w:rsidP="007D2C20">
      <w:pPr>
        <w:bidi/>
        <w:rPr>
          <w:rFonts w:ascii="Dubai" w:hAnsi="Dubai" w:cs="Dubai"/>
        </w:rPr>
      </w:pPr>
      <w:r w:rsidRPr="00C5697A">
        <w:rPr>
          <w:rFonts w:ascii="Dubai" w:hAnsi="Dubai" w:cs="Dubai"/>
          <w:rtl/>
          <w:lang w:val="ar"/>
        </w:rPr>
        <w:t xml:space="preserve">أود أن أشكر المجموعة الاستشارية الخارجية (EAG) والتحالف الوطني للإعاقة العرقية (NEDA). كانت إرشاداتكم ونصائحكم طوال التصميم المشترك وتطوير الاستراتيجية مفيدة. </w:t>
      </w:r>
    </w:p>
    <w:p w14:paraId="255362DA" w14:textId="77777777" w:rsidR="007D2C20" w:rsidRPr="00C5697A" w:rsidRDefault="00865FD9" w:rsidP="007D2C20">
      <w:pPr>
        <w:bidi/>
        <w:rPr>
          <w:rFonts w:ascii="Dubai" w:hAnsi="Dubai" w:cs="Dubai"/>
        </w:rPr>
      </w:pPr>
      <w:r w:rsidRPr="00C5697A">
        <w:rPr>
          <w:rFonts w:ascii="Dubai" w:hAnsi="Dubai" w:cs="Dubai"/>
          <w:rtl/>
          <w:lang w:val="ar"/>
        </w:rPr>
        <w:t xml:space="preserve">يعد بناء علاقات قوية وطويلة الأمد مع EAG وNEDA والقطاع والمجتمع إنجازًا مهمًا لـ NDIA. أتطلع إلى العمل معًا بشكل وثيق لسنوات قادمة. </w:t>
      </w:r>
    </w:p>
    <w:p w14:paraId="0B041586" w14:textId="77777777" w:rsidR="007D2C20" w:rsidRPr="00C5697A" w:rsidRDefault="00865FD9" w:rsidP="007D2C20">
      <w:pPr>
        <w:bidi/>
        <w:rPr>
          <w:rFonts w:ascii="Dubai" w:hAnsi="Dubai" w:cs="Dubai"/>
        </w:rPr>
      </w:pPr>
      <w:r w:rsidRPr="00C5697A">
        <w:rPr>
          <w:rFonts w:ascii="Dubai" w:hAnsi="Dubai" w:cs="Dubai"/>
          <w:rtl/>
          <w:lang w:val="ar"/>
        </w:rPr>
        <w:t>إذا كنت واحدًا من العديد من الأشخاص من مجتمعات CALD الذين شاركوا تجاربهم معنا - فلك شكرًا شخصيًا مني. التعلم منك يعني أننا نعمل معًا من أجل ضمان المساواة والشمول لجميع الأستراليين ذوي الإعاقة.</w:t>
      </w:r>
    </w:p>
    <w:p w14:paraId="36BA5E5E" w14:textId="77777777" w:rsidR="007D2C20" w:rsidRPr="00C5697A" w:rsidRDefault="00865FD9" w:rsidP="00E90FD4">
      <w:pPr>
        <w:bidi/>
        <w:rPr>
          <w:rFonts w:ascii="Dubai" w:hAnsi="Dubai" w:cs="Dubai"/>
        </w:rPr>
      </w:pPr>
      <w:r w:rsidRPr="00C5697A">
        <w:rPr>
          <w:rFonts w:ascii="Dubai" w:hAnsi="Dubai" w:cs="Dubai"/>
          <w:rtl/>
          <w:lang w:val="ar"/>
        </w:rPr>
        <w:t>ريبيكا فالكينجهام Rebecca Falkingham</w:t>
      </w:r>
    </w:p>
    <w:p w14:paraId="26C307D4" w14:textId="77777777" w:rsidR="00324112" w:rsidRPr="00C5697A" w:rsidRDefault="00865FD9" w:rsidP="00E90FD4">
      <w:pPr>
        <w:bidi/>
        <w:rPr>
          <w:rFonts w:ascii="Dubai" w:hAnsi="Dubai" w:cs="Dubai"/>
        </w:rPr>
      </w:pPr>
      <w:r w:rsidRPr="00C5697A">
        <w:rPr>
          <w:rFonts w:ascii="Dubai" w:hAnsi="Dubai" w:cs="Dubai"/>
          <w:rtl/>
          <w:lang w:val="ar"/>
        </w:rPr>
        <w:t>الرئيس التنفيذي</w:t>
      </w:r>
    </w:p>
    <w:p w14:paraId="0A20CA25" w14:textId="77777777" w:rsidR="00C5697A" w:rsidRDefault="00C5697A">
      <w:pPr>
        <w:spacing w:after="0" w:line="240" w:lineRule="auto"/>
        <w:rPr>
          <w:rFonts w:ascii="Dubai" w:hAnsi="Dubai" w:cs="Dubai"/>
          <w:b/>
          <w:bCs/>
          <w:color w:val="6B2976"/>
          <w:sz w:val="40"/>
          <w:szCs w:val="40"/>
          <w:shd w:val="clear" w:color="auto" w:fill="FFFFFF"/>
          <w:rtl/>
          <w:lang w:val="ar"/>
        </w:rPr>
      </w:pPr>
      <w:bookmarkStart w:id="26" w:name="_Toc138233309"/>
      <w:bookmarkStart w:id="27" w:name="_Toc138244587"/>
      <w:bookmarkStart w:id="28" w:name="_Toc138255761"/>
      <w:bookmarkStart w:id="29" w:name="_Toc140669967"/>
      <w:bookmarkStart w:id="30" w:name="_Toc140670021"/>
      <w:bookmarkStart w:id="31" w:name="_Toc143177204"/>
      <w:r>
        <w:rPr>
          <w:rFonts w:ascii="Dubai" w:hAnsi="Dubai" w:cs="Dubai"/>
          <w:rtl/>
          <w:lang w:val="ar"/>
        </w:rPr>
        <w:br w:type="page"/>
      </w:r>
    </w:p>
    <w:p w14:paraId="23101507" w14:textId="0954828B" w:rsidR="00771503" w:rsidRPr="00C5697A" w:rsidRDefault="00865FD9" w:rsidP="00430C81">
      <w:pPr>
        <w:pStyle w:val="Heading2"/>
        <w:numPr>
          <w:ilvl w:val="0"/>
          <w:numId w:val="0"/>
        </w:numPr>
        <w:bidi/>
        <w:ind w:left="720" w:hanging="720"/>
        <w:rPr>
          <w:rFonts w:ascii="Dubai" w:hAnsi="Dubai" w:cs="Dubai"/>
        </w:rPr>
      </w:pPr>
      <w:bookmarkStart w:id="32" w:name="_Toc156921175"/>
      <w:bookmarkStart w:id="33" w:name="_Toc160805612"/>
      <w:r w:rsidRPr="00C5697A">
        <w:rPr>
          <w:rFonts w:ascii="Dubai" w:hAnsi="Dubai" w:cs="Dubai"/>
          <w:rtl/>
          <w:lang w:val="ar"/>
        </w:rPr>
        <w:lastRenderedPageBreak/>
        <w:t>مقدمة رئيس مجلس الإدارة</w:t>
      </w:r>
      <w:bookmarkEnd w:id="26"/>
      <w:bookmarkEnd w:id="27"/>
      <w:bookmarkEnd w:id="28"/>
      <w:bookmarkEnd w:id="29"/>
      <w:bookmarkEnd w:id="30"/>
      <w:bookmarkEnd w:id="31"/>
      <w:bookmarkEnd w:id="32"/>
      <w:bookmarkEnd w:id="33"/>
    </w:p>
    <w:p w14:paraId="3B036C2F" w14:textId="77777777" w:rsidR="00F71962" w:rsidRPr="00C5697A" w:rsidRDefault="00865FD9" w:rsidP="00430C81">
      <w:pPr>
        <w:keepNext/>
        <w:bidi/>
        <w:rPr>
          <w:rFonts w:ascii="Dubai" w:hAnsi="Dubai" w:cs="Dubai"/>
        </w:rPr>
      </w:pPr>
      <w:r w:rsidRPr="00C5697A">
        <w:rPr>
          <w:rFonts w:ascii="Dubai" w:hAnsi="Dubai" w:cs="Dubai"/>
          <w:b/>
          <w:bCs/>
          <w:rtl/>
          <w:lang w:val="ar"/>
        </w:rPr>
        <w:t>National Ethnic Disability Alliance (NEDA)</w:t>
      </w:r>
    </w:p>
    <w:p w14:paraId="0D5A1B39" w14:textId="77777777" w:rsidR="001E74F9" w:rsidRPr="00C5697A" w:rsidRDefault="00865FD9" w:rsidP="001E74F9">
      <w:pPr>
        <w:bidi/>
        <w:rPr>
          <w:rFonts w:ascii="Dubai" w:hAnsi="Dubai" w:cs="Dubai"/>
        </w:rPr>
      </w:pPr>
      <w:r w:rsidRPr="00C5697A">
        <w:rPr>
          <w:rFonts w:ascii="Dubai" w:hAnsi="Dubai" w:cs="Dubai"/>
          <w:rtl/>
          <w:lang w:val="ar"/>
        </w:rPr>
        <w:t xml:space="preserve">تمثل استراتيجية NDIS للتنوع الثقافي واللغوي (CALD) علامة فارقة في السعي لتحقيق NDIS أكثر شمولاً وإنصافًا. إنها شهادة على التزام NDIA بالتعلم من الماضي والعمل مع مجتمعات CALD لبناء مستقبل أفضل. تدرس الاستراتيجية العوائق التي يواجهها الأشخاص ذوو الإعاقة من خلفيات CALD في الوصول إلى NDIS واستخدامها وتسعى إلى معالجتها من خلال الإجراءات المناسبة وفي الوقت المناسب. </w:t>
      </w:r>
    </w:p>
    <w:p w14:paraId="54D30C82" w14:textId="77777777" w:rsidR="001E74F9" w:rsidRPr="00C5697A" w:rsidRDefault="00865FD9" w:rsidP="001E74F9">
      <w:pPr>
        <w:bidi/>
        <w:rPr>
          <w:rFonts w:ascii="Dubai" w:hAnsi="Dubai" w:cs="Dubai"/>
        </w:rPr>
      </w:pPr>
      <w:r w:rsidRPr="00C5697A">
        <w:rPr>
          <w:rFonts w:ascii="Dubai" w:hAnsi="Dubai" w:cs="Dubai"/>
          <w:rtl/>
          <w:lang w:val="ar"/>
        </w:rPr>
        <w:t xml:space="preserve">بالاعتماد على خبرة NEDA ومشاركتها في التصميم المشترك للاستراتيجية، أتوق إلى رؤية يستمر تركيزها على تقديم نتائج ملموسة وإيجابية للأشخاص ذوي الإعاقة من خلفيات CALD. يجب أن تظل الاستراتيجية عملية ديناميكية ومتكررة، حيث تقوم الوكالة الوطنية للتأمين ضد الإعاقة (NDIA) باستمرار بتقييم التقدم والتكيف مع الظروف المتغيرة وتظل مستجيبة للتحديات والفرص الناشئة. </w:t>
      </w:r>
    </w:p>
    <w:p w14:paraId="3F93B6E9" w14:textId="77777777" w:rsidR="001E74F9" w:rsidRPr="00C5697A" w:rsidRDefault="00865FD9" w:rsidP="001E74F9">
      <w:pPr>
        <w:bidi/>
        <w:rPr>
          <w:rFonts w:ascii="Dubai" w:hAnsi="Dubai" w:cs="Dubai"/>
        </w:rPr>
      </w:pPr>
      <w:r w:rsidRPr="00C5697A">
        <w:rPr>
          <w:rFonts w:ascii="Dubai" w:hAnsi="Dubai" w:cs="Dubai"/>
          <w:rtl/>
          <w:lang w:val="ar"/>
        </w:rPr>
        <w:t xml:space="preserve">الأهم من ذلك، آمل أن يظل الأشخاص ذوو الإعاقة من خلفيات CALD في طليعة هذه الاستراتيجية. وستضمن مشاركتهم المستمرة تسخير رؤاهم وخبراتهم التي لا تقدر بثمن لتنفيذ ورصد الاستراتيجية وخطة عملها بنجاح. نحن في NEDA ملتزمون بالعمل جنبًا إلى جنب مع الأشخاص ذوي الإعاقة من خلفيات CALD وNDIA وأعضاء المجموعة الاستشارية الخارجية (EAG) وأصحاب المصلحة الآخرين لدفع التغيير الإيجابي. </w:t>
      </w:r>
    </w:p>
    <w:p w14:paraId="20DCE0C3" w14:textId="77777777" w:rsidR="009C570D" w:rsidRPr="00C5697A" w:rsidRDefault="00865FD9" w:rsidP="00467B2A">
      <w:pPr>
        <w:bidi/>
        <w:rPr>
          <w:rFonts w:ascii="Dubai" w:hAnsi="Dubai" w:cs="Dubai"/>
        </w:rPr>
      </w:pPr>
      <w:r w:rsidRPr="00C5697A">
        <w:rPr>
          <w:rFonts w:ascii="Dubai" w:hAnsi="Dubai" w:cs="Dubai"/>
          <w:rtl/>
          <w:lang w:val="ar"/>
        </w:rPr>
        <w:t>ماريان كوزيك Maryanne Cosic</w:t>
      </w:r>
    </w:p>
    <w:p w14:paraId="54A763B1" w14:textId="77777777" w:rsidR="00F1053C" w:rsidRPr="00C5697A" w:rsidRDefault="00865FD9" w:rsidP="00467B2A">
      <w:pPr>
        <w:bidi/>
        <w:rPr>
          <w:rFonts w:ascii="Dubai" w:hAnsi="Dubai" w:cs="Dubai"/>
        </w:rPr>
      </w:pPr>
      <w:r w:rsidRPr="00C5697A">
        <w:rPr>
          <w:rFonts w:ascii="Dubai" w:hAnsi="Dubai" w:cs="Dubai"/>
          <w:rtl/>
          <w:lang w:val="ar"/>
        </w:rPr>
        <w:t>رئيس مجلس الإدارة</w:t>
      </w:r>
      <w:r w:rsidRPr="00C5697A">
        <w:rPr>
          <w:rFonts w:ascii="Dubai" w:hAnsi="Dubai" w:cs="Dubai"/>
          <w:rtl/>
          <w:lang w:val="ar"/>
        </w:rPr>
        <w:br w:type="page"/>
      </w:r>
    </w:p>
    <w:p w14:paraId="34A868C0" w14:textId="77777777" w:rsidR="007219F1" w:rsidRPr="00C5697A" w:rsidRDefault="00865FD9" w:rsidP="00574D04">
      <w:pPr>
        <w:pStyle w:val="Heading2"/>
        <w:numPr>
          <w:ilvl w:val="0"/>
          <w:numId w:val="0"/>
        </w:numPr>
        <w:bidi/>
        <w:ind w:left="720" w:hanging="720"/>
        <w:rPr>
          <w:rFonts w:ascii="Dubai" w:hAnsi="Dubai" w:cs="Dubai"/>
        </w:rPr>
      </w:pPr>
      <w:bookmarkStart w:id="34" w:name="_Toc138233310"/>
      <w:bookmarkStart w:id="35" w:name="_Toc138244588"/>
      <w:bookmarkStart w:id="36" w:name="_Toc138255762"/>
      <w:bookmarkStart w:id="37" w:name="_Toc140669968"/>
      <w:bookmarkStart w:id="38" w:name="_Toc140670022"/>
      <w:bookmarkStart w:id="39" w:name="_Toc143177205"/>
      <w:bookmarkStart w:id="40" w:name="_Toc156921176"/>
      <w:bookmarkStart w:id="41" w:name="_Toc160805613"/>
      <w:r w:rsidRPr="00C5697A">
        <w:rPr>
          <w:rFonts w:ascii="Dubai" w:hAnsi="Dubai" w:cs="Dubai"/>
          <w:rtl/>
          <w:lang w:val="ar"/>
        </w:rPr>
        <w:lastRenderedPageBreak/>
        <w:t>المحتويات</w:t>
      </w:r>
      <w:bookmarkEnd w:id="34"/>
      <w:bookmarkEnd w:id="35"/>
      <w:bookmarkEnd w:id="36"/>
      <w:bookmarkEnd w:id="37"/>
      <w:bookmarkEnd w:id="38"/>
      <w:bookmarkEnd w:id="39"/>
      <w:bookmarkEnd w:id="40"/>
      <w:bookmarkEnd w:id="41"/>
    </w:p>
    <w:sdt>
      <w:sdtPr>
        <w:rPr>
          <w:rFonts w:ascii="Arial" w:eastAsia="Times New Roman" w:hAnsi="Arial" w:cs="Times New Roman"/>
          <w:color w:val="auto"/>
          <w:sz w:val="24"/>
          <w:szCs w:val="24"/>
          <w:rtl/>
          <w:lang w:eastAsia="ja-JP"/>
        </w:rPr>
        <w:id w:val="165059338"/>
        <w:docPartObj>
          <w:docPartGallery w:val="Table of Contents"/>
          <w:docPartUnique/>
        </w:docPartObj>
      </w:sdtPr>
      <w:sdtEndPr>
        <w:rPr>
          <w:b/>
          <w:bCs/>
          <w:noProof/>
        </w:rPr>
      </w:sdtEndPr>
      <w:sdtContent>
        <w:p w14:paraId="20B2E26B" w14:textId="162F8B84" w:rsidR="0092497B" w:rsidRDefault="0092497B" w:rsidP="0092497B">
          <w:pPr>
            <w:pStyle w:val="TOCHeading"/>
            <w:bidi/>
            <w:rPr>
              <w:rFonts w:asciiTheme="minorHAnsi" w:eastAsiaTheme="minorEastAsia" w:hAnsiTheme="minorHAnsi" w:cstheme="minorBidi"/>
              <w:noProof/>
              <w:kern w:val="2"/>
              <w:lang w:val="en-AU" w:eastAsia="zh-CN"/>
              <w14:ligatures w14:val="standardContextual"/>
            </w:rPr>
          </w:pPr>
          <w:r>
            <w:fldChar w:fldCharType="begin"/>
          </w:r>
          <w:r>
            <w:instrText xml:space="preserve"> TOC \o "1-3" \h \z \u </w:instrText>
          </w:r>
          <w:r>
            <w:fldChar w:fldCharType="separate"/>
          </w:r>
        </w:p>
        <w:p w14:paraId="09A4E70F" w14:textId="196FC804" w:rsidR="0092497B" w:rsidRDefault="00000000" w:rsidP="0092497B">
          <w:pPr>
            <w:pStyle w:val="TOC2"/>
            <w:bidi/>
            <w:rPr>
              <w:rFonts w:asciiTheme="minorHAnsi" w:eastAsiaTheme="minorEastAsia" w:hAnsiTheme="minorHAnsi" w:cstheme="minorBidi"/>
              <w:noProof/>
              <w:kern w:val="2"/>
              <w:lang w:val="en-AU" w:eastAsia="zh-CN"/>
              <w14:ligatures w14:val="standardContextual"/>
            </w:rPr>
          </w:pPr>
          <w:hyperlink w:anchor="_Toc160805614" w:history="1">
            <w:r w:rsidR="0092497B" w:rsidRPr="002B39D1">
              <w:rPr>
                <w:rStyle w:val="Hyperlink"/>
                <w:rFonts w:ascii="Dubai" w:hAnsi="Dubai" w:cs="Dubai"/>
                <w:noProof/>
              </w:rPr>
              <w:t>1.</w:t>
            </w:r>
            <w:r w:rsidR="0092497B">
              <w:rPr>
                <w:rFonts w:asciiTheme="minorHAnsi" w:eastAsiaTheme="minorEastAsia" w:hAnsiTheme="minorHAnsi" w:cstheme="minorBidi"/>
                <w:noProof/>
                <w:kern w:val="2"/>
                <w:lang w:val="en-AU" w:eastAsia="zh-CN"/>
                <w14:ligatures w14:val="standardContextual"/>
              </w:rPr>
              <w:tab/>
            </w:r>
            <w:r w:rsidR="0092497B" w:rsidRPr="002B39D1">
              <w:rPr>
                <w:rStyle w:val="Hyperlink"/>
                <w:rFonts w:ascii="Dubai" w:hAnsi="Dubai" w:cs="Dubai"/>
                <w:noProof/>
                <w:rtl/>
                <w:lang w:val="ar"/>
              </w:rPr>
              <w:t>المقدمة</w:t>
            </w:r>
            <w:r w:rsidR="0092497B">
              <w:rPr>
                <w:noProof/>
                <w:webHidden/>
              </w:rPr>
              <w:tab/>
            </w:r>
            <w:r w:rsidR="0092497B">
              <w:rPr>
                <w:noProof/>
                <w:webHidden/>
              </w:rPr>
              <w:fldChar w:fldCharType="begin"/>
            </w:r>
            <w:r w:rsidR="0092497B">
              <w:rPr>
                <w:noProof/>
                <w:webHidden/>
              </w:rPr>
              <w:instrText xml:space="preserve"> PAGEREF _Toc160805614 \h </w:instrText>
            </w:r>
            <w:r w:rsidR="0092497B">
              <w:rPr>
                <w:noProof/>
                <w:webHidden/>
              </w:rPr>
            </w:r>
            <w:r w:rsidR="0092497B">
              <w:rPr>
                <w:noProof/>
                <w:webHidden/>
              </w:rPr>
              <w:fldChar w:fldCharType="separate"/>
            </w:r>
            <w:r w:rsidR="008E4CB7">
              <w:rPr>
                <w:noProof/>
                <w:webHidden/>
                <w:rtl/>
              </w:rPr>
              <w:t>6</w:t>
            </w:r>
            <w:r w:rsidR="0092497B">
              <w:rPr>
                <w:noProof/>
                <w:webHidden/>
              </w:rPr>
              <w:fldChar w:fldCharType="end"/>
            </w:r>
          </w:hyperlink>
        </w:p>
        <w:p w14:paraId="1640E92B" w14:textId="3AF3FE89" w:rsidR="0092497B" w:rsidRDefault="00000000" w:rsidP="0092497B">
          <w:pPr>
            <w:pStyle w:val="TOC2"/>
            <w:bidi/>
            <w:rPr>
              <w:rFonts w:asciiTheme="minorHAnsi" w:eastAsiaTheme="minorEastAsia" w:hAnsiTheme="minorHAnsi" w:cstheme="minorBidi"/>
              <w:noProof/>
              <w:kern w:val="2"/>
              <w:lang w:val="en-AU" w:eastAsia="zh-CN"/>
              <w14:ligatures w14:val="standardContextual"/>
            </w:rPr>
          </w:pPr>
          <w:hyperlink w:anchor="_Toc160805615" w:history="1">
            <w:r w:rsidR="0092497B" w:rsidRPr="002B39D1">
              <w:rPr>
                <w:rStyle w:val="Hyperlink"/>
                <w:rFonts w:ascii="Dubai" w:hAnsi="Dubai" w:cs="Dubai"/>
                <w:noProof/>
              </w:rPr>
              <w:t>2.</w:t>
            </w:r>
            <w:r w:rsidR="0092497B">
              <w:rPr>
                <w:rFonts w:asciiTheme="minorHAnsi" w:eastAsiaTheme="minorEastAsia" w:hAnsiTheme="minorHAnsi" w:cstheme="minorBidi"/>
                <w:noProof/>
                <w:kern w:val="2"/>
                <w:lang w:val="en-AU" w:eastAsia="zh-CN"/>
                <w14:ligatures w14:val="standardContextual"/>
              </w:rPr>
              <w:tab/>
            </w:r>
            <w:r w:rsidR="0092497B" w:rsidRPr="002B39D1">
              <w:rPr>
                <w:rStyle w:val="Hyperlink"/>
                <w:rFonts w:ascii="Dubai" w:hAnsi="Dubai" w:cs="Dubai"/>
                <w:noProof/>
                <w:rtl/>
                <w:lang w:val="ar"/>
              </w:rPr>
              <w:t>نهج التصميم المشترك</w:t>
            </w:r>
            <w:r w:rsidR="0092497B">
              <w:rPr>
                <w:noProof/>
                <w:webHidden/>
              </w:rPr>
              <w:tab/>
            </w:r>
            <w:r w:rsidR="0092497B">
              <w:rPr>
                <w:noProof/>
                <w:webHidden/>
              </w:rPr>
              <w:fldChar w:fldCharType="begin"/>
            </w:r>
            <w:r w:rsidR="0092497B">
              <w:rPr>
                <w:noProof/>
                <w:webHidden/>
              </w:rPr>
              <w:instrText xml:space="preserve"> PAGEREF _Toc160805615 \h </w:instrText>
            </w:r>
            <w:r w:rsidR="0092497B">
              <w:rPr>
                <w:noProof/>
                <w:webHidden/>
              </w:rPr>
            </w:r>
            <w:r w:rsidR="0092497B">
              <w:rPr>
                <w:noProof/>
                <w:webHidden/>
              </w:rPr>
              <w:fldChar w:fldCharType="separate"/>
            </w:r>
            <w:r w:rsidR="008E4CB7">
              <w:rPr>
                <w:noProof/>
                <w:webHidden/>
                <w:rtl/>
              </w:rPr>
              <w:t>8</w:t>
            </w:r>
            <w:r w:rsidR="0092497B">
              <w:rPr>
                <w:noProof/>
                <w:webHidden/>
              </w:rPr>
              <w:fldChar w:fldCharType="end"/>
            </w:r>
          </w:hyperlink>
        </w:p>
        <w:p w14:paraId="533DCB5F" w14:textId="283E592E"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16" w:history="1">
            <w:r w:rsidR="0092497B" w:rsidRPr="002B39D1">
              <w:rPr>
                <w:rStyle w:val="Hyperlink"/>
                <w:rFonts w:ascii="Dubai" w:hAnsi="Dubai" w:cs="Dubai"/>
                <w:noProof/>
                <w:rtl/>
                <w:lang w:val="ar"/>
              </w:rPr>
              <w:t>2.1 حوكمة المشروع</w:t>
            </w:r>
            <w:r w:rsidR="0092497B">
              <w:rPr>
                <w:noProof/>
                <w:webHidden/>
              </w:rPr>
              <w:tab/>
            </w:r>
            <w:r w:rsidR="0092497B">
              <w:rPr>
                <w:noProof/>
                <w:webHidden/>
              </w:rPr>
              <w:fldChar w:fldCharType="begin"/>
            </w:r>
            <w:r w:rsidR="0092497B">
              <w:rPr>
                <w:noProof/>
                <w:webHidden/>
              </w:rPr>
              <w:instrText xml:space="preserve"> PAGEREF _Toc160805616 \h </w:instrText>
            </w:r>
            <w:r w:rsidR="0092497B">
              <w:rPr>
                <w:noProof/>
                <w:webHidden/>
              </w:rPr>
            </w:r>
            <w:r w:rsidR="0092497B">
              <w:rPr>
                <w:noProof/>
                <w:webHidden/>
              </w:rPr>
              <w:fldChar w:fldCharType="separate"/>
            </w:r>
            <w:r w:rsidR="008E4CB7">
              <w:rPr>
                <w:noProof/>
                <w:webHidden/>
                <w:rtl/>
              </w:rPr>
              <w:t>8</w:t>
            </w:r>
            <w:r w:rsidR="0092497B">
              <w:rPr>
                <w:noProof/>
                <w:webHidden/>
              </w:rPr>
              <w:fldChar w:fldCharType="end"/>
            </w:r>
          </w:hyperlink>
        </w:p>
        <w:p w14:paraId="04AFD08F" w14:textId="274F707D"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17" w:history="1">
            <w:r w:rsidR="0092497B" w:rsidRPr="002B39D1">
              <w:rPr>
                <w:rStyle w:val="Hyperlink"/>
                <w:rFonts w:ascii="Dubai" w:hAnsi="Dubai" w:cs="Dubai"/>
                <w:noProof/>
                <w:rtl/>
                <w:lang w:val="ar"/>
              </w:rPr>
              <w:t>2.2 عملية التصميم المشترك</w:t>
            </w:r>
            <w:r w:rsidR="0092497B">
              <w:rPr>
                <w:noProof/>
                <w:webHidden/>
              </w:rPr>
              <w:tab/>
            </w:r>
            <w:r w:rsidR="0092497B">
              <w:rPr>
                <w:noProof/>
                <w:webHidden/>
              </w:rPr>
              <w:fldChar w:fldCharType="begin"/>
            </w:r>
            <w:r w:rsidR="0092497B">
              <w:rPr>
                <w:noProof/>
                <w:webHidden/>
              </w:rPr>
              <w:instrText xml:space="preserve"> PAGEREF _Toc160805617 \h </w:instrText>
            </w:r>
            <w:r w:rsidR="0092497B">
              <w:rPr>
                <w:noProof/>
                <w:webHidden/>
              </w:rPr>
            </w:r>
            <w:r w:rsidR="0092497B">
              <w:rPr>
                <w:noProof/>
                <w:webHidden/>
              </w:rPr>
              <w:fldChar w:fldCharType="separate"/>
            </w:r>
            <w:r w:rsidR="008E4CB7">
              <w:rPr>
                <w:noProof/>
                <w:webHidden/>
                <w:rtl/>
              </w:rPr>
              <w:t>9</w:t>
            </w:r>
            <w:r w:rsidR="0092497B">
              <w:rPr>
                <w:noProof/>
                <w:webHidden/>
              </w:rPr>
              <w:fldChar w:fldCharType="end"/>
            </w:r>
          </w:hyperlink>
        </w:p>
        <w:p w14:paraId="67E0B7A4" w14:textId="43CE90F2"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18" w:history="1">
            <w:r w:rsidR="0092497B" w:rsidRPr="002B39D1">
              <w:rPr>
                <w:rStyle w:val="Hyperlink"/>
                <w:rFonts w:ascii="Dubai" w:hAnsi="Dubai" w:cs="Dubai"/>
                <w:noProof/>
                <w:rtl/>
                <w:lang w:val="ar"/>
              </w:rPr>
              <w:t>2.3 الحوكمة وإعداد التقارير</w:t>
            </w:r>
            <w:r w:rsidR="0092497B">
              <w:rPr>
                <w:noProof/>
                <w:webHidden/>
              </w:rPr>
              <w:tab/>
            </w:r>
            <w:r w:rsidR="0092497B">
              <w:rPr>
                <w:noProof/>
                <w:webHidden/>
              </w:rPr>
              <w:fldChar w:fldCharType="begin"/>
            </w:r>
            <w:r w:rsidR="0092497B">
              <w:rPr>
                <w:noProof/>
                <w:webHidden/>
              </w:rPr>
              <w:instrText xml:space="preserve"> PAGEREF _Toc160805618 \h </w:instrText>
            </w:r>
            <w:r w:rsidR="0092497B">
              <w:rPr>
                <w:noProof/>
                <w:webHidden/>
              </w:rPr>
            </w:r>
            <w:r w:rsidR="0092497B">
              <w:rPr>
                <w:noProof/>
                <w:webHidden/>
              </w:rPr>
              <w:fldChar w:fldCharType="separate"/>
            </w:r>
            <w:r w:rsidR="008E4CB7">
              <w:rPr>
                <w:noProof/>
                <w:webHidden/>
                <w:rtl/>
              </w:rPr>
              <w:t>13</w:t>
            </w:r>
            <w:r w:rsidR="0092497B">
              <w:rPr>
                <w:noProof/>
                <w:webHidden/>
              </w:rPr>
              <w:fldChar w:fldCharType="end"/>
            </w:r>
          </w:hyperlink>
        </w:p>
        <w:p w14:paraId="32F20989" w14:textId="04E6ABBB" w:rsidR="0092497B" w:rsidRDefault="00000000" w:rsidP="0092497B">
          <w:pPr>
            <w:pStyle w:val="TOC2"/>
            <w:bidi/>
            <w:rPr>
              <w:rFonts w:asciiTheme="minorHAnsi" w:eastAsiaTheme="minorEastAsia" w:hAnsiTheme="minorHAnsi" w:cstheme="minorBidi"/>
              <w:noProof/>
              <w:kern w:val="2"/>
              <w:lang w:val="en-AU" w:eastAsia="zh-CN"/>
              <w14:ligatures w14:val="standardContextual"/>
            </w:rPr>
          </w:pPr>
          <w:hyperlink w:anchor="_Toc160805619" w:history="1">
            <w:r w:rsidR="0092497B" w:rsidRPr="002B39D1">
              <w:rPr>
                <w:rStyle w:val="Hyperlink"/>
                <w:rFonts w:ascii="Dubai" w:hAnsi="Dubai" w:cs="Dubai"/>
                <w:noProof/>
              </w:rPr>
              <w:t>3.</w:t>
            </w:r>
            <w:r w:rsidR="0092497B">
              <w:rPr>
                <w:rFonts w:asciiTheme="minorHAnsi" w:eastAsiaTheme="minorEastAsia" w:hAnsiTheme="minorHAnsi" w:cstheme="minorBidi"/>
                <w:noProof/>
                <w:kern w:val="2"/>
                <w:lang w:val="en-AU" w:eastAsia="zh-CN"/>
                <w14:ligatures w14:val="standardContextual"/>
              </w:rPr>
              <w:tab/>
            </w:r>
            <w:r w:rsidR="0092497B" w:rsidRPr="002B39D1">
              <w:rPr>
                <w:rStyle w:val="Hyperlink"/>
                <w:rFonts w:ascii="Dubai" w:hAnsi="Dubai" w:cs="Dubai"/>
                <w:noProof/>
                <w:rtl/>
                <w:lang w:val="ar"/>
              </w:rPr>
              <w:t>أسباب التغيير</w:t>
            </w:r>
            <w:r w:rsidR="0092497B">
              <w:rPr>
                <w:noProof/>
                <w:webHidden/>
              </w:rPr>
              <w:tab/>
            </w:r>
            <w:r w:rsidR="0092497B">
              <w:rPr>
                <w:noProof/>
                <w:webHidden/>
              </w:rPr>
              <w:fldChar w:fldCharType="begin"/>
            </w:r>
            <w:r w:rsidR="0092497B">
              <w:rPr>
                <w:noProof/>
                <w:webHidden/>
              </w:rPr>
              <w:instrText xml:space="preserve"> PAGEREF _Toc160805619 \h </w:instrText>
            </w:r>
            <w:r w:rsidR="0092497B">
              <w:rPr>
                <w:noProof/>
                <w:webHidden/>
              </w:rPr>
            </w:r>
            <w:r w:rsidR="0092497B">
              <w:rPr>
                <w:noProof/>
                <w:webHidden/>
              </w:rPr>
              <w:fldChar w:fldCharType="separate"/>
            </w:r>
            <w:r w:rsidR="008E4CB7">
              <w:rPr>
                <w:noProof/>
                <w:webHidden/>
                <w:rtl/>
              </w:rPr>
              <w:t>15</w:t>
            </w:r>
            <w:r w:rsidR="0092497B">
              <w:rPr>
                <w:noProof/>
                <w:webHidden/>
              </w:rPr>
              <w:fldChar w:fldCharType="end"/>
            </w:r>
          </w:hyperlink>
        </w:p>
        <w:p w14:paraId="2011D332" w14:textId="10571D3B" w:rsidR="0092497B" w:rsidRDefault="00000000" w:rsidP="0092497B">
          <w:pPr>
            <w:pStyle w:val="TOC2"/>
            <w:bidi/>
            <w:rPr>
              <w:rFonts w:asciiTheme="minorHAnsi" w:eastAsiaTheme="minorEastAsia" w:hAnsiTheme="minorHAnsi" w:cstheme="minorBidi"/>
              <w:noProof/>
              <w:kern w:val="2"/>
              <w:lang w:val="en-AU" w:eastAsia="zh-CN"/>
              <w14:ligatures w14:val="standardContextual"/>
            </w:rPr>
          </w:pPr>
          <w:hyperlink w:anchor="_Toc160805626" w:history="1">
            <w:r w:rsidR="0092497B" w:rsidRPr="002B39D1">
              <w:rPr>
                <w:rStyle w:val="Hyperlink"/>
                <w:rFonts w:ascii="Dubai" w:hAnsi="Dubai" w:cs="Dubai"/>
                <w:noProof/>
              </w:rPr>
              <w:t>4.</w:t>
            </w:r>
            <w:r w:rsidR="0092497B">
              <w:rPr>
                <w:rFonts w:asciiTheme="minorHAnsi" w:eastAsiaTheme="minorEastAsia" w:hAnsiTheme="minorHAnsi" w:cstheme="minorBidi"/>
                <w:noProof/>
                <w:kern w:val="2"/>
                <w:lang w:val="en-AU" w:eastAsia="zh-CN"/>
                <w14:ligatures w14:val="standardContextual"/>
              </w:rPr>
              <w:tab/>
            </w:r>
            <w:r w:rsidR="0092497B" w:rsidRPr="002B39D1">
              <w:rPr>
                <w:rStyle w:val="Hyperlink"/>
                <w:rFonts w:ascii="Dubai" w:hAnsi="Dubai" w:cs="Dubai"/>
                <w:noProof/>
                <w:rtl/>
                <w:lang w:val="ar"/>
              </w:rPr>
              <w:t>الاستراتيجية</w:t>
            </w:r>
            <w:r w:rsidR="0092497B">
              <w:rPr>
                <w:noProof/>
                <w:webHidden/>
              </w:rPr>
              <w:tab/>
            </w:r>
            <w:r w:rsidR="0092497B">
              <w:rPr>
                <w:noProof/>
                <w:webHidden/>
              </w:rPr>
              <w:fldChar w:fldCharType="begin"/>
            </w:r>
            <w:r w:rsidR="0092497B">
              <w:rPr>
                <w:noProof/>
                <w:webHidden/>
              </w:rPr>
              <w:instrText xml:space="preserve"> PAGEREF _Toc160805626 \h </w:instrText>
            </w:r>
            <w:r w:rsidR="0092497B">
              <w:rPr>
                <w:noProof/>
                <w:webHidden/>
              </w:rPr>
            </w:r>
            <w:r w:rsidR="0092497B">
              <w:rPr>
                <w:noProof/>
                <w:webHidden/>
              </w:rPr>
              <w:fldChar w:fldCharType="separate"/>
            </w:r>
            <w:r w:rsidR="008E4CB7">
              <w:rPr>
                <w:noProof/>
                <w:webHidden/>
                <w:rtl/>
              </w:rPr>
              <w:t>18</w:t>
            </w:r>
            <w:r w:rsidR="0092497B">
              <w:rPr>
                <w:noProof/>
                <w:webHidden/>
              </w:rPr>
              <w:fldChar w:fldCharType="end"/>
            </w:r>
          </w:hyperlink>
        </w:p>
        <w:p w14:paraId="66DFFA5B" w14:textId="16B4AE45"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27" w:history="1">
            <w:r w:rsidR="0092497B" w:rsidRPr="002B39D1">
              <w:rPr>
                <w:rStyle w:val="Hyperlink"/>
                <w:rFonts w:ascii="Dubai" w:hAnsi="Dubai" w:cs="Dubai"/>
                <w:noProof/>
                <w:rtl/>
                <w:lang w:val="ar"/>
              </w:rPr>
              <w:t>4.1 البنية التحتية</w:t>
            </w:r>
            <w:r w:rsidR="0092497B">
              <w:rPr>
                <w:noProof/>
                <w:webHidden/>
              </w:rPr>
              <w:tab/>
            </w:r>
            <w:r w:rsidR="0092497B">
              <w:rPr>
                <w:noProof/>
                <w:webHidden/>
              </w:rPr>
              <w:fldChar w:fldCharType="begin"/>
            </w:r>
            <w:r w:rsidR="0092497B">
              <w:rPr>
                <w:noProof/>
                <w:webHidden/>
              </w:rPr>
              <w:instrText xml:space="preserve"> PAGEREF _Toc160805627 \h </w:instrText>
            </w:r>
            <w:r w:rsidR="0092497B">
              <w:rPr>
                <w:noProof/>
                <w:webHidden/>
              </w:rPr>
            </w:r>
            <w:r w:rsidR="0092497B">
              <w:rPr>
                <w:noProof/>
                <w:webHidden/>
              </w:rPr>
              <w:fldChar w:fldCharType="separate"/>
            </w:r>
            <w:r w:rsidR="008E4CB7">
              <w:rPr>
                <w:noProof/>
                <w:webHidden/>
                <w:rtl/>
              </w:rPr>
              <w:t>18</w:t>
            </w:r>
            <w:r w:rsidR="0092497B">
              <w:rPr>
                <w:noProof/>
                <w:webHidden/>
              </w:rPr>
              <w:fldChar w:fldCharType="end"/>
            </w:r>
          </w:hyperlink>
        </w:p>
        <w:p w14:paraId="1A78BCA4" w14:textId="0341B524"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31" w:history="1">
            <w:r w:rsidR="0092497B" w:rsidRPr="002B39D1">
              <w:rPr>
                <w:rStyle w:val="Hyperlink"/>
                <w:rFonts w:ascii="Dubai" w:hAnsi="Dubai" w:cs="Dubai"/>
                <w:noProof/>
                <w:rtl/>
                <w:lang w:val="ar"/>
              </w:rPr>
              <w:t>4.2 قدرات الموظفين</w:t>
            </w:r>
            <w:r w:rsidR="0092497B">
              <w:rPr>
                <w:noProof/>
                <w:webHidden/>
              </w:rPr>
              <w:tab/>
            </w:r>
            <w:r w:rsidR="0092497B">
              <w:rPr>
                <w:noProof/>
                <w:webHidden/>
              </w:rPr>
              <w:fldChar w:fldCharType="begin"/>
            </w:r>
            <w:r w:rsidR="0092497B">
              <w:rPr>
                <w:noProof/>
                <w:webHidden/>
              </w:rPr>
              <w:instrText xml:space="preserve"> PAGEREF _Toc160805631 \h </w:instrText>
            </w:r>
            <w:r w:rsidR="0092497B">
              <w:rPr>
                <w:noProof/>
                <w:webHidden/>
              </w:rPr>
            </w:r>
            <w:r w:rsidR="0092497B">
              <w:rPr>
                <w:noProof/>
                <w:webHidden/>
              </w:rPr>
              <w:fldChar w:fldCharType="separate"/>
            </w:r>
            <w:r w:rsidR="008E4CB7">
              <w:rPr>
                <w:noProof/>
                <w:webHidden/>
                <w:rtl/>
              </w:rPr>
              <w:t>20</w:t>
            </w:r>
            <w:r w:rsidR="0092497B">
              <w:rPr>
                <w:noProof/>
                <w:webHidden/>
              </w:rPr>
              <w:fldChar w:fldCharType="end"/>
            </w:r>
          </w:hyperlink>
        </w:p>
        <w:p w14:paraId="65B58641" w14:textId="04C72669"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34" w:history="1">
            <w:r w:rsidR="0092497B" w:rsidRPr="002B39D1">
              <w:rPr>
                <w:rStyle w:val="Hyperlink"/>
                <w:rFonts w:ascii="Dubai" w:hAnsi="Dubai" w:cs="Dubai"/>
                <w:noProof/>
                <w:rtl/>
                <w:lang w:val="ar"/>
              </w:rPr>
              <w:t>4.3 تواصل يمكن الوصول إليها</w:t>
            </w:r>
            <w:r w:rsidR="0092497B">
              <w:rPr>
                <w:noProof/>
                <w:webHidden/>
              </w:rPr>
              <w:tab/>
            </w:r>
            <w:r w:rsidR="0092497B">
              <w:rPr>
                <w:noProof/>
                <w:webHidden/>
              </w:rPr>
              <w:fldChar w:fldCharType="begin"/>
            </w:r>
            <w:r w:rsidR="0092497B">
              <w:rPr>
                <w:noProof/>
                <w:webHidden/>
              </w:rPr>
              <w:instrText xml:space="preserve"> PAGEREF _Toc160805634 \h </w:instrText>
            </w:r>
            <w:r w:rsidR="0092497B">
              <w:rPr>
                <w:noProof/>
                <w:webHidden/>
              </w:rPr>
            </w:r>
            <w:r w:rsidR="0092497B">
              <w:rPr>
                <w:noProof/>
                <w:webHidden/>
              </w:rPr>
              <w:fldChar w:fldCharType="separate"/>
            </w:r>
            <w:r w:rsidR="008E4CB7">
              <w:rPr>
                <w:noProof/>
                <w:webHidden/>
                <w:rtl/>
              </w:rPr>
              <w:t>21</w:t>
            </w:r>
            <w:r w:rsidR="0092497B">
              <w:rPr>
                <w:noProof/>
                <w:webHidden/>
              </w:rPr>
              <w:fldChar w:fldCharType="end"/>
            </w:r>
          </w:hyperlink>
        </w:p>
        <w:p w14:paraId="4EB946DE" w14:textId="0B658406"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37" w:history="1">
            <w:r w:rsidR="0092497B" w:rsidRPr="002B39D1">
              <w:rPr>
                <w:rStyle w:val="Hyperlink"/>
                <w:rFonts w:ascii="Dubai" w:hAnsi="Dubai" w:cs="Dubai"/>
                <w:noProof/>
                <w:rtl/>
                <w:lang w:val="ar"/>
              </w:rPr>
              <w:t>4.4 الأسواق</w:t>
            </w:r>
            <w:r w:rsidR="0092497B">
              <w:rPr>
                <w:noProof/>
                <w:webHidden/>
              </w:rPr>
              <w:tab/>
            </w:r>
            <w:r w:rsidR="0092497B">
              <w:rPr>
                <w:noProof/>
                <w:webHidden/>
              </w:rPr>
              <w:fldChar w:fldCharType="begin"/>
            </w:r>
            <w:r w:rsidR="0092497B">
              <w:rPr>
                <w:noProof/>
                <w:webHidden/>
              </w:rPr>
              <w:instrText xml:space="preserve"> PAGEREF _Toc160805637 \h </w:instrText>
            </w:r>
            <w:r w:rsidR="0092497B">
              <w:rPr>
                <w:noProof/>
                <w:webHidden/>
              </w:rPr>
            </w:r>
            <w:r w:rsidR="0092497B">
              <w:rPr>
                <w:noProof/>
                <w:webHidden/>
              </w:rPr>
              <w:fldChar w:fldCharType="separate"/>
            </w:r>
            <w:r w:rsidR="008E4CB7">
              <w:rPr>
                <w:noProof/>
                <w:webHidden/>
                <w:rtl/>
              </w:rPr>
              <w:t>23</w:t>
            </w:r>
            <w:r w:rsidR="0092497B">
              <w:rPr>
                <w:noProof/>
                <w:webHidden/>
              </w:rPr>
              <w:fldChar w:fldCharType="end"/>
            </w:r>
          </w:hyperlink>
        </w:p>
        <w:p w14:paraId="17A23C80" w14:textId="44BF69FC"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40" w:history="1">
            <w:r w:rsidR="0092497B" w:rsidRPr="002B39D1">
              <w:rPr>
                <w:rStyle w:val="Hyperlink"/>
                <w:rFonts w:ascii="Dubai" w:hAnsi="Dubai" w:cs="Dubai"/>
                <w:noProof/>
                <w:rtl/>
                <w:lang w:val="ar"/>
              </w:rPr>
              <w:t>4.5 البيانات</w:t>
            </w:r>
            <w:r w:rsidR="0092497B">
              <w:rPr>
                <w:noProof/>
                <w:webHidden/>
              </w:rPr>
              <w:tab/>
            </w:r>
            <w:r w:rsidR="0092497B">
              <w:rPr>
                <w:noProof/>
                <w:webHidden/>
              </w:rPr>
              <w:fldChar w:fldCharType="begin"/>
            </w:r>
            <w:r w:rsidR="0092497B">
              <w:rPr>
                <w:noProof/>
                <w:webHidden/>
              </w:rPr>
              <w:instrText xml:space="preserve"> PAGEREF _Toc160805640 \h </w:instrText>
            </w:r>
            <w:r w:rsidR="0092497B">
              <w:rPr>
                <w:noProof/>
                <w:webHidden/>
              </w:rPr>
            </w:r>
            <w:r w:rsidR="0092497B">
              <w:rPr>
                <w:noProof/>
                <w:webHidden/>
              </w:rPr>
              <w:fldChar w:fldCharType="separate"/>
            </w:r>
            <w:r w:rsidR="008E4CB7">
              <w:rPr>
                <w:noProof/>
                <w:webHidden/>
                <w:rtl/>
              </w:rPr>
              <w:t>24</w:t>
            </w:r>
            <w:r w:rsidR="0092497B">
              <w:rPr>
                <w:noProof/>
                <w:webHidden/>
              </w:rPr>
              <w:fldChar w:fldCharType="end"/>
            </w:r>
          </w:hyperlink>
        </w:p>
        <w:p w14:paraId="26DDA58A" w14:textId="0C19703D" w:rsidR="0092497B" w:rsidRDefault="00000000" w:rsidP="0092497B">
          <w:pPr>
            <w:pStyle w:val="TOC3"/>
            <w:ind w:left="662"/>
            <w:rPr>
              <w:rFonts w:asciiTheme="minorHAnsi" w:eastAsiaTheme="minorEastAsia" w:hAnsiTheme="minorHAnsi" w:cstheme="minorBidi"/>
              <w:noProof/>
              <w:kern w:val="2"/>
              <w:lang w:val="en-AU" w:eastAsia="zh-CN"/>
              <w14:ligatures w14:val="standardContextual"/>
            </w:rPr>
          </w:pPr>
          <w:hyperlink w:anchor="_Toc160805643" w:history="1">
            <w:r w:rsidR="0092497B" w:rsidRPr="002B39D1">
              <w:rPr>
                <w:rStyle w:val="Hyperlink"/>
                <w:rFonts w:ascii="Dubai" w:hAnsi="Dubai" w:cs="Dubai"/>
                <w:noProof/>
                <w:rtl/>
                <w:lang w:val="ar"/>
              </w:rPr>
              <w:t>4.6 التوعية</w:t>
            </w:r>
            <w:r w:rsidR="0092497B">
              <w:rPr>
                <w:noProof/>
                <w:webHidden/>
              </w:rPr>
              <w:tab/>
            </w:r>
            <w:r w:rsidR="0092497B">
              <w:rPr>
                <w:noProof/>
                <w:webHidden/>
              </w:rPr>
              <w:fldChar w:fldCharType="begin"/>
            </w:r>
            <w:r w:rsidR="0092497B">
              <w:rPr>
                <w:noProof/>
                <w:webHidden/>
              </w:rPr>
              <w:instrText xml:space="preserve"> PAGEREF _Toc160805643 \h </w:instrText>
            </w:r>
            <w:r w:rsidR="0092497B">
              <w:rPr>
                <w:noProof/>
                <w:webHidden/>
              </w:rPr>
            </w:r>
            <w:r w:rsidR="0092497B">
              <w:rPr>
                <w:noProof/>
                <w:webHidden/>
              </w:rPr>
              <w:fldChar w:fldCharType="separate"/>
            </w:r>
            <w:r w:rsidR="008E4CB7">
              <w:rPr>
                <w:noProof/>
                <w:webHidden/>
                <w:rtl/>
              </w:rPr>
              <w:t>25</w:t>
            </w:r>
            <w:r w:rsidR="0092497B">
              <w:rPr>
                <w:noProof/>
                <w:webHidden/>
              </w:rPr>
              <w:fldChar w:fldCharType="end"/>
            </w:r>
          </w:hyperlink>
        </w:p>
        <w:p w14:paraId="31DD1EA8" w14:textId="08B97C2F" w:rsidR="0092497B" w:rsidRDefault="00000000" w:rsidP="0092497B">
          <w:pPr>
            <w:pStyle w:val="TOC2"/>
            <w:bidi/>
            <w:rPr>
              <w:rFonts w:asciiTheme="minorHAnsi" w:eastAsiaTheme="minorEastAsia" w:hAnsiTheme="minorHAnsi" w:cstheme="minorBidi"/>
              <w:noProof/>
              <w:kern w:val="2"/>
              <w:lang w:val="en-AU" w:eastAsia="zh-CN"/>
              <w14:ligatures w14:val="standardContextual"/>
            </w:rPr>
          </w:pPr>
          <w:hyperlink w:anchor="_Toc160805645" w:history="1">
            <w:r w:rsidR="0092497B" w:rsidRPr="002B39D1">
              <w:rPr>
                <w:rStyle w:val="Hyperlink"/>
                <w:rFonts w:ascii="Dubai" w:hAnsi="Dubai" w:cs="Dubai"/>
                <w:noProof/>
              </w:rPr>
              <w:t>5.</w:t>
            </w:r>
            <w:r w:rsidR="0092497B">
              <w:rPr>
                <w:rFonts w:asciiTheme="minorHAnsi" w:eastAsiaTheme="minorEastAsia" w:hAnsiTheme="minorHAnsi" w:cstheme="minorBidi"/>
                <w:noProof/>
                <w:kern w:val="2"/>
                <w:lang w:val="en-AU" w:eastAsia="zh-CN"/>
                <w14:ligatures w14:val="standardContextual"/>
              </w:rPr>
              <w:tab/>
            </w:r>
            <w:r w:rsidR="0092497B" w:rsidRPr="002B39D1">
              <w:rPr>
                <w:rStyle w:val="Hyperlink"/>
                <w:rFonts w:ascii="Dubai" w:hAnsi="Dubai" w:cs="Dubai"/>
                <w:noProof/>
                <w:rtl/>
                <w:lang w:val="ar"/>
              </w:rPr>
              <w:t>الخطوات التالية</w:t>
            </w:r>
            <w:r w:rsidR="0092497B">
              <w:rPr>
                <w:noProof/>
                <w:webHidden/>
              </w:rPr>
              <w:tab/>
            </w:r>
            <w:r w:rsidR="0092497B">
              <w:rPr>
                <w:noProof/>
                <w:webHidden/>
              </w:rPr>
              <w:fldChar w:fldCharType="begin"/>
            </w:r>
            <w:r w:rsidR="0092497B">
              <w:rPr>
                <w:noProof/>
                <w:webHidden/>
              </w:rPr>
              <w:instrText xml:space="preserve"> PAGEREF _Toc160805645 \h </w:instrText>
            </w:r>
            <w:r w:rsidR="0092497B">
              <w:rPr>
                <w:noProof/>
                <w:webHidden/>
              </w:rPr>
            </w:r>
            <w:r w:rsidR="0092497B">
              <w:rPr>
                <w:noProof/>
                <w:webHidden/>
              </w:rPr>
              <w:fldChar w:fldCharType="separate"/>
            </w:r>
            <w:r w:rsidR="008E4CB7">
              <w:rPr>
                <w:noProof/>
                <w:webHidden/>
                <w:rtl/>
              </w:rPr>
              <w:t>26</w:t>
            </w:r>
            <w:r w:rsidR="0092497B">
              <w:rPr>
                <w:noProof/>
                <w:webHidden/>
              </w:rPr>
              <w:fldChar w:fldCharType="end"/>
            </w:r>
          </w:hyperlink>
        </w:p>
        <w:p w14:paraId="0AEDE335" w14:textId="7054FC00" w:rsidR="0092497B" w:rsidRDefault="00000000" w:rsidP="0092497B">
          <w:pPr>
            <w:pStyle w:val="TOC3"/>
            <w:rPr>
              <w:rFonts w:asciiTheme="minorHAnsi" w:eastAsiaTheme="minorEastAsia" w:hAnsiTheme="minorHAnsi" w:cstheme="minorBidi"/>
              <w:noProof/>
              <w:kern w:val="2"/>
              <w:lang w:val="en-AU" w:eastAsia="zh-CN"/>
              <w14:ligatures w14:val="standardContextual"/>
            </w:rPr>
          </w:pPr>
          <w:hyperlink w:anchor="_Toc160805646" w:history="1">
            <w:r w:rsidR="0092497B" w:rsidRPr="002B39D1">
              <w:rPr>
                <w:rStyle w:val="Hyperlink"/>
                <w:rFonts w:ascii="Dubai" w:eastAsia="Arial" w:hAnsi="Dubai" w:cs="Dubai"/>
                <w:noProof/>
                <w:rtl/>
                <w:lang w:val="ar"/>
              </w:rPr>
              <w:t>6.</w:t>
            </w:r>
            <w:r w:rsidR="0092497B">
              <w:rPr>
                <w:rStyle w:val="Hyperlink"/>
                <w:rFonts w:ascii="Dubai" w:eastAsia="Arial" w:hAnsi="Dubai" w:cs="Dubai"/>
                <w:noProof/>
                <w:lang w:val="en-AU"/>
              </w:rPr>
              <w:t xml:space="preserve">   </w:t>
            </w:r>
            <w:r w:rsidR="0092497B" w:rsidRPr="002B39D1">
              <w:rPr>
                <w:rStyle w:val="Hyperlink"/>
                <w:rFonts w:ascii="Dubai" w:eastAsia="Arial" w:hAnsi="Dubai" w:cs="Dubai"/>
                <w:noProof/>
                <w:rtl/>
                <w:lang w:val="ar"/>
              </w:rPr>
              <w:t xml:space="preserve"> الملحق أ</w:t>
            </w:r>
            <w:r w:rsidR="0092497B">
              <w:rPr>
                <w:noProof/>
                <w:webHidden/>
              </w:rPr>
              <w:tab/>
            </w:r>
            <w:r w:rsidR="0092497B">
              <w:rPr>
                <w:noProof/>
                <w:webHidden/>
              </w:rPr>
              <w:fldChar w:fldCharType="begin"/>
            </w:r>
            <w:r w:rsidR="0092497B">
              <w:rPr>
                <w:noProof/>
                <w:webHidden/>
              </w:rPr>
              <w:instrText xml:space="preserve"> PAGEREF _Toc160805646 \h </w:instrText>
            </w:r>
            <w:r w:rsidR="0092497B">
              <w:rPr>
                <w:noProof/>
                <w:webHidden/>
              </w:rPr>
            </w:r>
            <w:r w:rsidR="0092497B">
              <w:rPr>
                <w:noProof/>
                <w:webHidden/>
              </w:rPr>
              <w:fldChar w:fldCharType="separate"/>
            </w:r>
            <w:r w:rsidR="008E4CB7">
              <w:rPr>
                <w:noProof/>
                <w:webHidden/>
                <w:rtl/>
              </w:rPr>
              <w:t>27</w:t>
            </w:r>
            <w:r w:rsidR="0092497B">
              <w:rPr>
                <w:noProof/>
                <w:webHidden/>
              </w:rPr>
              <w:fldChar w:fldCharType="end"/>
            </w:r>
          </w:hyperlink>
        </w:p>
        <w:p w14:paraId="1669CF12" w14:textId="5483E07A" w:rsidR="0092497B" w:rsidRDefault="00000000" w:rsidP="0092497B">
          <w:pPr>
            <w:pStyle w:val="TOC3"/>
            <w:rPr>
              <w:rFonts w:asciiTheme="minorHAnsi" w:eastAsiaTheme="minorEastAsia" w:hAnsiTheme="minorHAnsi" w:cstheme="minorBidi"/>
              <w:noProof/>
              <w:kern w:val="2"/>
              <w:lang w:val="en-AU" w:eastAsia="zh-CN"/>
              <w14:ligatures w14:val="standardContextual"/>
            </w:rPr>
          </w:pPr>
          <w:hyperlink w:anchor="_Toc160805648" w:history="1">
            <w:r w:rsidR="0092497B" w:rsidRPr="002B39D1">
              <w:rPr>
                <w:rStyle w:val="Hyperlink"/>
                <w:rFonts w:ascii="Dubai" w:eastAsia="Arial" w:hAnsi="Dubai" w:cs="Dubai"/>
                <w:noProof/>
                <w:rtl/>
                <w:lang w:val="ar"/>
              </w:rPr>
              <w:t>7.</w:t>
            </w:r>
            <w:r w:rsidR="0092497B">
              <w:rPr>
                <w:rStyle w:val="Hyperlink"/>
                <w:rFonts w:ascii="Dubai" w:eastAsia="Arial" w:hAnsi="Dubai" w:cs="Dubai"/>
                <w:noProof/>
                <w:lang w:val="en-AU"/>
              </w:rPr>
              <w:t xml:space="preserve">   </w:t>
            </w:r>
            <w:r w:rsidR="0092497B" w:rsidRPr="002B39D1">
              <w:rPr>
                <w:rStyle w:val="Hyperlink"/>
                <w:rFonts w:ascii="Dubai" w:eastAsia="Arial" w:hAnsi="Dubai" w:cs="Dubai"/>
                <w:noProof/>
                <w:rtl/>
                <w:lang w:val="ar"/>
              </w:rPr>
              <w:t xml:space="preserve"> الملحق ب</w:t>
            </w:r>
            <w:r w:rsidR="0092497B">
              <w:rPr>
                <w:noProof/>
                <w:webHidden/>
              </w:rPr>
              <w:tab/>
            </w:r>
            <w:r w:rsidR="0092497B">
              <w:rPr>
                <w:noProof/>
                <w:webHidden/>
              </w:rPr>
              <w:fldChar w:fldCharType="begin"/>
            </w:r>
            <w:r w:rsidR="0092497B">
              <w:rPr>
                <w:noProof/>
                <w:webHidden/>
              </w:rPr>
              <w:instrText xml:space="preserve"> PAGEREF _Toc160805648 \h </w:instrText>
            </w:r>
            <w:r w:rsidR="0092497B">
              <w:rPr>
                <w:noProof/>
                <w:webHidden/>
              </w:rPr>
            </w:r>
            <w:r w:rsidR="0092497B">
              <w:rPr>
                <w:noProof/>
                <w:webHidden/>
              </w:rPr>
              <w:fldChar w:fldCharType="separate"/>
            </w:r>
            <w:r w:rsidR="008E4CB7">
              <w:rPr>
                <w:noProof/>
                <w:webHidden/>
                <w:rtl/>
              </w:rPr>
              <w:t>29</w:t>
            </w:r>
            <w:r w:rsidR="0092497B">
              <w:rPr>
                <w:noProof/>
                <w:webHidden/>
              </w:rPr>
              <w:fldChar w:fldCharType="end"/>
            </w:r>
          </w:hyperlink>
        </w:p>
        <w:p w14:paraId="6333E327" w14:textId="059BB899" w:rsidR="0092497B" w:rsidRDefault="00000000" w:rsidP="0092497B">
          <w:pPr>
            <w:pStyle w:val="TOC3"/>
            <w:rPr>
              <w:rFonts w:asciiTheme="minorHAnsi" w:eastAsiaTheme="minorEastAsia" w:hAnsiTheme="minorHAnsi" w:cstheme="minorBidi"/>
              <w:noProof/>
              <w:kern w:val="2"/>
              <w:lang w:val="en-AU" w:eastAsia="zh-CN"/>
              <w14:ligatures w14:val="standardContextual"/>
            </w:rPr>
          </w:pPr>
          <w:hyperlink w:anchor="_Toc160805650" w:history="1">
            <w:r w:rsidR="0092497B" w:rsidRPr="002B39D1">
              <w:rPr>
                <w:rStyle w:val="Hyperlink"/>
                <w:rFonts w:ascii="Dubai" w:eastAsia="Arial" w:hAnsi="Dubai" w:cs="Dubai"/>
                <w:noProof/>
                <w:rtl/>
                <w:lang w:val="ar"/>
              </w:rPr>
              <w:t xml:space="preserve">8. </w:t>
            </w:r>
            <w:r w:rsidR="0092497B">
              <w:rPr>
                <w:rStyle w:val="Hyperlink"/>
                <w:rFonts w:ascii="Dubai" w:eastAsia="Arial" w:hAnsi="Dubai" w:cs="Dubai"/>
                <w:noProof/>
                <w:lang w:val="en-AU"/>
              </w:rPr>
              <w:t xml:space="preserve">   </w:t>
            </w:r>
            <w:r w:rsidR="0092497B" w:rsidRPr="002B39D1">
              <w:rPr>
                <w:rStyle w:val="Hyperlink"/>
                <w:rFonts w:ascii="Dubai" w:eastAsia="Arial" w:hAnsi="Dubai" w:cs="Dubai"/>
                <w:noProof/>
                <w:rtl/>
                <w:lang w:val="ar"/>
              </w:rPr>
              <w:t>الملحق ج</w:t>
            </w:r>
            <w:r w:rsidR="0092497B">
              <w:rPr>
                <w:noProof/>
                <w:webHidden/>
              </w:rPr>
              <w:tab/>
            </w:r>
            <w:r w:rsidR="0092497B">
              <w:rPr>
                <w:noProof/>
                <w:webHidden/>
              </w:rPr>
              <w:fldChar w:fldCharType="begin"/>
            </w:r>
            <w:r w:rsidR="0092497B">
              <w:rPr>
                <w:noProof/>
                <w:webHidden/>
              </w:rPr>
              <w:instrText xml:space="preserve"> PAGEREF _Toc160805650 \h </w:instrText>
            </w:r>
            <w:r w:rsidR="0092497B">
              <w:rPr>
                <w:noProof/>
                <w:webHidden/>
              </w:rPr>
            </w:r>
            <w:r w:rsidR="0092497B">
              <w:rPr>
                <w:noProof/>
                <w:webHidden/>
              </w:rPr>
              <w:fldChar w:fldCharType="separate"/>
            </w:r>
            <w:r w:rsidR="008E4CB7">
              <w:rPr>
                <w:noProof/>
                <w:webHidden/>
                <w:rtl/>
              </w:rPr>
              <w:t>32</w:t>
            </w:r>
            <w:r w:rsidR="0092497B">
              <w:rPr>
                <w:noProof/>
                <w:webHidden/>
              </w:rPr>
              <w:fldChar w:fldCharType="end"/>
            </w:r>
          </w:hyperlink>
        </w:p>
        <w:p w14:paraId="353960FC" w14:textId="7E8503E3" w:rsidR="0092497B" w:rsidRDefault="0092497B" w:rsidP="0092497B">
          <w:pPr>
            <w:bidi/>
          </w:pPr>
          <w:r>
            <w:rPr>
              <w:b/>
              <w:bCs/>
              <w:noProof/>
            </w:rPr>
            <w:fldChar w:fldCharType="end"/>
          </w:r>
        </w:p>
      </w:sdtContent>
    </w:sdt>
    <w:p w14:paraId="5F5F351E" w14:textId="131CEF64" w:rsidR="004D32B5" w:rsidRPr="00C5697A" w:rsidRDefault="00C5697A" w:rsidP="00C45BB8">
      <w:pPr>
        <w:bidi/>
        <w:rPr>
          <w:rFonts w:ascii="Dubai" w:hAnsi="Dubai" w:cs="Dubai"/>
        </w:rPr>
      </w:pPr>
      <w:r w:rsidRPr="00C5697A">
        <w:rPr>
          <w:rFonts w:ascii="Dubai" w:hAnsi="Dubai" w:cs="Dubai"/>
        </w:rPr>
        <w:br w:type="page"/>
      </w:r>
    </w:p>
    <w:p w14:paraId="62859816" w14:textId="77777777" w:rsidR="004D32B5" w:rsidRPr="00C5697A" w:rsidRDefault="00865FD9" w:rsidP="00830A50">
      <w:pPr>
        <w:pStyle w:val="Heading2"/>
        <w:bidi/>
        <w:rPr>
          <w:rFonts w:ascii="Dubai" w:hAnsi="Dubai" w:cs="Dubai"/>
        </w:rPr>
      </w:pPr>
      <w:bookmarkStart w:id="42" w:name="_Toc156921177"/>
      <w:bookmarkStart w:id="43" w:name="_Toc160805614"/>
      <w:r w:rsidRPr="00C5697A">
        <w:rPr>
          <w:rFonts w:ascii="Dubai" w:hAnsi="Dubai" w:cs="Dubai"/>
          <w:rtl/>
          <w:lang w:val="ar"/>
        </w:rPr>
        <w:lastRenderedPageBreak/>
        <w:t>المقدمة</w:t>
      </w:r>
      <w:bookmarkEnd w:id="42"/>
      <w:bookmarkEnd w:id="43"/>
    </w:p>
    <w:p w14:paraId="3A287C2E" w14:textId="77777777" w:rsidR="00E960A3" w:rsidRPr="00C5697A" w:rsidRDefault="00865FD9" w:rsidP="00796A86">
      <w:pPr>
        <w:bidi/>
        <w:rPr>
          <w:rFonts w:ascii="Dubai" w:hAnsi="Dubai" w:cs="Dubai"/>
        </w:rPr>
      </w:pPr>
      <w:r w:rsidRPr="00C5697A">
        <w:rPr>
          <w:rFonts w:ascii="Dubai" w:hAnsi="Dubai" w:cs="Dubai"/>
          <w:rtl/>
          <w:lang w:val="ar"/>
        </w:rPr>
        <w:t>تعد المجتمعات المتنوعة ثقافيًا ولغويًا (CALD) جزءًا لا يتجزأ من المجتمع والهوية الأسترالية. هناك ما يقرب من 8 ملايين أسترالي ولدوا في الخارج، وحوالي 300 لغة يتم التحدث بها في جميع أنحاء أستراليا.</w:t>
      </w:r>
      <w:r w:rsidRPr="00C5697A">
        <w:rPr>
          <w:rStyle w:val="FootnoteReference"/>
          <w:rFonts w:ascii="Dubai" w:hAnsi="Dubai" w:cs="Dubai"/>
        </w:rPr>
        <w:footnoteReference w:id="2"/>
      </w:r>
    </w:p>
    <w:p w14:paraId="3E30B1AD" w14:textId="66954E6B" w:rsidR="00816E75" w:rsidRPr="00C5697A" w:rsidRDefault="00865FD9" w:rsidP="00796A86">
      <w:pPr>
        <w:bidi/>
        <w:rPr>
          <w:rFonts w:ascii="Dubai" w:hAnsi="Dubai" w:cs="Dubai"/>
        </w:rPr>
      </w:pPr>
      <w:r w:rsidRPr="00C5697A">
        <w:rPr>
          <w:rFonts w:ascii="Dubai" w:hAnsi="Dubai" w:cs="Dubai"/>
          <w:rtl/>
          <w:lang w:val="ar"/>
        </w:rPr>
        <w:t>في حين أن 30% من جميع الأستراليين ي</w:t>
      </w:r>
      <w:r w:rsidR="00CF631F">
        <w:rPr>
          <w:rFonts w:ascii="Dubai" w:hAnsi="Dubai" w:cs="Dubai"/>
          <w:rtl/>
          <w:lang w:val="ar"/>
        </w:rPr>
        <w:t>ُ</w:t>
      </w:r>
      <w:r w:rsidRPr="00C5697A">
        <w:rPr>
          <w:rFonts w:ascii="Dubai" w:hAnsi="Dubai" w:cs="Dubai"/>
          <w:rtl/>
          <w:lang w:val="ar"/>
        </w:rPr>
        <w:t>عرّفون أنفسهم بأنهم من خلفية CALD، فإن 10% فقط من المشاركين في المخطط الوطني للتأمين ضد الإعاقة (NDIS) يُعر</w:t>
      </w:r>
      <w:r w:rsidR="00CF631F">
        <w:rPr>
          <w:rFonts w:ascii="Dubai" w:hAnsi="Dubai" w:cs="Dubai"/>
          <w:rtl/>
          <w:lang w:val="ar"/>
        </w:rPr>
        <w:t>ّ</w:t>
      </w:r>
      <w:r w:rsidRPr="00C5697A">
        <w:rPr>
          <w:rFonts w:ascii="Dubai" w:hAnsi="Dubai" w:cs="Dubai"/>
          <w:rtl/>
          <w:lang w:val="ar"/>
        </w:rPr>
        <w:t>فون بأنهم من خلفيات CALD. بالنسبة للأشخاص من خلفيات CALD، هناك تحديات وعوائق فريدة في التعرف على NDIS والوصول إليها واستخدامها.</w:t>
      </w:r>
    </w:p>
    <w:p w14:paraId="6D1CFFD4" w14:textId="77777777" w:rsidR="000119BA" w:rsidRPr="00C5697A" w:rsidRDefault="00865FD9" w:rsidP="00796A86">
      <w:pPr>
        <w:bidi/>
        <w:rPr>
          <w:rFonts w:ascii="Dubai" w:hAnsi="Dubai" w:cs="Dubai"/>
        </w:rPr>
      </w:pPr>
      <w:r w:rsidRPr="00C5697A">
        <w:rPr>
          <w:rFonts w:ascii="Dubai" w:hAnsi="Dubai" w:cs="Dubai"/>
          <w:rtl/>
          <w:lang w:val="ar"/>
        </w:rPr>
        <w:t>لتحسين النتائج للمشاركين من خلفيات CALD، التزمت الوكالة الوطنية للتأمين ضد الإعاقة (NDIA) بتطوير استراتيجية وخطة عمل جديدة للتنوع الثقافي واللغوي 2024-2028 (الاستراتيجية).</w:t>
      </w:r>
    </w:p>
    <w:p w14:paraId="0C8F5AE2" w14:textId="77777777" w:rsidR="000119BA" w:rsidRPr="00C5697A" w:rsidRDefault="00865FD9" w:rsidP="00430C81">
      <w:pPr>
        <w:keepNext/>
        <w:bidi/>
        <w:rPr>
          <w:rFonts w:ascii="Dubai" w:hAnsi="Dubai" w:cs="Dubai"/>
        </w:rPr>
      </w:pPr>
      <w:r w:rsidRPr="00C5697A">
        <w:rPr>
          <w:rFonts w:ascii="Dubai" w:hAnsi="Dubai" w:cs="Dubai"/>
          <w:rtl/>
          <w:lang w:val="ar"/>
        </w:rPr>
        <w:t>تهدف NDIA من وضع هذه الاستراتيجية إلى ما يلي:</w:t>
      </w:r>
    </w:p>
    <w:p w14:paraId="729E551C" w14:textId="77777777" w:rsidR="000119BA" w:rsidRPr="00C5697A" w:rsidRDefault="00865FD9" w:rsidP="000119BA">
      <w:pPr>
        <w:pStyle w:val="ListParagraph"/>
        <w:numPr>
          <w:ilvl w:val="0"/>
          <w:numId w:val="8"/>
        </w:numPr>
        <w:bidi/>
        <w:rPr>
          <w:rFonts w:ascii="Dubai" w:hAnsi="Dubai" w:cs="Dubai"/>
        </w:rPr>
      </w:pPr>
      <w:r w:rsidRPr="00C5697A">
        <w:rPr>
          <w:rFonts w:ascii="Dubai" w:hAnsi="Dubai" w:cs="Dubai"/>
          <w:rtl/>
          <w:lang w:val="ar"/>
        </w:rPr>
        <w:t>زيادة الوصول إلى NDIS والمشاركة فيها لمجتمعات CALD</w:t>
      </w:r>
    </w:p>
    <w:p w14:paraId="3F33F82D" w14:textId="77777777" w:rsidR="000119BA" w:rsidRPr="00C5697A" w:rsidRDefault="00865FD9" w:rsidP="00430C81">
      <w:pPr>
        <w:pStyle w:val="ListParagraph"/>
        <w:keepNext/>
        <w:numPr>
          <w:ilvl w:val="0"/>
          <w:numId w:val="8"/>
        </w:numPr>
        <w:bidi/>
        <w:rPr>
          <w:rFonts w:ascii="Dubai" w:hAnsi="Dubai" w:cs="Dubai"/>
        </w:rPr>
      </w:pPr>
      <w:r w:rsidRPr="00C5697A">
        <w:rPr>
          <w:rFonts w:ascii="Dubai" w:hAnsi="Dubai" w:cs="Dubai"/>
          <w:rtl/>
          <w:lang w:val="ar"/>
        </w:rPr>
        <w:t>زيادة استخدام خطط NDIS من قبل المشاركين من خلفيات CALD</w:t>
      </w:r>
    </w:p>
    <w:p w14:paraId="47C4AA7E" w14:textId="77777777" w:rsidR="000119BA" w:rsidRPr="00C5697A" w:rsidRDefault="00865FD9" w:rsidP="000119BA">
      <w:pPr>
        <w:pStyle w:val="ListParagraph"/>
        <w:numPr>
          <w:ilvl w:val="0"/>
          <w:numId w:val="8"/>
        </w:numPr>
        <w:bidi/>
        <w:rPr>
          <w:rFonts w:ascii="Dubai" w:hAnsi="Dubai" w:cs="Dubai"/>
        </w:rPr>
      </w:pPr>
      <w:r w:rsidRPr="00C5697A">
        <w:rPr>
          <w:rFonts w:ascii="Dubai" w:hAnsi="Dubai" w:cs="Dubai"/>
          <w:rtl/>
          <w:lang w:val="ar"/>
        </w:rPr>
        <w:t>تحسين الخبرات مع NDIS، بما في ذلك عملياتها وأنظمتها وموظفيها، للمشاركين من خلفيات CALD ومجتمعاتهم.</w:t>
      </w:r>
    </w:p>
    <w:p w14:paraId="5ECD7CF0" w14:textId="77777777" w:rsidR="00DF39D5" w:rsidRPr="00C5697A" w:rsidRDefault="00865FD9" w:rsidP="00DF39D5">
      <w:pPr>
        <w:bidi/>
        <w:rPr>
          <w:rFonts w:ascii="Dubai" w:hAnsi="Dubai" w:cs="Dubai"/>
        </w:rPr>
      </w:pPr>
      <w:r w:rsidRPr="00C5697A">
        <w:rPr>
          <w:rFonts w:ascii="Dubai" w:hAnsi="Dubai" w:cs="Dubai"/>
          <w:rtl/>
          <w:lang w:val="ar"/>
        </w:rPr>
        <w:t>تم وضع هذه الاستراتيجية من خلال التصميم المشترك. يضمن التصميم المشترك التعاون مع الأشخاص ذوي الإعاقة من خلفيات CALD (بما في ذلك المشاركين من خلفيات CALD) وأسرهم ومقدمي الرعاية لهم والهيئات العليا والمنظمات الممثلة للإعاقة ومقدمي الخدمات في كل مرحلة من مراحل تطوير الاستراتيجية.</w:t>
      </w:r>
    </w:p>
    <w:p w14:paraId="0C3EE2E0" w14:textId="77777777" w:rsidR="00DF39D5" w:rsidRPr="00C5697A" w:rsidRDefault="00865FD9" w:rsidP="00DF39D5">
      <w:pPr>
        <w:bidi/>
        <w:rPr>
          <w:rFonts w:ascii="Dubai" w:hAnsi="Dubai" w:cs="Dubai"/>
        </w:rPr>
      </w:pPr>
      <w:r w:rsidRPr="00C5697A">
        <w:rPr>
          <w:rFonts w:ascii="Dubai" w:hAnsi="Dubai" w:cs="Dubai"/>
          <w:rtl/>
          <w:lang w:val="ar"/>
        </w:rPr>
        <w:t>قدم التحالف الوطني للإعاقة العرقية (NEDA)، وهو منظمة وطنية للأشخاص ذوي الإعاقة، المشورة المستمرة حول حقوق الأشخاص ذوي الإعاقة من خلفيات CALD. شكلت NDIA أيضًا مجموعة استشارية خارجية (EAG) للاستماع والتعلم والمساعدة في تحقيق نتائج أفضل لمجتمعات CALD. تعمل EAG مع الأشخاص ذوي الإعاقة من مجتمعات CALD وتمثلهم.</w:t>
      </w:r>
    </w:p>
    <w:p w14:paraId="63925D20" w14:textId="77777777" w:rsidR="00DF39D5" w:rsidRPr="00C5697A" w:rsidRDefault="00865FD9" w:rsidP="00430C81">
      <w:pPr>
        <w:keepNext/>
        <w:bidi/>
        <w:rPr>
          <w:rFonts w:ascii="Dubai" w:hAnsi="Dubai" w:cs="Dubai"/>
        </w:rPr>
      </w:pPr>
      <w:r w:rsidRPr="00C5697A">
        <w:rPr>
          <w:rFonts w:ascii="Dubai" w:hAnsi="Dubai" w:cs="Dubai"/>
          <w:rtl/>
          <w:lang w:val="ar"/>
        </w:rPr>
        <w:lastRenderedPageBreak/>
        <w:t>تهدف الاستراتيجية إلى معالجة العوائق المحددة من خلال عملية التصميم المشترك. تشمل هذه العوائق:</w:t>
      </w:r>
    </w:p>
    <w:p w14:paraId="010B85D9" w14:textId="56D04B99" w:rsidR="00DF39D5" w:rsidRPr="00C5697A" w:rsidRDefault="00CA08EB" w:rsidP="00DF39D5">
      <w:pPr>
        <w:pStyle w:val="ListParagraph"/>
        <w:numPr>
          <w:ilvl w:val="0"/>
          <w:numId w:val="8"/>
        </w:numPr>
        <w:bidi/>
        <w:rPr>
          <w:rFonts w:ascii="Dubai" w:hAnsi="Dubai" w:cs="Dubai"/>
        </w:rPr>
      </w:pPr>
      <w:r>
        <w:rPr>
          <w:rFonts w:ascii="Dubai" w:hAnsi="Dubai" w:cs="Dubai"/>
          <w:rtl/>
          <w:lang w:val="ar"/>
        </w:rPr>
        <w:t>عدم اشتمال</w:t>
      </w:r>
      <w:r w:rsidRPr="00C5697A">
        <w:rPr>
          <w:rFonts w:ascii="Dubai" w:hAnsi="Dubai" w:cs="Dubai"/>
          <w:rtl/>
          <w:lang w:val="ar"/>
        </w:rPr>
        <w:t xml:space="preserve"> تصميمات أنظمة NDIS وعملياتها وتقديم الخدمات </w:t>
      </w:r>
      <w:r>
        <w:rPr>
          <w:rFonts w:ascii="Dubai" w:hAnsi="Dubai" w:cs="Dubai"/>
          <w:rtl/>
          <w:lang w:val="ar"/>
        </w:rPr>
        <w:t>ل</w:t>
      </w:r>
      <w:r w:rsidRPr="00C5697A">
        <w:rPr>
          <w:rFonts w:ascii="Dubai" w:hAnsi="Dubai" w:cs="Dubai"/>
          <w:rtl/>
          <w:lang w:val="ar"/>
        </w:rPr>
        <w:t>مجتمعات CALD.</w:t>
      </w:r>
    </w:p>
    <w:p w14:paraId="321A748E" w14:textId="30E5BCFD" w:rsidR="00DF39D5" w:rsidRPr="00C5697A" w:rsidRDefault="00CA08EB" w:rsidP="00DF39D5">
      <w:pPr>
        <w:pStyle w:val="ListParagraph"/>
        <w:numPr>
          <w:ilvl w:val="0"/>
          <w:numId w:val="8"/>
        </w:numPr>
        <w:bidi/>
        <w:rPr>
          <w:rFonts w:ascii="Dubai" w:hAnsi="Dubai" w:cs="Dubai"/>
        </w:rPr>
      </w:pPr>
      <w:r>
        <w:rPr>
          <w:rFonts w:ascii="Dubai" w:hAnsi="Dubai" w:cs="Dubai"/>
          <w:rtl/>
          <w:lang w:val="ar"/>
        </w:rPr>
        <w:t>عدم فهم</w:t>
      </w:r>
      <w:r w:rsidRPr="00C5697A">
        <w:rPr>
          <w:rFonts w:ascii="Dubai" w:hAnsi="Dubai" w:cs="Dubai"/>
          <w:rtl/>
          <w:lang w:val="ar"/>
        </w:rPr>
        <w:t xml:space="preserve"> موظفو NDIS والشركاء </w:t>
      </w:r>
      <w:r>
        <w:rPr>
          <w:rFonts w:ascii="Dubai" w:hAnsi="Dubai" w:cs="Dubai"/>
          <w:rtl/>
          <w:lang w:val="ar"/>
        </w:rPr>
        <w:t>ل</w:t>
      </w:r>
      <w:r w:rsidRPr="00C5697A">
        <w:rPr>
          <w:rFonts w:ascii="Dubai" w:hAnsi="Dubai" w:cs="Dubai"/>
          <w:rtl/>
          <w:lang w:val="ar"/>
        </w:rPr>
        <w:t>لاحتياجات الثقافية أو أفضل طريقة للتعامل مع مجتمعات CALD.</w:t>
      </w:r>
    </w:p>
    <w:p w14:paraId="3BF63132" w14:textId="788FFD77" w:rsidR="00DF39D5" w:rsidRPr="00C5697A" w:rsidRDefault="00CA08EB" w:rsidP="00DF39D5">
      <w:pPr>
        <w:pStyle w:val="ListParagraph"/>
        <w:numPr>
          <w:ilvl w:val="0"/>
          <w:numId w:val="8"/>
        </w:numPr>
        <w:bidi/>
        <w:rPr>
          <w:rFonts w:ascii="Dubai" w:hAnsi="Dubai" w:cs="Dubai"/>
        </w:rPr>
      </w:pPr>
      <w:r>
        <w:rPr>
          <w:rFonts w:ascii="Dubai" w:hAnsi="Dubai" w:cs="Dubai"/>
          <w:rtl/>
          <w:lang w:val="ar"/>
        </w:rPr>
        <w:t>عدم إمكانية</w:t>
      </w:r>
      <w:r w:rsidRPr="00C5697A">
        <w:rPr>
          <w:rFonts w:ascii="Dubai" w:hAnsi="Dubai" w:cs="Dubai"/>
          <w:rtl/>
          <w:lang w:val="ar"/>
        </w:rPr>
        <w:t xml:space="preserve"> الوصول إلى سبل التواصل مع NDIS وهي لا تعكس التنوع الثقافي واللغوي.</w:t>
      </w:r>
    </w:p>
    <w:p w14:paraId="6ECA26B0" w14:textId="46FBA9FA" w:rsidR="00DF39D5" w:rsidRPr="00C5697A" w:rsidRDefault="00F76C10" w:rsidP="00430C81">
      <w:pPr>
        <w:pStyle w:val="ListParagraph"/>
        <w:keepNext/>
        <w:numPr>
          <w:ilvl w:val="0"/>
          <w:numId w:val="8"/>
        </w:numPr>
        <w:bidi/>
        <w:rPr>
          <w:rFonts w:ascii="Dubai" w:hAnsi="Dubai" w:cs="Dubai"/>
          <w:szCs w:val="22"/>
        </w:rPr>
      </w:pPr>
      <w:r>
        <w:rPr>
          <w:rFonts w:ascii="Dubai" w:hAnsi="Dubai" w:cs="Dubai"/>
          <w:szCs w:val="22"/>
          <w:rtl/>
          <w:lang w:val="ar"/>
        </w:rPr>
        <w:t>ال</w:t>
      </w:r>
      <w:r w:rsidRPr="00C5697A">
        <w:rPr>
          <w:rFonts w:ascii="Dubai" w:hAnsi="Dubai" w:cs="Dubai"/>
          <w:szCs w:val="22"/>
          <w:rtl/>
          <w:lang w:val="ar"/>
        </w:rPr>
        <w:t xml:space="preserve">توافر </w:t>
      </w:r>
      <w:r>
        <w:rPr>
          <w:rFonts w:ascii="Dubai" w:hAnsi="Dubai" w:cs="Dubai"/>
          <w:szCs w:val="22"/>
          <w:rtl/>
          <w:lang w:val="ar"/>
        </w:rPr>
        <w:t>ال</w:t>
      </w:r>
      <w:r w:rsidRPr="00C5697A">
        <w:rPr>
          <w:rFonts w:ascii="Dubai" w:hAnsi="Dubai" w:cs="Dubai"/>
          <w:szCs w:val="22"/>
          <w:rtl/>
          <w:lang w:val="ar"/>
        </w:rPr>
        <w:t>محدود لخدمات دعم الإعاقة المناسبة ثقافيًا والآمنة.</w:t>
      </w:r>
    </w:p>
    <w:p w14:paraId="5C3B1616" w14:textId="13D4D89F" w:rsidR="00DF39D5" w:rsidRPr="00C5697A" w:rsidRDefault="00F76C10" w:rsidP="00DF39D5">
      <w:pPr>
        <w:pStyle w:val="ListParagraph"/>
        <w:numPr>
          <w:ilvl w:val="0"/>
          <w:numId w:val="8"/>
        </w:numPr>
        <w:bidi/>
        <w:rPr>
          <w:rFonts w:ascii="Dubai" w:hAnsi="Dubai" w:cs="Dubai"/>
        </w:rPr>
      </w:pPr>
      <w:r>
        <w:rPr>
          <w:rFonts w:ascii="Dubai" w:hAnsi="Dubai" w:cs="Dubai"/>
          <w:rtl/>
          <w:lang w:val="ar"/>
        </w:rPr>
        <w:t>محدودية ال</w:t>
      </w:r>
      <w:r w:rsidRPr="00C5697A">
        <w:rPr>
          <w:rFonts w:ascii="Dubai" w:hAnsi="Dubai" w:cs="Dubai"/>
          <w:rtl/>
          <w:lang w:val="ar"/>
        </w:rPr>
        <w:t xml:space="preserve">بيانات </w:t>
      </w:r>
      <w:r>
        <w:rPr>
          <w:rFonts w:ascii="Dubai" w:hAnsi="Dubai" w:cs="Dubai"/>
          <w:rtl/>
          <w:lang w:val="ar"/>
        </w:rPr>
        <w:t>التي</w:t>
      </w:r>
      <w:r w:rsidRPr="00C5697A">
        <w:rPr>
          <w:rFonts w:ascii="Dubai" w:hAnsi="Dubai" w:cs="Dubai"/>
          <w:rtl/>
          <w:lang w:val="ar"/>
        </w:rPr>
        <w:t xml:space="preserve"> تلتقط بدقة تجارب واحتياجات المشاركين من خلفيات CALD.</w:t>
      </w:r>
      <w:r w:rsidRPr="00C5697A">
        <w:rPr>
          <w:rStyle w:val="FootnoteReference"/>
          <w:rFonts w:ascii="Dubai" w:hAnsi="Dubai" w:cs="Dubai"/>
        </w:rPr>
        <w:footnoteReference w:id="3"/>
      </w:r>
    </w:p>
    <w:p w14:paraId="61CB3669" w14:textId="77777777" w:rsidR="009F358A" w:rsidRPr="00C5697A" w:rsidRDefault="00865FD9" w:rsidP="00796A86">
      <w:pPr>
        <w:bidi/>
        <w:rPr>
          <w:rFonts w:ascii="Dubai" w:hAnsi="Dubai" w:cs="Dubai"/>
        </w:rPr>
      </w:pPr>
      <w:r w:rsidRPr="00C5697A">
        <w:rPr>
          <w:rFonts w:ascii="Dubai" w:hAnsi="Dubai" w:cs="Dubai"/>
          <w:rtl/>
          <w:lang w:val="ar"/>
        </w:rPr>
        <w:t>كما تعترف المفوضية الملكية المعنية بالعنف والإيذاء والإهمال واستغلال الأشخاص ذوي الإعاقة (المفوضية الملكية) بهذه العوائق. وجدت المفوضية الملكية أن NDIS «معقد للغاية بالنسبة للعديد من الأشخاص [من خلفيات CALD] للوصول إليه».</w:t>
      </w:r>
      <w:r w:rsidRPr="00C5697A">
        <w:rPr>
          <w:rStyle w:val="FootnoteReference"/>
          <w:rFonts w:ascii="Dubai" w:hAnsi="Dubai" w:cs="Dubai"/>
          <w:szCs w:val="22"/>
        </w:rPr>
        <w:footnoteReference w:id="4"/>
      </w:r>
    </w:p>
    <w:p w14:paraId="4BF353FA" w14:textId="77777777" w:rsidR="002771A9" w:rsidRPr="00C5697A" w:rsidRDefault="00865FD9" w:rsidP="00796A86">
      <w:pPr>
        <w:bidi/>
        <w:rPr>
          <w:rFonts w:ascii="Dubai" w:hAnsi="Dubai" w:cs="Dubai"/>
        </w:rPr>
      </w:pPr>
      <w:r w:rsidRPr="00C5697A">
        <w:rPr>
          <w:rFonts w:ascii="Dubai" w:hAnsi="Dubai" w:cs="Dubai"/>
          <w:rtl/>
          <w:lang w:val="ar"/>
        </w:rPr>
        <w:t>وجدت المفوضية الملكية أيضًا أن الأشخاص ذوي الإعاقة من خلفيات CALD يحققون نجاحًا أقل في تلبية معايير الوصول لـ NDIS، وهم أكثر عرضة للاستغلال ولديهم احتياجات ثقافية ولغوية محددة لا يلبيها النظام دائمًا. كما تم الاستماع إلى هذه التحديات في المحادثات مع المشاركين في NDIS خلال مراجعة عام 2023 لـ NDIS.</w:t>
      </w:r>
      <w:r w:rsidRPr="00C5697A">
        <w:rPr>
          <w:rStyle w:val="FootnoteReference"/>
          <w:rFonts w:ascii="Dubai" w:hAnsi="Dubai" w:cs="Dubai"/>
        </w:rPr>
        <w:footnoteReference w:id="5"/>
      </w:r>
    </w:p>
    <w:p w14:paraId="50E984FF" w14:textId="572A2A41" w:rsidR="00C536CB" w:rsidRPr="00C5697A" w:rsidRDefault="00865FD9" w:rsidP="00EA3F06">
      <w:pPr>
        <w:bidi/>
        <w:rPr>
          <w:rFonts w:ascii="Dubai" w:hAnsi="Dubai" w:cs="Dubai"/>
        </w:rPr>
      </w:pPr>
      <w:r w:rsidRPr="00C5697A">
        <w:rPr>
          <w:rFonts w:ascii="Dubai" w:hAnsi="Dubai" w:cs="Dubai"/>
          <w:rtl/>
          <w:lang w:val="ar"/>
        </w:rPr>
        <w:t>وقد و</w:t>
      </w:r>
      <w:r w:rsidR="00907AAB">
        <w:rPr>
          <w:rFonts w:ascii="Dubai" w:hAnsi="Dubai" w:cs="Dubai"/>
          <w:rtl/>
          <w:lang w:val="ar"/>
        </w:rPr>
        <w:t>ُ</w:t>
      </w:r>
      <w:r w:rsidRPr="00C5697A">
        <w:rPr>
          <w:rFonts w:ascii="Dubai" w:hAnsi="Dubai" w:cs="Dubai"/>
          <w:rtl/>
          <w:lang w:val="ar"/>
        </w:rPr>
        <w:t>ضعت الأهداف والإجراءات الواردة في الاستراتيجية لمعالجة هذه العوائق. كما تم وضع خطة عمل للتأكد من إمكانية تنفيذ الاستراتيجية وقياس تقدمها. سيتم استخدام الاستراتيجية وخطة العمل معًا لتحسين النتائج للأشخاص ذوي الإعاقة من خلفيات CALD.</w:t>
      </w:r>
    </w:p>
    <w:p w14:paraId="29A0090C" w14:textId="77777777" w:rsidR="00936D88" w:rsidRPr="00C5697A" w:rsidRDefault="00865FD9" w:rsidP="00EA3F06">
      <w:pPr>
        <w:bidi/>
        <w:rPr>
          <w:rFonts w:ascii="Dubai" w:hAnsi="Dubai" w:cs="Dubai"/>
        </w:rPr>
      </w:pPr>
      <w:r w:rsidRPr="00C5697A">
        <w:rPr>
          <w:rFonts w:ascii="Dubai" w:hAnsi="Dubai" w:cs="Dubai"/>
          <w:rtl/>
          <w:lang w:val="ar"/>
        </w:rPr>
        <w:t xml:space="preserve">تتوافق الاستراتيجية وخطة العمل مع النتائج والتوصيات الصادرة عن مراجعة NDIS والهيئة الملكية. </w:t>
      </w:r>
    </w:p>
    <w:p w14:paraId="27935DFF" w14:textId="23D7356F" w:rsidR="00430C81" w:rsidRPr="00C5697A" w:rsidRDefault="00865FD9" w:rsidP="00817B37">
      <w:pPr>
        <w:bidi/>
        <w:rPr>
          <w:rFonts w:ascii="Dubai" w:hAnsi="Dubai" w:cs="Dubai"/>
        </w:rPr>
      </w:pPr>
      <w:r w:rsidRPr="00C5697A">
        <w:rPr>
          <w:rFonts w:ascii="Dubai" w:hAnsi="Dubai" w:cs="Dubai"/>
          <w:rtl/>
          <w:lang w:val="ar"/>
        </w:rPr>
        <w:t>ستساهم الاستراتيجية وخطة العمل في بناء NDIS شاملة ومستجيبة ثقافيًا بما يتماشى مع أهداف استراتيجية الإعاقة الأسترالية 2021-2031.</w:t>
      </w:r>
      <w:r w:rsidRPr="00C5697A">
        <w:rPr>
          <w:rStyle w:val="FootnoteReference"/>
          <w:rFonts w:ascii="Dubai" w:hAnsi="Dubai" w:cs="Dubai"/>
        </w:rPr>
        <w:footnoteReference w:id="6"/>
      </w:r>
    </w:p>
    <w:p w14:paraId="5B89BE80" w14:textId="77777777" w:rsidR="00EE5ECC" w:rsidRPr="00C5697A" w:rsidRDefault="00865FD9" w:rsidP="00EE5ECC">
      <w:pPr>
        <w:pStyle w:val="Heading2"/>
        <w:bidi/>
        <w:rPr>
          <w:rFonts w:ascii="Dubai" w:hAnsi="Dubai" w:cs="Dubai"/>
        </w:rPr>
      </w:pPr>
      <w:bookmarkStart w:id="44" w:name="_Toc156921178"/>
      <w:bookmarkStart w:id="45" w:name="_Toc160805615"/>
      <w:r w:rsidRPr="00C5697A">
        <w:rPr>
          <w:rFonts w:ascii="Dubai" w:hAnsi="Dubai" w:cs="Dubai"/>
          <w:rtl/>
          <w:lang w:val="ar"/>
        </w:rPr>
        <w:lastRenderedPageBreak/>
        <w:t>نهج التصميم المشترك</w:t>
      </w:r>
      <w:bookmarkEnd w:id="44"/>
      <w:bookmarkEnd w:id="45"/>
    </w:p>
    <w:p w14:paraId="4E5E1D8D" w14:textId="77777777" w:rsidR="008A4702" w:rsidRPr="00C5697A" w:rsidRDefault="00865FD9" w:rsidP="008A4702">
      <w:pPr>
        <w:bidi/>
        <w:rPr>
          <w:rFonts w:ascii="Dubai" w:hAnsi="Dubai" w:cs="Dubai"/>
        </w:rPr>
      </w:pPr>
      <w:r w:rsidRPr="00C5697A">
        <w:rPr>
          <w:rFonts w:ascii="Dubai" w:hAnsi="Dubai" w:cs="Dubai"/>
          <w:rtl/>
          <w:lang w:val="ar"/>
        </w:rPr>
        <w:t>تلتزم NDIA بالمشاركة في طرق هادفة وسهلة الوصول لتقديم نتائج محسنة للأشخاص ذوي الإعاقة. هذا الالتزام يعني أن التجربة الحية للمشاركين والأسر هي في صميم تصميم سياسة NDIS وتنفيذها.</w:t>
      </w:r>
    </w:p>
    <w:p w14:paraId="0BA07707" w14:textId="77777777" w:rsidR="00863C7F" w:rsidRPr="00C5697A" w:rsidRDefault="00865FD9" w:rsidP="008A4702">
      <w:pPr>
        <w:bidi/>
        <w:rPr>
          <w:rFonts w:ascii="Dubai" w:hAnsi="Dubai" w:cs="Dubai"/>
          <w:shd w:val="clear" w:color="auto" w:fill="FFFFFF"/>
        </w:rPr>
      </w:pPr>
      <w:r w:rsidRPr="00C5697A">
        <w:rPr>
          <w:rFonts w:ascii="Dubai" w:hAnsi="Dubai" w:cs="Dubai"/>
          <w:rtl/>
          <w:lang w:val="ar"/>
        </w:rPr>
        <w:t>التصميم المشترك في NDIA هو عملية تعاونية. وهي تشمل الأشخاص ذوي الإعاقة وأسرهم ومقدمي الرعاية لهم وأعضاء القطاع الذين يعملون معًا لتصميم دعم وخدمات الإعاقة. كانت العلاقات الرئيسية مع NEDA وEAG مهمة للتصميم المشترك للاستراتيجية. وقدمت هذه المجموعات التوجيه والخبرة أثناء وضع الاستراتيجية.</w:t>
      </w:r>
    </w:p>
    <w:p w14:paraId="260301FD" w14:textId="77777777" w:rsidR="004D32B5" w:rsidRPr="00C5697A" w:rsidRDefault="00865FD9" w:rsidP="00863C7F">
      <w:pPr>
        <w:pStyle w:val="Heading3"/>
        <w:bidi/>
        <w:rPr>
          <w:rFonts w:ascii="Dubai" w:hAnsi="Dubai" w:cs="Dubai"/>
        </w:rPr>
      </w:pPr>
      <w:bookmarkStart w:id="46" w:name="_Toc138233313"/>
      <w:bookmarkStart w:id="47" w:name="_Toc138244591"/>
      <w:bookmarkStart w:id="48" w:name="_Toc156921179"/>
      <w:bookmarkStart w:id="49" w:name="_Toc160805616"/>
      <w:r w:rsidRPr="00C5697A">
        <w:rPr>
          <w:rFonts w:ascii="Dubai" w:hAnsi="Dubai" w:cs="Dubai"/>
          <w:rtl/>
          <w:lang w:val="ar"/>
        </w:rPr>
        <w:t>2.1 حوكمة المشروع</w:t>
      </w:r>
      <w:bookmarkEnd w:id="46"/>
      <w:bookmarkEnd w:id="47"/>
      <w:bookmarkEnd w:id="48"/>
      <w:bookmarkEnd w:id="49"/>
    </w:p>
    <w:p w14:paraId="5C701476" w14:textId="77777777" w:rsidR="00B848D9" w:rsidRPr="00C5697A" w:rsidRDefault="00865FD9" w:rsidP="00B848D9">
      <w:pPr>
        <w:bidi/>
        <w:rPr>
          <w:rFonts w:ascii="Dubai" w:hAnsi="Dubai" w:cs="Dubai"/>
        </w:rPr>
      </w:pPr>
      <w:r w:rsidRPr="00C5697A">
        <w:rPr>
          <w:rFonts w:ascii="Dubai" w:hAnsi="Dubai" w:cs="Dubai"/>
          <w:rtl/>
          <w:lang w:val="ar"/>
        </w:rPr>
        <w:t>عملت NEDA جنبًا إلى جنب مع NDIA لوضع الاستراتيجية. لقد قدموا المشورة والتعليقات حول النهج وتأكدوا من أن التجربة الحية ووجهات نظر مجتمعات CALD ساهمت في تثقيف كل مرحلة من مراحل تطوير الاستراتيجية.</w:t>
      </w:r>
    </w:p>
    <w:p w14:paraId="52CDCCA1" w14:textId="77777777" w:rsidR="00B848D9" w:rsidRPr="00C5697A" w:rsidRDefault="00865FD9" w:rsidP="00B848D9">
      <w:pPr>
        <w:bidi/>
        <w:rPr>
          <w:rFonts w:ascii="Dubai" w:hAnsi="Dubai" w:cs="Dubai"/>
        </w:rPr>
      </w:pPr>
      <w:r w:rsidRPr="00C5697A">
        <w:rPr>
          <w:rFonts w:ascii="Dubai" w:hAnsi="Dubai" w:cs="Dubai"/>
          <w:rtl/>
          <w:lang w:val="ar"/>
        </w:rPr>
        <w:t>شكلت NDIA مجموعة EAG للإشراف على التصميم المشترك للاستراتيجية. كان الأعضاء من جميع أنحاء أستراليا. لقد مثلوا المشاركين من CALD ومجموعات الإعاقة ومجموعات CALD وغيرهم من الأشخاص ذوي المعرفة المتخصصة حول القضايا التي تؤثر على مجتمعات CALD.</w:t>
      </w:r>
    </w:p>
    <w:p w14:paraId="3C302D8E" w14:textId="77777777" w:rsidR="00B848D9" w:rsidRPr="00C5697A" w:rsidRDefault="00865FD9" w:rsidP="001F6B92">
      <w:pPr>
        <w:keepNext/>
        <w:bidi/>
        <w:rPr>
          <w:rStyle w:val="cf01"/>
          <w:rFonts w:ascii="Dubai" w:hAnsi="Dubai" w:cs="Dubai"/>
          <w:sz w:val="24"/>
          <w:szCs w:val="24"/>
        </w:rPr>
      </w:pPr>
      <w:r w:rsidRPr="00C5697A">
        <w:rPr>
          <w:rStyle w:val="cf01"/>
          <w:rFonts w:ascii="Dubai" w:hAnsi="Dubai" w:cs="Dubai"/>
          <w:sz w:val="24"/>
          <w:szCs w:val="24"/>
          <w:rtl/>
          <w:lang w:val="ar"/>
        </w:rPr>
        <w:t>كانت EAG مسؤولة عن:</w:t>
      </w:r>
    </w:p>
    <w:p w14:paraId="1F507E19" w14:textId="77777777" w:rsidR="00B848D9" w:rsidRPr="00C5697A" w:rsidRDefault="00865FD9" w:rsidP="008D729D">
      <w:pPr>
        <w:pStyle w:val="ListParagraph"/>
        <w:numPr>
          <w:ilvl w:val="0"/>
          <w:numId w:val="8"/>
        </w:numPr>
        <w:bidi/>
        <w:rPr>
          <w:rFonts w:ascii="Dubai" w:hAnsi="Dubai" w:cs="Dubai"/>
        </w:rPr>
      </w:pPr>
      <w:r w:rsidRPr="00C5697A">
        <w:rPr>
          <w:rFonts w:ascii="Dubai" w:hAnsi="Dubai" w:cs="Dubai"/>
          <w:rtl/>
          <w:lang w:val="ar"/>
        </w:rPr>
        <w:t>ضمان إمكانية الوصول إلى أساليب ونهج التصميم المشترك بحيث يمكن لمجموعة متنوعة من مجتمعات CALD المشاركة</w:t>
      </w:r>
    </w:p>
    <w:p w14:paraId="6E0252EE" w14:textId="77777777" w:rsidR="00B848D9" w:rsidRPr="00C5697A" w:rsidRDefault="00865FD9" w:rsidP="008D729D">
      <w:pPr>
        <w:pStyle w:val="ListParagraph"/>
        <w:numPr>
          <w:ilvl w:val="0"/>
          <w:numId w:val="8"/>
        </w:numPr>
        <w:bidi/>
        <w:rPr>
          <w:rFonts w:ascii="Dubai" w:hAnsi="Dubai" w:cs="Dubai"/>
        </w:rPr>
      </w:pPr>
      <w:r w:rsidRPr="00C5697A">
        <w:rPr>
          <w:rFonts w:ascii="Dubai" w:hAnsi="Dubai" w:cs="Dubai"/>
          <w:rtl/>
          <w:lang w:val="ar"/>
        </w:rPr>
        <w:t>تقديم التوجيه والدعم في تخطيط أنشطة المشاركة</w:t>
      </w:r>
    </w:p>
    <w:p w14:paraId="6A346A19" w14:textId="77777777" w:rsidR="00B848D9" w:rsidRPr="00C5697A" w:rsidRDefault="00865FD9" w:rsidP="001F6B92">
      <w:pPr>
        <w:pStyle w:val="ListParagraph"/>
        <w:keepNext/>
        <w:numPr>
          <w:ilvl w:val="0"/>
          <w:numId w:val="8"/>
        </w:numPr>
        <w:bidi/>
        <w:rPr>
          <w:rFonts w:ascii="Dubai" w:hAnsi="Dubai" w:cs="Dubai"/>
        </w:rPr>
      </w:pPr>
      <w:r w:rsidRPr="00C5697A">
        <w:rPr>
          <w:rFonts w:ascii="Dubai" w:hAnsi="Dubai" w:cs="Dubai"/>
          <w:rtl/>
          <w:lang w:val="ar"/>
        </w:rPr>
        <w:t>ربط NDIS بالمجتمعات والأفراد</w:t>
      </w:r>
    </w:p>
    <w:p w14:paraId="77D721D0" w14:textId="77777777" w:rsidR="00B848D9" w:rsidRPr="00C5697A" w:rsidRDefault="00865FD9" w:rsidP="008D729D">
      <w:pPr>
        <w:pStyle w:val="ListParagraph"/>
        <w:numPr>
          <w:ilvl w:val="0"/>
          <w:numId w:val="8"/>
        </w:numPr>
        <w:bidi/>
        <w:rPr>
          <w:rFonts w:ascii="Dubai" w:hAnsi="Dubai" w:cs="Dubai"/>
        </w:rPr>
      </w:pPr>
      <w:r w:rsidRPr="00C5697A">
        <w:rPr>
          <w:rFonts w:ascii="Dubai" w:hAnsi="Dubai" w:cs="Dubai"/>
          <w:rtl/>
          <w:lang w:val="ar"/>
        </w:rPr>
        <w:t>تأييد الاستراتيجية النهائية وخطة العمل.</w:t>
      </w:r>
    </w:p>
    <w:p w14:paraId="13391583" w14:textId="4C12CA7A" w:rsidR="00E266B0" w:rsidRPr="00C5697A" w:rsidRDefault="00865FD9" w:rsidP="00E266B0">
      <w:pPr>
        <w:bidi/>
        <w:rPr>
          <w:rFonts w:ascii="Dubai" w:hAnsi="Dubai" w:cs="Dubai"/>
        </w:rPr>
      </w:pPr>
      <w:r w:rsidRPr="00C5697A">
        <w:rPr>
          <w:rFonts w:ascii="Dubai" w:hAnsi="Dubai" w:cs="Dubai"/>
          <w:rtl/>
          <w:lang w:val="ar"/>
        </w:rPr>
        <w:t xml:space="preserve">توجد قائمة بالمنظمات الأعضاء في EAG في </w:t>
      </w:r>
      <w:hyperlink w:anchor="_6._الملحق_أ" w:history="1">
        <w:r w:rsidRPr="008E4CB7">
          <w:rPr>
            <w:rStyle w:val="Hyperlink"/>
            <w:rFonts w:ascii="Dubai" w:hAnsi="Dubai" w:cs="Dubai"/>
            <w:rtl/>
            <w:lang w:val="ar"/>
          </w:rPr>
          <w:t>الملحق أ</w:t>
        </w:r>
      </w:hyperlink>
      <w:r w:rsidR="001F6B92" w:rsidRPr="00C5697A">
        <w:rPr>
          <w:rFonts w:ascii="Dubai" w:hAnsi="Dubai" w:cs="Dubai"/>
          <w:rtl/>
          <w:lang w:val="ar"/>
        </w:rPr>
        <w:t>.</w:t>
      </w:r>
    </w:p>
    <w:p w14:paraId="0FFAFA44" w14:textId="77777777" w:rsidR="00B848D9" w:rsidRPr="00817B37" w:rsidRDefault="000967F1" w:rsidP="00E266B0">
      <w:pPr>
        <w:bidi/>
        <w:rPr>
          <w:rFonts w:ascii="Dubai" w:hAnsi="Dubai" w:cs="Dubai"/>
        </w:rPr>
      </w:pPr>
      <w:r w:rsidRPr="00817B37">
        <w:rPr>
          <w:rFonts w:ascii="Dubai" w:hAnsi="Dubai" w:cs="Dubai"/>
          <w:rtl/>
          <w:lang w:val="ar"/>
        </w:rPr>
        <w:lastRenderedPageBreak/>
        <w:t>شكلت NDIA أيضًا مجموعة عمل داخلية. شمل أعضاؤها كبار أصحاب المصلحة داخل NDIA. كان دور مجموعة العمل الداخلية هو تقديم المشورة في الموضوع. كما ستقدم هذه المجموعة الدعم في تنفيذ إجراءات الاستراتيجية.</w:t>
      </w:r>
    </w:p>
    <w:p w14:paraId="2A5FB49B" w14:textId="77777777" w:rsidR="00B848D9" w:rsidRPr="00C5697A" w:rsidRDefault="00865FD9" w:rsidP="00B848D9">
      <w:pPr>
        <w:pStyle w:val="Heading3"/>
        <w:bidi/>
        <w:rPr>
          <w:rFonts w:ascii="Dubai" w:hAnsi="Dubai" w:cs="Dubai"/>
        </w:rPr>
      </w:pPr>
      <w:bookmarkStart w:id="50" w:name="_Toc138233314"/>
      <w:bookmarkStart w:id="51" w:name="_Toc138244592"/>
      <w:bookmarkStart w:id="52" w:name="_Toc156921180"/>
      <w:bookmarkStart w:id="53" w:name="_Toc160805617"/>
      <w:r w:rsidRPr="00C5697A">
        <w:rPr>
          <w:rFonts w:ascii="Dubai" w:hAnsi="Dubai" w:cs="Dubai"/>
          <w:rtl/>
          <w:lang w:val="ar"/>
        </w:rPr>
        <w:t>2.2 عملية التصميم المشترك</w:t>
      </w:r>
      <w:bookmarkEnd w:id="50"/>
      <w:bookmarkEnd w:id="51"/>
      <w:bookmarkEnd w:id="52"/>
      <w:bookmarkEnd w:id="53"/>
    </w:p>
    <w:p w14:paraId="34A0771A" w14:textId="77777777" w:rsidR="00736144" w:rsidRPr="00C5697A" w:rsidRDefault="00865FD9" w:rsidP="00BF6E5B">
      <w:pPr>
        <w:bidi/>
        <w:rPr>
          <w:rFonts w:ascii="Dubai" w:hAnsi="Dubai" w:cs="Dubai"/>
        </w:rPr>
      </w:pPr>
      <w:r w:rsidRPr="00C5697A">
        <w:rPr>
          <w:rFonts w:ascii="Dubai" w:hAnsi="Dubai" w:cs="Dubai"/>
          <w:rtl/>
          <w:lang w:val="ar"/>
        </w:rPr>
        <w:t>تم تصميم الاستراتيجية بالاشتراك مع الأشخاص ذوي الإعاقة من خلفيات CALD والهيئات العليا والمنظمات الممثلة للإعاقة وممثلي القطاعات ومنظمات المناصرة ومقدمي الخدمات وموظفي NDIS. اتبعت عملية التصميم المشترك إطار عمل مشاركة NDIA.</w:t>
      </w:r>
      <w:r w:rsidRPr="00C5697A">
        <w:rPr>
          <w:rStyle w:val="FootnoteReference"/>
          <w:rFonts w:ascii="Dubai" w:hAnsi="Dubai" w:cs="Dubai"/>
        </w:rPr>
        <w:footnoteReference w:id="7"/>
      </w:r>
    </w:p>
    <w:p w14:paraId="0B05DD4A" w14:textId="77777777" w:rsidR="00BF6E5B" w:rsidRPr="00C5697A" w:rsidRDefault="00865FD9" w:rsidP="001F6B92">
      <w:pPr>
        <w:keepNext/>
        <w:bidi/>
        <w:rPr>
          <w:rFonts w:ascii="Dubai" w:hAnsi="Dubai" w:cs="Dubai"/>
        </w:rPr>
      </w:pPr>
      <w:r w:rsidRPr="00C5697A">
        <w:rPr>
          <w:rFonts w:ascii="Dubai" w:hAnsi="Dubai" w:cs="Dubai"/>
          <w:rtl/>
          <w:lang w:val="ar"/>
        </w:rPr>
        <w:t>اتبعت عملية التصميم المشترك 3 مراحل.</w:t>
      </w:r>
    </w:p>
    <w:p w14:paraId="7B07263D" w14:textId="77777777" w:rsidR="00BF6E5B" w:rsidRPr="00C5697A" w:rsidRDefault="00865FD9" w:rsidP="00FB4D27">
      <w:pPr>
        <w:numPr>
          <w:ilvl w:val="0"/>
          <w:numId w:val="12"/>
        </w:numPr>
        <w:bidi/>
        <w:contextualSpacing/>
        <w:rPr>
          <w:rFonts w:ascii="Dubai" w:hAnsi="Dubai" w:cs="Dubai"/>
        </w:rPr>
      </w:pPr>
      <w:r w:rsidRPr="00C5697A">
        <w:rPr>
          <w:rFonts w:ascii="Dubai" w:hAnsi="Dubai" w:cs="Dubai"/>
          <w:rtl/>
          <w:lang w:val="ar"/>
        </w:rPr>
        <w:t xml:space="preserve">تضمنت </w:t>
      </w:r>
      <w:r w:rsidRPr="00C5697A">
        <w:rPr>
          <w:rFonts w:ascii="Dubai" w:hAnsi="Dubai" w:cs="Dubai"/>
          <w:b/>
          <w:bCs/>
          <w:rtl/>
          <w:lang w:val="ar"/>
        </w:rPr>
        <w:t>مرحلة الاكتشاف</w:t>
      </w:r>
      <w:r w:rsidRPr="00C5697A">
        <w:rPr>
          <w:rFonts w:ascii="Dubai" w:hAnsi="Dubai" w:cs="Dubai"/>
          <w:rtl/>
          <w:lang w:val="ar"/>
        </w:rPr>
        <w:t xml:space="preserve"> فهم التحديات التي يواجهها المشاركون من خلفيات CALD.</w:t>
      </w:r>
    </w:p>
    <w:p w14:paraId="5C52E181" w14:textId="77777777" w:rsidR="00BF6E5B" w:rsidRPr="00C5697A" w:rsidRDefault="00865FD9" w:rsidP="001F6B92">
      <w:pPr>
        <w:keepNext/>
        <w:numPr>
          <w:ilvl w:val="0"/>
          <w:numId w:val="12"/>
        </w:numPr>
        <w:bidi/>
        <w:contextualSpacing/>
        <w:rPr>
          <w:rFonts w:ascii="Dubai" w:hAnsi="Dubai" w:cs="Dubai"/>
        </w:rPr>
      </w:pPr>
      <w:r w:rsidRPr="00C5697A">
        <w:rPr>
          <w:rFonts w:ascii="Dubai" w:hAnsi="Dubai" w:cs="Dubai"/>
          <w:rtl/>
          <w:lang w:val="ar"/>
        </w:rPr>
        <w:t xml:space="preserve">تضمنت </w:t>
      </w:r>
      <w:r w:rsidRPr="00C5697A">
        <w:rPr>
          <w:rFonts w:ascii="Dubai" w:hAnsi="Dubai" w:cs="Dubai"/>
          <w:b/>
          <w:bCs/>
          <w:rtl/>
          <w:lang w:val="ar"/>
        </w:rPr>
        <w:t>مرحلة التطوير</w:t>
      </w:r>
      <w:r w:rsidRPr="00C5697A">
        <w:rPr>
          <w:rFonts w:ascii="Dubai" w:hAnsi="Dubai" w:cs="Dubai"/>
          <w:rtl/>
          <w:lang w:val="ar"/>
        </w:rPr>
        <w:t xml:space="preserve"> تطوير الحلول مع المشاركين من خلفيات CALD وأصحاب المصلحة.</w:t>
      </w:r>
    </w:p>
    <w:p w14:paraId="72A1E8B4" w14:textId="77777777" w:rsidR="00BF6E5B" w:rsidRPr="00C5697A" w:rsidRDefault="00865FD9" w:rsidP="00FB4D27">
      <w:pPr>
        <w:numPr>
          <w:ilvl w:val="0"/>
          <w:numId w:val="12"/>
        </w:numPr>
        <w:bidi/>
        <w:contextualSpacing/>
        <w:rPr>
          <w:rFonts w:ascii="Dubai" w:hAnsi="Dubai" w:cs="Dubai"/>
        </w:rPr>
      </w:pPr>
      <w:r w:rsidRPr="00C5697A">
        <w:rPr>
          <w:rFonts w:ascii="Dubai" w:hAnsi="Dubai" w:cs="Dubai"/>
          <w:rtl/>
          <w:lang w:val="ar"/>
        </w:rPr>
        <w:t xml:space="preserve">تتضمن </w:t>
      </w:r>
      <w:r w:rsidRPr="00C5697A">
        <w:rPr>
          <w:rFonts w:ascii="Dubai" w:hAnsi="Dubai" w:cs="Dubai"/>
          <w:b/>
          <w:bCs/>
          <w:rtl/>
          <w:lang w:val="ar"/>
        </w:rPr>
        <w:t>مرحلة التسليم والتقييم</w:t>
      </w:r>
      <w:r w:rsidRPr="00C5697A">
        <w:rPr>
          <w:rFonts w:ascii="Dubai" w:hAnsi="Dubai" w:cs="Dubai"/>
          <w:rtl/>
          <w:lang w:val="ar"/>
        </w:rPr>
        <w:t xml:space="preserve"> تقديم استراتيجية CALD وخطة العمل، ثم مراقبة وتقييم النتائج على مدى السنوات الأربع القادمة.</w:t>
      </w:r>
    </w:p>
    <w:p w14:paraId="48692F3C" w14:textId="0C865F0F" w:rsidR="00BF6E5B" w:rsidRPr="00C5697A" w:rsidRDefault="00865FD9" w:rsidP="00BF6E5B">
      <w:pPr>
        <w:pStyle w:val="Heading4"/>
        <w:bidi/>
        <w:rPr>
          <w:rFonts w:ascii="Dubai" w:hAnsi="Dubai" w:cs="Dubai"/>
        </w:rPr>
      </w:pPr>
      <w:bookmarkStart w:id="54" w:name="_Toc129356955"/>
      <w:bookmarkStart w:id="55" w:name="_Toc130569076"/>
      <w:bookmarkStart w:id="56" w:name="_Toc133853714"/>
      <w:bookmarkStart w:id="57" w:name="_Toc135923273"/>
      <w:bookmarkStart w:id="58" w:name="_Toc135926127"/>
      <w:bookmarkStart w:id="59" w:name="_Toc136510606"/>
      <w:bookmarkStart w:id="60" w:name="_Toc137148796"/>
      <w:bookmarkStart w:id="61" w:name="_Toc137149427"/>
      <w:bookmarkStart w:id="62" w:name="_Toc137150033"/>
      <w:bookmarkStart w:id="63" w:name="_Toc138233315"/>
      <w:bookmarkStart w:id="64" w:name="_Toc138244593"/>
      <w:bookmarkStart w:id="65" w:name="_Toc138255767"/>
      <w:bookmarkStart w:id="66" w:name="_Toc140670027"/>
      <w:bookmarkStart w:id="67" w:name="_Toc143177210"/>
      <w:r w:rsidRPr="00C5697A">
        <w:rPr>
          <w:rFonts w:ascii="Dubai" w:hAnsi="Dubai" w:cs="Dubai"/>
          <w:rtl/>
          <w:lang w:val="ar"/>
        </w:rPr>
        <w:t>مرحلة الاستكشاف Discover</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645F5BB" w14:textId="77777777" w:rsidR="00BF6E5B" w:rsidRPr="00C5697A" w:rsidRDefault="00865FD9" w:rsidP="00BF6E5B">
      <w:pPr>
        <w:bidi/>
        <w:rPr>
          <w:rFonts w:ascii="Dubai" w:hAnsi="Dubai" w:cs="Dubai"/>
        </w:rPr>
      </w:pPr>
      <w:r w:rsidRPr="00C5697A">
        <w:rPr>
          <w:rFonts w:ascii="Dubai" w:hAnsi="Dubai" w:cs="Dubai"/>
          <w:rtl/>
          <w:lang w:val="ar"/>
        </w:rPr>
        <w:t>بدأت مرحلة الاستكشاف في أكتوبر/تشرين الأول 2021. كان الغرض من مرحلة الاستكشاف هو فهم التحديات التي يواجهها الأشخاص من خلفيات CALD عند الوصول إلى NDIS واستخدامها. تم عقد ورشتي عمل و6 مجموعات تركيز و12 مناقشة فردية مع الأشخاص ذوي الإعاقة من خلفيات CALD وأسرهم ومقدمي الرعاية لهم وEAG.</w:t>
      </w:r>
    </w:p>
    <w:p w14:paraId="44F0ADBF" w14:textId="77777777" w:rsidR="006F7AB7" w:rsidRPr="00C5697A" w:rsidRDefault="00865FD9" w:rsidP="00BF6E5B">
      <w:pPr>
        <w:bidi/>
        <w:rPr>
          <w:rFonts w:ascii="Dubai" w:hAnsi="Dubai" w:cs="Dubai"/>
        </w:rPr>
      </w:pPr>
      <w:r w:rsidRPr="00C5697A">
        <w:rPr>
          <w:rFonts w:ascii="Dubai" w:hAnsi="Dubai" w:cs="Dubai"/>
          <w:rtl/>
          <w:lang w:val="ar"/>
        </w:rPr>
        <w:t>تم تجميع التحديات التي تم سماعها باستمرار في المحادثات مع المشاركين من خلفيات CALD في مجالات ذات أولوية. عملت NDIA وNEDA معًا بشكل وثيق للتأكد من أن أهداف الاستراتيجية وخطة العمل تتناول هذه المجالات ذات الأولوية.</w:t>
      </w:r>
    </w:p>
    <w:p w14:paraId="604655AC" w14:textId="77777777" w:rsidR="00BF6E5B" w:rsidRPr="00C5697A" w:rsidRDefault="00865FD9" w:rsidP="00BF6E5B">
      <w:pPr>
        <w:bidi/>
        <w:rPr>
          <w:rFonts w:ascii="Dubai" w:hAnsi="Dubai" w:cs="Dubai"/>
        </w:rPr>
      </w:pPr>
      <w:r w:rsidRPr="00C5697A">
        <w:rPr>
          <w:rFonts w:ascii="Dubai" w:hAnsi="Dubai" w:cs="Dubai"/>
          <w:rtl/>
          <w:lang w:val="ar"/>
        </w:rPr>
        <w:lastRenderedPageBreak/>
        <w:t>اتفقت NEDA وEAG على المجالات والأهداف ذات الأولوية. ثم قاموا بمشاركتها مع EAG من خلال منتديات ومناقشات مختلفة في مطلع عام 2022. تم نشر مجالات الأولوية هذه في تقرير الاستكشاف Discover Report في عام 2022 وهي في القسم 3 من وثيقة الإستراتيجية هذه.</w:t>
      </w:r>
      <w:r w:rsidRPr="00C5697A">
        <w:rPr>
          <w:rStyle w:val="FootnoteReference"/>
          <w:rFonts w:ascii="Dubai" w:hAnsi="Dubai" w:cs="Dubai"/>
        </w:rPr>
        <w:footnoteReference w:id="8"/>
      </w:r>
    </w:p>
    <w:p w14:paraId="055186CC" w14:textId="77777777" w:rsidR="00BF6E5B" w:rsidRPr="00C5697A" w:rsidRDefault="00865FD9" w:rsidP="00BF6E5B">
      <w:pPr>
        <w:pStyle w:val="Heading4"/>
        <w:bidi/>
        <w:rPr>
          <w:rFonts w:ascii="Dubai" w:hAnsi="Dubai" w:cs="Dubai"/>
        </w:rPr>
      </w:pPr>
      <w:bookmarkStart w:id="68" w:name="_Toc138233316"/>
      <w:bookmarkStart w:id="69" w:name="_Toc138244594"/>
      <w:bookmarkStart w:id="70" w:name="_Toc138255768"/>
      <w:bookmarkStart w:id="71" w:name="_Toc140670028"/>
      <w:bookmarkStart w:id="72" w:name="_Toc143177211"/>
      <w:r w:rsidRPr="00C5697A">
        <w:rPr>
          <w:rFonts w:ascii="Dubai" w:hAnsi="Dubai" w:cs="Dubai"/>
          <w:rtl/>
          <w:lang w:val="ar"/>
        </w:rPr>
        <w:t>مرحلة الإعداد Develop</w:t>
      </w:r>
      <w:bookmarkEnd w:id="68"/>
      <w:bookmarkEnd w:id="69"/>
      <w:bookmarkEnd w:id="70"/>
      <w:bookmarkEnd w:id="71"/>
      <w:bookmarkEnd w:id="72"/>
    </w:p>
    <w:p w14:paraId="23ACF563" w14:textId="77777777" w:rsidR="00BF6E5B" w:rsidRPr="00C5697A" w:rsidRDefault="00865FD9" w:rsidP="00267D74">
      <w:pPr>
        <w:bidi/>
        <w:rPr>
          <w:rFonts w:ascii="Dubai" w:hAnsi="Dubai" w:cs="Dubai"/>
        </w:rPr>
      </w:pPr>
      <w:r w:rsidRPr="00C5697A">
        <w:rPr>
          <w:rFonts w:ascii="Dubai" w:hAnsi="Dubai" w:cs="Dubai"/>
          <w:rtl/>
          <w:lang w:val="ar"/>
        </w:rPr>
        <w:t>حدثت مرحلة الإعداد من أكتوبر/تشرين الأول 2022 إلى أكتوبر/تشرين الأول 2023. وشملت تحديد الإجراءات والحلول لمعالجة الأهداف. خلال هذه المرحلة، طُلب من الأشخاص التركيز على الحلول العملية أو النتائج المثالية للتحديات المحددة في مرحلة الاستكشاف.</w:t>
      </w:r>
    </w:p>
    <w:p w14:paraId="3D4E9010" w14:textId="77777777" w:rsidR="009E2F71" w:rsidRPr="00C5697A" w:rsidRDefault="00865FD9" w:rsidP="009E2F71">
      <w:pPr>
        <w:bidi/>
        <w:rPr>
          <w:rFonts w:ascii="Dubai" w:hAnsi="Dubai" w:cs="Dubai"/>
        </w:rPr>
      </w:pPr>
      <w:r w:rsidRPr="00C5697A">
        <w:rPr>
          <w:rFonts w:ascii="Dubai" w:hAnsi="Dubai" w:cs="Dubai"/>
          <w:rtl/>
          <w:lang w:val="ar"/>
        </w:rPr>
        <w:t>عملت NDIA مع أكثر من 800 شخص من ذوي الإعاقة من خلفيات CALD، بالإضافة إلى عائلاتهم ومقدمي الرعاية لهم وقطاع CALD. كان توفير العديد من أحداث وأنشطة المشاركة المختلفة أمرًا مهمًا لـ NDIA. لقد ضمن للأشخاص ذوي الإعاقة من خلفيات CALD الشعور بالدعم لمشاركة خبراتهم وأفكارهم لتحسين NDIS.</w:t>
      </w:r>
    </w:p>
    <w:p w14:paraId="09F97907" w14:textId="77777777" w:rsidR="00686035" w:rsidRPr="00C5697A" w:rsidRDefault="00865FD9" w:rsidP="001F6B92">
      <w:pPr>
        <w:keepNext/>
        <w:bidi/>
        <w:rPr>
          <w:rFonts w:ascii="Dubai" w:hAnsi="Dubai" w:cs="Dubai"/>
        </w:rPr>
      </w:pPr>
      <w:r w:rsidRPr="00C5697A">
        <w:rPr>
          <w:rFonts w:ascii="Dubai" w:hAnsi="Dubai" w:cs="Dubai"/>
          <w:rtl/>
          <w:lang w:val="ar"/>
        </w:rPr>
        <w:t>تضمنت طرق المشاركة:</w:t>
      </w:r>
    </w:p>
    <w:p w14:paraId="42A4B265" w14:textId="3D741188" w:rsidR="00686035" w:rsidRPr="00C5697A" w:rsidRDefault="00865FD9" w:rsidP="00686035">
      <w:pPr>
        <w:pStyle w:val="ListParagraph"/>
        <w:numPr>
          <w:ilvl w:val="0"/>
          <w:numId w:val="46"/>
        </w:numPr>
        <w:bidi/>
        <w:rPr>
          <w:rFonts w:ascii="Dubai" w:hAnsi="Dubai" w:cs="Dubai"/>
        </w:rPr>
      </w:pPr>
      <w:r w:rsidRPr="00C5697A">
        <w:rPr>
          <w:rFonts w:ascii="Dubai" w:hAnsi="Dubai" w:cs="Dubai"/>
          <w:rtl/>
          <w:lang w:val="ar"/>
        </w:rPr>
        <w:t>مجموعات تركيز</w:t>
      </w:r>
    </w:p>
    <w:p w14:paraId="435CB704" w14:textId="77777777" w:rsidR="00686035" w:rsidRPr="00C5697A" w:rsidRDefault="00865FD9" w:rsidP="00686035">
      <w:pPr>
        <w:pStyle w:val="ListParagraph"/>
        <w:numPr>
          <w:ilvl w:val="0"/>
          <w:numId w:val="46"/>
        </w:numPr>
        <w:bidi/>
        <w:rPr>
          <w:rFonts w:ascii="Dubai" w:hAnsi="Dubai" w:cs="Dubai"/>
        </w:rPr>
      </w:pPr>
      <w:r w:rsidRPr="00C5697A">
        <w:rPr>
          <w:rFonts w:ascii="Dubai" w:hAnsi="Dubai" w:cs="Dubai"/>
          <w:rtl/>
          <w:lang w:val="ar"/>
        </w:rPr>
        <w:t>حوارات مجتمعية</w:t>
      </w:r>
    </w:p>
    <w:p w14:paraId="56E5E4A0" w14:textId="77777777" w:rsidR="00686035" w:rsidRPr="00C5697A" w:rsidRDefault="00865FD9" w:rsidP="001F6B92">
      <w:pPr>
        <w:pStyle w:val="ListParagraph"/>
        <w:keepNext/>
        <w:numPr>
          <w:ilvl w:val="0"/>
          <w:numId w:val="46"/>
        </w:numPr>
        <w:bidi/>
        <w:rPr>
          <w:rFonts w:ascii="Dubai" w:hAnsi="Dubai" w:cs="Dubai"/>
        </w:rPr>
      </w:pPr>
      <w:r w:rsidRPr="00C5697A">
        <w:rPr>
          <w:rFonts w:ascii="Dubai" w:hAnsi="Dubai" w:cs="Dubai"/>
          <w:rtl/>
          <w:lang w:val="ar"/>
        </w:rPr>
        <w:t>اجتماعات مشاركة أصحاب المصلحة الوطنيين</w:t>
      </w:r>
    </w:p>
    <w:p w14:paraId="4C80B59A" w14:textId="77777777" w:rsidR="00BF6E5B" w:rsidRPr="00C5697A" w:rsidRDefault="00865FD9" w:rsidP="00267D74">
      <w:pPr>
        <w:pStyle w:val="ListParagraph"/>
        <w:numPr>
          <w:ilvl w:val="0"/>
          <w:numId w:val="46"/>
        </w:numPr>
        <w:bidi/>
        <w:rPr>
          <w:rFonts w:ascii="Dubai" w:hAnsi="Dubai" w:cs="Dubai"/>
        </w:rPr>
      </w:pPr>
      <w:r w:rsidRPr="00C5697A">
        <w:rPr>
          <w:rFonts w:ascii="Dubai" w:hAnsi="Dubai" w:cs="Dubai"/>
          <w:rtl/>
          <w:lang w:val="ar"/>
        </w:rPr>
        <w:t>جلسات معلومات عامة.</w:t>
      </w:r>
    </w:p>
    <w:p w14:paraId="00C3A8DF" w14:textId="77777777" w:rsidR="00BF6E5B" w:rsidRPr="00C5697A" w:rsidRDefault="00865FD9" w:rsidP="001F6B92">
      <w:pPr>
        <w:keepNext/>
        <w:bidi/>
        <w:rPr>
          <w:rFonts w:ascii="Dubai" w:hAnsi="Dubai" w:cs="Dubai"/>
        </w:rPr>
      </w:pPr>
      <w:r w:rsidRPr="00C5697A">
        <w:rPr>
          <w:rFonts w:ascii="Dubai" w:hAnsi="Dubai" w:cs="Dubai"/>
          <w:rtl/>
          <w:lang w:val="ar"/>
        </w:rPr>
        <w:t>مثّل الأفراد والمنظمات المشاركة خلال مرحلة التطوير مجموعة متنوعة من أنواع الإعاقة وخلفيات CALD والمواقع الجغرافية والأعمار. من بين المجموعات الثقافية واللغوية الممثلة:</w:t>
      </w:r>
    </w:p>
    <w:p w14:paraId="6D3210E8" w14:textId="77777777" w:rsidR="00BF6E5B" w:rsidRPr="00C5697A" w:rsidRDefault="00865FD9" w:rsidP="00FB4D27">
      <w:pPr>
        <w:pStyle w:val="ListParagraph"/>
        <w:numPr>
          <w:ilvl w:val="0"/>
          <w:numId w:val="11"/>
        </w:numPr>
        <w:bidi/>
        <w:rPr>
          <w:rFonts w:ascii="Dubai" w:hAnsi="Dubai" w:cs="Dubai"/>
        </w:rPr>
      </w:pPr>
      <w:r w:rsidRPr="00C5697A">
        <w:rPr>
          <w:rFonts w:ascii="Dubai" w:hAnsi="Dubai" w:cs="Dubai"/>
          <w:rtl/>
          <w:lang w:val="ar"/>
        </w:rPr>
        <w:t>الثقافات والمجموعات اللغوية الجديدة والناشئة (المجموعات التي وصلت أو استقرت مؤخرًا في أستراليا)</w:t>
      </w:r>
    </w:p>
    <w:p w14:paraId="34BF8054" w14:textId="77777777" w:rsidR="00BF6E5B" w:rsidRPr="00C5697A" w:rsidRDefault="00865FD9" w:rsidP="00FB4D27">
      <w:pPr>
        <w:pStyle w:val="ListParagraph"/>
        <w:numPr>
          <w:ilvl w:val="0"/>
          <w:numId w:val="11"/>
        </w:numPr>
        <w:bidi/>
        <w:rPr>
          <w:rFonts w:ascii="Dubai" w:hAnsi="Dubai" w:cs="Dubai"/>
        </w:rPr>
      </w:pPr>
      <w:r w:rsidRPr="00C5697A">
        <w:rPr>
          <w:rFonts w:ascii="Dubai" w:hAnsi="Dubai" w:cs="Dubai"/>
          <w:rtl/>
          <w:lang w:val="ar"/>
        </w:rPr>
        <w:t>المهاجرين لاعتبارات إنسانية واللاجئين</w:t>
      </w:r>
    </w:p>
    <w:p w14:paraId="31AAF90C" w14:textId="77777777" w:rsidR="00BF6E5B" w:rsidRPr="00C5697A" w:rsidRDefault="00865FD9" w:rsidP="001F6B92">
      <w:pPr>
        <w:pStyle w:val="ListParagraph"/>
        <w:keepNext/>
        <w:numPr>
          <w:ilvl w:val="0"/>
          <w:numId w:val="11"/>
        </w:numPr>
        <w:bidi/>
        <w:rPr>
          <w:rFonts w:ascii="Dubai" w:hAnsi="Dubai" w:cs="Dubai"/>
        </w:rPr>
      </w:pPr>
      <w:r w:rsidRPr="00C5697A">
        <w:rPr>
          <w:rFonts w:ascii="Dubai" w:hAnsi="Dubai" w:cs="Dubai"/>
          <w:rtl/>
          <w:lang w:val="ar"/>
        </w:rPr>
        <w:lastRenderedPageBreak/>
        <w:t>مجتمعات الصم/ضعاف السمع والصم المكفوفين وضعاف السمع</w:t>
      </w:r>
    </w:p>
    <w:p w14:paraId="072115BC" w14:textId="77777777" w:rsidR="00BF6E5B" w:rsidRPr="00C5697A" w:rsidRDefault="00865FD9" w:rsidP="00FB4D27">
      <w:pPr>
        <w:pStyle w:val="ListParagraph"/>
        <w:numPr>
          <w:ilvl w:val="0"/>
          <w:numId w:val="11"/>
        </w:numPr>
        <w:bidi/>
        <w:rPr>
          <w:rFonts w:ascii="Dubai" w:hAnsi="Dubai" w:cs="Dubai"/>
        </w:rPr>
      </w:pPr>
      <w:r w:rsidRPr="00C5697A">
        <w:rPr>
          <w:rFonts w:ascii="Dubai" w:hAnsi="Dubai" w:cs="Dubai"/>
          <w:rtl/>
          <w:lang w:val="ar"/>
        </w:rPr>
        <w:t>مجتمع الشباب متنوع الثقافات.</w:t>
      </w:r>
    </w:p>
    <w:p w14:paraId="1B4B6EA4" w14:textId="77777777" w:rsidR="00BF6E5B" w:rsidRPr="00C5697A" w:rsidRDefault="00865FD9" w:rsidP="00BF6E5B">
      <w:pPr>
        <w:bidi/>
        <w:rPr>
          <w:rFonts w:ascii="Dubai" w:hAnsi="Dubai" w:cs="Dubai"/>
        </w:rPr>
      </w:pPr>
      <w:r w:rsidRPr="00C5697A">
        <w:rPr>
          <w:rFonts w:ascii="Dubai" w:hAnsi="Dubai" w:cs="Dubai"/>
          <w:rtl/>
          <w:lang w:val="ar"/>
        </w:rPr>
        <w:t xml:space="preserve">يرجى الرجوع إلى </w:t>
      </w:r>
      <w:hyperlink w:anchor="_7._Appendix_B" w:history="1">
        <w:r w:rsidRPr="00C5697A">
          <w:rPr>
            <w:rStyle w:val="Hyperlink"/>
            <w:rFonts w:ascii="Dubai" w:hAnsi="Dubai" w:cs="Dubai"/>
            <w:rtl/>
            <w:lang w:val="ar"/>
          </w:rPr>
          <w:t>الملحق ب</w:t>
        </w:r>
      </w:hyperlink>
      <w:r w:rsidRPr="00C5697A">
        <w:rPr>
          <w:rFonts w:ascii="Dubai" w:hAnsi="Dubai" w:cs="Dubai"/>
          <w:rtl/>
          <w:lang w:val="ar"/>
        </w:rPr>
        <w:t xml:space="preserve"> للحصول على قائمة كاملة بالمجموعات الثقافية واللغوية المشاركة.</w:t>
      </w:r>
    </w:p>
    <w:p w14:paraId="37E05CE6" w14:textId="77777777" w:rsidR="00BF6E5B" w:rsidRPr="00C5697A" w:rsidRDefault="00865FD9" w:rsidP="00D73261">
      <w:pPr>
        <w:pStyle w:val="Heading4"/>
        <w:bidi/>
        <w:rPr>
          <w:rFonts w:ascii="Dubai" w:hAnsi="Dubai" w:cs="Dubai"/>
        </w:rPr>
      </w:pPr>
      <w:bookmarkStart w:id="73" w:name="_Toc137148798"/>
      <w:bookmarkStart w:id="74" w:name="_Toc137149429"/>
      <w:bookmarkStart w:id="75" w:name="_Toc137150035"/>
      <w:bookmarkStart w:id="76" w:name="_Toc138233317"/>
      <w:bookmarkStart w:id="77" w:name="_Toc138244595"/>
      <w:bookmarkStart w:id="78" w:name="_Toc138255769"/>
      <w:bookmarkStart w:id="79" w:name="_Toc140669975"/>
      <w:bookmarkStart w:id="80" w:name="_Toc140670029"/>
      <w:bookmarkStart w:id="81" w:name="_Toc143177212"/>
      <w:r w:rsidRPr="00C5697A">
        <w:rPr>
          <w:rFonts w:ascii="Dubai" w:hAnsi="Dubai" w:cs="Dubai"/>
          <w:rtl/>
          <w:lang w:val="ar"/>
        </w:rPr>
        <w:t>مجموعات التركيز</w:t>
      </w:r>
      <w:bookmarkEnd w:id="73"/>
      <w:bookmarkEnd w:id="74"/>
      <w:bookmarkEnd w:id="75"/>
      <w:bookmarkEnd w:id="76"/>
      <w:bookmarkEnd w:id="77"/>
      <w:bookmarkEnd w:id="78"/>
      <w:bookmarkEnd w:id="79"/>
      <w:bookmarkEnd w:id="80"/>
      <w:bookmarkEnd w:id="81"/>
    </w:p>
    <w:p w14:paraId="3558BCCC" w14:textId="77777777" w:rsidR="00BF6E5B" w:rsidRPr="00C5697A" w:rsidRDefault="00865FD9" w:rsidP="00FD766B">
      <w:pPr>
        <w:bidi/>
        <w:rPr>
          <w:rFonts w:ascii="Dubai" w:hAnsi="Dubai" w:cs="Dubai"/>
        </w:rPr>
      </w:pPr>
      <w:r w:rsidRPr="00C5697A">
        <w:rPr>
          <w:rFonts w:ascii="Dubai" w:hAnsi="Dubai" w:cs="Dubai"/>
          <w:rtl/>
          <w:lang w:val="ar"/>
        </w:rPr>
        <w:t>بدأت مجموعات التركيز في أواخر عام 2022. وقد غطت 6 مواضيع تتماشى مع المجالات ذات الأولوية المتفق عليها في مرحلة الاستكشاف.</w:t>
      </w:r>
    </w:p>
    <w:p w14:paraId="284F9E66" w14:textId="77777777" w:rsidR="00BF6E5B" w:rsidRPr="00C5697A" w:rsidRDefault="00865FD9" w:rsidP="00FD766B">
      <w:pPr>
        <w:bidi/>
        <w:rPr>
          <w:rFonts w:ascii="Dubai" w:hAnsi="Dubai" w:cs="Dubai"/>
        </w:rPr>
      </w:pPr>
      <w:r w:rsidRPr="00C5697A">
        <w:rPr>
          <w:rFonts w:ascii="Dubai" w:hAnsi="Dubai" w:cs="Dubai"/>
          <w:rtl/>
          <w:lang w:val="ar"/>
        </w:rPr>
        <w:t>شارك في قيادة كل مجموعة تركيز أحد أعضاء EAG وحضرها مشاركون من خلفيات CALD وعائلاتهم ومقدمي الرعاية لهم وممثلي القطاع وخبراء الموضوع من NDIA.</w:t>
      </w:r>
    </w:p>
    <w:p w14:paraId="117C830D" w14:textId="77777777" w:rsidR="00BF6E5B" w:rsidRPr="00C5697A" w:rsidRDefault="00865FD9" w:rsidP="00FD766B">
      <w:pPr>
        <w:bidi/>
        <w:rPr>
          <w:rFonts w:ascii="Dubai" w:hAnsi="Dubai" w:cs="Dubai"/>
        </w:rPr>
      </w:pPr>
      <w:r w:rsidRPr="00C5697A">
        <w:rPr>
          <w:rFonts w:ascii="Dubai" w:hAnsi="Dubai" w:cs="Dubai"/>
          <w:rtl/>
          <w:lang w:val="ar"/>
        </w:rPr>
        <w:t>في المجموع، حضر 38 شخصًا 6 مجموعات تركيز مختلفة. اجتمعت كل مجموعة ما مجموعه 3 مرات.</w:t>
      </w:r>
    </w:p>
    <w:p w14:paraId="70BC54F3" w14:textId="77777777" w:rsidR="00BF6E5B" w:rsidRPr="00C5697A" w:rsidRDefault="00865FD9" w:rsidP="00FD766B">
      <w:pPr>
        <w:bidi/>
        <w:rPr>
          <w:rFonts w:ascii="Dubai" w:hAnsi="Dubai" w:cs="Dubai"/>
        </w:rPr>
      </w:pPr>
      <w:r w:rsidRPr="00C5697A">
        <w:rPr>
          <w:rFonts w:ascii="Dubai" w:hAnsi="Dubai" w:cs="Dubai"/>
          <w:rtl/>
          <w:lang w:val="ar"/>
        </w:rPr>
        <w:t>كان الهدف من مجموعات التركيز هو ورشة عمل الإجراءات والحلول لتحقيق الأهداف من مرحلة الاستكشاف.</w:t>
      </w:r>
    </w:p>
    <w:p w14:paraId="0413D635" w14:textId="77777777" w:rsidR="00BF6E5B" w:rsidRPr="00C5697A" w:rsidRDefault="00865FD9" w:rsidP="00D73261">
      <w:pPr>
        <w:pStyle w:val="Heading4"/>
        <w:bidi/>
        <w:rPr>
          <w:rFonts w:ascii="Dubai" w:hAnsi="Dubai" w:cs="Dubai"/>
        </w:rPr>
      </w:pPr>
      <w:bookmarkStart w:id="82" w:name="_Toc137148799"/>
      <w:bookmarkStart w:id="83" w:name="_Toc137149430"/>
      <w:bookmarkStart w:id="84" w:name="_Toc137150036"/>
      <w:bookmarkStart w:id="85" w:name="_Toc138233318"/>
      <w:bookmarkStart w:id="86" w:name="_Toc138244596"/>
      <w:bookmarkStart w:id="87" w:name="_Toc138255770"/>
      <w:bookmarkStart w:id="88" w:name="_Toc140669976"/>
      <w:bookmarkStart w:id="89" w:name="_Toc140670030"/>
      <w:bookmarkStart w:id="90" w:name="_Toc143177213"/>
      <w:r w:rsidRPr="00C5697A">
        <w:rPr>
          <w:rFonts w:ascii="Dubai" w:hAnsi="Dubai" w:cs="Dubai"/>
          <w:rtl/>
          <w:lang w:val="ar"/>
        </w:rPr>
        <w:t>حوارات مجتمعية</w:t>
      </w:r>
      <w:bookmarkEnd w:id="82"/>
      <w:bookmarkEnd w:id="83"/>
      <w:bookmarkEnd w:id="84"/>
      <w:bookmarkEnd w:id="85"/>
      <w:bookmarkEnd w:id="86"/>
      <w:bookmarkEnd w:id="87"/>
      <w:bookmarkEnd w:id="88"/>
      <w:bookmarkEnd w:id="89"/>
      <w:bookmarkEnd w:id="90"/>
    </w:p>
    <w:p w14:paraId="080D6056" w14:textId="77777777" w:rsidR="00BF6E5B" w:rsidRPr="00C5697A" w:rsidRDefault="00865FD9" w:rsidP="00FD766B">
      <w:pPr>
        <w:bidi/>
        <w:rPr>
          <w:rFonts w:ascii="Dubai" w:hAnsi="Dubai" w:cs="Dubai"/>
        </w:rPr>
      </w:pPr>
      <w:r w:rsidRPr="00C5697A">
        <w:rPr>
          <w:rFonts w:ascii="Dubai" w:hAnsi="Dubai" w:cs="Dubai"/>
          <w:rtl/>
          <w:lang w:val="ar"/>
        </w:rPr>
        <w:t>حدثت الحوارات المجتمعية في مطلع عام 2023. كانت هذه تجمعات غير رسمية، معظمها شخصية مع أشخاص ذوي إعاقة من مجتمعات CALD.</w:t>
      </w:r>
    </w:p>
    <w:p w14:paraId="043575BF" w14:textId="77777777" w:rsidR="00BF6E5B" w:rsidRPr="00C5697A" w:rsidRDefault="00865FD9" w:rsidP="00FD766B">
      <w:pPr>
        <w:bidi/>
        <w:rPr>
          <w:rFonts w:ascii="Dubai" w:hAnsi="Dubai" w:cs="Dubai"/>
        </w:rPr>
      </w:pPr>
      <w:r w:rsidRPr="00C5697A">
        <w:rPr>
          <w:rFonts w:ascii="Dubai" w:hAnsi="Dubai" w:cs="Dubai"/>
          <w:rtl/>
          <w:lang w:val="ar"/>
        </w:rPr>
        <w:t>تم تسهيل الحوارات من قبل عضو موثوق به في مجتمعهم لديه علاقة حالية مع المجموعة. كان الغرض من هذه المحادثات هو الاستماع إلى الأشخاص الذين لا تتعامل معهم NDIS تقليديًا بشكل جيد، وأولئك الذين تقل احتمالية مشاركتهم عبر الإنترنت.</w:t>
      </w:r>
    </w:p>
    <w:p w14:paraId="11F2E433" w14:textId="77777777" w:rsidR="00BF6E5B" w:rsidRPr="00C5697A" w:rsidRDefault="00865FD9" w:rsidP="00FD766B">
      <w:pPr>
        <w:bidi/>
        <w:rPr>
          <w:rFonts w:ascii="Dubai" w:hAnsi="Dubai" w:cs="Dubai"/>
        </w:rPr>
      </w:pPr>
      <w:r w:rsidRPr="00C5697A">
        <w:rPr>
          <w:rFonts w:ascii="Dubai" w:hAnsi="Dubai" w:cs="Dubai"/>
          <w:rtl/>
          <w:lang w:val="ar"/>
        </w:rPr>
        <w:t>شارك ما يقرب من 150 شخصًا في 15 محادثة أجريت في جميع أنحاء البلاد. كان دور NDIA في هذه الحوارات هو الاستماع.</w:t>
      </w:r>
    </w:p>
    <w:p w14:paraId="2E293AC4" w14:textId="77777777" w:rsidR="00BF6E5B" w:rsidRPr="00C5697A" w:rsidRDefault="00865FD9" w:rsidP="00FD766B">
      <w:pPr>
        <w:bidi/>
        <w:rPr>
          <w:rFonts w:ascii="Dubai" w:hAnsi="Dubai" w:cs="Dubai"/>
        </w:rPr>
      </w:pPr>
      <w:r w:rsidRPr="00C5697A">
        <w:rPr>
          <w:rFonts w:ascii="Dubai" w:hAnsi="Dubai" w:cs="Dubai"/>
          <w:rtl/>
          <w:lang w:val="ar"/>
        </w:rPr>
        <w:t>تم إجراء العديد من الحوارات باللغة المستخدمة. في هذه الحالات، تمت ترجمة النسخ غير محددة الهوية بعد ذلك إلى اللغة الإنجليزية. تضمنت المحادثات مزيدًا من المناقشة حول الدروس والإجراءات التي تمت مناقشتها في مجموعات التركيز. تأكد هذا من أن الإجراءات تعكس احتياجات عدد أكبر من الأشخاص ذوي الإعاقة من خلفيات CALD وأسرهم ومقدمي الرعاية لهم.</w:t>
      </w:r>
    </w:p>
    <w:p w14:paraId="7EC03A8E" w14:textId="77777777" w:rsidR="00BF6E5B" w:rsidRPr="00C5697A" w:rsidRDefault="00865FD9" w:rsidP="00D73261">
      <w:pPr>
        <w:pStyle w:val="Heading4"/>
        <w:bidi/>
        <w:rPr>
          <w:rFonts w:ascii="Dubai" w:hAnsi="Dubai" w:cs="Dubai"/>
        </w:rPr>
      </w:pPr>
      <w:bookmarkStart w:id="91" w:name="_Toc137148800"/>
      <w:bookmarkStart w:id="92" w:name="_Toc137149431"/>
      <w:bookmarkStart w:id="93" w:name="_Toc137150037"/>
      <w:bookmarkStart w:id="94" w:name="_Toc138233319"/>
      <w:bookmarkStart w:id="95" w:name="_Toc138244597"/>
      <w:bookmarkStart w:id="96" w:name="_Toc138255771"/>
      <w:bookmarkStart w:id="97" w:name="_Toc140669977"/>
      <w:bookmarkStart w:id="98" w:name="_Toc140670031"/>
      <w:bookmarkStart w:id="99" w:name="_Toc143177214"/>
      <w:r w:rsidRPr="00C5697A">
        <w:rPr>
          <w:rFonts w:ascii="Dubai" w:hAnsi="Dubai" w:cs="Dubai"/>
          <w:rtl/>
          <w:lang w:val="ar"/>
        </w:rPr>
        <w:lastRenderedPageBreak/>
        <w:t>جلسات المعلومات</w:t>
      </w:r>
      <w:bookmarkEnd w:id="91"/>
      <w:bookmarkEnd w:id="92"/>
      <w:bookmarkEnd w:id="93"/>
      <w:bookmarkEnd w:id="94"/>
      <w:bookmarkEnd w:id="95"/>
      <w:bookmarkEnd w:id="96"/>
      <w:bookmarkEnd w:id="97"/>
      <w:bookmarkEnd w:id="98"/>
      <w:bookmarkEnd w:id="99"/>
    </w:p>
    <w:p w14:paraId="2F93531F" w14:textId="77777777" w:rsidR="00BF6E5B" w:rsidRPr="00C5697A" w:rsidRDefault="00865FD9" w:rsidP="00FD766B">
      <w:pPr>
        <w:bidi/>
        <w:rPr>
          <w:rFonts w:ascii="Dubai" w:hAnsi="Dubai" w:cs="Dubai"/>
        </w:rPr>
      </w:pPr>
      <w:r w:rsidRPr="00C5697A">
        <w:rPr>
          <w:rFonts w:ascii="Dubai" w:hAnsi="Dubai" w:cs="Dubai"/>
          <w:rtl/>
          <w:lang w:val="ar"/>
        </w:rPr>
        <w:t>تم عقد جلسات معلومات افتراضية للجمهور في فبراير/شباط 2023. خلال هذه الجلسات، شاركت NDIA النتائج من مجموعات التركيز والمحادثات المجتمعية. ركزت الجلسات على كيفية تحسين NDIS للأشخاص ذوي الإعاقة من خلفيات CALD.</w:t>
      </w:r>
    </w:p>
    <w:p w14:paraId="41E897B7" w14:textId="77777777" w:rsidR="00BF6E5B" w:rsidRPr="00C5697A" w:rsidRDefault="00865FD9" w:rsidP="00FD766B">
      <w:pPr>
        <w:bidi/>
        <w:rPr>
          <w:rFonts w:ascii="Dubai" w:hAnsi="Dubai" w:cs="Dubai"/>
        </w:rPr>
      </w:pPr>
      <w:r w:rsidRPr="00C5697A">
        <w:rPr>
          <w:rFonts w:ascii="Dubai" w:hAnsi="Dubai" w:cs="Dubai"/>
          <w:rtl/>
          <w:lang w:val="ar"/>
        </w:rPr>
        <w:t>كان من بين الحاضرين أفراد من الجمهور من جميع أنحاء أستراليا. كانوا من خلفيات ثقافية ولغوية مختلفة وعاشوا تجربة الإعاقة.</w:t>
      </w:r>
    </w:p>
    <w:p w14:paraId="13111DF3" w14:textId="77777777" w:rsidR="00BF6E5B" w:rsidRPr="00C5697A" w:rsidRDefault="00865FD9" w:rsidP="00FD766B">
      <w:pPr>
        <w:bidi/>
        <w:rPr>
          <w:rFonts w:ascii="Dubai" w:hAnsi="Dubai" w:cs="Dubai"/>
        </w:rPr>
      </w:pPr>
      <w:r w:rsidRPr="00C5697A">
        <w:rPr>
          <w:rFonts w:ascii="Dubai" w:hAnsi="Dubai" w:cs="Dubai"/>
          <w:rtl/>
          <w:lang w:val="ar"/>
        </w:rPr>
        <w:t>تم تشجيع الحضور على مشاركة ملاحظاتهم وأفكارهم وخبراتهم من خلال البريد الإلكتروني أو الرد على الاستبيان أو بالبريد العادي.</w:t>
      </w:r>
    </w:p>
    <w:p w14:paraId="12B6BE49" w14:textId="77777777" w:rsidR="003961E2" w:rsidRPr="00C5697A" w:rsidRDefault="00865FD9" w:rsidP="003961E2">
      <w:pPr>
        <w:bidi/>
        <w:rPr>
          <w:rFonts w:ascii="Dubai" w:hAnsi="Dubai" w:cs="Dubai"/>
        </w:rPr>
      </w:pPr>
      <w:r w:rsidRPr="00C5697A">
        <w:rPr>
          <w:rFonts w:ascii="Dubai" w:hAnsi="Dubai" w:cs="Dubai"/>
          <w:rtl/>
          <w:lang w:val="ar"/>
        </w:rPr>
        <w:t>حضر ما يقرب من 500 شخص الجلسات الثلاث. تابع الحاضرون 140 طلبًا مكتوبًا تم تقديمها من خلال الردود على الاستطلاع ورسائل البريد الإلكتروني والبريد العادي.</w:t>
      </w:r>
    </w:p>
    <w:p w14:paraId="07AEA32E" w14:textId="4ED332AC" w:rsidR="00331486" w:rsidRPr="00C5697A" w:rsidRDefault="00865FD9" w:rsidP="00FD766B">
      <w:pPr>
        <w:bidi/>
        <w:rPr>
          <w:rFonts w:ascii="Dubai" w:hAnsi="Dubai" w:cs="Dubai"/>
        </w:rPr>
      </w:pPr>
      <w:r w:rsidRPr="00C5697A">
        <w:rPr>
          <w:rFonts w:ascii="Dubai" w:hAnsi="Dubai" w:cs="Dubai"/>
          <w:rtl/>
          <w:lang w:val="ar"/>
        </w:rPr>
        <w:t>كما تم عقد جلسة معلومات لمقدمي الخدمات. تم</w:t>
      </w:r>
      <w:r w:rsidR="00156FB6">
        <w:rPr>
          <w:rFonts w:ascii="Dubai" w:hAnsi="Dubai" w:cs="Dubai"/>
          <w:rtl/>
          <w:lang w:val="ar"/>
        </w:rPr>
        <w:t>ت</w:t>
      </w:r>
      <w:r w:rsidRPr="00C5697A">
        <w:rPr>
          <w:rFonts w:ascii="Dubai" w:hAnsi="Dubai" w:cs="Dubai"/>
          <w:rtl/>
          <w:lang w:val="ar"/>
        </w:rPr>
        <w:t xml:space="preserve"> استضافة هذه الجلسة من قبل الخدمات الوطنية للإعاقة (NDS). وناقشت كيفية عمل NDIS للمشاركين من خلفيات CALD، مع التركيز على القضايا والحلول المتعلقة بمقدمي الخدمات.</w:t>
      </w:r>
    </w:p>
    <w:p w14:paraId="51B6D914" w14:textId="77777777" w:rsidR="00BF6E5B" w:rsidRPr="00C5697A" w:rsidRDefault="00865FD9" w:rsidP="00D73261">
      <w:pPr>
        <w:pStyle w:val="Heading4"/>
        <w:bidi/>
        <w:rPr>
          <w:rFonts w:ascii="Dubai" w:hAnsi="Dubai" w:cs="Dubai"/>
        </w:rPr>
      </w:pPr>
      <w:bookmarkStart w:id="100" w:name="_Toc138233320"/>
      <w:bookmarkStart w:id="101" w:name="_Toc138244598"/>
      <w:bookmarkStart w:id="102" w:name="_Toc138255772"/>
      <w:bookmarkStart w:id="103" w:name="_Toc140669978"/>
      <w:bookmarkStart w:id="104" w:name="_Toc140670032"/>
      <w:bookmarkStart w:id="105" w:name="_Toc143177215"/>
      <w:r w:rsidRPr="00C5697A">
        <w:rPr>
          <w:rFonts w:ascii="Dubai" w:hAnsi="Dubai" w:cs="Dubai"/>
          <w:rtl/>
          <w:lang w:val="ar"/>
        </w:rPr>
        <w:t>مشاركة أصحاب المصلحة الوطنيين</w:t>
      </w:r>
      <w:bookmarkEnd w:id="100"/>
      <w:bookmarkEnd w:id="101"/>
      <w:bookmarkEnd w:id="102"/>
      <w:bookmarkEnd w:id="103"/>
      <w:bookmarkEnd w:id="104"/>
      <w:bookmarkEnd w:id="105"/>
    </w:p>
    <w:p w14:paraId="6EB2A509" w14:textId="77777777" w:rsidR="00BF6E5B" w:rsidRPr="00A0191F" w:rsidRDefault="00865FD9" w:rsidP="00FD766B">
      <w:pPr>
        <w:bidi/>
        <w:rPr>
          <w:rFonts w:ascii="Dubai" w:hAnsi="Dubai" w:cs="Dubai"/>
        </w:rPr>
      </w:pPr>
      <w:r w:rsidRPr="00A0191F">
        <w:rPr>
          <w:rFonts w:ascii="Dubai" w:hAnsi="Dubai" w:cs="Dubai"/>
          <w:rtl/>
          <w:lang w:val="ar"/>
        </w:rPr>
        <w:t>دعت NDIA العديد من المنظمات لمشاركة تعليقاتها من خلال الاتصالات المكتوبة أو الاستشارات الفردية في أواخر عام 2022.</w:t>
      </w:r>
    </w:p>
    <w:p w14:paraId="56724321" w14:textId="77777777" w:rsidR="00BF6E5B" w:rsidRPr="00C5697A" w:rsidRDefault="00865FD9" w:rsidP="00BF6E5B">
      <w:pPr>
        <w:bidi/>
        <w:rPr>
          <w:rFonts w:ascii="Dubai" w:hAnsi="Dubai" w:cs="Dubai"/>
          <w:bCs/>
        </w:rPr>
      </w:pPr>
      <w:r w:rsidRPr="00C5697A">
        <w:rPr>
          <w:rFonts w:ascii="Dubai" w:hAnsi="Dubai" w:cs="Dubai"/>
          <w:rtl/>
          <w:lang w:val="ar"/>
        </w:rPr>
        <w:t xml:space="preserve">تم إجراء مشاورات فردية مع ما يقرب من 20 منظمة تمثل مجتمعات CALD في جميع أنحاء أستراليا. يمكن العثور على قائمة المنظمات التي شاركت في هذه المشاورات في </w:t>
      </w:r>
      <w:hyperlink w:anchor="_7._Appendix_B" w:history="1">
        <w:r w:rsidRPr="00C5697A">
          <w:rPr>
            <w:rStyle w:val="Hyperlink"/>
            <w:rFonts w:ascii="Dubai" w:hAnsi="Dubai" w:cs="Dubai"/>
            <w:rtl/>
            <w:lang w:val="ar"/>
          </w:rPr>
          <w:t>الملحق ب</w:t>
        </w:r>
        <w:r w:rsidRPr="00C5697A">
          <w:rPr>
            <w:rFonts w:ascii="Dubai" w:hAnsi="Dubai" w:cs="Dubai"/>
            <w:rtl/>
            <w:lang w:val="ar"/>
          </w:rPr>
          <w:t>.</w:t>
        </w:r>
      </w:hyperlink>
    </w:p>
    <w:p w14:paraId="78862260" w14:textId="77777777" w:rsidR="00BF6E5B" w:rsidRPr="00C5697A" w:rsidRDefault="00865FD9" w:rsidP="00D73261">
      <w:pPr>
        <w:pStyle w:val="Heading4"/>
        <w:bidi/>
        <w:rPr>
          <w:rFonts w:ascii="Dubai" w:hAnsi="Dubai" w:cs="Dubai"/>
        </w:rPr>
      </w:pPr>
      <w:bookmarkStart w:id="106" w:name="_Toc137148801"/>
      <w:bookmarkStart w:id="107" w:name="_Toc137149432"/>
      <w:bookmarkStart w:id="108" w:name="_Toc137150038"/>
      <w:bookmarkStart w:id="109" w:name="_Toc138233321"/>
      <w:bookmarkStart w:id="110" w:name="_Toc138244599"/>
      <w:bookmarkStart w:id="111" w:name="_Toc138255773"/>
      <w:bookmarkStart w:id="112" w:name="_Toc140669979"/>
      <w:bookmarkStart w:id="113" w:name="_Toc140670033"/>
      <w:bookmarkStart w:id="114" w:name="_Toc143177216"/>
      <w:r w:rsidRPr="00C5697A">
        <w:rPr>
          <w:rFonts w:ascii="Dubai" w:hAnsi="Dubai" w:cs="Dubai"/>
          <w:rtl/>
          <w:lang w:val="ar"/>
        </w:rPr>
        <w:t>فعالية قمة التنوع الثقافي واللغوي 2023</w:t>
      </w:r>
      <w:bookmarkEnd w:id="106"/>
      <w:bookmarkEnd w:id="107"/>
      <w:bookmarkEnd w:id="108"/>
      <w:bookmarkEnd w:id="109"/>
      <w:bookmarkEnd w:id="110"/>
      <w:bookmarkEnd w:id="111"/>
      <w:bookmarkEnd w:id="112"/>
      <w:bookmarkEnd w:id="113"/>
      <w:bookmarkEnd w:id="114"/>
    </w:p>
    <w:p w14:paraId="4CE1B177" w14:textId="77777777" w:rsidR="00BF6E5B" w:rsidRPr="00A0191F" w:rsidRDefault="00865FD9" w:rsidP="00FD766B">
      <w:pPr>
        <w:bidi/>
        <w:rPr>
          <w:rFonts w:ascii="Dubai" w:hAnsi="Dubai" w:cs="Dubai"/>
        </w:rPr>
      </w:pPr>
      <w:r w:rsidRPr="00A0191F">
        <w:rPr>
          <w:rFonts w:ascii="Dubai" w:hAnsi="Dubai" w:cs="Dubai"/>
          <w:rtl/>
          <w:lang w:val="ar"/>
        </w:rPr>
        <w:t>تم اختبار الأهداف والإجراءات المصممة بشكل مشترك من خلال جميع أنشطة المشاركة مع EAG في قمة التنوع الثقافي واللغوي 2023.</w:t>
      </w:r>
    </w:p>
    <w:p w14:paraId="0961EDFD" w14:textId="77777777" w:rsidR="00BF6E5B" w:rsidRPr="00A0191F" w:rsidRDefault="00865FD9" w:rsidP="00FD766B">
      <w:pPr>
        <w:bidi/>
        <w:rPr>
          <w:rFonts w:ascii="Dubai" w:hAnsi="Dubai" w:cs="Dubai"/>
        </w:rPr>
      </w:pPr>
      <w:r w:rsidRPr="00A0191F">
        <w:rPr>
          <w:rFonts w:ascii="Dubai" w:hAnsi="Dubai" w:cs="Dubai"/>
          <w:rtl/>
          <w:lang w:val="ar"/>
        </w:rPr>
        <w:t>كان الغرض من قمة التنوع الثقافي واللغوي هو مناقشة الأهداف والإجراءات المقترحة والتفكير فيها وتحسينها وتحديد أي فجوات أو مجالات للتحسين.</w:t>
      </w:r>
    </w:p>
    <w:p w14:paraId="0CF3A887" w14:textId="77777777" w:rsidR="00BF6E5B" w:rsidRPr="00C5697A" w:rsidRDefault="00865FD9" w:rsidP="00D73261">
      <w:pPr>
        <w:pStyle w:val="Heading4"/>
        <w:bidi/>
        <w:rPr>
          <w:rFonts w:ascii="Dubai" w:hAnsi="Dubai" w:cs="Dubai"/>
        </w:rPr>
      </w:pPr>
      <w:bookmarkStart w:id="115" w:name="_Toc138255774"/>
      <w:bookmarkStart w:id="116" w:name="_Toc140669980"/>
      <w:bookmarkStart w:id="117" w:name="_Toc140670034"/>
      <w:bookmarkStart w:id="118" w:name="_Toc138244600"/>
      <w:bookmarkStart w:id="119" w:name="_Toc143177217"/>
      <w:r w:rsidRPr="00C5697A">
        <w:rPr>
          <w:rFonts w:ascii="Dubai" w:hAnsi="Dubai" w:cs="Dubai"/>
          <w:rtl/>
          <w:lang w:val="ar"/>
        </w:rPr>
        <w:lastRenderedPageBreak/>
        <w:t>مصادقة EAG على الاستراتيجية</w:t>
      </w:r>
      <w:bookmarkEnd w:id="115"/>
      <w:bookmarkEnd w:id="116"/>
      <w:bookmarkEnd w:id="117"/>
      <w:bookmarkEnd w:id="118"/>
      <w:bookmarkEnd w:id="119"/>
    </w:p>
    <w:p w14:paraId="7A94FD8F" w14:textId="77777777" w:rsidR="00AF3A75" w:rsidRPr="00C5697A" w:rsidRDefault="00865FD9" w:rsidP="00AF3A75">
      <w:pPr>
        <w:bidi/>
        <w:rPr>
          <w:rFonts w:ascii="Dubai" w:hAnsi="Dubai" w:cs="Dubai"/>
        </w:rPr>
      </w:pPr>
      <w:r w:rsidRPr="00C5697A">
        <w:rPr>
          <w:rFonts w:ascii="Dubai" w:hAnsi="Dubai" w:cs="Dubai"/>
          <w:rtl/>
          <w:lang w:val="ar"/>
        </w:rPr>
        <w:t>وافقت EAG على المسودة النهائية للاستراتيجية وخطة العمل في اجتماع افتراضي في أغسطس/آب 2023.</w:t>
      </w:r>
    </w:p>
    <w:p w14:paraId="40D051D5" w14:textId="77777777" w:rsidR="006D737F" w:rsidRPr="00C5697A" w:rsidRDefault="00865FD9" w:rsidP="001F6B92">
      <w:pPr>
        <w:keepNext/>
        <w:bidi/>
        <w:rPr>
          <w:rFonts w:ascii="Dubai" w:hAnsi="Dubai" w:cs="Dubai"/>
        </w:rPr>
      </w:pPr>
      <w:r w:rsidRPr="00C5697A">
        <w:rPr>
          <w:rFonts w:ascii="Dubai" w:hAnsi="Dubai" w:cs="Dubai"/>
          <w:rtl/>
          <w:lang w:val="ar"/>
        </w:rPr>
        <w:t>أيّدت EAG ما يلي:</w:t>
      </w:r>
    </w:p>
    <w:p w14:paraId="12E02E06" w14:textId="77777777" w:rsidR="00376387" w:rsidRPr="00C5697A" w:rsidRDefault="00865FD9" w:rsidP="006D737F">
      <w:pPr>
        <w:pStyle w:val="ListParagraph"/>
        <w:numPr>
          <w:ilvl w:val="0"/>
          <w:numId w:val="47"/>
        </w:numPr>
        <w:bidi/>
        <w:rPr>
          <w:rFonts w:ascii="Dubai" w:hAnsi="Dubai" w:cs="Dubai"/>
        </w:rPr>
      </w:pPr>
      <w:r w:rsidRPr="00C5697A">
        <w:rPr>
          <w:rFonts w:ascii="Dubai" w:hAnsi="Dubai" w:cs="Dubai"/>
          <w:rtl/>
          <w:lang w:val="ar"/>
        </w:rPr>
        <w:t>نهج الحوكمة للاستراتيجية</w:t>
      </w:r>
    </w:p>
    <w:p w14:paraId="3D526742" w14:textId="77777777" w:rsidR="00376387" w:rsidRPr="00C5697A" w:rsidRDefault="00865FD9" w:rsidP="001F6B92">
      <w:pPr>
        <w:pStyle w:val="ListParagraph"/>
        <w:keepNext/>
        <w:numPr>
          <w:ilvl w:val="0"/>
          <w:numId w:val="47"/>
        </w:numPr>
        <w:bidi/>
        <w:rPr>
          <w:rFonts w:ascii="Dubai" w:hAnsi="Dubai" w:cs="Dubai"/>
        </w:rPr>
      </w:pPr>
      <w:r w:rsidRPr="00C5697A">
        <w:rPr>
          <w:rFonts w:ascii="Dubai" w:hAnsi="Dubai" w:cs="Dubai"/>
          <w:rtl/>
          <w:lang w:val="ar"/>
        </w:rPr>
        <w:t>خطة الرصد والإبلاغ عن الاستراتيجية</w:t>
      </w:r>
    </w:p>
    <w:p w14:paraId="1D5028F8" w14:textId="77777777" w:rsidR="00BF6E5B" w:rsidRPr="00C5697A" w:rsidRDefault="00865FD9" w:rsidP="00FD766B">
      <w:pPr>
        <w:pStyle w:val="ListParagraph"/>
        <w:numPr>
          <w:ilvl w:val="0"/>
          <w:numId w:val="47"/>
        </w:numPr>
        <w:bidi/>
        <w:rPr>
          <w:rFonts w:ascii="Dubai" w:hAnsi="Dubai" w:cs="Dubai"/>
        </w:rPr>
      </w:pPr>
      <w:r w:rsidRPr="00C5697A">
        <w:rPr>
          <w:rFonts w:ascii="Dubai" w:hAnsi="Dubai" w:cs="Dubai"/>
          <w:rtl/>
          <w:lang w:val="ar"/>
        </w:rPr>
        <w:t>دورهم المستمر.</w:t>
      </w:r>
    </w:p>
    <w:p w14:paraId="27406B57" w14:textId="77777777" w:rsidR="00BF6E5B" w:rsidRPr="00C5697A" w:rsidRDefault="00865FD9" w:rsidP="009F554B">
      <w:pPr>
        <w:pStyle w:val="Heading4"/>
        <w:bidi/>
        <w:rPr>
          <w:rFonts w:ascii="Dubai" w:hAnsi="Dubai" w:cs="Dubai"/>
        </w:rPr>
      </w:pPr>
      <w:bookmarkStart w:id="120" w:name="_Toc137148802"/>
      <w:bookmarkStart w:id="121" w:name="_Toc137149433"/>
      <w:bookmarkStart w:id="122" w:name="_Toc137150039"/>
      <w:bookmarkStart w:id="123" w:name="_Toc138233322"/>
      <w:bookmarkStart w:id="124" w:name="_Toc138244601"/>
      <w:bookmarkStart w:id="125" w:name="_Toc138255775"/>
      <w:bookmarkStart w:id="126" w:name="_Toc140670035"/>
      <w:bookmarkStart w:id="127" w:name="_Toc143177218"/>
      <w:r w:rsidRPr="00C5697A">
        <w:rPr>
          <w:rFonts w:ascii="Dubai" w:hAnsi="Dubai" w:cs="Dubai"/>
          <w:rtl/>
          <w:lang w:val="ar"/>
        </w:rPr>
        <w:t>مرحلة التسليم والتقييم</w:t>
      </w:r>
      <w:bookmarkEnd w:id="120"/>
      <w:bookmarkEnd w:id="121"/>
      <w:bookmarkEnd w:id="122"/>
      <w:bookmarkEnd w:id="123"/>
      <w:bookmarkEnd w:id="124"/>
      <w:bookmarkEnd w:id="125"/>
      <w:bookmarkEnd w:id="126"/>
      <w:bookmarkEnd w:id="127"/>
    </w:p>
    <w:p w14:paraId="6D62B9C0" w14:textId="77777777" w:rsidR="00BF6E5B" w:rsidRPr="00C5697A" w:rsidRDefault="00865FD9" w:rsidP="00BF6E5B">
      <w:pPr>
        <w:bidi/>
        <w:rPr>
          <w:rFonts w:ascii="Dubai" w:hAnsi="Dubai" w:cs="Dubai"/>
          <w:szCs w:val="22"/>
        </w:rPr>
      </w:pPr>
      <w:r w:rsidRPr="00C5697A">
        <w:rPr>
          <w:rFonts w:ascii="Dubai" w:hAnsi="Dubai" w:cs="Dubai"/>
          <w:szCs w:val="22"/>
          <w:rtl/>
          <w:lang w:val="ar"/>
        </w:rPr>
        <w:t>المرحلة الأخيرة من عملية التصميم المشترك هي تسليم وتنفيذ وتقييم استراتيجية التنوع الثقافي واللغوي الجديدة.</w:t>
      </w:r>
    </w:p>
    <w:p w14:paraId="7F7CF016" w14:textId="77777777" w:rsidR="00863C7F" w:rsidRPr="00C5697A" w:rsidRDefault="00865FD9" w:rsidP="00BF6E5B">
      <w:pPr>
        <w:bidi/>
        <w:rPr>
          <w:rFonts w:ascii="Dubai" w:hAnsi="Dubai" w:cs="Dubai"/>
        </w:rPr>
      </w:pPr>
      <w:r w:rsidRPr="00C5697A">
        <w:rPr>
          <w:rFonts w:ascii="Dubai" w:hAnsi="Dubai" w:cs="Dubai"/>
          <w:rtl/>
          <w:lang w:val="ar"/>
        </w:rPr>
        <w:t>تقع خطة العمل جنبًا إلى جنب مع هذه الاستراتيجية. سيكون هناك تقييم مستمر لضمان تنفيذ خطة العمل بنجاح. وتحدد خطة العمل نهج التقييم لهذا. تلتزم NDIA بالتصميم المشترك. كما أنها ملتزمة بتقديم الاستراتيجية وتقييمها. من خلال تنفيذ هذه الالتزامات، يمكن لـ NDIS فهم مجتمعات CALD والاستجابة لها وتقديمها بشكل أفضل.</w:t>
      </w:r>
    </w:p>
    <w:p w14:paraId="77136736" w14:textId="77777777" w:rsidR="00BF6E5B" w:rsidRPr="00C5697A" w:rsidRDefault="00865FD9" w:rsidP="00BF6E5B">
      <w:pPr>
        <w:pStyle w:val="Heading3"/>
        <w:bidi/>
        <w:rPr>
          <w:rFonts w:ascii="Dubai" w:hAnsi="Dubai" w:cs="Dubai"/>
        </w:rPr>
      </w:pPr>
      <w:bookmarkStart w:id="128" w:name="_Toc138233323"/>
      <w:bookmarkStart w:id="129" w:name="_Toc138244602"/>
      <w:bookmarkStart w:id="130" w:name="_Toc156921181"/>
      <w:bookmarkStart w:id="131" w:name="_Toc160805618"/>
      <w:r w:rsidRPr="00C5697A">
        <w:rPr>
          <w:rFonts w:ascii="Dubai" w:hAnsi="Dubai" w:cs="Dubai"/>
          <w:rtl/>
          <w:lang w:val="ar"/>
        </w:rPr>
        <w:t>2.3 الحوكمة وإعداد التقارير</w:t>
      </w:r>
      <w:bookmarkEnd w:id="128"/>
      <w:bookmarkEnd w:id="129"/>
      <w:bookmarkEnd w:id="130"/>
      <w:bookmarkEnd w:id="131"/>
    </w:p>
    <w:p w14:paraId="3E6B801F" w14:textId="77777777" w:rsidR="009C3A3D" w:rsidRPr="00C5697A" w:rsidRDefault="00865FD9" w:rsidP="009C3A3D">
      <w:pPr>
        <w:bidi/>
        <w:rPr>
          <w:rFonts w:ascii="Dubai" w:hAnsi="Dubai" w:cs="Dubai"/>
        </w:rPr>
      </w:pPr>
      <w:r w:rsidRPr="00C5697A">
        <w:rPr>
          <w:rFonts w:ascii="Dubai" w:hAnsi="Dubai" w:cs="Dubai"/>
          <w:rtl/>
          <w:lang w:val="ar"/>
        </w:rPr>
        <w:t>ولتحقيق أهداف الاستراتيجية، تم تشكيل هياكل واضحة للإدارة والمساءلة. وتشمل هذه التقارير الشفافة والمستمرة والرصد وتقييم الأنشطة. وسيدعم ذلك تنفيذ الاستراتيجية. كما سيضمن حصول EAG وقطاع ومجتمعات CALD على ملاحظات مستمرة.</w:t>
      </w:r>
    </w:p>
    <w:p w14:paraId="3D1F08B1" w14:textId="77777777" w:rsidR="00D95957" w:rsidRPr="00C5697A" w:rsidRDefault="00865FD9" w:rsidP="00D73261">
      <w:pPr>
        <w:pStyle w:val="Heading4"/>
        <w:bidi/>
        <w:rPr>
          <w:rFonts w:ascii="Dubai" w:hAnsi="Dubai" w:cs="Dubai"/>
        </w:rPr>
      </w:pPr>
      <w:bookmarkStart w:id="132" w:name="_Toc138233324"/>
      <w:bookmarkStart w:id="133" w:name="_Toc138244603"/>
      <w:bookmarkStart w:id="134" w:name="_Toc138255777"/>
      <w:bookmarkStart w:id="135" w:name="_Toc140670037"/>
      <w:bookmarkStart w:id="136" w:name="_Toc143177220"/>
      <w:r w:rsidRPr="00C5697A">
        <w:rPr>
          <w:rFonts w:ascii="Dubai" w:hAnsi="Dubai" w:cs="Dubai"/>
          <w:rtl/>
          <w:lang w:val="ar"/>
        </w:rPr>
        <w:t>الحوكمة</w:t>
      </w:r>
      <w:bookmarkEnd w:id="132"/>
      <w:bookmarkEnd w:id="133"/>
      <w:bookmarkEnd w:id="134"/>
      <w:bookmarkEnd w:id="135"/>
      <w:bookmarkEnd w:id="136"/>
    </w:p>
    <w:p w14:paraId="6A9D4990" w14:textId="77777777" w:rsidR="00D95957" w:rsidRPr="00C5697A" w:rsidRDefault="00865FD9" w:rsidP="00D95957">
      <w:pPr>
        <w:bidi/>
        <w:rPr>
          <w:rFonts w:ascii="Dubai" w:hAnsi="Dubai" w:cs="Dubai"/>
        </w:rPr>
      </w:pPr>
      <w:r w:rsidRPr="00C5697A">
        <w:rPr>
          <w:rFonts w:ascii="Dubai" w:hAnsi="Dubai" w:cs="Dubai"/>
          <w:rtl/>
          <w:lang w:val="ar"/>
        </w:rPr>
        <w:t>يتبع نهج الإبلاغ والرصد للاستراتيجية سياسة الكومنولث للتقييم. ويشمل جمع البيانات وتتبع التقدم.</w:t>
      </w:r>
      <w:r w:rsidRPr="00C5697A">
        <w:rPr>
          <w:rStyle w:val="FootnoteReference"/>
          <w:rFonts w:ascii="Dubai" w:hAnsi="Dubai" w:cs="Dubai"/>
        </w:rPr>
        <w:footnoteReference w:id="9"/>
      </w:r>
    </w:p>
    <w:p w14:paraId="2F1BFC4B" w14:textId="77777777" w:rsidR="008F231B" w:rsidRPr="00C5697A" w:rsidRDefault="00865FD9" w:rsidP="001F6B92">
      <w:pPr>
        <w:keepNext/>
        <w:bidi/>
        <w:rPr>
          <w:rFonts w:ascii="Dubai" w:hAnsi="Dubai" w:cs="Dubai"/>
        </w:rPr>
      </w:pPr>
      <w:r w:rsidRPr="00C5697A">
        <w:rPr>
          <w:rFonts w:ascii="Dubai" w:hAnsi="Dubai" w:cs="Dubai"/>
          <w:rtl/>
          <w:lang w:val="ar"/>
        </w:rPr>
        <w:lastRenderedPageBreak/>
        <w:t>كما سيشارك أعضاء EAG الذين كانوا جزءًا من التصميم المشترك وتطوير الاستراتيجية في كيفية تنفيذ الاستراتيجية وتقييمها. إنهم مسؤولون عن:</w:t>
      </w:r>
    </w:p>
    <w:p w14:paraId="5FAAA10F" w14:textId="77777777" w:rsidR="00967F02" w:rsidRPr="00C5697A" w:rsidRDefault="00865FD9" w:rsidP="00FB4D27">
      <w:pPr>
        <w:pStyle w:val="ListParagraph"/>
        <w:numPr>
          <w:ilvl w:val="0"/>
          <w:numId w:val="20"/>
        </w:numPr>
        <w:bidi/>
        <w:rPr>
          <w:rFonts w:ascii="Dubai" w:hAnsi="Dubai" w:cs="Dubai"/>
        </w:rPr>
      </w:pPr>
      <w:r w:rsidRPr="00C5697A">
        <w:rPr>
          <w:rFonts w:ascii="Dubai" w:hAnsi="Dubai" w:cs="Dubai"/>
          <w:rtl/>
          <w:lang w:val="ar"/>
        </w:rPr>
        <w:t>تمثيل أصوات واحتياجات الأشخاص ذوي الإعاقة من خلفيات CALD</w:t>
      </w:r>
    </w:p>
    <w:p w14:paraId="2FF1B828" w14:textId="77777777" w:rsidR="00D95957" w:rsidRPr="00C5697A" w:rsidRDefault="00865FD9" w:rsidP="001F6B92">
      <w:pPr>
        <w:pStyle w:val="ListParagraph"/>
        <w:keepNext/>
        <w:numPr>
          <w:ilvl w:val="0"/>
          <w:numId w:val="20"/>
        </w:numPr>
        <w:bidi/>
        <w:rPr>
          <w:rFonts w:ascii="Dubai" w:hAnsi="Dubai" w:cs="Dubai"/>
        </w:rPr>
      </w:pPr>
      <w:r w:rsidRPr="00C5697A">
        <w:rPr>
          <w:rFonts w:ascii="Dubai" w:hAnsi="Dubai" w:cs="Dubai"/>
          <w:rtl/>
          <w:lang w:val="ar"/>
        </w:rPr>
        <w:t>توفير المعلومات والمشورة لدعم تنفيذ الاستراتيجية</w:t>
      </w:r>
    </w:p>
    <w:p w14:paraId="6732AC19" w14:textId="77777777" w:rsidR="00D95957" w:rsidRPr="00C5697A" w:rsidRDefault="00865FD9" w:rsidP="00FB4D27">
      <w:pPr>
        <w:pStyle w:val="ListParagraph"/>
        <w:numPr>
          <w:ilvl w:val="0"/>
          <w:numId w:val="20"/>
        </w:numPr>
        <w:bidi/>
        <w:rPr>
          <w:rFonts w:ascii="Dubai" w:hAnsi="Dubai" w:cs="Dubai"/>
        </w:rPr>
      </w:pPr>
      <w:r w:rsidRPr="00C5697A">
        <w:rPr>
          <w:rFonts w:ascii="Dubai" w:hAnsi="Dubai" w:cs="Dubai"/>
          <w:rtl/>
          <w:lang w:val="ar"/>
        </w:rPr>
        <w:t>مراجعة وتقديم ملاحظات حول التقدم والتحديثات.</w:t>
      </w:r>
    </w:p>
    <w:p w14:paraId="1E01258F" w14:textId="77777777" w:rsidR="00551F5E" w:rsidRPr="00C5697A" w:rsidRDefault="00865FD9" w:rsidP="00D95957">
      <w:pPr>
        <w:bidi/>
        <w:rPr>
          <w:rFonts w:ascii="Dubai" w:hAnsi="Dubai" w:cs="Dubai"/>
          <w:b/>
          <w:bCs/>
        </w:rPr>
      </w:pPr>
      <w:r w:rsidRPr="00C5697A">
        <w:rPr>
          <w:rFonts w:ascii="Dubai" w:hAnsi="Dubai" w:cs="Dubai"/>
          <w:rtl/>
          <w:lang w:val="ar"/>
        </w:rPr>
        <w:t>هذه المسؤوليات والتوقعات الخاصة بـ EAG موجودة في الشروط المرجعية المحدثة. وقد تمت الموافقة على ذلك من قبل EAG.</w:t>
      </w:r>
    </w:p>
    <w:p w14:paraId="2D0A96B3" w14:textId="77777777" w:rsidR="005147B9" w:rsidRPr="00C5697A" w:rsidRDefault="00865FD9" w:rsidP="005147B9">
      <w:pPr>
        <w:bidi/>
        <w:rPr>
          <w:rFonts w:ascii="Dubai" w:hAnsi="Dubai" w:cs="Dubai"/>
        </w:rPr>
      </w:pPr>
      <w:r w:rsidRPr="00C5697A">
        <w:rPr>
          <w:rFonts w:ascii="Dubai" w:hAnsi="Dubai" w:cs="Dubai"/>
          <w:rtl/>
          <w:lang w:val="ar"/>
        </w:rPr>
        <w:t>سوف تتأكد EAG من تمثيل المشاركين من خلفيات CALD ومجموعات الإعاقة والهيئات العليا والأشخاص ذوي المعرفة المتخصصة بقضايا CALD في تنفيذ الاستراتيجية.</w:t>
      </w:r>
    </w:p>
    <w:p w14:paraId="0A4409E7" w14:textId="77777777" w:rsidR="005147B9" w:rsidRPr="00C5697A" w:rsidRDefault="00865FD9" w:rsidP="005147B9">
      <w:pPr>
        <w:bidi/>
        <w:rPr>
          <w:rFonts w:ascii="Dubai" w:hAnsi="Dubai" w:cs="Dubai"/>
        </w:rPr>
      </w:pPr>
      <w:r w:rsidRPr="00C5697A">
        <w:rPr>
          <w:rFonts w:ascii="Dubai" w:hAnsi="Dubai" w:cs="Dubai"/>
          <w:rtl/>
          <w:lang w:val="ar"/>
        </w:rPr>
        <w:t>وستساعد مجموعة عمل داخلية تابعة لـ NDIA في تنفيذ الاستراتيجية. هذه المجموعة مسؤولة عن اتخاذ القرارات والتنسيق والقياس والإبلاغ عن التقدم المحرز مقابل إجراءات الاستراتيجية.</w:t>
      </w:r>
    </w:p>
    <w:p w14:paraId="6F3C9139" w14:textId="77777777" w:rsidR="00D95957" w:rsidRPr="00C5697A" w:rsidRDefault="00865FD9" w:rsidP="00796A86">
      <w:pPr>
        <w:pStyle w:val="Heading4"/>
        <w:bidi/>
        <w:rPr>
          <w:rFonts w:ascii="Dubai" w:hAnsi="Dubai" w:cs="Dubai"/>
        </w:rPr>
      </w:pPr>
      <w:bookmarkStart w:id="137" w:name="_Toc138233325"/>
      <w:bookmarkStart w:id="138" w:name="_Toc138244604"/>
      <w:bookmarkStart w:id="139" w:name="_Toc138255778"/>
      <w:bookmarkStart w:id="140" w:name="_Toc140670038"/>
      <w:bookmarkStart w:id="141" w:name="_Toc143177221"/>
      <w:r w:rsidRPr="00C5697A">
        <w:rPr>
          <w:rFonts w:ascii="Dubai" w:hAnsi="Dubai" w:cs="Dubai"/>
          <w:rtl/>
          <w:lang w:val="ar"/>
        </w:rPr>
        <w:t>إعداد التقارير والمراقبة</w:t>
      </w:r>
      <w:bookmarkEnd w:id="137"/>
      <w:bookmarkEnd w:id="138"/>
      <w:bookmarkEnd w:id="139"/>
      <w:bookmarkEnd w:id="140"/>
      <w:bookmarkEnd w:id="141"/>
    </w:p>
    <w:p w14:paraId="019C1B4A" w14:textId="77777777" w:rsidR="00025257" w:rsidRPr="00C5697A" w:rsidRDefault="00865FD9" w:rsidP="001F6B92">
      <w:pPr>
        <w:keepNext/>
        <w:bidi/>
        <w:rPr>
          <w:rFonts w:ascii="Dubai" w:hAnsi="Dubai" w:cs="Dubai"/>
        </w:rPr>
      </w:pPr>
      <w:r w:rsidRPr="00C5697A">
        <w:rPr>
          <w:rFonts w:ascii="Dubai" w:hAnsi="Dubai" w:cs="Dubai"/>
          <w:rtl/>
          <w:lang w:val="ar"/>
        </w:rPr>
        <w:t>ستقدم NDIA تحديثات منتظمة إلى EAG وقطاع ومجتمعات CALD لإظهار التقدم. وتشمل هذه:</w:t>
      </w:r>
    </w:p>
    <w:p w14:paraId="5CCFA8CB" w14:textId="77777777" w:rsidR="003008A6" w:rsidRPr="00C5697A" w:rsidRDefault="00865FD9" w:rsidP="001F6B92">
      <w:pPr>
        <w:pStyle w:val="Bullet"/>
        <w:keepNext/>
        <w:numPr>
          <w:ilvl w:val="0"/>
          <w:numId w:val="21"/>
        </w:numPr>
        <w:bidi/>
        <w:rPr>
          <w:rFonts w:ascii="Dubai" w:hAnsi="Dubai" w:cs="Dubai"/>
        </w:rPr>
      </w:pPr>
      <w:r w:rsidRPr="00C5697A">
        <w:rPr>
          <w:rFonts w:ascii="Dubai" w:hAnsi="Dubai" w:cs="Dubai"/>
          <w:b/>
          <w:bCs/>
          <w:rtl/>
          <w:lang w:val="ar"/>
        </w:rPr>
        <w:t>التقارير المرحلية السنوية</w:t>
      </w:r>
      <w:r w:rsidRPr="00C5697A">
        <w:rPr>
          <w:rFonts w:ascii="Dubai" w:hAnsi="Dubai" w:cs="Dubai"/>
          <w:rtl/>
          <w:lang w:val="ar"/>
        </w:rPr>
        <w:t xml:space="preserve"> التي ستحدد التقدم المحرز نحو إجراءات ونتائج الاستراتيجية. وستتضمن هذه التقارير تحديثات عن مقاييس التقدم. سيتم نشرها على موقع NDIS.</w:t>
      </w:r>
    </w:p>
    <w:p w14:paraId="258B5575" w14:textId="77777777" w:rsidR="00D95957" w:rsidRPr="00C5697A" w:rsidRDefault="00865FD9" w:rsidP="00FB4D27">
      <w:pPr>
        <w:pStyle w:val="ListParagraph"/>
        <w:numPr>
          <w:ilvl w:val="0"/>
          <w:numId w:val="21"/>
        </w:numPr>
        <w:bidi/>
        <w:rPr>
          <w:rFonts w:ascii="Dubai" w:hAnsi="Dubai" w:cs="Dubai"/>
        </w:rPr>
      </w:pPr>
      <w:r w:rsidRPr="00C5697A">
        <w:rPr>
          <w:rFonts w:ascii="Dubai" w:hAnsi="Dubai" w:cs="Dubai"/>
          <w:b/>
          <w:bCs/>
          <w:rtl/>
          <w:lang w:val="ar"/>
        </w:rPr>
        <w:t>تحديثات التقدم في منتصف العام</w:t>
      </w:r>
      <w:r w:rsidR="00A216A4" w:rsidRPr="00C5697A">
        <w:rPr>
          <w:rFonts w:ascii="Dubai" w:hAnsi="Dubai" w:cs="Dubai"/>
          <w:rtl/>
          <w:lang w:val="ar"/>
        </w:rPr>
        <w:t xml:space="preserve"> والتي ستوفر لمحة عامة عن التقدم المحرز مقابل كل إجراء. سيتم تقديم هذا التحديث إلى EAG.</w:t>
      </w:r>
    </w:p>
    <w:p w14:paraId="6D5A230C" w14:textId="77777777" w:rsidR="001632F3" w:rsidRPr="00C5697A" w:rsidRDefault="00865FD9" w:rsidP="00D95957">
      <w:pPr>
        <w:bidi/>
        <w:rPr>
          <w:rFonts w:ascii="Dubai" w:hAnsi="Dubai" w:cs="Dubai"/>
        </w:rPr>
      </w:pPr>
      <w:r w:rsidRPr="00C5697A">
        <w:rPr>
          <w:rFonts w:ascii="Dubai" w:hAnsi="Dubai" w:cs="Dubai"/>
          <w:rtl/>
          <w:lang w:val="ar"/>
        </w:rPr>
        <w:t>سيستمر الأشخاص ذوو الإعاقة من خلفيات CALD وEAG وقطاع CALD في تقديم الملاحظات لضمان بقاء الاستراتيجية وخطة العمل محدثة واستمرارها في تلبية احتياجات مجتمعات CALD. ونتيجة لذلك، يمكن تنقيح الإجراءات والنتائج والمؤشرات لتعكس هذه الملاحظات. ستوضح التقارير السنوية والتحديثات المرحلية أي تغييرات من هذا القبيل.</w:t>
      </w:r>
    </w:p>
    <w:p w14:paraId="35FF7062" w14:textId="417F333F" w:rsidR="00D95957" w:rsidRPr="00C5697A" w:rsidRDefault="00865FD9" w:rsidP="00A0006C">
      <w:pPr>
        <w:bidi/>
        <w:rPr>
          <w:rFonts w:ascii="Dubai" w:hAnsi="Dubai" w:cs="Dubai"/>
          <w:b/>
          <w:bCs/>
        </w:rPr>
      </w:pPr>
      <w:r w:rsidRPr="00C5697A">
        <w:rPr>
          <w:rFonts w:ascii="Dubai" w:hAnsi="Dubai" w:cs="Dubai"/>
          <w:rtl/>
          <w:lang w:val="ar"/>
        </w:rPr>
        <w:t xml:space="preserve">وتحدد </w:t>
      </w:r>
      <w:hyperlink r:id="rId11" w:history="1">
        <w:r w:rsidRPr="00A13D97">
          <w:rPr>
            <w:rStyle w:val="Hyperlink"/>
            <w:rFonts w:ascii="Dubai" w:hAnsi="Dubai" w:cs="Dubai"/>
            <w:rtl/>
            <w:lang w:val="ar"/>
          </w:rPr>
          <w:t>خطة العمل</w:t>
        </w:r>
      </w:hyperlink>
      <w:r w:rsidRPr="00C5697A">
        <w:rPr>
          <w:rFonts w:ascii="Dubai" w:hAnsi="Dubai" w:cs="Dubai"/>
          <w:rtl/>
          <w:lang w:val="ar"/>
        </w:rPr>
        <w:t xml:space="preserve"> النتائج ومقاييس التقدم لكل إجراء، على المدى القصير والمتوسط والطويل.</w:t>
      </w:r>
      <w:r w:rsidRPr="00C5697A">
        <w:rPr>
          <w:rFonts w:ascii="Dubai" w:hAnsi="Dubai" w:cs="Dubai"/>
          <w:rtl/>
          <w:lang w:val="ar"/>
        </w:rPr>
        <w:br w:type="page"/>
      </w:r>
    </w:p>
    <w:p w14:paraId="23871E2B" w14:textId="77777777" w:rsidR="00610F0F" w:rsidRPr="00C5697A" w:rsidRDefault="00865FD9" w:rsidP="00610F0F">
      <w:pPr>
        <w:pStyle w:val="Heading2"/>
        <w:bidi/>
        <w:rPr>
          <w:rFonts w:ascii="Dubai" w:hAnsi="Dubai" w:cs="Dubai"/>
        </w:rPr>
      </w:pPr>
      <w:bookmarkStart w:id="142" w:name="_Toc156921182"/>
      <w:bookmarkStart w:id="143" w:name="_Toc160805619"/>
      <w:r w:rsidRPr="00C5697A">
        <w:rPr>
          <w:rFonts w:ascii="Dubai" w:hAnsi="Dubai" w:cs="Dubai"/>
          <w:rtl/>
          <w:lang w:val="ar"/>
        </w:rPr>
        <w:lastRenderedPageBreak/>
        <w:t>أسباب التغيير</w:t>
      </w:r>
      <w:bookmarkEnd w:id="142"/>
      <w:bookmarkEnd w:id="143"/>
    </w:p>
    <w:p w14:paraId="119D24CD" w14:textId="77777777" w:rsidR="00C36ADA" w:rsidRPr="00C5697A" w:rsidRDefault="00865FD9" w:rsidP="00C36ADA">
      <w:pPr>
        <w:bidi/>
        <w:rPr>
          <w:rFonts w:ascii="Dubai" w:hAnsi="Dubai" w:cs="Dubai"/>
        </w:rPr>
      </w:pPr>
      <w:r w:rsidRPr="00C5697A">
        <w:rPr>
          <w:rFonts w:ascii="Dubai" w:hAnsi="Dubai" w:cs="Dubai"/>
          <w:rtl/>
          <w:lang w:val="ar"/>
        </w:rPr>
        <w:t>في بداية عملية التصميم المشترك، تم عقد سلسلة من مجموعات التركيز البؤرية والمناقشات الجماعية والمناقشات الفردية مع المشاركين من خلفيات CALD وعائلاتهم ومقدمي الرعاية لهم. شارك المشاركون تجاربهم والتحديات التي واجهوها أثناء الوصول إلى NDIS واستخدامها.</w:t>
      </w:r>
    </w:p>
    <w:p w14:paraId="54998365" w14:textId="77777777" w:rsidR="00C36ADA" w:rsidRPr="00C5697A" w:rsidRDefault="00865FD9" w:rsidP="00C36ADA">
      <w:pPr>
        <w:bidi/>
        <w:rPr>
          <w:rFonts w:ascii="Dubai" w:hAnsi="Dubai" w:cs="Dubai"/>
        </w:rPr>
      </w:pPr>
      <w:r w:rsidRPr="00C5697A">
        <w:rPr>
          <w:rFonts w:ascii="Dubai" w:hAnsi="Dubai" w:cs="Dubai"/>
          <w:rtl/>
          <w:lang w:val="ar"/>
        </w:rPr>
        <w:t>يمكن العثور على أكثر التحديات التي تم سماعها شيوعًا في تقرير مرحلة الاستكشاف.</w:t>
      </w:r>
      <w:r w:rsidRPr="00C5697A">
        <w:rPr>
          <w:rFonts w:ascii="Dubai" w:hAnsi="Dubai" w:cs="Dubai"/>
          <w:vertAlign w:val="superscript"/>
        </w:rPr>
        <w:footnoteReference w:id="10"/>
      </w:r>
      <w:r w:rsidRPr="00C5697A">
        <w:rPr>
          <w:rFonts w:ascii="Dubai" w:hAnsi="Dubai" w:cs="Dubai"/>
          <w:rtl/>
          <w:lang w:val="ar"/>
        </w:rPr>
        <w:t xml:space="preserve"> تم دعم هذا التقرير واعتماده من قبل EAG.</w:t>
      </w:r>
    </w:p>
    <w:p w14:paraId="20529901" w14:textId="77777777" w:rsidR="00C36ADA" w:rsidRPr="00C5697A" w:rsidRDefault="00865FD9" w:rsidP="001F6B92">
      <w:pPr>
        <w:keepNext/>
        <w:bidi/>
        <w:rPr>
          <w:rFonts w:ascii="Dubai" w:hAnsi="Dubai" w:cs="Dubai"/>
        </w:rPr>
      </w:pPr>
      <w:r w:rsidRPr="00C5697A">
        <w:rPr>
          <w:rFonts w:ascii="Dubai" w:hAnsi="Dubai" w:cs="Dubai"/>
          <w:rtl/>
          <w:lang w:val="ar"/>
        </w:rPr>
        <w:t>يتم تجميع التحديات في المجالات ذات الأولوية:</w:t>
      </w:r>
    </w:p>
    <w:p w14:paraId="1BC470A4" w14:textId="77777777" w:rsidR="00FC7708" w:rsidRPr="00C5697A" w:rsidRDefault="00865FD9" w:rsidP="00D73261">
      <w:pPr>
        <w:pStyle w:val="Heading3"/>
        <w:bidi/>
        <w:rPr>
          <w:rFonts w:ascii="Dubai" w:hAnsi="Dubai" w:cs="Dubai"/>
        </w:rPr>
      </w:pPr>
      <w:bookmarkStart w:id="144" w:name="_Toc143177223"/>
      <w:bookmarkStart w:id="145" w:name="_Toc156921183"/>
      <w:bookmarkStart w:id="146" w:name="_Toc160805620"/>
      <w:r w:rsidRPr="00C5697A">
        <w:rPr>
          <w:rFonts w:ascii="Dubai" w:hAnsi="Dubai" w:cs="Dubai"/>
          <w:rtl/>
          <w:lang w:val="ar"/>
        </w:rPr>
        <w:t>مجال الأولوية 1: البنية التحتية</w:t>
      </w:r>
      <w:bookmarkEnd w:id="144"/>
      <w:bookmarkEnd w:id="145"/>
      <w:bookmarkEnd w:id="146"/>
    </w:p>
    <w:p w14:paraId="5A21FCAC" w14:textId="77777777" w:rsidR="00374665" w:rsidRPr="00C5697A" w:rsidRDefault="00865FD9" w:rsidP="00C36ADA">
      <w:pPr>
        <w:bidi/>
        <w:rPr>
          <w:rFonts w:ascii="Dubai" w:hAnsi="Dubai" w:cs="Dubai"/>
        </w:rPr>
      </w:pPr>
      <w:r w:rsidRPr="00C5697A">
        <w:rPr>
          <w:rFonts w:ascii="Dubai" w:hAnsi="Dubai" w:cs="Dubai"/>
          <w:rtl/>
          <w:lang w:val="ar"/>
        </w:rPr>
        <w:t>لا تعكس سياسات وإجراءات وأنظمة NDIS الاحتياجات الثقافية واللغوية لجميع المشاركين.</w:t>
      </w:r>
    </w:p>
    <w:p w14:paraId="64E73C0E"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15F7E2AB" w14:textId="77777777" w:rsidR="008E6514" w:rsidRPr="00C5697A" w:rsidRDefault="00865FD9" w:rsidP="001F6B92">
      <w:pPr>
        <w:keepNext/>
        <w:numPr>
          <w:ilvl w:val="0"/>
          <w:numId w:val="10"/>
        </w:numPr>
        <w:bidi/>
        <w:rPr>
          <w:rFonts w:ascii="Dubai" w:hAnsi="Dubai" w:cs="Dubai"/>
        </w:rPr>
      </w:pPr>
      <w:r w:rsidRPr="00C5697A">
        <w:rPr>
          <w:rFonts w:ascii="Dubai" w:hAnsi="Dubai" w:cs="Dubai"/>
          <w:rtl/>
          <w:lang w:val="ar"/>
        </w:rPr>
        <w:t>يصعب فهم واستخدام نظام الإعاقة الأسترالي ونظام NDIS.</w:t>
      </w:r>
    </w:p>
    <w:p w14:paraId="61BF7E14" w14:textId="77777777" w:rsidR="00C36ADA" w:rsidRPr="00C5697A" w:rsidRDefault="00865FD9" w:rsidP="00FB4D27">
      <w:pPr>
        <w:numPr>
          <w:ilvl w:val="0"/>
          <w:numId w:val="10"/>
        </w:numPr>
        <w:bidi/>
        <w:rPr>
          <w:rFonts w:ascii="Dubai" w:hAnsi="Dubai" w:cs="Dubai"/>
        </w:rPr>
      </w:pPr>
      <w:r w:rsidRPr="00C5697A">
        <w:rPr>
          <w:rFonts w:ascii="Dubai" w:hAnsi="Dubai" w:cs="Dubai"/>
          <w:rtl/>
          <w:lang w:val="ar"/>
        </w:rPr>
        <w:t>لا تعترف أنظمة وعمليات NDIS بالثقافات والتقاليد وفهم الإعاقة والأدوار العائلية الموجودة في مجتمعات CALD.</w:t>
      </w:r>
    </w:p>
    <w:p w14:paraId="0A54BBCE" w14:textId="77777777" w:rsidR="00FC7708" w:rsidRPr="00C5697A" w:rsidRDefault="00865FD9" w:rsidP="00D73261">
      <w:pPr>
        <w:pStyle w:val="Heading3"/>
        <w:bidi/>
        <w:rPr>
          <w:rFonts w:ascii="Dubai" w:hAnsi="Dubai" w:cs="Dubai"/>
        </w:rPr>
      </w:pPr>
      <w:bookmarkStart w:id="147" w:name="_Toc143177224"/>
      <w:bookmarkStart w:id="148" w:name="_Toc156921184"/>
      <w:bookmarkStart w:id="149" w:name="_Toc160805621"/>
      <w:r w:rsidRPr="00C5697A">
        <w:rPr>
          <w:rFonts w:ascii="Dubai" w:hAnsi="Dubai" w:cs="Dubai"/>
          <w:rtl/>
          <w:lang w:val="ar"/>
        </w:rPr>
        <w:t>مجال الأولوية 2: قدرة الموظفين</w:t>
      </w:r>
      <w:bookmarkEnd w:id="147"/>
      <w:bookmarkEnd w:id="148"/>
      <w:bookmarkEnd w:id="149"/>
    </w:p>
    <w:p w14:paraId="6FB58EF2" w14:textId="77777777" w:rsidR="00E93E6D" w:rsidRPr="00C5697A" w:rsidRDefault="00865FD9" w:rsidP="00C36ADA">
      <w:pPr>
        <w:bidi/>
        <w:rPr>
          <w:rFonts w:ascii="Dubai" w:hAnsi="Dubai" w:cs="Dubai"/>
        </w:rPr>
      </w:pPr>
      <w:r w:rsidRPr="00C5697A">
        <w:rPr>
          <w:rFonts w:ascii="Dubai" w:hAnsi="Dubai" w:cs="Dubai"/>
          <w:rtl/>
          <w:lang w:val="ar"/>
        </w:rPr>
        <w:t>لا يقدم موظفو NDIS وشركاؤها باستمرار خدمات آمنة وشاملة لجميع الثقافات.</w:t>
      </w:r>
    </w:p>
    <w:p w14:paraId="2339D433"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7C8E6CC9" w14:textId="77777777" w:rsidR="00C36ADA" w:rsidRPr="00C5697A" w:rsidRDefault="00865FD9" w:rsidP="00FB4D27">
      <w:pPr>
        <w:numPr>
          <w:ilvl w:val="0"/>
          <w:numId w:val="23"/>
        </w:numPr>
        <w:bidi/>
        <w:rPr>
          <w:rFonts w:ascii="Dubai" w:hAnsi="Dubai" w:cs="Dubai"/>
        </w:rPr>
      </w:pPr>
      <w:bookmarkStart w:id="150" w:name="_Hlk143867479"/>
      <w:r w:rsidRPr="00C5697A">
        <w:rPr>
          <w:rFonts w:ascii="Dubai" w:hAnsi="Dubai" w:cs="Dubai"/>
          <w:rtl/>
          <w:lang w:val="ar"/>
        </w:rPr>
        <w:t>لا يمكن للمشاركين من خلفيات CALD ومرشحيهم وعائلاتهم ومقدمي الرعاية لهم الوصول إلى NDIS وموظفي الشركاء الذين يفهمون احتياجاتهم الثقافية أو يقدمون الخدمات بطريقة فعالة وآمنة وذات مغزى.</w:t>
      </w:r>
    </w:p>
    <w:p w14:paraId="7EF04710" w14:textId="77777777" w:rsidR="00215F76" w:rsidRPr="00C5697A" w:rsidRDefault="00865FD9" w:rsidP="00D73261">
      <w:pPr>
        <w:pStyle w:val="Heading3"/>
        <w:bidi/>
        <w:rPr>
          <w:rFonts w:ascii="Dubai" w:hAnsi="Dubai" w:cs="Dubai"/>
        </w:rPr>
      </w:pPr>
      <w:bookmarkStart w:id="151" w:name="_Toc143177225"/>
      <w:bookmarkStart w:id="152" w:name="_Toc156921185"/>
      <w:bookmarkStart w:id="153" w:name="_Toc160805622"/>
      <w:bookmarkEnd w:id="150"/>
      <w:r w:rsidRPr="00C5697A">
        <w:rPr>
          <w:rFonts w:ascii="Dubai" w:hAnsi="Dubai" w:cs="Dubai"/>
          <w:rtl/>
          <w:lang w:val="ar"/>
        </w:rPr>
        <w:lastRenderedPageBreak/>
        <w:t>مجال الأولوية 3: الاتصالات التي يمكن الوصول إليها</w:t>
      </w:r>
      <w:bookmarkEnd w:id="151"/>
      <w:bookmarkEnd w:id="152"/>
      <w:bookmarkEnd w:id="153"/>
    </w:p>
    <w:p w14:paraId="62E32E51" w14:textId="77777777" w:rsidR="002A0FAF" w:rsidRPr="00C5697A" w:rsidRDefault="00865FD9" w:rsidP="00C36ADA">
      <w:pPr>
        <w:bidi/>
        <w:rPr>
          <w:rFonts w:ascii="Dubai" w:hAnsi="Dubai" w:cs="Dubai"/>
        </w:rPr>
      </w:pPr>
      <w:r w:rsidRPr="00C5697A">
        <w:rPr>
          <w:rFonts w:ascii="Dubai" w:hAnsi="Dubai" w:cs="Dubai"/>
          <w:rtl/>
          <w:lang w:val="ar"/>
        </w:rPr>
        <w:t>ليس من السهل لجميع الثقافات واللغات فهم المعلومات التي تشاركها NDIA.</w:t>
      </w:r>
    </w:p>
    <w:p w14:paraId="4074BCDB"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597DF8D2" w14:textId="77777777" w:rsidR="00C36ADA" w:rsidRPr="00C5697A" w:rsidRDefault="00865FD9" w:rsidP="001F6B92">
      <w:pPr>
        <w:keepNext/>
        <w:numPr>
          <w:ilvl w:val="0"/>
          <w:numId w:val="10"/>
        </w:numPr>
        <w:bidi/>
        <w:rPr>
          <w:rFonts w:ascii="Dubai" w:hAnsi="Dubai" w:cs="Dubai"/>
        </w:rPr>
      </w:pPr>
      <w:r w:rsidRPr="00C5697A">
        <w:rPr>
          <w:rFonts w:ascii="Dubai" w:hAnsi="Dubai" w:cs="Dubai"/>
          <w:rtl/>
          <w:lang w:val="ar"/>
        </w:rPr>
        <w:t>الاتصالات التي تتم مشاركتها حول NDIS معقدة. حتى عند ترجمتها إلى اللغة المستخدمة، فإنها لا تلبي دائمًا احتياجات مجتمعات CALD.</w:t>
      </w:r>
    </w:p>
    <w:p w14:paraId="50BF7345" w14:textId="77777777" w:rsidR="00C36ADA" w:rsidRPr="00C5697A" w:rsidRDefault="00865FD9" w:rsidP="00FB4D27">
      <w:pPr>
        <w:numPr>
          <w:ilvl w:val="0"/>
          <w:numId w:val="10"/>
        </w:numPr>
        <w:bidi/>
        <w:rPr>
          <w:rFonts w:ascii="Dubai" w:hAnsi="Dubai" w:cs="Dubai"/>
        </w:rPr>
      </w:pPr>
      <w:r w:rsidRPr="00C5697A">
        <w:rPr>
          <w:rFonts w:ascii="Dubai" w:hAnsi="Dubai" w:cs="Dubai"/>
          <w:rtl/>
          <w:lang w:val="ar"/>
        </w:rPr>
        <w:t>لا تعكس الطرق المحدودة التي يتواصل بها موظفو NDIS والشركاء مع المتقدمين والمشاركين دائمًا الطرق التي تحتاج مجتمعات CALD إلى المشاركة بها، أو الطرق التي يرغبون في المشاركة بها.</w:t>
      </w:r>
    </w:p>
    <w:p w14:paraId="5BB5F5E2" w14:textId="77777777" w:rsidR="00215F76" w:rsidRPr="00C5697A" w:rsidRDefault="00865FD9" w:rsidP="00D73261">
      <w:pPr>
        <w:pStyle w:val="Heading3"/>
        <w:bidi/>
        <w:rPr>
          <w:rFonts w:ascii="Dubai" w:hAnsi="Dubai" w:cs="Dubai"/>
        </w:rPr>
      </w:pPr>
      <w:bookmarkStart w:id="154" w:name="_Toc143177226"/>
      <w:bookmarkStart w:id="155" w:name="_Toc156921186"/>
      <w:bookmarkStart w:id="156" w:name="_Toc160805623"/>
      <w:r w:rsidRPr="00C5697A">
        <w:rPr>
          <w:rFonts w:ascii="Dubai" w:hAnsi="Dubai" w:cs="Dubai"/>
          <w:rtl/>
          <w:lang w:val="ar"/>
        </w:rPr>
        <w:t>مجال الأولوية 4: الأسواق</w:t>
      </w:r>
      <w:bookmarkEnd w:id="154"/>
      <w:bookmarkEnd w:id="155"/>
      <w:bookmarkEnd w:id="156"/>
    </w:p>
    <w:p w14:paraId="6EA6B471" w14:textId="28D1750F" w:rsidR="00B3476A" w:rsidRPr="00C5697A" w:rsidRDefault="00865FD9" w:rsidP="00C36ADA">
      <w:pPr>
        <w:bidi/>
        <w:rPr>
          <w:rFonts w:ascii="Dubai" w:hAnsi="Dubai" w:cs="Dubai"/>
        </w:rPr>
      </w:pPr>
      <w:r w:rsidRPr="00C5697A">
        <w:rPr>
          <w:rFonts w:ascii="Dubai" w:hAnsi="Dubai" w:cs="Dubai"/>
          <w:rtl/>
          <w:lang w:val="ar"/>
        </w:rPr>
        <w:t xml:space="preserve">لا توجد خدمات ودعم </w:t>
      </w:r>
      <w:r w:rsidR="00346350">
        <w:rPr>
          <w:rFonts w:ascii="Dubai" w:hAnsi="Dubai" w:cs="Dubai"/>
          <w:rtl/>
          <w:lang w:val="ar"/>
        </w:rPr>
        <w:t xml:space="preserve">بشكل </w:t>
      </w:r>
      <w:r w:rsidRPr="00C5697A">
        <w:rPr>
          <w:rFonts w:ascii="Dubai" w:hAnsi="Dubai" w:cs="Dubai"/>
          <w:rtl/>
          <w:lang w:val="ar"/>
        </w:rPr>
        <w:t xml:space="preserve">كافي </w:t>
      </w:r>
      <w:r w:rsidR="00346350">
        <w:rPr>
          <w:rFonts w:ascii="Dubai" w:hAnsi="Dubai" w:cs="Dubai"/>
          <w:rtl/>
          <w:lang w:val="ar"/>
        </w:rPr>
        <w:t>ل</w:t>
      </w:r>
      <w:r w:rsidRPr="00C5697A">
        <w:rPr>
          <w:rFonts w:ascii="Dubai" w:hAnsi="Dubai" w:cs="Dubai"/>
          <w:rtl/>
          <w:lang w:val="ar"/>
        </w:rPr>
        <w:t>تلبي</w:t>
      </w:r>
      <w:r w:rsidR="00346350">
        <w:rPr>
          <w:rFonts w:ascii="Dubai" w:hAnsi="Dubai" w:cs="Dubai"/>
          <w:rtl/>
          <w:lang w:val="ar"/>
        </w:rPr>
        <w:t>ة</w:t>
      </w:r>
      <w:r w:rsidRPr="00C5697A">
        <w:rPr>
          <w:rFonts w:ascii="Dubai" w:hAnsi="Dubai" w:cs="Dubai"/>
          <w:rtl/>
          <w:lang w:val="ar"/>
        </w:rPr>
        <w:t xml:space="preserve"> احتياجات المشاركين من خلفيات CALD.</w:t>
      </w:r>
    </w:p>
    <w:p w14:paraId="0C654EFC"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2593DDCF" w14:textId="77777777" w:rsidR="00C36ADA" w:rsidRPr="00C5697A" w:rsidRDefault="00865FD9" w:rsidP="001F6B92">
      <w:pPr>
        <w:keepNext/>
        <w:numPr>
          <w:ilvl w:val="0"/>
          <w:numId w:val="24"/>
        </w:numPr>
        <w:bidi/>
        <w:rPr>
          <w:rFonts w:ascii="Dubai" w:hAnsi="Dubai" w:cs="Dubai"/>
        </w:rPr>
      </w:pPr>
      <w:r w:rsidRPr="00C5697A">
        <w:rPr>
          <w:rFonts w:ascii="Dubai" w:hAnsi="Dubai" w:cs="Dubai"/>
          <w:rtl/>
          <w:lang w:val="ar"/>
        </w:rPr>
        <w:t>لا يتم دعم المشاركين من خلفيات CALD لتحديد الخدمات واختيارها.</w:t>
      </w:r>
    </w:p>
    <w:p w14:paraId="34B113E2" w14:textId="77777777" w:rsidR="00C36ADA" w:rsidRPr="00C5697A" w:rsidRDefault="00865FD9" w:rsidP="00FB4D27">
      <w:pPr>
        <w:numPr>
          <w:ilvl w:val="0"/>
          <w:numId w:val="24"/>
        </w:numPr>
        <w:bidi/>
        <w:rPr>
          <w:rFonts w:ascii="Dubai" w:hAnsi="Dubai" w:cs="Dubai"/>
        </w:rPr>
      </w:pPr>
      <w:r w:rsidRPr="00C5697A">
        <w:rPr>
          <w:rFonts w:ascii="Dubai" w:hAnsi="Dubai" w:cs="Dubai"/>
          <w:rtl/>
          <w:lang w:val="ar"/>
        </w:rPr>
        <w:t>لا يتم دعم مزودي الخدمة لتعزيز الدعم والخدمات الخاصة ثقافيًا والمستجيبة والآمنة.</w:t>
      </w:r>
    </w:p>
    <w:p w14:paraId="08549C19" w14:textId="77777777" w:rsidR="00215F76" w:rsidRPr="00C5697A" w:rsidRDefault="00865FD9" w:rsidP="00D73261">
      <w:pPr>
        <w:pStyle w:val="Heading3"/>
        <w:bidi/>
        <w:rPr>
          <w:rFonts w:ascii="Dubai" w:hAnsi="Dubai" w:cs="Dubai"/>
        </w:rPr>
      </w:pPr>
      <w:bookmarkStart w:id="157" w:name="_Toc143177227"/>
      <w:bookmarkStart w:id="158" w:name="_Toc156921187"/>
      <w:bookmarkStart w:id="159" w:name="_Toc160805624"/>
      <w:r w:rsidRPr="00C5697A">
        <w:rPr>
          <w:rFonts w:ascii="Dubai" w:hAnsi="Dubai" w:cs="Dubai"/>
          <w:rtl/>
          <w:lang w:val="ar"/>
        </w:rPr>
        <w:t>مجال الأولوية 5: البيانات</w:t>
      </w:r>
      <w:bookmarkEnd w:id="157"/>
      <w:bookmarkEnd w:id="158"/>
      <w:bookmarkEnd w:id="159"/>
    </w:p>
    <w:p w14:paraId="30F51A23" w14:textId="77777777" w:rsidR="003428F5" w:rsidRPr="00C5697A" w:rsidRDefault="00865FD9" w:rsidP="00C36ADA">
      <w:pPr>
        <w:bidi/>
        <w:rPr>
          <w:rFonts w:ascii="Dubai" w:hAnsi="Dubai" w:cs="Dubai"/>
        </w:rPr>
      </w:pPr>
      <w:r w:rsidRPr="00C5697A">
        <w:rPr>
          <w:rFonts w:ascii="Dubai" w:hAnsi="Dubai" w:cs="Dubai"/>
          <w:rtl/>
          <w:lang w:val="ar"/>
        </w:rPr>
        <w:t>تحتاج البيانات المستخدمة من قبل NDIA إلى تحسين لاكتساب فهم أفضل للمشاركين من خلفيات CALD والدعم الذي يحتاجون إليه.</w:t>
      </w:r>
    </w:p>
    <w:p w14:paraId="45F88D40"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6B4FB69A" w14:textId="06849473" w:rsidR="00C36ADA" w:rsidRPr="00C5697A" w:rsidRDefault="00865FD9" w:rsidP="001F6B92">
      <w:pPr>
        <w:keepNext/>
        <w:numPr>
          <w:ilvl w:val="0"/>
          <w:numId w:val="10"/>
        </w:numPr>
        <w:bidi/>
        <w:rPr>
          <w:rFonts w:ascii="Dubai" w:hAnsi="Dubai" w:cs="Dubai"/>
        </w:rPr>
      </w:pPr>
      <w:r w:rsidRPr="00C5697A">
        <w:rPr>
          <w:rFonts w:ascii="Dubai" w:hAnsi="Dubai" w:cs="Dubai"/>
          <w:rtl/>
          <w:lang w:val="ar"/>
        </w:rPr>
        <w:t xml:space="preserve">تعريف «CALD» المستخدم من قبل NDIS ليس واسعًا بما يكفي لتحديد الأشخاص من خلفيات CALD بشكل صحيح. لا </w:t>
      </w:r>
      <w:r w:rsidR="00346350">
        <w:rPr>
          <w:rFonts w:ascii="Dubai" w:hAnsi="Dubai" w:cs="Dubai"/>
          <w:rtl/>
          <w:lang w:val="ar"/>
        </w:rPr>
        <w:t>ي</w:t>
      </w:r>
      <w:r w:rsidRPr="00C5697A">
        <w:rPr>
          <w:rFonts w:ascii="Dubai" w:hAnsi="Dubai" w:cs="Dubai"/>
          <w:rtl/>
          <w:lang w:val="ar"/>
        </w:rPr>
        <w:t>لتقط الخصائص الثقافية واللغوية بشكل كامل.</w:t>
      </w:r>
    </w:p>
    <w:p w14:paraId="6C1D106D" w14:textId="77777777" w:rsidR="00C36ADA" w:rsidRPr="00C5697A" w:rsidRDefault="00865FD9" w:rsidP="00FB4D27">
      <w:pPr>
        <w:numPr>
          <w:ilvl w:val="0"/>
          <w:numId w:val="10"/>
        </w:numPr>
        <w:bidi/>
        <w:rPr>
          <w:rFonts w:ascii="Dubai" w:hAnsi="Dubai" w:cs="Dubai"/>
        </w:rPr>
      </w:pPr>
      <w:r w:rsidRPr="00C5697A">
        <w:rPr>
          <w:rFonts w:ascii="Dubai" w:hAnsi="Dubai" w:cs="Dubai"/>
          <w:rtl/>
          <w:lang w:val="ar"/>
        </w:rPr>
        <w:t>أصحاب المصلحة ليسوا على علم ببيانات NDIS المتاحة للجمهور حول المشاركين من خلفيات CALD، وكيفية استخدام هذه البيانات.</w:t>
      </w:r>
    </w:p>
    <w:p w14:paraId="320C27C0" w14:textId="77777777" w:rsidR="00C36ADA" w:rsidRPr="00C5697A" w:rsidRDefault="00865FD9" w:rsidP="00C36ADA">
      <w:pPr>
        <w:bidi/>
        <w:rPr>
          <w:rFonts w:ascii="Dubai" w:hAnsi="Dubai" w:cs="Dubai"/>
        </w:rPr>
      </w:pPr>
      <w:r w:rsidRPr="00C5697A">
        <w:rPr>
          <w:rFonts w:ascii="Dubai" w:hAnsi="Dubai" w:cs="Dubai"/>
          <w:rtl/>
          <w:lang w:val="ar"/>
        </w:rPr>
        <w:lastRenderedPageBreak/>
        <w:t>ساعدت مجالات الأولوية الخمسة الأولى في توجيه المناقشات والمشاركة مع مجتمعات CALD خلال مرحلة التطوير.</w:t>
      </w:r>
    </w:p>
    <w:p w14:paraId="175DB7DC" w14:textId="77777777" w:rsidR="00B778AE" w:rsidRPr="00C5697A" w:rsidRDefault="00865FD9" w:rsidP="00C36ADA">
      <w:pPr>
        <w:bidi/>
        <w:rPr>
          <w:rFonts w:ascii="Dubai" w:hAnsi="Dubai" w:cs="Dubai"/>
        </w:rPr>
      </w:pPr>
      <w:r w:rsidRPr="00C5697A">
        <w:rPr>
          <w:rFonts w:ascii="Dubai" w:hAnsi="Dubai" w:cs="Dubai"/>
          <w:rtl/>
          <w:lang w:val="ar"/>
        </w:rPr>
        <w:t>تم تضمين مجال الأولوية السادس، «التوعية»، أثناء المشاركة في مرحلة التطوير.</w:t>
      </w:r>
    </w:p>
    <w:p w14:paraId="016334DD" w14:textId="77777777" w:rsidR="008358A6" w:rsidRPr="00C5697A" w:rsidRDefault="00865FD9" w:rsidP="005F0A35">
      <w:pPr>
        <w:bidi/>
        <w:rPr>
          <w:rFonts w:ascii="Dubai" w:hAnsi="Dubai" w:cs="Dubai"/>
        </w:rPr>
      </w:pPr>
      <w:r w:rsidRPr="00C5697A">
        <w:rPr>
          <w:rFonts w:ascii="Dubai" w:hAnsi="Dubai" w:cs="Dubai"/>
          <w:rtl/>
          <w:lang w:val="ar"/>
        </w:rPr>
        <w:t>تمت إضافة مجال الأولوية هذا استجابةً للتعليقات التي تفيد بأن NDIS بحاجة إلى دعم أفضل لأفراد CALD الذين ما زالوا يتعلمون عن NDIS، أو لا يعرفون شيئًا عن NDIS حتى الآن.</w:t>
      </w:r>
      <w:bookmarkStart w:id="160" w:name="_Toc143177228"/>
    </w:p>
    <w:p w14:paraId="55EFAFC4" w14:textId="77777777" w:rsidR="00024685" w:rsidRPr="00C5697A" w:rsidRDefault="00865FD9" w:rsidP="00D73261">
      <w:pPr>
        <w:pStyle w:val="Heading3"/>
        <w:bidi/>
        <w:rPr>
          <w:rFonts w:ascii="Dubai" w:hAnsi="Dubai" w:cs="Dubai"/>
        </w:rPr>
      </w:pPr>
      <w:bookmarkStart w:id="161" w:name="_Toc156921188"/>
      <w:bookmarkStart w:id="162" w:name="_Toc160805625"/>
      <w:r w:rsidRPr="00C5697A">
        <w:rPr>
          <w:rFonts w:ascii="Dubai" w:hAnsi="Dubai" w:cs="Dubai"/>
          <w:rtl/>
          <w:lang w:val="ar"/>
        </w:rPr>
        <w:t>مجال الأولوية 6: التوعية</w:t>
      </w:r>
      <w:bookmarkEnd w:id="160"/>
      <w:bookmarkEnd w:id="161"/>
      <w:bookmarkEnd w:id="162"/>
    </w:p>
    <w:p w14:paraId="6736D5DB" w14:textId="77777777" w:rsidR="00C36ADA" w:rsidRPr="00C5697A" w:rsidRDefault="00865FD9" w:rsidP="00C36ADA">
      <w:pPr>
        <w:bidi/>
        <w:rPr>
          <w:rFonts w:ascii="Dubai" w:hAnsi="Dubai" w:cs="Dubai"/>
        </w:rPr>
      </w:pPr>
      <w:r w:rsidRPr="00C5697A">
        <w:rPr>
          <w:rFonts w:ascii="Dubai" w:hAnsi="Dubai" w:cs="Dubai"/>
          <w:rtl/>
          <w:lang w:val="ar"/>
        </w:rPr>
        <w:t>هناك دعم وخدمات محدودة متاحة للوصول إلى الأشخاص من جميع الثقافات واللغات والمجتمعات وربطهم بـ NDIS.</w:t>
      </w:r>
    </w:p>
    <w:p w14:paraId="3DB72E31" w14:textId="77777777" w:rsidR="00C36ADA" w:rsidRPr="00C5697A" w:rsidRDefault="00865FD9" w:rsidP="001F6B92">
      <w:pPr>
        <w:keepNext/>
        <w:bidi/>
        <w:rPr>
          <w:rFonts w:ascii="Dubai" w:hAnsi="Dubai" w:cs="Dubai"/>
        </w:rPr>
      </w:pPr>
      <w:r w:rsidRPr="00C5697A">
        <w:rPr>
          <w:rFonts w:ascii="Dubai" w:hAnsi="Dubai" w:cs="Dubai"/>
          <w:rtl/>
          <w:lang w:val="ar"/>
        </w:rPr>
        <w:t>التحديات هي:</w:t>
      </w:r>
    </w:p>
    <w:p w14:paraId="3773DC67" w14:textId="77777777" w:rsidR="00C36ADA" w:rsidRPr="00C5697A" w:rsidRDefault="00865FD9" w:rsidP="00FB4D27">
      <w:pPr>
        <w:numPr>
          <w:ilvl w:val="0"/>
          <w:numId w:val="22"/>
        </w:numPr>
        <w:bidi/>
        <w:rPr>
          <w:rFonts w:ascii="Dubai" w:hAnsi="Dubai" w:cs="Dubai"/>
        </w:rPr>
      </w:pPr>
      <w:r w:rsidRPr="00C5697A">
        <w:rPr>
          <w:rFonts w:ascii="Dubai" w:hAnsi="Dubai" w:cs="Dubai"/>
          <w:rtl/>
          <w:lang w:val="ar"/>
        </w:rPr>
        <w:t>لا يتم تزويد العديد من الأشخاص ذوي الإعاقة من خلفيات CALD بالمعلومات التي تمكنهم من فهم الأهلية لـ NDIS وعملية التقديم. كما أنهم يواجهون عوائق في الوصول إلى المعلومات.</w:t>
      </w:r>
    </w:p>
    <w:p w14:paraId="72DB23A5" w14:textId="77777777" w:rsidR="00C36ADA" w:rsidRPr="00C5697A" w:rsidRDefault="00865FD9" w:rsidP="001F6B92">
      <w:pPr>
        <w:keepNext/>
        <w:numPr>
          <w:ilvl w:val="0"/>
          <w:numId w:val="22"/>
        </w:numPr>
        <w:bidi/>
        <w:rPr>
          <w:rFonts w:ascii="Dubai" w:hAnsi="Dubai" w:cs="Dubai"/>
        </w:rPr>
      </w:pPr>
      <w:r w:rsidRPr="00C5697A">
        <w:rPr>
          <w:rFonts w:ascii="Dubai" w:hAnsi="Dubai" w:cs="Dubai"/>
          <w:rtl/>
          <w:lang w:val="ar"/>
        </w:rPr>
        <w:t>لدى العديد من الأشخاص ذوي الإعاقة من خلفيات CALD مفاهيم مختلفة للإعاقة ومتى قد يكون الوقت مناسبًا للحصول على الدعم.</w:t>
      </w:r>
    </w:p>
    <w:p w14:paraId="5BF3750A" w14:textId="77777777" w:rsidR="00C36ADA" w:rsidRPr="00C5697A" w:rsidRDefault="00865FD9" w:rsidP="00FB4D27">
      <w:pPr>
        <w:numPr>
          <w:ilvl w:val="0"/>
          <w:numId w:val="22"/>
        </w:numPr>
        <w:bidi/>
        <w:rPr>
          <w:rFonts w:ascii="Dubai" w:hAnsi="Dubai" w:cs="Dubai"/>
        </w:rPr>
      </w:pPr>
      <w:r w:rsidRPr="00C5697A">
        <w:rPr>
          <w:rFonts w:ascii="Dubai" w:hAnsi="Dubai" w:cs="Dubai"/>
          <w:rtl/>
          <w:lang w:val="ar"/>
        </w:rPr>
        <w:t>هناك وصول محدود إلى الموارد (بما في ذلك المحتوى باللغة) لدعم الأشخاص ذوي الإعاقة من خلفيات CALD لفهم NDIS.</w:t>
      </w:r>
    </w:p>
    <w:p w14:paraId="25DDE377" w14:textId="77777777" w:rsidR="00C36ADA" w:rsidRPr="00C5697A" w:rsidRDefault="00865FD9" w:rsidP="00D73261">
      <w:pPr>
        <w:pStyle w:val="Heading4"/>
        <w:bidi/>
        <w:rPr>
          <w:rFonts w:ascii="Dubai" w:hAnsi="Dubai" w:cs="Dubai"/>
        </w:rPr>
      </w:pPr>
      <w:bookmarkStart w:id="163" w:name="_Toc138244606"/>
      <w:bookmarkStart w:id="164" w:name="_Toc138255780"/>
      <w:bookmarkStart w:id="165" w:name="_Toc140670040"/>
      <w:bookmarkStart w:id="166" w:name="_Toc143177229"/>
      <w:r w:rsidRPr="00C5697A">
        <w:rPr>
          <w:rFonts w:ascii="Dubai" w:hAnsi="Dubai" w:cs="Dubai"/>
          <w:rtl/>
          <w:lang w:val="ar"/>
        </w:rPr>
        <w:t>تحديات أوسع</w:t>
      </w:r>
      <w:bookmarkEnd w:id="163"/>
      <w:bookmarkEnd w:id="164"/>
      <w:bookmarkEnd w:id="165"/>
      <w:bookmarkEnd w:id="166"/>
    </w:p>
    <w:p w14:paraId="4C6C161C" w14:textId="77777777" w:rsidR="00C36ADA" w:rsidRPr="00C5697A" w:rsidRDefault="00865FD9" w:rsidP="00C36ADA">
      <w:pPr>
        <w:bidi/>
        <w:rPr>
          <w:rFonts w:ascii="Dubai" w:hAnsi="Dubai" w:cs="Dubai"/>
        </w:rPr>
      </w:pPr>
      <w:r w:rsidRPr="00C5697A">
        <w:rPr>
          <w:rFonts w:ascii="Dubai" w:hAnsi="Dubai" w:cs="Dubai"/>
          <w:rtl/>
          <w:lang w:val="ar"/>
        </w:rPr>
        <w:t>وقد وجهت التحديات المدرجة في كل مجال من مجالات الأولوية التصميم المشترك للإجراءات والأهداف في الاستراتيجية (المفصلة في القسم 4).</w:t>
      </w:r>
    </w:p>
    <w:p w14:paraId="69990DC1" w14:textId="77777777" w:rsidR="00C02D6D" w:rsidRPr="00C5697A" w:rsidRDefault="00865FD9" w:rsidP="00AD0031">
      <w:pPr>
        <w:bidi/>
        <w:rPr>
          <w:rFonts w:ascii="Dubai" w:hAnsi="Dubai" w:cs="Dubai"/>
        </w:rPr>
      </w:pPr>
      <w:r w:rsidRPr="00C5697A">
        <w:rPr>
          <w:rFonts w:ascii="Dubai" w:hAnsi="Dubai" w:cs="Dubai"/>
          <w:rtl/>
          <w:lang w:val="ar"/>
        </w:rPr>
        <w:t>خلال تطوير الاستراتيجية وخطة العمل، ناقش المشاركون من خلفيات CALD وأسرهم ومقدمي الرعاية لهم أيضًا القضايا والتحديات الأوسع التي يواجهونها مع NDIS.</w:t>
      </w:r>
    </w:p>
    <w:p w14:paraId="4C5F4EC3" w14:textId="7CBABBAD" w:rsidR="009B03BE" w:rsidRPr="00C5697A" w:rsidRDefault="00865FD9" w:rsidP="00750C5D">
      <w:pPr>
        <w:bidi/>
        <w:rPr>
          <w:rStyle w:val="Hyperlink"/>
          <w:rFonts w:ascii="Dubai" w:hAnsi="Dubai" w:cs="Dubai"/>
        </w:rPr>
      </w:pPr>
      <w:r w:rsidRPr="00C5697A">
        <w:rPr>
          <w:rFonts w:ascii="Dubai" w:hAnsi="Dubai" w:cs="Dubai"/>
          <w:rtl/>
          <w:lang w:val="ar"/>
        </w:rPr>
        <w:t xml:space="preserve">تضيف هذه المشكلات إلى التحديات التي تواجهها مجتمعات CALD بالفعل. يمكن العثور على تفاصيل حول هذه القضايا في </w:t>
      </w:r>
      <w:hyperlink w:anchor="_8._Appendix_C" w:history="1">
        <w:r w:rsidR="00E266B0" w:rsidRPr="00C5697A">
          <w:rPr>
            <w:rStyle w:val="Hyperlink"/>
            <w:rFonts w:ascii="Dubai" w:hAnsi="Dubai" w:cs="Dubai"/>
            <w:rtl/>
            <w:lang w:val="ar"/>
          </w:rPr>
          <w:t>الملحق ج</w:t>
        </w:r>
      </w:hyperlink>
      <w:r w:rsidRPr="00C5697A">
        <w:rPr>
          <w:rFonts w:ascii="Dubai" w:hAnsi="Dubai" w:cs="Dubai"/>
          <w:rtl/>
          <w:lang w:val="ar"/>
        </w:rPr>
        <w:t>.</w:t>
      </w:r>
    </w:p>
    <w:p w14:paraId="7F5D6FCB" w14:textId="77777777" w:rsidR="009B03BE" w:rsidRPr="00C5697A" w:rsidRDefault="00865FD9" w:rsidP="009B03BE">
      <w:pPr>
        <w:pStyle w:val="Heading2"/>
        <w:bidi/>
        <w:rPr>
          <w:rFonts w:ascii="Dubai" w:hAnsi="Dubai" w:cs="Dubai"/>
        </w:rPr>
      </w:pPr>
      <w:bookmarkStart w:id="167" w:name="_Toc156921189"/>
      <w:bookmarkStart w:id="168" w:name="_Toc160805626"/>
      <w:r w:rsidRPr="00C5697A">
        <w:rPr>
          <w:rFonts w:ascii="Dubai" w:hAnsi="Dubai" w:cs="Dubai"/>
          <w:rtl/>
          <w:lang w:val="ar"/>
        </w:rPr>
        <w:lastRenderedPageBreak/>
        <w:t>الاستراتيجية</w:t>
      </w:r>
      <w:bookmarkEnd w:id="167"/>
      <w:bookmarkEnd w:id="168"/>
    </w:p>
    <w:p w14:paraId="3E96C099" w14:textId="77777777" w:rsidR="008B0C0D" w:rsidRPr="00C5697A" w:rsidRDefault="00865FD9" w:rsidP="001F6B92">
      <w:pPr>
        <w:keepNext/>
        <w:bidi/>
        <w:rPr>
          <w:rFonts w:ascii="Dubai" w:hAnsi="Dubai" w:cs="Dubai"/>
        </w:rPr>
      </w:pPr>
      <w:r w:rsidRPr="00C5697A">
        <w:rPr>
          <w:rFonts w:ascii="Dubai" w:hAnsi="Dubai" w:cs="Dubai"/>
          <w:rtl/>
          <w:lang w:val="ar"/>
        </w:rPr>
        <w:t xml:space="preserve">تهدف الاستراتيجية إلى تحسين النتائج للمشاركين من خلفيات CALD من خلال معالجة 6 مجالات ذات أولوية: </w:t>
      </w:r>
    </w:p>
    <w:p w14:paraId="38677F2E" w14:textId="77777777" w:rsidR="008B0C0D" w:rsidRPr="00C5697A" w:rsidRDefault="00865FD9" w:rsidP="005F0A35">
      <w:pPr>
        <w:pStyle w:val="ListParagraph"/>
        <w:numPr>
          <w:ilvl w:val="0"/>
          <w:numId w:val="59"/>
        </w:numPr>
        <w:bidi/>
        <w:rPr>
          <w:rFonts w:ascii="Dubai" w:hAnsi="Dubai" w:cs="Dubai"/>
        </w:rPr>
      </w:pPr>
      <w:r w:rsidRPr="00C5697A">
        <w:rPr>
          <w:rFonts w:ascii="Dubai" w:hAnsi="Dubai" w:cs="Dubai"/>
          <w:rtl/>
          <w:lang w:val="ar"/>
        </w:rPr>
        <w:t>البنية التحتية</w:t>
      </w:r>
    </w:p>
    <w:p w14:paraId="7586DA21" w14:textId="77777777" w:rsidR="008B0C0D" w:rsidRPr="00C5697A" w:rsidRDefault="00865FD9" w:rsidP="005F0A35">
      <w:pPr>
        <w:pStyle w:val="ListParagraph"/>
        <w:numPr>
          <w:ilvl w:val="0"/>
          <w:numId w:val="59"/>
        </w:numPr>
        <w:bidi/>
        <w:rPr>
          <w:rFonts w:ascii="Dubai" w:hAnsi="Dubai" w:cs="Dubai"/>
        </w:rPr>
      </w:pPr>
      <w:r w:rsidRPr="00C5697A">
        <w:rPr>
          <w:rFonts w:ascii="Dubai" w:hAnsi="Dubai" w:cs="Dubai"/>
          <w:rtl/>
          <w:lang w:val="ar"/>
        </w:rPr>
        <w:t>قدرة الموظفين</w:t>
      </w:r>
    </w:p>
    <w:p w14:paraId="516B1CB2" w14:textId="77777777" w:rsidR="008B0C0D" w:rsidRPr="00C5697A" w:rsidRDefault="00865FD9" w:rsidP="005F0A35">
      <w:pPr>
        <w:pStyle w:val="ListParagraph"/>
        <w:numPr>
          <w:ilvl w:val="0"/>
          <w:numId w:val="59"/>
        </w:numPr>
        <w:bidi/>
        <w:rPr>
          <w:rFonts w:ascii="Dubai" w:hAnsi="Dubai" w:cs="Dubai"/>
        </w:rPr>
      </w:pPr>
      <w:r w:rsidRPr="00C5697A">
        <w:rPr>
          <w:rFonts w:ascii="Dubai" w:hAnsi="Dubai" w:cs="Dubai"/>
          <w:rtl/>
          <w:lang w:val="ar"/>
        </w:rPr>
        <w:t>تواصل سهل الوصول إليه</w:t>
      </w:r>
    </w:p>
    <w:p w14:paraId="1538CA7C" w14:textId="77777777" w:rsidR="008B0C0D" w:rsidRPr="00C5697A" w:rsidRDefault="00865FD9" w:rsidP="005F0A35">
      <w:pPr>
        <w:pStyle w:val="ListParagraph"/>
        <w:numPr>
          <w:ilvl w:val="0"/>
          <w:numId w:val="59"/>
        </w:numPr>
        <w:bidi/>
        <w:rPr>
          <w:rFonts w:ascii="Dubai" w:hAnsi="Dubai" w:cs="Dubai"/>
        </w:rPr>
      </w:pPr>
      <w:r w:rsidRPr="00C5697A">
        <w:rPr>
          <w:rFonts w:ascii="Dubai" w:hAnsi="Dubai" w:cs="Dubai"/>
          <w:rtl/>
          <w:lang w:val="ar"/>
        </w:rPr>
        <w:t>الأسواق</w:t>
      </w:r>
    </w:p>
    <w:p w14:paraId="3EBCA727" w14:textId="77777777" w:rsidR="008B0C0D" w:rsidRPr="00C5697A" w:rsidRDefault="00865FD9" w:rsidP="001F6B92">
      <w:pPr>
        <w:pStyle w:val="ListParagraph"/>
        <w:keepNext/>
        <w:numPr>
          <w:ilvl w:val="0"/>
          <w:numId w:val="59"/>
        </w:numPr>
        <w:bidi/>
        <w:rPr>
          <w:rFonts w:ascii="Dubai" w:hAnsi="Dubai" w:cs="Dubai"/>
        </w:rPr>
      </w:pPr>
      <w:r w:rsidRPr="00C5697A">
        <w:rPr>
          <w:rFonts w:ascii="Dubai" w:hAnsi="Dubai" w:cs="Dubai"/>
          <w:rtl/>
          <w:lang w:val="ar"/>
        </w:rPr>
        <w:t>البيانات</w:t>
      </w:r>
    </w:p>
    <w:p w14:paraId="66654E2B" w14:textId="77777777" w:rsidR="008B0C0D" w:rsidRPr="00C5697A" w:rsidRDefault="00865FD9" w:rsidP="005F0A35">
      <w:pPr>
        <w:pStyle w:val="ListParagraph"/>
        <w:numPr>
          <w:ilvl w:val="0"/>
          <w:numId w:val="59"/>
        </w:numPr>
        <w:bidi/>
        <w:rPr>
          <w:rFonts w:ascii="Dubai" w:hAnsi="Dubai" w:cs="Dubai"/>
        </w:rPr>
      </w:pPr>
      <w:r w:rsidRPr="00C5697A">
        <w:rPr>
          <w:rFonts w:ascii="Dubai" w:hAnsi="Dubai" w:cs="Dubai"/>
          <w:rtl/>
          <w:lang w:val="ar"/>
        </w:rPr>
        <w:t>التوعية.</w:t>
      </w:r>
    </w:p>
    <w:p w14:paraId="5774C101" w14:textId="77777777" w:rsidR="008B0C0D" w:rsidRPr="00C5697A" w:rsidRDefault="00865FD9" w:rsidP="001F6B92">
      <w:pPr>
        <w:keepNext/>
        <w:bidi/>
        <w:rPr>
          <w:rFonts w:ascii="Dubai" w:hAnsi="Dubai" w:cs="Dubai"/>
        </w:rPr>
      </w:pPr>
      <w:r w:rsidRPr="00C5697A">
        <w:rPr>
          <w:rFonts w:ascii="Dubai" w:hAnsi="Dubai" w:cs="Dubai"/>
          <w:rtl/>
          <w:lang w:val="ar"/>
        </w:rPr>
        <w:t>لكل مجال من المجالات الستة أهداف وإجراءات.</w:t>
      </w:r>
    </w:p>
    <w:p w14:paraId="351D2718" w14:textId="77777777" w:rsidR="008B0C0D" w:rsidRPr="00C5697A" w:rsidRDefault="00865FD9" w:rsidP="001F6B92">
      <w:pPr>
        <w:pStyle w:val="ListParagraph"/>
        <w:keepNext/>
        <w:numPr>
          <w:ilvl w:val="0"/>
          <w:numId w:val="10"/>
        </w:numPr>
        <w:bidi/>
        <w:rPr>
          <w:rFonts w:ascii="Dubai" w:hAnsi="Dubai" w:cs="Dubai"/>
        </w:rPr>
      </w:pPr>
      <w:r w:rsidRPr="00C5697A">
        <w:rPr>
          <w:rFonts w:ascii="Dubai" w:hAnsi="Dubai" w:cs="Dubai"/>
          <w:b/>
          <w:bCs/>
          <w:rtl/>
          <w:lang w:val="ar"/>
        </w:rPr>
        <w:t>الأهداف:</w:t>
      </w:r>
      <w:r w:rsidRPr="00C5697A">
        <w:rPr>
          <w:rFonts w:ascii="Dubai" w:hAnsi="Dubai" w:cs="Dubai"/>
          <w:rtl/>
          <w:lang w:val="ar"/>
        </w:rPr>
        <w:t xml:space="preserve"> هي النتائج طويلة المدى التي تريد NDIA تحقيقها.</w:t>
      </w:r>
    </w:p>
    <w:p w14:paraId="3A71947E" w14:textId="77777777" w:rsidR="008B0C0D" w:rsidRPr="00C5697A" w:rsidRDefault="00865FD9" w:rsidP="00FB4D27">
      <w:pPr>
        <w:pStyle w:val="ListParagraph"/>
        <w:numPr>
          <w:ilvl w:val="0"/>
          <w:numId w:val="10"/>
        </w:numPr>
        <w:bidi/>
        <w:rPr>
          <w:rFonts w:ascii="Dubai" w:hAnsi="Dubai" w:cs="Dubai"/>
        </w:rPr>
      </w:pPr>
      <w:r w:rsidRPr="00C5697A">
        <w:rPr>
          <w:rFonts w:ascii="Dubai" w:hAnsi="Dubai" w:cs="Dubai"/>
          <w:b/>
          <w:bCs/>
          <w:rtl/>
          <w:lang w:val="ar"/>
        </w:rPr>
        <w:t>الإجراءات:</w:t>
      </w:r>
      <w:r w:rsidRPr="00C5697A">
        <w:rPr>
          <w:rFonts w:ascii="Dubai" w:hAnsi="Dubai" w:cs="Dubai"/>
          <w:rtl/>
          <w:lang w:val="ar"/>
        </w:rPr>
        <w:t xml:space="preserve"> هي ما ستفعله NDIA لتحقيق الأهداف.</w:t>
      </w:r>
    </w:p>
    <w:p w14:paraId="325A7845" w14:textId="4F9C0F81" w:rsidR="008952FC" w:rsidRPr="00C5697A" w:rsidRDefault="00865FD9" w:rsidP="008B0C0D">
      <w:pPr>
        <w:bidi/>
        <w:rPr>
          <w:rFonts w:ascii="Dubai" w:hAnsi="Dubai" w:cs="Dubai"/>
        </w:rPr>
      </w:pPr>
      <w:r w:rsidRPr="00C5697A">
        <w:rPr>
          <w:rFonts w:ascii="Dubai" w:hAnsi="Dubai" w:cs="Dubai"/>
          <w:rtl/>
          <w:lang w:val="ar"/>
        </w:rPr>
        <w:t>تم تطوير الإجراءات الـ 28 وسيتم تنفيذها بالمشاركة مع الأشخاص ذوي الإعاقة من خلفيات CALD وأسرهم ومقدمي الرعاية لهم وNEDA وEAG وممثلي القطاع الآخرين.</w:t>
      </w:r>
    </w:p>
    <w:p w14:paraId="53C4C861" w14:textId="4EFDB8DF" w:rsidR="00BF6E5B" w:rsidRPr="00C5697A" w:rsidRDefault="00865FD9" w:rsidP="008B0C0D">
      <w:pPr>
        <w:bidi/>
        <w:rPr>
          <w:rFonts w:ascii="Dubai" w:hAnsi="Dubai" w:cs="Dubai"/>
        </w:rPr>
      </w:pPr>
      <w:r w:rsidRPr="00C5697A">
        <w:rPr>
          <w:rFonts w:ascii="Dubai" w:hAnsi="Dubai" w:cs="Dubai"/>
          <w:rtl/>
          <w:lang w:val="ar"/>
        </w:rPr>
        <w:t xml:space="preserve">وهذه الاستراتيجية مدعومة </w:t>
      </w:r>
      <w:hyperlink r:id="rId12" w:history="1">
        <w:r w:rsidRPr="00C5697A">
          <w:rPr>
            <w:rStyle w:val="Hyperlink"/>
            <w:rFonts w:ascii="Dubai" w:hAnsi="Dubai" w:cs="Dubai"/>
            <w:rtl/>
            <w:lang w:val="ar"/>
          </w:rPr>
          <w:t>بخطة عمل</w:t>
        </w:r>
      </w:hyperlink>
      <w:r w:rsidRPr="00C5697A">
        <w:rPr>
          <w:rFonts w:ascii="Dubai" w:hAnsi="Dubai" w:cs="Dubai"/>
          <w:rtl/>
          <w:lang w:val="ar"/>
        </w:rPr>
        <w:t xml:space="preserve"> منفصلة لتوجيه تنفيذ الإجراءات ورصدها والإبلاغ عنها.</w:t>
      </w:r>
    </w:p>
    <w:p w14:paraId="3F481EDC" w14:textId="77777777" w:rsidR="008B0C0D" w:rsidRPr="00C5697A" w:rsidRDefault="00865FD9" w:rsidP="008B0C0D">
      <w:pPr>
        <w:pStyle w:val="Heading3"/>
        <w:bidi/>
        <w:rPr>
          <w:rFonts w:ascii="Dubai" w:hAnsi="Dubai" w:cs="Dubai"/>
        </w:rPr>
      </w:pPr>
      <w:bookmarkStart w:id="169" w:name="_Toc156921190"/>
      <w:bookmarkStart w:id="170" w:name="_Toc160805627"/>
      <w:r w:rsidRPr="00C5697A">
        <w:rPr>
          <w:rFonts w:ascii="Dubai" w:hAnsi="Dubai" w:cs="Dubai"/>
          <w:rtl/>
          <w:lang w:val="ar"/>
        </w:rPr>
        <w:t>4.1 البنية التحتية</w:t>
      </w:r>
      <w:bookmarkEnd w:id="169"/>
      <w:bookmarkEnd w:id="170"/>
    </w:p>
    <w:p w14:paraId="4CD4ADCC" w14:textId="77777777" w:rsidR="00167ECA" w:rsidRPr="00C5697A" w:rsidRDefault="00865FD9" w:rsidP="00167ECA">
      <w:pPr>
        <w:bidi/>
        <w:spacing w:after="160" w:line="259" w:lineRule="auto"/>
        <w:rPr>
          <w:rFonts w:ascii="Dubai" w:hAnsi="Dubai" w:cs="Dubai"/>
        </w:rPr>
      </w:pPr>
      <w:r w:rsidRPr="00C5697A">
        <w:rPr>
          <w:rFonts w:ascii="Dubai" w:hAnsi="Dubai" w:cs="Dubai"/>
          <w:rtl/>
          <w:lang w:val="ar"/>
        </w:rPr>
        <w:t>تتعلق البنية التحتية بالاحتياجات الثقافية واللغوية التي يتم تضمينها في NDIS والأنظمة والسياسات والإجراءات الشريكة.</w:t>
      </w:r>
    </w:p>
    <w:p w14:paraId="161C36B7" w14:textId="77777777" w:rsidR="00024685" w:rsidRPr="00C5697A" w:rsidRDefault="00865FD9" w:rsidP="00D73261">
      <w:pPr>
        <w:pStyle w:val="Heading3"/>
        <w:bidi/>
        <w:rPr>
          <w:rFonts w:ascii="Dubai" w:hAnsi="Dubai" w:cs="Dubai"/>
        </w:rPr>
      </w:pPr>
      <w:bookmarkStart w:id="171" w:name="_Toc143177232"/>
      <w:bookmarkStart w:id="172" w:name="_Toc156921191"/>
      <w:bookmarkStart w:id="173" w:name="_Toc160805628"/>
      <w:r w:rsidRPr="00C5697A">
        <w:rPr>
          <w:rFonts w:ascii="Dubai" w:hAnsi="Dubai" w:cs="Dubai"/>
          <w:rtl/>
          <w:lang w:val="ar"/>
        </w:rPr>
        <w:t>الهدف 1</w:t>
      </w:r>
      <w:bookmarkEnd w:id="171"/>
      <w:bookmarkEnd w:id="172"/>
      <w:bookmarkEnd w:id="173"/>
    </w:p>
    <w:p w14:paraId="536BC885" w14:textId="77777777" w:rsidR="00167ECA" w:rsidRPr="00C5697A" w:rsidRDefault="00865FD9" w:rsidP="00167ECA">
      <w:pPr>
        <w:bidi/>
        <w:rPr>
          <w:rFonts w:ascii="Dubai" w:hAnsi="Dubai" w:cs="Dubai"/>
          <w:szCs w:val="22"/>
        </w:rPr>
      </w:pPr>
      <w:r w:rsidRPr="00C5697A">
        <w:rPr>
          <w:rFonts w:ascii="Dubai" w:hAnsi="Dubai" w:cs="Dubai"/>
          <w:szCs w:val="22"/>
          <w:rtl/>
          <w:lang w:val="ar"/>
        </w:rPr>
        <w:t>تستخدم NDIA تعريفات مصممة بشكل مشترك ومتفق عليها لـ «السلامة الثقافية» و«الخدمة المناسبة ثقافيًا وسريعة الاستجابة».</w:t>
      </w:r>
    </w:p>
    <w:p w14:paraId="68F87F70" w14:textId="77777777" w:rsidR="00167ECA" w:rsidRPr="00C5697A" w:rsidRDefault="00865FD9" w:rsidP="00D73261">
      <w:pPr>
        <w:pStyle w:val="Heading4"/>
        <w:bidi/>
        <w:rPr>
          <w:rFonts w:ascii="Dubai" w:hAnsi="Dubai" w:cs="Dubai"/>
          <w:lang w:val="en-AU"/>
        </w:rPr>
      </w:pPr>
      <w:bookmarkStart w:id="174" w:name="_Toc143177233"/>
      <w:r w:rsidRPr="00C5697A">
        <w:rPr>
          <w:rFonts w:ascii="Dubai" w:hAnsi="Dubai" w:cs="Dubai"/>
          <w:rtl/>
          <w:lang w:val="ar"/>
        </w:rPr>
        <w:lastRenderedPageBreak/>
        <w:t>الإجراءات</w:t>
      </w:r>
      <w:bookmarkEnd w:id="174"/>
    </w:p>
    <w:p w14:paraId="01A685FB" w14:textId="33614DD5" w:rsidR="00025E85" w:rsidRPr="00750C5D" w:rsidRDefault="00865FD9" w:rsidP="00750C5D">
      <w:pPr>
        <w:numPr>
          <w:ilvl w:val="0"/>
          <w:numId w:val="52"/>
        </w:numPr>
        <w:bidi/>
        <w:rPr>
          <w:rFonts w:ascii="Dubai" w:hAnsi="Dubai" w:cs="Dubai"/>
          <w:lang w:val="en-AU"/>
        </w:rPr>
      </w:pPr>
      <w:r w:rsidRPr="00C5697A">
        <w:rPr>
          <w:rFonts w:ascii="Dubai" w:hAnsi="Dubai" w:cs="Dubai"/>
          <w:rtl/>
          <w:lang w:val="ar"/>
        </w:rPr>
        <w:t>العمل مع مجتمعات الإعاقة من خلفيات CALD والشركاء ومقدمي الخدمات ولجنة NDIS لتعريف «السلامة الثقافية» و«الخدمة المناسبة ثقافيًا وسريعة الاستجابة».</w:t>
      </w:r>
    </w:p>
    <w:p w14:paraId="6C6E95BE" w14:textId="77777777" w:rsidR="007266E9" w:rsidRPr="00C5697A" w:rsidRDefault="00865FD9" w:rsidP="00D73261">
      <w:pPr>
        <w:pStyle w:val="Heading3"/>
        <w:bidi/>
        <w:rPr>
          <w:rFonts w:ascii="Dubai" w:hAnsi="Dubai" w:cs="Dubai"/>
          <w:lang w:val="en-AU" w:eastAsia="en-US"/>
        </w:rPr>
      </w:pPr>
      <w:bookmarkStart w:id="175" w:name="_Toc143177234"/>
      <w:bookmarkStart w:id="176" w:name="_Toc156921192"/>
      <w:bookmarkStart w:id="177" w:name="_Toc160805629"/>
      <w:r w:rsidRPr="00C5697A">
        <w:rPr>
          <w:rFonts w:ascii="Dubai" w:hAnsi="Dubai" w:cs="Dubai"/>
          <w:rtl/>
          <w:lang w:val="ar" w:eastAsia="en-US"/>
        </w:rPr>
        <w:t>الهدف 2</w:t>
      </w:r>
      <w:bookmarkEnd w:id="175"/>
      <w:bookmarkEnd w:id="176"/>
      <w:bookmarkEnd w:id="177"/>
    </w:p>
    <w:p w14:paraId="697396A1" w14:textId="77777777" w:rsidR="00167ECA" w:rsidRPr="00C5697A" w:rsidRDefault="00865FD9" w:rsidP="00167ECA">
      <w:pPr>
        <w:bidi/>
        <w:rPr>
          <w:rFonts w:ascii="Dubai" w:hAnsi="Dubai" w:cs="Dubai"/>
          <w:lang w:val="en-AU" w:eastAsia="en-US"/>
        </w:rPr>
      </w:pPr>
      <w:r w:rsidRPr="00C5697A">
        <w:rPr>
          <w:rFonts w:ascii="Dubai" w:hAnsi="Dubai" w:cs="Dubai"/>
          <w:rtl/>
          <w:lang w:val="ar" w:eastAsia="en-US"/>
        </w:rPr>
        <w:t>تتيح سياسات وإجراءات وأنظمة NDIS الوصول العادل إلى NDIS واستخدام الخطط للأشخاص ذوي الإعاقة من خلفيات CALD.</w:t>
      </w:r>
    </w:p>
    <w:p w14:paraId="12668691" w14:textId="77777777" w:rsidR="00167ECA" w:rsidRPr="00C5697A" w:rsidRDefault="00865FD9" w:rsidP="00D73261">
      <w:pPr>
        <w:pStyle w:val="Heading4"/>
        <w:bidi/>
        <w:rPr>
          <w:rFonts w:ascii="Dubai" w:hAnsi="Dubai" w:cs="Dubai"/>
          <w:lang w:val="en-AU"/>
        </w:rPr>
      </w:pPr>
      <w:bookmarkStart w:id="178" w:name="_Toc143177235"/>
      <w:r w:rsidRPr="00C5697A">
        <w:rPr>
          <w:rFonts w:ascii="Dubai" w:hAnsi="Dubai" w:cs="Dubai"/>
          <w:rtl/>
          <w:lang w:val="ar"/>
        </w:rPr>
        <w:t>الإجراءات</w:t>
      </w:r>
      <w:bookmarkEnd w:id="178"/>
    </w:p>
    <w:p w14:paraId="0245279F" w14:textId="77777777" w:rsidR="00167ECA" w:rsidRPr="00C5697A" w:rsidRDefault="00865FD9" w:rsidP="00FF7906">
      <w:pPr>
        <w:numPr>
          <w:ilvl w:val="0"/>
          <w:numId w:val="52"/>
        </w:numPr>
        <w:bidi/>
        <w:rPr>
          <w:rFonts w:ascii="Dubai" w:hAnsi="Dubai" w:cs="Dubai"/>
          <w:lang w:val="en-AU" w:eastAsia="en-US"/>
        </w:rPr>
      </w:pPr>
      <w:r w:rsidRPr="00C5697A">
        <w:rPr>
          <w:rFonts w:ascii="Dubai" w:hAnsi="Dubai" w:cs="Dubai"/>
          <w:rtl/>
          <w:lang w:val="ar"/>
        </w:rPr>
        <w:t>مراجعة وتحديث المبادئ التوجيهية التشغيلية لـ NDIS للتأكد من أنها شاملة وآمنة ثقافيًا وتعترف بالاحتياجات الثقافية واللغوية للمشاركين (بناءً على نتائج الإجراء 1).</w:t>
      </w:r>
    </w:p>
    <w:p w14:paraId="320DA20E" w14:textId="77777777" w:rsidR="00167ECA" w:rsidRPr="00C5697A" w:rsidRDefault="00865FD9" w:rsidP="00FF7906">
      <w:pPr>
        <w:numPr>
          <w:ilvl w:val="0"/>
          <w:numId w:val="52"/>
        </w:numPr>
        <w:bidi/>
        <w:rPr>
          <w:rFonts w:ascii="Dubai" w:hAnsi="Dubai" w:cs="Dubai"/>
          <w:szCs w:val="22"/>
          <w:lang w:val="en-AU" w:eastAsia="en-US"/>
        </w:rPr>
      </w:pPr>
      <w:r w:rsidRPr="00C5697A">
        <w:rPr>
          <w:rFonts w:ascii="Dubai" w:hAnsi="Dubai" w:cs="Dubai"/>
          <w:szCs w:val="22"/>
          <w:rtl/>
          <w:lang w:val="ar" w:eastAsia="en-US"/>
        </w:rPr>
        <w:t>تطوير وتقديم التوجيه للمخططين لتحسين فهمهم للدعم الذي يحتاجه المشاركون من خلفيات CALD. يجب أن يشمل ذلك:</w:t>
      </w:r>
    </w:p>
    <w:p w14:paraId="500EBBC5" w14:textId="77777777" w:rsidR="00167ECA" w:rsidRPr="00C5697A" w:rsidRDefault="00865FD9" w:rsidP="00FB4D27">
      <w:pPr>
        <w:pStyle w:val="ListParagraph"/>
        <w:numPr>
          <w:ilvl w:val="0"/>
          <w:numId w:val="27"/>
        </w:numPr>
        <w:bidi/>
        <w:rPr>
          <w:rFonts w:ascii="Dubai" w:hAnsi="Dubai" w:cs="Dubai"/>
          <w:lang w:val="en-AU" w:eastAsia="en-US"/>
        </w:rPr>
      </w:pPr>
      <w:r w:rsidRPr="00C5697A">
        <w:rPr>
          <w:rFonts w:ascii="Dubai" w:hAnsi="Dubai" w:cs="Dubai"/>
          <w:rtl/>
          <w:lang w:val="ar" w:eastAsia="en-US"/>
        </w:rPr>
        <w:t>دعم المشاركين من خلفيات CALD في تنفيذ الخطة إذا كانت اللغة أو الثقافة تشكل عائقًا</w:t>
      </w:r>
    </w:p>
    <w:p w14:paraId="60464663" w14:textId="77777777" w:rsidR="00167ECA" w:rsidRPr="00C5697A" w:rsidRDefault="00865FD9" w:rsidP="00FB4D27">
      <w:pPr>
        <w:pStyle w:val="ListParagraph"/>
        <w:numPr>
          <w:ilvl w:val="0"/>
          <w:numId w:val="27"/>
        </w:numPr>
        <w:bidi/>
        <w:rPr>
          <w:rFonts w:ascii="Dubai" w:hAnsi="Dubai" w:cs="Dubai"/>
          <w:lang w:val="en-AU" w:eastAsia="en-US"/>
        </w:rPr>
      </w:pPr>
      <w:r w:rsidRPr="00C5697A">
        <w:rPr>
          <w:rFonts w:ascii="Dubai" w:hAnsi="Dubai" w:cs="Dubai"/>
          <w:rtl/>
          <w:lang w:val="ar" w:eastAsia="en-US"/>
        </w:rPr>
        <w:t>توفر الموارد بلغة المشاركين من خلفيات CALD</w:t>
      </w:r>
    </w:p>
    <w:p w14:paraId="03072B4C" w14:textId="77777777" w:rsidR="00167ECA" w:rsidRPr="00C5697A" w:rsidRDefault="00865FD9" w:rsidP="001F6B92">
      <w:pPr>
        <w:pStyle w:val="ListParagraph"/>
        <w:keepNext/>
        <w:numPr>
          <w:ilvl w:val="0"/>
          <w:numId w:val="27"/>
        </w:numPr>
        <w:bidi/>
        <w:ind w:hanging="357"/>
        <w:rPr>
          <w:rFonts w:ascii="Dubai" w:hAnsi="Dubai" w:cs="Dubai"/>
          <w:lang w:val="en-AU" w:eastAsia="en-US"/>
        </w:rPr>
      </w:pPr>
      <w:r w:rsidRPr="00C5697A">
        <w:rPr>
          <w:rFonts w:ascii="Dubai" w:hAnsi="Dubai" w:cs="Dubai"/>
          <w:rtl/>
          <w:lang w:val="ar" w:eastAsia="en-US"/>
        </w:rPr>
        <w:t>التمويل لمزيد من المشاركة الاجتماعية والمجتمعية للمشاركين من خلفيات CALD</w:t>
      </w:r>
    </w:p>
    <w:p w14:paraId="4514A23B" w14:textId="77777777" w:rsidR="00167ECA" w:rsidRPr="00C5697A" w:rsidRDefault="00865FD9" w:rsidP="00FB4D27">
      <w:pPr>
        <w:pStyle w:val="ListParagraph"/>
        <w:numPr>
          <w:ilvl w:val="0"/>
          <w:numId w:val="27"/>
        </w:numPr>
        <w:bidi/>
        <w:rPr>
          <w:rFonts w:ascii="Dubai" w:hAnsi="Dubai" w:cs="Dubai"/>
          <w:lang w:val="en-AU" w:eastAsia="en-US"/>
        </w:rPr>
      </w:pPr>
      <w:r w:rsidRPr="00C5697A">
        <w:rPr>
          <w:rFonts w:ascii="Dubai" w:hAnsi="Dubai" w:cs="Dubai"/>
          <w:rtl/>
          <w:lang w:val="ar" w:eastAsia="en-US"/>
        </w:rPr>
        <w:t>زيادة استخدام طرق الاتصال التي يمكن الوصول إليها ثقافيًا ولغويًا.</w:t>
      </w:r>
    </w:p>
    <w:p w14:paraId="43A07DF0" w14:textId="77777777" w:rsidR="00167ECA" w:rsidRPr="00C5697A" w:rsidRDefault="00865FD9" w:rsidP="001F6B92">
      <w:pPr>
        <w:keepNext/>
        <w:numPr>
          <w:ilvl w:val="0"/>
          <w:numId w:val="52"/>
        </w:numPr>
        <w:bidi/>
        <w:ind w:hanging="357"/>
        <w:rPr>
          <w:rFonts w:ascii="Dubai" w:hAnsi="Dubai" w:cs="Dubai"/>
          <w:szCs w:val="22"/>
          <w:lang w:val="en-AU" w:eastAsia="en-US"/>
        </w:rPr>
      </w:pPr>
      <w:r w:rsidRPr="00C5697A">
        <w:rPr>
          <w:rFonts w:ascii="Dubai" w:hAnsi="Dubai" w:cs="Dubai"/>
          <w:rtl/>
          <w:lang w:val="ar"/>
        </w:rPr>
        <w:t>تطوير ونشر إرشادات تساعد موظفي NDIS والشركاء على دعم اللاجئين والمهاجرين الوافدين حديثًا بشكل أفضل من خلال عملية تطبيق NDIS بطريقة مناسبة ثقافيًا وفي الوقت المناسب.</w:t>
      </w:r>
    </w:p>
    <w:p w14:paraId="7F0C3C1F" w14:textId="77777777" w:rsidR="00167ECA" w:rsidRPr="00C5697A" w:rsidRDefault="00865FD9" w:rsidP="2774232F">
      <w:pPr>
        <w:numPr>
          <w:ilvl w:val="0"/>
          <w:numId w:val="52"/>
        </w:numPr>
        <w:bidi/>
        <w:rPr>
          <w:rFonts w:ascii="Dubai" w:hAnsi="Dubai" w:cs="Dubai"/>
          <w:lang w:val="en-AU" w:eastAsia="en-US"/>
        </w:rPr>
      </w:pPr>
      <w:r w:rsidRPr="00C5697A">
        <w:rPr>
          <w:rFonts w:ascii="Dubai" w:hAnsi="Dubai" w:cs="Dubai"/>
          <w:rtl/>
          <w:lang w:val="ar"/>
        </w:rPr>
        <w:t>العمل مع الوكالات الحكومية لدعم اللاجئين والمهاجرين الوافدين حديثًا بشكل أفضل للوصول إلى NDIS. قد يشمل ذلك استخدام معلومات من التقييمات الصحية والمستندات الداعمة المكتملة قبل الوصول للمساعدة في تحديد الأشخاص ذوي الإعاقة بشكل أكثر فعالية.</w:t>
      </w:r>
    </w:p>
    <w:p w14:paraId="136B6C99" w14:textId="77777777" w:rsidR="007266E9" w:rsidRPr="00C5697A" w:rsidRDefault="00865FD9" w:rsidP="00D73261">
      <w:pPr>
        <w:pStyle w:val="Heading3"/>
        <w:bidi/>
        <w:rPr>
          <w:rFonts w:ascii="Dubai" w:hAnsi="Dubai" w:cs="Dubai"/>
        </w:rPr>
      </w:pPr>
      <w:bookmarkStart w:id="179" w:name="_Toc143177236"/>
      <w:bookmarkStart w:id="180" w:name="_Toc156921193"/>
      <w:bookmarkStart w:id="181" w:name="_Toc160805630"/>
      <w:r w:rsidRPr="00C5697A">
        <w:rPr>
          <w:rFonts w:ascii="Dubai" w:hAnsi="Dubai" w:cs="Dubai"/>
          <w:rtl/>
          <w:lang w:val="ar" w:eastAsia="en-US"/>
        </w:rPr>
        <w:lastRenderedPageBreak/>
        <w:t>الهدف 3</w:t>
      </w:r>
      <w:bookmarkEnd w:id="179"/>
      <w:bookmarkEnd w:id="180"/>
      <w:bookmarkEnd w:id="181"/>
    </w:p>
    <w:p w14:paraId="1B31DC76" w14:textId="77777777" w:rsidR="00167ECA" w:rsidRPr="00C5697A" w:rsidRDefault="00865FD9" w:rsidP="00167ECA">
      <w:pPr>
        <w:bidi/>
        <w:rPr>
          <w:rFonts w:ascii="Dubai" w:hAnsi="Dubai" w:cs="Dubai"/>
          <w:lang w:val="en-AU" w:eastAsia="en-US"/>
        </w:rPr>
      </w:pPr>
      <w:r w:rsidRPr="00C5697A">
        <w:rPr>
          <w:rFonts w:ascii="Dubai" w:hAnsi="Dubai" w:cs="Dubai"/>
          <w:rtl/>
          <w:lang w:val="ar" w:eastAsia="en-US"/>
        </w:rPr>
        <w:t>أن تكون عمليات تواصل NDIS مع مجتمعات CALD والمشاركين منها مناسبة ثقافيًا وفعالة وشفافة وتعزز الثقة.</w:t>
      </w:r>
    </w:p>
    <w:p w14:paraId="62E35B27" w14:textId="77777777" w:rsidR="00167ECA" w:rsidRPr="00C5697A" w:rsidRDefault="00865FD9" w:rsidP="00D73261">
      <w:pPr>
        <w:pStyle w:val="Heading4"/>
        <w:bidi/>
        <w:rPr>
          <w:rFonts w:ascii="Dubai" w:hAnsi="Dubai" w:cs="Dubai"/>
          <w:lang w:val="en-AU"/>
        </w:rPr>
      </w:pPr>
      <w:bookmarkStart w:id="182" w:name="_Toc143177237"/>
      <w:r w:rsidRPr="00C5697A">
        <w:rPr>
          <w:rFonts w:ascii="Dubai" w:hAnsi="Dubai" w:cs="Dubai"/>
          <w:rtl/>
          <w:lang w:val="ar"/>
        </w:rPr>
        <w:t>الإجراءات</w:t>
      </w:r>
      <w:bookmarkEnd w:id="182"/>
    </w:p>
    <w:p w14:paraId="472CE187" w14:textId="77777777" w:rsidR="00B77D10" w:rsidRPr="00C5697A" w:rsidRDefault="00865FD9" w:rsidP="00FB4D27">
      <w:pPr>
        <w:numPr>
          <w:ilvl w:val="0"/>
          <w:numId w:val="37"/>
        </w:numPr>
        <w:bidi/>
        <w:rPr>
          <w:rFonts w:ascii="Dubai" w:hAnsi="Dubai" w:cs="Dubai"/>
          <w:szCs w:val="22"/>
          <w:lang w:val="en-AU" w:eastAsia="en-US"/>
        </w:rPr>
      </w:pPr>
      <w:r w:rsidRPr="00C5697A">
        <w:rPr>
          <w:rFonts w:ascii="Dubai" w:hAnsi="Dubai" w:cs="Dubai"/>
          <w:rtl/>
          <w:lang w:val="ar"/>
        </w:rPr>
        <w:t>العمل مع لجنة NDIS لتطوير وتنفيذ العمليات والمبادئ التوجيهية. سيساعد ذلك الأشخاص ذوي الإعاقة من خلفيات CALD على تقديم الملاحظات واستئناف قرارات NDIS بطرق آمنة ثقافيًا ويمكن الوصول إليها.</w:t>
      </w:r>
    </w:p>
    <w:p w14:paraId="1FD4C346" w14:textId="77777777" w:rsidR="00167ECA" w:rsidRPr="00C5697A" w:rsidRDefault="00865FD9" w:rsidP="00167ECA">
      <w:pPr>
        <w:pStyle w:val="Heading3"/>
        <w:bidi/>
        <w:rPr>
          <w:rFonts w:ascii="Dubai" w:hAnsi="Dubai" w:cs="Dubai"/>
        </w:rPr>
      </w:pPr>
      <w:bookmarkStart w:id="183" w:name="_Toc156921194"/>
      <w:bookmarkStart w:id="184" w:name="_Toc160805631"/>
      <w:r w:rsidRPr="00C5697A">
        <w:rPr>
          <w:rFonts w:ascii="Dubai" w:hAnsi="Dubai" w:cs="Dubai"/>
          <w:rtl/>
          <w:lang w:val="ar"/>
        </w:rPr>
        <w:t>4.2 قدرات الموظفين</w:t>
      </w:r>
      <w:bookmarkEnd w:id="183"/>
      <w:bookmarkEnd w:id="184"/>
    </w:p>
    <w:p w14:paraId="405415FE" w14:textId="77777777" w:rsidR="004A449F" w:rsidRPr="00C5697A" w:rsidRDefault="00865FD9" w:rsidP="004A449F">
      <w:pPr>
        <w:bidi/>
        <w:rPr>
          <w:rFonts w:ascii="Dubai" w:hAnsi="Dubai" w:cs="Dubai"/>
          <w:lang w:val="en-AU"/>
        </w:rPr>
      </w:pPr>
      <w:r w:rsidRPr="00C5697A">
        <w:rPr>
          <w:rFonts w:ascii="Dubai" w:hAnsi="Dubai" w:cs="Dubai"/>
          <w:rtl/>
          <w:lang w:val="ar"/>
        </w:rPr>
        <w:t>تتعلق قدرات الموظفين بموظفي NDIS والشركاء الذين لديهم الفهم والقدرة على تقديم خدمة آمنة ثقافيًا ومستجيبة للمشاركين وعائلاتهم.</w:t>
      </w:r>
    </w:p>
    <w:p w14:paraId="74DC88A3" w14:textId="77777777" w:rsidR="007266E9" w:rsidRPr="00C5697A" w:rsidRDefault="00865FD9" w:rsidP="00D73261">
      <w:pPr>
        <w:pStyle w:val="Heading3"/>
        <w:bidi/>
        <w:rPr>
          <w:rFonts w:ascii="Dubai" w:hAnsi="Dubai" w:cs="Dubai"/>
          <w:lang w:val="en-AU"/>
        </w:rPr>
      </w:pPr>
      <w:bookmarkStart w:id="185" w:name="_Toc143177239"/>
      <w:bookmarkStart w:id="186" w:name="_Toc156921195"/>
      <w:bookmarkStart w:id="187" w:name="_Toc160805632"/>
      <w:r w:rsidRPr="00C5697A">
        <w:rPr>
          <w:rFonts w:ascii="Dubai" w:hAnsi="Dubai" w:cs="Dubai"/>
          <w:rtl/>
          <w:lang w:val="ar"/>
        </w:rPr>
        <w:t>الهدف 4</w:t>
      </w:r>
      <w:bookmarkEnd w:id="185"/>
      <w:bookmarkEnd w:id="186"/>
      <w:bookmarkEnd w:id="187"/>
    </w:p>
    <w:p w14:paraId="4B72CD79" w14:textId="77777777" w:rsidR="004A449F" w:rsidRPr="00C5697A" w:rsidRDefault="00865FD9" w:rsidP="004A449F">
      <w:pPr>
        <w:bidi/>
        <w:rPr>
          <w:rFonts w:ascii="Dubai" w:hAnsi="Dubai" w:cs="Dubai"/>
          <w:lang w:val="en-AU"/>
        </w:rPr>
      </w:pPr>
      <w:r w:rsidRPr="00C5697A">
        <w:rPr>
          <w:rFonts w:ascii="Dubai" w:hAnsi="Dubai" w:cs="Dubai"/>
          <w:rtl/>
          <w:lang w:val="ar"/>
        </w:rPr>
        <w:t>يتفهم موظفو وشركاء NDIS الاحتياجات الثقافية واللغوية للمشاركين ويستجيبون لها وكيف يمكن أن تؤثر هذه الاحتياجات على دعم الإعاقة.</w:t>
      </w:r>
    </w:p>
    <w:p w14:paraId="0E418954" w14:textId="77777777" w:rsidR="004A449F" w:rsidRPr="00C5697A" w:rsidRDefault="00865FD9" w:rsidP="00D73261">
      <w:pPr>
        <w:pStyle w:val="Heading4"/>
        <w:bidi/>
        <w:rPr>
          <w:rFonts w:ascii="Dubai" w:hAnsi="Dubai" w:cs="Dubai"/>
          <w:lang w:val="en-AU"/>
        </w:rPr>
      </w:pPr>
      <w:bookmarkStart w:id="188" w:name="_Toc143177240"/>
      <w:r w:rsidRPr="00C5697A">
        <w:rPr>
          <w:rFonts w:ascii="Dubai" w:hAnsi="Dubai" w:cs="Dubai"/>
          <w:rtl/>
          <w:lang w:val="ar"/>
        </w:rPr>
        <w:t>الإجراءات</w:t>
      </w:r>
      <w:bookmarkEnd w:id="188"/>
    </w:p>
    <w:p w14:paraId="033E245A" w14:textId="77777777" w:rsidR="004A449F" w:rsidRPr="00C5697A" w:rsidRDefault="00865FD9" w:rsidP="001F6B92">
      <w:pPr>
        <w:keepNext/>
        <w:numPr>
          <w:ilvl w:val="0"/>
          <w:numId w:val="53"/>
        </w:numPr>
        <w:bidi/>
        <w:ind w:left="714" w:hanging="357"/>
        <w:rPr>
          <w:rFonts w:ascii="Dubai" w:hAnsi="Dubai" w:cs="Dubai"/>
          <w:lang w:val="en-AU"/>
        </w:rPr>
      </w:pPr>
      <w:r w:rsidRPr="00C5697A">
        <w:rPr>
          <w:rFonts w:ascii="Dubai" w:hAnsi="Dubai" w:cs="Dubai"/>
          <w:rtl/>
          <w:lang w:val="ar"/>
        </w:rPr>
        <w:t>العمل مع مجتمعات CALD والوكالات الحكومية (بما في ذلك لجنة NDIS) والمنظمات غير الحكومية لتقديم برنامج تعليمي مستمر لموظفي وشركاء NDIS. سيعمل البرنامج على تحسين الوعي الثقافي واللغوي (بما في ذلك الصم/ضعاف السمع والصم المكفوفين وضعاف السمع)، والقدرة على توفير تفاعلات آمنة وفعالة ومناسبة مع أشخاص من خلفيات CALD.</w:t>
      </w:r>
    </w:p>
    <w:p w14:paraId="02053317" w14:textId="77777777" w:rsidR="004A449F" w:rsidRPr="00C5697A" w:rsidRDefault="00865FD9" w:rsidP="00FF7906">
      <w:pPr>
        <w:numPr>
          <w:ilvl w:val="0"/>
          <w:numId w:val="53"/>
        </w:numPr>
        <w:bidi/>
        <w:rPr>
          <w:rFonts w:ascii="Dubai" w:hAnsi="Dubai" w:cs="Dubai"/>
          <w:lang w:val="en-AU"/>
        </w:rPr>
      </w:pPr>
      <w:r w:rsidRPr="00C5697A">
        <w:rPr>
          <w:rFonts w:ascii="Dubai" w:hAnsi="Dubai" w:cs="Dubai"/>
          <w:rtl/>
          <w:lang w:val="ar"/>
        </w:rPr>
        <w:t>دعم فرص العمل للأشخاص من خلفيات CALD (بما في ذلك ذوي الإعاقة) في NDIA لتحسين التمثيل على جميع المستويات.</w:t>
      </w:r>
    </w:p>
    <w:p w14:paraId="1C85BB26" w14:textId="77777777" w:rsidR="007266E9" w:rsidRPr="00C5697A" w:rsidRDefault="00865FD9" w:rsidP="00D73261">
      <w:pPr>
        <w:pStyle w:val="Heading3"/>
        <w:bidi/>
        <w:rPr>
          <w:rFonts w:ascii="Dubai" w:hAnsi="Dubai" w:cs="Dubai"/>
          <w:lang w:val="en-AU"/>
        </w:rPr>
      </w:pPr>
      <w:bookmarkStart w:id="189" w:name="_Toc143177241"/>
      <w:bookmarkStart w:id="190" w:name="_Toc156921196"/>
      <w:bookmarkStart w:id="191" w:name="_Toc160805633"/>
      <w:r w:rsidRPr="00C5697A">
        <w:rPr>
          <w:rFonts w:ascii="Dubai" w:hAnsi="Dubai" w:cs="Dubai"/>
          <w:rtl/>
          <w:lang w:val="ar"/>
        </w:rPr>
        <w:lastRenderedPageBreak/>
        <w:t>الهدف 5</w:t>
      </w:r>
      <w:bookmarkEnd w:id="189"/>
      <w:bookmarkEnd w:id="190"/>
      <w:bookmarkEnd w:id="191"/>
    </w:p>
    <w:p w14:paraId="51695759" w14:textId="77777777" w:rsidR="004A449F" w:rsidRPr="00C5697A" w:rsidRDefault="00865FD9" w:rsidP="004A449F">
      <w:pPr>
        <w:bidi/>
        <w:rPr>
          <w:rFonts w:ascii="Dubai" w:hAnsi="Dubai" w:cs="Dubai"/>
        </w:rPr>
      </w:pPr>
      <w:r w:rsidRPr="00C5697A">
        <w:rPr>
          <w:rFonts w:ascii="Dubai" w:hAnsi="Dubai" w:cs="Dubai"/>
          <w:rtl/>
          <w:lang w:val="ar"/>
        </w:rPr>
        <w:t>يستخدم موظفو NDIS وشركاؤها السلامة الثقافية والممارسة الواعية بالصدمات في جميع التعاملات.</w:t>
      </w:r>
    </w:p>
    <w:p w14:paraId="5148CC85" w14:textId="77777777" w:rsidR="004A449F" w:rsidRPr="00C5697A" w:rsidRDefault="00865FD9" w:rsidP="00D73261">
      <w:pPr>
        <w:pStyle w:val="Heading4"/>
        <w:bidi/>
        <w:rPr>
          <w:rFonts w:ascii="Dubai" w:hAnsi="Dubai" w:cs="Dubai"/>
          <w:lang w:val="en-AU"/>
        </w:rPr>
      </w:pPr>
      <w:bookmarkStart w:id="192" w:name="_Toc143177242"/>
      <w:r w:rsidRPr="00C5697A">
        <w:rPr>
          <w:rFonts w:ascii="Dubai" w:hAnsi="Dubai" w:cs="Dubai"/>
          <w:rtl/>
          <w:lang w:val="ar"/>
        </w:rPr>
        <w:t>الإجراءات</w:t>
      </w:r>
      <w:bookmarkEnd w:id="192"/>
    </w:p>
    <w:p w14:paraId="70DAE653" w14:textId="77777777" w:rsidR="004A449F" w:rsidRPr="00C5697A" w:rsidRDefault="00865FD9" w:rsidP="00FF7906">
      <w:pPr>
        <w:numPr>
          <w:ilvl w:val="0"/>
          <w:numId w:val="54"/>
        </w:numPr>
        <w:bidi/>
        <w:rPr>
          <w:rFonts w:ascii="Dubai" w:hAnsi="Dubai" w:cs="Dubai"/>
          <w:lang w:val="en-AU"/>
        </w:rPr>
      </w:pPr>
      <w:r w:rsidRPr="00C5697A">
        <w:rPr>
          <w:rFonts w:ascii="Dubai" w:hAnsi="Dubai" w:cs="Dubai"/>
          <w:rtl/>
          <w:lang w:val="ar"/>
        </w:rPr>
        <w:t>العمل مع مجتمعات CALD والوكالات الحكومية (بما في ذلك لجنة NDIS) والمنظمات غير الحكومية لبناء التعليم والتدريب على السلامة الثقافية ومكافحة العنصرية والممارسات الواعية بالصدمات في حزم التدريب الخاصة بـ NDIA.</w:t>
      </w:r>
    </w:p>
    <w:p w14:paraId="18C30075" w14:textId="77777777" w:rsidR="004A449F" w:rsidRPr="00C5697A" w:rsidRDefault="00865FD9" w:rsidP="00304FA7">
      <w:pPr>
        <w:numPr>
          <w:ilvl w:val="0"/>
          <w:numId w:val="54"/>
        </w:numPr>
        <w:bidi/>
        <w:rPr>
          <w:rFonts w:ascii="Dubai" w:hAnsi="Dubai" w:cs="Dubai"/>
          <w:lang w:val="en-AU"/>
        </w:rPr>
      </w:pPr>
      <w:r w:rsidRPr="00C5697A">
        <w:rPr>
          <w:rFonts w:ascii="Dubai" w:hAnsi="Dubai" w:cs="Dubai"/>
          <w:rtl/>
          <w:lang w:val="ar"/>
        </w:rPr>
        <w:t>تطوير وتقديم التدريب والموارد لموظفي وشركاء NDIS حول استخدام المترجمين الشفهيين والدعم اللغوي الآخر لتحسين تجربة الأشخاص ذوي الإعاقة من خلفيات CALD عند التفاعل مع NDIS.</w:t>
      </w:r>
    </w:p>
    <w:p w14:paraId="0BF53730" w14:textId="77777777" w:rsidR="002445E5" w:rsidRPr="00C5697A" w:rsidRDefault="00865FD9" w:rsidP="001F6B92">
      <w:pPr>
        <w:keepNext/>
        <w:numPr>
          <w:ilvl w:val="0"/>
          <w:numId w:val="54"/>
        </w:numPr>
        <w:bidi/>
        <w:ind w:left="714" w:hanging="357"/>
        <w:rPr>
          <w:rFonts w:ascii="Dubai" w:hAnsi="Dubai" w:cs="Dubai"/>
          <w:lang w:val="en-AU"/>
        </w:rPr>
      </w:pPr>
      <w:r w:rsidRPr="00C5697A">
        <w:rPr>
          <w:rFonts w:ascii="Dubai" w:hAnsi="Dubai" w:cs="Dubai"/>
          <w:rtl/>
          <w:lang w:val="ar"/>
        </w:rPr>
        <w:t>تطوير خطة وبرنامج شمول مجتمعات CALD الذي يستمر في تطوير مكان عمل آمن ثقافيًا وشاملًا لموظفي NDIS والتقدم فيه.</w:t>
      </w:r>
    </w:p>
    <w:p w14:paraId="5952E622" w14:textId="77777777" w:rsidR="00167ECA" w:rsidRPr="00C5697A" w:rsidRDefault="00865FD9" w:rsidP="00D54246">
      <w:pPr>
        <w:numPr>
          <w:ilvl w:val="0"/>
          <w:numId w:val="54"/>
        </w:numPr>
        <w:bidi/>
        <w:rPr>
          <w:rFonts w:ascii="Dubai" w:hAnsi="Dubai" w:cs="Dubai"/>
          <w:lang w:val="en-AU"/>
        </w:rPr>
      </w:pPr>
      <w:r w:rsidRPr="00C5697A">
        <w:rPr>
          <w:rFonts w:ascii="Dubai" w:hAnsi="Dubai" w:cs="Dubai"/>
          <w:rtl/>
          <w:lang w:val="ar"/>
        </w:rPr>
        <w:t>إنشاء مجموعة من الممارسين تشارك في التعلم لمساعدة الموظفين على تحسين مهاراتهم حتى يتمكنوا من دعم مجتمعات الصم/ضعاف السمع والصم المكفوفين وضعاف السمع بشكل أفضل. ستضم هذه المجموعة موظفي وشركاء NDIS الذين يتمتعون بالمهارة في استخدام لغة Auslan. ستعزز إمكانية الوصول من خلال المبادئ التوجيهية والعمليات ودعم فرص المشاركة.</w:t>
      </w:r>
    </w:p>
    <w:p w14:paraId="5C537AF2" w14:textId="77777777" w:rsidR="004A449F" w:rsidRPr="00C5697A" w:rsidRDefault="00865FD9" w:rsidP="00D73261">
      <w:pPr>
        <w:pStyle w:val="Heading3"/>
        <w:bidi/>
        <w:rPr>
          <w:rFonts w:ascii="Dubai" w:hAnsi="Dubai" w:cs="Dubai"/>
        </w:rPr>
      </w:pPr>
      <w:bookmarkStart w:id="193" w:name="_Toc156921197"/>
      <w:bookmarkStart w:id="194" w:name="_Toc160805634"/>
      <w:r w:rsidRPr="00C5697A">
        <w:rPr>
          <w:rFonts w:ascii="Dubai" w:hAnsi="Dubai" w:cs="Dubai"/>
          <w:rtl/>
          <w:lang w:val="ar"/>
        </w:rPr>
        <w:t>4.3 تواصل يمكن الوصول إليها</w:t>
      </w:r>
      <w:bookmarkEnd w:id="193"/>
      <w:bookmarkEnd w:id="194"/>
    </w:p>
    <w:p w14:paraId="09A07287" w14:textId="77777777" w:rsidR="00150D48" w:rsidRPr="00C5697A" w:rsidRDefault="00865FD9" w:rsidP="00150D48">
      <w:pPr>
        <w:bidi/>
        <w:rPr>
          <w:rFonts w:ascii="Dubai" w:hAnsi="Dubai" w:cs="Dubai"/>
        </w:rPr>
      </w:pPr>
      <w:r w:rsidRPr="00C5697A">
        <w:rPr>
          <w:rFonts w:ascii="Dubai" w:hAnsi="Dubai" w:cs="Dubai"/>
          <w:rtl/>
          <w:lang w:val="ar"/>
        </w:rPr>
        <w:t>التواصل الذي يمكن الوصول إليه يتعلق بمشاركة NDIS للمعلومات بطرق تلبي الاحتياجات الثقافية والتواصلية للمشاركين من خلفيات CALD وأسرهم ومقدمي الرعاية لهم.</w:t>
      </w:r>
    </w:p>
    <w:p w14:paraId="6B566BFF" w14:textId="77777777" w:rsidR="005E64CE" w:rsidRPr="00C5697A" w:rsidRDefault="00865FD9" w:rsidP="00D73261">
      <w:pPr>
        <w:pStyle w:val="Heading3"/>
        <w:bidi/>
        <w:rPr>
          <w:rFonts w:ascii="Dubai" w:hAnsi="Dubai" w:cs="Dubai"/>
        </w:rPr>
      </w:pPr>
      <w:bookmarkStart w:id="195" w:name="_Toc143177244"/>
      <w:bookmarkStart w:id="196" w:name="_Toc156921198"/>
      <w:bookmarkStart w:id="197" w:name="_Toc160805635"/>
      <w:r w:rsidRPr="00C5697A">
        <w:rPr>
          <w:rFonts w:ascii="Dubai" w:hAnsi="Dubai" w:cs="Dubai"/>
          <w:rtl/>
          <w:lang w:val="ar"/>
        </w:rPr>
        <w:t>الهدف 6</w:t>
      </w:r>
      <w:bookmarkEnd w:id="195"/>
      <w:bookmarkEnd w:id="196"/>
      <w:bookmarkEnd w:id="197"/>
    </w:p>
    <w:p w14:paraId="6D7A165C" w14:textId="77777777" w:rsidR="00150D48" w:rsidRPr="00C5697A" w:rsidRDefault="00865FD9" w:rsidP="00150D48">
      <w:pPr>
        <w:bidi/>
        <w:rPr>
          <w:rFonts w:ascii="Dubai" w:hAnsi="Dubai" w:cs="Dubai"/>
        </w:rPr>
      </w:pPr>
      <w:r w:rsidRPr="00C5697A">
        <w:rPr>
          <w:rFonts w:ascii="Dubai" w:hAnsi="Dubai" w:cs="Dubai"/>
          <w:rtl/>
          <w:lang w:val="ar"/>
        </w:rPr>
        <w:t>يتم تحديد قنوات الاتصال الفعالة لمجتمعات CALD والمشاركين منها واستخدامها من قبل NDIS.</w:t>
      </w:r>
    </w:p>
    <w:p w14:paraId="7FB8CA05" w14:textId="77777777" w:rsidR="00150D48" w:rsidRPr="00C5697A" w:rsidRDefault="00865FD9" w:rsidP="00D73261">
      <w:pPr>
        <w:pStyle w:val="Heading4"/>
        <w:bidi/>
        <w:rPr>
          <w:rFonts w:ascii="Dubai" w:hAnsi="Dubai" w:cs="Dubai"/>
          <w:lang w:val="en-AU"/>
        </w:rPr>
      </w:pPr>
      <w:bookmarkStart w:id="198" w:name="_Toc143177245"/>
      <w:r w:rsidRPr="00C5697A">
        <w:rPr>
          <w:rFonts w:ascii="Dubai" w:hAnsi="Dubai" w:cs="Dubai"/>
          <w:rtl/>
          <w:lang w:val="ar"/>
        </w:rPr>
        <w:lastRenderedPageBreak/>
        <w:t>الإجراءات</w:t>
      </w:r>
      <w:bookmarkEnd w:id="198"/>
    </w:p>
    <w:p w14:paraId="6F2B12BB" w14:textId="77777777" w:rsidR="00150D48" w:rsidRPr="00C5697A" w:rsidRDefault="00865FD9" w:rsidP="00FB4D27">
      <w:pPr>
        <w:numPr>
          <w:ilvl w:val="0"/>
          <w:numId w:val="30"/>
        </w:numPr>
        <w:bidi/>
        <w:rPr>
          <w:rFonts w:ascii="Dubai" w:hAnsi="Dubai" w:cs="Dubai"/>
          <w:lang w:val="en-AU"/>
        </w:rPr>
      </w:pPr>
      <w:r w:rsidRPr="00C5697A">
        <w:rPr>
          <w:rFonts w:ascii="Dubai" w:hAnsi="Dubai" w:cs="Dubai"/>
          <w:rtl/>
          <w:lang w:val="ar"/>
        </w:rPr>
        <w:t>العمل مع مجتمعات CALD ولجنة NDIS والقطاع لتطوير وتنفيذ إرشادات حول كيفية التواصل الفعال والمشاركة مع الأشخاص ذوي الإعاقة من خلفيات CALD. يتضمن ذلك معلومات باللغة المستخدمة ومن خلال قنوات مختلفة، مثل الفيديو والصوت والطباعة.</w:t>
      </w:r>
    </w:p>
    <w:p w14:paraId="627A85F2" w14:textId="77777777" w:rsidR="00150D48" w:rsidRPr="00C5697A" w:rsidRDefault="00865FD9" w:rsidP="001F6B92">
      <w:pPr>
        <w:keepNext/>
        <w:numPr>
          <w:ilvl w:val="0"/>
          <w:numId w:val="30"/>
        </w:numPr>
        <w:bidi/>
        <w:ind w:left="714" w:hanging="357"/>
        <w:rPr>
          <w:rFonts w:ascii="Dubai" w:hAnsi="Dubai" w:cs="Dubai"/>
          <w:lang w:val="en-AU"/>
        </w:rPr>
      </w:pPr>
      <w:r w:rsidRPr="00C5697A">
        <w:rPr>
          <w:rFonts w:ascii="Dubai" w:hAnsi="Dubai" w:cs="Dubai"/>
          <w:rtl/>
          <w:lang w:val="ar"/>
        </w:rPr>
        <w:t>مراجعة وتحديث موقع NDIS وبوابة myplace وتطبيق My NDIS وأداة البحث عن مقدم الخدمة وبوابة مزود myplace ومركز الاتصال الوطني National Contact Centre لتحسين إمكانية الوصول والتنقل لمجتمعات CALD والمشاركين منها. يتضمن ذلك استخدام المعلومات باللغة المستخدمة والوصول إلى المساعدة عندما لا تكون المعلومات باللغة المستخدمة متاحة.</w:t>
      </w:r>
    </w:p>
    <w:p w14:paraId="1171720E" w14:textId="77777777" w:rsidR="00150D48" w:rsidRPr="00C5697A" w:rsidRDefault="00865FD9" w:rsidP="00FB4D27">
      <w:pPr>
        <w:numPr>
          <w:ilvl w:val="0"/>
          <w:numId w:val="30"/>
        </w:numPr>
        <w:bidi/>
        <w:rPr>
          <w:rFonts w:ascii="Dubai" w:hAnsi="Dubai" w:cs="Dubai"/>
          <w:lang w:val="en-AU"/>
        </w:rPr>
      </w:pPr>
      <w:r w:rsidRPr="00C5697A">
        <w:rPr>
          <w:rFonts w:ascii="Dubai" w:hAnsi="Dubai" w:cs="Dubai"/>
          <w:rtl/>
          <w:lang w:val="ar"/>
        </w:rPr>
        <w:t>العمل مع مجتمعات CALD ولجنة NDIS والقطاع لتطوير ونشر وتنفيذ إرشادات اللغة. يجب أن تحدد المبادئ التوجيهية اللغات التي يجب ترجمة معلومات حول NDIS إليها، وذلك لتلبية احتياجات مجتمعات CALD والمشاركين منها.</w:t>
      </w:r>
    </w:p>
    <w:p w14:paraId="48312E18" w14:textId="77777777" w:rsidR="005E64CE" w:rsidRPr="00C5697A" w:rsidRDefault="00865FD9" w:rsidP="00D73261">
      <w:pPr>
        <w:pStyle w:val="Heading3"/>
        <w:bidi/>
        <w:rPr>
          <w:rFonts w:ascii="Dubai" w:hAnsi="Dubai" w:cs="Dubai"/>
          <w:lang w:val="en-AU"/>
        </w:rPr>
      </w:pPr>
      <w:bookmarkStart w:id="199" w:name="_Toc143177246"/>
      <w:bookmarkStart w:id="200" w:name="_Toc156921199"/>
      <w:bookmarkStart w:id="201" w:name="_Toc160805636"/>
      <w:r w:rsidRPr="00C5697A">
        <w:rPr>
          <w:rFonts w:ascii="Dubai" w:hAnsi="Dubai" w:cs="Dubai"/>
          <w:rtl/>
          <w:lang w:val="ar"/>
        </w:rPr>
        <w:t>الهدف 7</w:t>
      </w:r>
      <w:bookmarkEnd w:id="199"/>
      <w:bookmarkEnd w:id="200"/>
      <w:bookmarkEnd w:id="201"/>
    </w:p>
    <w:p w14:paraId="21C2329A" w14:textId="77777777" w:rsidR="00150D48" w:rsidRPr="00C5697A" w:rsidRDefault="00865FD9" w:rsidP="00150D48">
      <w:pPr>
        <w:bidi/>
        <w:rPr>
          <w:rFonts w:ascii="Dubai" w:hAnsi="Dubai" w:cs="Dubai"/>
          <w:lang w:val="en-AU"/>
        </w:rPr>
      </w:pPr>
      <w:r w:rsidRPr="00C5697A">
        <w:rPr>
          <w:rFonts w:ascii="Dubai" w:hAnsi="Dubai" w:cs="Dubai"/>
          <w:rtl/>
          <w:lang w:val="ar"/>
        </w:rPr>
        <w:t>توعية جاليات CALD ومقدمي الخدمة بخدمات الترجمة الشفهية وإمكانية الوصول إليها والحصول على تجربة محسنة مع هذه الخدمات.</w:t>
      </w:r>
    </w:p>
    <w:p w14:paraId="321BF64B" w14:textId="77777777" w:rsidR="00150D48" w:rsidRPr="00C5697A" w:rsidRDefault="00865FD9" w:rsidP="00D73261">
      <w:pPr>
        <w:pStyle w:val="Heading4"/>
        <w:bidi/>
        <w:rPr>
          <w:rFonts w:ascii="Dubai" w:hAnsi="Dubai" w:cs="Dubai"/>
          <w:lang w:val="en-AU"/>
        </w:rPr>
      </w:pPr>
      <w:bookmarkStart w:id="202" w:name="_Toc143177247"/>
      <w:r w:rsidRPr="00C5697A">
        <w:rPr>
          <w:rFonts w:ascii="Dubai" w:hAnsi="Dubai" w:cs="Dubai"/>
          <w:rtl/>
          <w:lang w:val="ar"/>
        </w:rPr>
        <w:t>الإجراءات</w:t>
      </w:r>
      <w:bookmarkEnd w:id="202"/>
    </w:p>
    <w:p w14:paraId="75C4657F" w14:textId="310B9F3B" w:rsidR="00150D48" w:rsidRPr="00C5697A" w:rsidRDefault="00865FD9" w:rsidP="00FB4D27">
      <w:pPr>
        <w:numPr>
          <w:ilvl w:val="0"/>
          <w:numId w:val="31"/>
        </w:numPr>
        <w:bidi/>
        <w:rPr>
          <w:rFonts w:ascii="Dubai" w:hAnsi="Dubai" w:cs="Dubai"/>
          <w:lang w:val="en-AU"/>
        </w:rPr>
      </w:pPr>
      <w:r w:rsidRPr="00C5697A">
        <w:rPr>
          <w:rFonts w:ascii="Dubai" w:hAnsi="Dubai" w:cs="Dubai"/>
          <w:rtl/>
          <w:lang w:val="ar"/>
        </w:rPr>
        <w:t xml:space="preserve">تطوير ونشر تعريفات واضحة للمصطلحات الخاصة بـ NDIS في اللغة لدعم المشاركين من خلفيات CALD ومقدمي الخدمات وخدمات الترجمة </w:t>
      </w:r>
      <w:r w:rsidR="005B6BB6">
        <w:rPr>
          <w:rFonts w:ascii="Dubai" w:hAnsi="Dubai" w:cs="Dubai"/>
          <w:rtl/>
          <w:lang w:val="ar"/>
        </w:rPr>
        <w:t>التحريرية</w:t>
      </w:r>
      <w:r w:rsidR="005B6BB6" w:rsidRPr="00C5697A">
        <w:rPr>
          <w:rFonts w:ascii="Dubai" w:hAnsi="Dubai" w:cs="Dubai"/>
          <w:rtl/>
          <w:lang w:val="ar"/>
        </w:rPr>
        <w:t xml:space="preserve"> </w:t>
      </w:r>
      <w:r w:rsidR="005B6BB6">
        <w:rPr>
          <w:rFonts w:ascii="Dubai" w:hAnsi="Dubai" w:cs="Dubai"/>
          <w:rtl/>
          <w:lang w:val="ar"/>
        </w:rPr>
        <w:t>و</w:t>
      </w:r>
      <w:r w:rsidRPr="00C5697A">
        <w:rPr>
          <w:rFonts w:ascii="Dubai" w:hAnsi="Dubai" w:cs="Dubai"/>
          <w:rtl/>
          <w:lang w:val="ar"/>
        </w:rPr>
        <w:t>الشفهية (TIS) في فهم المصطلحات الخاصة بـ NDIS وإيصالها بشكل أفضل.</w:t>
      </w:r>
    </w:p>
    <w:p w14:paraId="0A76B991" w14:textId="77777777" w:rsidR="002445E5" w:rsidRPr="00C5697A" w:rsidRDefault="00865FD9" w:rsidP="001F6B92">
      <w:pPr>
        <w:keepNext/>
        <w:numPr>
          <w:ilvl w:val="0"/>
          <w:numId w:val="31"/>
        </w:numPr>
        <w:bidi/>
        <w:ind w:left="714" w:hanging="357"/>
        <w:rPr>
          <w:rFonts w:ascii="Dubai" w:hAnsi="Dubai" w:cs="Dubai"/>
          <w:lang w:val="en-AU"/>
        </w:rPr>
      </w:pPr>
      <w:r w:rsidRPr="00C5697A">
        <w:rPr>
          <w:rFonts w:ascii="Dubai" w:hAnsi="Dubai" w:cs="Dubai"/>
          <w:rtl/>
          <w:lang w:val="ar"/>
        </w:rPr>
        <w:t>تطوير وإيصال معلومات يمكن الوصول إليها إلى مجتمعات CALD والمشاركين من خلفيات CALD ومقدمي الخدمات حول كيفية الوصول إلى TIS والمترجمين الشفهيين البديلين واستخدامهم عندما لا يكون مترجمو TIS الشفهيين متاحين.</w:t>
      </w:r>
    </w:p>
    <w:p w14:paraId="07B9B00B" w14:textId="77777777" w:rsidR="004A449F" w:rsidRPr="00C5697A" w:rsidRDefault="00865FD9" w:rsidP="2774232F">
      <w:pPr>
        <w:numPr>
          <w:ilvl w:val="0"/>
          <w:numId w:val="31"/>
        </w:numPr>
        <w:bidi/>
        <w:rPr>
          <w:rFonts w:ascii="Dubai" w:hAnsi="Dubai" w:cs="Dubai"/>
          <w:lang w:val="en-AU"/>
        </w:rPr>
      </w:pPr>
      <w:r w:rsidRPr="00C5697A">
        <w:rPr>
          <w:rFonts w:ascii="Dubai" w:hAnsi="Dubai" w:cs="Dubai"/>
          <w:rtl/>
          <w:lang w:val="ar"/>
        </w:rPr>
        <w:t>مراجعة وتحديث عمليات اجتماعات NDIS مع المترجمين الشفهيين (بما في ذلك لغة Auslan) لتحسين أساليب التواصل، بما في ذلك خيارات الاجتماعات الطويلة والمترجمين الشفهيين المفضلين أو المطلوبين وخدمات الترجمة الشخصية.</w:t>
      </w:r>
    </w:p>
    <w:p w14:paraId="79A34A98" w14:textId="77777777" w:rsidR="00150D48" w:rsidRPr="00C5697A" w:rsidRDefault="00865FD9" w:rsidP="00150D48">
      <w:pPr>
        <w:pStyle w:val="Heading3"/>
        <w:bidi/>
        <w:rPr>
          <w:rFonts w:ascii="Dubai" w:hAnsi="Dubai" w:cs="Dubai"/>
        </w:rPr>
      </w:pPr>
      <w:bookmarkStart w:id="203" w:name="_Toc156921200"/>
      <w:bookmarkStart w:id="204" w:name="_Toc160805637"/>
      <w:r w:rsidRPr="00C5697A">
        <w:rPr>
          <w:rFonts w:ascii="Dubai" w:hAnsi="Dubai" w:cs="Dubai"/>
          <w:rtl/>
          <w:lang w:val="ar"/>
        </w:rPr>
        <w:lastRenderedPageBreak/>
        <w:t>4.4 الأسواق</w:t>
      </w:r>
      <w:bookmarkEnd w:id="203"/>
      <w:bookmarkEnd w:id="204"/>
    </w:p>
    <w:p w14:paraId="087196B1" w14:textId="77777777" w:rsidR="00DF3920" w:rsidRPr="00C5697A" w:rsidRDefault="00865FD9" w:rsidP="00DF3920">
      <w:pPr>
        <w:bidi/>
        <w:rPr>
          <w:rFonts w:ascii="Dubai" w:hAnsi="Dubai" w:cs="Dubai"/>
        </w:rPr>
      </w:pPr>
      <w:r w:rsidRPr="00C5697A">
        <w:rPr>
          <w:rFonts w:ascii="Dubai" w:hAnsi="Dubai" w:cs="Dubai"/>
          <w:rtl/>
          <w:lang w:val="ar"/>
        </w:rPr>
        <w:t>تهدف الأسواق إلى تحسين توافر وتوريد خدمات NDIS المناسبة ثقافيًا ولغويًا. يتضمن ذلك تقديم دعم أفضل للمشاركين من خلفيات CALD للعثور على مقدمي خدمات يقدمون خدمات آمنة ثقافيًا ومناسبة.</w:t>
      </w:r>
    </w:p>
    <w:p w14:paraId="08AEC651" w14:textId="77777777" w:rsidR="005E64CE" w:rsidRPr="00C5697A" w:rsidRDefault="00865FD9" w:rsidP="00D73261">
      <w:pPr>
        <w:pStyle w:val="Heading3"/>
        <w:bidi/>
        <w:rPr>
          <w:rFonts w:ascii="Dubai" w:hAnsi="Dubai" w:cs="Dubai"/>
          <w:lang w:val="en-AU"/>
        </w:rPr>
      </w:pPr>
      <w:bookmarkStart w:id="205" w:name="_Toc143177249"/>
      <w:bookmarkStart w:id="206" w:name="_Toc156921201"/>
      <w:bookmarkStart w:id="207" w:name="_Toc160805638"/>
      <w:r w:rsidRPr="00C5697A">
        <w:rPr>
          <w:rFonts w:ascii="Dubai" w:hAnsi="Dubai" w:cs="Dubai"/>
          <w:rtl/>
          <w:lang w:val="ar"/>
        </w:rPr>
        <w:t>الهدف 8</w:t>
      </w:r>
      <w:bookmarkEnd w:id="205"/>
      <w:bookmarkEnd w:id="206"/>
      <w:bookmarkEnd w:id="207"/>
    </w:p>
    <w:p w14:paraId="33FAC5E0" w14:textId="77777777" w:rsidR="00DF3920" w:rsidRPr="00C5697A" w:rsidRDefault="00865FD9" w:rsidP="00DF3920">
      <w:pPr>
        <w:bidi/>
        <w:rPr>
          <w:rFonts w:ascii="Dubai" w:hAnsi="Dubai" w:cs="Dubai"/>
          <w:lang w:val="en-AU"/>
        </w:rPr>
      </w:pPr>
      <w:r w:rsidRPr="00C5697A">
        <w:rPr>
          <w:rFonts w:ascii="Dubai" w:hAnsi="Dubai" w:cs="Dubai"/>
          <w:rtl/>
          <w:lang w:val="ar"/>
        </w:rPr>
        <w:t>نقل المعلومات حول استخدام NDIS والوصول إلى الخدمات الآمنة ثقافيًا والمناسبة بشكل فعال إلى مجتمعات CALD والمشاركين منها.</w:t>
      </w:r>
    </w:p>
    <w:p w14:paraId="368601E9" w14:textId="77777777" w:rsidR="00DF3920" w:rsidRPr="00C5697A" w:rsidRDefault="00865FD9" w:rsidP="00D73261">
      <w:pPr>
        <w:pStyle w:val="Heading4"/>
        <w:bidi/>
        <w:rPr>
          <w:rFonts w:ascii="Dubai" w:hAnsi="Dubai" w:cs="Dubai"/>
          <w:lang w:val="en-AU"/>
        </w:rPr>
      </w:pPr>
      <w:bookmarkStart w:id="208" w:name="_Toc143177250"/>
      <w:r w:rsidRPr="00C5697A">
        <w:rPr>
          <w:rFonts w:ascii="Dubai" w:hAnsi="Dubai" w:cs="Dubai"/>
          <w:rtl/>
          <w:lang w:val="ar"/>
        </w:rPr>
        <w:t>الإجراءات</w:t>
      </w:r>
      <w:bookmarkEnd w:id="208"/>
    </w:p>
    <w:p w14:paraId="4E0411D3" w14:textId="77777777" w:rsidR="00DF3920" w:rsidRPr="00C5697A" w:rsidRDefault="00865FD9" w:rsidP="00C54EE5">
      <w:pPr>
        <w:numPr>
          <w:ilvl w:val="0"/>
          <w:numId w:val="56"/>
        </w:numPr>
        <w:bidi/>
        <w:rPr>
          <w:rFonts w:ascii="Dubai" w:hAnsi="Dubai" w:cs="Dubai"/>
          <w:bCs/>
          <w:lang w:val="en-AU"/>
        </w:rPr>
      </w:pPr>
      <w:r w:rsidRPr="00C5697A">
        <w:rPr>
          <w:rFonts w:ascii="Dubai" w:hAnsi="Dubai" w:cs="Dubai"/>
          <w:rtl/>
          <w:lang w:val="ar"/>
        </w:rPr>
        <w:t>العمل مع لجنة NDIS لتطوير المعلومات ومشاركتها مع مزودي NDIS. المشاركة مع مقدمي الخدمة لزيادة فهمهم لمجتمعهم المحلي. شرح التوقع لتقديمهم الدعم والخدمات الآمنة ثقافيًا والمناسبة لمجتمعات CALD.</w:t>
      </w:r>
    </w:p>
    <w:p w14:paraId="0D2C9EC0" w14:textId="77777777" w:rsidR="00DF3920" w:rsidRPr="00C5697A" w:rsidRDefault="00865FD9" w:rsidP="001F6B92">
      <w:pPr>
        <w:keepNext/>
        <w:numPr>
          <w:ilvl w:val="0"/>
          <w:numId w:val="56"/>
        </w:numPr>
        <w:bidi/>
        <w:ind w:left="714" w:hanging="357"/>
        <w:rPr>
          <w:rFonts w:ascii="Dubai" w:hAnsi="Dubai" w:cs="Dubai"/>
          <w:bCs/>
          <w:lang w:val="en-AU"/>
        </w:rPr>
      </w:pPr>
      <w:r w:rsidRPr="00C5697A">
        <w:rPr>
          <w:rFonts w:ascii="Dubai" w:hAnsi="Dubai" w:cs="Dubai"/>
          <w:rtl/>
          <w:lang w:val="ar"/>
        </w:rPr>
        <w:t>العمل مع لجنة NDIS لتطوير حملة تسويقية وتواصل مستمر لزيادة الوعي حول الاختيار والتحكم. يتضمن ذلك كيف يمكن للمشاركين من خلفيات CALD اختيار مقدمي الخدمات وتغيير مقدمي الخدمات وبناء الضمانات وتقديم الشكاوى.</w:t>
      </w:r>
    </w:p>
    <w:p w14:paraId="03D2F017" w14:textId="77777777" w:rsidR="00DF3920" w:rsidRPr="00C5697A" w:rsidRDefault="00865FD9" w:rsidP="2774232F">
      <w:pPr>
        <w:numPr>
          <w:ilvl w:val="0"/>
          <w:numId w:val="56"/>
        </w:numPr>
        <w:bidi/>
        <w:rPr>
          <w:rFonts w:ascii="Dubai" w:hAnsi="Dubai" w:cs="Dubai"/>
          <w:lang w:val="en-AU"/>
        </w:rPr>
      </w:pPr>
      <w:r w:rsidRPr="00C5697A">
        <w:rPr>
          <w:rFonts w:ascii="Dubai" w:hAnsi="Dubai" w:cs="Dubai"/>
          <w:rtl/>
          <w:lang w:val="ar"/>
        </w:rPr>
        <w:t>المشاركة مع لجنة NDIS لتطوير الحد الأدنى من معايير الممارسة التي يتعين على مقدمي الخدمات اتباعها، بالإضافة إلى مقاييس الجودة التي تحدد شكل الخدمات المناسبة ثقافيًا. ثم يتم توصيل معايير الممارسة ومقاييس الجودة بوضوح إلى المشاركين من خلفيات CALD ومقدمي الخدمات.</w:t>
      </w:r>
    </w:p>
    <w:p w14:paraId="4E5148A5" w14:textId="77777777" w:rsidR="005E64CE" w:rsidRPr="00C5697A" w:rsidRDefault="00865FD9" w:rsidP="00D73261">
      <w:pPr>
        <w:pStyle w:val="Heading3"/>
        <w:bidi/>
        <w:rPr>
          <w:rFonts w:ascii="Dubai" w:hAnsi="Dubai" w:cs="Dubai"/>
        </w:rPr>
      </w:pPr>
      <w:bookmarkStart w:id="209" w:name="_Toc143177251"/>
      <w:bookmarkStart w:id="210" w:name="_Toc156921202"/>
      <w:bookmarkStart w:id="211" w:name="_Toc160805639"/>
      <w:r w:rsidRPr="00C5697A">
        <w:rPr>
          <w:rFonts w:ascii="Dubai" w:hAnsi="Dubai" w:cs="Dubai"/>
          <w:rtl/>
          <w:lang w:val="ar"/>
        </w:rPr>
        <w:t>الهدف 9</w:t>
      </w:r>
      <w:bookmarkEnd w:id="209"/>
      <w:bookmarkEnd w:id="210"/>
      <w:bookmarkEnd w:id="211"/>
    </w:p>
    <w:p w14:paraId="1F5CB4D0" w14:textId="77777777" w:rsidR="00DF3920" w:rsidRPr="00C5697A" w:rsidRDefault="00865FD9" w:rsidP="00DF3920">
      <w:pPr>
        <w:bidi/>
        <w:rPr>
          <w:rFonts w:ascii="Dubai" w:hAnsi="Dubai" w:cs="Dubai"/>
        </w:rPr>
      </w:pPr>
      <w:r w:rsidRPr="00C5697A">
        <w:rPr>
          <w:rFonts w:ascii="Dubai" w:hAnsi="Dubai" w:cs="Dubai"/>
          <w:rtl/>
          <w:lang w:val="ar"/>
        </w:rPr>
        <w:t>هناك المزيد من مقدمي خدمة NDIS الذين يقدمون خدمات عالية الجودة مناسبة ثقافيًا وسريعة الاستجابة وآمنة.</w:t>
      </w:r>
    </w:p>
    <w:p w14:paraId="4291655B" w14:textId="77777777" w:rsidR="00DF3920" w:rsidRPr="00C5697A" w:rsidRDefault="00865FD9" w:rsidP="00D73261">
      <w:pPr>
        <w:pStyle w:val="Heading4"/>
        <w:bidi/>
        <w:rPr>
          <w:rFonts w:ascii="Dubai" w:hAnsi="Dubai" w:cs="Dubai"/>
          <w:lang w:val="en-AU"/>
        </w:rPr>
      </w:pPr>
      <w:bookmarkStart w:id="212" w:name="_Toc143177252"/>
      <w:r w:rsidRPr="00C5697A">
        <w:rPr>
          <w:rFonts w:ascii="Dubai" w:hAnsi="Dubai" w:cs="Dubai"/>
          <w:rtl/>
          <w:lang w:val="ar"/>
        </w:rPr>
        <w:lastRenderedPageBreak/>
        <w:t>الإجراءات</w:t>
      </w:r>
      <w:bookmarkEnd w:id="212"/>
    </w:p>
    <w:p w14:paraId="5EEA2D12" w14:textId="77777777" w:rsidR="00DF3920" w:rsidRPr="00865FD9" w:rsidRDefault="00865FD9" w:rsidP="001F6B92">
      <w:pPr>
        <w:keepNext/>
        <w:numPr>
          <w:ilvl w:val="0"/>
          <w:numId w:val="55"/>
        </w:numPr>
        <w:bidi/>
        <w:ind w:left="714" w:hanging="357"/>
        <w:rPr>
          <w:rFonts w:ascii="Dubai" w:hAnsi="Dubai" w:cs="Dubai"/>
          <w:lang w:val="en-AU"/>
        </w:rPr>
      </w:pPr>
      <w:r w:rsidRPr="00865FD9">
        <w:rPr>
          <w:rFonts w:ascii="Dubai" w:hAnsi="Dubai" w:cs="Dubai"/>
          <w:rtl/>
          <w:lang w:val="ar"/>
        </w:rPr>
        <w:t>تحديد التحديات والعوائق التي تواجهها منظمات مجتمع CALD في تقديم دعم الإعاقة (بما في ذلك تنسيق الدعم والرعاية المباشرة). العمل مع الوكالات الحكومية والقطاع لمعالجة هذه العوائق.</w:t>
      </w:r>
    </w:p>
    <w:p w14:paraId="58D003A6" w14:textId="77777777" w:rsidR="00150D48" w:rsidRPr="00C5697A" w:rsidRDefault="00865FD9" w:rsidP="00FB4D27">
      <w:pPr>
        <w:numPr>
          <w:ilvl w:val="0"/>
          <w:numId w:val="55"/>
        </w:numPr>
        <w:bidi/>
        <w:rPr>
          <w:rFonts w:ascii="Dubai" w:hAnsi="Dubai" w:cs="Dubai"/>
          <w:bCs/>
          <w:lang w:val="en-AU"/>
        </w:rPr>
      </w:pPr>
      <w:r w:rsidRPr="00C5697A">
        <w:rPr>
          <w:rFonts w:ascii="Dubai" w:hAnsi="Dubai" w:cs="Dubai"/>
          <w:rtl/>
          <w:lang w:val="ar"/>
        </w:rPr>
        <w:t>العمل مع الوكالات الحكومية وأصحاب المصلحة الآخرين حول كيفية زيادة عدد المترجمين الشفهيين المعتمدين من قبل الهيئة الوطنية الأسترالية لاعتماد المترجمين التحريرين والمترجمين الشفهيين (NAATI) الذين يفهمون NDIS وحقوق الإعاقة.</w:t>
      </w:r>
    </w:p>
    <w:p w14:paraId="3F28D7AA" w14:textId="77777777" w:rsidR="00E231BA" w:rsidRPr="00C5697A" w:rsidRDefault="00865FD9" w:rsidP="00D73261">
      <w:pPr>
        <w:pStyle w:val="Heading3"/>
        <w:bidi/>
        <w:rPr>
          <w:rFonts w:ascii="Dubai" w:hAnsi="Dubai" w:cs="Dubai"/>
        </w:rPr>
      </w:pPr>
      <w:bookmarkStart w:id="213" w:name="_Toc156921203"/>
      <w:bookmarkStart w:id="214" w:name="_Toc160805640"/>
      <w:r w:rsidRPr="00C5697A">
        <w:rPr>
          <w:rFonts w:ascii="Dubai" w:hAnsi="Dubai" w:cs="Dubai"/>
          <w:rtl/>
          <w:lang w:val="ar"/>
        </w:rPr>
        <w:t>4.5 البيانات</w:t>
      </w:r>
      <w:bookmarkEnd w:id="213"/>
      <w:bookmarkEnd w:id="214"/>
    </w:p>
    <w:p w14:paraId="1CE65EDD" w14:textId="77777777" w:rsidR="00354C1E" w:rsidRPr="00C5697A" w:rsidRDefault="00865FD9" w:rsidP="00354C1E">
      <w:pPr>
        <w:bidi/>
        <w:rPr>
          <w:rFonts w:ascii="Dubai" w:hAnsi="Dubai" w:cs="Dubai"/>
        </w:rPr>
      </w:pPr>
      <w:r w:rsidRPr="00C5697A">
        <w:rPr>
          <w:rFonts w:ascii="Dubai" w:hAnsi="Dubai" w:cs="Dubai"/>
          <w:rtl/>
          <w:lang w:val="ar"/>
        </w:rPr>
        <w:t>تتعلق البيانات بجمع NDIA للبيانات واستخدامها لفهم المشاركين من خلفيات CALD واحتياجاتهم بشكل أفضل وتحسين الخدمات وفهم تأثير NDIS.</w:t>
      </w:r>
    </w:p>
    <w:p w14:paraId="4CD21069" w14:textId="77777777" w:rsidR="005E64CE" w:rsidRPr="00C5697A" w:rsidRDefault="00865FD9" w:rsidP="00D73261">
      <w:pPr>
        <w:pStyle w:val="Heading3"/>
        <w:bidi/>
        <w:rPr>
          <w:rFonts w:ascii="Dubai" w:hAnsi="Dubai" w:cs="Dubai"/>
        </w:rPr>
      </w:pPr>
      <w:bookmarkStart w:id="215" w:name="_Toc143177254"/>
      <w:bookmarkStart w:id="216" w:name="_Toc156921204"/>
      <w:bookmarkStart w:id="217" w:name="_Toc160805641"/>
      <w:r w:rsidRPr="00C5697A">
        <w:rPr>
          <w:rFonts w:ascii="Dubai" w:hAnsi="Dubai" w:cs="Dubai"/>
          <w:rtl/>
          <w:lang w:val="ar"/>
        </w:rPr>
        <w:t>الهدف 10</w:t>
      </w:r>
      <w:bookmarkEnd w:id="215"/>
      <w:bookmarkEnd w:id="216"/>
      <w:bookmarkEnd w:id="217"/>
    </w:p>
    <w:p w14:paraId="31CC7AF7" w14:textId="77777777" w:rsidR="00354C1E" w:rsidRPr="00C5697A" w:rsidRDefault="00865FD9" w:rsidP="00354C1E">
      <w:pPr>
        <w:bidi/>
        <w:rPr>
          <w:rFonts w:ascii="Dubai" w:hAnsi="Dubai" w:cs="Dubai"/>
        </w:rPr>
      </w:pPr>
      <w:r w:rsidRPr="00C5697A">
        <w:rPr>
          <w:rFonts w:ascii="Dubai" w:hAnsi="Dubai" w:cs="Dubai"/>
          <w:rtl/>
          <w:lang w:val="ar"/>
        </w:rPr>
        <w:t>تستخدم NDIA تعريفًا تم تصميمه بشكل مشترك ومتفق عليه لمعنى «CALD» يدعم جمع البيانات الدقيقة والمفيدة.</w:t>
      </w:r>
    </w:p>
    <w:p w14:paraId="0C962203" w14:textId="77777777" w:rsidR="00354C1E" w:rsidRPr="00C5697A" w:rsidRDefault="00865FD9" w:rsidP="00D73261">
      <w:pPr>
        <w:pStyle w:val="Heading4"/>
        <w:bidi/>
        <w:rPr>
          <w:rFonts w:ascii="Dubai" w:hAnsi="Dubai" w:cs="Dubai"/>
          <w:lang w:val="en-AU"/>
        </w:rPr>
      </w:pPr>
      <w:bookmarkStart w:id="218" w:name="_Toc143177255"/>
      <w:r w:rsidRPr="00C5697A">
        <w:rPr>
          <w:rFonts w:ascii="Dubai" w:hAnsi="Dubai" w:cs="Dubai"/>
          <w:rtl/>
          <w:lang w:val="ar"/>
        </w:rPr>
        <w:t>الإجراءات</w:t>
      </w:r>
      <w:bookmarkEnd w:id="218"/>
    </w:p>
    <w:p w14:paraId="76A37D1E" w14:textId="77777777" w:rsidR="00354C1E" w:rsidRPr="00C5697A" w:rsidRDefault="00865FD9" w:rsidP="00EB4F8E">
      <w:pPr>
        <w:numPr>
          <w:ilvl w:val="0"/>
          <w:numId w:val="55"/>
        </w:numPr>
        <w:bidi/>
        <w:rPr>
          <w:rFonts w:ascii="Dubai" w:hAnsi="Dubai" w:cs="Dubai"/>
        </w:rPr>
      </w:pPr>
      <w:r w:rsidRPr="00C5697A">
        <w:rPr>
          <w:rFonts w:ascii="Dubai" w:hAnsi="Dubai" w:cs="Dubai"/>
          <w:rtl/>
          <w:lang w:val="ar"/>
        </w:rPr>
        <w:t>العمل مع مجتمعات CALD والوكالات الحكومية لتطوير ونشر تعريف أكثر شمولاً لمعنى CALD يعترف بالنقاط الثقافية واللغوية المشتركة. تحديث أساليب جمع بيانات NDIA للتوافق مع هذا التعريف.</w:t>
      </w:r>
    </w:p>
    <w:p w14:paraId="7903D24B" w14:textId="77777777" w:rsidR="005E64CE" w:rsidRPr="00C5697A" w:rsidRDefault="00865FD9" w:rsidP="00D73261">
      <w:pPr>
        <w:pStyle w:val="Heading3"/>
        <w:bidi/>
        <w:rPr>
          <w:rFonts w:ascii="Dubai" w:hAnsi="Dubai" w:cs="Dubai"/>
        </w:rPr>
      </w:pPr>
      <w:bookmarkStart w:id="219" w:name="_Toc143177256"/>
      <w:bookmarkStart w:id="220" w:name="_Toc156921205"/>
      <w:bookmarkStart w:id="221" w:name="_Toc160805642"/>
      <w:r w:rsidRPr="00C5697A">
        <w:rPr>
          <w:rFonts w:ascii="Dubai" w:hAnsi="Dubai" w:cs="Dubai"/>
          <w:rtl/>
          <w:lang w:val="ar"/>
        </w:rPr>
        <w:t>الهدف 11</w:t>
      </w:r>
      <w:bookmarkEnd w:id="219"/>
      <w:bookmarkEnd w:id="220"/>
      <w:bookmarkEnd w:id="221"/>
    </w:p>
    <w:p w14:paraId="22A784C1" w14:textId="77777777" w:rsidR="00336DC2" w:rsidRPr="00C5697A" w:rsidRDefault="00865FD9" w:rsidP="001F6B92">
      <w:pPr>
        <w:bidi/>
        <w:rPr>
          <w:rFonts w:ascii="Dubai" w:hAnsi="Dubai" w:cs="Dubai"/>
          <w:lang w:val="en-AU"/>
        </w:rPr>
      </w:pPr>
      <w:r w:rsidRPr="00C5697A">
        <w:rPr>
          <w:rFonts w:ascii="Dubai" w:hAnsi="Dubai" w:cs="Dubai"/>
          <w:rtl/>
          <w:lang w:val="ar"/>
        </w:rPr>
        <w:t>استخدام البيانات واتخاذ القرارات القائمة على الأدلة من قبل NDIA وأصحاب المصلحة لتحسين الخدمات والخبرات والنتائج للمشاركين من خلفيات CALD.</w:t>
      </w:r>
    </w:p>
    <w:p w14:paraId="0F9C9D2F" w14:textId="77777777" w:rsidR="00354C1E" w:rsidRPr="00C5697A" w:rsidRDefault="00865FD9" w:rsidP="00D73261">
      <w:pPr>
        <w:pStyle w:val="Heading4"/>
        <w:bidi/>
        <w:rPr>
          <w:rFonts w:ascii="Dubai" w:hAnsi="Dubai" w:cs="Dubai"/>
          <w:lang w:val="en-AU"/>
        </w:rPr>
      </w:pPr>
      <w:bookmarkStart w:id="222" w:name="_Toc143177257"/>
      <w:r w:rsidRPr="00C5697A">
        <w:rPr>
          <w:rFonts w:ascii="Dubai" w:hAnsi="Dubai" w:cs="Dubai"/>
          <w:rtl/>
          <w:lang w:val="ar"/>
        </w:rPr>
        <w:lastRenderedPageBreak/>
        <w:t>الإجراءات</w:t>
      </w:r>
      <w:bookmarkEnd w:id="222"/>
    </w:p>
    <w:p w14:paraId="0646C8FA" w14:textId="77777777" w:rsidR="00354C1E" w:rsidRPr="00C5697A" w:rsidRDefault="00865FD9" w:rsidP="00FB4D27">
      <w:pPr>
        <w:numPr>
          <w:ilvl w:val="0"/>
          <w:numId w:val="35"/>
        </w:numPr>
        <w:bidi/>
        <w:rPr>
          <w:rFonts w:ascii="Dubai" w:hAnsi="Dubai" w:cs="Dubai"/>
        </w:rPr>
      </w:pPr>
      <w:r w:rsidRPr="00C5697A">
        <w:rPr>
          <w:rFonts w:ascii="Dubai" w:hAnsi="Dubai" w:cs="Dubai"/>
          <w:rtl/>
          <w:lang w:val="ar"/>
        </w:rPr>
        <w:t>إجراء البحوث وتحديد ونشر بيانات جديدة عن المشاركين من خلفيات CALD لتمكين اتخاذ قرارات أفضل قائمة على الأدلة من قبل موظفي NDIS والشركاء والقطاع.</w:t>
      </w:r>
    </w:p>
    <w:p w14:paraId="6498DB6F" w14:textId="77777777" w:rsidR="00C448DD" w:rsidRPr="00C5697A" w:rsidRDefault="00865FD9" w:rsidP="00C448DD">
      <w:pPr>
        <w:pStyle w:val="Heading3"/>
        <w:bidi/>
        <w:rPr>
          <w:rFonts w:ascii="Dubai" w:hAnsi="Dubai" w:cs="Dubai"/>
        </w:rPr>
      </w:pPr>
      <w:bookmarkStart w:id="223" w:name="_Toc156921206"/>
      <w:bookmarkStart w:id="224" w:name="_Toc160805643"/>
      <w:r w:rsidRPr="00C5697A">
        <w:rPr>
          <w:rFonts w:ascii="Dubai" w:hAnsi="Dubai" w:cs="Dubai"/>
          <w:rtl/>
          <w:lang w:val="ar"/>
        </w:rPr>
        <w:t>4.6 التوعية</w:t>
      </w:r>
      <w:bookmarkEnd w:id="223"/>
      <w:bookmarkEnd w:id="224"/>
    </w:p>
    <w:p w14:paraId="57272F81" w14:textId="77777777" w:rsidR="002F2F34" w:rsidRPr="00C5697A" w:rsidRDefault="00865FD9" w:rsidP="002F2F34">
      <w:pPr>
        <w:bidi/>
        <w:rPr>
          <w:rFonts w:ascii="Dubai" w:hAnsi="Dubai" w:cs="Dubai"/>
        </w:rPr>
      </w:pPr>
      <w:r w:rsidRPr="00C5697A">
        <w:rPr>
          <w:rFonts w:ascii="Dubai" w:hAnsi="Dubai" w:cs="Dubai"/>
          <w:rtl/>
          <w:lang w:val="ar"/>
        </w:rPr>
        <w:t>تتعلق التوعية ببناء الدعم والخدمات المستهدفة لتثقيف والتواصل مع الأشخاص والمجتمعات التي لم تشارك NDIA معها جيدًا من قبل.</w:t>
      </w:r>
    </w:p>
    <w:p w14:paraId="15563D36" w14:textId="77777777" w:rsidR="005E64CE" w:rsidRPr="00C5697A" w:rsidRDefault="00865FD9" w:rsidP="00D73261">
      <w:pPr>
        <w:pStyle w:val="Heading3"/>
        <w:bidi/>
        <w:rPr>
          <w:rFonts w:ascii="Dubai" w:hAnsi="Dubai" w:cs="Dubai"/>
          <w:lang w:val="en-AU"/>
        </w:rPr>
      </w:pPr>
      <w:bookmarkStart w:id="225" w:name="_Toc143177259"/>
      <w:bookmarkStart w:id="226" w:name="_Toc156921207"/>
      <w:bookmarkStart w:id="227" w:name="_Toc160805644"/>
      <w:r w:rsidRPr="00C5697A">
        <w:rPr>
          <w:rFonts w:ascii="Dubai" w:hAnsi="Dubai" w:cs="Dubai"/>
          <w:rtl/>
          <w:lang w:val="ar"/>
        </w:rPr>
        <w:t>الهدف 12</w:t>
      </w:r>
      <w:bookmarkEnd w:id="225"/>
      <w:bookmarkEnd w:id="226"/>
      <w:bookmarkEnd w:id="227"/>
    </w:p>
    <w:p w14:paraId="2876EFD3" w14:textId="77777777" w:rsidR="002F2F34" w:rsidRPr="00C5697A" w:rsidRDefault="00865FD9" w:rsidP="002F2F34">
      <w:pPr>
        <w:bidi/>
        <w:rPr>
          <w:rFonts w:ascii="Dubai" w:hAnsi="Dubai" w:cs="Dubai"/>
          <w:lang w:val="en-AU"/>
        </w:rPr>
      </w:pPr>
      <w:r w:rsidRPr="00C5697A">
        <w:rPr>
          <w:rFonts w:ascii="Dubai" w:hAnsi="Dubai" w:cs="Dubai"/>
          <w:rtl/>
          <w:lang w:val="ar"/>
        </w:rPr>
        <w:t>هناك وعي وفهم أكبر لـ NDIS والإعاقة في مجتمعات CALD. وهذا يشمل التأهل لـ NDIS وعملية التقديم للمشاركة والوصم المحتمل حول الإعاقة كعائق أمام الوصول إلى NDIS.</w:t>
      </w:r>
    </w:p>
    <w:p w14:paraId="75DB35C2" w14:textId="77777777" w:rsidR="002F2F34" w:rsidRPr="00C5697A" w:rsidRDefault="00865FD9" w:rsidP="00D73261">
      <w:pPr>
        <w:pStyle w:val="Heading4"/>
        <w:bidi/>
        <w:rPr>
          <w:rFonts w:ascii="Dubai" w:hAnsi="Dubai" w:cs="Dubai"/>
          <w:lang w:val="en-AU"/>
        </w:rPr>
      </w:pPr>
      <w:bookmarkStart w:id="228" w:name="_Toc143177260"/>
      <w:r w:rsidRPr="00C5697A">
        <w:rPr>
          <w:rFonts w:ascii="Dubai" w:hAnsi="Dubai" w:cs="Dubai"/>
          <w:rtl/>
          <w:lang w:val="ar"/>
        </w:rPr>
        <w:t>الإجراءات</w:t>
      </w:r>
      <w:bookmarkEnd w:id="228"/>
    </w:p>
    <w:p w14:paraId="75AA57F2" w14:textId="77777777" w:rsidR="002F2F34" w:rsidRPr="00C5697A" w:rsidRDefault="00865FD9" w:rsidP="00517B40">
      <w:pPr>
        <w:numPr>
          <w:ilvl w:val="0"/>
          <w:numId w:val="58"/>
        </w:numPr>
        <w:bidi/>
        <w:rPr>
          <w:rFonts w:ascii="Dubai" w:hAnsi="Dubai" w:cs="Dubai"/>
        </w:rPr>
      </w:pPr>
      <w:r w:rsidRPr="00C5697A">
        <w:rPr>
          <w:rFonts w:ascii="Dubai" w:hAnsi="Dubai" w:cs="Dubai"/>
          <w:rtl/>
          <w:lang w:val="ar"/>
        </w:rPr>
        <w:t>العمل مع لجنة NDIS ومجتمعات CALD لوضع استراتيجية تهدف إلى زيادة الوعي حول NDIS وحقوق الإعاقة في مجتمعات CALD المستهدفة، ومعالجة وصمة العار المحتملة حول الإعاقة. يجب استخدام العديد من قنوات المشاركة المختلفة، مع توفر المعلومات باللغة المستخدمة.</w:t>
      </w:r>
    </w:p>
    <w:p w14:paraId="22FCE483" w14:textId="77777777" w:rsidR="002F2F34" w:rsidRPr="00C5697A" w:rsidRDefault="00865FD9" w:rsidP="001F6B92">
      <w:pPr>
        <w:keepNext/>
        <w:numPr>
          <w:ilvl w:val="0"/>
          <w:numId w:val="58"/>
        </w:numPr>
        <w:bidi/>
        <w:ind w:left="714" w:hanging="357"/>
        <w:rPr>
          <w:rFonts w:ascii="Dubai" w:hAnsi="Dubai" w:cs="Dubai"/>
        </w:rPr>
      </w:pPr>
      <w:r w:rsidRPr="00C5697A">
        <w:rPr>
          <w:rFonts w:ascii="Dubai" w:hAnsi="Dubai" w:cs="Dubai"/>
          <w:rtl/>
          <w:lang w:val="ar"/>
        </w:rPr>
        <w:t>تحديد وتطوير ودعم الأنشطة من المنظمات المجتمعية التي تعزز الوعي بـ NDIS (بما في ذلك الأهلية) وتقليل وصمة العار حول الإعاقة في مجتمعات CALD المستهدفة. تطوير تواصل واضح مع القطاع لتعزيز هذه الأنشطة، وتقديم التوجيه حول كيفية مشاركة ودعم موظفي NDIS والشركاء.</w:t>
      </w:r>
    </w:p>
    <w:p w14:paraId="5AD74A55" w14:textId="77777777" w:rsidR="002F2F34" w:rsidRPr="00C5697A" w:rsidRDefault="00865FD9" w:rsidP="00517B40">
      <w:pPr>
        <w:numPr>
          <w:ilvl w:val="0"/>
          <w:numId w:val="58"/>
        </w:numPr>
        <w:bidi/>
        <w:rPr>
          <w:rFonts w:ascii="Dubai" w:hAnsi="Dubai" w:cs="Dubai"/>
        </w:rPr>
      </w:pPr>
      <w:r w:rsidRPr="00C5697A">
        <w:rPr>
          <w:rFonts w:ascii="Dubai" w:hAnsi="Dubai" w:cs="Dubai"/>
          <w:rtl/>
          <w:lang w:val="ar"/>
        </w:rPr>
        <w:t>العمل مع المنظمات والهيئات العليا لبناء مهارات الخدمات الرئيسية (بما في ذلك المهنيين الصحيين مثل الأطباء العموميين والمهنيين الصحيين المساعدين والمتخصصين). التركيز على كيفية دعم الأشخاص ذوي الإعاقة من خلفيات CALD للوصول إلى NDIS واستخدامها.</w:t>
      </w:r>
    </w:p>
    <w:p w14:paraId="104B896E" w14:textId="77777777" w:rsidR="002F2F34" w:rsidRPr="00C5697A" w:rsidRDefault="00865FD9">
      <w:pPr>
        <w:spacing w:after="0" w:line="240" w:lineRule="auto"/>
        <w:rPr>
          <w:rFonts w:ascii="Dubai" w:hAnsi="Dubai" w:cs="Dubai"/>
        </w:rPr>
      </w:pPr>
      <w:r w:rsidRPr="00C5697A">
        <w:rPr>
          <w:rFonts w:ascii="Dubai" w:hAnsi="Dubai" w:cs="Dubai"/>
        </w:rPr>
        <w:br w:type="page"/>
      </w:r>
    </w:p>
    <w:p w14:paraId="3CE3FFAD" w14:textId="77777777" w:rsidR="002F2F34" w:rsidRPr="00C5697A" w:rsidRDefault="00865FD9" w:rsidP="002F2F34">
      <w:pPr>
        <w:pStyle w:val="Heading2"/>
        <w:bidi/>
        <w:rPr>
          <w:rFonts w:ascii="Dubai" w:hAnsi="Dubai" w:cs="Dubai"/>
        </w:rPr>
      </w:pPr>
      <w:bookmarkStart w:id="229" w:name="_Toc156921208"/>
      <w:bookmarkStart w:id="230" w:name="_Toc160805645"/>
      <w:r w:rsidRPr="00C5697A">
        <w:rPr>
          <w:rFonts w:ascii="Dubai" w:hAnsi="Dubai" w:cs="Dubai"/>
          <w:rtl/>
          <w:lang w:val="ar"/>
        </w:rPr>
        <w:lastRenderedPageBreak/>
        <w:t>الخطوات التالية</w:t>
      </w:r>
      <w:bookmarkEnd w:id="229"/>
      <w:bookmarkEnd w:id="230"/>
    </w:p>
    <w:p w14:paraId="11D46AF7" w14:textId="1F5A25D3" w:rsidR="000D2995" w:rsidRPr="00C5697A" w:rsidRDefault="00865FD9" w:rsidP="00430C81">
      <w:pPr>
        <w:keepNext/>
        <w:bidi/>
        <w:rPr>
          <w:rFonts w:ascii="Dubai" w:hAnsi="Dubai" w:cs="Dubai"/>
        </w:rPr>
      </w:pPr>
      <w:r w:rsidRPr="00C5697A">
        <w:rPr>
          <w:rFonts w:ascii="Dubai" w:hAnsi="Dubai" w:cs="Dubai"/>
          <w:rtl/>
          <w:lang w:val="ar"/>
        </w:rPr>
        <w:t xml:space="preserve">ستكون الاستراتيجية نشطة من مطلع عام 2024 إلى عام 2028. سيتم استخدام </w:t>
      </w:r>
      <w:hyperlink r:id="rId13" w:history="1">
        <w:r w:rsidRPr="00C5697A">
          <w:rPr>
            <w:rStyle w:val="Hyperlink"/>
            <w:rFonts w:ascii="Dubai" w:hAnsi="Dubai" w:cs="Dubai"/>
            <w:rtl/>
            <w:lang w:val="ar"/>
          </w:rPr>
          <w:t>خطة العمل</w:t>
        </w:r>
      </w:hyperlink>
      <w:r w:rsidRPr="00C5697A">
        <w:rPr>
          <w:rFonts w:ascii="Dubai" w:hAnsi="Dubai" w:cs="Dubai"/>
          <w:rtl/>
          <w:lang w:val="ar"/>
        </w:rPr>
        <w:t xml:space="preserve"> جنبًا إلى جنب مع الاستراتيجية. وهي تحدد ما يلي:</w:t>
      </w:r>
    </w:p>
    <w:p w14:paraId="1D18346A" w14:textId="77777777" w:rsidR="000D2995" w:rsidRPr="00C5697A" w:rsidRDefault="00865FD9" w:rsidP="000D2995">
      <w:pPr>
        <w:pStyle w:val="ListParagraph"/>
        <w:numPr>
          <w:ilvl w:val="0"/>
          <w:numId w:val="49"/>
        </w:numPr>
        <w:bidi/>
        <w:rPr>
          <w:rFonts w:ascii="Dubai" w:hAnsi="Dubai" w:cs="Dubai"/>
        </w:rPr>
      </w:pPr>
      <w:r w:rsidRPr="00C5697A">
        <w:rPr>
          <w:rFonts w:ascii="Dubai" w:hAnsi="Dubai" w:cs="Dubai"/>
          <w:rtl/>
          <w:lang w:val="ar"/>
        </w:rPr>
        <w:t>كيف سيتم تنفيذ كل إجراء</w:t>
      </w:r>
    </w:p>
    <w:p w14:paraId="449F8034" w14:textId="77777777" w:rsidR="000D2995" w:rsidRPr="00C5697A" w:rsidRDefault="00865FD9" w:rsidP="000D2995">
      <w:pPr>
        <w:pStyle w:val="ListParagraph"/>
        <w:numPr>
          <w:ilvl w:val="0"/>
          <w:numId w:val="49"/>
        </w:numPr>
        <w:bidi/>
        <w:rPr>
          <w:rFonts w:ascii="Dubai" w:hAnsi="Dubai" w:cs="Dubai"/>
        </w:rPr>
      </w:pPr>
      <w:r w:rsidRPr="00C5697A">
        <w:rPr>
          <w:rFonts w:ascii="Dubai" w:hAnsi="Dubai" w:cs="Dubai"/>
          <w:rtl/>
          <w:lang w:val="ar"/>
        </w:rPr>
        <w:t>الجدول الزمني لكل إجراء</w:t>
      </w:r>
    </w:p>
    <w:p w14:paraId="36061F7C" w14:textId="77777777" w:rsidR="000D2995" w:rsidRPr="00C5697A" w:rsidRDefault="00865FD9" w:rsidP="00430C81">
      <w:pPr>
        <w:pStyle w:val="ListParagraph"/>
        <w:keepNext/>
        <w:numPr>
          <w:ilvl w:val="0"/>
          <w:numId w:val="49"/>
        </w:numPr>
        <w:bidi/>
        <w:rPr>
          <w:rFonts w:ascii="Dubai" w:hAnsi="Dubai" w:cs="Dubai"/>
        </w:rPr>
      </w:pPr>
      <w:r w:rsidRPr="00C5697A">
        <w:rPr>
          <w:rFonts w:ascii="Dubai" w:hAnsi="Dubai" w:cs="Dubai"/>
          <w:rtl/>
          <w:lang w:val="ar"/>
        </w:rPr>
        <w:t>النتائج كنتيجة لكل إجراء</w:t>
      </w:r>
    </w:p>
    <w:p w14:paraId="23F2B4A9" w14:textId="77777777" w:rsidR="0044683B" w:rsidRPr="00C5697A" w:rsidRDefault="00865FD9" w:rsidP="009C4ABD">
      <w:pPr>
        <w:pStyle w:val="ListParagraph"/>
        <w:numPr>
          <w:ilvl w:val="0"/>
          <w:numId w:val="49"/>
        </w:numPr>
        <w:bidi/>
        <w:rPr>
          <w:rFonts w:ascii="Dubai" w:hAnsi="Dubai" w:cs="Dubai"/>
        </w:rPr>
      </w:pPr>
      <w:r w:rsidRPr="00C5697A">
        <w:rPr>
          <w:rFonts w:ascii="Dubai" w:hAnsi="Dubai" w:cs="Dubai"/>
          <w:rtl/>
          <w:lang w:val="ar"/>
        </w:rPr>
        <w:t>تدابير لتتبع وتقييم التقدم.</w:t>
      </w:r>
    </w:p>
    <w:p w14:paraId="31097E5A" w14:textId="77777777" w:rsidR="007F696F" w:rsidRPr="00C5697A" w:rsidRDefault="00865FD9" w:rsidP="002078DA">
      <w:pPr>
        <w:bidi/>
        <w:rPr>
          <w:rFonts w:ascii="Dubai" w:hAnsi="Dubai" w:cs="Dubai"/>
        </w:rPr>
      </w:pPr>
      <w:r w:rsidRPr="00C5697A">
        <w:rPr>
          <w:rFonts w:ascii="Dubai" w:hAnsi="Dubai" w:cs="Dubai"/>
          <w:rtl/>
          <w:lang w:val="ar"/>
        </w:rPr>
        <w:t>سيتم نشر التقرير المرحلي السنوي الأول في أواخر عام 2024. سيُظهر التقدم المحرز نحو تحقيق إجراءات ونتائج الاستراتيجية. كجزء من هذه العملية، ستقوم NDIA بالدعوة لتلقى الملاحظات من EAG وأصحاب المصلحة الآخرين.</w:t>
      </w:r>
    </w:p>
    <w:p w14:paraId="54411D0F" w14:textId="77777777" w:rsidR="00806638" w:rsidRPr="00C5697A" w:rsidRDefault="00865FD9" w:rsidP="002078DA">
      <w:pPr>
        <w:bidi/>
        <w:rPr>
          <w:rFonts w:ascii="Dubai" w:hAnsi="Dubai" w:cs="Dubai"/>
        </w:rPr>
      </w:pPr>
      <w:r w:rsidRPr="00C5697A">
        <w:rPr>
          <w:rFonts w:ascii="Dubai" w:hAnsi="Dubai" w:cs="Dubai"/>
          <w:rtl/>
          <w:lang w:val="ar"/>
        </w:rPr>
        <w:t>الاستماع إلى الملاحظات والتعلم منها بمرور الوقت يعني أن NDIA يمكنها الاستمرار في تلبية احتياجات المشاركين من خلفيات CALD من خلال الاستجابة للتغييرات والتعليقات الواردة من قطاعي الإعاقة ومجتمعات CALD.</w:t>
      </w:r>
    </w:p>
    <w:p w14:paraId="6104A489" w14:textId="77777777" w:rsidR="00F22590" w:rsidRPr="00C5697A" w:rsidRDefault="00865FD9" w:rsidP="00806638">
      <w:pPr>
        <w:bidi/>
        <w:rPr>
          <w:rFonts w:ascii="Dubai" w:hAnsi="Dubai" w:cs="Dubai"/>
        </w:rPr>
      </w:pPr>
      <w:r w:rsidRPr="00C5697A">
        <w:rPr>
          <w:rFonts w:ascii="Dubai" w:hAnsi="Dubai" w:cs="Dubai"/>
          <w:rtl/>
          <w:lang w:val="ar"/>
        </w:rPr>
        <w:t>ستوضح وظائف الرصد والإبلاغ المستمرة للاستراتيجية كيف تعمل NDIS على تحسين النتائج للأشخاص ذوي الإعاقة من خلفيات CALD، وستحدد مجالات التحسين.</w:t>
      </w:r>
    </w:p>
    <w:p w14:paraId="0A28FEAE" w14:textId="77777777" w:rsidR="004B41F9" w:rsidRPr="00C5697A" w:rsidRDefault="00865FD9" w:rsidP="009C4ABD">
      <w:pPr>
        <w:bidi/>
        <w:rPr>
          <w:rFonts w:ascii="Dubai" w:eastAsia="Arial" w:hAnsi="Dubai" w:cs="Dubai"/>
        </w:rPr>
      </w:pPr>
      <w:r w:rsidRPr="00C5697A">
        <w:rPr>
          <w:rFonts w:ascii="Dubai" w:hAnsi="Dubai" w:cs="Dubai"/>
          <w:rtl/>
          <w:lang w:val="ar"/>
        </w:rPr>
        <w:t>تلتزم NDIA بمواصلة العمل عن كثب مع الأشخاص ذوي الإعاقة من خلفيات CALD وأسرهم ومقدمي الرعاية لهم والهيئات العليا والمنظمات الممثلة للإعاقة ومقدمي الخدمات. ستقوم NDIA بذلك للتأكد من أن الاستراتيجية يمكن أن تستجيب لاحتياجات مجتمعات CALD وقطاعات الإعاقة ومجتمعات CALD في المستقبل.</w:t>
      </w:r>
      <w:bookmarkStart w:id="231" w:name="_Toc138237276"/>
      <w:bookmarkStart w:id="232" w:name="_Toc138244615"/>
      <w:r w:rsidRPr="00C5697A">
        <w:rPr>
          <w:rFonts w:ascii="Dubai" w:hAnsi="Dubai" w:cs="Dubai"/>
          <w:rtl/>
          <w:lang w:val="ar"/>
        </w:rPr>
        <w:br w:type="page"/>
      </w:r>
    </w:p>
    <w:p w14:paraId="61BF03B2" w14:textId="77777777" w:rsidR="000B356B" w:rsidRPr="00C5697A" w:rsidRDefault="00865FD9">
      <w:pPr>
        <w:pStyle w:val="Heading3"/>
        <w:bidi/>
        <w:rPr>
          <w:rFonts w:ascii="Dubai" w:eastAsia="Arial" w:hAnsi="Dubai" w:cs="Dubai"/>
        </w:rPr>
      </w:pPr>
      <w:bookmarkStart w:id="233" w:name="_6._Appendix_A"/>
      <w:bookmarkStart w:id="234" w:name="_Toc156921209"/>
      <w:bookmarkStart w:id="235" w:name="_Toc160805646"/>
      <w:bookmarkStart w:id="236" w:name="_Toc138255789"/>
      <w:bookmarkStart w:id="237" w:name="_6._الملحق_أ"/>
      <w:bookmarkEnd w:id="233"/>
      <w:bookmarkEnd w:id="237"/>
      <w:r w:rsidRPr="00C5697A">
        <w:rPr>
          <w:rFonts w:ascii="Dubai" w:eastAsia="Arial" w:hAnsi="Dubai" w:cs="Dubai"/>
          <w:rtl/>
          <w:lang w:val="ar"/>
        </w:rPr>
        <w:lastRenderedPageBreak/>
        <w:t>6. الملحق أ</w:t>
      </w:r>
      <w:bookmarkEnd w:id="234"/>
      <w:bookmarkEnd w:id="235"/>
      <w:r w:rsidRPr="00C5697A">
        <w:rPr>
          <w:rFonts w:ascii="Dubai" w:eastAsia="Arial" w:hAnsi="Dubai" w:cs="Dubai"/>
          <w:rtl/>
          <w:lang w:val="ar"/>
        </w:rPr>
        <w:t xml:space="preserve"> </w:t>
      </w:r>
    </w:p>
    <w:p w14:paraId="77FD9D20" w14:textId="77777777" w:rsidR="006D2C4A" w:rsidRPr="00C5697A" w:rsidRDefault="00865FD9">
      <w:pPr>
        <w:pStyle w:val="Heading3"/>
        <w:bidi/>
        <w:rPr>
          <w:rFonts w:ascii="Dubai" w:eastAsia="Arial" w:hAnsi="Dubai" w:cs="Dubai"/>
        </w:rPr>
      </w:pPr>
      <w:bookmarkStart w:id="238" w:name="_Toc156921210"/>
      <w:bookmarkStart w:id="239" w:name="_Toc160805647"/>
      <w:r w:rsidRPr="00C5697A">
        <w:rPr>
          <w:rFonts w:ascii="Dubai" w:eastAsia="Arial" w:hAnsi="Dubai" w:cs="Dubai"/>
          <w:rtl/>
          <w:lang w:val="ar"/>
        </w:rPr>
        <w:t>قائمة عضوية المجموعة الاستشارية الخارجية (حسب المؤسسة)</w:t>
      </w:r>
      <w:bookmarkEnd w:id="231"/>
      <w:bookmarkEnd w:id="232"/>
      <w:bookmarkEnd w:id="236"/>
      <w:bookmarkEnd w:id="238"/>
      <w:bookmarkEnd w:id="239"/>
    </w:p>
    <w:p w14:paraId="5781D02E"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Action on Disability within Ethnic Communities</w:t>
      </w:r>
    </w:p>
    <w:p w14:paraId="2A1C62C8"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Amparo Advocacy Inc</w:t>
      </w:r>
    </w:p>
    <w:p w14:paraId="1E0665FB"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Canberra Multicultural Community Forum</w:t>
      </w:r>
    </w:p>
    <w:p w14:paraId="7683010F"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Disability Advocacy Network Australia</w:t>
      </w:r>
    </w:p>
    <w:p w14:paraId="1ACC831B"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Deaf Australia</w:t>
      </w:r>
    </w:p>
    <w:p w14:paraId="32CE5097"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Disability Rights Advocacy Service</w:t>
      </w:r>
    </w:p>
    <w:p w14:paraId="2FF68A05"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Cultura (previously Diversitat)</w:t>
      </w:r>
    </w:p>
    <w:p w14:paraId="2019C181"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Diversity and Disability Alliance</w:t>
      </w:r>
    </w:p>
    <w:p w14:paraId="1721239E"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Ethnic Communities’ Council of Victoria</w:t>
      </w:r>
    </w:p>
    <w:p w14:paraId="6D602F40"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Ethnic Communities Services Co-operative</w:t>
      </w:r>
    </w:p>
    <w:p w14:paraId="1E0195B3"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Federation of Ethnic Communities’ Council of Australia</w:t>
      </w:r>
    </w:p>
    <w:p w14:paraId="3DD8B9C9"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Griffith University</w:t>
      </w:r>
    </w:p>
    <w:p w14:paraId="3E5C31FB"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Inclusion Australia</w:t>
      </w:r>
    </w:p>
    <w:p w14:paraId="71F63B7A"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Independent Advisory Council to the NDIA</w:t>
      </w:r>
    </w:p>
    <w:p w14:paraId="0E54BA99"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Kin</w:t>
      </w:r>
    </w:p>
    <w:p w14:paraId="63873C0C"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Mental Health Australia</w:t>
      </w:r>
    </w:p>
    <w:p w14:paraId="5617889A"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Migrant Resource Centre Launceston</w:t>
      </w:r>
    </w:p>
    <w:p w14:paraId="5FE05987"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Migrant Resource Centre North-West</w:t>
      </w:r>
    </w:p>
    <w:p w14:paraId="3CD78B3A"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Multicultural Council of the Northern Territory</w:t>
      </w:r>
    </w:p>
    <w:p w14:paraId="3404FB39"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Multicultural Disability Advocacy Association of NSW</w:t>
      </w:r>
    </w:p>
    <w:p w14:paraId="3E269AAA"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Multicultural Youth Advocacy Network/s – Youth Disability CaLD Collective</w:t>
      </w:r>
    </w:p>
    <w:p w14:paraId="6A08473E" w14:textId="25E86C55" w:rsidR="006D2C4A" w:rsidRPr="00C5697A" w:rsidRDefault="006777A0" w:rsidP="006D2C4A">
      <w:pPr>
        <w:numPr>
          <w:ilvl w:val="0"/>
          <w:numId w:val="39"/>
        </w:numPr>
        <w:bidi/>
        <w:spacing w:after="0"/>
        <w:ind w:left="714" w:hanging="357"/>
        <w:contextualSpacing/>
        <w:rPr>
          <w:rFonts w:ascii="Dubai" w:eastAsia="Arial" w:hAnsi="Dubai" w:cs="Dubai"/>
          <w:lang w:val="en-AU" w:eastAsia="en-US"/>
        </w:rPr>
      </w:pPr>
      <w:r w:rsidRPr="000C2A76">
        <w:rPr>
          <w:rFonts w:eastAsia="Arial"/>
          <w:lang w:val="en-AU" w:eastAsia="en-US"/>
        </w:rPr>
        <w:t>National Disability Insurance Agency</w:t>
      </w:r>
    </w:p>
    <w:p w14:paraId="5AA20D68"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NDIS Quality and Safeguards Commission</w:t>
      </w:r>
    </w:p>
    <w:p w14:paraId="15E9409A"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National Ethnic Disability Alliance</w:t>
      </w:r>
    </w:p>
    <w:p w14:paraId="3060040D"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lastRenderedPageBreak/>
        <w:t>NSW Refugee Health Service</w:t>
      </w:r>
    </w:p>
    <w:p w14:paraId="6E8831B9" w14:textId="6090C0CF" w:rsidR="006D2C4A" w:rsidRPr="00C5697A" w:rsidRDefault="006777A0" w:rsidP="006D2C4A">
      <w:pPr>
        <w:numPr>
          <w:ilvl w:val="0"/>
          <w:numId w:val="39"/>
        </w:numPr>
        <w:bidi/>
        <w:spacing w:after="0"/>
        <w:ind w:left="714" w:hanging="357"/>
        <w:contextualSpacing/>
        <w:rPr>
          <w:rFonts w:ascii="Dubai" w:eastAsia="Arial" w:hAnsi="Dubai" w:cs="Dubai"/>
          <w:lang w:val="en-AU" w:eastAsia="en-US"/>
        </w:rPr>
      </w:pPr>
      <w:r w:rsidRPr="000C2A76">
        <w:rPr>
          <w:rFonts w:eastAsia="Arial"/>
          <w:lang w:val="en-AU" w:eastAsia="en-US"/>
        </w:rPr>
        <w:t>Participant, family and carer nominee</w:t>
      </w:r>
    </w:p>
    <w:p w14:paraId="79E87F96"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People with Disability Australia</w:t>
      </w:r>
    </w:p>
    <w:p w14:paraId="6773A795"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Settlement Council of Australia</w:t>
      </w:r>
    </w:p>
    <w:p w14:paraId="5AF0F657" w14:textId="77777777" w:rsidR="0044033F" w:rsidRPr="00C5697A" w:rsidRDefault="00865FD9" w:rsidP="0044033F">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Settlement Services International</w:t>
      </w:r>
    </w:p>
    <w:p w14:paraId="69274111"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Speak My Language</w:t>
      </w:r>
    </w:p>
    <w:p w14:paraId="21F824BC"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SydWest Multicultural Services</w:t>
      </w:r>
    </w:p>
    <w:p w14:paraId="47A607EE" w14:textId="77777777" w:rsidR="006D2C4A" w:rsidRPr="00C5697A" w:rsidRDefault="00865FD9" w:rsidP="006D2C4A">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TASC National</w:t>
      </w:r>
    </w:p>
    <w:p w14:paraId="478B01D0" w14:textId="77777777" w:rsidR="006D2C4A" w:rsidRPr="00C5697A" w:rsidRDefault="00865FD9" w:rsidP="001F6B92">
      <w:pPr>
        <w:keepNext/>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The University of Sydney</w:t>
      </w:r>
    </w:p>
    <w:p w14:paraId="3AD165EC" w14:textId="77777777" w:rsidR="006D2C4A" w:rsidRPr="00C5697A" w:rsidRDefault="00865FD9" w:rsidP="00DA7B1F">
      <w:pPr>
        <w:numPr>
          <w:ilvl w:val="0"/>
          <w:numId w:val="39"/>
        </w:numPr>
        <w:bidi/>
        <w:spacing w:after="0"/>
        <w:ind w:left="714" w:hanging="357"/>
        <w:contextualSpacing/>
        <w:rPr>
          <w:rFonts w:ascii="Dubai" w:eastAsia="Arial" w:hAnsi="Dubai" w:cs="Dubai"/>
          <w:lang w:val="en-AU" w:eastAsia="en-US"/>
        </w:rPr>
      </w:pPr>
      <w:r w:rsidRPr="00C5697A">
        <w:rPr>
          <w:rFonts w:ascii="Dubai" w:eastAsia="Arial" w:hAnsi="Dubai" w:cs="Dubai"/>
          <w:rtl/>
          <w:lang w:val="ar" w:eastAsia="en-US"/>
        </w:rPr>
        <w:t>Women with Disabilities Australia</w:t>
      </w:r>
    </w:p>
    <w:p w14:paraId="0E3FF504" w14:textId="77777777" w:rsidR="00DA7B1F" w:rsidRPr="00C5697A" w:rsidRDefault="00865FD9" w:rsidP="005F0A35">
      <w:pPr>
        <w:rPr>
          <w:rFonts w:ascii="Dubai" w:eastAsia="Arial" w:hAnsi="Dubai" w:cs="Dubai"/>
          <w:lang w:val="en-AU" w:eastAsia="en-US"/>
        </w:rPr>
      </w:pPr>
      <w:bookmarkStart w:id="240" w:name="_Toc137150078"/>
      <w:bookmarkStart w:id="241" w:name="_Toc138237277"/>
      <w:bookmarkStart w:id="242" w:name="_Toc138244616"/>
      <w:r w:rsidRPr="00C5697A">
        <w:rPr>
          <w:rFonts w:ascii="Dubai" w:eastAsia="Arial" w:hAnsi="Dubai" w:cs="Dubai"/>
          <w:lang w:val="en-AU" w:eastAsia="en-US"/>
        </w:rPr>
        <w:br w:type="page"/>
      </w:r>
    </w:p>
    <w:p w14:paraId="46A74B9B" w14:textId="77777777" w:rsidR="000B356B" w:rsidRPr="00C5697A" w:rsidRDefault="00865FD9" w:rsidP="004D1BA6">
      <w:pPr>
        <w:pStyle w:val="Heading3"/>
        <w:bidi/>
        <w:rPr>
          <w:rFonts w:ascii="Dubai" w:eastAsia="Arial" w:hAnsi="Dubai" w:cs="Dubai"/>
        </w:rPr>
      </w:pPr>
      <w:bookmarkStart w:id="243" w:name="_7._Appendix_B"/>
      <w:bookmarkStart w:id="244" w:name="_Toc156921211"/>
      <w:bookmarkStart w:id="245" w:name="_Toc160805648"/>
      <w:bookmarkStart w:id="246" w:name="_Toc138255790"/>
      <w:bookmarkEnd w:id="243"/>
      <w:r w:rsidRPr="00C5697A">
        <w:rPr>
          <w:rFonts w:ascii="Dubai" w:eastAsia="Arial" w:hAnsi="Dubai" w:cs="Dubai"/>
          <w:rtl/>
          <w:lang w:val="ar"/>
        </w:rPr>
        <w:lastRenderedPageBreak/>
        <w:t>7. الملحق ب</w:t>
      </w:r>
      <w:bookmarkEnd w:id="244"/>
      <w:bookmarkEnd w:id="245"/>
      <w:r w:rsidRPr="00C5697A">
        <w:rPr>
          <w:rFonts w:ascii="Dubai" w:eastAsia="Arial" w:hAnsi="Dubai" w:cs="Dubai"/>
          <w:rtl/>
          <w:lang w:val="ar"/>
        </w:rPr>
        <w:t xml:space="preserve"> </w:t>
      </w:r>
    </w:p>
    <w:p w14:paraId="1B0C5925" w14:textId="77777777" w:rsidR="006D2C4A" w:rsidRPr="00C5697A" w:rsidRDefault="00865FD9" w:rsidP="004D1BA6">
      <w:pPr>
        <w:pStyle w:val="Heading3"/>
        <w:bidi/>
        <w:rPr>
          <w:rFonts w:ascii="Dubai" w:eastAsia="Arial" w:hAnsi="Dubai" w:cs="Dubai"/>
        </w:rPr>
      </w:pPr>
      <w:bookmarkStart w:id="247" w:name="_Toc156921212"/>
      <w:bookmarkStart w:id="248" w:name="_Toc160805649"/>
      <w:r w:rsidRPr="00C5697A">
        <w:rPr>
          <w:rFonts w:ascii="Dubai" w:eastAsia="Arial" w:hAnsi="Dubai" w:cs="Dubai"/>
          <w:rtl/>
          <w:lang w:val="ar"/>
        </w:rPr>
        <w:t>نظرة عامة على المشاركة</w:t>
      </w:r>
      <w:bookmarkEnd w:id="240"/>
      <w:bookmarkEnd w:id="241"/>
      <w:bookmarkEnd w:id="242"/>
      <w:bookmarkEnd w:id="246"/>
      <w:bookmarkEnd w:id="247"/>
      <w:bookmarkEnd w:id="248"/>
    </w:p>
    <w:p w14:paraId="43C4A021" w14:textId="77777777" w:rsidR="006D2C4A" w:rsidRPr="00C5697A" w:rsidRDefault="00865FD9" w:rsidP="001F6B92">
      <w:pPr>
        <w:keepNext/>
        <w:bidi/>
        <w:rPr>
          <w:rFonts w:ascii="Dubai" w:eastAsia="Arial" w:hAnsi="Dubai" w:cs="Dubai"/>
          <w:lang w:val="en-AU" w:eastAsia="en-US"/>
        </w:rPr>
      </w:pPr>
      <w:r w:rsidRPr="00C5697A">
        <w:rPr>
          <w:rFonts w:ascii="Dubai" w:eastAsia="Arial" w:hAnsi="Dubai" w:cs="Dubai"/>
          <w:rtl/>
          <w:lang w:val="ar" w:eastAsia="en-US"/>
        </w:rPr>
        <w:t>تعاملت NDIA مع الأشخاص الذين يعتبرون أن لديهم خلفيات ثقافية من المناطق التالية:</w:t>
      </w:r>
    </w:p>
    <w:p w14:paraId="693FFAF6"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أمريكا الوسطى</w:t>
      </w:r>
    </w:p>
    <w:p w14:paraId="568B9B90"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أمريكا الجنوبية</w:t>
      </w:r>
    </w:p>
    <w:p w14:paraId="44DBC83E"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جزر الكاريبي</w:t>
      </w:r>
    </w:p>
    <w:p w14:paraId="3E9DBFB3"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أوروبا - الشمال</w:t>
      </w:r>
    </w:p>
    <w:p w14:paraId="44D01350"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أوروبا - الوسط</w:t>
      </w:r>
    </w:p>
    <w:p w14:paraId="7D81C35E"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أوروبا - الشرق</w:t>
      </w:r>
    </w:p>
    <w:p w14:paraId="7630EF25"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إفريقيا - الشمال</w:t>
      </w:r>
    </w:p>
    <w:p w14:paraId="4E536456"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آسيا - شمال شرق</w:t>
      </w:r>
    </w:p>
    <w:p w14:paraId="703D27DB"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آسيا - الوسط</w:t>
      </w:r>
    </w:p>
    <w:p w14:paraId="752EFCFC"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آسيا - الجنوب</w:t>
      </w:r>
    </w:p>
    <w:p w14:paraId="26AC3647" w14:textId="77777777" w:rsidR="006D2C4A" w:rsidRPr="00C5697A" w:rsidRDefault="00865FD9" w:rsidP="006D2C4A">
      <w:pPr>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آسيا - جنوب شرق</w:t>
      </w:r>
    </w:p>
    <w:p w14:paraId="37AAF678" w14:textId="77777777" w:rsidR="116D9B78" w:rsidRPr="00C5697A" w:rsidRDefault="00865FD9" w:rsidP="001F6B92">
      <w:pPr>
        <w:keepNext/>
        <w:numPr>
          <w:ilvl w:val="0"/>
          <w:numId w:val="40"/>
        </w:numPr>
        <w:bidi/>
        <w:contextualSpacing/>
        <w:rPr>
          <w:rFonts w:ascii="Dubai" w:eastAsia="Arial" w:hAnsi="Dubai" w:cs="Dubai"/>
          <w:lang w:val="en-AU" w:eastAsia="en-US"/>
        </w:rPr>
      </w:pPr>
      <w:r w:rsidRPr="00C5697A">
        <w:rPr>
          <w:rFonts w:ascii="Dubai" w:eastAsia="Arial" w:hAnsi="Dubai" w:cs="Dubai"/>
          <w:rtl/>
          <w:lang w:val="ar" w:eastAsia="en-US"/>
        </w:rPr>
        <w:t>آسيا - الغرب</w:t>
      </w:r>
    </w:p>
    <w:p w14:paraId="34BE27AC" w14:textId="77777777" w:rsidR="006D2C4A" w:rsidRPr="00C5697A" w:rsidRDefault="00865FD9" w:rsidP="006D2C4A">
      <w:pPr>
        <w:numPr>
          <w:ilvl w:val="0"/>
          <w:numId w:val="40"/>
        </w:numPr>
        <w:bidi/>
        <w:ind w:left="714" w:hanging="357"/>
        <w:rPr>
          <w:rFonts w:ascii="Dubai" w:eastAsia="Arial" w:hAnsi="Dubai" w:cs="Dubai"/>
          <w:lang w:val="en-AU" w:eastAsia="en-US"/>
        </w:rPr>
      </w:pPr>
      <w:r w:rsidRPr="00C5697A">
        <w:rPr>
          <w:rFonts w:ascii="Dubai" w:eastAsia="Arial" w:hAnsi="Dubai" w:cs="Dubai"/>
          <w:rtl/>
          <w:lang w:val="ar" w:eastAsia="en-US"/>
        </w:rPr>
        <w:t>جزر المحيط الهادي</w:t>
      </w:r>
    </w:p>
    <w:p w14:paraId="7E04AF4C" w14:textId="77777777" w:rsidR="006D2C4A" w:rsidRPr="00C5697A" w:rsidRDefault="00865FD9" w:rsidP="001F6B92">
      <w:pPr>
        <w:keepNext/>
        <w:bidi/>
        <w:rPr>
          <w:rFonts w:ascii="Dubai" w:eastAsia="Arial" w:hAnsi="Dubai" w:cs="Dubai"/>
          <w:lang w:val="en-AU" w:eastAsia="en-US"/>
        </w:rPr>
      </w:pPr>
      <w:r w:rsidRPr="00C5697A">
        <w:rPr>
          <w:rFonts w:ascii="Dubai" w:eastAsia="Arial" w:hAnsi="Dubai" w:cs="Dubai"/>
          <w:rtl/>
          <w:lang w:val="ar" w:eastAsia="en-US"/>
        </w:rPr>
        <w:t>تفاعلت NDIA مع الأشخاص الذين حددوا خلفيتهم اللغوية على النحو التالي:</w:t>
      </w:r>
    </w:p>
    <w:p w14:paraId="14C5F132"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الإنجليزية</w:t>
      </w:r>
    </w:p>
    <w:p w14:paraId="08C2C4F0" w14:textId="77777777" w:rsidR="007B2EA6"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العربية</w:t>
      </w:r>
    </w:p>
    <w:p w14:paraId="3309E063"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التغالوغ</w:t>
      </w:r>
    </w:p>
    <w:p w14:paraId="1CF20E75"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التاميل</w:t>
      </w:r>
    </w:p>
    <w:p w14:paraId="0D2165D7"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اليابانية</w:t>
      </w:r>
    </w:p>
    <w:p w14:paraId="554C9995"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البنغالية</w:t>
      </w:r>
    </w:p>
    <w:p w14:paraId="76ACD6F9"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الروسية</w:t>
      </w:r>
    </w:p>
    <w:p w14:paraId="5FBFF33C"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الفرنسية</w:t>
      </w:r>
    </w:p>
    <w:p w14:paraId="61E32A79"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lastRenderedPageBreak/>
        <w:t>الألمانية</w:t>
      </w:r>
    </w:p>
    <w:p w14:paraId="62E15074"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الكانتونية</w:t>
      </w:r>
    </w:p>
    <w:p w14:paraId="78D84C93"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الفيتنامية</w:t>
      </w:r>
    </w:p>
    <w:p w14:paraId="1CFEACD3" w14:textId="77777777" w:rsidR="006D2C4A" w:rsidRPr="00C5697A" w:rsidRDefault="00865FD9" w:rsidP="006D2C4A">
      <w:pPr>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المندرينية</w:t>
      </w:r>
    </w:p>
    <w:p w14:paraId="7138D338" w14:textId="77777777" w:rsidR="006D2C4A" w:rsidRPr="00C5697A" w:rsidRDefault="00865FD9" w:rsidP="001F6B92">
      <w:pPr>
        <w:keepNext/>
        <w:numPr>
          <w:ilvl w:val="0"/>
          <w:numId w:val="41"/>
        </w:numPr>
        <w:bidi/>
        <w:contextualSpacing/>
        <w:rPr>
          <w:rFonts w:ascii="Dubai" w:eastAsia="Arial" w:hAnsi="Dubai" w:cs="Dubai"/>
          <w:lang w:val="en-AU" w:eastAsia="en-US"/>
        </w:rPr>
      </w:pPr>
      <w:r w:rsidRPr="00C5697A">
        <w:rPr>
          <w:rFonts w:ascii="Dubai" w:eastAsia="Arial" w:hAnsi="Dubai" w:cs="Dubai"/>
          <w:rtl/>
          <w:lang w:val="ar" w:eastAsia="en-US"/>
        </w:rPr>
        <w:t>هوكين</w:t>
      </w:r>
    </w:p>
    <w:p w14:paraId="2C0C10DE" w14:textId="77777777" w:rsidR="006D2C4A" w:rsidRPr="00C5697A" w:rsidRDefault="00865FD9" w:rsidP="006D2C4A">
      <w:pPr>
        <w:numPr>
          <w:ilvl w:val="0"/>
          <w:numId w:val="41"/>
        </w:numPr>
        <w:bidi/>
        <w:ind w:left="714" w:hanging="357"/>
        <w:rPr>
          <w:rFonts w:ascii="Dubai" w:eastAsia="Arial" w:hAnsi="Dubai" w:cs="Dubai"/>
          <w:lang w:val="en-AU" w:eastAsia="en-US"/>
        </w:rPr>
      </w:pPr>
      <w:r w:rsidRPr="00C5697A">
        <w:rPr>
          <w:rFonts w:ascii="Dubai" w:eastAsia="Arial" w:hAnsi="Dubai" w:cs="Dubai"/>
          <w:rtl/>
          <w:lang w:val="ar" w:eastAsia="en-US"/>
        </w:rPr>
        <w:t>باهاسا مالايو</w:t>
      </w:r>
    </w:p>
    <w:p w14:paraId="65EFE27F" w14:textId="77777777" w:rsidR="006D2C4A" w:rsidRPr="00C5697A" w:rsidRDefault="00865FD9" w:rsidP="001F6B92">
      <w:pPr>
        <w:keepNext/>
        <w:bidi/>
        <w:rPr>
          <w:rFonts w:ascii="Dubai" w:eastAsia="Arial" w:hAnsi="Dubai" w:cs="Dubai"/>
          <w:lang w:val="en-AU" w:eastAsia="en-US"/>
        </w:rPr>
      </w:pPr>
      <w:r w:rsidRPr="00C5697A">
        <w:rPr>
          <w:rFonts w:ascii="Dubai" w:eastAsia="Arial" w:hAnsi="Dubai" w:cs="Dubai"/>
          <w:rtl/>
          <w:lang w:val="ar" w:eastAsia="en-US"/>
        </w:rPr>
        <w:t>أشركت NDIA الأفراد والمجموعات الذين يعتبرون جزءًا من المجتمعات التالية:</w:t>
      </w:r>
    </w:p>
    <w:p w14:paraId="3ED117C6"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المجتمع الصيني</w:t>
      </w:r>
    </w:p>
    <w:p w14:paraId="7689E782"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مجموعات مختلطة متعددة الثقافات</w:t>
      </w:r>
    </w:p>
    <w:p w14:paraId="23836B9A"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المشتغلين بصناعة الجنس (من مجتمعات CALD المختلفة)</w:t>
      </w:r>
    </w:p>
    <w:p w14:paraId="03C3B2B7"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المجتمع العربي</w:t>
      </w:r>
    </w:p>
    <w:p w14:paraId="05ABB9B3"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مقدمي الرعاية الفيتناميين</w:t>
      </w:r>
    </w:p>
    <w:p w14:paraId="27FFC9BE"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المجتمع الأفغاني</w:t>
      </w:r>
    </w:p>
    <w:p w14:paraId="1AEB3CF7"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المهاجرون لاعتبارات إنسانية النيباليين</w:t>
      </w:r>
    </w:p>
    <w:p w14:paraId="4D8E9962"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شباب CALD</w:t>
      </w:r>
    </w:p>
    <w:p w14:paraId="729F33A4"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 xml:space="preserve">مجموعة مجتمع اللاجئين اليزيديين </w:t>
      </w:r>
    </w:p>
    <w:p w14:paraId="608D221F" w14:textId="77777777" w:rsidR="006D2C4A" w:rsidRPr="00C5697A" w:rsidRDefault="00865FD9" w:rsidP="006D2C4A">
      <w:pPr>
        <w:numPr>
          <w:ilvl w:val="0"/>
          <w:numId w:val="42"/>
        </w:numPr>
        <w:bidi/>
        <w:contextualSpacing/>
        <w:rPr>
          <w:rFonts w:ascii="Dubai" w:hAnsi="Dubai" w:cs="Dubai"/>
        </w:rPr>
      </w:pPr>
      <w:r w:rsidRPr="00C5697A">
        <w:rPr>
          <w:rFonts w:ascii="Dubai" w:hAnsi="Dubai" w:cs="Dubai"/>
          <w:rtl/>
          <w:lang w:val="ar"/>
        </w:rPr>
        <w:t>مجموعة المجتمع البنجابي</w:t>
      </w:r>
    </w:p>
    <w:p w14:paraId="2162EFBB" w14:textId="77777777" w:rsidR="006D2C4A" w:rsidRPr="00C5697A" w:rsidRDefault="00865FD9" w:rsidP="001F6B92">
      <w:pPr>
        <w:keepNext/>
        <w:numPr>
          <w:ilvl w:val="0"/>
          <w:numId w:val="42"/>
        </w:numPr>
        <w:bidi/>
        <w:contextualSpacing/>
        <w:rPr>
          <w:rFonts w:ascii="Dubai" w:hAnsi="Dubai" w:cs="Dubai"/>
        </w:rPr>
      </w:pPr>
      <w:r w:rsidRPr="00C5697A">
        <w:rPr>
          <w:rFonts w:ascii="Dubai" w:hAnsi="Dubai" w:cs="Dubai"/>
          <w:rtl/>
          <w:lang w:val="ar"/>
        </w:rPr>
        <w:t>مجموعة المجتمع الهندوسي</w:t>
      </w:r>
    </w:p>
    <w:p w14:paraId="6B93A50F" w14:textId="77777777" w:rsidR="006D2C4A" w:rsidRPr="00C5697A" w:rsidRDefault="00865FD9" w:rsidP="006D2C4A">
      <w:pPr>
        <w:numPr>
          <w:ilvl w:val="0"/>
          <w:numId w:val="42"/>
        </w:numPr>
        <w:bidi/>
        <w:ind w:left="714" w:hanging="357"/>
        <w:rPr>
          <w:rFonts w:ascii="Dubai" w:hAnsi="Dubai" w:cs="Dubai"/>
        </w:rPr>
      </w:pPr>
      <w:r w:rsidRPr="00C5697A">
        <w:rPr>
          <w:rFonts w:ascii="Dubai" w:hAnsi="Dubai" w:cs="Dubai"/>
          <w:rtl/>
          <w:lang w:val="ar"/>
        </w:rPr>
        <w:t>مجموعة مجتمع الصم/ضعاف السمع والصم المكفوفين وضعاف السمع</w:t>
      </w:r>
    </w:p>
    <w:p w14:paraId="1A301F45" w14:textId="77777777" w:rsidR="006D2C4A" w:rsidRPr="00C5697A" w:rsidRDefault="00865FD9" w:rsidP="001F6B92">
      <w:pPr>
        <w:keepNext/>
        <w:bidi/>
        <w:rPr>
          <w:rFonts w:ascii="Dubai" w:eastAsia="Arial" w:hAnsi="Dubai" w:cs="Dubai"/>
          <w:lang w:val="en-AU" w:eastAsia="en-US"/>
        </w:rPr>
      </w:pPr>
      <w:r w:rsidRPr="00C5697A">
        <w:rPr>
          <w:rFonts w:ascii="Dubai" w:eastAsia="Arial" w:hAnsi="Dubai" w:cs="Dubai"/>
          <w:rtl/>
          <w:lang w:val="ar" w:eastAsia="en-US"/>
        </w:rPr>
        <w:t>شاركت NDIA مع المنظمات التالية كجزء من مشاركات أصحاب المصلحة الوطنيين:</w:t>
      </w:r>
    </w:p>
    <w:p w14:paraId="432C666B"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Access Community Services Limited (Access)</w:t>
      </w:r>
    </w:p>
    <w:p w14:paraId="1961F43C"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Access Plus WA Deaf</w:t>
      </w:r>
    </w:p>
    <w:p w14:paraId="5DE361B6"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Active Refugee and Migrant Integration in Australia </w:t>
      </w:r>
    </w:p>
    <w:p w14:paraId="77285AA1"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Amparo Advocacy Inc</w:t>
      </w:r>
    </w:p>
    <w:p w14:paraId="6229D8AF"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Australia Refugee Association </w:t>
      </w:r>
    </w:p>
    <w:p w14:paraId="7A6A97B3"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Australian Migrant Resource Centre </w:t>
      </w:r>
    </w:p>
    <w:p w14:paraId="664A9DF8"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lastRenderedPageBreak/>
        <w:t>Centacare</w:t>
      </w:r>
    </w:p>
    <w:p w14:paraId="579B1B51"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Community Access and Services SA </w:t>
      </w:r>
    </w:p>
    <w:p w14:paraId="7473E5AA"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Deaf Connect</w:t>
      </w:r>
    </w:p>
    <w:p w14:paraId="1D3E9289"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Deafblind Western Australians </w:t>
      </w:r>
    </w:p>
    <w:p w14:paraId="04885B47"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Ethnic Communities’ Council of NSW Incorporated </w:t>
      </w:r>
    </w:p>
    <w:p w14:paraId="7E226D89"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Fortify Health Group</w:t>
      </w:r>
    </w:p>
    <w:p w14:paraId="09D10A33"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Multicultural Communities Council of SA </w:t>
      </w:r>
    </w:p>
    <w:p w14:paraId="3380E985"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Multicultural Australia</w:t>
      </w:r>
    </w:p>
    <w:p w14:paraId="738B667C"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National Care Society</w:t>
      </w:r>
    </w:p>
    <w:p w14:paraId="45E794B7"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Queensland Program of Assistance to Survivors of Torture and Trauma </w:t>
      </w:r>
    </w:p>
    <w:p w14:paraId="6040F916"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Foundation House (The Victorian Foundation for Survivors of Torture Inc)</w:t>
      </w:r>
    </w:p>
    <w:p w14:paraId="37A09B35" w14:textId="77777777" w:rsidR="006D2C4A" w:rsidRPr="00C5697A" w:rsidRDefault="00865FD9" w:rsidP="001F6B92">
      <w:pPr>
        <w:pStyle w:val="ListParagraph"/>
        <w:keepNext/>
        <w:numPr>
          <w:ilvl w:val="0"/>
          <w:numId w:val="43"/>
        </w:numPr>
        <w:bidi/>
        <w:rPr>
          <w:rFonts w:ascii="Dubai" w:eastAsia="Arial" w:hAnsi="Dubai" w:cs="Dubai"/>
          <w:lang w:val="en-AU" w:eastAsia="en-US"/>
        </w:rPr>
      </w:pPr>
      <w:r w:rsidRPr="00C5697A">
        <w:rPr>
          <w:rFonts w:ascii="Dubai" w:eastAsia="Arial" w:hAnsi="Dubai" w:cs="Dubai"/>
          <w:rtl/>
          <w:lang w:val="ar" w:eastAsia="en-US"/>
        </w:rPr>
        <w:t xml:space="preserve">Western Australian Association of the Deaf Inc. </w:t>
      </w:r>
    </w:p>
    <w:p w14:paraId="276F0E68" w14:textId="77777777" w:rsidR="006D2C4A" w:rsidRPr="00C5697A" w:rsidRDefault="00865FD9" w:rsidP="006D2C4A">
      <w:pPr>
        <w:pStyle w:val="ListParagraph"/>
        <w:numPr>
          <w:ilvl w:val="0"/>
          <w:numId w:val="43"/>
        </w:numPr>
        <w:bidi/>
        <w:rPr>
          <w:rFonts w:ascii="Dubai" w:eastAsia="Arial" w:hAnsi="Dubai" w:cs="Dubai"/>
          <w:lang w:val="en-AU" w:eastAsia="en-US"/>
        </w:rPr>
      </w:pPr>
      <w:r w:rsidRPr="00C5697A">
        <w:rPr>
          <w:rFonts w:ascii="Dubai" w:eastAsia="Arial" w:hAnsi="Dubai" w:cs="Dubai"/>
          <w:rtl/>
          <w:lang w:val="ar" w:eastAsia="en-US"/>
        </w:rPr>
        <w:t>World Wellness Group</w:t>
      </w:r>
    </w:p>
    <w:p w14:paraId="6A887090" w14:textId="77777777" w:rsidR="006D2C4A" w:rsidRPr="00C5697A" w:rsidRDefault="00865FD9" w:rsidP="006D2C4A">
      <w:pPr>
        <w:spacing w:after="0" w:line="240" w:lineRule="auto"/>
        <w:rPr>
          <w:rFonts w:ascii="Dubai" w:eastAsia="Arial" w:hAnsi="Dubai" w:cs="Dubai"/>
          <w:lang w:val="en-AU" w:eastAsia="en-US"/>
        </w:rPr>
      </w:pPr>
      <w:r w:rsidRPr="00C5697A">
        <w:rPr>
          <w:rFonts w:ascii="Dubai" w:eastAsia="Arial" w:hAnsi="Dubai" w:cs="Dubai"/>
          <w:lang w:val="en-AU" w:eastAsia="en-US"/>
        </w:rPr>
        <w:br w:type="page"/>
      </w:r>
    </w:p>
    <w:p w14:paraId="0F533AC7" w14:textId="77777777" w:rsidR="007B11DC" w:rsidRPr="00C5697A" w:rsidRDefault="00865FD9" w:rsidP="004D1BA6">
      <w:pPr>
        <w:pStyle w:val="Heading3"/>
        <w:bidi/>
        <w:rPr>
          <w:rFonts w:ascii="Dubai" w:eastAsia="Arial" w:hAnsi="Dubai" w:cs="Dubai"/>
        </w:rPr>
      </w:pPr>
      <w:bookmarkStart w:id="249" w:name="_8._Appendix_C"/>
      <w:bookmarkStart w:id="250" w:name="_Toc156921213"/>
      <w:bookmarkStart w:id="251" w:name="_Toc160805650"/>
      <w:bookmarkStart w:id="252" w:name="_Toc137150079"/>
      <w:bookmarkStart w:id="253" w:name="_Toc138237278"/>
      <w:bookmarkStart w:id="254" w:name="_Toc138244617"/>
      <w:bookmarkStart w:id="255" w:name="_Toc138255791"/>
      <w:bookmarkEnd w:id="249"/>
      <w:r w:rsidRPr="00C5697A">
        <w:rPr>
          <w:rFonts w:ascii="Dubai" w:eastAsia="Arial" w:hAnsi="Dubai" w:cs="Dubai"/>
          <w:rtl/>
          <w:lang w:val="ar"/>
        </w:rPr>
        <w:lastRenderedPageBreak/>
        <w:t>8. الملحق ج</w:t>
      </w:r>
      <w:bookmarkEnd w:id="250"/>
      <w:bookmarkEnd w:id="251"/>
      <w:r w:rsidRPr="00C5697A">
        <w:rPr>
          <w:rFonts w:ascii="Dubai" w:eastAsia="Arial" w:hAnsi="Dubai" w:cs="Dubai"/>
          <w:rtl/>
          <w:lang w:val="ar"/>
        </w:rPr>
        <w:t xml:space="preserve"> </w:t>
      </w:r>
    </w:p>
    <w:p w14:paraId="07029E71" w14:textId="77777777" w:rsidR="006D2C4A" w:rsidRPr="00C5697A" w:rsidRDefault="00865FD9" w:rsidP="004D1BA6">
      <w:pPr>
        <w:pStyle w:val="Heading3"/>
        <w:bidi/>
        <w:rPr>
          <w:rFonts w:ascii="Dubai" w:eastAsia="Arial" w:hAnsi="Dubai" w:cs="Dubai"/>
        </w:rPr>
      </w:pPr>
      <w:bookmarkStart w:id="256" w:name="_Toc156921214"/>
      <w:bookmarkStart w:id="257" w:name="_Toc160805651"/>
      <w:r w:rsidRPr="00C5697A">
        <w:rPr>
          <w:rFonts w:ascii="Dubai" w:eastAsia="Arial" w:hAnsi="Dubai" w:cs="Dubai"/>
          <w:rtl/>
          <w:lang w:val="ar"/>
        </w:rPr>
        <w:t>اعتبارات وقضايا أوسع</w:t>
      </w:r>
      <w:bookmarkEnd w:id="252"/>
      <w:bookmarkEnd w:id="253"/>
      <w:bookmarkEnd w:id="254"/>
      <w:bookmarkEnd w:id="255"/>
      <w:bookmarkEnd w:id="256"/>
      <w:bookmarkEnd w:id="257"/>
    </w:p>
    <w:p w14:paraId="0A8506BB" w14:textId="77777777" w:rsidR="006D2C4A" w:rsidRPr="00C5697A" w:rsidRDefault="00865FD9" w:rsidP="006D2C4A">
      <w:pPr>
        <w:tabs>
          <w:tab w:val="left" w:pos="4333"/>
        </w:tabs>
        <w:bidi/>
        <w:rPr>
          <w:rFonts w:ascii="Dubai" w:hAnsi="Dubai" w:cs="Dubai"/>
        </w:rPr>
      </w:pPr>
      <w:r w:rsidRPr="00C5697A">
        <w:rPr>
          <w:rFonts w:ascii="Dubai" w:hAnsi="Dubai" w:cs="Dubai"/>
          <w:rtl/>
          <w:lang w:val="ar"/>
        </w:rPr>
        <w:t>تتناول الاستراتيجية وخطة العمل 6 مجالات ذات أولوية تم تحديدها في عملية التصميم المشترك. ويحدد القسم 3 التحديات الرئيسية في هذه المجالات ذات الأولوية.</w:t>
      </w:r>
    </w:p>
    <w:p w14:paraId="2C5FF7D2" w14:textId="77777777" w:rsidR="00B464BE" w:rsidRPr="00C5697A" w:rsidRDefault="00865FD9" w:rsidP="006D2C4A">
      <w:pPr>
        <w:tabs>
          <w:tab w:val="left" w:pos="4333"/>
        </w:tabs>
        <w:bidi/>
        <w:rPr>
          <w:rFonts w:ascii="Dubai" w:hAnsi="Dubai" w:cs="Dubai"/>
        </w:rPr>
      </w:pPr>
      <w:r w:rsidRPr="00C5697A">
        <w:rPr>
          <w:rFonts w:ascii="Dubai" w:hAnsi="Dubai" w:cs="Dubai"/>
          <w:rtl/>
          <w:lang w:val="ar"/>
        </w:rPr>
        <w:t>أثيرت اعتبارات وتحديات إضافية خلال وضع الاستراتيجية وخطة العمل. تؤثر هذه الاعتبارات والتحديات على طريقة وصول المشاركين من خلفيات CALD وعائلاتهم ومقدمي الرعاية لهم إلى NDIS واستخدامها. كما تم الاستماع إليهم في المحادثات مع المشاركين أثناء مراجعة NDIS (2023).</w:t>
      </w:r>
    </w:p>
    <w:p w14:paraId="78B2FC7E" w14:textId="77777777" w:rsidR="006D2C4A" w:rsidRPr="00C5697A" w:rsidRDefault="00865FD9" w:rsidP="001F6B92">
      <w:pPr>
        <w:keepNext/>
        <w:tabs>
          <w:tab w:val="left" w:pos="4333"/>
        </w:tabs>
        <w:bidi/>
        <w:rPr>
          <w:rFonts w:ascii="Dubai" w:hAnsi="Dubai" w:cs="Dubai"/>
        </w:rPr>
      </w:pPr>
      <w:r w:rsidRPr="00C5697A">
        <w:rPr>
          <w:rFonts w:ascii="Dubai" w:hAnsi="Dubai" w:cs="Dubai"/>
          <w:rtl/>
          <w:lang w:val="ar"/>
        </w:rPr>
        <w:t>على الرغم من عدم تناولها من خلال هذه الاستراتيجية، فمن المتوقع أن توجه الأفكار المدرجة أدناه العمل المستقبلي، وتحسن كيفية تفاعل NDIA مع الأشخاص ذوي الإعاقة.</w:t>
      </w:r>
    </w:p>
    <w:p w14:paraId="058D5960" w14:textId="77777777" w:rsidR="00BB6613" w:rsidRPr="00C5697A" w:rsidRDefault="00865FD9" w:rsidP="006D2C4A">
      <w:pPr>
        <w:numPr>
          <w:ilvl w:val="0"/>
          <w:numId w:val="44"/>
        </w:numPr>
        <w:tabs>
          <w:tab w:val="left" w:pos="4333"/>
        </w:tabs>
        <w:bidi/>
        <w:rPr>
          <w:rFonts w:ascii="Dubai" w:hAnsi="Dubai" w:cs="Dubai"/>
        </w:rPr>
      </w:pPr>
      <w:r w:rsidRPr="00C5697A">
        <w:rPr>
          <w:rFonts w:ascii="Dubai" w:hAnsi="Dubai" w:cs="Dubai"/>
          <w:b/>
          <w:bCs/>
          <w:rtl/>
          <w:lang w:val="ar"/>
        </w:rPr>
        <w:t>التقدم بطلب للحصول على NDIS</w:t>
      </w:r>
      <w:r w:rsidR="000858FB" w:rsidRPr="00C5697A">
        <w:rPr>
          <w:rFonts w:ascii="Dubai" w:hAnsi="Dubai" w:cs="Dubai"/>
          <w:rtl/>
          <w:lang w:val="ar"/>
        </w:rPr>
        <w:t>: تتكون عملية التقديم من العديد من الخطوات وهي مربكة. هناك أيضًا تحديات في فهم وجمع الأدلة المطلوبة. ويتفاقم هذا بسبب مصادر المعلومات المتعددة وعدم التوافق بين قطاعي الصحة والإعاقة.</w:t>
      </w:r>
    </w:p>
    <w:p w14:paraId="1AAA650F" w14:textId="77777777" w:rsidR="006D2C4A" w:rsidRPr="00C5697A" w:rsidRDefault="00865FD9" w:rsidP="006D2C4A">
      <w:pPr>
        <w:numPr>
          <w:ilvl w:val="0"/>
          <w:numId w:val="44"/>
        </w:numPr>
        <w:tabs>
          <w:tab w:val="left" w:pos="4333"/>
        </w:tabs>
        <w:bidi/>
        <w:rPr>
          <w:rFonts w:ascii="Dubai" w:hAnsi="Dubai" w:cs="Dubai"/>
        </w:rPr>
      </w:pPr>
      <w:r w:rsidRPr="00C5697A">
        <w:rPr>
          <w:rFonts w:ascii="Dubai" w:hAnsi="Dubai" w:cs="Dubai"/>
          <w:b/>
          <w:bCs/>
          <w:rtl/>
          <w:lang w:val="ar"/>
        </w:rPr>
        <w:t>التقاطع</w:t>
      </w:r>
      <w:r w:rsidR="000858FB" w:rsidRPr="00C5697A">
        <w:rPr>
          <w:rFonts w:ascii="Dubai" w:hAnsi="Dubai" w:cs="Dubai"/>
          <w:rtl/>
          <w:lang w:val="ar"/>
        </w:rPr>
        <w:t>: تتأثر تجارب الأشخاص ذوي الإعاقة من مجتمعات CALD بعوامل متعددة تشكل هويتهم مثل تحديد الجنس أو التوجه الجنسي أو الدين أو الخلفية الاجتماعية والاقتصادية. يتطلب هذا التقاطع الدعم الفردي والاستجابة من موظفي NDIS والعمليات والأنظمة.</w:t>
      </w:r>
    </w:p>
    <w:p w14:paraId="15F3B83C" w14:textId="77777777" w:rsidR="006D2C4A" w:rsidRPr="00C5697A" w:rsidRDefault="00865FD9" w:rsidP="006D2C4A">
      <w:pPr>
        <w:numPr>
          <w:ilvl w:val="0"/>
          <w:numId w:val="44"/>
        </w:numPr>
        <w:tabs>
          <w:tab w:val="left" w:pos="4333"/>
        </w:tabs>
        <w:bidi/>
        <w:rPr>
          <w:rFonts w:ascii="Dubai" w:hAnsi="Dubai" w:cs="Dubai"/>
        </w:rPr>
      </w:pPr>
      <w:r w:rsidRPr="00C5697A">
        <w:rPr>
          <w:rFonts w:ascii="Dubai" w:hAnsi="Dubai" w:cs="Dubai"/>
          <w:b/>
          <w:bCs/>
          <w:rtl/>
          <w:lang w:val="ar"/>
        </w:rPr>
        <w:t>جودة مقدم الخدمة</w:t>
      </w:r>
      <w:r w:rsidR="000858FB" w:rsidRPr="00C5697A">
        <w:rPr>
          <w:rFonts w:ascii="Dubai" w:hAnsi="Dubai" w:cs="Dubai"/>
          <w:rtl/>
          <w:lang w:val="ar"/>
        </w:rPr>
        <w:t>: جودة خدمات الإعاقة غير متسقة وتتأثر بقدرة NDIA الأقل على مراقبة الجودة وحماية تجارب المشاركين مع مقدمي الخدمات غير المسجلين.</w:t>
      </w:r>
    </w:p>
    <w:p w14:paraId="41EF89B9" w14:textId="77777777" w:rsidR="006D2C4A" w:rsidRPr="00C5697A" w:rsidRDefault="00865FD9" w:rsidP="006D2C4A">
      <w:pPr>
        <w:numPr>
          <w:ilvl w:val="0"/>
          <w:numId w:val="44"/>
        </w:numPr>
        <w:tabs>
          <w:tab w:val="left" w:pos="4333"/>
        </w:tabs>
        <w:bidi/>
        <w:rPr>
          <w:rFonts w:ascii="Dubai" w:hAnsi="Dubai" w:cs="Dubai"/>
        </w:rPr>
      </w:pPr>
      <w:r w:rsidRPr="00C5697A">
        <w:rPr>
          <w:rFonts w:ascii="Dubai" w:hAnsi="Dubai" w:cs="Dubai"/>
          <w:b/>
          <w:bCs/>
          <w:rtl/>
          <w:lang w:val="ar"/>
        </w:rPr>
        <w:t>منافسة مقدم الخدمة</w:t>
      </w:r>
      <w:r w:rsidR="000858FB" w:rsidRPr="00C5697A">
        <w:rPr>
          <w:rFonts w:ascii="Dubai" w:hAnsi="Dubai" w:cs="Dubai"/>
          <w:rtl/>
          <w:lang w:val="ar"/>
        </w:rPr>
        <w:t>: يمكن أن تؤدي الأسواق غير التنافسية أو سلوك مقدم الخدمة غير التنافسي إلى استخدام المشاركين لمقدم خدمة واحد للحصول على دعم متعدد. يمكن أن يؤدي ذلك إلى تضارب المصالح وتقليل اختيار المشاركين والتحكم.</w:t>
      </w:r>
    </w:p>
    <w:p w14:paraId="1D835354" w14:textId="77777777" w:rsidR="006D2C4A" w:rsidRPr="00C5697A" w:rsidRDefault="00865FD9" w:rsidP="006D2C4A">
      <w:pPr>
        <w:numPr>
          <w:ilvl w:val="0"/>
          <w:numId w:val="44"/>
        </w:numPr>
        <w:tabs>
          <w:tab w:val="left" w:pos="4333"/>
        </w:tabs>
        <w:bidi/>
        <w:rPr>
          <w:rFonts w:ascii="Dubai" w:hAnsi="Dubai" w:cs="Dubai"/>
        </w:rPr>
      </w:pPr>
      <w:r w:rsidRPr="00C5697A">
        <w:rPr>
          <w:rFonts w:ascii="Dubai" w:hAnsi="Dubai" w:cs="Dubai"/>
          <w:b/>
          <w:bCs/>
          <w:rtl/>
          <w:lang w:val="ar"/>
        </w:rPr>
        <w:t>عدم التعاون بين الوكالات الحكومية</w:t>
      </w:r>
      <w:r w:rsidR="000858FB" w:rsidRPr="00C5697A">
        <w:rPr>
          <w:rFonts w:ascii="Dubai" w:hAnsi="Dubai" w:cs="Dubai"/>
          <w:rtl/>
          <w:lang w:val="ar"/>
        </w:rPr>
        <w:t>: هناك حاجة إلى مزيد من المواءمة لتحديد وتقديم الدعم المطلوب (على سبيل المثال، لبناء مهارات اللغة الإنجليزية).</w:t>
      </w:r>
    </w:p>
    <w:p w14:paraId="52207E2E" w14:textId="77777777" w:rsidR="006D2C4A" w:rsidRPr="00C5697A" w:rsidRDefault="00865FD9" w:rsidP="001F6B92">
      <w:pPr>
        <w:keepNext/>
        <w:numPr>
          <w:ilvl w:val="0"/>
          <w:numId w:val="44"/>
        </w:numPr>
        <w:tabs>
          <w:tab w:val="left" w:pos="4333"/>
        </w:tabs>
        <w:bidi/>
        <w:rPr>
          <w:rFonts w:ascii="Dubai" w:hAnsi="Dubai" w:cs="Dubai"/>
        </w:rPr>
      </w:pPr>
      <w:r w:rsidRPr="00C5697A">
        <w:rPr>
          <w:rFonts w:ascii="Dubai" w:hAnsi="Dubai" w:cs="Dubai"/>
          <w:b/>
          <w:bCs/>
          <w:rtl/>
          <w:lang w:val="ar"/>
        </w:rPr>
        <w:lastRenderedPageBreak/>
        <w:t>قيود مقدمي الخدمات الصحية</w:t>
      </w:r>
      <w:r w:rsidR="000858FB" w:rsidRPr="00C5697A">
        <w:rPr>
          <w:rFonts w:ascii="Dubai" w:hAnsi="Dubai" w:cs="Dubai"/>
          <w:rtl/>
          <w:lang w:val="ar"/>
        </w:rPr>
        <w:t>: يفتقر المهنيون الصحيون (بما في ذلك الأطباء العموميين) إلى المعرفة والحوافز لتحسين معرفتهم حول كيفية دعم الأشخاص بشكل مناسب من خلال نماذج طلب الوصول.</w:t>
      </w:r>
    </w:p>
    <w:p w14:paraId="43957B2F" w14:textId="77777777" w:rsidR="00867A44" w:rsidRPr="00C5697A" w:rsidRDefault="00865FD9" w:rsidP="003F7358">
      <w:pPr>
        <w:numPr>
          <w:ilvl w:val="0"/>
          <w:numId w:val="44"/>
        </w:numPr>
        <w:tabs>
          <w:tab w:val="left" w:pos="4333"/>
        </w:tabs>
        <w:bidi/>
        <w:rPr>
          <w:rFonts w:ascii="Dubai" w:hAnsi="Dubai" w:cs="Dubai"/>
        </w:rPr>
      </w:pPr>
      <w:r w:rsidRPr="00C5697A">
        <w:rPr>
          <w:rFonts w:ascii="Dubai" w:hAnsi="Dubai" w:cs="Dubai"/>
          <w:b/>
          <w:bCs/>
          <w:rtl/>
          <w:lang w:val="ar"/>
        </w:rPr>
        <w:t>تجربة العنف المنزلي والأسري</w:t>
      </w:r>
      <w:r w:rsidRPr="0092497B">
        <w:rPr>
          <w:rFonts w:ascii="Dubai" w:hAnsi="Dubai" w:cs="Dubai"/>
          <w:rtl/>
          <w:lang w:val="ar"/>
        </w:rPr>
        <w:t>: يتسبب العنف</w:t>
      </w:r>
      <w:r w:rsidR="000858FB" w:rsidRPr="00C5697A">
        <w:rPr>
          <w:rFonts w:ascii="Dubai" w:hAnsi="Dubai" w:cs="Dubai"/>
          <w:rtl/>
          <w:lang w:val="ar"/>
        </w:rPr>
        <w:t xml:space="preserve"> المنزلي والأسري في حواجز إضافية للمشاركين عند الوصول إلى دعم NDIS واستخدامه.</w:t>
      </w:r>
    </w:p>
    <w:p w14:paraId="58A3970F" w14:textId="77777777" w:rsidR="00E30002" w:rsidRPr="00C5697A" w:rsidRDefault="00865FD9" w:rsidP="003F7358">
      <w:pPr>
        <w:numPr>
          <w:ilvl w:val="0"/>
          <w:numId w:val="44"/>
        </w:numPr>
        <w:tabs>
          <w:tab w:val="left" w:pos="4333"/>
        </w:tabs>
        <w:rPr>
          <w:rFonts w:ascii="Dubai" w:hAnsi="Dubai" w:cs="Dubai"/>
        </w:rPr>
      </w:pPr>
      <w:r w:rsidRPr="00C5697A">
        <w:rPr>
          <w:rFonts w:ascii="Dubai" w:hAnsi="Dubai" w:cs="Dubai"/>
        </w:rPr>
        <w:br w:type="page"/>
      </w:r>
    </w:p>
    <w:p w14:paraId="16E70440" w14:textId="77777777" w:rsidR="00E30002" w:rsidRPr="00C5697A" w:rsidRDefault="00865FD9" w:rsidP="009954B7">
      <w:pPr>
        <w:pStyle w:val="Heading2"/>
        <w:numPr>
          <w:ilvl w:val="0"/>
          <w:numId w:val="0"/>
        </w:numPr>
        <w:bidi/>
        <w:rPr>
          <w:rFonts w:ascii="Dubai" w:hAnsi="Dubai" w:cs="Dubai"/>
        </w:rPr>
      </w:pPr>
      <w:bookmarkStart w:id="258" w:name="_Toc138233341"/>
      <w:bookmarkStart w:id="259" w:name="_Toc138244618"/>
      <w:bookmarkStart w:id="260" w:name="_Toc138255792"/>
      <w:bookmarkStart w:id="261" w:name="_Toc140670052"/>
      <w:bookmarkStart w:id="262" w:name="_Toc143177265"/>
      <w:bookmarkStart w:id="263" w:name="_Toc156921215"/>
      <w:bookmarkStart w:id="264" w:name="_Toc160805652"/>
      <w:r w:rsidRPr="00C5697A">
        <w:rPr>
          <w:rFonts w:ascii="Dubai" w:hAnsi="Dubai" w:cs="Dubai"/>
          <w:rtl/>
          <w:lang w:val="ar"/>
        </w:rPr>
        <w:lastRenderedPageBreak/>
        <w:t>الوكالة الوطنية للتأمين ضد الإعاقة</w:t>
      </w:r>
      <w:bookmarkEnd w:id="258"/>
      <w:bookmarkEnd w:id="259"/>
      <w:bookmarkEnd w:id="260"/>
      <w:bookmarkEnd w:id="261"/>
      <w:bookmarkEnd w:id="262"/>
      <w:bookmarkEnd w:id="263"/>
      <w:bookmarkEnd w:id="264"/>
    </w:p>
    <w:p w14:paraId="379AD102" w14:textId="615914A2" w:rsidR="00E30002" w:rsidRPr="00C5697A" w:rsidRDefault="00A13D97" w:rsidP="00E30002">
      <w:pPr>
        <w:autoSpaceDE w:val="0"/>
        <w:autoSpaceDN w:val="0"/>
        <w:bidi/>
        <w:adjustRightInd w:val="0"/>
        <w:spacing w:before="116" w:line="338" w:lineRule="auto"/>
        <w:ind w:right="4"/>
        <w:rPr>
          <w:rStyle w:val="Hyperlink"/>
          <w:rFonts w:ascii="Dubai" w:hAnsi="Dubai" w:cs="Dubai"/>
          <w:kern w:val="1"/>
        </w:rPr>
      </w:pPr>
      <w:hyperlink r:id="rId14" w:history="1">
        <w:r w:rsidR="00865FD9" w:rsidRPr="00A13D97">
          <w:rPr>
            <w:rStyle w:val="Hyperlink"/>
            <w:rFonts w:ascii="Dubai" w:hAnsi="Dubai" w:cs="Dubai"/>
            <w:kern w:val="1"/>
            <w:rtl/>
            <w:lang w:val="ar"/>
          </w:rPr>
          <w:t>ndis.gov.au</w:t>
        </w:r>
      </w:hyperlink>
    </w:p>
    <w:p w14:paraId="495117B0" w14:textId="77777777" w:rsidR="00E30002" w:rsidRPr="00C5697A" w:rsidRDefault="00865FD9" w:rsidP="00E30002">
      <w:pPr>
        <w:autoSpaceDE w:val="0"/>
        <w:autoSpaceDN w:val="0"/>
        <w:bidi/>
        <w:adjustRightInd w:val="0"/>
        <w:spacing w:before="110"/>
        <w:ind w:right="4"/>
        <w:rPr>
          <w:rFonts w:ascii="Dubai" w:hAnsi="Dubai" w:cs="Dubai"/>
          <w:kern w:val="1"/>
        </w:rPr>
      </w:pPr>
      <w:r w:rsidRPr="00C5697A">
        <w:rPr>
          <w:rFonts w:ascii="Dubai" w:hAnsi="Dubai" w:cs="Dubai"/>
          <w:kern w:val="1"/>
          <w:rtl/>
          <w:lang w:val="ar"/>
        </w:rPr>
        <w:t>هاتف 110 800 1800</w:t>
      </w:r>
    </w:p>
    <w:p w14:paraId="47068C3C" w14:textId="708D0E1E" w:rsidR="00E30002" w:rsidRPr="00C5697A" w:rsidRDefault="00865FD9" w:rsidP="00E30002">
      <w:pPr>
        <w:autoSpaceDE w:val="0"/>
        <w:autoSpaceDN w:val="0"/>
        <w:bidi/>
        <w:adjustRightInd w:val="0"/>
        <w:spacing w:before="110"/>
        <w:ind w:right="4"/>
        <w:rPr>
          <w:rFonts w:ascii="Dubai" w:hAnsi="Dubai" w:cs="Dubai"/>
          <w:kern w:val="1"/>
        </w:rPr>
      </w:pPr>
      <w:r w:rsidRPr="00C5697A">
        <w:rPr>
          <w:rFonts w:ascii="Dubai" w:hAnsi="Dubai" w:cs="Dubai"/>
          <w:kern w:val="1"/>
          <w:rtl/>
          <w:lang w:val="ar"/>
        </w:rPr>
        <w:t xml:space="preserve">الدردشة عبر الإنترنت </w:t>
      </w:r>
      <w:hyperlink r:id="rId15" w:history="1">
        <w:r w:rsidRPr="00C5697A">
          <w:rPr>
            <w:rStyle w:val="Hyperlink"/>
            <w:rFonts w:ascii="Dubai" w:hAnsi="Dubai" w:cs="Dubai"/>
            <w:kern w:val="1"/>
            <w:rtl/>
            <w:lang w:val="ar"/>
          </w:rPr>
          <w:t>ndis.gov.au</w:t>
        </w:r>
      </w:hyperlink>
    </w:p>
    <w:p w14:paraId="613EB6B5" w14:textId="77777777" w:rsidR="00E30002" w:rsidRPr="00C5697A" w:rsidRDefault="00865FD9" w:rsidP="00E30002">
      <w:pPr>
        <w:autoSpaceDE w:val="0"/>
        <w:autoSpaceDN w:val="0"/>
        <w:bidi/>
        <w:adjustRightInd w:val="0"/>
        <w:spacing w:before="116"/>
        <w:ind w:right="4"/>
        <w:rPr>
          <w:rFonts w:ascii="Dubai" w:hAnsi="Dubai" w:cs="Dubai"/>
          <w:kern w:val="1"/>
        </w:rPr>
      </w:pPr>
      <w:r w:rsidRPr="00C5697A">
        <w:rPr>
          <w:rFonts w:ascii="Dubai" w:hAnsi="Dubai" w:cs="Dubai"/>
          <w:kern w:val="1"/>
          <w:rtl/>
          <w:lang w:val="ar"/>
        </w:rPr>
        <w:t>تابعونا على قنواتنا الاجتماعية</w:t>
      </w:r>
    </w:p>
    <w:p w14:paraId="3DF42096" w14:textId="0A0BD521" w:rsidR="00E30002" w:rsidRPr="00C5697A" w:rsidRDefault="00000000" w:rsidP="00E30002">
      <w:pPr>
        <w:autoSpaceDE w:val="0"/>
        <w:autoSpaceDN w:val="0"/>
        <w:bidi/>
        <w:adjustRightInd w:val="0"/>
        <w:spacing w:before="116"/>
        <w:ind w:right="4"/>
        <w:rPr>
          <w:rFonts w:ascii="Dubai" w:hAnsi="Dubai" w:cs="Dubai"/>
          <w:kern w:val="1"/>
        </w:rPr>
      </w:pPr>
      <w:hyperlink r:id="rId16" w:history="1">
        <w:r w:rsidR="00865FD9" w:rsidRPr="00C5697A">
          <w:rPr>
            <w:rStyle w:val="Hyperlink"/>
            <w:rFonts w:ascii="Dubai" w:hAnsi="Dubai" w:cs="Dubai"/>
            <w:kern w:val="1"/>
            <w:rtl/>
            <w:lang w:val="ar"/>
          </w:rPr>
          <w:t>فيسبوك Facebook</w:t>
        </w:r>
      </w:hyperlink>
      <w:r w:rsidR="00865FD9" w:rsidRPr="00C5697A">
        <w:rPr>
          <w:rFonts w:ascii="Dubai" w:hAnsi="Dubai" w:cs="Dubai"/>
          <w:kern w:val="1"/>
          <w:rtl/>
          <w:lang w:val="ar"/>
        </w:rPr>
        <w:t xml:space="preserve">، </w:t>
      </w:r>
      <w:hyperlink r:id="rId17" w:history="1">
        <w:r w:rsidR="00865FD9" w:rsidRPr="00C5697A">
          <w:rPr>
            <w:rStyle w:val="Hyperlink"/>
            <w:rFonts w:ascii="Dubai" w:hAnsi="Dubai" w:cs="Dubai"/>
            <w:kern w:val="1"/>
            <w:rtl/>
            <w:lang w:val="ar"/>
          </w:rPr>
          <w:t>تويتر Twitter</w:t>
        </w:r>
      </w:hyperlink>
      <w:r w:rsidR="00865FD9" w:rsidRPr="00C5697A">
        <w:rPr>
          <w:rFonts w:ascii="Dubai" w:hAnsi="Dubai" w:cs="Dubai"/>
          <w:kern w:val="1"/>
          <w:rtl/>
          <w:lang w:val="ar"/>
        </w:rPr>
        <w:t xml:space="preserve">، </w:t>
      </w:r>
      <w:hyperlink r:id="rId18" w:history="1">
        <w:r w:rsidR="00865FD9" w:rsidRPr="00C5697A">
          <w:rPr>
            <w:rStyle w:val="Hyperlink"/>
            <w:rFonts w:ascii="Dubai" w:hAnsi="Dubai" w:cs="Dubai"/>
            <w:kern w:val="1"/>
            <w:rtl/>
            <w:lang w:val="ar"/>
          </w:rPr>
          <w:t>إنستجرام Instagram</w:t>
        </w:r>
      </w:hyperlink>
      <w:r w:rsidR="00865FD9" w:rsidRPr="00C5697A">
        <w:rPr>
          <w:rFonts w:ascii="Dubai" w:hAnsi="Dubai" w:cs="Dubai"/>
          <w:kern w:val="1"/>
          <w:rtl/>
          <w:lang w:val="ar"/>
        </w:rPr>
        <w:t xml:space="preserve">، </w:t>
      </w:r>
      <w:hyperlink r:id="rId19" w:history="1">
        <w:r w:rsidR="00865FD9" w:rsidRPr="00C5697A">
          <w:rPr>
            <w:rStyle w:val="Hyperlink"/>
            <w:rFonts w:ascii="Dubai" w:hAnsi="Dubai" w:cs="Dubai"/>
            <w:kern w:val="1"/>
            <w:rtl/>
            <w:lang w:val="ar"/>
          </w:rPr>
          <w:t>يوتيوب YouTube</w:t>
        </w:r>
      </w:hyperlink>
      <w:r w:rsidR="00865FD9" w:rsidRPr="00C5697A">
        <w:rPr>
          <w:rFonts w:ascii="Dubai" w:hAnsi="Dubai" w:cs="Dubai"/>
          <w:kern w:val="1"/>
          <w:rtl/>
          <w:lang w:val="ar"/>
        </w:rPr>
        <w:t xml:space="preserve">، </w:t>
      </w:r>
      <w:hyperlink r:id="rId20" w:history="1">
        <w:r w:rsidR="00865FD9" w:rsidRPr="00C5697A">
          <w:rPr>
            <w:rStyle w:val="Hyperlink"/>
            <w:rFonts w:ascii="Dubai" w:hAnsi="Dubai" w:cs="Dubai"/>
            <w:kern w:val="1"/>
            <w:rtl/>
            <w:lang w:val="ar"/>
          </w:rPr>
          <w:t>لينكد إن LinkedIn</w:t>
        </w:r>
      </w:hyperlink>
    </w:p>
    <w:p w14:paraId="5992E45F" w14:textId="77777777" w:rsidR="00E30002" w:rsidRPr="00C5697A" w:rsidRDefault="00865FD9" w:rsidP="00E30002">
      <w:pPr>
        <w:autoSpaceDE w:val="0"/>
        <w:autoSpaceDN w:val="0"/>
        <w:bidi/>
        <w:adjustRightInd w:val="0"/>
        <w:spacing w:before="116"/>
        <w:ind w:right="4"/>
        <w:rPr>
          <w:rFonts w:ascii="Dubai" w:hAnsi="Dubai" w:cs="Dubai"/>
          <w:b/>
          <w:bCs/>
          <w:kern w:val="24"/>
        </w:rPr>
      </w:pPr>
      <w:r w:rsidRPr="00C5697A">
        <w:rPr>
          <w:rFonts w:ascii="Dubai" w:hAnsi="Dubai" w:cs="Dubai"/>
          <w:b/>
          <w:bCs/>
          <w:kern w:val="24"/>
          <w:rtl/>
          <w:lang w:val="ar"/>
        </w:rPr>
        <w:t>للأشخاص الذين يحتاجون للمساعدة في اللغة الإنجليزية</w:t>
      </w:r>
    </w:p>
    <w:p w14:paraId="693A3F22" w14:textId="73B2B619" w:rsidR="00750C5D" w:rsidRPr="00C5697A" w:rsidRDefault="00750C5D" w:rsidP="00750C5D">
      <w:pPr>
        <w:autoSpaceDE w:val="0"/>
        <w:autoSpaceDN w:val="0"/>
        <w:bidi/>
        <w:adjustRightInd w:val="0"/>
        <w:spacing w:before="54"/>
        <w:ind w:right="4"/>
        <w:rPr>
          <w:rFonts w:ascii="Dubai" w:hAnsi="Dubai" w:cs="Dubai"/>
          <w:kern w:val="1"/>
        </w:rPr>
      </w:pPr>
      <w:r>
        <w:rPr>
          <w:rFonts w:ascii="Dubai" w:hAnsi="Dubai" w:cs="Dubai"/>
          <w:kern w:val="1"/>
        </w:rPr>
        <w:t xml:space="preserve">131 450 </w:t>
      </w:r>
      <w:r w:rsidRPr="00750C5D">
        <w:rPr>
          <w:rFonts w:ascii="Dubai" w:hAnsi="Dubai" w:cs="Dubai"/>
          <w:b/>
          <w:bCs/>
          <w:kern w:val="1"/>
        </w:rPr>
        <w:t>:TIS</w:t>
      </w:r>
    </w:p>
    <w:p w14:paraId="5C6E09E6" w14:textId="77777777" w:rsidR="00E30002" w:rsidRPr="00C5697A" w:rsidRDefault="00865FD9" w:rsidP="00E30002">
      <w:pPr>
        <w:autoSpaceDE w:val="0"/>
        <w:autoSpaceDN w:val="0"/>
        <w:bidi/>
        <w:adjustRightInd w:val="0"/>
        <w:spacing w:before="235"/>
        <w:ind w:right="4"/>
        <w:rPr>
          <w:rFonts w:ascii="Dubai" w:hAnsi="Dubai" w:cs="Dubai"/>
          <w:b/>
          <w:bCs/>
          <w:kern w:val="1"/>
        </w:rPr>
      </w:pPr>
      <w:r w:rsidRPr="00C5697A">
        <w:rPr>
          <w:rFonts w:ascii="Dubai" w:hAnsi="Dubai" w:cs="Dubai"/>
          <w:b/>
          <w:bCs/>
          <w:kern w:val="1"/>
          <w:rtl/>
          <w:lang w:val="ar"/>
        </w:rPr>
        <w:t>للأشخاص الذين يعانون من الصمم أو ضعف السمع</w:t>
      </w:r>
    </w:p>
    <w:p w14:paraId="21683D94" w14:textId="0BB3FED3" w:rsidR="00750C5D" w:rsidRPr="00750C5D" w:rsidRDefault="00750C5D" w:rsidP="00750C5D">
      <w:pPr>
        <w:autoSpaceDE w:val="0"/>
        <w:autoSpaceDN w:val="0"/>
        <w:bidi/>
        <w:adjustRightInd w:val="0"/>
        <w:spacing w:before="53"/>
        <w:ind w:right="4"/>
        <w:rPr>
          <w:rFonts w:ascii="Dubai" w:hAnsi="Dubai" w:cs="Dubai"/>
          <w:b/>
          <w:bCs/>
          <w:kern w:val="1"/>
        </w:rPr>
      </w:pPr>
      <w:r>
        <w:rPr>
          <w:rFonts w:ascii="Dubai" w:hAnsi="Dubai" w:cs="Dubai"/>
          <w:kern w:val="1"/>
          <w:lang w:val="ar"/>
        </w:rPr>
        <w:t xml:space="preserve">1800 555 677 </w:t>
      </w:r>
      <w:r>
        <w:rPr>
          <w:rFonts w:ascii="Dubai" w:hAnsi="Dubai" w:cs="Dubai"/>
          <w:b/>
          <w:bCs/>
          <w:kern w:val="1"/>
          <w:lang w:val="ar"/>
        </w:rPr>
        <w:t>:TTY</w:t>
      </w:r>
    </w:p>
    <w:p w14:paraId="0AE8C980" w14:textId="77777777" w:rsidR="00E30002" w:rsidRPr="00C5697A" w:rsidRDefault="00865FD9" w:rsidP="00E30002">
      <w:pPr>
        <w:autoSpaceDE w:val="0"/>
        <w:autoSpaceDN w:val="0"/>
        <w:bidi/>
        <w:adjustRightInd w:val="0"/>
        <w:spacing w:before="116"/>
        <w:ind w:right="4"/>
        <w:rPr>
          <w:rFonts w:ascii="Dubai" w:hAnsi="Dubai" w:cs="Dubai"/>
          <w:kern w:val="1"/>
        </w:rPr>
      </w:pPr>
      <w:r w:rsidRPr="00C5697A">
        <w:rPr>
          <w:rFonts w:ascii="Dubai" w:hAnsi="Dubai" w:cs="Dubai"/>
          <w:b/>
          <w:bCs/>
          <w:kern w:val="24"/>
          <w:rtl/>
          <w:lang w:val="ar"/>
        </w:rPr>
        <w:t xml:space="preserve">التواصل الصوتي: </w:t>
      </w:r>
      <w:r w:rsidRPr="00C5697A">
        <w:rPr>
          <w:rFonts w:ascii="Dubai" w:hAnsi="Dubai" w:cs="Dubai"/>
          <w:kern w:val="1"/>
          <w:rtl/>
          <w:lang w:val="ar"/>
        </w:rPr>
        <w:t>727 555 1800</w:t>
      </w:r>
    </w:p>
    <w:p w14:paraId="1F86E8A0" w14:textId="2FA8F03C" w:rsidR="005957FF" w:rsidRPr="00C5697A" w:rsidRDefault="00865FD9" w:rsidP="00E30002">
      <w:pPr>
        <w:autoSpaceDE w:val="0"/>
        <w:autoSpaceDN w:val="0"/>
        <w:bidi/>
        <w:adjustRightInd w:val="0"/>
        <w:spacing w:before="116" w:line="338" w:lineRule="auto"/>
        <w:ind w:right="4"/>
        <w:rPr>
          <w:rFonts w:ascii="Dubai" w:hAnsi="Dubai" w:cs="Dubai"/>
          <w:b/>
          <w:bCs/>
          <w:kern w:val="1"/>
        </w:rPr>
      </w:pPr>
      <w:r w:rsidRPr="00C5697A">
        <w:rPr>
          <w:rFonts w:ascii="Dubai" w:hAnsi="Dubai" w:cs="Dubai"/>
          <w:b/>
          <w:bCs/>
          <w:kern w:val="24"/>
          <w:rtl/>
          <w:lang w:val="ar"/>
        </w:rPr>
        <w:t>خدمة الترحيل الوطنية للصم والبكم</w:t>
      </w:r>
      <w:r w:rsidR="00750C5D">
        <w:rPr>
          <w:rFonts w:ascii="Dubai" w:hAnsi="Dubai" w:cs="Dubai"/>
          <w:b/>
          <w:bCs/>
          <w:kern w:val="24"/>
          <w:lang w:val="ar"/>
        </w:rPr>
        <w:t xml:space="preserve"> </w:t>
      </w:r>
      <w:r w:rsidR="00750C5D" w:rsidRPr="00C5697A">
        <w:rPr>
          <w:rFonts w:ascii="Dubai" w:hAnsi="Dubai" w:cs="Dubai"/>
          <w:b/>
          <w:bCs/>
          <w:kern w:val="24"/>
          <w:rtl/>
          <w:lang w:val="ar"/>
        </w:rPr>
        <w:t>National Relay Service:</w:t>
      </w:r>
      <w:r w:rsidR="00750C5D">
        <w:t xml:space="preserve"> </w:t>
      </w:r>
      <w:hyperlink r:id="rId21" w:history="1">
        <w:r w:rsidR="00750C5D" w:rsidRPr="00C5697A">
          <w:rPr>
            <w:rStyle w:val="Hyperlink"/>
            <w:rFonts w:ascii="Dubai" w:hAnsi="Dubai" w:cs="Dubai"/>
            <w:kern w:val="1"/>
            <w:rtl/>
            <w:lang w:val="ar"/>
          </w:rPr>
          <w:t>relayservice.gov.au</w:t>
        </w:r>
      </w:hyperlink>
      <w:r w:rsidRPr="00C5697A">
        <w:rPr>
          <w:rFonts w:ascii="Dubai" w:hAnsi="Dubai" w:cs="Dubai"/>
          <w:b/>
          <w:bCs/>
          <w:kern w:val="24"/>
          <w:rtl/>
          <w:lang w:val="ar"/>
        </w:rPr>
        <w:t xml:space="preserve"> </w:t>
      </w:r>
    </w:p>
    <w:sectPr w:rsidR="005957FF" w:rsidRPr="00C5697A" w:rsidSect="00074693">
      <w:headerReference w:type="even" r:id="rId22"/>
      <w:headerReference w:type="default" r:id="rId23"/>
      <w:footerReference w:type="even" r:id="rId24"/>
      <w:footerReference w:type="default" r:id="rId25"/>
      <w:headerReference w:type="first" r:id="rId26"/>
      <w:footerReference w:type="first" r:id="rId27"/>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66344" w14:textId="77777777" w:rsidR="00074693" w:rsidRDefault="00074693">
      <w:pPr>
        <w:spacing w:after="0" w:line="240" w:lineRule="auto"/>
      </w:pPr>
      <w:r>
        <w:separator/>
      </w:r>
    </w:p>
  </w:endnote>
  <w:endnote w:type="continuationSeparator" w:id="0">
    <w:p w14:paraId="669BF3D6" w14:textId="77777777" w:rsidR="00074693" w:rsidRDefault="0007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CC3427FA-CC3A-4B53-9339-32E51EF983F1}"/>
    <w:embedItalic r:id="rId2" w:fontKey="{B9BDF38E-F1D2-4154-9DAB-AA429C25D48E}"/>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8FC7D662-D596-4570-B0A3-BF58AFC892D9}"/>
    <w:embedItalic r:id="rId4" w:fontKey="{A089B74B-0B73-4831-8A6A-B2FC3AE3700B}"/>
  </w:font>
  <w:font w:name="Tahoma">
    <w:panose1 w:val="020B0604030504040204"/>
    <w:charset w:val="00"/>
    <w:family w:val="swiss"/>
    <w:pitch w:val="variable"/>
    <w:sig w:usb0="E1002EFF" w:usb1="C000605B" w:usb2="00000029" w:usb3="00000000" w:csb0="000101FF" w:csb1="00000000"/>
    <w:embedRegular r:id="rId5" w:fontKey="{853F8567-8443-487E-BB7B-F1D07982F7E1}"/>
  </w:font>
  <w:font w:name="Calibri">
    <w:panose1 w:val="020F0502020204030204"/>
    <w:charset w:val="00"/>
    <w:family w:val="swiss"/>
    <w:pitch w:val="variable"/>
    <w:sig w:usb0="E4002EFF" w:usb1="C200247B" w:usb2="00000009" w:usb3="00000000" w:csb0="000001FF" w:csb1="00000000"/>
    <w:embedRegular r:id="rId6" w:fontKey="{60C6834E-AB4E-496B-A6CB-7BA13D9B3502}"/>
    <w:embedBold r:id="rId7" w:fontKey="{E6F4F4CB-11BA-4FE6-90AF-058A36C39EE6}"/>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B09BAD0B-9BB3-474B-A09D-CA0448004A51}"/>
    <w:embedBold r:id="rId9" w:fontKey="{D3E9A4B3-B8A8-48B6-9F42-AE52545669BD}"/>
  </w:font>
  <w:font w:name="Segoe UI">
    <w:panose1 w:val="020B0502040204020203"/>
    <w:charset w:val="00"/>
    <w:family w:val="swiss"/>
    <w:pitch w:val="variable"/>
    <w:sig w:usb0="E4002EFF" w:usb1="C000E47F" w:usb2="00000009" w:usb3="00000000" w:csb0="000001FF" w:csb1="00000000"/>
    <w:embedRegular r:id="rId10" w:fontKey="{83A2A6AB-5E65-47D1-A761-8DC08AD4F972}"/>
  </w:font>
  <w:font w:name="Dubai">
    <w:panose1 w:val="020B0503030403030204"/>
    <w:charset w:val="00"/>
    <w:family w:val="swiss"/>
    <w:pitch w:val="variable"/>
    <w:sig w:usb0="80002067" w:usb1="80000000" w:usb2="00000008" w:usb3="00000000" w:csb0="00000041" w:csb1="00000000"/>
    <w:embedRegular r:id="rId11" w:fontKey="{A19ECDE4-A742-47E9-99E1-71E6E3E9E102}"/>
    <w:embedBold r:id="rId12" w:fontKey="{E0A298B2-C4A9-4BBE-8936-4F531E3AFD19}"/>
    <w:embedItalic r:id="rId13" w:fontKey="{FD0A15E9-CC78-4292-A5E8-3278350A0A6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FF07" w14:textId="77777777" w:rsidR="00865FD9" w:rsidRDefault="00865FD9" w:rsidP="00863C7F">
    <w:pPr>
      <w:pStyle w:val="Footer"/>
    </w:pPr>
  </w:p>
  <w:p w14:paraId="4DE87214" w14:textId="77777777" w:rsidR="00865FD9" w:rsidRDefault="00865FD9" w:rsidP="00863C7F"/>
  <w:p w14:paraId="696D4E7E" w14:textId="77777777" w:rsidR="00865FD9" w:rsidRDefault="00865FD9" w:rsidP="00863C7F"/>
  <w:p w14:paraId="216920D3" w14:textId="77777777" w:rsidR="00865FD9" w:rsidRDefault="00865FD9" w:rsidP="00863C7F"/>
  <w:p w14:paraId="591D0B74" w14:textId="77777777" w:rsidR="00865FD9" w:rsidRDefault="00865FD9" w:rsidP="00863C7F"/>
  <w:p w14:paraId="4A4D41F3" w14:textId="77777777" w:rsidR="00865FD9" w:rsidRDefault="00865FD9" w:rsidP="00863C7F"/>
  <w:p w14:paraId="10E7D4D5" w14:textId="77777777" w:rsidR="00865FD9" w:rsidRDefault="00865FD9"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31AC" w14:textId="6D67DABB" w:rsidR="00865FD9" w:rsidRPr="00176B1A" w:rsidRDefault="00865FD9" w:rsidP="00306858">
    <w:pPr>
      <w:pStyle w:val="Footer"/>
      <w:bidi/>
      <w:spacing w:after="200"/>
      <w:rPr>
        <w:rFonts w:ascii="Dubai" w:hAnsi="Dubai" w:cs="Dubai"/>
      </w:rPr>
    </w:pPr>
    <w:r w:rsidRPr="00176B1A">
      <w:rPr>
        <w:rFonts w:ascii="Dubai" w:hAnsi="Dubai" w:cs="Dubai"/>
        <w:b/>
        <w:bCs/>
        <w:rtl/>
        <w:lang w:val="ar"/>
      </w:rPr>
      <w:t>ndis.gov.au</w:t>
    </w:r>
    <w:r w:rsidRPr="00176B1A">
      <w:rPr>
        <w:rFonts w:ascii="Dubai" w:hAnsi="Dubai" w:cs="Dubai"/>
        <w:rtl/>
        <w:lang w:val="ar"/>
      </w:rPr>
      <w:tab/>
      <w:t>استراتيجية التنوع الثقافي واللغوي 2024 - 2028</w:t>
    </w:r>
    <w:r w:rsidRPr="00176B1A">
      <w:rPr>
        <w:rFonts w:ascii="Dubai" w:hAnsi="Dubai" w:cs="Dubai"/>
        <w:rtl/>
        <w:lang w:val="ar"/>
      </w:rPr>
      <w:tab/>
    </w:r>
    <w:r w:rsidRPr="00176B1A">
      <w:rPr>
        <w:rFonts w:ascii="Dubai" w:hAnsi="Dubai" w:cs="Dubai"/>
      </w:rPr>
      <w:fldChar w:fldCharType="begin"/>
    </w:r>
    <w:r w:rsidRPr="00176B1A">
      <w:rPr>
        <w:rFonts w:ascii="Dubai" w:hAnsi="Dubai" w:cs="Dubai"/>
        <w:rtl/>
        <w:lang w:val="ar"/>
      </w:rPr>
      <w:instrText xml:space="preserve"> PAGE   \* MERGEFORMAT </w:instrText>
    </w:r>
    <w:r w:rsidRPr="00176B1A">
      <w:rPr>
        <w:rFonts w:ascii="Dubai" w:hAnsi="Dubai" w:cs="Dubai"/>
      </w:rPr>
      <w:fldChar w:fldCharType="separate"/>
    </w:r>
    <w:r w:rsidRPr="00176B1A">
      <w:rPr>
        <w:rFonts w:ascii="Dubai" w:hAnsi="Dubai" w:cs="Dubai"/>
        <w:noProof/>
        <w:rtl/>
        <w:lang w:val="ar"/>
      </w:rPr>
      <w:t>28</w:t>
    </w:r>
    <w:r w:rsidRPr="00176B1A">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65" w:name="_Hlk158978385" w:displacedByCustomXml="next"/>
  <w:bookmarkStart w:id="266" w:name="_Hlk158978384" w:displacedByCustomXml="next"/>
  <w:sdt>
    <w:sdtPr>
      <w:rPr>
        <w:rFonts w:ascii="Dubai" w:hAnsi="Dubai" w:cs="Dubai"/>
        <w:b/>
        <w:bCs/>
        <w:rtl/>
      </w:rPr>
      <w:id w:val="1726405002"/>
      <w:docPartObj>
        <w:docPartGallery w:val="Page Numbers (Bottom of Page)"/>
        <w:docPartUnique/>
      </w:docPartObj>
    </w:sdtPr>
    <w:sdtContent>
      <w:p w14:paraId="690EB80A" w14:textId="73295D2F" w:rsidR="00865FD9" w:rsidRPr="00176B1A" w:rsidRDefault="00865FD9" w:rsidP="00712110">
        <w:pPr>
          <w:pStyle w:val="Footer"/>
          <w:bidi/>
          <w:spacing w:after="200"/>
          <w:rPr>
            <w:rFonts w:ascii="Dubai" w:hAnsi="Dubai" w:cs="Dubai"/>
            <w:b/>
            <w:bCs/>
          </w:rPr>
        </w:pPr>
        <w:r w:rsidRPr="00176B1A">
          <w:rPr>
            <w:rFonts w:ascii="Dubai" w:hAnsi="Dubai" w:cs="Dubai"/>
            <w:b/>
            <w:bCs/>
          </w:rPr>
          <w:t xml:space="preserve">ndis.gov.au </w:t>
        </w:r>
      </w:p>
    </w:sdtContent>
  </w:sdt>
  <w:bookmarkEnd w:id="265" w:displacedByCustomXml="prev"/>
  <w:bookmarkEnd w:id="266"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4072" w14:textId="77777777" w:rsidR="00074693" w:rsidRDefault="00074693" w:rsidP="00865FD9">
      <w:pPr>
        <w:ind w:left="5760" w:firstLine="720"/>
      </w:pPr>
      <w:r>
        <w:separator/>
      </w:r>
    </w:p>
  </w:footnote>
  <w:footnote w:type="continuationSeparator" w:id="0">
    <w:p w14:paraId="0043D72B" w14:textId="77777777" w:rsidR="00074693" w:rsidRDefault="00074693" w:rsidP="00863C7F">
      <w:r>
        <w:continuationSeparator/>
      </w:r>
    </w:p>
    <w:p w14:paraId="45A23682" w14:textId="77777777" w:rsidR="00074693" w:rsidRDefault="00074693" w:rsidP="00863C7F"/>
    <w:p w14:paraId="7B11E14E" w14:textId="77777777" w:rsidR="00074693" w:rsidRDefault="00074693" w:rsidP="00863C7F"/>
    <w:p w14:paraId="77FD71E2" w14:textId="77777777" w:rsidR="00074693" w:rsidRDefault="00074693" w:rsidP="00863C7F"/>
    <w:p w14:paraId="5106D161" w14:textId="77777777" w:rsidR="00074693" w:rsidRDefault="00074693" w:rsidP="00863C7F"/>
    <w:p w14:paraId="0D9B4DD5" w14:textId="77777777" w:rsidR="00074693" w:rsidRDefault="00074693" w:rsidP="00863C7F"/>
    <w:p w14:paraId="1A05A4D2" w14:textId="77777777" w:rsidR="00074693" w:rsidRDefault="00074693" w:rsidP="00863C7F"/>
    <w:p w14:paraId="6590C7DB" w14:textId="77777777" w:rsidR="00074693" w:rsidRDefault="00074693" w:rsidP="00863C7F"/>
    <w:p w14:paraId="7E5005E7" w14:textId="77777777" w:rsidR="00074693" w:rsidRDefault="00074693" w:rsidP="00863C7F"/>
    <w:p w14:paraId="5EFF7DF4" w14:textId="77777777" w:rsidR="00074693" w:rsidRDefault="00074693" w:rsidP="00863C7F"/>
  </w:footnote>
  <w:footnote w:type="continuationNotice" w:id="1">
    <w:p w14:paraId="4F06756F" w14:textId="77777777" w:rsidR="00074693" w:rsidRDefault="00074693">
      <w:pPr>
        <w:spacing w:after="0" w:line="240" w:lineRule="auto"/>
      </w:pPr>
    </w:p>
  </w:footnote>
  <w:footnote w:id="2">
    <w:p w14:paraId="5B7DB3BB" w14:textId="2A5E7547"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sidRPr="00C45BB8">
        <w:rPr>
          <w:rFonts w:ascii="Dubai" w:hAnsi="Dubai" w:cs="Dubai"/>
          <w:rtl/>
          <w:lang w:val="ar"/>
        </w:rPr>
        <w:t xml:space="preserve"> في هذه الوثيقة، تشير كلمة «CALD» إلى الأشخاص الذين ينتمون أو يُعر</w:t>
      </w:r>
      <w:r>
        <w:rPr>
          <w:rFonts w:ascii="Dubai" w:hAnsi="Dubai" w:cs="Dubai" w:hint="cs"/>
          <w:rtl/>
          <w:lang w:val="ar"/>
        </w:rPr>
        <w:t>ّ</w:t>
      </w:r>
      <w:r w:rsidRPr="00C45BB8">
        <w:rPr>
          <w:rFonts w:ascii="Dubai" w:hAnsi="Dubai" w:cs="Dubai"/>
          <w:rtl/>
          <w:lang w:val="ar"/>
        </w:rPr>
        <w:t>فون أنفسهم بأنهم ينتمون إلى خلفية ثقافية أو لغوية مختلفة. لدى NDIA استراتيجية وخطة عمل منفصلة للأمم الأولى لتحسين النتائج للأشخاص ذوي الإعاقة من الأمم الأولى.</w:t>
      </w:r>
    </w:p>
  </w:footnote>
  <w:footnote w:id="3">
    <w:p w14:paraId="0064F4A3" w14:textId="42AAA7C2"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Pr>
          <w:rFonts w:ascii="Dubai" w:hAnsi="Dubai" w:cs="Dubai" w:hint="cs"/>
          <w:rtl/>
        </w:rPr>
        <w:t xml:space="preserve"> </w:t>
      </w:r>
      <w:r w:rsidRPr="00C45BB8">
        <w:rPr>
          <w:rFonts w:ascii="Dubai" w:hAnsi="Dubai" w:cs="Dubai"/>
        </w:rPr>
        <w:t>NDIS</w:t>
      </w:r>
      <w:r>
        <w:rPr>
          <w:rFonts w:ascii="Dubai" w:hAnsi="Dubai" w:cs="Dubai" w:hint="cs"/>
          <w:rtl/>
        </w:rPr>
        <w:t xml:space="preserve">، </w:t>
      </w:r>
      <w:hyperlink r:id="rId1" w:history="1">
        <w:r w:rsidRPr="008212C9">
          <w:rPr>
            <w:rStyle w:val="Hyperlink"/>
            <w:rFonts w:ascii="Dubai" w:hAnsi="Dubai" w:cs="Dubai"/>
          </w:rPr>
          <w:t>[PDF 297KB]</w:t>
        </w:r>
        <w:r w:rsidRPr="008212C9">
          <w:rPr>
            <w:rStyle w:val="Hyperlink"/>
            <w:rFonts w:ascii="Dubai" w:hAnsi="Dubai" w:cs="Dubai"/>
            <w:i/>
            <w:iCs/>
          </w:rPr>
          <w:t>NDIS CALD Strategy 2023 – 2027 - Discover Phase Report</w:t>
        </w:r>
      </w:hyperlink>
      <w:r>
        <w:rPr>
          <w:rFonts w:ascii="Dubai" w:hAnsi="Dubai" w:cs="Dubai" w:hint="cs"/>
          <w:rtl/>
        </w:rPr>
        <w:t xml:space="preserve">، </w:t>
      </w:r>
      <w:r w:rsidRPr="00C45BB8">
        <w:rPr>
          <w:rFonts w:ascii="Dubai" w:hAnsi="Dubai" w:cs="Dubai"/>
        </w:rPr>
        <w:t>2022</w:t>
      </w:r>
      <w:r>
        <w:rPr>
          <w:rFonts w:ascii="Dubai" w:hAnsi="Dubai" w:cs="Dubai" w:hint="cs"/>
          <w:rtl/>
        </w:rPr>
        <w:t>.</w:t>
      </w:r>
    </w:p>
  </w:footnote>
  <w:footnote w:id="4">
    <w:p w14:paraId="3C09D3AD" w14:textId="1A0CE147"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Pr>
          <w:rFonts w:ascii="Dubai" w:hAnsi="Dubai" w:cs="Dubai" w:hint="cs"/>
          <w:rtl/>
          <w:lang w:val="ar"/>
        </w:rPr>
        <w:t xml:space="preserve"> </w:t>
      </w:r>
      <w:r w:rsidRPr="00C45BB8">
        <w:rPr>
          <w:rFonts w:ascii="Dubai" w:hAnsi="Dubai" w:cs="Dubai"/>
          <w:rtl/>
          <w:lang w:val="ar"/>
        </w:rPr>
        <w:t>The Royal Commission into Violence, Abuse, Neglect and Exploitation of People with Disability</w:t>
      </w:r>
      <w:r>
        <w:rPr>
          <w:rFonts w:ascii="Dubai" w:hAnsi="Dubai" w:cs="Dubai" w:hint="cs"/>
          <w:rtl/>
          <w:lang w:val="ar"/>
        </w:rPr>
        <w:t xml:space="preserve">، </w:t>
      </w:r>
      <w:r w:rsidRPr="00C45BB8">
        <w:rPr>
          <w:rFonts w:ascii="Dubai" w:hAnsi="Dubai" w:cs="Dubai"/>
          <w:rtl/>
          <w:lang w:val="ar"/>
        </w:rPr>
        <w:t xml:space="preserve"> </w:t>
      </w:r>
      <w:hyperlink r:id="rId2" w:history="1">
        <w:r w:rsidRPr="008212C9">
          <w:rPr>
            <w:rStyle w:val="Hyperlink"/>
            <w:rFonts w:ascii="Dubai" w:hAnsi="Dubai" w:cs="Dubai"/>
            <w:i/>
            <w:iCs/>
            <w:rtl/>
            <w:lang w:val="ar"/>
          </w:rPr>
          <w:t>تقرير بحثي - نحو أفضل الممارسات للوصول إلى الخدمات للأشخاص ذوي الإعاقة المتنوعين ثقافيًا ولغويًا[</w:t>
        </w:r>
        <w:r w:rsidRPr="00865FD9">
          <w:rPr>
            <w:rStyle w:val="Hyperlink"/>
            <w:rFonts w:ascii="Dubai" w:hAnsi="Dubai" w:cs="Dubai"/>
            <w:i/>
            <w:iCs/>
            <w:lang w:val="en-AU"/>
          </w:rPr>
          <w:t>PDF 1.786KB</w:t>
        </w:r>
        <w:r w:rsidRPr="008212C9">
          <w:rPr>
            <w:rStyle w:val="Hyperlink"/>
            <w:rFonts w:ascii="Dubai" w:hAnsi="Dubai" w:cs="Dubai"/>
            <w:i/>
            <w:iCs/>
            <w:rtl/>
            <w:lang w:val="ar"/>
          </w:rPr>
          <w:t>]</w:t>
        </w:r>
      </w:hyperlink>
      <w:r w:rsidRPr="00BA1600">
        <w:rPr>
          <w:rFonts w:ascii="Dubai" w:hAnsi="Dubai" w:cs="Dubai" w:hint="cs"/>
          <w:i/>
          <w:iCs/>
          <w:rtl/>
        </w:rPr>
        <w:t>،</w:t>
      </w:r>
      <w:r w:rsidRPr="00C45BB8">
        <w:rPr>
          <w:rStyle w:val="Hyperlink"/>
          <w:rFonts w:ascii="Dubai" w:hAnsi="Dubai" w:cs="Dubai"/>
          <w:color w:val="auto"/>
          <w:u w:val="none"/>
          <w:rtl/>
          <w:lang w:val="ar"/>
        </w:rPr>
        <w:t xml:space="preserve"> 2023.</w:t>
      </w:r>
    </w:p>
  </w:footnote>
  <w:footnote w:id="5">
    <w:p w14:paraId="600A721B" w14:textId="567B8250"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Pr>
          <w:rFonts w:ascii="Dubai" w:hAnsi="Dubai" w:cs="Dubai" w:hint="cs"/>
          <w:rtl/>
          <w:lang w:val="ar"/>
        </w:rPr>
        <w:t xml:space="preserve"> </w:t>
      </w:r>
      <w:r w:rsidRPr="00C45BB8">
        <w:rPr>
          <w:rFonts w:ascii="Dubai" w:hAnsi="Dubai" w:cs="Dubai"/>
          <w:rtl/>
          <w:lang w:val="ar"/>
        </w:rPr>
        <w:t>NDIS Review Panel</w:t>
      </w:r>
      <w:r>
        <w:rPr>
          <w:rFonts w:ascii="Dubai" w:hAnsi="Dubai" w:cs="Dubai" w:hint="cs"/>
          <w:rtl/>
        </w:rPr>
        <w:t xml:space="preserve">، </w:t>
      </w:r>
      <w:hyperlink r:id="rId3" w:history="1">
        <w:r w:rsidRPr="008212C9">
          <w:rPr>
            <w:rStyle w:val="Hyperlink"/>
            <w:rFonts w:ascii="Dubai" w:hAnsi="Dubai" w:cs="Dubai"/>
            <w:i/>
            <w:iCs/>
            <w:rtl/>
            <w:lang w:val="ar"/>
          </w:rPr>
          <w:t>تقرير ما سمعناه</w:t>
        </w:r>
      </w:hyperlink>
      <w:r w:rsidRPr="00BA1600">
        <w:rPr>
          <w:rFonts w:ascii="Dubai" w:hAnsi="Dubai" w:cs="Dubai" w:hint="cs"/>
          <w:rtl/>
        </w:rPr>
        <w:t>،</w:t>
      </w:r>
      <w:r w:rsidRPr="00C45BB8">
        <w:rPr>
          <w:rStyle w:val="Hyperlink"/>
          <w:rFonts w:ascii="Dubai" w:hAnsi="Dubai" w:cs="Dubai"/>
          <w:color w:val="auto"/>
          <w:u w:val="none"/>
          <w:rtl/>
          <w:lang w:val="ar"/>
        </w:rPr>
        <w:t xml:space="preserve"> 2023.</w:t>
      </w:r>
    </w:p>
  </w:footnote>
  <w:footnote w:id="6">
    <w:p w14:paraId="0BC8715E" w14:textId="532B489E"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Pr>
          <w:rFonts w:ascii="Dubai" w:hAnsi="Dubai" w:cs="Dubai" w:hint="cs"/>
          <w:rtl/>
          <w:lang w:val="ar"/>
        </w:rPr>
        <w:t xml:space="preserve"> </w:t>
      </w:r>
      <w:r w:rsidRPr="00C45BB8">
        <w:rPr>
          <w:rFonts w:ascii="Dubai" w:hAnsi="Dubai" w:cs="Dubai"/>
          <w:rtl/>
          <w:lang w:val="ar"/>
        </w:rPr>
        <w:t>Department of Social Services</w:t>
      </w:r>
      <w:r>
        <w:rPr>
          <w:rFonts w:ascii="Dubai" w:hAnsi="Dubai" w:cs="Dubai" w:hint="cs"/>
          <w:rtl/>
        </w:rPr>
        <w:t>،</w:t>
      </w:r>
      <w:r w:rsidRPr="00BA1600">
        <w:rPr>
          <w:rFonts w:ascii="Dubai" w:hAnsi="Dubai" w:cs="Dubai" w:hint="cs"/>
          <w:i/>
          <w:iCs/>
          <w:rtl/>
        </w:rPr>
        <w:t xml:space="preserve"> </w:t>
      </w:r>
      <w:hyperlink r:id="rId4" w:history="1">
        <w:r w:rsidRPr="008212C9">
          <w:rPr>
            <w:rStyle w:val="Hyperlink"/>
            <w:rFonts w:ascii="Dubai" w:hAnsi="Dubai" w:cs="Dubai" w:hint="eastAsia"/>
            <w:i/>
            <w:iCs/>
            <w:rtl/>
          </w:rPr>
          <w:t>استراتيجية</w:t>
        </w:r>
        <w:r w:rsidRPr="008212C9">
          <w:rPr>
            <w:rStyle w:val="Hyperlink"/>
            <w:rFonts w:ascii="Dubai" w:hAnsi="Dubai" w:cs="Dubai"/>
            <w:i/>
            <w:iCs/>
            <w:rtl/>
          </w:rPr>
          <w:t xml:space="preserve"> الإعاقة الأسترالية 2021-2031</w:t>
        </w:r>
      </w:hyperlink>
      <w:r>
        <w:rPr>
          <w:rFonts w:ascii="Dubai" w:hAnsi="Dubai" w:cs="Dubai" w:hint="cs"/>
          <w:rtl/>
        </w:rPr>
        <w:t>،</w:t>
      </w:r>
      <w:r w:rsidRPr="00C45BB8">
        <w:rPr>
          <w:rStyle w:val="Hyperlink"/>
          <w:rFonts w:ascii="Dubai" w:hAnsi="Dubai" w:cs="Dubai"/>
          <w:color w:val="auto"/>
          <w:u w:val="none"/>
          <w:rtl/>
          <w:lang w:val="ar"/>
        </w:rPr>
        <w:t xml:space="preserve"> 2021.</w:t>
      </w:r>
    </w:p>
  </w:footnote>
  <w:footnote w:id="7">
    <w:p w14:paraId="23B1EAC8" w14:textId="3FE655D8"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Pr>
          <w:rFonts w:ascii="Dubai" w:hAnsi="Dubai" w:cs="Dubai" w:hint="cs"/>
          <w:rtl/>
          <w:lang w:val="ar"/>
        </w:rPr>
        <w:t xml:space="preserve"> </w:t>
      </w:r>
      <w:r w:rsidRPr="00C45BB8">
        <w:rPr>
          <w:rFonts w:ascii="Dubai" w:hAnsi="Dubai" w:cs="Dubai"/>
          <w:rtl/>
          <w:lang w:val="ar"/>
        </w:rPr>
        <w:t>NDIS</w:t>
      </w:r>
      <w:r>
        <w:rPr>
          <w:rFonts w:ascii="Dubai" w:hAnsi="Dubai" w:cs="Dubai" w:hint="cs"/>
          <w:rtl/>
        </w:rPr>
        <w:t>،</w:t>
      </w:r>
      <w:hyperlink r:id="rId5" w:history="1">
        <w:r w:rsidRPr="008212C9">
          <w:rPr>
            <w:rStyle w:val="Hyperlink"/>
            <w:rFonts w:ascii="Dubai" w:hAnsi="Dubai" w:cs="Dubai"/>
            <w:rtl/>
            <w:lang w:val="ar"/>
          </w:rPr>
          <w:t xml:space="preserve"> </w:t>
        </w:r>
        <w:r w:rsidRPr="008212C9">
          <w:rPr>
            <w:rStyle w:val="Hyperlink"/>
            <w:rFonts w:ascii="Dubai" w:hAnsi="Dubai" w:cs="Dubai" w:hint="cs"/>
            <w:i/>
            <w:iCs/>
            <w:lang w:val="ar"/>
          </w:rPr>
          <w:t xml:space="preserve"> </w:t>
        </w:r>
        <w:r w:rsidRPr="008212C9">
          <w:rPr>
            <w:rStyle w:val="Hyperlink"/>
            <w:rFonts w:ascii="Dubai" w:hAnsi="Dubai" w:cs="Dubai"/>
            <w:i/>
            <w:iCs/>
            <w:lang w:val="en-AU"/>
          </w:rPr>
          <w:t>NDIA</w:t>
        </w:r>
        <w:r w:rsidRPr="008212C9">
          <w:rPr>
            <w:rStyle w:val="Hyperlink"/>
            <w:rFonts w:ascii="Dubai" w:hAnsi="Dubai" w:cs="Dubai"/>
            <w:i/>
            <w:iCs/>
            <w:rtl/>
            <w:lang w:val="ar"/>
          </w:rPr>
          <w:t>إطار عمل مشاركة</w:t>
        </w:r>
      </w:hyperlink>
      <w:r>
        <w:rPr>
          <w:rFonts w:ascii="Dubai" w:hAnsi="Dubai" w:cs="Dubai" w:hint="cs"/>
          <w:rtl/>
        </w:rPr>
        <w:t>،</w:t>
      </w:r>
      <w:r w:rsidRPr="00C45BB8">
        <w:rPr>
          <w:rFonts w:ascii="Dubai" w:hAnsi="Dubai" w:cs="Dubai"/>
          <w:rtl/>
          <w:lang w:val="ar"/>
        </w:rPr>
        <w:t xml:space="preserve"> 2022.</w:t>
      </w:r>
    </w:p>
  </w:footnote>
  <w:footnote w:id="8">
    <w:p w14:paraId="7B88C701" w14:textId="1DF8EE86"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sidRPr="00C45BB8">
        <w:rPr>
          <w:rFonts w:ascii="Dubai" w:hAnsi="Dubai" w:cs="Dubai"/>
          <w:rtl/>
          <w:lang w:val="ar"/>
        </w:rPr>
        <w:t xml:space="preserve"> NDIS</w:t>
      </w:r>
      <w:r>
        <w:rPr>
          <w:rFonts w:ascii="Dubai" w:hAnsi="Dubai" w:cs="Dubai" w:hint="cs"/>
          <w:rtl/>
          <w:lang w:val="ar"/>
        </w:rPr>
        <w:t>،</w:t>
      </w:r>
      <w:r>
        <w:rPr>
          <w:rFonts w:ascii="Dubai" w:hAnsi="Dubai" w:cs="Dubai" w:hint="cs"/>
          <w:lang w:val="ar"/>
        </w:rPr>
        <w:t xml:space="preserve"> </w:t>
      </w:r>
      <w:hyperlink r:id="rId6" w:history="1">
        <w:r w:rsidRPr="008212C9">
          <w:rPr>
            <w:rStyle w:val="Hyperlink"/>
            <w:rFonts w:ascii="Dubai" w:hAnsi="Dubai" w:cs="Dubai"/>
            <w:i/>
            <w:iCs/>
            <w:rtl/>
            <w:lang w:val="ar"/>
          </w:rPr>
          <w:t xml:space="preserve"> استراتيجية </w:t>
        </w:r>
        <w:r w:rsidRPr="008212C9">
          <w:rPr>
            <w:rStyle w:val="Hyperlink"/>
            <w:rFonts w:ascii="Dubai" w:hAnsi="Dubai" w:cs="Dubai"/>
            <w:i/>
            <w:iCs/>
            <w:lang w:val="ar"/>
          </w:rPr>
          <w:t>NDIS</w:t>
        </w:r>
        <w:r w:rsidRPr="008212C9">
          <w:rPr>
            <w:rStyle w:val="Hyperlink"/>
            <w:rFonts w:ascii="Dubai" w:hAnsi="Dubai" w:cs="Dubai"/>
            <w:i/>
            <w:iCs/>
            <w:rtl/>
            <w:lang w:val="ar"/>
          </w:rPr>
          <w:t xml:space="preserve"> للتنوع الثقافي واللغوي 2022–2027 - تقرير مرحلة الاستكشاف[</w:t>
        </w:r>
        <w:r w:rsidRPr="008212C9">
          <w:rPr>
            <w:rStyle w:val="Hyperlink"/>
            <w:rFonts w:ascii="Dubai" w:hAnsi="Dubai" w:cs="Dubai" w:hint="cs"/>
            <w:i/>
            <w:iCs/>
            <w:lang w:val="ar"/>
          </w:rPr>
          <w:t>[</w:t>
        </w:r>
        <w:r w:rsidRPr="008212C9">
          <w:rPr>
            <w:rStyle w:val="Hyperlink"/>
            <w:rFonts w:ascii="Dubai" w:hAnsi="Dubai" w:cs="Dubai"/>
            <w:i/>
            <w:iCs/>
            <w:lang w:val="ar"/>
          </w:rPr>
          <w:t>PDF 297KB</w:t>
        </w:r>
      </w:hyperlink>
      <w:r w:rsidRPr="00775FBC">
        <w:rPr>
          <w:rFonts w:ascii="Dubai" w:hAnsi="Dubai" w:cs="Dubai" w:hint="cs"/>
          <w:i/>
          <w:iCs/>
          <w:rtl/>
          <w:lang w:val="ar"/>
        </w:rPr>
        <w:t>،</w:t>
      </w:r>
      <w:r w:rsidRPr="00C45BB8">
        <w:rPr>
          <w:rFonts w:ascii="Dubai" w:hAnsi="Dubai" w:cs="Dubai"/>
          <w:rtl/>
          <w:lang w:val="ar"/>
        </w:rPr>
        <w:t xml:space="preserve"> 2022.</w:t>
      </w:r>
    </w:p>
  </w:footnote>
  <w:footnote w:id="9">
    <w:p w14:paraId="49477516" w14:textId="02C4800F" w:rsidR="00865FD9" w:rsidRPr="00C45BB8" w:rsidRDefault="00865FD9" w:rsidP="00C45BB8">
      <w:pPr>
        <w:pStyle w:val="FootnoteText"/>
        <w:bidi/>
        <w:rPr>
          <w:rFonts w:ascii="Dubai" w:hAnsi="Dubai" w:cs="Dubai"/>
          <w:lang w:val="en-AU"/>
        </w:rPr>
      </w:pPr>
      <w:r w:rsidRPr="00C45BB8">
        <w:rPr>
          <w:rStyle w:val="FootnoteReference"/>
          <w:rFonts w:ascii="Dubai" w:hAnsi="Dubai" w:cs="Dubai"/>
        </w:rPr>
        <w:footnoteRef/>
      </w:r>
      <w:r w:rsidRPr="00C45BB8">
        <w:rPr>
          <w:rFonts w:ascii="Dubai" w:hAnsi="Dubai" w:cs="Dubai"/>
          <w:rtl/>
          <w:lang w:val="ar"/>
        </w:rPr>
        <w:t xml:space="preserve"> Department of the Treasury, </w:t>
      </w:r>
      <w:hyperlink r:id="rId7" w:history="1">
        <w:r w:rsidRPr="008212C9">
          <w:rPr>
            <w:rStyle w:val="Hyperlink"/>
            <w:rFonts w:ascii="Dubai" w:hAnsi="Dubai" w:cs="Dubai"/>
            <w:i/>
            <w:iCs/>
            <w:rtl/>
            <w:lang w:val="ar"/>
          </w:rPr>
          <w:t>سياسة تقييم الكومنولث</w:t>
        </w:r>
      </w:hyperlink>
      <w:r w:rsidRPr="00C45BB8">
        <w:rPr>
          <w:rFonts w:ascii="Dubai" w:hAnsi="Dubai" w:cs="Dubai"/>
          <w:rtl/>
          <w:lang w:val="ar"/>
        </w:rPr>
        <w:t>, 2021.</w:t>
      </w:r>
    </w:p>
  </w:footnote>
  <w:footnote w:id="10">
    <w:p w14:paraId="5563B36B" w14:textId="76D0E57A" w:rsidR="00865FD9" w:rsidRPr="00C45BB8" w:rsidRDefault="00865FD9" w:rsidP="00C45BB8">
      <w:pPr>
        <w:pStyle w:val="FootnoteText"/>
        <w:bidi/>
        <w:rPr>
          <w:rStyle w:val="FootnoteReference"/>
          <w:rFonts w:ascii="Dubai" w:hAnsi="Dubai" w:cs="Dubai"/>
        </w:rPr>
      </w:pPr>
      <w:r w:rsidRPr="00C45BB8">
        <w:rPr>
          <w:rStyle w:val="FootnoteReference"/>
          <w:rFonts w:ascii="Dubai" w:hAnsi="Dubai" w:cs="Dubai"/>
        </w:rPr>
        <w:footnoteRef/>
      </w:r>
      <w:r w:rsidRPr="00C45BB8">
        <w:rPr>
          <w:rFonts w:ascii="Dubai" w:hAnsi="Dubai" w:cs="Dubai"/>
        </w:rPr>
        <w:t>NDIS</w:t>
      </w:r>
      <w:r>
        <w:rPr>
          <w:rFonts w:ascii="Dubai" w:hAnsi="Dubai" w:cs="Dubai"/>
        </w:rPr>
        <w:t xml:space="preserve"> </w:t>
      </w:r>
      <w:r>
        <w:rPr>
          <w:rFonts w:ascii="Dubai" w:hAnsi="Dubai" w:cs="Dubai" w:hint="cs"/>
          <w:rtl/>
        </w:rPr>
        <w:t xml:space="preserve">، </w:t>
      </w:r>
      <w:hyperlink r:id="rId8" w:history="1">
        <w:r w:rsidRPr="008212C9">
          <w:rPr>
            <w:rStyle w:val="Hyperlink"/>
            <w:rFonts w:ascii="Dubai" w:hAnsi="Dubai" w:cs="Dubai"/>
          </w:rPr>
          <w:t>[PDF 297KB]</w:t>
        </w:r>
        <w:r w:rsidRPr="008212C9">
          <w:rPr>
            <w:rStyle w:val="Hyperlink"/>
            <w:rFonts w:ascii="Dubai" w:hAnsi="Dubai" w:cs="Dubai"/>
            <w:i/>
            <w:iCs/>
          </w:rPr>
          <w:t>NDIS CALD Strategy 2023–2027 - Discover Phase Report</w:t>
        </w:r>
      </w:hyperlink>
      <w:r>
        <w:rPr>
          <w:rFonts w:ascii="Dubai" w:hAnsi="Dubai" w:cs="Dubai" w:hint="cs"/>
          <w:rtl/>
        </w:rPr>
        <w:t xml:space="preserve">، </w:t>
      </w:r>
      <w:r w:rsidRPr="00C45BB8">
        <w:rPr>
          <w:rFonts w:ascii="Dubai" w:hAnsi="Dubai" w:cs="Dubai"/>
        </w:rPr>
        <w:t>2022</w:t>
      </w:r>
      <w:r>
        <w:rPr>
          <w:rFonts w:ascii="Dubai" w:hAnsi="Dubai" w:cs="Dubai" w:hint="cs"/>
          <w:rtl/>
        </w:rPr>
        <w:t>.</w:t>
      </w:r>
      <w:r>
        <w:rPr>
          <w:rFonts w:ascii="Dubai" w:hAnsi="Dubai" w:cs="Duba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77D0" w14:textId="77777777" w:rsidR="00865FD9" w:rsidRDefault="00865FD9" w:rsidP="00863C7F">
    <w:pPr>
      <w:pStyle w:val="Header"/>
    </w:pPr>
  </w:p>
  <w:p w14:paraId="0CF25FCD" w14:textId="77777777" w:rsidR="00865FD9" w:rsidRDefault="00865FD9" w:rsidP="00863C7F"/>
  <w:p w14:paraId="4951EAE7" w14:textId="77777777" w:rsidR="00865FD9" w:rsidRDefault="00865FD9" w:rsidP="00863C7F"/>
  <w:p w14:paraId="66AD78EE" w14:textId="77777777" w:rsidR="00865FD9" w:rsidRDefault="00865FD9" w:rsidP="00863C7F"/>
  <w:p w14:paraId="28053A93" w14:textId="77777777" w:rsidR="00865FD9" w:rsidRDefault="00865FD9" w:rsidP="00863C7F"/>
  <w:p w14:paraId="6BA4D365" w14:textId="77777777" w:rsidR="00865FD9" w:rsidRDefault="00865FD9" w:rsidP="00863C7F"/>
  <w:p w14:paraId="2D4EBA29" w14:textId="77777777" w:rsidR="00865FD9" w:rsidRDefault="00865FD9"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B462" w14:textId="77777777" w:rsidR="00865FD9" w:rsidRPr="00C5697A" w:rsidRDefault="00865FD9"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B81C" w14:textId="2073BEC7" w:rsidR="00865FD9" w:rsidRPr="00306858" w:rsidRDefault="00865FD9" w:rsidP="008E4CB7">
    <w:pPr>
      <w:pStyle w:val="Header"/>
      <w:spacing w:before="5300" w:after="1400"/>
    </w:pPr>
    <w:r>
      <w:rPr>
        <w:noProof/>
      </w:rPr>
      <w:drawing>
        <wp:anchor distT="0" distB="0" distL="114300" distR="114300" simplePos="0" relativeHeight="251661312" behindDoc="1" locked="1" layoutInCell="1" allowOverlap="1" wp14:anchorId="67308CFC" wp14:editId="33C09702">
          <wp:simplePos x="0" y="0"/>
          <wp:positionH relativeFrom="column">
            <wp:posOffset>4316095</wp:posOffset>
          </wp:positionH>
          <wp:positionV relativeFrom="page">
            <wp:posOffset>4098290</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6392DC8E" wp14:editId="3D405737">
          <wp:simplePos x="0" y="0"/>
          <wp:positionH relativeFrom="column">
            <wp:posOffset>-914400</wp:posOffset>
          </wp:positionH>
          <wp:positionV relativeFrom="page">
            <wp:posOffset>0</wp:posOffset>
          </wp:positionV>
          <wp:extent cx="7558405" cy="3827145"/>
          <wp:effectExtent l="0" t="0" r="4445" b="190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4173"/>
                  <a:stretch/>
                </pic:blipFill>
                <pic:spPr bwMode="auto">
                  <a:xfrm flipH="1">
                    <a:off x="0" y="0"/>
                    <a:ext cx="7558405"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156417F0">
      <w:start w:val="1"/>
      <w:numFmt w:val="bullet"/>
      <w:lvlText w:val=""/>
      <w:lvlJc w:val="left"/>
      <w:pPr>
        <w:ind w:left="720" w:hanging="360"/>
      </w:pPr>
      <w:rPr>
        <w:rFonts w:ascii="Symbol" w:hAnsi="Symbol" w:hint="default"/>
      </w:rPr>
    </w:lvl>
    <w:lvl w:ilvl="1" w:tplc="9098A74E" w:tentative="1">
      <w:start w:val="1"/>
      <w:numFmt w:val="bullet"/>
      <w:lvlText w:val="o"/>
      <w:lvlJc w:val="left"/>
      <w:pPr>
        <w:ind w:left="1440" w:hanging="360"/>
      </w:pPr>
      <w:rPr>
        <w:rFonts w:ascii="Courier New" w:hAnsi="Courier New" w:cs="Courier New" w:hint="default"/>
      </w:rPr>
    </w:lvl>
    <w:lvl w:ilvl="2" w:tplc="03042372" w:tentative="1">
      <w:start w:val="1"/>
      <w:numFmt w:val="bullet"/>
      <w:lvlText w:val=""/>
      <w:lvlJc w:val="left"/>
      <w:pPr>
        <w:ind w:left="2160" w:hanging="360"/>
      </w:pPr>
      <w:rPr>
        <w:rFonts w:ascii="Wingdings" w:hAnsi="Wingdings" w:hint="default"/>
      </w:rPr>
    </w:lvl>
    <w:lvl w:ilvl="3" w:tplc="56C2C4BC" w:tentative="1">
      <w:start w:val="1"/>
      <w:numFmt w:val="bullet"/>
      <w:lvlText w:val=""/>
      <w:lvlJc w:val="left"/>
      <w:pPr>
        <w:ind w:left="2880" w:hanging="360"/>
      </w:pPr>
      <w:rPr>
        <w:rFonts w:ascii="Symbol" w:hAnsi="Symbol" w:hint="default"/>
      </w:rPr>
    </w:lvl>
    <w:lvl w:ilvl="4" w:tplc="E15893E2" w:tentative="1">
      <w:start w:val="1"/>
      <w:numFmt w:val="bullet"/>
      <w:lvlText w:val="o"/>
      <w:lvlJc w:val="left"/>
      <w:pPr>
        <w:ind w:left="3600" w:hanging="360"/>
      </w:pPr>
      <w:rPr>
        <w:rFonts w:ascii="Courier New" w:hAnsi="Courier New" w:cs="Courier New" w:hint="default"/>
      </w:rPr>
    </w:lvl>
    <w:lvl w:ilvl="5" w:tplc="F14A238E" w:tentative="1">
      <w:start w:val="1"/>
      <w:numFmt w:val="bullet"/>
      <w:lvlText w:val=""/>
      <w:lvlJc w:val="left"/>
      <w:pPr>
        <w:ind w:left="4320" w:hanging="360"/>
      </w:pPr>
      <w:rPr>
        <w:rFonts w:ascii="Wingdings" w:hAnsi="Wingdings" w:hint="default"/>
      </w:rPr>
    </w:lvl>
    <w:lvl w:ilvl="6" w:tplc="845C5348" w:tentative="1">
      <w:start w:val="1"/>
      <w:numFmt w:val="bullet"/>
      <w:lvlText w:val=""/>
      <w:lvlJc w:val="left"/>
      <w:pPr>
        <w:ind w:left="5040" w:hanging="360"/>
      </w:pPr>
      <w:rPr>
        <w:rFonts w:ascii="Symbol" w:hAnsi="Symbol" w:hint="default"/>
      </w:rPr>
    </w:lvl>
    <w:lvl w:ilvl="7" w:tplc="6172A786" w:tentative="1">
      <w:start w:val="1"/>
      <w:numFmt w:val="bullet"/>
      <w:lvlText w:val="o"/>
      <w:lvlJc w:val="left"/>
      <w:pPr>
        <w:ind w:left="5760" w:hanging="360"/>
      </w:pPr>
      <w:rPr>
        <w:rFonts w:ascii="Courier New" w:hAnsi="Courier New" w:cs="Courier New" w:hint="default"/>
      </w:rPr>
    </w:lvl>
    <w:lvl w:ilvl="8" w:tplc="652E1906"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D4EAD07A">
      <w:start w:val="1"/>
      <w:numFmt w:val="decimal"/>
      <w:lvlText w:val="%1."/>
      <w:lvlJc w:val="left"/>
      <w:pPr>
        <w:ind w:left="720" w:hanging="360"/>
      </w:pPr>
    </w:lvl>
    <w:lvl w:ilvl="1" w:tplc="8A3451F6">
      <w:start w:val="1"/>
      <w:numFmt w:val="lowerLetter"/>
      <w:lvlText w:val="%2."/>
      <w:lvlJc w:val="left"/>
      <w:pPr>
        <w:ind w:left="1440" w:hanging="360"/>
      </w:pPr>
    </w:lvl>
    <w:lvl w:ilvl="2" w:tplc="BAE0D560">
      <w:start w:val="1"/>
      <w:numFmt w:val="lowerRoman"/>
      <w:lvlText w:val="%3."/>
      <w:lvlJc w:val="right"/>
      <w:pPr>
        <w:ind w:left="2160" w:hanging="180"/>
      </w:pPr>
    </w:lvl>
    <w:lvl w:ilvl="3" w:tplc="3FC28A30">
      <w:start w:val="1"/>
      <w:numFmt w:val="decimal"/>
      <w:lvlText w:val="%4."/>
      <w:lvlJc w:val="left"/>
      <w:pPr>
        <w:ind w:left="2880" w:hanging="360"/>
      </w:pPr>
    </w:lvl>
    <w:lvl w:ilvl="4" w:tplc="EAEA9EF4">
      <w:start w:val="1"/>
      <w:numFmt w:val="lowerLetter"/>
      <w:lvlText w:val="%5."/>
      <w:lvlJc w:val="left"/>
      <w:pPr>
        <w:ind w:left="3600" w:hanging="360"/>
      </w:pPr>
    </w:lvl>
    <w:lvl w:ilvl="5" w:tplc="798A1E34">
      <w:start w:val="1"/>
      <w:numFmt w:val="lowerRoman"/>
      <w:lvlText w:val="%6."/>
      <w:lvlJc w:val="right"/>
      <w:pPr>
        <w:ind w:left="4320" w:hanging="180"/>
      </w:pPr>
    </w:lvl>
    <w:lvl w:ilvl="6" w:tplc="FC445FF0">
      <w:start w:val="1"/>
      <w:numFmt w:val="decimal"/>
      <w:lvlText w:val="%7."/>
      <w:lvlJc w:val="left"/>
      <w:pPr>
        <w:ind w:left="5040" w:hanging="360"/>
      </w:pPr>
    </w:lvl>
    <w:lvl w:ilvl="7" w:tplc="EB8E279C">
      <w:start w:val="1"/>
      <w:numFmt w:val="lowerLetter"/>
      <w:lvlText w:val="%8."/>
      <w:lvlJc w:val="left"/>
      <w:pPr>
        <w:ind w:left="5760" w:hanging="360"/>
      </w:pPr>
    </w:lvl>
    <w:lvl w:ilvl="8" w:tplc="EA320598">
      <w:start w:val="1"/>
      <w:numFmt w:val="lowerRoman"/>
      <w:lvlText w:val="%9."/>
      <w:lvlJc w:val="right"/>
      <w:pPr>
        <w:ind w:left="6480" w:hanging="180"/>
      </w:pPr>
    </w:lvl>
  </w:abstractNum>
  <w:abstractNum w:abstractNumId="2" w15:restartNumberingAfterBreak="0">
    <w:nsid w:val="03C977CA"/>
    <w:multiLevelType w:val="hybridMultilevel"/>
    <w:tmpl w:val="A63E44E8"/>
    <w:lvl w:ilvl="0" w:tplc="A02E7694">
      <w:start w:val="1"/>
      <w:numFmt w:val="bullet"/>
      <w:lvlText w:val=""/>
      <w:lvlJc w:val="left"/>
      <w:pPr>
        <w:ind w:left="784" w:hanging="360"/>
      </w:pPr>
      <w:rPr>
        <w:rFonts w:ascii="Symbol" w:hAnsi="Symbol" w:hint="default"/>
      </w:rPr>
    </w:lvl>
    <w:lvl w:ilvl="1" w:tplc="7C122986" w:tentative="1">
      <w:start w:val="1"/>
      <w:numFmt w:val="bullet"/>
      <w:lvlText w:val="o"/>
      <w:lvlJc w:val="left"/>
      <w:pPr>
        <w:ind w:left="1504" w:hanging="360"/>
      </w:pPr>
      <w:rPr>
        <w:rFonts w:ascii="Courier New" w:hAnsi="Courier New" w:cs="Courier New" w:hint="default"/>
      </w:rPr>
    </w:lvl>
    <w:lvl w:ilvl="2" w:tplc="6058A694" w:tentative="1">
      <w:start w:val="1"/>
      <w:numFmt w:val="bullet"/>
      <w:lvlText w:val=""/>
      <w:lvlJc w:val="left"/>
      <w:pPr>
        <w:ind w:left="2224" w:hanging="360"/>
      </w:pPr>
      <w:rPr>
        <w:rFonts w:ascii="Wingdings" w:hAnsi="Wingdings" w:hint="default"/>
      </w:rPr>
    </w:lvl>
    <w:lvl w:ilvl="3" w:tplc="140EDAD4" w:tentative="1">
      <w:start w:val="1"/>
      <w:numFmt w:val="bullet"/>
      <w:lvlText w:val=""/>
      <w:lvlJc w:val="left"/>
      <w:pPr>
        <w:ind w:left="2944" w:hanging="360"/>
      </w:pPr>
      <w:rPr>
        <w:rFonts w:ascii="Symbol" w:hAnsi="Symbol" w:hint="default"/>
      </w:rPr>
    </w:lvl>
    <w:lvl w:ilvl="4" w:tplc="7EFAB786" w:tentative="1">
      <w:start w:val="1"/>
      <w:numFmt w:val="bullet"/>
      <w:lvlText w:val="o"/>
      <w:lvlJc w:val="left"/>
      <w:pPr>
        <w:ind w:left="3664" w:hanging="360"/>
      </w:pPr>
      <w:rPr>
        <w:rFonts w:ascii="Courier New" w:hAnsi="Courier New" w:cs="Courier New" w:hint="default"/>
      </w:rPr>
    </w:lvl>
    <w:lvl w:ilvl="5" w:tplc="23166336" w:tentative="1">
      <w:start w:val="1"/>
      <w:numFmt w:val="bullet"/>
      <w:lvlText w:val=""/>
      <w:lvlJc w:val="left"/>
      <w:pPr>
        <w:ind w:left="4384" w:hanging="360"/>
      </w:pPr>
      <w:rPr>
        <w:rFonts w:ascii="Wingdings" w:hAnsi="Wingdings" w:hint="default"/>
      </w:rPr>
    </w:lvl>
    <w:lvl w:ilvl="6" w:tplc="7C961DAA" w:tentative="1">
      <w:start w:val="1"/>
      <w:numFmt w:val="bullet"/>
      <w:lvlText w:val=""/>
      <w:lvlJc w:val="left"/>
      <w:pPr>
        <w:ind w:left="5104" w:hanging="360"/>
      </w:pPr>
      <w:rPr>
        <w:rFonts w:ascii="Symbol" w:hAnsi="Symbol" w:hint="default"/>
      </w:rPr>
    </w:lvl>
    <w:lvl w:ilvl="7" w:tplc="4918B428" w:tentative="1">
      <w:start w:val="1"/>
      <w:numFmt w:val="bullet"/>
      <w:lvlText w:val="o"/>
      <w:lvlJc w:val="left"/>
      <w:pPr>
        <w:ind w:left="5824" w:hanging="360"/>
      </w:pPr>
      <w:rPr>
        <w:rFonts w:ascii="Courier New" w:hAnsi="Courier New" w:cs="Courier New" w:hint="default"/>
      </w:rPr>
    </w:lvl>
    <w:lvl w:ilvl="8" w:tplc="E1B2EA40"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BDF27BFA">
      <w:start w:val="7"/>
      <w:numFmt w:val="decimal"/>
      <w:lvlText w:val="%1."/>
      <w:lvlJc w:val="left"/>
      <w:pPr>
        <w:ind w:left="720" w:hanging="360"/>
      </w:pPr>
      <w:rPr>
        <w:rFonts w:hint="default"/>
      </w:rPr>
    </w:lvl>
    <w:lvl w:ilvl="1" w:tplc="B5C6075E" w:tentative="1">
      <w:start w:val="1"/>
      <w:numFmt w:val="lowerLetter"/>
      <w:lvlText w:val="%2."/>
      <w:lvlJc w:val="left"/>
      <w:pPr>
        <w:ind w:left="1440" w:hanging="360"/>
      </w:pPr>
    </w:lvl>
    <w:lvl w:ilvl="2" w:tplc="F8822BAA" w:tentative="1">
      <w:start w:val="1"/>
      <w:numFmt w:val="lowerRoman"/>
      <w:lvlText w:val="%3."/>
      <w:lvlJc w:val="right"/>
      <w:pPr>
        <w:ind w:left="2160" w:hanging="180"/>
      </w:pPr>
    </w:lvl>
    <w:lvl w:ilvl="3" w:tplc="68D66078" w:tentative="1">
      <w:start w:val="1"/>
      <w:numFmt w:val="decimal"/>
      <w:lvlText w:val="%4."/>
      <w:lvlJc w:val="left"/>
      <w:pPr>
        <w:ind w:left="2880" w:hanging="360"/>
      </w:pPr>
    </w:lvl>
    <w:lvl w:ilvl="4" w:tplc="5408115E" w:tentative="1">
      <w:start w:val="1"/>
      <w:numFmt w:val="lowerLetter"/>
      <w:lvlText w:val="%5."/>
      <w:lvlJc w:val="left"/>
      <w:pPr>
        <w:ind w:left="3600" w:hanging="360"/>
      </w:pPr>
    </w:lvl>
    <w:lvl w:ilvl="5" w:tplc="825A3994" w:tentative="1">
      <w:start w:val="1"/>
      <w:numFmt w:val="lowerRoman"/>
      <w:lvlText w:val="%6."/>
      <w:lvlJc w:val="right"/>
      <w:pPr>
        <w:ind w:left="4320" w:hanging="180"/>
      </w:pPr>
    </w:lvl>
    <w:lvl w:ilvl="6" w:tplc="46FA4A60" w:tentative="1">
      <w:start w:val="1"/>
      <w:numFmt w:val="decimal"/>
      <w:lvlText w:val="%7."/>
      <w:lvlJc w:val="left"/>
      <w:pPr>
        <w:ind w:left="5040" w:hanging="360"/>
      </w:pPr>
    </w:lvl>
    <w:lvl w:ilvl="7" w:tplc="C576CBA2" w:tentative="1">
      <w:start w:val="1"/>
      <w:numFmt w:val="lowerLetter"/>
      <w:lvlText w:val="%8."/>
      <w:lvlJc w:val="left"/>
      <w:pPr>
        <w:ind w:left="5760" w:hanging="360"/>
      </w:pPr>
    </w:lvl>
    <w:lvl w:ilvl="8" w:tplc="8C3A07B6"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F670D12E">
      <w:start w:val="1"/>
      <w:numFmt w:val="decimal"/>
      <w:lvlText w:val="%1."/>
      <w:lvlJc w:val="left"/>
      <w:pPr>
        <w:ind w:left="720" w:hanging="360"/>
      </w:pPr>
      <w:rPr>
        <w:b w:val="0"/>
        <w:bCs w:val="0"/>
      </w:rPr>
    </w:lvl>
    <w:lvl w:ilvl="1" w:tplc="67662A30">
      <w:start w:val="1"/>
      <w:numFmt w:val="lowerLetter"/>
      <w:lvlText w:val="%2."/>
      <w:lvlJc w:val="left"/>
      <w:pPr>
        <w:ind w:left="1440" w:hanging="360"/>
      </w:pPr>
    </w:lvl>
    <w:lvl w:ilvl="2" w:tplc="C5E69272">
      <w:start w:val="1"/>
      <w:numFmt w:val="lowerRoman"/>
      <w:lvlText w:val="%3."/>
      <w:lvlJc w:val="right"/>
      <w:pPr>
        <w:ind w:left="2160" w:hanging="180"/>
      </w:pPr>
    </w:lvl>
    <w:lvl w:ilvl="3" w:tplc="97DE9E46">
      <w:start w:val="1"/>
      <w:numFmt w:val="decimal"/>
      <w:lvlText w:val="%4."/>
      <w:lvlJc w:val="left"/>
      <w:pPr>
        <w:ind w:left="2880" w:hanging="360"/>
      </w:pPr>
    </w:lvl>
    <w:lvl w:ilvl="4" w:tplc="81562EF8">
      <w:start w:val="1"/>
      <w:numFmt w:val="lowerLetter"/>
      <w:lvlText w:val="%5."/>
      <w:lvlJc w:val="left"/>
      <w:pPr>
        <w:ind w:left="3600" w:hanging="360"/>
      </w:pPr>
    </w:lvl>
    <w:lvl w:ilvl="5" w:tplc="65EC65D8">
      <w:start w:val="1"/>
      <w:numFmt w:val="lowerRoman"/>
      <w:lvlText w:val="%6."/>
      <w:lvlJc w:val="right"/>
      <w:pPr>
        <w:ind w:left="4320" w:hanging="180"/>
      </w:pPr>
    </w:lvl>
    <w:lvl w:ilvl="6" w:tplc="85DCDBF2">
      <w:start w:val="1"/>
      <w:numFmt w:val="decimal"/>
      <w:lvlText w:val="%7."/>
      <w:lvlJc w:val="left"/>
      <w:pPr>
        <w:ind w:left="5040" w:hanging="360"/>
      </w:pPr>
    </w:lvl>
    <w:lvl w:ilvl="7" w:tplc="93A46118">
      <w:start w:val="1"/>
      <w:numFmt w:val="lowerLetter"/>
      <w:lvlText w:val="%8."/>
      <w:lvlJc w:val="left"/>
      <w:pPr>
        <w:ind w:left="5760" w:hanging="360"/>
      </w:pPr>
    </w:lvl>
    <w:lvl w:ilvl="8" w:tplc="42869C2C">
      <w:start w:val="1"/>
      <w:numFmt w:val="lowerRoman"/>
      <w:lvlText w:val="%9."/>
      <w:lvlJc w:val="right"/>
      <w:pPr>
        <w:ind w:left="6480" w:hanging="180"/>
      </w:pPr>
    </w:lvl>
  </w:abstractNum>
  <w:abstractNum w:abstractNumId="5" w15:restartNumberingAfterBreak="0">
    <w:nsid w:val="082C3560"/>
    <w:multiLevelType w:val="hybridMultilevel"/>
    <w:tmpl w:val="E6027AF2"/>
    <w:lvl w:ilvl="0" w:tplc="7BB41660">
      <w:start w:val="1"/>
      <w:numFmt w:val="bullet"/>
      <w:lvlText w:val=""/>
      <w:lvlJc w:val="left"/>
      <w:pPr>
        <w:ind w:left="720" w:hanging="360"/>
      </w:pPr>
      <w:rPr>
        <w:rFonts w:ascii="Symbol" w:hAnsi="Symbol" w:hint="default"/>
      </w:rPr>
    </w:lvl>
    <w:lvl w:ilvl="1" w:tplc="CEBCA6CA" w:tentative="1">
      <w:start w:val="1"/>
      <w:numFmt w:val="bullet"/>
      <w:lvlText w:val="o"/>
      <w:lvlJc w:val="left"/>
      <w:pPr>
        <w:ind w:left="1440" w:hanging="360"/>
      </w:pPr>
      <w:rPr>
        <w:rFonts w:ascii="Courier New" w:hAnsi="Courier New" w:cs="Courier New" w:hint="default"/>
      </w:rPr>
    </w:lvl>
    <w:lvl w:ilvl="2" w:tplc="1270B1AA" w:tentative="1">
      <w:start w:val="1"/>
      <w:numFmt w:val="bullet"/>
      <w:lvlText w:val=""/>
      <w:lvlJc w:val="left"/>
      <w:pPr>
        <w:ind w:left="2160" w:hanging="360"/>
      </w:pPr>
      <w:rPr>
        <w:rFonts w:ascii="Wingdings" w:hAnsi="Wingdings" w:hint="default"/>
      </w:rPr>
    </w:lvl>
    <w:lvl w:ilvl="3" w:tplc="645A2D54" w:tentative="1">
      <w:start w:val="1"/>
      <w:numFmt w:val="bullet"/>
      <w:lvlText w:val=""/>
      <w:lvlJc w:val="left"/>
      <w:pPr>
        <w:ind w:left="2880" w:hanging="360"/>
      </w:pPr>
      <w:rPr>
        <w:rFonts w:ascii="Symbol" w:hAnsi="Symbol" w:hint="default"/>
      </w:rPr>
    </w:lvl>
    <w:lvl w:ilvl="4" w:tplc="37BA5B34" w:tentative="1">
      <w:start w:val="1"/>
      <w:numFmt w:val="bullet"/>
      <w:lvlText w:val="o"/>
      <w:lvlJc w:val="left"/>
      <w:pPr>
        <w:ind w:left="3600" w:hanging="360"/>
      </w:pPr>
      <w:rPr>
        <w:rFonts w:ascii="Courier New" w:hAnsi="Courier New" w:cs="Courier New" w:hint="default"/>
      </w:rPr>
    </w:lvl>
    <w:lvl w:ilvl="5" w:tplc="3C6A1DA0" w:tentative="1">
      <w:start w:val="1"/>
      <w:numFmt w:val="bullet"/>
      <w:lvlText w:val=""/>
      <w:lvlJc w:val="left"/>
      <w:pPr>
        <w:ind w:left="4320" w:hanging="360"/>
      </w:pPr>
      <w:rPr>
        <w:rFonts w:ascii="Wingdings" w:hAnsi="Wingdings" w:hint="default"/>
      </w:rPr>
    </w:lvl>
    <w:lvl w:ilvl="6" w:tplc="E5045BC2" w:tentative="1">
      <w:start w:val="1"/>
      <w:numFmt w:val="bullet"/>
      <w:lvlText w:val=""/>
      <w:lvlJc w:val="left"/>
      <w:pPr>
        <w:ind w:left="5040" w:hanging="360"/>
      </w:pPr>
      <w:rPr>
        <w:rFonts w:ascii="Symbol" w:hAnsi="Symbol" w:hint="default"/>
      </w:rPr>
    </w:lvl>
    <w:lvl w:ilvl="7" w:tplc="BFB40F4A" w:tentative="1">
      <w:start w:val="1"/>
      <w:numFmt w:val="bullet"/>
      <w:lvlText w:val="o"/>
      <w:lvlJc w:val="left"/>
      <w:pPr>
        <w:ind w:left="5760" w:hanging="360"/>
      </w:pPr>
      <w:rPr>
        <w:rFonts w:ascii="Courier New" w:hAnsi="Courier New" w:cs="Courier New" w:hint="default"/>
      </w:rPr>
    </w:lvl>
    <w:lvl w:ilvl="8" w:tplc="D262917E"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64546F14">
      <w:start w:val="1"/>
      <w:numFmt w:val="bullet"/>
      <w:lvlText w:val=""/>
      <w:lvlJc w:val="left"/>
      <w:pPr>
        <w:ind w:left="1080" w:hanging="360"/>
      </w:pPr>
      <w:rPr>
        <w:rFonts w:ascii="Symbol" w:hAnsi="Symbol" w:hint="default"/>
      </w:rPr>
    </w:lvl>
    <w:lvl w:ilvl="1" w:tplc="B0E0367C" w:tentative="1">
      <w:start w:val="1"/>
      <w:numFmt w:val="bullet"/>
      <w:lvlText w:val="o"/>
      <w:lvlJc w:val="left"/>
      <w:pPr>
        <w:ind w:left="1800" w:hanging="360"/>
      </w:pPr>
      <w:rPr>
        <w:rFonts w:ascii="Courier New" w:hAnsi="Courier New" w:cs="Courier New" w:hint="default"/>
      </w:rPr>
    </w:lvl>
    <w:lvl w:ilvl="2" w:tplc="A0623E6E" w:tentative="1">
      <w:start w:val="1"/>
      <w:numFmt w:val="bullet"/>
      <w:lvlText w:val=""/>
      <w:lvlJc w:val="left"/>
      <w:pPr>
        <w:ind w:left="2520" w:hanging="360"/>
      </w:pPr>
      <w:rPr>
        <w:rFonts w:ascii="Wingdings" w:hAnsi="Wingdings" w:hint="default"/>
      </w:rPr>
    </w:lvl>
    <w:lvl w:ilvl="3" w:tplc="623E5AD4" w:tentative="1">
      <w:start w:val="1"/>
      <w:numFmt w:val="bullet"/>
      <w:lvlText w:val=""/>
      <w:lvlJc w:val="left"/>
      <w:pPr>
        <w:ind w:left="3240" w:hanging="360"/>
      </w:pPr>
      <w:rPr>
        <w:rFonts w:ascii="Symbol" w:hAnsi="Symbol" w:hint="default"/>
      </w:rPr>
    </w:lvl>
    <w:lvl w:ilvl="4" w:tplc="0E88D8FE" w:tentative="1">
      <w:start w:val="1"/>
      <w:numFmt w:val="bullet"/>
      <w:lvlText w:val="o"/>
      <w:lvlJc w:val="left"/>
      <w:pPr>
        <w:ind w:left="3960" w:hanging="360"/>
      </w:pPr>
      <w:rPr>
        <w:rFonts w:ascii="Courier New" w:hAnsi="Courier New" w:cs="Courier New" w:hint="default"/>
      </w:rPr>
    </w:lvl>
    <w:lvl w:ilvl="5" w:tplc="40B6027C" w:tentative="1">
      <w:start w:val="1"/>
      <w:numFmt w:val="bullet"/>
      <w:lvlText w:val=""/>
      <w:lvlJc w:val="left"/>
      <w:pPr>
        <w:ind w:left="4680" w:hanging="360"/>
      </w:pPr>
      <w:rPr>
        <w:rFonts w:ascii="Wingdings" w:hAnsi="Wingdings" w:hint="default"/>
      </w:rPr>
    </w:lvl>
    <w:lvl w:ilvl="6" w:tplc="ABB4930C" w:tentative="1">
      <w:start w:val="1"/>
      <w:numFmt w:val="bullet"/>
      <w:lvlText w:val=""/>
      <w:lvlJc w:val="left"/>
      <w:pPr>
        <w:ind w:left="5400" w:hanging="360"/>
      </w:pPr>
      <w:rPr>
        <w:rFonts w:ascii="Symbol" w:hAnsi="Symbol" w:hint="default"/>
      </w:rPr>
    </w:lvl>
    <w:lvl w:ilvl="7" w:tplc="9BFE01B2" w:tentative="1">
      <w:start w:val="1"/>
      <w:numFmt w:val="bullet"/>
      <w:lvlText w:val="o"/>
      <w:lvlJc w:val="left"/>
      <w:pPr>
        <w:ind w:left="6120" w:hanging="360"/>
      </w:pPr>
      <w:rPr>
        <w:rFonts w:ascii="Courier New" w:hAnsi="Courier New" w:cs="Courier New" w:hint="default"/>
      </w:rPr>
    </w:lvl>
    <w:lvl w:ilvl="8" w:tplc="6166E6D2"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55DA0594">
      <w:start w:val="1"/>
      <w:numFmt w:val="decimal"/>
      <w:lvlText w:val="%1."/>
      <w:lvlJc w:val="left"/>
      <w:pPr>
        <w:ind w:left="720" w:hanging="360"/>
      </w:pPr>
      <w:rPr>
        <w:rFonts w:hint="default"/>
        <w:b/>
        <w:bCs/>
      </w:rPr>
    </w:lvl>
    <w:lvl w:ilvl="1" w:tplc="7084FAB6" w:tentative="1">
      <w:start w:val="1"/>
      <w:numFmt w:val="lowerLetter"/>
      <w:lvlText w:val="%2."/>
      <w:lvlJc w:val="left"/>
      <w:pPr>
        <w:ind w:left="1440" w:hanging="360"/>
      </w:pPr>
    </w:lvl>
    <w:lvl w:ilvl="2" w:tplc="C44AE70E" w:tentative="1">
      <w:start w:val="1"/>
      <w:numFmt w:val="lowerRoman"/>
      <w:lvlText w:val="%3."/>
      <w:lvlJc w:val="right"/>
      <w:pPr>
        <w:ind w:left="2160" w:hanging="180"/>
      </w:pPr>
    </w:lvl>
    <w:lvl w:ilvl="3" w:tplc="A1BC11A0" w:tentative="1">
      <w:start w:val="1"/>
      <w:numFmt w:val="decimal"/>
      <w:lvlText w:val="%4."/>
      <w:lvlJc w:val="left"/>
      <w:pPr>
        <w:ind w:left="2880" w:hanging="360"/>
      </w:pPr>
    </w:lvl>
    <w:lvl w:ilvl="4" w:tplc="71AE8E38" w:tentative="1">
      <w:start w:val="1"/>
      <w:numFmt w:val="lowerLetter"/>
      <w:lvlText w:val="%5."/>
      <w:lvlJc w:val="left"/>
      <w:pPr>
        <w:ind w:left="3600" w:hanging="360"/>
      </w:pPr>
    </w:lvl>
    <w:lvl w:ilvl="5" w:tplc="960CC208" w:tentative="1">
      <w:start w:val="1"/>
      <w:numFmt w:val="lowerRoman"/>
      <w:lvlText w:val="%6."/>
      <w:lvlJc w:val="right"/>
      <w:pPr>
        <w:ind w:left="4320" w:hanging="180"/>
      </w:pPr>
    </w:lvl>
    <w:lvl w:ilvl="6" w:tplc="2B687AA6" w:tentative="1">
      <w:start w:val="1"/>
      <w:numFmt w:val="decimal"/>
      <w:lvlText w:val="%7."/>
      <w:lvlJc w:val="left"/>
      <w:pPr>
        <w:ind w:left="5040" w:hanging="360"/>
      </w:pPr>
    </w:lvl>
    <w:lvl w:ilvl="7" w:tplc="95402B60" w:tentative="1">
      <w:start w:val="1"/>
      <w:numFmt w:val="lowerLetter"/>
      <w:lvlText w:val="%8."/>
      <w:lvlJc w:val="left"/>
      <w:pPr>
        <w:ind w:left="5760" w:hanging="360"/>
      </w:pPr>
    </w:lvl>
    <w:lvl w:ilvl="8" w:tplc="7D2A4EA0"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1BB44ACC">
      <w:start w:val="1"/>
      <w:numFmt w:val="bullet"/>
      <w:lvlText w:val=""/>
      <w:lvlJc w:val="left"/>
      <w:pPr>
        <w:ind w:left="720" w:hanging="360"/>
      </w:pPr>
      <w:rPr>
        <w:rFonts w:ascii="Symbol" w:hAnsi="Symbol" w:hint="default"/>
      </w:rPr>
    </w:lvl>
    <w:lvl w:ilvl="1" w:tplc="EAB26A52" w:tentative="1">
      <w:start w:val="1"/>
      <w:numFmt w:val="bullet"/>
      <w:lvlText w:val="o"/>
      <w:lvlJc w:val="left"/>
      <w:pPr>
        <w:ind w:left="1440" w:hanging="360"/>
      </w:pPr>
      <w:rPr>
        <w:rFonts w:ascii="Courier New" w:hAnsi="Courier New" w:cs="Courier New" w:hint="default"/>
      </w:rPr>
    </w:lvl>
    <w:lvl w:ilvl="2" w:tplc="3AE6EB14" w:tentative="1">
      <w:start w:val="1"/>
      <w:numFmt w:val="bullet"/>
      <w:lvlText w:val=""/>
      <w:lvlJc w:val="left"/>
      <w:pPr>
        <w:ind w:left="2160" w:hanging="360"/>
      </w:pPr>
      <w:rPr>
        <w:rFonts w:ascii="Wingdings" w:hAnsi="Wingdings" w:hint="default"/>
      </w:rPr>
    </w:lvl>
    <w:lvl w:ilvl="3" w:tplc="E4C61D5E" w:tentative="1">
      <w:start w:val="1"/>
      <w:numFmt w:val="bullet"/>
      <w:lvlText w:val=""/>
      <w:lvlJc w:val="left"/>
      <w:pPr>
        <w:ind w:left="2880" w:hanging="360"/>
      </w:pPr>
      <w:rPr>
        <w:rFonts w:ascii="Symbol" w:hAnsi="Symbol" w:hint="default"/>
      </w:rPr>
    </w:lvl>
    <w:lvl w:ilvl="4" w:tplc="293C2AD6" w:tentative="1">
      <w:start w:val="1"/>
      <w:numFmt w:val="bullet"/>
      <w:lvlText w:val="o"/>
      <w:lvlJc w:val="left"/>
      <w:pPr>
        <w:ind w:left="3600" w:hanging="360"/>
      </w:pPr>
      <w:rPr>
        <w:rFonts w:ascii="Courier New" w:hAnsi="Courier New" w:cs="Courier New" w:hint="default"/>
      </w:rPr>
    </w:lvl>
    <w:lvl w:ilvl="5" w:tplc="B0F07B1E" w:tentative="1">
      <w:start w:val="1"/>
      <w:numFmt w:val="bullet"/>
      <w:lvlText w:val=""/>
      <w:lvlJc w:val="left"/>
      <w:pPr>
        <w:ind w:left="4320" w:hanging="360"/>
      </w:pPr>
      <w:rPr>
        <w:rFonts w:ascii="Wingdings" w:hAnsi="Wingdings" w:hint="default"/>
      </w:rPr>
    </w:lvl>
    <w:lvl w:ilvl="6" w:tplc="BA0875A6" w:tentative="1">
      <w:start w:val="1"/>
      <w:numFmt w:val="bullet"/>
      <w:lvlText w:val=""/>
      <w:lvlJc w:val="left"/>
      <w:pPr>
        <w:ind w:left="5040" w:hanging="360"/>
      </w:pPr>
      <w:rPr>
        <w:rFonts w:ascii="Symbol" w:hAnsi="Symbol" w:hint="default"/>
      </w:rPr>
    </w:lvl>
    <w:lvl w:ilvl="7" w:tplc="06262E9E" w:tentative="1">
      <w:start w:val="1"/>
      <w:numFmt w:val="bullet"/>
      <w:lvlText w:val="o"/>
      <w:lvlJc w:val="left"/>
      <w:pPr>
        <w:ind w:left="5760" w:hanging="360"/>
      </w:pPr>
      <w:rPr>
        <w:rFonts w:ascii="Courier New" w:hAnsi="Courier New" w:cs="Courier New" w:hint="default"/>
      </w:rPr>
    </w:lvl>
    <w:lvl w:ilvl="8" w:tplc="EBD6F858"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BC7A0DD2">
      <w:start w:val="1"/>
      <w:numFmt w:val="decimal"/>
      <w:lvlText w:val="%1."/>
      <w:lvlJc w:val="left"/>
      <w:pPr>
        <w:ind w:left="720" w:hanging="360"/>
      </w:pPr>
    </w:lvl>
    <w:lvl w:ilvl="1" w:tplc="B5E6E656">
      <w:start w:val="1"/>
      <w:numFmt w:val="bullet"/>
      <w:lvlText w:val=""/>
      <w:lvlJc w:val="left"/>
      <w:pPr>
        <w:ind w:left="720" w:hanging="360"/>
      </w:pPr>
      <w:rPr>
        <w:rFonts w:ascii="Symbol" w:hAnsi="Symbol" w:hint="default"/>
      </w:rPr>
    </w:lvl>
    <w:lvl w:ilvl="2" w:tplc="1242BBE4">
      <w:start w:val="1"/>
      <w:numFmt w:val="bullet"/>
      <w:lvlText w:val=""/>
      <w:lvlJc w:val="left"/>
      <w:pPr>
        <w:ind w:left="720" w:hanging="360"/>
      </w:pPr>
      <w:rPr>
        <w:rFonts w:ascii="Symbol" w:hAnsi="Symbol" w:hint="default"/>
      </w:rPr>
    </w:lvl>
    <w:lvl w:ilvl="3" w:tplc="C9403614">
      <w:start w:val="1"/>
      <w:numFmt w:val="decimal"/>
      <w:lvlText w:val="%4."/>
      <w:lvlJc w:val="left"/>
      <w:pPr>
        <w:ind w:left="2880" w:hanging="360"/>
      </w:pPr>
    </w:lvl>
    <w:lvl w:ilvl="4" w:tplc="E78CA83E">
      <w:start w:val="1"/>
      <w:numFmt w:val="lowerLetter"/>
      <w:lvlText w:val="%5."/>
      <w:lvlJc w:val="left"/>
      <w:pPr>
        <w:ind w:left="3600" w:hanging="360"/>
      </w:pPr>
    </w:lvl>
    <w:lvl w:ilvl="5" w:tplc="C8C6D2C4">
      <w:start w:val="1"/>
      <w:numFmt w:val="lowerRoman"/>
      <w:lvlText w:val="%6."/>
      <w:lvlJc w:val="right"/>
      <w:pPr>
        <w:ind w:left="4320" w:hanging="180"/>
      </w:pPr>
    </w:lvl>
    <w:lvl w:ilvl="6" w:tplc="3216DAD4">
      <w:start w:val="1"/>
      <w:numFmt w:val="decimal"/>
      <w:lvlText w:val="%7."/>
      <w:lvlJc w:val="left"/>
      <w:pPr>
        <w:ind w:left="5040" w:hanging="360"/>
      </w:pPr>
    </w:lvl>
    <w:lvl w:ilvl="7" w:tplc="735280C6">
      <w:start w:val="1"/>
      <w:numFmt w:val="lowerLetter"/>
      <w:lvlText w:val="%8."/>
      <w:lvlJc w:val="left"/>
      <w:pPr>
        <w:ind w:left="5760" w:hanging="360"/>
      </w:pPr>
    </w:lvl>
    <w:lvl w:ilvl="8" w:tplc="C33C4680">
      <w:start w:val="1"/>
      <w:numFmt w:val="lowerRoman"/>
      <w:lvlText w:val="%9."/>
      <w:lvlJc w:val="right"/>
      <w:pPr>
        <w:ind w:left="6480" w:hanging="180"/>
      </w:pPr>
    </w:lvl>
  </w:abstractNum>
  <w:abstractNum w:abstractNumId="10" w15:restartNumberingAfterBreak="0">
    <w:nsid w:val="12353E44"/>
    <w:multiLevelType w:val="hybridMultilevel"/>
    <w:tmpl w:val="FF2ABD50"/>
    <w:lvl w:ilvl="0" w:tplc="B45CA606">
      <w:start w:val="1"/>
      <w:numFmt w:val="decimal"/>
      <w:lvlText w:val="%1."/>
      <w:lvlJc w:val="left"/>
      <w:pPr>
        <w:ind w:left="720" w:hanging="360"/>
      </w:pPr>
    </w:lvl>
    <w:lvl w:ilvl="1" w:tplc="BDA4EAC4">
      <w:start w:val="1"/>
      <w:numFmt w:val="lowerLetter"/>
      <w:lvlText w:val="%2."/>
      <w:lvlJc w:val="left"/>
      <w:pPr>
        <w:ind w:left="1440" w:hanging="360"/>
      </w:pPr>
    </w:lvl>
    <w:lvl w:ilvl="2" w:tplc="17242CE2">
      <w:start w:val="1"/>
      <w:numFmt w:val="lowerRoman"/>
      <w:lvlText w:val="%3."/>
      <w:lvlJc w:val="right"/>
      <w:pPr>
        <w:ind w:left="2160" w:hanging="180"/>
      </w:pPr>
    </w:lvl>
    <w:lvl w:ilvl="3" w:tplc="4D4251FE">
      <w:start w:val="1"/>
      <w:numFmt w:val="decimal"/>
      <w:lvlText w:val="%4."/>
      <w:lvlJc w:val="left"/>
      <w:pPr>
        <w:ind w:left="2880" w:hanging="360"/>
      </w:pPr>
    </w:lvl>
    <w:lvl w:ilvl="4" w:tplc="0D109A56">
      <w:start w:val="1"/>
      <w:numFmt w:val="lowerLetter"/>
      <w:lvlText w:val="%5."/>
      <w:lvlJc w:val="left"/>
      <w:pPr>
        <w:ind w:left="3600" w:hanging="360"/>
      </w:pPr>
    </w:lvl>
    <w:lvl w:ilvl="5" w:tplc="580C55FA">
      <w:start w:val="1"/>
      <w:numFmt w:val="lowerRoman"/>
      <w:lvlText w:val="%6."/>
      <w:lvlJc w:val="right"/>
      <w:pPr>
        <w:ind w:left="4320" w:hanging="180"/>
      </w:pPr>
    </w:lvl>
    <w:lvl w:ilvl="6" w:tplc="CFAC8206">
      <w:start w:val="1"/>
      <w:numFmt w:val="decimal"/>
      <w:lvlText w:val="%7."/>
      <w:lvlJc w:val="left"/>
      <w:pPr>
        <w:ind w:left="5040" w:hanging="360"/>
      </w:pPr>
    </w:lvl>
    <w:lvl w:ilvl="7" w:tplc="88AA5374">
      <w:start w:val="1"/>
      <w:numFmt w:val="lowerLetter"/>
      <w:lvlText w:val="%8."/>
      <w:lvlJc w:val="left"/>
      <w:pPr>
        <w:ind w:left="5760" w:hanging="360"/>
      </w:pPr>
    </w:lvl>
    <w:lvl w:ilvl="8" w:tplc="08620D02">
      <w:start w:val="1"/>
      <w:numFmt w:val="lowerRoman"/>
      <w:lvlText w:val="%9."/>
      <w:lvlJc w:val="right"/>
      <w:pPr>
        <w:ind w:left="6480" w:hanging="180"/>
      </w:pPr>
    </w:lvl>
  </w:abstractNum>
  <w:abstractNum w:abstractNumId="11" w15:restartNumberingAfterBreak="0">
    <w:nsid w:val="12A74D3B"/>
    <w:multiLevelType w:val="hybridMultilevel"/>
    <w:tmpl w:val="904C352C"/>
    <w:lvl w:ilvl="0" w:tplc="5958E6BC">
      <w:start w:val="1"/>
      <w:numFmt w:val="lowerRoman"/>
      <w:pStyle w:val="ListBullet"/>
      <w:lvlText w:val="%1."/>
      <w:lvlJc w:val="left"/>
      <w:pPr>
        <w:ind w:left="720" w:hanging="360"/>
      </w:pPr>
      <w:rPr>
        <w:rFonts w:ascii="Arial" w:eastAsia="Times New Roman" w:hAnsi="Arial" w:cs="Arial"/>
      </w:rPr>
    </w:lvl>
    <w:lvl w:ilvl="1" w:tplc="602AC212" w:tentative="1">
      <w:start w:val="1"/>
      <w:numFmt w:val="bullet"/>
      <w:lvlText w:val="o"/>
      <w:lvlJc w:val="left"/>
      <w:pPr>
        <w:ind w:left="1440" w:hanging="360"/>
      </w:pPr>
      <w:rPr>
        <w:rFonts w:ascii="Courier New" w:hAnsi="Courier New" w:hint="default"/>
      </w:rPr>
    </w:lvl>
    <w:lvl w:ilvl="2" w:tplc="E6D625DC" w:tentative="1">
      <w:start w:val="1"/>
      <w:numFmt w:val="bullet"/>
      <w:lvlText w:val=""/>
      <w:lvlJc w:val="left"/>
      <w:pPr>
        <w:ind w:left="2160" w:hanging="360"/>
      </w:pPr>
      <w:rPr>
        <w:rFonts w:ascii="Wingdings" w:hAnsi="Wingdings" w:hint="default"/>
      </w:rPr>
    </w:lvl>
    <w:lvl w:ilvl="3" w:tplc="BB7C3344" w:tentative="1">
      <w:start w:val="1"/>
      <w:numFmt w:val="bullet"/>
      <w:lvlText w:val=""/>
      <w:lvlJc w:val="left"/>
      <w:pPr>
        <w:ind w:left="2880" w:hanging="360"/>
      </w:pPr>
      <w:rPr>
        <w:rFonts w:ascii="Symbol" w:hAnsi="Symbol" w:hint="default"/>
      </w:rPr>
    </w:lvl>
    <w:lvl w:ilvl="4" w:tplc="2E0A8D4A" w:tentative="1">
      <w:start w:val="1"/>
      <w:numFmt w:val="bullet"/>
      <w:lvlText w:val="o"/>
      <w:lvlJc w:val="left"/>
      <w:pPr>
        <w:ind w:left="3600" w:hanging="360"/>
      </w:pPr>
      <w:rPr>
        <w:rFonts w:ascii="Courier New" w:hAnsi="Courier New" w:hint="default"/>
      </w:rPr>
    </w:lvl>
    <w:lvl w:ilvl="5" w:tplc="E3EA2F42" w:tentative="1">
      <w:start w:val="1"/>
      <w:numFmt w:val="bullet"/>
      <w:lvlText w:val=""/>
      <w:lvlJc w:val="left"/>
      <w:pPr>
        <w:ind w:left="4320" w:hanging="360"/>
      </w:pPr>
      <w:rPr>
        <w:rFonts w:ascii="Wingdings" w:hAnsi="Wingdings" w:hint="default"/>
      </w:rPr>
    </w:lvl>
    <w:lvl w:ilvl="6" w:tplc="60ECABF0" w:tentative="1">
      <w:start w:val="1"/>
      <w:numFmt w:val="bullet"/>
      <w:lvlText w:val=""/>
      <w:lvlJc w:val="left"/>
      <w:pPr>
        <w:ind w:left="5040" w:hanging="360"/>
      </w:pPr>
      <w:rPr>
        <w:rFonts w:ascii="Symbol" w:hAnsi="Symbol" w:hint="default"/>
      </w:rPr>
    </w:lvl>
    <w:lvl w:ilvl="7" w:tplc="CA8CE19A" w:tentative="1">
      <w:start w:val="1"/>
      <w:numFmt w:val="bullet"/>
      <w:lvlText w:val="o"/>
      <w:lvlJc w:val="left"/>
      <w:pPr>
        <w:ind w:left="5760" w:hanging="360"/>
      </w:pPr>
      <w:rPr>
        <w:rFonts w:ascii="Courier New" w:hAnsi="Courier New" w:hint="default"/>
      </w:rPr>
    </w:lvl>
    <w:lvl w:ilvl="8" w:tplc="8FDC70E8"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029C6DA8"/>
    <w:lvl w:ilvl="0" w:tplc="F7EA61EA">
      <w:start w:val="1"/>
      <w:numFmt w:val="arabicAbjad"/>
      <w:lvlText w:val="%1."/>
      <w:lvlJc w:val="left"/>
      <w:pPr>
        <w:ind w:left="1080" w:hanging="360"/>
      </w:pPr>
      <w:rPr>
        <w:rFonts w:hint="default"/>
      </w:rPr>
    </w:lvl>
    <w:lvl w:ilvl="1" w:tplc="9B9081B6" w:tentative="1">
      <w:start w:val="1"/>
      <w:numFmt w:val="bullet"/>
      <w:lvlText w:val="o"/>
      <w:lvlJc w:val="left"/>
      <w:pPr>
        <w:ind w:left="1800" w:hanging="360"/>
      </w:pPr>
      <w:rPr>
        <w:rFonts w:ascii="Courier New" w:hAnsi="Courier New" w:cs="Courier New" w:hint="default"/>
      </w:rPr>
    </w:lvl>
    <w:lvl w:ilvl="2" w:tplc="A00457B6" w:tentative="1">
      <w:start w:val="1"/>
      <w:numFmt w:val="bullet"/>
      <w:lvlText w:val=""/>
      <w:lvlJc w:val="left"/>
      <w:pPr>
        <w:ind w:left="2520" w:hanging="360"/>
      </w:pPr>
      <w:rPr>
        <w:rFonts w:ascii="Wingdings" w:hAnsi="Wingdings" w:hint="default"/>
      </w:rPr>
    </w:lvl>
    <w:lvl w:ilvl="3" w:tplc="549C387C" w:tentative="1">
      <w:start w:val="1"/>
      <w:numFmt w:val="bullet"/>
      <w:lvlText w:val=""/>
      <w:lvlJc w:val="left"/>
      <w:pPr>
        <w:ind w:left="3240" w:hanging="360"/>
      </w:pPr>
      <w:rPr>
        <w:rFonts w:ascii="Symbol" w:hAnsi="Symbol" w:hint="default"/>
      </w:rPr>
    </w:lvl>
    <w:lvl w:ilvl="4" w:tplc="3BF2336A" w:tentative="1">
      <w:start w:val="1"/>
      <w:numFmt w:val="bullet"/>
      <w:lvlText w:val="o"/>
      <w:lvlJc w:val="left"/>
      <w:pPr>
        <w:ind w:left="3960" w:hanging="360"/>
      </w:pPr>
      <w:rPr>
        <w:rFonts w:ascii="Courier New" w:hAnsi="Courier New" w:cs="Courier New" w:hint="default"/>
      </w:rPr>
    </w:lvl>
    <w:lvl w:ilvl="5" w:tplc="CFF0D324" w:tentative="1">
      <w:start w:val="1"/>
      <w:numFmt w:val="bullet"/>
      <w:lvlText w:val=""/>
      <w:lvlJc w:val="left"/>
      <w:pPr>
        <w:ind w:left="4680" w:hanging="360"/>
      </w:pPr>
      <w:rPr>
        <w:rFonts w:ascii="Wingdings" w:hAnsi="Wingdings" w:hint="default"/>
      </w:rPr>
    </w:lvl>
    <w:lvl w:ilvl="6" w:tplc="CA20B600" w:tentative="1">
      <w:start w:val="1"/>
      <w:numFmt w:val="bullet"/>
      <w:lvlText w:val=""/>
      <w:lvlJc w:val="left"/>
      <w:pPr>
        <w:ind w:left="5400" w:hanging="360"/>
      </w:pPr>
      <w:rPr>
        <w:rFonts w:ascii="Symbol" w:hAnsi="Symbol" w:hint="default"/>
      </w:rPr>
    </w:lvl>
    <w:lvl w:ilvl="7" w:tplc="B1800C22" w:tentative="1">
      <w:start w:val="1"/>
      <w:numFmt w:val="bullet"/>
      <w:lvlText w:val="o"/>
      <w:lvlJc w:val="left"/>
      <w:pPr>
        <w:ind w:left="6120" w:hanging="360"/>
      </w:pPr>
      <w:rPr>
        <w:rFonts w:ascii="Courier New" w:hAnsi="Courier New" w:cs="Courier New" w:hint="default"/>
      </w:rPr>
    </w:lvl>
    <w:lvl w:ilvl="8" w:tplc="D4D0E82A"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D3DAD702">
      <w:start w:val="1"/>
      <w:numFmt w:val="decimal"/>
      <w:lvlText w:val="%1."/>
      <w:lvlJc w:val="left"/>
      <w:pPr>
        <w:ind w:left="720" w:hanging="360"/>
      </w:pPr>
      <w:rPr>
        <w:rFonts w:hint="default"/>
      </w:rPr>
    </w:lvl>
    <w:lvl w:ilvl="1" w:tplc="19FE84F2">
      <w:start w:val="1"/>
      <w:numFmt w:val="bullet"/>
      <w:lvlText w:val="o"/>
      <w:lvlJc w:val="left"/>
      <w:pPr>
        <w:ind w:left="1440" w:hanging="360"/>
      </w:pPr>
      <w:rPr>
        <w:rFonts w:ascii="Courier New" w:hAnsi="Courier New" w:hint="default"/>
      </w:rPr>
    </w:lvl>
    <w:lvl w:ilvl="2" w:tplc="A284311A">
      <w:start w:val="1"/>
      <w:numFmt w:val="bullet"/>
      <w:lvlText w:val=""/>
      <w:lvlJc w:val="left"/>
      <w:pPr>
        <w:ind w:left="2160" w:hanging="360"/>
      </w:pPr>
      <w:rPr>
        <w:rFonts w:ascii="Wingdings" w:hAnsi="Wingdings" w:hint="default"/>
      </w:rPr>
    </w:lvl>
    <w:lvl w:ilvl="3" w:tplc="FF42400E">
      <w:start w:val="1"/>
      <w:numFmt w:val="bullet"/>
      <w:lvlText w:val=""/>
      <w:lvlJc w:val="left"/>
      <w:pPr>
        <w:ind w:left="2880" w:hanging="360"/>
      </w:pPr>
      <w:rPr>
        <w:rFonts w:ascii="Symbol" w:hAnsi="Symbol" w:hint="default"/>
      </w:rPr>
    </w:lvl>
    <w:lvl w:ilvl="4" w:tplc="A7F85776">
      <w:start w:val="1"/>
      <w:numFmt w:val="bullet"/>
      <w:lvlText w:val="o"/>
      <w:lvlJc w:val="left"/>
      <w:pPr>
        <w:ind w:left="3600" w:hanging="360"/>
      </w:pPr>
      <w:rPr>
        <w:rFonts w:ascii="Courier New" w:hAnsi="Courier New" w:hint="default"/>
      </w:rPr>
    </w:lvl>
    <w:lvl w:ilvl="5" w:tplc="BC92D302">
      <w:start w:val="1"/>
      <w:numFmt w:val="bullet"/>
      <w:lvlText w:val=""/>
      <w:lvlJc w:val="left"/>
      <w:pPr>
        <w:ind w:left="4320" w:hanging="360"/>
      </w:pPr>
      <w:rPr>
        <w:rFonts w:ascii="Wingdings" w:hAnsi="Wingdings" w:hint="default"/>
      </w:rPr>
    </w:lvl>
    <w:lvl w:ilvl="6" w:tplc="7A6C2292">
      <w:start w:val="1"/>
      <w:numFmt w:val="bullet"/>
      <w:lvlText w:val=""/>
      <w:lvlJc w:val="left"/>
      <w:pPr>
        <w:ind w:left="5040" w:hanging="360"/>
      </w:pPr>
      <w:rPr>
        <w:rFonts w:ascii="Symbol" w:hAnsi="Symbol" w:hint="default"/>
      </w:rPr>
    </w:lvl>
    <w:lvl w:ilvl="7" w:tplc="C434B050">
      <w:start w:val="1"/>
      <w:numFmt w:val="bullet"/>
      <w:lvlText w:val="o"/>
      <w:lvlJc w:val="left"/>
      <w:pPr>
        <w:ind w:left="5760" w:hanging="360"/>
      </w:pPr>
      <w:rPr>
        <w:rFonts w:ascii="Courier New" w:hAnsi="Courier New" w:hint="default"/>
      </w:rPr>
    </w:lvl>
    <w:lvl w:ilvl="8" w:tplc="74369E1A">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4FAC07C4">
      <w:start w:val="1"/>
      <w:numFmt w:val="bullet"/>
      <w:lvlText w:val=""/>
      <w:lvlJc w:val="left"/>
      <w:pPr>
        <w:ind w:left="720" w:hanging="360"/>
      </w:pPr>
      <w:rPr>
        <w:rFonts w:ascii="Symbol" w:hAnsi="Symbol" w:hint="default"/>
        <w:color w:val="auto"/>
      </w:rPr>
    </w:lvl>
    <w:lvl w:ilvl="1" w:tplc="2FC894A6">
      <w:start w:val="1"/>
      <w:numFmt w:val="bullet"/>
      <w:lvlText w:val="o"/>
      <w:lvlJc w:val="left"/>
      <w:pPr>
        <w:ind w:left="1440" w:hanging="360"/>
      </w:pPr>
      <w:rPr>
        <w:rFonts w:ascii="Courier New" w:hAnsi="Courier New" w:cs="Courier New" w:hint="default"/>
      </w:rPr>
    </w:lvl>
    <w:lvl w:ilvl="2" w:tplc="17E4D282" w:tentative="1">
      <w:start w:val="1"/>
      <w:numFmt w:val="bullet"/>
      <w:lvlText w:val=""/>
      <w:lvlJc w:val="left"/>
      <w:pPr>
        <w:ind w:left="2160" w:hanging="360"/>
      </w:pPr>
      <w:rPr>
        <w:rFonts w:ascii="Wingdings" w:hAnsi="Wingdings" w:hint="default"/>
      </w:rPr>
    </w:lvl>
    <w:lvl w:ilvl="3" w:tplc="7012BDDC" w:tentative="1">
      <w:start w:val="1"/>
      <w:numFmt w:val="bullet"/>
      <w:lvlText w:val=""/>
      <w:lvlJc w:val="left"/>
      <w:pPr>
        <w:ind w:left="2880" w:hanging="360"/>
      </w:pPr>
      <w:rPr>
        <w:rFonts w:ascii="Symbol" w:hAnsi="Symbol" w:hint="default"/>
      </w:rPr>
    </w:lvl>
    <w:lvl w:ilvl="4" w:tplc="22045C1E" w:tentative="1">
      <w:start w:val="1"/>
      <w:numFmt w:val="bullet"/>
      <w:lvlText w:val="o"/>
      <w:lvlJc w:val="left"/>
      <w:pPr>
        <w:ind w:left="3600" w:hanging="360"/>
      </w:pPr>
      <w:rPr>
        <w:rFonts w:ascii="Courier New" w:hAnsi="Courier New" w:cs="Courier New" w:hint="default"/>
      </w:rPr>
    </w:lvl>
    <w:lvl w:ilvl="5" w:tplc="78F01B0E" w:tentative="1">
      <w:start w:val="1"/>
      <w:numFmt w:val="bullet"/>
      <w:lvlText w:val=""/>
      <w:lvlJc w:val="left"/>
      <w:pPr>
        <w:ind w:left="4320" w:hanging="360"/>
      </w:pPr>
      <w:rPr>
        <w:rFonts w:ascii="Wingdings" w:hAnsi="Wingdings" w:hint="default"/>
      </w:rPr>
    </w:lvl>
    <w:lvl w:ilvl="6" w:tplc="282EB8C8" w:tentative="1">
      <w:start w:val="1"/>
      <w:numFmt w:val="bullet"/>
      <w:lvlText w:val=""/>
      <w:lvlJc w:val="left"/>
      <w:pPr>
        <w:ind w:left="5040" w:hanging="360"/>
      </w:pPr>
      <w:rPr>
        <w:rFonts w:ascii="Symbol" w:hAnsi="Symbol" w:hint="default"/>
      </w:rPr>
    </w:lvl>
    <w:lvl w:ilvl="7" w:tplc="7F3EF288" w:tentative="1">
      <w:start w:val="1"/>
      <w:numFmt w:val="bullet"/>
      <w:lvlText w:val="o"/>
      <w:lvlJc w:val="left"/>
      <w:pPr>
        <w:ind w:left="5760" w:hanging="360"/>
      </w:pPr>
      <w:rPr>
        <w:rFonts w:ascii="Courier New" w:hAnsi="Courier New" w:cs="Courier New" w:hint="default"/>
      </w:rPr>
    </w:lvl>
    <w:lvl w:ilvl="8" w:tplc="E450642C"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85326844">
      <w:start w:val="1"/>
      <w:numFmt w:val="bullet"/>
      <w:pStyle w:val="Bullet"/>
      <w:lvlText w:val=""/>
      <w:lvlJc w:val="left"/>
      <w:pPr>
        <w:ind w:left="-1779" w:hanging="360"/>
      </w:pPr>
      <w:rPr>
        <w:rFonts w:ascii="Symbol" w:hAnsi="Symbol" w:hint="default"/>
      </w:rPr>
    </w:lvl>
    <w:lvl w:ilvl="1" w:tplc="66D458E4" w:tentative="1">
      <w:start w:val="1"/>
      <w:numFmt w:val="bullet"/>
      <w:lvlText w:val="o"/>
      <w:lvlJc w:val="left"/>
      <w:pPr>
        <w:ind w:left="-1059" w:hanging="360"/>
      </w:pPr>
      <w:rPr>
        <w:rFonts w:ascii="Courier New" w:hAnsi="Courier New" w:cs="Courier New" w:hint="default"/>
      </w:rPr>
    </w:lvl>
    <w:lvl w:ilvl="2" w:tplc="98AA4AE4" w:tentative="1">
      <w:start w:val="1"/>
      <w:numFmt w:val="bullet"/>
      <w:lvlText w:val=""/>
      <w:lvlJc w:val="left"/>
      <w:pPr>
        <w:ind w:left="-339" w:hanging="360"/>
      </w:pPr>
      <w:rPr>
        <w:rFonts w:ascii="Wingdings" w:hAnsi="Wingdings" w:hint="default"/>
      </w:rPr>
    </w:lvl>
    <w:lvl w:ilvl="3" w:tplc="7036410A" w:tentative="1">
      <w:start w:val="1"/>
      <w:numFmt w:val="bullet"/>
      <w:lvlText w:val=""/>
      <w:lvlJc w:val="left"/>
      <w:pPr>
        <w:ind w:left="381" w:hanging="360"/>
      </w:pPr>
      <w:rPr>
        <w:rFonts w:ascii="Symbol" w:hAnsi="Symbol" w:hint="default"/>
      </w:rPr>
    </w:lvl>
    <w:lvl w:ilvl="4" w:tplc="944A5CAA" w:tentative="1">
      <w:start w:val="1"/>
      <w:numFmt w:val="bullet"/>
      <w:lvlText w:val="o"/>
      <w:lvlJc w:val="left"/>
      <w:pPr>
        <w:ind w:left="1101" w:hanging="360"/>
      </w:pPr>
      <w:rPr>
        <w:rFonts w:ascii="Courier New" w:hAnsi="Courier New" w:cs="Courier New" w:hint="default"/>
      </w:rPr>
    </w:lvl>
    <w:lvl w:ilvl="5" w:tplc="3F0C13D8" w:tentative="1">
      <w:start w:val="1"/>
      <w:numFmt w:val="bullet"/>
      <w:lvlText w:val=""/>
      <w:lvlJc w:val="left"/>
      <w:pPr>
        <w:ind w:left="1821" w:hanging="360"/>
      </w:pPr>
      <w:rPr>
        <w:rFonts w:ascii="Wingdings" w:hAnsi="Wingdings" w:hint="default"/>
      </w:rPr>
    </w:lvl>
    <w:lvl w:ilvl="6" w:tplc="B9D2419E" w:tentative="1">
      <w:start w:val="1"/>
      <w:numFmt w:val="bullet"/>
      <w:lvlText w:val=""/>
      <w:lvlJc w:val="left"/>
      <w:pPr>
        <w:ind w:left="2541" w:hanging="360"/>
      </w:pPr>
      <w:rPr>
        <w:rFonts w:ascii="Symbol" w:hAnsi="Symbol" w:hint="default"/>
      </w:rPr>
    </w:lvl>
    <w:lvl w:ilvl="7" w:tplc="B1662E9A" w:tentative="1">
      <w:start w:val="1"/>
      <w:numFmt w:val="bullet"/>
      <w:lvlText w:val="o"/>
      <w:lvlJc w:val="left"/>
      <w:pPr>
        <w:ind w:left="3261" w:hanging="360"/>
      </w:pPr>
      <w:rPr>
        <w:rFonts w:ascii="Courier New" w:hAnsi="Courier New" w:cs="Courier New" w:hint="default"/>
      </w:rPr>
    </w:lvl>
    <w:lvl w:ilvl="8" w:tplc="4E30D778"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BF72209C">
      <w:start w:val="1"/>
      <w:numFmt w:val="bullet"/>
      <w:lvlText w:val=""/>
      <w:lvlJc w:val="left"/>
      <w:pPr>
        <w:ind w:left="720" w:hanging="360"/>
      </w:pPr>
      <w:rPr>
        <w:rFonts w:ascii="Symbol" w:hAnsi="Symbol" w:hint="default"/>
      </w:rPr>
    </w:lvl>
    <w:lvl w:ilvl="1" w:tplc="762ABF58" w:tentative="1">
      <w:start w:val="1"/>
      <w:numFmt w:val="bullet"/>
      <w:lvlText w:val="o"/>
      <w:lvlJc w:val="left"/>
      <w:pPr>
        <w:ind w:left="1440" w:hanging="360"/>
      </w:pPr>
      <w:rPr>
        <w:rFonts w:ascii="Courier New" w:hAnsi="Courier New" w:cs="Courier New" w:hint="default"/>
      </w:rPr>
    </w:lvl>
    <w:lvl w:ilvl="2" w:tplc="0A7A5ECA" w:tentative="1">
      <w:start w:val="1"/>
      <w:numFmt w:val="bullet"/>
      <w:lvlText w:val=""/>
      <w:lvlJc w:val="left"/>
      <w:pPr>
        <w:ind w:left="2160" w:hanging="360"/>
      </w:pPr>
      <w:rPr>
        <w:rFonts w:ascii="Wingdings" w:hAnsi="Wingdings" w:hint="default"/>
      </w:rPr>
    </w:lvl>
    <w:lvl w:ilvl="3" w:tplc="F230ABD0" w:tentative="1">
      <w:start w:val="1"/>
      <w:numFmt w:val="bullet"/>
      <w:lvlText w:val=""/>
      <w:lvlJc w:val="left"/>
      <w:pPr>
        <w:ind w:left="2880" w:hanging="360"/>
      </w:pPr>
      <w:rPr>
        <w:rFonts w:ascii="Symbol" w:hAnsi="Symbol" w:hint="default"/>
      </w:rPr>
    </w:lvl>
    <w:lvl w:ilvl="4" w:tplc="B47A47D0" w:tentative="1">
      <w:start w:val="1"/>
      <w:numFmt w:val="bullet"/>
      <w:lvlText w:val="o"/>
      <w:lvlJc w:val="left"/>
      <w:pPr>
        <w:ind w:left="3600" w:hanging="360"/>
      </w:pPr>
      <w:rPr>
        <w:rFonts w:ascii="Courier New" w:hAnsi="Courier New" w:cs="Courier New" w:hint="default"/>
      </w:rPr>
    </w:lvl>
    <w:lvl w:ilvl="5" w:tplc="689485D6" w:tentative="1">
      <w:start w:val="1"/>
      <w:numFmt w:val="bullet"/>
      <w:lvlText w:val=""/>
      <w:lvlJc w:val="left"/>
      <w:pPr>
        <w:ind w:left="4320" w:hanging="360"/>
      </w:pPr>
      <w:rPr>
        <w:rFonts w:ascii="Wingdings" w:hAnsi="Wingdings" w:hint="default"/>
      </w:rPr>
    </w:lvl>
    <w:lvl w:ilvl="6" w:tplc="E0407F64" w:tentative="1">
      <w:start w:val="1"/>
      <w:numFmt w:val="bullet"/>
      <w:lvlText w:val=""/>
      <w:lvlJc w:val="left"/>
      <w:pPr>
        <w:ind w:left="5040" w:hanging="360"/>
      </w:pPr>
      <w:rPr>
        <w:rFonts w:ascii="Symbol" w:hAnsi="Symbol" w:hint="default"/>
      </w:rPr>
    </w:lvl>
    <w:lvl w:ilvl="7" w:tplc="9C04B306" w:tentative="1">
      <w:start w:val="1"/>
      <w:numFmt w:val="bullet"/>
      <w:lvlText w:val="o"/>
      <w:lvlJc w:val="left"/>
      <w:pPr>
        <w:ind w:left="5760" w:hanging="360"/>
      </w:pPr>
      <w:rPr>
        <w:rFonts w:ascii="Courier New" w:hAnsi="Courier New" w:cs="Courier New" w:hint="default"/>
      </w:rPr>
    </w:lvl>
    <w:lvl w:ilvl="8" w:tplc="962692F0"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AB5682CC">
      <w:start w:val="1"/>
      <w:numFmt w:val="bullet"/>
      <w:lvlText w:val=""/>
      <w:lvlJc w:val="left"/>
      <w:pPr>
        <w:ind w:left="720" w:hanging="360"/>
      </w:pPr>
      <w:rPr>
        <w:rFonts w:ascii="Symbol" w:hAnsi="Symbol" w:hint="default"/>
      </w:rPr>
    </w:lvl>
    <w:lvl w:ilvl="1" w:tplc="30A8F63C" w:tentative="1">
      <w:start w:val="1"/>
      <w:numFmt w:val="bullet"/>
      <w:lvlText w:val="o"/>
      <w:lvlJc w:val="left"/>
      <w:pPr>
        <w:ind w:left="1440" w:hanging="360"/>
      </w:pPr>
      <w:rPr>
        <w:rFonts w:ascii="Courier New" w:hAnsi="Courier New" w:cs="Courier New" w:hint="default"/>
      </w:rPr>
    </w:lvl>
    <w:lvl w:ilvl="2" w:tplc="075A6038" w:tentative="1">
      <w:start w:val="1"/>
      <w:numFmt w:val="bullet"/>
      <w:lvlText w:val=""/>
      <w:lvlJc w:val="left"/>
      <w:pPr>
        <w:ind w:left="2160" w:hanging="360"/>
      </w:pPr>
      <w:rPr>
        <w:rFonts w:ascii="Wingdings" w:hAnsi="Wingdings" w:hint="default"/>
      </w:rPr>
    </w:lvl>
    <w:lvl w:ilvl="3" w:tplc="B2120F64" w:tentative="1">
      <w:start w:val="1"/>
      <w:numFmt w:val="bullet"/>
      <w:lvlText w:val=""/>
      <w:lvlJc w:val="left"/>
      <w:pPr>
        <w:ind w:left="2880" w:hanging="360"/>
      </w:pPr>
      <w:rPr>
        <w:rFonts w:ascii="Symbol" w:hAnsi="Symbol" w:hint="default"/>
      </w:rPr>
    </w:lvl>
    <w:lvl w:ilvl="4" w:tplc="BFE2C9A2" w:tentative="1">
      <w:start w:val="1"/>
      <w:numFmt w:val="bullet"/>
      <w:lvlText w:val="o"/>
      <w:lvlJc w:val="left"/>
      <w:pPr>
        <w:ind w:left="3600" w:hanging="360"/>
      </w:pPr>
      <w:rPr>
        <w:rFonts w:ascii="Courier New" w:hAnsi="Courier New" w:cs="Courier New" w:hint="default"/>
      </w:rPr>
    </w:lvl>
    <w:lvl w:ilvl="5" w:tplc="C804EF3C" w:tentative="1">
      <w:start w:val="1"/>
      <w:numFmt w:val="bullet"/>
      <w:lvlText w:val=""/>
      <w:lvlJc w:val="left"/>
      <w:pPr>
        <w:ind w:left="4320" w:hanging="360"/>
      </w:pPr>
      <w:rPr>
        <w:rFonts w:ascii="Wingdings" w:hAnsi="Wingdings" w:hint="default"/>
      </w:rPr>
    </w:lvl>
    <w:lvl w:ilvl="6" w:tplc="6C208F4E" w:tentative="1">
      <w:start w:val="1"/>
      <w:numFmt w:val="bullet"/>
      <w:lvlText w:val=""/>
      <w:lvlJc w:val="left"/>
      <w:pPr>
        <w:ind w:left="5040" w:hanging="360"/>
      </w:pPr>
      <w:rPr>
        <w:rFonts w:ascii="Symbol" w:hAnsi="Symbol" w:hint="default"/>
      </w:rPr>
    </w:lvl>
    <w:lvl w:ilvl="7" w:tplc="20E40D62" w:tentative="1">
      <w:start w:val="1"/>
      <w:numFmt w:val="bullet"/>
      <w:lvlText w:val="o"/>
      <w:lvlJc w:val="left"/>
      <w:pPr>
        <w:ind w:left="5760" w:hanging="360"/>
      </w:pPr>
      <w:rPr>
        <w:rFonts w:ascii="Courier New" w:hAnsi="Courier New" w:cs="Courier New" w:hint="default"/>
      </w:rPr>
    </w:lvl>
    <w:lvl w:ilvl="8" w:tplc="EBC21270"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98E64C94">
      <w:start w:val="1"/>
      <w:numFmt w:val="bullet"/>
      <w:lvlText w:val=""/>
      <w:lvlJc w:val="left"/>
      <w:pPr>
        <w:ind w:left="720" w:hanging="360"/>
      </w:pPr>
      <w:rPr>
        <w:rFonts w:ascii="Symbol" w:hAnsi="Symbol" w:hint="default"/>
      </w:rPr>
    </w:lvl>
    <w:lvl w:ilvl="1" w:tplc="2B721082" w:tentative="1">
      <w:start w:val="1"/>
      <w:numFmt w:val="bullet"/>
      <w:lvlText w:val="o"/>
      <w:lvlJc w:val="left"/>
      <w:pPr>
        <w:ind w:left="1440" w:hanging="360"/>
      </w:pPr>
      <w:rPr>
        <w:rFonts w:ascii="Courier New" w:hAnsi="Courier New" w:cs="Courier New" w:hint="default"/>
      </w:rPr>
    </w:lvl>
    <w:lvl w:ilvl="2" w:tplc="A07E996A" w:tentative="1">
      <w:start w:val="1"/>
      <w:numFmt w:val="bullet"/>
      <w:lvlText w:val=""/>
      <w:lvlJc w:val="left"/>
      <w:pPr>
        <w:ind w:left="2160" w:hanging="360"/>
      </w:pPr>
      <w:rPr>
        <w:rFonts w:ascii="Wingdings" w:hAnsi="Wingdings" w:hint="default"/>
      </w:rPr>
    </w:lvl>
    <w:lvl w:ilvl="3" w:tplc="1ACC7238" w:tentative="1">
      <w:start w:val="1"/>
      <w:numFmt w:val="bullet"/>
      <w:lvlText w:val=""/>
      <w:lvlJc w:val="left"/>
      <w:pPr>
        <w:ind w:left="2880" w:hanging="360"/>
      </w:pPr>
      <w:rPr>
        <w:rFonts w:ascii="Symbol" w:hAnsi="Symbol" w:hint="default"/>
      </w:rPr>
    </w:lvl>
    <w:lvl w:ilvl="4" w:tplc="31E44556" w:tentative="1">
      <w:start w:val="1"/>
      <w:numFmt w:val="bullet"/>
      <w:lvlText w:val="o"/>
      <w:lvlJc w:val="left"/>
      <w:pPr>
        <w:ind w:left="3600" w:hanging="360"/>
      </w:pPr>
      <w:rPr>
        <w:rFonts w:ascii="Courier New" w:hAnsi="Courier New" w:cs="Courier New" w:hint="default"/>
      </w:rPr>
    </w:lvl>
    <w:lvl w:ilvl="5" w:tplc="4E8494A8" w:tentative="1">
      <w:start w:val="1"/>
      <w:numFmt w:val="bullet"/>
      <w:lvlText w:val=""/>
      <w:lvlJc w:val="left"/>
      <w:pPr>
        <w:ind w:left="4320" w:hanging="360"/>
      </w:pPr>
      <w:rPr>
        <w:rFonts w:ascii="Wingdings" w:hAnsi="Wingdings" w:hint="default"/>
      </w:rPr>
    </w:lvl>
    <w:lvl w:ilvl="6" w:tplc="77C689D8" w:tentative="1">
      <w:start w:val="1"/>
      <w:numFmt w:val="bullet"/>
      <w:lvlText w:val=""/>
      <w:lvlJc w:val="left"/>
      <w:pPr>
        <w:ind w:left="5040" w:hanging="360"/>
      </w:pPr>
      <w:rPr>
        <w:rFonts w:ascii="Symbol" w:hAnsi="Symbol" w:hint="default"/>
      </w:rPr>
    </w:lvl>
    <w:lvl w:ilvl="7" w:tplc="C824969E" w:tentative="1">
      <w:start w:val="1"/>
      <w:numFmt w:val="bullet"/>
      <w:lvlText w:val="o"/>
      <w:lvlJc w:val="left"/>
      <w:pPr>
        <w:ind w:left="5760" w:hanging="360"/>
      </w:pPr>
      <w:rPr>
        <w:rFonts w:ascii="Courier New" w:hAnsi="Courier New" w:cs="Courier New" w:hint="default"/>
      </w:rPr>
    </w:lvl>
    <w:lvl w:ilvl="8" w:tplc="D2943908"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E524473A">
      <w:start w:val="1"/>
      <w:numFmt w:val="bullet"/>
      <w:lvlText w:val=""/>
      <w:lvlJc w:val="left"/>
      <w:pPr>
        <w:ind w:left="720" w:hanging="360"/>
      </w:pPr>
      <w:rPr>
        <w:rFonts w:ascii="Symbol" w:hAnsi="Symbol" w:hint="default"/>
      </w:rPr>
    </w:lvl>
    <w:lvl w:ilvl="1" w:tplc="DE3415F4" w:tentative="1">
      <w:start w:val="1"/>
      <w:numFmt w:val="bullet"/>
      <w:lvlText w:val="o"/>
      <w:lvlJc w:val="left"/>
      <w:pPr>
        <w:ind w:left="1440" w:hanging="360"/>
      </w:pPr>
      <w:rPr>
        <w:rFonts w:ascii="Courier New" w:hAnsi="Courier New" w:cs="Courier New" w:hint="default"/>
      </w:rPr>
    </w:lvl>
    <w:lvl w:ilvl="2" w:tplc="73CAAE4A" w:tentative="1">
      <w:start w:val="1"/>
      <w:numFmt w:val="bullet"/>
      <w:lvlText w:val=""/>
      <w:lvlJc w:val="left"/>
      <w:pPr>
        <w:ind w:left="2160" w:hanging="360"/>
      </w:pPr>
      <w:rPr>
        <w:rFonts w:ascii="Wingdings" w:hAnsi="Wingdings" w:hint="default"/>
      </w:rPr>
    </w:lvl>
    <w:lvl w:ilvl="3" w:tplc="DF429BDC" w:tentative="1">
      <w:start w:val="1"/>
      <w:numFmt w:val="bullet"/>
      <w:lvlText w:val=""/>
      <w:lvlJc w:val="left"/>
      <w:pPr>
        <w:ind w:left="2880" w:hanging="360"/>
      </w:pPr>
      <w:rPr>
        <w:rFonts w:ascii="Symbol" w:hAnsi="Symbol" w:hint="default"/>
      </w:rPr>
    </w:lvl>
    <w:lvl w:ilvl="4" w:tplc="DF382998" w:tentative="1">
      <w:start w:val="1"/>
      <w:numFmt w:val="bullet"/>
      <w:lvlText w:val="o"/>
      <w:lvlJc w:val="left"/>
      <w:pPr>
        <w:ind w:left="3600" w:hanging="360"/>
      </w:pPr>
      <w:rPr>
        <w:rFonts w:ascii="Courier New" w:hAnsi="Courier New" w:cs="Courier New" w:hint="default"/>
      </w:rPr>
    </w:lvl>
    <w:lvl w:ilvl="5" w:tplc="02EC90F6" w:tentative="1">
      <w:start w:val="1"/>
      <w:numFmt w:val="bullet"/>
      <w:lvlText w:val=""/>
      <w:lvlJc w:val="left"/>
      <w:pPr>
        <w:ind w:left="4320" w:hanging="360"/>
      </w:pPr>
      <w:rPr>
        <w:rFonts w:ascii="Wingdings" w:hAnsi="Wingdings" w:hint="default"/>
      </w:rPr>
    </w:lvl>
    <w:lvl w:ilvl="6" w:tplc="B20C09EE" w:tentative="1">
      <w:start w:val="1"/>
      <w:numFmt w:val="bullet"/>
      <w:lvlText w:val=""/>
      <w:lvlJc w:val="left"/>
      <w:pPr>
        <w:ind w:left="5040" w:hanging="360"/>
      </w:pPr>
      <w:rPr>
        <w:rFonts w:ascii="Symbol" w:hAnsi="Symbol" w:hint="default"/>
      </w:rPr>
    </w:lvl>
    <w:lvl w:ilvl="7" w:tplc="5EA4512C" w:tentative="1">
      <w:start w:val="1"/>
      <w:numFmt w:val="bullet"/>
      <w:lvlText w:val="o"/>
      <w:lvlJc w:val="left"/>
      <w:pPr>
        <w:ind w:left="5760" w:hanging="360"/>
      </w:pPr>
      <w:rPr>
        <w:rFonts w:ascii="Courier New" w:hAnsi="Courier New" w:cs="Courier New" w:hint="default"/>
      </w:rPr>
    </w:lvl>
    <w:lvl w:ilvl="8" w:tplc="6EB485DA"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512AC88"/>
    <w:lvl w:ilvl="0" w:tplc="7CAE8334">
      <w:start w:val="19"/>
      <w:numFmt w:val="decimal"/>
      <w:lvlText w:val="%1."/>
      <w:lvlJc w:val="left"/>
      <w:pPr>
        <w:ind w:left="720" w:hanging="360"/>
      </w:pPr>
      <w:rPr>
        <w:rFonts w:hint="default"/>
        <w:bCs w:val="0"/>
      </w:rPr>
    </w:lvl>
    <w:lvl w:ilvl="1" w:tplc="471086C0" w:tentative="1">
      <w:start w:val="1"/>
      <w:numFmt w:val="lowerLetter"/>
      <w:lvlText w:val="%2."/>
      <w:lvlJc w:val="left"/>
      <w:pPr>
        <w:ind w:left="1440" w:hanging="360"/>
      </w:pPr>
    </w:lvl>
    <w:lvl w:ilvl="2" w:tplc="E62A8832" w:tentative="1">
      <w:start w:val="1"/>
      <w:numFmt w:val="lowerRoman"/>
      <w:lvlText w:val="%3."/>
      <w:lvlJc w:val="right"/>
      <w:pPr>
        <w:ind w:left="2160" w:hanging="180"/>
      </w:pPr>
    </w:lvl>
    <w:lvl w:ilvl="3" w:tplc="4932902A" w:tentative="1">
      <w:start w:val="1"/>
      <w:numFmt w:val="decimal"/>
      <w:lvlText w:val="%4."/>
      <w:lvlJc w:val="left"/>
      <w:pPr>
        <w:ind w:left="2880" w:hanging="360"/>
      </w:pPr>
    </w:lvl>
    <w:lvl w:ilvl="4" w:tplc="4148C1A2" w:tentative="1">
      <w:start w:val="1"/>
      <w:numFmt w:val="lowerLetter"/>
      <w:lvlText w:val="%5."/>
      <w:lvlJc w:val="left"/>
      <w:pPr>
        <w:ind w:left="3600" w:hanging="360"/>
      </w:pPr>
    </w:lvl>
    <w:lvl w:ilvl="5" w:tplc="E1BA2A0E" w:tentative="1">
      <w:start w:val="1"/>
      <w:numFmt w:val="lowerRoman"/>
      <w:lvlText w:val="%6."/>
      <w:lvlJc w:val="right"/>
      <w:pPr>
        <w:ind w:left="4320" w:hanging="180"/>
      </w:pPr>
    </w:lvl>
    <w:lvl w:ilvl="6" w:tplc="B2084BEC" w:tentative="1">
      <w:start w:val="1"/>
      <w:numFmt w:val="decimal"/>
      <w:lvlText w:val="%7."/>
      <w:lvlJc w:val="left"/>
      <w:pPr>
        <w:ind w:left="5040" w:hanging="360"/>
      </w:pPr>
    </w:lvl>
    <w:lvl w:ilvl="7" w:tplc="32983744" w:tentative="1">
      <w:start w:val="1"/>
      <w:numFmt w:val="lowerLetter"/>
      <w:lvlText w:val="%8."/>
      <w:lvlJc w:val="left"/>
      <w:pPr>
        <w:ind w:left="5760" w:hanging="360"/>
      </w:pPr>
    </w:lvl>
    <w:lvl w:ilvl="8" w:tplc="8696CA4A"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2AD24786">
      <w:start w:val="1"/>
      <w:numFmt w:val="decimal"/>
      <w:lvlText w:val="%1."/>
      <w:lvlJc w:val="left"/>
      <w:pPr>
        <w:ind w:left="720" w:hanging="360"/>
      </w:pPr>
    </w:lvl>
    <w:lvl w:ilvl="1" w:tplc="4E521E04">
      <w:start w:val="1"/>
      <w:numFmt w:val="lowerLetter"/>
      <w:lvlText w:val="%2."/>
      <w:lvlJc w:val="left"/>
      <w:pPr>
        <w:ind w:left="1440" w:hanging="360"/>
      </w:pPr>
    </w:lvl>
    <w:lvl w:ilvl="2" w:tplc="EC308CA4">
      <w:start w:val="1"/>
      <w:numFmt w:val="lowerRoman"/>
      <w:lvlText w:val="%3."/>
      <w:lvlJc w:val="right"/>
      <w:pPr>
        <w:ind w:left="2160" w:hanging="180"/>
      </w:pPr>
    </w:lvl>
    <w:lvl w:ilvl="3" w:tplc="E7E606A6">
      <w:start w:val="1"/>
      <w:numFmt w:val="decimal"/>
      <w:lvlText w:val="%4."/>
      <w:lvlJc w:val="left"/>
      <w:pPr>
        <w:ind w:left="2880" w:hanging="360"/>
      </w:pPr>
    </w:lvl>
    <w:lvl w:ilvl="4" w:tplc="729AF9F0">
      <w:start w:val="1"/>
      <w:numFmt w:val="lowerLetter"/>
      <w:lvlText w:val="%5."/>
      <w:lvlJc w:val="left"/>
      <w:pPr>
        <w:ind w:left="3600" w:hanging="360"/>
      </w:pPr>
    </w:lvl>
    <w:lvl w:ilvl="5" w:tplc="27069AB8">
      <w:start w:val="1"/>
      <w:numFmt w:val="lowerRoman"/>
      <w:lvlText w:val="%6."/>
      <w:lvlJc w:val="right"/>
      <w:pPr>
        <w:ind w:left="4320" w:hanging="180"/>
      </w:pPr>
    </w:lvl>
    <w:lvl w:ilvl="6" w:tplc="03DC5F4E">
      <w:start w:val="1"/>
      <w:numFmt w:val="decimal"/>
      <w:lvlText w:val="%7."/>
      <w:lvlJc w:val="left"/>
      <w:pPr>
        <w:ind w:left="5040" w:hanging="360"/>
      </w:pPr>
    </w:lvl>
    <w:lvl w:ilvl="7" w:tplc="B0F42A42">
      <w:start w:val="1"/>
      <w:numFmt w:val="lowerLetter"/>
      <w:lvlText w:val="%8."/>
      <w:lvlJc w:val="left"/>
      <w:pPr>
        <w:ind w:left="5760" w:hanging="360"/>
      </w:pPr>
    </w:lvl>
    <w:lvl w:ilvl="8" w:tplc="9328E322">
      <w:start w:val="1"/>
      <w:numFmt w:val="lowerRoman"/>
      <w:lvlText w:val="%9."/>
      <w:lvlJc w:val="right"/>
      <w:pPr>
        <w:ind w:left="6480" w:hanging="180"/>
      </w:pPr>
    </w:lvl>
  </w:abstractNum>
  <w:abstractNum w:abstractNumId="25" w15:restartNumberingAfterBreak="0">
    <w:nsid w:val="49532F79"/>
    <w:multiLevelType w:val="hybridMultilevel"/>
    <w:tmpl w:val="DE2A870A"/>
    <w:lvl w:ilvl="0" w:tplc="09A45396">
      <w:start w:val="1"/>
      <w:numFmt w:val="bullet"/>
      <w:lvlText w:val=""/>
      <w:lvlJc w:val="left"/>
      <w:pPr>
        <w:ind w:left="720" w:hanging="360"/>
      </w:pPr>
      <w:rPr>
        <w:rFonts w:ascii="Symbol" w:hAnsi="Symbol" w:hint="default"/>
      </w:rPr>
    </w:lvl>
    <w:lvl w:ilvl="1" w:tplc="18E20E98" w:tentative="1">
      <w:start w:val="1"/>
      <w:numFmt w:val="bullet"/>
      <w:lvlText w:val="o"/>
      <w:lvlJc w:val="left"/>
      <w:pPr>
        <w:ind w:left="1440" w:hanging="360"/>
      </w:pPr>
      <w:rPr>
        <w:rFonts w:ascii="Courier New" w:hAnsi="Courier New" w:cs="Courier New" w:hint="default"/>
      </w:rPr>
    </w:lvl>
    <w:lvl w:ilvl="2" w:tplc="4176C09E" w:tentative="1">
      <w:start w:val="1"/>
      <w:numFmt w:val="bullet"/>
      <w:lvlText w:val=""/>
      <w:lvlJc w:val="left"/>
      <w:pPr>
        <w:ind w:left="2160" w:hanging="360"/>
      </w:pPr>
      <w:rPr>
        <w:rFonts w:ascii="Wingdings" w:hAnsi="Wingdings" w:hint="default"/>
      </w:rPr>
    </w:lvl>
    <w:lvl w:ilvl="3" w:tplc="E4B6E128" w:tentative="1">
      <w:start w:val="1"/>
      <w:numFmt w:val="bullet"/>
      <w:lvlText w:val=""/>
      <w:lvlJc w:val="left"/>
      <w:pPr>
        <w:ind w:left="2880" w:hanging="360"/>
      </w:pPr>
      <w:rPr>
        <w:rFonts w:ascii="Symbol" w:hAnsi="Symbol" w:hint="default"/>
      </w:rPr>
    </w:lvl>
    <w:lvl w:ilvl="4" w:tplc="6BF4C7FA" w:tentative="1">
      <w:start w:val="1"/>
      <w:numFmt w:val="bullet"/>
      <w:lvlText w:val="o"/>
      <w:lvlJc w:val="left"/>
      <w:pPr>
        <w:ind w:left="3600" w:hanging="360"/>
      </w:pPr>
      <w:rPr>
        <w:rFonts w:ascii="Courier New" w:hAnsi="Courier New" w:cs="Courier New" w:hint="default"/>
      </w:rPr>
    </w:lvl>
    <w:lvl w:ilvl="5" w:tplc="792274E8" w:tentative="1">
      <w:start w:val="1"/>
      <w:numFmt w:val="bullet"/>
      <w:lvlText w:val=""/>
      <w:lvlJc w:val="left"/>
      <w:pPr>
        <w:ind w:left="4320" w:hanging="360"/>
      </w:pPr>
      <w:rPr>
        <w:rFonts w:ascii="Wingdings" w:hAnsi="Wingdings" w:hint="default"/>
      </w:rPr>
    </w:lvl>
    <w:lvl w:ilvl="6" w:tplc="75BE844C" w:tentative="1">
      <w:start w:val="1"/>
      <w:numFmt w:val="bullet"/>
      <w:lvlText w:val=""/>
      <w:lvlJc w:val="left"/>
      <w:pPr>
        <w:ind w:left="5040" w:hanging="360"/>
      </w:pPr>
      <w:rPr>
        <w:rFonts w:ascii="Symbol" w:hAnsi="Symbol" w:hint="default"/>
      </w:rPr>
    </w:lvl>
    <w:lvl w:ilvl="7" w:tplc="EEBAEFEC" w:tentative="1">
      <w:start w:val="1"/>
      <w:numFmt w:val="bullet"/>
      <w:lvlText w:val="o"/>
      <w:lvlJc w:val="left"/>
      <w:pPr>
        <w:ind w:left="5760" w:hanging="360"/>
      </w:pPr>
      <w:rPr>
        <w:rFonts w:ascii="Courier New" w:hAnsi="Courier New" w:cs="Courier New" w:hint="default"/>
      </w:rPr>
    </w:lvl>
    <w:lvl w:ilvl="8" w:tplc="CC509104"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C0423A86">
      <w:start w:val="1"/>
      <w:numFmt w:val="bullet"/>
      <w:lvlText w:val=""/>
      <w:lvlJc w:val="left"/>
      <w:pPr>
        <w:ind w:left="720" w:hanging="360"/>
      </w:pPr>
      <w:rPr>
        <w:rFonts w:ascii="Symbol" w:hAnsi="Symbol" w:hint="default"/>
      </w:rPr>
    </w:lvl>
    <w:lvl w:ilvl="1" w:tplc="88EEAEC8" w:tentative="1">
      <w:start w:val="1"/>
      <w:numFmt w:val="bullet"/>
      <w:lvlText w:val="o"/>
      <w:lvlJc w:val="left"/>
      <w:pPr>
        <w:ind w:left="1440" w:hanging="360"/>
      </w:pPr>
      <w:rPr>
        <w:rFonts w:ascii="Courier New" w:hAnsi="Courier New" w:cs="Courier New" w:hint="default"/>
      </w:rPr>
    </w:lvl>
    <w:lvl w:ilvl="2" w:tplc="AEB25DF2" w:tentative="1">
      <w:start w:val="1"/>
      <w:numFmt w:val="bullet"/>
      <w:lvlText w:val=""/>
      <w:lvlJc w:val="left"/>
      <w:pPr>
        <w:ind w:left="2160" w:hanging="360"/>
      </w:pPr>
      <w:rPr>
        <w:rFonts w:ascii="Wingdings" w:hAnsi="Wingdings" w:hint="default"/>
      </w:rPr>
    </w:lvl>
    <w:lvl w:ilvl="3" w:tplc="A1E69732" w:tentative="1">
      <w:start w:val="1"/>
      <w:numFmt w:val="bullet"/>
      <w:lvlText w:val=""/>
      <w:lvlJc w:val="left"/>
      <w:pPr>
        <w:ind w:left="2880" w:hanging="360"/>
      </w:pPr>
      <w:rPr>
        <w:rFonts w:ascii="Symbol" w:hAnsi="Symbol" w:hint="default"/>
      </w:rPr>
    </w:lvl>
    <w:lvl w:ilvl="4" w:tplc="C59468F0" w:tentative="1">
      <w:start w:val="1"/>
      <w:numFmt w:val="bullet"/>
      <w:lvlText w:val="o"/>
      <w:lvlJc w:val="left"/>
      <w:pPr>
        <w:ind w:left="3600" w:hanging="360"/>
      </w:pPr>
      <w:rPr>
        <w:rFonts w:ascii="Courier New" w:hAnsi="Courier New" w:cs="Courier New" w:hint="default"/>
      </w:rPr>
    </w:lvl>
    <w:lvl w:ilvl="5" w:tplc="5F54AEBE" w:tentative="1">
      <w:start w:val="1"/>
      <w:numFmt w:val="bullet"/>
      <w:lvlText w:val=""/>
      <w:lvlJc w:val="left"/>
      <w:pPr>
        <w:ind w:left="4320" w:hanging="360"/>
      </w:pPr>
      <w:rPr>
        <w:rFonts w:ascii="Wingdings" w:hAnsi="Wingdings" w:hint="default"/>
      </w:rPr>
    </w:lvl>
    <w:lvl w:ilvl="6" w:tplc="219EFFCC" w:tentative="1">
      <w:start w:val="1"/>
      <w:numFmt w:val="bullet"/>
      <w:lvlText w:val=""/>
      <w:lvlJc w:val="left"/>
      <w:pPr>
        <w:ind w:left="5040" w:hanging="360"/>
      </w:pPr>
      <w:rPr>
        <w:rFonts w:ascii="Symbol" w:hAnsi="Symbol" w:hint="default"/>
      </w:rPr>
    </w:lvl>
    <w:lvl w:ilvl="7" w:tplc="E05A73E0" w:tentative="1">
      <w:start w:val="1"/>
      <w:numFmt w:val="bullet"/>
      <w:lvlText w:val="o"/>
      <w:lvlJc w:val="left"/>
      <w:pPr>
        <w:ind w:left="5760" w:hanging="360"/>
      </w:pPr>
      <w:rPr>
        <w:rFonts w:ascii="Courier New" w:hAnsi="Courier New" w:cs="Courier New" w:hint="default"/>
      </w:rPr>
    </w:lvl>
    <w:lvl w:ilvl="8" w:tplc="BCEC5A9E"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A4D2980E">
      <w:start w:val="1"/>
      <w:numFmt w:val="bullet"/>
      <w:lvlText w:val=""/>
      <w:lvlJc w:val="left"/>
      <w:pPr>
        <w:ind w:left="720" w:hanging="360"/>
      </w:pPr>
      <w:rPr>
        <w:rFonts w:ascii="Symbol" w:hAnsi="Symbol" w:hint="default"/>
      </w:rPr>
    </w:lvl>
    <w:lvl w:ilvl="1" w:tplc="DF5C8624" w:tentative="1">
      <w:start w:val="1"/>
      <w:numFmt w:val="bullet"/>
      <w:lvlText w:val="o"/>
      <w:lvlJc w:val="left"/>
      <w:pPr>
        <w:ind w:left="1440" w:hanging="360"/>
      </w:pPr>
      <w:rPr>
        <w:rFonts w:ascii="Courier New" w:hAnsi="Courier New" w:cs="Courier New" w:hint="default"/>
      </w:rPr>
    </w:lvl>
    <w:lvl w:ilvl="2" w:tplc="8800D638" w:tentative="1">
      <w:start w:val="1"/>
      <w:numFmt w:val="bullet"/>
      <w:lvlText w:val=""/>
      <w:lvlJc w:val="left"/>
      <w:pPr>
        <w:ind w:left="2160" w:hanging="360"/>
      </w:pPr>
      <w:rPr>
        <w:rFonts w:ascii="Wingdings" w:hAnsi="Wingdings" w:hint="default"/>
      </w:rPr>
    </w:lvl>
    <w:lvl w:ilvl="3" w:tplc="AE86CBBC" w:tentative="1">
      <w:start w:val="1"/>
      <w:numFmt w:val="bullet"/>
      <w:lvlText w:val=""/>
      <w:lvlJc w:val="left"/>
      <w:pPr>
        <w:ind w:left="2880" w:hanging="360"/>
      </w:pPr>
      <w:rPr>
        <w:rFonts w:ascii="Symbol" w:hAnsi="Symbol" w:hint="default"/>
      </w:rPr>
    </w:lvl>
    <w:lvl w:ilvl="4" w:tplc="7A6E5D20" w:tentative="1">
      <w:start w:val="1"/>
      <w:numFmt w:val="bullet"/>
      <w:lvlText w:val="o"/>
      <w:lvlJc w:val="left"/>
      <w:pPr>
        <w:ind w:left="3600" w:hanging="360"/>
      </w:pPr>
      <w:rPr>
        <w:rFonts w:ascii="Courier New" w:hAnsi="Courier New" w:cs="Courier New" w:hint="default"/>
      </w:rPr>
    </w:lvl>
    <w:lvl w:ilvl="5" w:tplc="F446E408" w:tentative="1">
      <w:start w:val="1"/>
      <w:numFmt w:val="bullet"/>
      <w:lvlText w:val=""/>
      <w:lvlJc w:val="left"/>
      <w:pPr>
        <w:ind w:left="4320" w:hanging="360"/>
      </w:pPr>
      <w:rPr>
        <w:rFonts w:ascii="Wingdings" w:hAnsi="Wingdings" w:hint="default"/>
      </w:rPr>
    </w:lvl>
    <w:lvl w:ilvl="6" w:tplc="C2085B84" w:tentative="1">
      <w:start w:val="1"/>
      <w:numFmt w:val="bullet"/>
      <w:lvlText w:val=""/>
      <w:lvlJc w:val="left"/>
      <w:pPr>
        <w:ind w:left="5040" w:hanging="360"/>
      </w:pPr>
      <w:rPr>
        <w:rFonts w:ascii="Symbol" w:hAnsi="Symbol" w:hint="default"/>
      </w:rPr>
    </w:lvl>
    <w:lvl w:ilvl="7" w:tplc="63BEC77E" w:tentative="1">
      <w:start w:val="1"/>
      <w:numFmt w:val="bullet"/>
      <w:lvlText w:val="o"/>
      <w:lvlJc w:val="left"/>
      <w:pPr>
        <w:ind w:left="5760" w:hanging="360"/>
      </w:pPr>
      <w:rPr>
        <w:rFonts w:ascii="Courier New" w:hAnsi="Courier New" w:cs="Courier New" w:hint="default"/>
      </w:rPr>
    </w:lvl>
    <w:lvl w:ilvl="8" w:tplc="B6BCCD22"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FB36FCD2">
      <w:start w:val="1"/>
      <w:numFmt w:val="bullet"/>
      <w:pStyle w:val="Tablebullet"/>
      <w:lvlText w:val=""/>
      <w:lvlJc w:val="left"/>
      <w:pPr>
        <w:tabs>
          <w:tab w:val="num" w:pos="397"/>
        </w:tabs>
        <w:ind w:left="113" w:firstLine="0"/>
      </w:pPr>
      <w:rPr>
        <w:rFonts w:ascii="Symbol" w:hAnsi="Symbol" w:hint="default"/>
      </w:rPr>
    </w:lvl>
    <w:lvl w:ilvl="1" w:tplc="9FAE678E" w:tentative="1">
      <w:start w:val="1"/>
      <w:numFmt w:val="bullet"/>
      <w:lvlText w:val="o"/>
      <w:lvlJc w:val="left"/>
      <w:pPr>
        <w:ind w:left="1440" w:hanging="360"/>
      </w:pPr>
      <w:rPr>
        <w:rFonts w:ascii="Courier New" w:hAnsi="Courier New" w:cs="Courier New" w:hint="default"/>
      </w:rPr>
    </w:lvl>
    <w:lvl w:ilvl="2" w:tplc="1172B5A0" w:tentative="1">
      <w:start w:val="1"/>
      <w:numFmt w:val="bullet"/>
      <w:lvlText w:val=""/>
      <w:lvlJc w:val="left"/>
      <w:pPr>
        <w:ind w:left="2160" w:hanging="360"/>
      </w:pPr>
      <w:rPr>
        <w:rFonts w:ascii="Wingdings" w:hAnsi="Wingdings" w:hint="default"/>
      </w:rPr>
    </w:lvl>
    <w:lvl w:ilvl="3" w:tplc="5872A7AA" w:tentative="1">
      <w:start w:val="1"/>
      <w:numFmt w:val="bullet"/>
      <w:lvlText w:val=""/>
      <w:lvlJc w:val="left"/>
      <w:pPr>
        <w:ind w:left="2880" w:hanging="360"/>
      </w:pPr>
      <w:rPr>
        <w:rFonts w:ascii="Symbol" w:hAnsi="Symbol" w:hint="default"/>
      </w:rPr>
    </w:lvl>
    <w:lvl w:ilvl="4" w:tplc="9EBC191A" w:tentative="1">
      <w:start w:val="1"/>
      <w:numFmt w:val="bullet"/>
      <w:lvlText w:val="o"/>
      <w:lvlJc w:val="left"/>
      <w:pPr>
        <w:ind w:left="3600" w:hanging="360"/>
      </w:pPr>
      <w:rPr>
        <w:rFonts w:ascii="Courier New" w:hAnsi="Courier New" w:cs="Courier New" w:hint="default"/>
      </w:rPr>
    </w:lvl>
    <w:lvl w:ilvl="5" w:tplc="54FEF198" w:tentative="1">
      <w:start w:val="1"/>
      <w:numFmt w:val="bullet"/>
      <w:lvlText w:val=""/>
      <w:lvlJc w:val="left"/>
      <w:pPr>
        <w:ind w:left="4320" w:hanging="360"/>
      </w:pPr>
      <w:rPr>
        <w:rFonts w:ascii="Wingdings" w:hAnsi="Wingdings" w:hint="default"/>
      </w:rPr>
    </w:lvl>
    <w:lvl w:ilvl="6" w:tplc="17465710" w:tentative="1">
      <w:start w:val="1"/>
      <w:numFmt w:val="bullet"/>
      <w:lvlText w:val=""/>
      <w:lvlJc w:val="left"/>
      <w:pPr>
        <w:ind w:left="5040" w:hanging="360"/>
      </w:pPr>
      <w:rPr>
        <w:rFonts w:ascii="Symbol" w:hAnsi="Symbol" w:hint="default"/>
      </w:rPr>
    </w:lvl>
    <w:lvl w:ilvl="7" w:tplc="92EA965C" w:tentative="1">
      <w:start w:val="1"/>
      <w:numFmt w:val="bullet"/>
      <w:lvlText w:val="o"/>
      <w:lvlJc w:val="left"/>
      <w:pPr>
        <w:ind w:left="5760" w:hanging="360"/>
      </w:pPr>
      <w:rPr>
        <w:rFonts w:ascii="Courier New" w:hAnsi="Courier New" w:cs="Courier New" w:hint="default"/>
      </w:rPr>
    </w:lvl>
    <w:lvl w:ilvl="8" w:tplc="BF6E6DE0"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2286C364">
      <w:start w:val="1"/>
      <w:numFmt w:val="bullet"/>
      <w:lvlText w:val=""/>
      <w:lvlJc w:val="left"/>
      <w:pPr>
        <w:ind w:left="720" w:hanging="360"/>
      </w:pPr>
      <w:rPr>
        <w:rFonts w:ascii="Symbol" w:hAnsi="Symbol" w:hint="default"/>
      </w:rPr>
    </w:lvl>
    <w:lvl w:ilvl="1" w:tplc="6FA80B8E" w:tentative="1">
      <w:start w:val="1"/>
      <w:numFmt w:val="bullet"/>
      <w:lvlText w:val="o"/>
      <w:lvlJc w:val="left"/>
      <w:pPr>
        <w:ind w:left="1440" w:hanging="360"/>
      </w:pPr>
      <w:rPr>
        <w:rFonts w:ascii="Courier New" w:hAnsi="Courier New" w:cs="Courier New" w:hint="default"/>
      </w:rPr>
    </w:lvl>
    <w:lvl w:ilvl="2" w:tplc="C3120C1A" w:tentative="1">
      <w:start w:val="1"/>
      <w:numFmt w:val="bullet"/>
      <w:lvlText w:val=""/>
      <w:lvlJc w:val="left"/>
      <w:pPr>
        <w:ind w:left="2160" w:hanging="360"/>
      </w:pPr>
      <w:rPr>
        <w:rFonts w:ascii="Wingdings" w:hAnsi="Wingdings" w:hint="default"/>
      </w:rPr>
    </w:lvl>
    <w:lvl w:ilvl="3" w:tplc="C6401D40" w:tentative="1">
      <w:start w:val="1"/>
      <w:numFmt w:val="bullet"/>
      <w:lvlText w:val=""/>
      <w:lvlJc w:val="left"/>
      <w:pPr>
        <w:ind w:left="2880" w:hanging="360"/>
      </w:pPr>
      <w:rPr>
        <w:rFonts w:ascii="Symbol" w:hAnsi="Symbol" w:hint="default"/>
      </w:rPr>
    </w:lvl>
    <w:lvl w:ilvl="4" w:tplc="AB682496" w:tentative="1">
      <w:start w:val="1"/>
      <w:numFmt w:val="bullet"/>
      <w:lvlText w:val="o"/>
      <w:lvlJc w:val="left"/>
      <w:pPr>
        <w:ind w:left="3600" w:hanging="360"/>
      </w:pPr>
      <w:rPr>
        <w:rFonts w:ascii="Courier New" w:hAnsi="Courier New" w:cs="Courier New" w:hint="default"/>
      </w:rPr>
    </w:lvl>
    <w:lvl w:ilvl="5" w:tplc="ED268716" w:tentative="1">
      <w:start w:val="1"/>
      <w:numFmt w:val="bullet"/>
      <w:lvlText w:val=""/>
      <w:lvlJc w:val="left"/>
      <w:pPr>
        <w:ind w:left="4320" w:hanging="360"/>
      </w:pPr>
      <w:rPr>
        <w:rFonts w:ascii="Wingdings" w:hAnsi="Wingdings" w:hint="default"/>
      </w:rPr>
    </w:lvl>
    <w:lvl w:ilvl="6" w:tplc="CC9629D2" w:tentative="1">
      <w:start w:val="1"/>
      <w:numFmt w:val="bullet"/>
      <w:lvlText w:val=""/>
      <w:lvlJc w:val="left"/>
      <w:pPr>
        <w:ind w:left="5040" w:hanging="360"/>
      </w:pPr>
      <w:rPr>
        <w:rFonts w:ascii="Symbol" w:hAnsi="Symbol" w:hint="default"/>
      </w:rPr>
    </w:lvl>
    <w:lvl w:ilvl="7" w:tplc="D4BA63C6" w:tentative="1">
      <w:start w:val="1"/>
      <w:numFmt w:val="bullet"/>
      <w:lvlText w:val="o"/>
      <w:lvlJc w:val="left"/>
      <w:pPr>
        <w:ind w:left="5760" w:hanging="360"/>
      </w:pPr>
      <w:rPr>
        <w:rFonts w:ascii="Courier New" w:hAnsi="Courier New" w:cs="Courier New" w:hint="default"/>
      </w:rPr>
    </w:lvl>
    <w:lvl w:ilvl="8" w:tplc="0E82D824"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058882C2">
      <w:start w:val="25"/>
      <w:numFmt w:val="decimal"/>
      <w:lvlText w:val="%1."/>
      <w:lvlJc w:val="left"/>
      <w:pPr>
        <w:ind w:left="720" w:hanging="360"/>
      </w:pPr>
      <w:rPr>
        <w:rFonts w:hint="default"/>
        <w:b w:val="0"/>
        <w:bCs w:val="0"/>
      </w:rPr>
    </w:lvl>
    <w:lvl w:ilvl="1" w:tplc="E09C3C12">
      <w:start w:val="1"/>
      <w:numFmt w:val="lowerLetter"/>
      <w:lvlText w:val="%2."/>
      <w:lvlJc w:val="left"/>
      <w:pPr>
        <w:ind w:left="1440" w:hanging="360"/>
      </w:pPr>
    </w:lvl>
    <w:lvl w:ilvl="2" w:tplc="D654F62C">
      <w:start w:val="1"/>
      <w:numFmt w:val="lowerRoman"/>
      <w:lvlText w:val="%3."/>
      <w:lvlJc w:val="right"/>
      <w:pPr>
        <w:ind w:left="2160" w:hanging="180"/>
      </w:pPr>
    </w:lvl>
    <w:lvl w:ilvl="3" w:tplc="AE9C41BE">
      <w:start w:val="1"/>
      <w:numFmt w:val="decimal"/>
      <w:lvlText w:val="%4."/>
      <w:lvlJc w:val="left"/>
      <w:pPr>
        <w:ind w:left="2880" w:hanging="360"/>
      </w:pPr>
    </w:lvl>
    <w:lvl w:ilvl="4" w:tplc="61764AB4">
      <w:start w:val="1"/>
      <w:numFmt w:val="lowerLetter"/>
      <w:lvlText w:val="%5."/>
      <w:lvlJc w:val="left"/>
      <w:pPr>
        <w:ind w:left="3600" w:hanging="360"/>
      </w:pPr>
    </w:lvl>
    <w:lvl w:ilvl="5" w:tplc="41B07B14">
      <w:start w:val="1"/>
      <w:numFmt w:val="lowerRoman"/>
      <w:lvlText w:val="%6."/>
      <w:lvlJc w:val="right"/>
      <w:pPr>
        <w:ind w:left="4320" w:hanging="180"/>
      </w:pPr>
    </w:lvl>
    <w:lvl w:ilvl="6" w:tplc="1A3CCC1E">
      <w:start w:val="1"/>
      <w:numFmt w:val="decimal"/>
      <w:lvlText w:val="%7."/>
      <w:lvlJc w:val="left"/>
      <w:pPr>
        <w:ind w:left="5040" w:hanging="360"/>
      </w:pPr>
    </w:lvl>
    <w:lvl w:ilvl="7" w:tplc="287C6C22">
      <w:start w:val="1"/>
      <w:numFmt w:val="lowerLetter"/>
      <w:lvlText w:val="%8."/>
      <w:lvlJc w:val="left"/>
      <w:pPr>
        <w:ind w:left="5760" w:hanging="360"/>
      </w:pPr>
    </w:lvl>
    <w:lvl w:ilvl="8" w:tplc="E8D27D2C">
      <w:start w:val="1"/>
      <w:numFmt w:val="lowerRoman"/>
      <w:lvlText w:val="%9."/>
      <w:lvlJc w:val="right"/>
      <w:pPr>
        <w:ind w:left="6480" w:hanging="180"/>
      </w:pPr>
    </w:lvl>
  </w:abstractNum>
  <w:abstractNum w:abstractNumId="31" w15:restartNumberingAfterBreak="0">
    <w:nsid w:val="543E0CE6"/>
    <w:multiLevelType w:val="hybridMultilevel"/>
    <w:tmpl w:val="007CCC94"/>
    <w:lvl w:ilvl="0" w:tplc="E03C12A8">
      <w:start w:val="1"/>
      <w:numFmt w:val="bullet"/>
      <w:lvlText w:val=""/>
      <w:lvlJc w:val="left"/>
      <w:pPr>
        <w:ind w:left="720" w:hanging="360"/>
      </w:pPr>
      <w:rPr>
        <w:rFonts w:ascii="Symbol" w:hAnsi="Symbol" w:hint="default"/>
      </w:rPr>
    </w:lvl>
    <w:lvl w:ilvl="1" w:tplc="FBBE4862" w:tentative="1">
      <w:start w:val="1"/>
      <w:numFmt w:val="bullet"/>
      <w:lvlText w:val="o"/>
      <w:lvlJc w:val="left"/>
      <w:pPr>
        <w:ind w:left="1440" w:hanging="360"/>
      </w:pPr>
      <w:rPr>
        <w:rFonts w:ascii="Courier New" w:hAnsi="Courier New" w:cs="Courier New" w:hint="default"/>
      </w:rPr>
    </w:lvl>
    <w:lvl w:ilvl="2" w:tplc="62F48B94" w:tentative="1">
      <w:start w:val="1"/>
      <w:numFmt w:val="bullet"/>
      <w:lvlText w:val=""/>
      <w:lvlJc w:val="left"/>
      <w:pPr>
        <w:ind w:left="2160" w:hanging="360"/>
      </w:pPr>
      <w:rPr>
        <w:rFonts w:ascii="Wingdings" w:hAnsi="Wingdings" w:hint="default"/>
      </w:rPr>
    </w:lvl>
    <w:lvl w:ilvl="3" w:tplc="10003362" w:tentative="1">
      <w:start w:val="1"/>
      <w:numFmt w:val="bullet"/>
      <w:lvlText w:val=""/>
      <w:lvlJc w:val="left"/>
      <w:pPr>
        <w:ind w:left="2880" w:hanging="360"/>
      </w:pPr>
      <w:rPr>
        <w:rFonts w:ascii="Symbol" w:hAnsi="Symbol" w:hint="default"/>
      </w:rPr>
    </w:lvl>
    <w:lvl w:ilvl="4" w:tplc="815C0EB8" w:tentative="1">
      <w:start w:val="1"/>
      <w:numFmt w:val="bullet"/>
      <w:lvlText w:val="o"/>
      <w:lvlJc w:val="left"/>
      <w:pPr>
        <w:ind w:left="3600" w:hanging="360"/>
      </w:pPr>
      <w:rPr>
        <w:rFonts w:ascii="Courier New" w:hAnsi="Courier New" w:cs="Courier New" w:hint="default"/>
      </w:rPr>
    </w:lvl>
    <w:lvl w:ilvl="5" w:tplc="01A0AECE" w:tentative="1">
      <w:start w:val="1"/>
      <w:numFmt w:val="bullet"/>
      <w:lvlText w:val=""/>
      <w:lvlJc w:val="left"/>
      <w:pPr>
        <w:ind w:left="4320" w:hanging="360"/>
      </w:pPr>
      <w:rPr>
        <w:rFonts w:ascii="Wingdings" w:hAnsi="Wingdings" w:hint="default"/>
      </w:rPr>
    </w:lvl>
    <w:lvl w:ilvl="6" w:tplc="B76E6440" w:tentative="1">
      <w:start w:val="1"/>
      <w:numFmt w:val="bullet"/>
      <w:lvlText w:val=""/>
      <w:lvlJc w:val="left"/>
      <w:pPr>
        <w:ind w:left="5040" w:hanging="360"/>
      </w:pPr>
      <w:rPr>
        <w:rFonts w:ascii="Symbol" w:hAnsi="Symbol" w:hint="default"/>
      </w:rPr>
    </w:lvl>
    <w:lvl w:ilvl="7" w:tplc="492EDC1A" w:tentative="1">
      <w:start w:val="1"/>
      <w:numFmt w:val="bullet"/>
      <w:lvlText w:val="o"/>
      <w:lvlJc w:val="left"/>
      <w:pPr>
        <w:ind w:left="5760" w:hanging="360"/>
      </w:pPr>
      <w:rPr>
        <w:rFonts w:ascii="Courier New" w:hAnsi="Courier New" w:cs="Courier New" w:hint="default"/>
      </w:rPr>
    </w:lvl>
    <w:lvl w:ilvl="8" w:tplc="6802A5E2"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AA4A890E">
      <w:start w:val="1"/>
      <w:numFmt w:val="bullet"/>
      <w:lvlText w:val=""/>
      <w:lvlJc w:val="left"/>
      <w:pPr>
        <w:ind w:left="720" w:hanging="360"/>
      </w:pPr>
      <w:rPr>
        <w:rFonts w:ascii="Symbol" w:hAnsi="Symbol" w:hint="default"/>
      </w:rPr>
    </w:lvl>
    <w:lvl w:ilvl="1" w:tplc="6CAA4796" w:tentative="1">
      <w:start w:val="1"/>
      <w:numFmt w:val="bullet"/>
      <w:lvlText w:val="o"/>
      <w:lvlJc w:val="left"/>
      <w:pPr>
        <w:ind w:left="1440" w:hanging="360"/>
      </w:pPr>
      <w:rPr>
        <w:rFonts w:ascii="Courier New" w:hAnsi="Courier New" w:cs="Courier New" w:hint="default"/>
      </w:rPr>
    </w:lvl>
    <w:lvl w:ilvl="2" w:tplc="A40E1FEA" w:tentative="1">
      <w:start w:val="1"/>
      <w:numFmt w:val="bullet"/>
      <w:lvlText w:val=""/>
      <w:lvlJc w:val="left"/>
      <w:pPr>
        <w:ind w:left="2160" w:hanging="360"/>
      </w:pPr>
      <w:rPr>
        <w:rFonts w:ascii="Wingdings" w:hAnsi="Wingdings" w:hint="default"/>
      </w:rPr>
    </w:lvl>
    <w:lvl w:ilvl="3" w:tplc="D25E0F22" w:tentative="1">
      <w:start w:val="1"/>
      <w:numFmt w:val="bullet"/>
      <w:lvlText w:val=""/>
      <w:lvlJc w:val="left"/>
      <w:pPr>
        <w:ind w:left="2880" w:hanging="360"/>
      </w:pPr>
      <w:rPr>
        <w:rFonts w:ascii="Symbol" w:hAnsi="Symbol" w:hint="default"/>
      </w:rPr>
    </w:lvl>
    <w:lvl w:ilvl="4" w:tplc="EAB4C020" w:tentative="1">
      <w:start w:val="1"/>
      <w:numFmt w:val="bullet"/>
      <w:lvlText w:val="o"/>
      <w:lvlJc w:val="left"/>
      <w:pPr>
        <w:ind w:left="3600" w:hanging="360"/>
      </w:pPr>
      <w:rPr>
        <w:rFonts w:ascii="Courier New" w:hAnsi="Courier New" w:cs="Courier New" w:hint="default"/>
      </w:rPr>
    </w:lvl>
    <w:lvl w:ilvl="5" w:tplc="2376A8DC" w:tentative="1">
      <w:start w:val="1"/>
      <w:numFmt w:val="bullet"/>
      <w:lvlText w:val=""/>
      <w:lvlJc w:val="left"/>
      <w:pPr>
        <w:ind w:left="4320" w:hanging="360"/>
      </w:pPr>
      <w:rPr>
        <w:rFonts w:ascii="Wingdings" w:hAnsi="Wingdings" w:hint="default"/>
      </w:rPr>
    </w:lvl>
    <w:lvl w:ilvl="6" w:tplc="78E08CDE" w:tentative="1">
      <w:start w:val="1"/>
      <w:numFmt w:val="bullet"/>
      <w:lvlText w:val=""/>
      <w:lvlJc w:val="left"/>
      <w:pPr>
        <w:ind w:left="5040" w:hanging="360"/>
      </w:pPr>
      <w:rPr>
        <w:rFonts w:ascii="Symbol" w:hAnsi="Symbol" w:hint="default"/>
      </w:rPr>
    </w:lvl>
    <w:lvl w:ilvl="7" w:tplc="90442310" w:tentative="1">
      <w:start w:val="1"/>
      <w:numFmt w:val="bullet"/>
      <w:lvlText w:val="o"/>
      <w:lvlJc w:val="left"/>
      <w:pPr>
        <w:ind w:left="5760" w:hanging="360"/>
      </w:pPr>
      <w:rPr>
        <w:rFonts w:ascii="Courier New" w:hAnsi="Courier New" w:cs="Courier New" w:hint="default"/>
      </w:rPr>
    </w:lvl>
    <w:lvl w:ilvl="8" w:tplc="84C635DA"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0256013E">
      <w:start w:val="1"/>
      <w:numFmt w:val="decimal"/>
      <w:lvlText w:val="%1."/>
      <w:lvlJc w:val="left"/>
      <w:pPr>
        <w:ind w:left="720" w:hanging="360"/>
      </w:pPr>
    </w:lvl>
    <w:lvl w:ilvl="1" w:tplc="FCB07D72">
      <w:start w:val="1"/>
      <w:numFmt w:val="lowerLetter"/>
      <w:lvlText w:val="%2."/>
      <w:lvlJc w:val="left"/>
      <w:pPr>
        <w:ind w:left="1440" w:hanging="360"/>
      </w:pPr>
    </w:lvl>
    <w:lvl w:ilvl="2" w:tplc="0E345DC8">
      <w:start w:val="1"/>
      <w:numFmt w:val="lowerRoman"/>
      <w:lvlText w:val="%3."/>
      <w:lvlJc w:val="right"/>
      <w:pPr>
        <w:ind w:left="2160" w:hanging="180"/>
      </w:pPr>
    </w:lvl>
    <w:lvl w:ilvl="3" w:tplc="5EE00E0C">
      <w:start w:val="1"/>
      <w:numFmt w:val="decimal"/>
      <w:lvlText w:val="%4."/>
      <w:lvlJc w:val="left"/>
      <w:pPr>
        <w:ind w:left="2880" w:hanging="360"/>
      </w:pPr>
    </w:lvl>
    <w:lvl w:ilvl="4" w:tplc="62B88116">
      <w:start w:val="1"/>
      <w:numFmt w:val="lowerLetter"/>
      <w:lvlText w:val="%5."/>
      <w:lvlJc w:val="left"/>
      <w:pPr>
        <w:ind w:left="3600" w:hanging="360"/>
      </w:pPr>
    </w:lvl>
    <w:lvl w:ilvl="5" w:tplc="8D124CE0">
      <w:start w:val="1"/>
      <w:numFmt w:val="lowerRoman"/>
      <w:lvlText w:val="%6."/>
      <w:lvlJc w:val="right"/>
      <w:pPr>
        <w:ind w:left="4320" w:hanging="180"/>
      </w:pPr>
    </w:lvl>
    <w:lvl w:ilvl="6" w:tplc="BC4A1256">
      <w:start w:val="1"/>
      <w:numFmt w:val="decimal"/>
      <w:lvlText w:val="%7."/>
      <w:lvlJc w:val="left"/>
      <w:pPr>
        <w:ind w:left="5040" w:hanging="360"/>
      </w:pPr>
    </w:lvl>
    <w:lvl w:ilvl="7" w:tplc="CB18EA84">
      <w:start w:val="1"/>
      <w:numFmt w:val="lowerLetter"/>
      <w:lvlText w:val="%8."/>
      <w:lvlJc w:val="left"/>
      <w:pPr>
        <w:ind w:left="5760" w:hanging="360"/>
      </w:pPr>
    </w:lvl>
    <w:lvl w:ilvl="8" w:tplc="594E787A">
      <w:start w:val="1"/>
      <w:numFmt w:val="lowerRoman"/>
      <w:lvlText w:val="%9."/>
      <w:lvlJc w:val="right"/>
      <w:pPr>
        <w:ind w:left="6480" w:hanging="180"/>
      </w:pPr>
    </w:lvl>
  </w:abstractNum>
  <w:abstractNum w:abstractNumId="34" w15:restartNumberingAfterBreak="0">
    <w:nsid w:val="641A1325"/>
    <w:multiLevelType w:val="hybridMultilevel"/>
    <w:tmpl w:val="290CFD36"/>
    <w:lvl w:ilvl="0" w:tplc="F6B2970A">
      <w:start w:val="1"/>
      <w:numFmt w:val="bullet"/>
      <w:lvlText w:val=""/>
      <w:lvlJc w:val="left"/>
      <w:pPr>
        <w:ind w:left="720" w:hanging="360"/>
      </w:pPr>
      <w:rPr>
        <w:rFonts w:ascii="Symbol" w:hAnsi="Symbol" w:hint="default"/>
      </w:rPr>
    </w:lvl>
    <w:lvl w:ilvl="1" w:tplc="DD02509E" w:tentative="1">
      <w:start w:val="1"/>
      <w:numFmt w:val="bullet"/>
      <w:lvlText w:val="o"/>
      <w:lvlJc w:val="left"/>
      <w:pPr>
        <w:ind w:left="1440" w:hanging="360"/>
      </w:pPr>
      <w:rPr>
        <w:rFonts w:ascii="Courier New" w:hAnsi="Courier New" w:cs="Courier New" w:hint="default"/>
      </w:rPr>
    </w:lvl>
    <w:lvl w:ilvl="2" w:tplc="521EC18C" w:tentative="1">
      <w:start w:val="1"/>
      <w:numFmt w:val="bullet"/>
      <w:lvlText w:val=""/>
      <w:lvlJc w:val="left"/>
      <w:pPr>
        <w:ind w:left="2160" w:hanging="360"/>
      </w:pPr>
      <w:rPr>
        <w:rFonts w:ascii="Wingdings" w:hAnsi="Wingdings" w:hint="default"/>
      </w:rPr>
    </w:lvl>
    <w:lvl w:ilvl="3" w:tplc="C7AA6BC6" w:tentative="1">
      <w:start w:val="1"/>
      <w:numFmt w:val="bullet"/>
      <w:lvlText w:val=""/>
      <w:lvlJc w:val="left"/>
      <w:pPr>
        <w:ind w:left="2880" w:hanging="360"/>
      </w:pPr>
      <w:rPr>
        <w:rFonts w:ascii="Symbol" w:hAnsi="Symbol" w:hint="default"/>
      </w:rPr>
    </w:lvl>
    <w:lvl w:ilvl="4" w:tplc="2248A630" w:tentative="1">
      <w:start w:val="1"/>
      <w:numFmt w:val="bullet"/>
      <w:lvlText w:val="o"/>
      <w:lvlJc w:val="left"/>
      <w:pPr>
        <w:ind w:left="3600" w:hanging="360"/>
      </w:pPr>
      <w:rPr>
        <w:rFonts w:ascii="Courier New" w:hAnsi="Courier New" w:cs="Courier New" w:hint="default"/>
      </w:rPr>
    </w:lvl>
    <w:lvl w:ilvl="5" w:tplc="12C0BAFA" w:tentative="1">
      <w:start w:val="1"/>
      <w:numFmt w:val="bullet"/>
      <w:lvlText w:val=""/>
      <w:lvlJc w:val="left"/>
      <w:pPr>
        <w:ind w:left="4320" w:hanging="360"/>
      </w:pPr>
      <w:rPr>
        <w:rFonts w:ascii="Wingdings" w:hAnsi="Wingdings" w:hint="default"/>
      </w:rPr>
    </w:lvl>
    <w:lvl w:ilvl="6" w:tplc="7DA49714" w:tentative="1">
      <w:start w:val="1"/>
      <w:numFmt w:val="bullet"/>
      <w:lvlText w:val=""/>
      <w:lvlJc w:val="left"/>
      <w:pPr>
        <w:ind w:left="5040" w:hanging="360"/>
      </w:pPr>
      <w:rPr>
        <w:rFonts w:ascii="Symbol" w:hAnsi="Symbol" w:hint="default"/>
      </w:rPr>
    </w:lvl>
    <w:lvl w:ilvl="7" w:tplc="61FC6770" w:tentative="1">
      <w:start w:val="1"/>
      <w:numFmt w:val="bullet"/>
      <w:lvlText w:val="o"/>
      <w:lvlJc w:val="left"/>
      <w:pPr>
        <w:ind w:left="5760" w:hanging="360"/>
      </w:pPr>
      <w:rPr>
        <w:rFonts w:ascii="Courier New" w:hAnsi="Courier New" w:cs="Courier New" w:hint="default"/>
      </w:rPr>
    </w:lvl>
    <w:lvl w:ilvl="8" w:tplc="A690543E"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6B68D3A2">
      <w:start w:val="16"/>
      <w:numFmt w:val="decimal"/>
      <w:lvlText w:val="%1."/>
      <w:lvlJc w:val="left"/>
      <w:pPr>
        <w:ind w:left="720" w:hanging="360"/>
      </w:pPr>
      <w:rPr>
        <w:rFonts w:hint="default"/>
      </w:rPr>
    </w:lvl>
    <w:lvl w:ilvl="1" w:tplc="89307308">
      <w:start w:val="1"/>
      <w:numFmt w:val="lowerLetter"/>
      <w:lvlText w:val="%2."/>
      <w:lvlJc w:val="left"/>
      <w:pPr>
        <w:ind w:left="1440" w:hanging="360"/>
      </w:pPr>
    </w:lvl>
    <w:lvl w:ilvl="2" w:tplc="82D6DF56">
      <w:start w:val="1"/>
      <w:numFmt w:val="lowerRoman"/>
      <w:lvlText w:val="%3."/>
      <w:lvlJc w:val="right"/>
      <w:pPr>
        <w:ind w:left="2160" w:hanging="180"/>
      </w:pPr>
    </w:lvl>
    <w:lvl w:ilvl="3" w:tplc="A3268FA0">
      <w:start w:val="1"/>
      <w:numFmt w:val="decimal"/>
      <w:lvlText w:val="%4."/>
      <w:lvlJc w:val="left"/>
      <w:pPr>
        <w:ind w:left="2880" w:hanging="360"/>
      </w:pPr>
    </w:lvl>
    <w:lvl w:ilvl="4" w:tplc="721C0648">
      <w:start w:val="1"/>
      <w:numFmt w:val="lowerLetter"/>
      <w:lvlText w:val="%5."/>
      <w:lvlJc w:val="left"/>
      <w:pPr>
        <w:ind w:left="3600" w:hanging="360"/>
      </w:pPr>
    </w:lvl>
    <w:lvl w:ilvl="5" w:tplc="3D148AC0">
      <w:start w:val="1"/>
      <w:numFmt w:val="lowerRoman"/>
      <w:lvlText w:val="%6."/>
      <w:lvlJc w:val="right"/>
      <w:pPr>
        <w:ind w:left="4320" w:hanging="180"/>
      </w:pPr>
    </w:lvl>
    <w:lvl w:ilvl="6" w:tplc="7FC2C18E">
      <w:start w:val="1"/>
      <w:numFmt w:val="decimal"/>
      <w:lvlText w:val="%7."/>
      <w:lvlJc w:val="left"/>
      <w:pPr>
        <w:ind w:left="5040" w:hanging="360"/>
      </w:pPr>
    </w:lvl>
    <w:lvl w:ilvl="7" w:tplc="215AF34E">
      <w:start w:val="1"/>
      <w:numFmt w:val="lowerLetter"/>
      <w:lvlText w:val="%8."/>
      <w:lvlJc w:val="left"/>
      <w:pPr>
        <w:ind w:left="5760" w:hanging="360"/>
      </w:pPr>
    </w:lvl>
    <w:lvl w:ilvl="8" w:tplc="82D0E7BE">
      <w:start w:val="1"/>
      <w:numFmt w:val="lowerRoman"/>
      <w:lvlText w:val="%9."/>
      <w:lvlJc w:val="right"/>
      <w:pPr>
        <w:ind w:left="6480" w:hanging="180"/>
      </w:pPr>
    </w:lvl>
  </w:abstractNum>
  <w:abstractNum w:abstractNumId="36" w15:restartNumberingAfterBreak="0">
    <w:nsid w:val="6799298B"/>
    <w:multiLevelType w:val="hybridMultilevel"/>
    <w:tmpl w:val="4B20987C"/>
    <w:lvl w:ilvl="0" w:tplc="A26231E4">
      <w:start w:val="13"/>
      <w:numFmt w:val="decimal"/>
      <w:lvlText w:val="%1."/>
      <w:lvlJc w:val="left"/>
      <w:pPr>
        <w:ind w:left="720" w:hanging="360"/>
      </w:pPr>
      <w:rPr>
        <w:rFonts w:hint="default"/>
      </w:rPr>
    </w:lvl>
    <w:lvl w:ilvl="1" w:tplc="7CBE29C6">
      <w:start w:val="1"/>
      <w:numFmt w:val="lowerLetter"/>
      <w:lvlText w:val="%2."/>
      <w:lvlJc w:val="left"/>
      <w:pPr>
        <w:ind w:left="1440" w:hanging="360"/>
      </w:pPr>
    </w:lvl>
    <w:lvl w:ilvl="2" w:tplc="F9805C76">
      <w:start w:val="1"/>
      <w:numFmt w:val="lowerRoman"/>
      <w:lvlText w:val="%3."/>
      <w:lvlJc w:val="right"/>
      <w:pPr>
        <w:ind w:left="2160" w:hanging="180"/>
      </w:pPr>
    </w:lvl>
    <w:lvl w:ilvl="3" w:tplc="93466368">
      <w:start w:val="1"/>
      <w:numFmt w:val="decimal"/>
      <w:lvlText w:val="%4."/>
      <w:lvlJc w:val="left"/>
      <w:pPr>
        <w:ind w:left="2880" w:hanging="360"/>
      </w:pPr>
    </w:lvl>
    <w:lvl w:ilvl="4" w:tplc="1F08EBB8">
      <w:start w:val="1"/>
      <w:numFmt w:val="lowerLetter"/>
      <w:lvlText w:val="%5."/>
      <w:lvlJc w:val="left"/>
      <w:pPr>
        <w:ind w:left="3600" w:hanging="360"/>
      </w:pPr>
    </w:lvl>
    <w:lvl w:ilvl="5" w:tplc="9FFC333A">
      <w:start w:val="1"/>
      <w:numFmt w:val="lowerRoman"/>
      <w:lvlText w:val="%6."/>
      <w:lvlJc w:val="right"/>
      <w:pPr>
        <w:ind w:left="4320" w:hanging="180"/>
      </w:pPr>
    </w:lvl>
    <w:lvl w:ilvl="6" w:tplc="83780074">
      <w:start w:val="1"/>
      <w:numFmt w:val="decimal"/>
      <w:lvlText w:val="%7."/>
      <w:lvlJc w:val="left"/>
      <w:pPr>
        <w:ind w:left="5040" w:hanging="360"/>
      </w:pPr>
    </w:lvl>
    <w:lvl w:ilvl="7" w:tplc="CBA89752">
      <w:start w:val="1"/>
      <w:numFmt w:val="lowerLetter"/>
      <w:lvlText w:val="%8."/>
      <w:lvlJc w:val="left"/>
      <w:pPr>
        <w:ind w:left="5760" w:hanging="360"/>
      </w:pPr>
    </w:lvl>
    <w:lvl w:ilvl="8" w:tplc="C0A40C20">
      <w:start w:val="1"/>
      <w:numFmt w:val="lowerRoman"/>
      <w:lvlText w:val="%9."/>
      <w:lvlJc w:val="right"/>
      <w:pPr>
        <w:ind w:left="6480" w:hanging="180"/>
      </w:pPr>
    </w:lvl>
  </w:abstractNum>
  <w:abstractNum w:abstractNumId="37" w15:restartNumberingAfterBreak="0">
    <w:nsid w:val="69105A9A"/>
    <w:multiLevelType w:val="hybridMultilevel"/>
    <w:tmpl w:val="778CC460"/>
    <w:lvl w:ilvl="0" w:tplc="9A484F92">
      <w:start w:val="6"/>
      <w:numFmt w:val="decimal"/>
      <w:lvlText w:val="%1."/>
      <w:lvlJc w:val="left"/>
      <w:pPr>
        <w:ind w:left="720" w:hanging="360"/>
      </w:pPr>
      <w:rPr>
        <w:rFonts w:hint="default"/>
      </w:rPr>
    </w:lvl>
    <w:lvl w:ilvl="1" w:tplc="0D1C2682">
      <w:start w:val="1"/>
      <w:numFmt w:val="lowerLetter"/>
      <w:lvlText w:val="%2."/>
      <w:lvlJc w:val="left"/>
      <w:pPr>
        <w:ind w:left="1440" w:hanging="360"/>
      </w:pPr>
    </w:lvl>
    <w:lvl w:ilvl="2" w:tplc="D6A4E62C">
      <w:start w:val="1"/>
      <w:numFmt w:val="lowerRoman"/>
      <w:lvlText w:val="%3."/>
      <w:lvlJc w:val="right"/>
      <w:pPr>
        <w:ind w:left="2160" w:hanging="180"/>
      </w:pPr>
    </w:lvl>
    <w:lvl w:ilvl="3" w:tplc="C69A88E0">
      <w:start w:val="1"/>
      <w:numFmt w:val="decimal"/>
      <w:lvlText w:val="%4."/>
      <w:lvlJc w:val="left"/>
      <w:pPr>
        <w:ind w:left="2880" w:hanging="360"/>
      </w:pPr>
    </w:lvl>
    <w:lvl w:ilvl="4" w:tplc="6EBEE1E2">
      <w:start w:val="1"/>
      <w:numFmt w:val="lowerLetter"/>
      <w:lvlText w:val="%5."/>
      <w:lvlJc w:val="left"/>
      <w:pPr>
        <w:ind w:left="3600" w:hanging="360"/>
      </w:pPr>
    </w:lvl>
    <w:lvl w:ilvl="5" w:tplc="451EE7BA">
      <w:start w:val="1"/>
      <w:numFmt w:val="lowerRoman"/>
      <w:lvlText w:val="%6."/>
      <w:lvlJc w:val="right"/>
      <w:pPr>
        <w:ind w:left="4320" w:hanging="180"/>
      </w:pPr>
    </w:lvl>
    <w:lvl w:ilvl="6" w:tplc="6B16B542">
      <w:start w:val="1"/>
      <w:numFmt w:val="decimal"/>
      <w:lvlText w:val="%7."/>
      <w:lvlJc w:val="left"/>
      <w:pPr>
        <w:ind w:left="5040" w:hanging="360"/>
      </w:pPr>
    </w:lvl>
    <w:lvl w:ilvl="7" w:tplc="52F88B7C">
      <w:start w:val="1"/>
      <w:numFmt w:val="lowerLetter"/>
      <w:lvlText w:val="%8."/>
      <w:lvlJc w:val="left"/>
      <w:pPr>
        <w:ind w:left="5760" w:hanging="360"/>
      </w:pPr>
    </w:lvl>
    <w:lvl w:ilvl="8" w:tplc="B7782634">
      <w:start w:val="1"/>
      <w:numFmt w:val="lowerRoman"/>
      <w:lvlText w:val="%9."/>
      <w:lvlJc w:val="right"/>
      <w:pPr>
        <w:ind w:left="6480" w:hanging="180"/>
      </w:pPr>
    </w:lvl>
  </w:abstractNum>
  <w:abstractNum w:abstractNumId="38" w15:restartNumberingAfterBreak="0">
    <w:nsid w:val="692BFE69"/>
    <w:multiLevelType w:val="hybridMultilevel"/>
    <w:tmpl w:val="FFFFFFFF"/>
    <w:lvl w:ilvl="0" w:tplc="BC0CBF64">
      <w:start w:val="1"/>
      <w:numFmt w:val="bullet"/>
      <w:lvlText w:val=""/>
      <w:lvlJc w:val="left"/>
      <w:pPr>
        <w:ind w:left="720" w:hanging="360"/>
      </w:pPr>
      <w:rPr>
        <w:rFonts w:ascii="Symbol" w:hAnsi="Symbol" w:hint="default"/>
      </w:rPr>
    </w:lvl>
    <w:lvl w:ilvl="1" w:tplc="E9BC8A1E">
      <w:start w:val="1"/>
      <w:numFmt w:val="bullet"/>
      <w:lvlText w:val="o"/>
      <w:lvlJc w:val="left"/>
      <w:pPr>
        <w:ind w:left="1440" w:hanging="360"/>
      </w:pPr>
      <w:rPr>
        <w:rFonts w:ascii="Courier New" w:hAnsi="Courier New" w:hint="default"/>
      </w:rPr>
    </w:lvl>
    <w:lvl w:ilvl="2" w:tplc="3D2AF418">
      <w:start w:val="1"/>
      <w:numFmt w:val="bullet"/>
      <w:lvlText w:val=""/>
      <w:lvlJc w:val="left"/>
      <w:pPr>
        <w:ind w:left="2160" w:hanging="360"/>
      </w:pPr>
      <w:rPr>
        <w:rFonts w:ascii="Wingdings" w:hAnsi="Wingdings" w:hint="default"/>
      </w:rPr>
    </w:lvl>
    <w:lvl w:ilvl="3" w:tplc="EE967410">
      <w:start w:val="1"/>
      <w:numFmt w:val="bullet"/>
      <w:lvlText w:val=""/>
      <w:lvlJc w:val="left"/>
      <w:pPr>
        <w:ind w:left="2880" w:hanging="360"/>
      </w:pPr>
      <w:rPr>
        <w:rFonts w:ascii="Symbol" w:hAnsi="Symbol" w:hint="default"/>
      </w:rPr>
    </w:lvl>
    <w:lvl w:ilvl="4" w:tplc="052845C2">
      <w:start w:val="1"/>
      <w:numFmt w:val="bullet"/>
      <w:lvlText w:val="o"/>
      <w:lvlJc w:val="left"/>
      <w:pPr>
        <w:ind w:left="3600" w:hanging="360"/>
      </w:pPr>
      <w:rPr>
        <w:rFonts w:ascii="Courier New" w:hAnsi="Courier New" w:hint="default"/>
      </w:rPr>
    </w:lvl>
    <w:lvl w:ilvl="5" w:tplc="A072B266">
      <w:start w:val="1"/>
      <w:numFmt w:val="bullet"/>
      <w:lvlText w:val=""/>
      <w:lvlJc w:val="left"/>
      <w:pPr>
        <w:ind w:left="4320" w:hanging="360"/>
      </w:pPr>
      <w:rPr>
        <w:rFonts w:ascii="Wingdings" w:hAnsi="Wingdings" w:hint="default"/>
      </w:rPr>
    </w:lvl>
    <w:lvl w:ilvl="6" w:tplc="A440B8AC">
      <w:start w:val="1"/>
      <w:numFmt w:val="bullet"/>
      <w:lvlText w:val=""/>
      <w:lvlJc w:val="left"/>
      <w:pPr>
        <w:ind w:left="5040" w:hanging="360"/>
      </w:pPr>
      <w:rPr>
        <w:rFonts w:ascii="Symbol" w:hAnsi="Symbol" w:hint="default"/>
      </w:rPr>
    </w:lvl>
    <w:lvl w:ilvl="7" w:tplc="0D74950C">
      <w:start w:val="1"/>
      <w:numFmt w:val="bullet"/>
      <w:lvlText w:val="o"/>
      <w:lvlJc w:val="left"/>
      <w:pPr>
        <w:ind w:left="5760" w:hanging="360"/>
      </w:pPr>
      <w:rPr>
        <w:rFonts w:ascii="Courier New" w:hAnsi="Courier New" w:hint="default"/>
      </w:rPr>
    </w:lvl>
    <w:lvl w:ilvl="8" w:tplc="7EF2AAC2">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186A15C2">
      <w:start w:val="1"/>
      <w:numFmt w:val="decimal"/>
      <w:lvlText w:val="%1."/>
      <w:lvlJc w:val="left"/>
      <w:pPr>
        <w:ind w:left="720" w:hanging="360"/>
      </w:pPr>
      <w:rPr>
        <w:b/>
        <w:bCs/>
      </w:rPr>
    </w:lvl>
    <w:lvl w:ilvl="1" w:tplc="19F89AC2" w:tentative="1">
      <w:start w:val="1"/>
      <w:numFmt w:val="lowerLetter"/>
      <w:lvlText w:val="%2."/>
      <w:lvlJc w:val="left"/>
      <w:pPr>
        <w:ind w:left="1440" w:hanging="360"/>
      </w:pPr>
    </w:lvl>
    <w:lvl w:ilvl="2" w:tplc="A0707D9A" w:tentative="1">
      <w:start w:val="1"/>
      <w:numFmt w:val="lowerRoman"/>
      <w:lvlText w:val="%3."/>
      <w:lvlJc w:val="right"/>
      <w:pPr>
        <w:ind w:left="2160" w:hanging="180"/>
      </w:pPr>
    </w:lvl>
    <w:lvl w:ilvl="3" w:tplc="05C0E5A4" w:tentative="1">
      <w:start w:val="1"/>
      <w:numFmt w:val="decimal"/>
      <w:lvlText w:val="%4."/>
      <w:lvlJc w:val="left"/>
      <w:pPr>
        <w:ind w:left="2880" w:hanging="360"/>
      </w:pPr>
    </w:lvl>
    <w:lvl w:ilvl="4" w:tplc="711A9150" w:tentative="1">
      <w:start w:val="1"/>
      <w:numFmt w:val="lowerLetter"/>
      <w:lvlText w:val="%5."/>
      <w:lvlJc w:val="left"/>
      <w:pPr>
        <w:ind w:left="3600" w:hanging="360"/>
      </w:pPr>
    </w:lvl>
    <w:lvl w:ilvl="5" w:tplc="4684B5F0" w:tentative="1">
      <w:start w:val="1"/>
      <w:numFmt w:val="lowerRoman"/>
      <w:lvlText w:val="%6."/>
      <w:lvlJc w:val="right"/>
      <w:pPr>
        <w:ind w:left="4320" w:hanging="180"/>
      </w:pPr>
    </w:lvl>
    <w:lvl w:ilvl="6" w:tplc="660C6B10" w:tentative="1">
      <w:start w:val="1"/>
      <w:numFmt w:val="decimal"/>
      <w:lvlText w:val="%7."/>
      <w:lvlJc w:val="left"/>
      <w:pPr>
        <w:ind w:left="5040" w:hanging="360"/>
      </w:pPr>
    </w:lvl>
    <w:lvl w:ilvl="7" w:tplc="E7A6783E" w:tentative="1">
      <w:start w:val="1"/>
      <w:numFmt w:val="lowerLetter"/>
      <w:lvlText w:val="%8."/>
      <w:lvlJc w:val="left"/>
      <w:pPr>
        <w:ind w:left="5760" w:hanging="360"/>
      </w:pPr>
    </w:lvl>
    <w:lvl w:ilvl="8" w:tplc="5E925DBC"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DFB2296E">
      <w:start w:val="1"/>
      <w:numFmt w:val="bullet"/>
      <w:lvlText w:val=""/>
      <w:lvlJc w:val="left"/>
      <w:pPr>
        <w:ind w:left="780" w:hanging="360"/>
      </w:pPr>
      <w:rPr>
        <w:rFonts w:ascii="Symbol" w:hAnsi="Symbol" w:hint="default"/>
      </w:rPr>
    </w:lvl>
    <w:lvl w:ilvl="1" w:tplc="D8EC5B52" w:tentative="1">
      <w:start w:val="1"/>
      <w:numFmt w:val="bullet"/>
      <w:lvlText w:val="o"/>
      <w:lvlJc w:val="left"/>
      <w:pPr>
        <w:ind w:left="1500" w:hanging="360"/>
      </w:pPr>
      <w:rPr>
        <w:rFonts w:ascii="Courier New" w:hAnsi="Courier New" w:cs="Courier New" w:hint="default"/>
      </w:rPr>
    </w:lvl>
    <w:lvl w:ilvl="2" w:tplc="D68EB660" w:tentative="1">
      <w:start w:val="1"/>
      <w:numFmt w:val="bullet"/>
      <w:lvlText w:val=""/>
      <w:lvlJc w:val="left"/>
      <w:pPr>
        <w:ind w:left="2220" w:hanging="360"/>
      </w:pPr>
      <w:rPr>
        <w:rFonts w:ascii="Wingdings" w:hAnsi="Wingdings" w:hint="default"/>
      </w:rPr>
    </w:lvl>
    <w:lvl w:ilvl="3" w:tplc="1A8AA082" w:tentative="1">
      <w:start w:val="1"/>
      <w:numFmt w:val="bullet"/>
      <w:lvlText w:val=""/>
      <w:lvlJc w:val="left"/>
      <w:pPr>
        <w:ind w:left="2940" w:hanging="360"/>
      </w:pPr>
      <w:rPr>
        <w:rFonts w:ascii="Symbol" w:hAnsi="Symbol" w:hint="default"/>
      </w:rPr>
    </w:lvl>
    <w:lvl w:ilvl="4" w:tplc="397C9B8E" w:tentative="1">
      <w:start w:val="1"/>
      <w:numFmt w:val="bullet"/>
      <w:lvlText w:val="o"/>
      <w:lvlJc w:val="left"/>
      <w:pPr>
        <w:ind w:left="3660" w:hanging="360"/>
      </w:pPr>
      <w:rPr>
        <w:rFonts w:ascii="Courier New" w:hAnsi="Courier New" w:cs="Courier New" w:hint="default"/>
      </w:rPr>
    </w:lvl>
    <w:lvl w:ilvl="5" w:tplc="2EA258C4" w:tentative="1">
      <w:start w:val="1"/>
      <w:numFmt w:val="bullet"/>
      <w:lvlText w:val=""/>
      <w:lvlJc w:val="left"/>
      <w:pPr>
        <w:ind w:left="4380" w:hanging="360"/>
      </w:pPr>
      <w:rPr>
        <w:rFonts w:ascii="Wingdings" w:hAnsi="Wingdings" w:hint="default"/>
      </w:rPr>
    </w:lvl>
    <w:lvl w:ilvl="6" w:tplc="D6DC737C" w:tentative="1">
      <w:start w:val="1"/>
      <w:numFmt w:val="bullet"/>
      <w:lvlText w:val=""/>
      <w:lvlJc w:val="left"/>
      <w:pPr>
        <w:ind w:left="5100" w:hanging="360"/>
      </w:pPr>
      <w:rPr>
        <w:rFonts w:ascii="Symbol" w:hAnsi="Symbol" w:hint="default"/>
      </w:rPr>
    </w:lvl>
    <w:lvl w:ilvl="7" w:tplc="E4342A14" w:tentative="1">
      <w:start w:val="1"/>
      <w:numFmt w:val="bullet"/>
      <w:lvlText w:val="o"/>
      <w:lvlJc w:val="left"/>
      <w:pPr>
        <w:ind w:left="5820" w:hanging="360"/>
      </w:pPr>
      <w:rPr>
        <w:rFonts w:ascii="Courier New" w:hAnsi="Courier New" w:cs="Courier New" w:hint="default"/>
      </w:rPr>
    </w:lvl>
    <w:lvl w:ilvl="8" w:tplc="C972A322"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178E0522">
      <w:start w:val="9"/>
      <w:numFmt w:val="decimal"/>
      <w:lvlText w:val="%1."/>
      <w:lvlJc w:val="left"/>
      <w:pPr>
        <w:ind w:left="720" w:hanging="360"/>
      </w:pPr>
      <w:rPr>
        <w:rFonts w:hint="default"/>
      </w:rPr>
    </w:lvl>
    <w:lvl w:ilvl="1" w:tplc="4BC8BE8E" w:tentative="1">
      <w:start w:val="1"/>
      <w:numFmt w:val="lowerLetter"/>
      <w:lvlText w:val="%2."/>
      <w:lvlJc w:val="left"/>
      <w:pPr>
        <w:ind w:left="1440" w:hanging="360"/>
      </w:pPr>
    </w:lvl>
    <w:lvl w:ilvl="2" w:tplc="E368C3D4" w:tentative="1">
      <w:start w:val="1"/>
      <w:numFmt w:val="lowerRoman"/>
      <w:lvlText w:val="%3."/>
      <w:lvlJc w:val="right"/>
      <w:pPr>
        <w:ind w:left="2160" w:hanging="180"/>
      </w:pPr>
    </w:lvl>
    <w:lvl w:ilvl="3" w:tplc="1A6C0BCE" w:tentative="1">
      <w:start w:val="1"/>
      <w:numFmt w:val="decimal"/>
      <w:lvlText w:val="%4."/>
      <w:lvlJc w:val="left"/>
      <w:pPr>
        <w:ind w:left="2880" w:hanging="360"/>
      </w:pPr>
    </w:lvl>
    <w:lvl w:ilvl="4" w:tplc="1B4A6B9A" w:tentative="1">
      <w:start w:val="1"/>
      <w:numFmt w:val="lowerLetter"/>
      <w:lvlText w:val="%5."/>
      <w:lvlJc w:val="left"/>
      <w:pPr>
        <w:ind w:left="3600" w:hanging="360"/>
      </w:pPr>
    </w:lvl>
    <w:lvl w:ilvl="5" w:tplc="820C922E" w:tentative="1">
      <w:start w:val="1"/>
      <w:numFmt w:val="lowerRoman"/>
      <w:lvlText w:val="%6."/>
      <w:lvlJc w:val="right"/>
      <w:pPr>
        <w:ind w:left="4320" w:hanging="180"/>
      </w:pPr>
    </w:lvl>
    <w:lvl w:ilvl="6" w:tplc="8FE4C3CE" w:tentative="1">
      <w:start w:val="1"/>
      <w:numFmt w:val="decimal"/>
      <w:lvlText w:val="%7."/>
      <w:lvlJc w:val="left"/>
      <w:pPr>
        <w:ind w:left="5040" w:hanging="360"/>
      </w:pPr>
    </w:lvl>
    <w:lvl w:ilvl="7" w:tplc="67024B24" w:tentative="1">
      <w:start w:val="1"/>
      <w:numFmt w:val="lowerLetter"/>
      <w:lvlText w:val="%8."/>
      <w:lvlJc w:val="left"/>
      <w:pPr>
        <w:ind w:left="5760" w:hanging="360"/>
      </w:pPr>
    </w:lvl>
    <w:lvl w:ilvl="8" w:tplc="0CC6691E"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C3DEA47A">
      <w:start w:val="26"/>
      <w:numFmt w:val="decimal"/>
      <w:lvlText w:val="%1."/>
      <w:lvlJc w:val="left"/>
      <w:pPr>
        <w:ind w:left="720" w:hanging="360"/>
      </w:pPr>
      <w:rPr>
        <w:rFonts w:hint="default"/>
      </w:rPr>
    </w:lvl>
    <w:lvl w:ilvl="1" w:tplc="7DBACC1E" w:tentative="1">
      <w:start w:val="1"/>
      <w:numFmt w:val="lowerLetter"/>
      <w:lvlText w:val="%2."/>
      <w:lvlJc w:val="left"/>
      <w:pPr>
        <w:ind w:left="1440" w:hanging="360"/>
      </w:pPr>
    </w:lvl>
    <w:lvl w:ilvl="2" w:tplc="104A4512" w:tentative="1">
      <w:start w:val="1"/>
      <w:numFmt w:val="lowerRoman"/>
      <w:lvlText w:val="%3."/>
      <w:lvlJc w:val="right"/>
      <w:pPr>
        <w:ind w:left="2160" w:hanging="180"/>
      </w:pPr>
    </w:lvl>
    <w:lvl w:ilvl="3" w:tplc="2D461F46" w:tentative="1">
      <w:start w:val="1"/>
      <w:numFmt w:val="decimal"/>
      <w:lvlText w:val="%4."/>
      <w:lvlJc w:val="left"/>
      <w:pPr>
        <w:ind w:left="2880" w:hanging="360"/>
      </w:pPr>
    </w:lvl>
    <w:lvl w:ilvl="4" w:tplc="4A029A50" w:tentative="1">
      <w:start w:val="1"/>
      <w:numFmt w:val="lowerLetter"/>
      <w:lvlText w:val="%5."/>
      <w:lvlJc w:val="left"/>
      <w:pPr>
        <w:ind w:left="3600" w:hanging="360"/>
      </w:pPr>
    </w:lvl>
    <w:lvl w:ilvl="5" w:tplc="6A2EFE56" w:tentative="1">
      <w:start w:val="1"/>
      <w:numFmt w:val="lowerRoman"/>
      <w:lvlText w:val="%6."/>
      <w:lvlJc w:val="right"/>
      <w:pPr>
        <w:ind w:left="4320" w:hanging="180"/>
      </w:pPr>
    </w:lvl>
    <w:lvl w:ilvl="6" w:tplc="D098075A" w:tentative="1">
      <w:start w:val="1"/>
      <w:numFmt w:val="decimal"/>
      <w:lvlText w:val="%7."/>
      <w:lvlJc w:val="left"/>
      <w:pPr>
        <w:ind w:left="5040" w:hanging="360"/>
      </w:pPr>
    </w:lvl>
    <w:lvl w:ilvl="7" w:tplc="44B0A31A" w:tentative="1">
      <w:start w:val="1"/>
      <w:numFmt w:val="lowerLetter"/>
      <w:lvlText w:val="%8."/>
      <w:lvlJc w:val="left"/>
      <w:pPr>
        <w:ind w:left="5760" w:hanging="360"/>
      </w:pPr>
    </w:lvl>
    <w:lvl w:ilvl="8" w:tplc="84E81EF8"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6666BDCE">
      <w:start w:val="1"/>
      <w:numFmt w:val="bullet"/>
      <w:lvlText w:val=""/>
      <w:lvlJc w:val="left"/>
      <w:pPr>
        <w:ind w:left="720" w:hanging="360"/>
      </w:pPr>
      <w:rPr>
        <w:rFonts w:ascii="Symbol" w:hAnsi="Symbol" w:hint="default"/>
      </w:rPr>
    </w:lvl>
    <w:lvl w:ilvl="1" w:tplc="2D6AB174" w:tentative="1">
      <w:start w:val="1"/>
      <w:numFmt w:val="bullet"/>
      <w:lvlText w:val="o"/>
      <w:lvlJc w:val="left"/>
      <w:pPr>
        <w:ind w:left="1440" w:hanging="360"/>
      </w:pPr>
      <w:rPr>
        <w:rFonts w:ascii="Courier New" w:hAnsi="Courier New" w:cs="Courier New" w:hint="default"/>
      </w:rPr>
    </w:lvl>
    <w:lvl w:ilvl="2" w:tplc="37AA0500" w:tentative="1">
      <w:start w:val="1"/>
      <w:numFmt w:val="bullet"/>
      <w:lvlText w:val=""/>
      <w:lvlJc w:val="left"/>
      <w:pPr>
        <w:ind w:left="2160" w:hanging="360"/>
      </w:pPr>
      <w:rPr>
        <w:rFonts w:ascii="Wingdings" w:hAnsi="Wingdings" w:hint="default"/>
      </w:rPr>
    </w:lvl>
    <w:lvl w:ilvl="3" w:tplc="172C601E" w:tentative="1">
      <w:start w:val="1"/>
      <w:numFmt w:val="bullet"/>
      <w:lvlText w:val=""/>
      <w:lvlJc w:val="left"/>
      <w:pPr>
        <w:ind w:left="2880" w:hanging="360"/>
      </w:pPr>
      <w:rPr>
        <w:rFonts w:ascii="Symbol" w:hAnsi="Symbol" w:hint="default"/>
      </w:rPr>
    </w:lvl>
    <w:lvl w:ilvl="4" w:tplc="C5224F5E" w:tentative="1">
      <w:start w:val="1"/>
      <w:numFmt w:val="bullet"/>
      <w:lvlText w:val="o"/>
      <w:lvlJc w:val="left"/>
      <w:pPr>
        <w:ind w:left="3600" w:hanging="360"/>
      </w:pPr>
      <w:rPr>
        <w:rFonts w:ascii="Courier New" w:hAnsi="Courier New" w:cs="Courier New" w:hint="default"/>
      </w:rPr>
    </w:lvl>
    <w:lvl w:ilvl="5" w:tplc="42AAE564" w:tentative="1">
      <w:start w:val="1"/>
      <w:numFmt w:val="bullet"/>
      <w:lvlText w:val=""/>
      <w:lvlJc w:val="left"/>
      <w:pPr>
        <w:ind w:left="4320" w:hanging="360"/>
      </w:pPr>
      <w:rPr>
        <w:rFonts w:ascii="Wingdings" w:hAnsi="Wingdings" w:hint="default"/>
      </w:rPr>
    </w:lvl>
    <w:lvl w:ilvl="6" w:tplc="B2D4046E" w:tentative="1">
      <w:start w:val="1"/>
      <w:numFmt w:val="bullet"/>
      <w:lvlText w:val=""/>
      <w:lvlJc w:val="left"/>
      <w:pPr>
        <w:ind w:left="5040" w:hanging="360"/>
      </w:pPr>
      <w:rPr>
        <w:rFonts w:ascii="Symbol" w:hAnsi="Symbol" w:hint="default"/>
      </w:rPr>
    </w:lvl>
    <w:lvl w:ilvl="7" w:tplc="3D600A84" w:tentative="1">
      <w:start w:val="1"/>
      <w:numFmt w:val="bullet"/>
      <w:lvlText w:val="o"/>
      <w:lvlJc w:val="left"/>
      <w:pPr>
        <w:ind w:left="5760" w:hanging="360"/>
      </w:pPr>
      <w:rPr>
        <w:rFonts w:ascii="Courier New" w:hAnsi="Courier New" w:cs="Courier New" w:hint="default"/>
      </w:rPr>
    </w:lvl>
    <w:lvl w:ilvl="8" w:tplc="B2283914"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C5A4A6CA">
      <w:start w:val="1"/>
      <w:numFmt w:val="bullet"/>
      <w:lvlText w:val=""/>
      <w:lvlJc w:val="left"/>
      <w:pPr>
        <w:ind w:left="720" w:hanging="360"/>
      </w:pPr>
      <w:rPr>
        <w:rFonts w:ascii="Symbol" w:hAnsi="Symbol" w:hint="default"/>
      </w:rPr>
    </w:lvl>
    <w:lvl w:ilvl="1" w:tplc="2C5C2AE0">
      <w:start w:val="1"/>
      <w:numFmt w:val="bullet"/>
      <w:lvlText w:val="o"/>
      <w:lvlJc w:val="left"/>
      <w:pPr>
        <w:ind w:left="1440" w:hanging="360"/>
      </w:pPr>
      <w:rPr>
        <w:rFonts w:ascii="Courier New" w:hAnsi="Courier New" w:cs="Courier New" w:hint="default"/>
      </w:rPr>
    </w:lvl>
    <w:lvl w:ilvl="2" w:tplc="2466AFE4" w:tentative="1">
      <w:start w:val="1"/>
      <w:numFmt w:val="bullet"/>
      <w:lvlText w:val=""/>
      <w:lvlJc w:val="left"/>
      <w:pPr>
        <w:ind w:left="2160" w:hanging="360"/>
      </w:pPr>
      <w:rPr>
        <w:rFonts w:ascii="Wingdings" w:hAnsi="Wingdings" w:hint="default"/>
      </w:rPr>
    </w:lvl>
    <w:lvl w:ilvl="3" w:tplc="3BC6AA16" w:tentative="1">
      <w:start w:val="1"/>
      <w:numFmt w:val="bullet"/>
      <w:lvlText w:val=""/>
      <w:lvlJc w:val="left"/>
      <w:pPr>
        <w:ind w:left="2880" w:hanging="360"/>
      </w:pPr>
      <w:rPr>
        <w:rFonts w:ascii="Symbol" w:hAnsi="Symbol" w:hint="default"/>
      </w:rPr>
    </w:lvl>
    <w:lvl w:ilvl="4" w:tplc="85CE96F4" w:tentative="1">
      <w:start w:val="1"/>
      <w:numFmt w:val="bullet"/>
      <w:lvlText w:val="o"/>
      <w:lvlJc w:val="left"/>
      <w:pPr>
        <w:ind w:left="3600" w:hanging="360"/>
      </w:pPr>
      <w:rPr>
        <w:rFonts w:ascii="Courier New" w:hAnsi="Courier New" w:cs="Courier New" w:hint="default"/>
      </w:rPr>
    </w:lvl>
    <w:lvl w:ilvl="5" w:tplc="B12EC054" w:tentative="1">
      <w:start w:val="1"/>
      <w:numFmt w:val="bullet"/>
      <w:lvlText w:val=""/>
      <w:lvlJc w:val="left"/>
      <w:pPr>
        <w:ind w:left="4320" w:hanging="360"/>
      </w:pPr>
      <w:rPr>
        <w:rFonts w:ascii="Wingdings" w:hAnsi="Wingdings" w:hint="default"/>
      </w:rPr>
    </w:lvl>
    <w:lvl w:ilvl="6" w:tplc="CA7EDF0E" w:tentative="1">
      <w:start w:val="1"/>
      <w:numFmt w:val="bullet"/>
      <w:lvlText w:val=""/>
      <w:lvlJc w:val="left"/>
      <w:pPr>
        <w:ind w:left="5040" w:hanging="360"/>
      </w:pPr>
      <w:rPr>
        <w:rFonts w:ascii="Symbol" w:hAnsi="Symbol" w:hint="default"/>
      </w:rPr>
    </w:lvl>
    <w:lvl w:ilvl="7" w:tplc="AE88440A" w:tentative="1">
      <w:start w:val="1"/>
      <w:numFmt w:val="bullet"/>
      <w:lvlText w:val="o"/>
      <w:lvlJc w:val="left"/>
      <w:pPr>
        <w:ind w:left="5760" w:hanging="360"/>
      </w:pPr>
      <w:rPr>
        <w:rFonts w:ascii="Courier New" w:hAnsi="Courier New" w:cs="Courier New" w:hint="default"/>
      </w:rPr>
    </w:lvl>
    <w:lvl w:ilvl="8" w:tplc="C46A87D4"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C8A6FBCE">
      <w:start w:val="1"/>
      <w:numFmt w:val="bullet"/>
      <w:lvlText w:val=""/>
      <w:lvlJc w:val="left"/>
      <w:pPr>
        <w:ind w:left="720" w:hanging="360"/>
      </w:pPr>
      <w:rPr>
        <w:rFonts w:ascii="Symbol" w:hAnsi="Symbol" w:hint="default"/>
      </w:rPr>
    </w:lvl>
    <w:lvl w:ilvl="1" w:tplc="D110C96C" w:tentative="1">
      <w:start w:val="1"/>
      <w:numFmt w:val="bullet"/>
      <w:lvlText w:val="o"/>
      <w:lvlJc w:val="left"/>
      <w:pPr>
        <w:ind w:left="1440" w:hanging="360"/>
      </w:pPr>
      <w:rPr>
        <w:rFonts w:ascii="Courier New" w:hAnsi="Courier New" w:cs="Courier New" w:hint="default"/>
      </w:rPr>
    </w:lvl>
    <w:lvl w:ilvl="2" w:tplc="D6562ECC" w:tentative="1">
      <w:start w:val="1"/>
      <w:numFmt w:val="bullet"/>
      <w:lvlText w:val=""/>
      <w:lvlJc w:val="left"/>
      <w:pPr>
        <w:ind w:left="2160" w:hanging="360"/>
      </w:pPr>
      <w:rPr>
        <w:rFonts w:ascii="Wingdings" w:hAnsi="Wingdings" w:hint="default"/>
      </w:rPr>
    </w:lvl>
    <w:lvl w:ilvl="3" w:tplc="AD1A428A" w:tentative="1">
      <w:start w:val="1"/>
      <w:numFmt w:val="bullet"/>
      <w:lvlText w:val=""/>
      <w:lvlJc w:val="left"/>
      <w:pPr>
        <w:ind w:left="2880" w:hanging="360"/>
      </w:pPr>
      <w:rPr>
        <w:rFonts w:ascii="Symbol" w:hAnsi="Symbol" w:hint="default"/>
      </w:rPr>
    </w:lvl>
    <w:lvl w:ilvl="4" w:tplc="391AEA0C" w:tentative="1">
      <w:start w:val="1"/>
      <w:numFmt w:val="bullet"/>
      <w:lvlText w:val="o"/>
      <w:lvlJc w:val="left"/>
      <w:pPr>
        <w:ind w:left="3600" w:hanging="360"/>
      </w:pPr>
      <w:rPr>
        <w:rFonts w:ascii="Courier New" w:hAnsi="Courier New" w:cs="Courier New" w:hint="default"/>
      </w:rPr>
    </w:lvl>
    <w:lvl w:ilvl="5" w:tplc="7696B69E" w:tentative="1">
      <w:start w:val="1"/>
      <w:numFmt w:val="bullet"/>
      <w:lvlText w:val=""/>
      <w:lvlJc w:val="left"/>
      <w:pPr>
        <w:ind w:left="4320" w:hanging="360"/>
      </w:pPr>
      <w:rPr>
        <w:rFonts w:ascii="Wingdings" w:hAnsi="Wingdings" w:hint="default"/>
      </w:rPr>
    </w:lvl>
    <w:lvl w:ilvl="6" w:tplc="7E04F856" w:tentative="1">
      <w:start w:val="1"/>
      <w:numFmt w:val="bullet"/>
      <w:lvlText w:val=""/>
      <w:lvlJc w:val="left"/>
      <w:pPr>
        <w:ind w:left="5040" w:hanging="360"/>
      </w:pPr>
      <w:rPr>
        <w:rFonts w:ascii="Symbol" w:hAnsi="Symbol" w:hint="default"/>
      </w:rPr>
    </w:lvl>
    <w:lvl w:ilvl="7" w:tplc="BF70CF9C" w:tentative="1">
      <w:start w:val="1"/>
      <w:numFmt w:val="bullet"/>
      <w:lvlText w:val="o"/>
      <w:lvlJc w:val="left"/>
      <w:pPr>
        <w:ind w:left="5760" w:hanging="360"/>
      </w:pPr>
      <w:rPr>
        <w:rFonts w:ascii="Courier New" w:hAnsi="Courier New" w:cs="Courier New" w:hint="default"/>
      </w:rPr>
    </w:lvl>
    <w:lvl w:ilvl="8" w:tplc="0C2434D6"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8392EAE4">
      <w:start w:val="1"/>
      <w:numFmt w:val="bullet"/>
      <w:lvlText w:val=""/>
      <w:lvlJc w:val="left"/>
      <w:pPr>
        <w:ind w:left="780" w:hanging="360"/>
      </w:pPr>
      <w:rPr>
        <w:rFonts w:ascii="Symbol" w:hAnsi="Symbol" w:hint="default"/>
      </w:rPr>
    </w:lvl>
    <w:lvl w:ilvl="1" w:tplc="D102F9AC" w:tentative="1">
      <w:start w:val="1"/>
      <w:numFmt w:val="bullet"/>
      <w:lvlText w:val="o"/>
      <w:lvlJc w:val="left"/>
      <w:pPr>
        <w:ind w:left="1500" w:hanging="360"/>
      </w:pPr>
      <w:rPr>
        <w:rFonts w:ascii="Courier New" w:hAnsi="Courier New" w:cs="Courier New" w:hint="default"/>
      </w:rPr>
    </w:lvl>
    <w:lvl w:ilvl="2" w:tplc="008C525E" w:tentative="1">
      <w:start w:val="1"/>
      <w:numFmt w:val="bullet"/>
      <w:lvlText w:val=""/>
      <w:lvlJc w:val="left"/>
      <w:pPr>
        <w:ind w:left="2220" w:hanging="360"/>
      </w:pPr>
      <w:rPr>
        <w:rFonts w:ascii="Wingdings" w:hAnsi="Wingdings" w:hint="default"/>
      </w:rPr>
    </w:lvl>
    <w:lvl w:ilvl="3" w:tplc="62DCF0F2" w:tentative="1">
      <w:start w:val="1"/>
      <w:numFmt w:val="bullet"/>
      <w:lvlText w:val=""/>
      <w:lvlJc w:val="left"/>
      <w:pPr>
        <w:ind w:left="2940" w:hanging="360"/>
      </w:pPr>
      <w:rPr>
        <w:rFonts w:ascii="Symbol" w:hAnsi="Symbol" w:hint="default"/>
      </w:rPr>
    </w:lvl>
    <w:lvl w:ilvl="4" w:tplc="0AF0EF6E" w:tentative="1">
      <w:start w:val="1"/>
      <w:numFmt w:val="bullet"/>
      <w:lvlText w:val="o"/>
      <w:lvlJc w:val="left"/>
      <w:pPr>
        <w:ind w:left="3660" w:hanging="360"/>
      </w:pPr>
      <w:rPr>
        <w:rFonts w:ascii="Courier New" w:hAnsi="Courier New" w:cs="Courier New" w:hint="default"/>
      </w:rPr>
    </w:lvl>
    <w:lvl w:ilvl="5" w:tplc="FD4282BE" w:tentative="1">
      <w:start w:val="1"/>
      <w:numFmt w:val="bullet"/>
      <w:lvlText w:val=""/>
      <w:lvlJc w:val="left"/>
      <w:pPr>
        <w:ind w:left="4380" w:hanging="360"/>
      </w:pPr>
      <w:rPr>
        <w:rFonts w:ascii="Wingdings" w:hAnsi="Wingdings" w:hint="default"/>
      </w:rPr>
    </w:lvl>
    <w:lvl w:ilvl="6" w:tplc="56B83972" w:tentative="1">
      <w:start w:val="1"/>
      <w:numFmt w:val="bullet"/>
      <w:lvlText w:val=""/>
      <w:lvlJc w:val="left"/>
      <w:pPr>
        <w:ind w:left="5100" w:hanging="360"/>
      </w:pPr>
      <w:rPr>
        <w:rFonts w:ascii="Symbol" w:hAnsi="Symbol" w:hint="default"/>
      </w:rPr>
    </w:lvl>
    <w:lvl w:ilvl="7" w:tplc="3754FB18" w:tentative="1">
      <w:start w:val="1"/>
      <w:numFmt w:val="bullet"/>
      <w:lvlText w:val="o"/>
      <w:lvlJc w:val="left"/>
      <w:pPr>
        <w:ind w:left="5820" w:hanging="360"/>
      </w:pPr>
      <w:rPr>
        <w:rFonts w:ascii="Courier New" w:hAnsi="Courier New" w:cs="Courier New" w:hint="default"/>
      </w:rPr>
    </w:lvl>
    <w:lvl w:ilvl="8" w:tplc="53DEEC14"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359E45DA">
      <w:start w:val="1"/>
      <w:numFmt w:val="bullet"/>
      <w:lvlText w:val=""/>
      <w:lvlJc w:val="left"/>
      <w:pPr>
        <w:ind w:left="720" w:hanging="360"/>
      </w:pPr>
      <w:rPr>
        <w:rFonts w:ascii="Symbol" w:hAnsi="Symbol" w:hint="default"/>
      </w:rPr>
    </w:lvl>
    <w:lvl w:ilvl="1" w:tplc="378C4184" w:tentative="1">
      <w:start w:val="1"/>
      <w:numFmt w:val="bullet"/>
      <w:lvlText w:val="o"/>
      <w:lvlJc w:val="left"/>
      <w:pPr>
        <w:ind w:left="1440" w:hanging="360"/>
      </w:pPr>
      <w:rPr>
        <w:rFonts w:ascii="Courier New" w:hAnsi="Courier New" w:cs="Courier New" w:hint="default"/>
      </w:rPr>
    </w:lvl>
    <w:lvl w:ilvl="2" w:tplc="EA1A6F22" w:tentative="1">
      <w:start w:val="1"/>
      <w:numFmt w:val="bullet"/>
      <w:lvlText w:val=""/>
      <w:lvlJc w:val="left"/>
      <w:pPr>
        <w:ind w:left="2160" w:hanging="360"/>
      </w:pPr>
      <w:rPr>
        <w:rFonts w:ascii="Wingdings" w:hAnsi="Wingdings" w:hint="default"/>
      </w:rPr>
    </w:lvl>
    <w:lvl w:ilvl="3" w:tplc="F09C27B0" w:tentative="1">
      <w:start w:val="1"/>
      <w:numFmt w:val="bullet"/>
      <w:lvlText w:val=""/>
      <w:lvlJc w:val="left"/>
      <w:pPr>
        <w:ind w:left="2880" w:hanging="360"/>
      </w:pPr>
      <w:rPr>
        <w:rFonts w:ascii="Symbol" w:hAnsi="Symbol" w:hint="default"/>
      </w:rPr>
    </w:lvl>
    <w:lvl w:ilvl="4" w:tplc="191E063C" w:tentative="1">
      <w:start w:val="1"/>
      <w:numFmt w:val="bullet"/>
      <w:lvlText w:val="o"/>
      <w:lvlJc w:val="left"/>
      <w:pPr>
        <w:ind w:left="3600" w:hanging="360"/>
      </w:pPr>
      <w:rPr>
        <w:rFonts w:ascii="Courier New" w:hAnsi="Courier New" w:cs="Courier New" w:hint="default"/>
      </w:rPr>
    </w:lvl>
    <w:lvl w:ilvl="5" w:tplc="7F8EF8A8" w:tentative="1">
      <w:start w:val="1"/>
      <w:numFmt w:val="bullet"/>
      <w:lvlText w:val=""/>
      <w:lvlJc w:val="left"/>
      <w:pPr>
        <w:ind w:left="4320" w:hanging="360"/>
      </w:pPr>
      <w:rPr>
        <w:rFonts w:ascii="Wingdings" w:hAnsi="Wingdings" w:hint="default"/>
      </w:rPr>
    </w:lvl>
    <w:lvl w:ilvl="6" w:tplc="EEA27AE8" w:tentative="1">
      <w:start w:val="1"/>
      <w:numFmt w:val="bullet"/>
      <w:lvlText w:val=""/>
      <w:lvlJc w:val="left"/>
      <w:pPr>
        <w:ind w:left="5040" w:hanging="360"/>
      </w:pPr>
      <w:rPr>
        <w:rFonts w:ascii="Symbol" w:hAnsi="Symbol" w:hint="default"/>
      </w:rPr>
    </w:lvl>
    <w:lvl w:ilvl="7" w:tplc="77C0795E" w:tentative="1">
      <w:start w:val="1"/>
      <w:numFmt w:val="bullet"/>
      <w:lvlText w:val="o"/>
      <w:lvlJc w:val="left"/>
      <w:pPr>
        <w:ind w:left="5760" w:hanging="360"/>
      </w:pPr>
      <w:rPr>
        <w:rFonts w:ascii="Courier New" w:hAnsi="Courier New" w:cs="Courier New" w:hint="default"/>
      </w:rPr>
    </w:lvl>
    <w:lvl w:ilvl="8" w:tplc="708C0B22"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811443BA">
      <w:start w:val="1"/>
      <w:numFmt w:val="bullet"/>
      <w:lvlText w:val=""/>
      <w:lvlJc w:val="left"/>
      <w:pPr>
        <w:ind w:left="720" w:hanging="360"/>
      </w:pPr>
      <w:rPr>
        <w:rFonts w:ascii="Symbol" w:hAnsi="Symbol" w:hint="default"/>
      </w:rPr>
    </w:lvl>
    <w:lvl w:ilvl="1" w:tplc="B9C08A42" w:tentative="1">
      <w:start w:val="1"/>
      <w:numFmt w:val="bullet"/>
      <w:lvlText w:val="o"/>
      <w:lvlJc w:val="left"/>
      <w:pPr>
        <w:ind w:left="1440" w:hanging="360"/>
      </w:pPr>
      <w:rPr>
        <w:rFonts w:ascii="Courier New" w:hAnsi="Courier New" w:cs="Courier New" w:hint="default"/>
      </w:rPr>
    </w:lvl>
    <w:lvl w:ilvl="2" w:tplc="96BC393C" w:tentative="1">
      <w:start w:val="1"/>
      <w:numFmt w:val="bullet"/>
      <w:lvlText w:val=""/>
      <w:lvlJc w:val="left"/>
      <w:pPr>
        <w:ind w:left="2160" w:hanging="360"/>
      </w:pPr>
      <w:rPr>
        <w:rFonts w:ascii="Wingdings" w:hAnsi="Wingdings" w:hint="default"/>
      </w:rPr>
    </w:lvl>
    <w:lvl w:ilvl="3" w:tplc="42400F16" w:tentative="1">
      <w:start w:val="1"/>
      <w:numFmt w:val="bullet"/>
      <w:lvlText w:val=""/>
      <w:lvlJc w:val="left"/>
      <w:pPr>
        <w:ind w:left="2880" w:hanging="360"/>
      </w:pPr>
      <w:rPr>
        <w:rFonts w:ascii="Symbol" w:hAnsi="Symbol" w:hint="default"/>
      </w:rPr>
    </w:lvl>
    <w:lvl w:ilvl="4" w:tplc="1E92473A" w:tentative="1">
      <w:start w:val="1"/>
      <w:numFmt w:val="bullet"/>
      <w:lvlText w:val="o"/>
      <w:lvlJc w:val="left"/>
      <w:pPr>
        <w:ind w:left="3600" w:hanging="360"/>
      </w:pPr>
      <w:rPr>
        <w:rFonts w:ascii="Courier New" w:hAnsi="Courier New" w:cs="Courier New" w:hint="default"/>
      </w:rPr>
    </w:lvl>
    <w:lvl w:ilvl="5" w:tplc="09681D4E" w:tentative="1">
      <w:start w:val="1"/>
      <w:numFmt w:val="bullet"/>
      <w:lvlText w:val=""/>
      <w:lvlJc w:val="left"/>
      <w:pPr>
        <w:ind w:left="4320" w:hanging="360"/>
      </w:pPr>
      <w:rPr>
        <w:rFonts w:ascii="Wingdings" w:hAnsi="Wingdings" w:hint="default"/>
      </w:rPr>
    </w:lvl>
    <w:lvl w:ilvl="6" w:tplc="789EC448" w:tentative="1">
      <w:start w:val="1"/>
      <w:numFmt w:val="bullet"/>
      <w:lvlText w:val=""/>
      <w:lvlJc w:val="left"/>
      <w:pPr>
        <w:ind w:left="5040" w:hanging="360"/>
      </w:pPr>
      <w:rPr>
        <w:rFonts w:ascii="Symbol" w:hAnsi="Symbol" w:hint="default"/>
      </w:rPr>
    </w:lvl>
    <w:lvl w:ilvl="7" w:tplc="7BAE58E0" w:tentative="1">
      <w:start w:val="1"/>
      <w:numFmt w:val="bullet"/>
      <w:lvlText w:val="o"/>
      <w:lvlJc w:val="left"/>
      <w:pPr>
        <w:ind w:left="5760" w:hanging="360"/>
      </w:pPr>
      <w:rPr>
        <w:rFonts w:ascii="Courier New" w:hAnsi="Courier New" w:cs="Courier New" w:hint="default"/>
      </w:rPr>
    </w:lvl>
    <w:lvl w:ilvl="8" w:tplc="170A47A8"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896C7232">
      <w:start w:val="1"/>
      <w:numFmt w:val="bullet"/>
      <w:lvlText w:val=""/>
      <w:lvlJc w:val="left"/>
      <w:pPr>
        <w:ind w:left="780" w:hanging="360"/>
      </w:pPr>
      <w:rPr>
        <w:rFonts w:ascii="Symbol" w:hAnsi="Symbol" w:hint="default"/>
      </w:rPr>
    </w:lvl>
    <w:lvl w:ilvl="1" w:tplc="71904382" w:tentative="1">
      <w:start w:val="1"/>
      <w:numFmt w:val="bullet"/>
      <w:lvlText w:val="o"/>
      <w:lvlJc w:val="left"/>
      <w:pPr>
        <w:ind w:left="1500" w:hanging="360"/>
      </w:pPr>
      <w:rPr>
        <w:rFonts w:ascii="Courier New" w:hAnsi="Courier New" w:cs="Courier New" w:hint="default"/>
      </w:rPr>
    </w:lvl>
    <w:lvl w:ilvl="2" w:tplc="5E2E8890" w:tentative="1">
      <w:start w:val="1"/>
      <w:numFmt w:val="bullet"/>
      <w:lvlText w:val=""/>
      <w:lvlJc w:val="left"/>
      <w:pPr>
        <w:ind w:left="2220" w:hanging="360"/>
      </w:pPr>
      <w:rPr>
        <w:rFonts w:ascii="Wingdings" w:hAnsi="Wingdings" w:hint="default"/>
      </w:rPr>
    </w:lvl>
    <w:lvl w:ilvl="3" w:tplc="9516DAE0" w:tentative="1">
      <w:start w:val="1"/>
      <w:numFmt w:val="bullet"/>
      <w:lvlText w:val=""/>
      <w:lvlJc w:val="left"/>
      <w:pPr>
        <w:ind w:left="2940" w:hanging="360"/>
      </w:pPr>
      <w:rPr>
        <w:rFonts w:ascii="Symbol" w:hAnsi="Symbol" w:hint="default"/>
      </w:rPr>
    </w:lvl>
    <w:lvl w:ilvl="4" w:tplc="490A7B48" w:tentative="1">
      <w:start w:val="1"/>
      <w:numFmt w:val="bullet"/>
      <w:lvlText w:val="o"/>
      <w:lvlJc w:val="left"/>
      <w:pPr>
        <w:ind w:left="3660" w:hanging="360"/>
      </w:pPr>
      <w:rPr>
        <w:rFonts w:ascii="Courier New" w:hAnsi="Courier New" w:cs="Courier New" w:hint="default"/>
      </w:rPr>
    </w:lvl>
    <w:lvl w:ilvl="5" w:tplc="18BAE5FC" w:tentative="1">
      <w:start w:val="1"/>
      <w:numFmt w:val="bullet"/>
      <w:lvlText w:val=""/>
      <w:lvlJc w:val="left"/>
      <w:pPr>
        <w:ind w:left="4380" w:hanging="360"/>
      </w:pPr>
      <w:rPr>
        <w:rFonts w:ascii="Wingdings" w:hAnsi="Wingdings" w:hint="default"/>
      </w:rPr>
    </w:lvl>
    <w:lvl w:ilvl="6" w:tplc="77AEB100" w:tentative="1">
      <w:start w:val="1"/>
      <w:numFmt w:val="bullet"/>
      <w:lvlText w:val=""/>
      <w:lvlJc w:val="left"/>
      <w:pPr>
        <w:ind w:left="5100" w:hanging="360"/>
      </w:pPr>
      <w:rPr>
        <w:rFonts w:ascii="Symbol" w:hAnsi="Symbol" w:hint="default"/>
      </w:rPr>
    </w:lvl>
    <w:lvl w:ilvl="7" w:tplc="C9A07524" w:tentative="1">
      <w:start w:val="1"/>
      <w:numFmt w:val="bullet"/>
      <w:lvlText w:val="o"/>
      <w:lvlJc w:val="left"/>
      <w:pPr>
        <w:ind w:left="5820" w:hanging="360"/>
      </w:pPr>
      <w:rPr>
        <w:rFonts w:ascii="Courier New" w:hAnsi="Courier New" w:cs="Courier New" w:hint="default"/>
      </w:rPr>
    </w:lvl>
    <w:lvl w:ilvl="8" w:tplc="54F8419A"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493E485C">
      <w:start w:val="1"/>
      <w:numFmt w:val="bullet"/>
      <w:lvlText w:val=""/>
      <w:lvlJc w:val="left"/>
      <w:pPr>
        <w:ind w:left="783" w:hanging="360"/>
      </w:pPr>
      <w:rPr>
        <w:rFonts w:ascii="Symbol" w:hAnsi="Symbol" w:hint="default"/>
      </w:rPr>
    </w:lvl>
    <w:lvl w:ilvl="1" w:tplc="5E02F090" w:tentative="1">
      <w:start w:val="1"/>
      <w:numFmt w:val="bullet"/>
      <w:lvlText w:val="o"/>
      <w:lvlJc w:val="left"/>
      <w:pPr>
        <w:ind w:left="1503" w:hanging="360"/>
      </w:pPr>
      <w:rPr>
        <w:rFonts w:ascii="Courier New" w:hAnsi="Courier New" w:cs="Courier New" w:hint="default"/>
      </w:rPr>
    </w:lvl>
    <w:lvl w:ilvl="2" w:tplc="70001654" w:tentative="1">
      <w:start w:val="1"/>
      <w:numFmt w:val="bullet"/>
      <w:lvlText w:val=""/>
      <w:lvlJc w:val="left"/>
      <w:pPr>
        <w:ind w:left="2223" w:hanging="360"/>
      </w:pPr>
      <w:rPr>
        <w:rFonts w:ascii="Wingdings" w:hAnsi="Wingdings" w:hint="default"/>
      </w:rPr>
    </w:lvl>
    <w:lvl w:ilvl="3" w:tplc="134CC66C" w:tentative="1">
      <w:start w:val="1"/>
      <w:numFmt w:val="bullet"/>
      <w:lvlText w:val=""/>
      <w:lvlJc w:val="left"/>
      <w:pPr>
        <w:ind w:left="2943" w:hanging="360"/>
      </w:pPr>
      <w:rPr>
        <w:rFonts w:ascii="Symbol" w:hAnsi="Symbol" w:hint="default"/>
      </w:rPr>
    </w:lvl>
    <w:lvl w:ilvl="4" w:tplc="B216AC9A" w:tentative="1">
      <w:start w:val="1"/>
      <w:numFmt w:val="bullet"/>
      <w:lvlText w:val="o"/>
      <w:lvlJc w:val="left"/>
      <w:pPr>
        <w:ind w:left="3663" w:hanging="360"/>
      </w:pPr>
      <w:rPr>
        <w:rFonts w:ascii="Courier New" w:hAnsi="Courier New" w:cs="Courier New" w:hint="default"/>
      </w:rPr>
    </w:lvl>
    <w:lvl w:ilvl="5" w:tplc="FDB82238" w:tentative="1">
      <w:start w:val="1"/>
      <w:numFmt w:val="bullet"/>
      <w:lvlText w:val=""/>
      <w:lvlJc w:val="left"/>
      <w:pPr>
        <w:ind w:left="4383" w:hanging="360"/>
      </w:pPr>
      <w:rPr>
        <w:rFonts w:ascii="Wingdings" w:hAnsi="Wingdings" w:hint="default"/>
      </w:rPr>
    </w:lvl>
    <w:lvl w:ilvl="6" w:tplc="0920763A" w:tentative="1">
      <w:start w:val="1"/>
      <w:numFmt w:val="bullet"/>
      <w:lvlText w:val=""/>
      <w:lvlJc w:val="left"/>
      <w:pPr>
        <w:ind w:left="5103" w:hanging="360"/>
      </w:pPr>
      <w:rPr>
        <w:rFonts w:ascii="Symbol" w:hAnsi="Symbol" w:hint="default"/>
      </w:rPr>
    </w:lvl>
    <w:lvl w:ilvl="7" w:tplc="1862C900" w:tentative="1">
      <w:start w:val="1"/>
      <w:numFmt w:val="bullet"/>
      <w:lvlText w:val="o"/>
      <w:lvlJc w:val="left"/>
      <w:pPr>
        <w:ind w:left="5823" w:hanging="360"/>
      </w:pPr>
      <w:rPr>
        <w:rFonts w:ascii="Courier New" w:hAnsi="Courier New" w:cs="Courier New" w:hint="default"/>
      </w:rPr>
    </w:lvl>
    <w:lvl w:ilvl="8" w:tplc="8CA0542C"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83CBE08"/>
    <w:lvl w:ilvl="0" w:tplc="AB08DE36">
      <w:start w:val="22"/>
      <w:numFmt w:val="decimal"/>
      <w:lvlText w:val="%1."/>
      <w:lvlJc w:val="left"/>
      <w:pPr>
        <w:ind w:left="720" w:hanging="360"/>
      </w:pPr>
      <w:rPr>
        <w:rFonts w:hint="default"/>
        <w:b/>
        <w:bCs w:val="0"/>
      </w:rPr>
    </w:lvl>
    <w:lvl w:ilvl="1" w:tplc="9C587948">
      <w:start w:val="1"/>
      <w:numFmt w:val="lowerLetter"/>
      <w:lvlText w:val="%2."/>
      <w:lvlJc w:val="left"/>
      <w:pPr>
        <w:ind w:left="1440" w:hanging="360"/>
      </w:pPr>
    </w:lvl>
    <w:lvl w:ilvl="2" w:tplc="22FC93B4">
      <w:start w:val="1"/>
      <w:numFmt w:val="lowerRoman"/>
      <w:lvlText w:val="%3."/>
      <w:lvlJc w:val="right"/>
      <w:pPr>
        <w:ind w:left="2160" w:hanging="180"/>
      </w:pPr>
    </w:lvl>
    <w:lvl w:ilvl="3" w:tplc="0386A2F2">
      <w:start w:val="1"/>
      <w:numFmt w:val="decimal"/>
      <w:lvlText w:val="%4."/>
      <w:lvlJc w:val="left"/>
      <w:pPr>
        <w:ind w:left="2880" w:hanging="360"/>
      </w:pPr>
    </w:lvl>
    <w:lvl w:ilvl="4" w:tplc="BFE439A0">
      <w:start w:val="1"/>
      <w:numFmt w:val="lowerLetter"/>
      <w:lvlText w:val="%5."/>
      <w:lvlJc w:val="left"/>
      <w:pPr>
        <w:ind w:left="3600" w:hanging="360"/>
      </w:pPr>
    </w:lvl>
    <w:lvl w:ilvl="5" w:tplc="0C7C6924">
      <w:start w:val="1"/>
      <w:numFmt w:val="lowerRoman"/>
      <w:lvlText w:val="%6."/>
      <w:lvlJc w:val="right"/>
      <w:pPr>
        <w:ind w:left="4320" w:hanging="180"/>
      </w:pPr>
    </w:lvl>
    <w:lvl w:ilvl="6" w:tplc="037291DC">
      <w:start w:val="1"/>
      <w:numFmt w:val="decimal"/>
      <w:lvlText w:val="%7."/>
      <w:lvlJc w:val="left"/>
      <w:pPr>
        <w:ind w:left="5040" w:hanging="360"/>
      </w:pPr>
    </w:lvl>
    <w:lvl w:ilvl="7" w:tplc="42D41B2C">
      <w:start w:val="1"/>
      <w:numFmt w:val="lowerLetter"/>
      <w:lvlText w:val="%8."/>
      <w:lvlJc w:val="left"/>
      <w:pPr>
        <w:ind w:left="5760" w:hanging="360"/>
      </w:pPr>
    </w:lvl>
    <w:lvl w:ilvl="8" w:tplc="E3CCCB20">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E12257D2">
      <w:start w:val="1"/>
      <w:numFmt w:val="decimal"/>
      <w:lvlText w:val="%1."/>
      <w:lvlJc w:val="left"/>
      <w:pPr>
        <w:ind w:left="720" w:hanging="360"/>
      </w:pPr>
    </w:lvl>
    <w:lvl w:ilvl="1" w:tplc="7886484C">
      <w:start w:val="1"/>
      <w:numFmt w:val="lowerLetter"/>
      <w:lvlText w:val="%2."/>
      <w:lvlJc w:val="left"/>
      <w:pPr>
        <w:ind w:left="1440" w:hanging="360"/>
      </w:pPr>
    </w:lvl>
    <w:lvl w:ilvl="2" w:tplc="06B6D86E">
      <w:start w:val="1"/>
      <w:numFmt w:val="lowerRoman"/>
      <w:lvlText w:val="%3."/>
      <w:lvlJc w:val="right"/>
      <w:pPr>
        <w:ind w:left="2160" w:hanging="180"/>
      </w:pPr>
    </w:lvl>
    <w:lvl w:ilvl="3" w:tplc="B6A685F2">
      <w:start w:val="1"/>
      <w:numFmt w:val="decimal"/>
      <w:lvlText w:val="%4."/>
      <w:lvlJc w:val="left"/>
      <w:pPr>
        <w:ind w:left="2880" w:hanging="360"/>
      </w:pPr>
    </w:lvl>
    <w:lvl w:ilvl="4" w:tplc="3D900C30">
      <w:start w:val="1"/>
      <w:numFmt w:val="lowerLetter"/>
      <w:lvlText w:val="%5."/>
      <w:lvlJc w:val="left"/>
      <w:pPr>
        <w:ind w:left="3600" w:hanging="360"/>
      </w:pPr>
    </w:lvl>
    <w:lvl w:ilvl="5" w:tplc="F46A39D2">
      <w:start w:val="1"/>
      <w:numFmt w:val="lowerRoman"/>
      <w:lvlText w:val="%6."/>
      <w:lvlJc w:val="right"/>
      <w:pPr>
        <w:ind w:left="4320" w:hanging="180"/>
      </w:pPr>
    </w:lvl>
    <w:lvl w:ilvl="6" w:tplc="A42A9254">
      <w:start w:val="1"/>
      <w:numFmt w:val="decimal"/>
      <w:lvlText w:val="%7."/>
      <w:lvlJc w:val="left"/>
      <w:pPr>
        <w:ind w:left="5040" w:hanging="360"/>
      </w:pPr>
    </w:lvl>
    <w:lvl w:ilvl="7" w:tplc="290ADCE8">
      <w:start w:val="1"/>
      <w:numFmt w:val="lowerLetter"/>
      <w:lvlText w:val="%8."/>
      <w:lvlJc w:val="left"/>
      <w:pPr>
        <w:ind w:left="5760" w:hanging="360"/>
      </w:pPr>
    </w:lvl>
    <w:lvl w:ilvl="8" w:tplc="3C9698D8">
      <w:start w:val="1"/>
      <w:numFmt w:val="lowerRoman"/>
      <w:lvlText w:val="%9."/>
      <w:lvlJc w:val="right"/>
      <w:pPr>
        <w:ind w:left="6480" w:hanging="180"/>
      </w:pPr>
    </w:lvl>
  </w:abstractNum>
  <w:abstractNum w:abstractNumId="54" w15:restartNumberingAfterBreak="0">
    <w:nsid w:val="7EA731C5"/>
    <w:multiLevelType w:val="hybridMultilevel"/>
    <w:tmpl w:val="015C87A8"/>
    <w:lvl w:ilvl="0" w:tplc="C768541C">
      <w:start w:val="1"/>
      <w:numFmt w:val="bullet"/>
      <w:lvlText w:val=""/>
      <w:lvlJc w:val="left"/>
      <w:pPr>
        <w:ind w:left="720" w:hanging="360"/>
      </w:pPr>
      <w:rPr>
        <w:rFonts w:ascii="Symbol" w:hAnsi="Symbol" w:hint="default"/>
      </w:rPr>
    </w:lvl>
    <w:lvl w:ilvl="1" w:tplc="40126A0A" w:tentative="1">
      <w:start w:val="1"/>
      <w:numFmt w:val="bullet"/>
      <w:lvlText w:val="o"/>
      <w:lvlJc w:val="left"/>
      <w:pPr>
        <w:ind w:left="1440" w:hanging="360"/>
      </w:pPr>
      <w:rPr>
        <w:rFonts w:ascii="Courier New" w:hAnsi="Courier New" w:cs="Courier New" w:hint="default"/>
      </w:rPr>
    </w:lvl>
    <w:lvl w:ilvl="2" w:tplc="5D6444FE" w:tentative="1">
      <w:start w:val="1"/>
      <w:numFmt w:val="bullet"/>
      <w:lvlText w:val=""/>
      <w:lvlJc w:val="left"/>
      <w:pPr>
        <w:ind w:left="2160" w:hanging="360"/>
      </w:pPr>
      <w:rPr>
        <w:rFonts w:ascii="Wingdings" w:hAnsi="Wingdings" w:hint="default"/>
      </w:rPr>
    </w:lvl>
    <w:lvl w:ilvl="3" w:tplc="36A490BC" w:tentative="1">
      <w:start w:val="1"/>
      <w:numFmt w:val="bullet"/>
      <w:lvlText w:val=""/>
      <w:lvlJc w:val="left"/>
      <w:pPr>
        <w:ind w:left="2880" w:hanging="360"/>
      </w:pPr>
      <w:rPr>
        <w:rFonts w:ascii="Symbol" w:hAnsi="Symbol" w:hint="default"/>
      </w:rPr>
    </w:lvl>
    <w:lvl w:ilvl="4" w:tplc="11401706" w:tentative="1">
      <w:start w:val="1"/>
      <w:numFmt w:val="bullet"/>
      <w:lvlText w:val="o"/>
      <w:lvlJc w:val="left"/>
      <w:pPr>
        <w:ind w:left="3600" w:hanging="360"/>
      </w:pPr>
      <w:rPr>
        <w:rFonts w:ascii="Courier New" w:hAnsi="Courier New" w:cs="Courier New" w:hint="default"/>
      </w:rPr>
    </w:lvl>
    <w:lvl w:ilvl="5" w:tplc="8D0A5F8C" w:tentative="1">
      <w:start w:val="1"/>
      <w:numFmt w:val="bullet"/>
      <w:lvlText w:val=""/>
      <w:lvlJc w:val="left"/>
      <w:pPr>
        <w:ind w:left="4320" w:hanging="360"/>
      </w:pPr>
      <w:rPr>
        <w:rFonts w:ascii="Wingdings" w:hAnsi="Wingdings" w:hint="default"/>
      </w:rPr>
    </w:lvl>
    <w:lvl w:ilvl="6" w:tplc="DE6214BA" w:tentative="1">
      <w:start w:val="1"/>
      <w:numFmt w:val="bullet"/>
      <w:lvlText w:val=""/>
      <w:lvlJc w:val="left"/>
      <w:pPr>
        <w:ind w:left="5040" w:hanging="360"/>
      </w:pPr>
      <w:rPr>
        <w:rFonts w:ascii="Symbol" w:hAnsi="Symbol" w:hint="default"/>
      </w:rPr>
    </w:lvl>
    <w:lvl w:ilvl="7" w:tplc="801889A8" w:tentative="1">
      <w:start w:val="1"/>
      <w:numFmt w:val="bullet"/>
      <w:lvlText w:val="o"/>
      <w:lvlJc w:val="left"/>
      <w:pPr>
        <w:ind w:left="5760" w:hanging="360"/>
      </w:pPr>
      <w:rPr>
        <w:rFonts w:ascii="Courier New" w:hAnsi="Courier New" w:cs="Courier New" w:hint="default"/>
      </w:rPr>
    </w:lvl>
    <w:lvl w:ilvl="8" w:tplc="55BA1C60" w:tentative="1">
      <w:start w:val="1"/>
      <w:numFmt w:val="bullet"/>
      <w:lvlText w:val=""/>
      <w:lvlJc w:val="left"/>
      <w:pPr>
        <w:ind w:left="6480" w:hanging="360"/>
      </w:pPr>
      <w:rPr>
        <w:rFonts w:ascii="Wingdings" w:hAnsi="Wingdings" w:hint="default"/>
      </w:rPr>
    </w:lvl>
  </w:abstractNum>
  <w:num w:numId="1" w16cid:durableId="1249072044">
    <w:abstractNumId w:val="22"/>
  </w:num>
  <w:num w:numId="2" w16cid:durableId="1761288583">
    <w:abstractNumId w:val="11"/>
  </w:num>
  <w:num w:numId="3" w16cid:durableId="1764916717">
    <w:abstractNumId w:val="16"/>
  </w:num>
  <w:num w:numId="4" w16cid:durableId="2044743201">
    <w:abstractNumId w:val="28"/>
  </w:num>
  <w:num w:numId="5" w16cid:durableId="1746803858">
    <w:abstractNumId w:val="52"/>
  </w:num>
  <w:num w:numId="6" w16cid:durableId="645625359">
    <w:abstractNumId w:val="18"/>
  </w:num>
  <w:num w:numId="7" w16cid:durableId="1423064944">
    <w:abstractNumId w:val="14"/>
  </w:num>
  <w:num w:numId="8" w16cid:durableId="1690376828">
    <w:abstractNumId w:val="29"/>
  </w:num>
  <w:num w:numId="9" w16cid:durableId="1636374320">
    <w:abstractNumId w:val="27"/>
  </w:num>
  <w:num w:numId="10" w16cid:durableId="1225723294">
    <w:abstractNumId w:val="15"/>
  </w:num>
  <w:num w:numId="11" w16cid:durableId="1768308223">
    <w:abstractNumId w:val="47"/>
  </w:num>
  <w:num w:numId="12" w16cid:durableId="2049723128">
    <w:abstractNumId w:val="7"/>
  </w:num>
  <w:num w:numId="13" w16cid:durableId="1017200556">
    <w:abstractNumId w:val="2"/>
  </w:num>
  <w:num w:numId="14" w16cid:durableId="2102293388">
    <w:abstractNumId w:val="44"/>
  </w:num>
  <w:num w:numId="15" w16cid:durableId="1153906556">
    <w:abstractNumId w:val="21"/>
  </w:num>
  <w:num w:numId="16" w16cid:durableId="1766536090">
    <w:abstractNumId w:val="5"/>
  </w:num>
  <w:num w:numId="17" w16cid:durableId="53360096">
    <w:abstractNumId w:val="54"/>
  </w:num>
  <w:num w:numId="18" w16cid:durableId="346562377">
    <w:abstractNumId w:val="32"/>
  </w:num>
  <w:num w:numId="19" w16cid:durableId="7757746">
    <w:abstractNumId w:val="50"/>
  </w:num>
  <w:num w:numId="20" w16cid:durableId="1605966254">
    <w:abstractNumId w:val="48"/>
  </w:num>
  <w:num w:numId="21" w16cid:durableId="1372195177">
    <w:abstractNumId w:val="31"/>
  </w:num>
  <w:num w:numId="22" w16cid:durableId="1108163635">
    <w:abstractNumId w:val="45"/>
  </w:num>
  <w:num w:numId="23" w16cid:durableId="106627894">
    <w:abstractNumId w:val="34"/>
  </w:num>
  <w:num w:numId="24" w16cid:durableId="36247235">
    <w:abstractNumId w:val="0"/>
  </w:num>
  <w:num w:numId="25" w16cid:durableId="2014091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1651534">
    <w:abstractNumId w:val="9"/>
  </w:num>
  <w:num w:numId="27" w16cid:durableId="102045053">
    <w:abstractNumId w:val="12"/>
  </w:num>
  <w:num w:numId="28" w16cid:durableId="1312637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6518937">
    <w:abstractNumId w:val="33"/>
  </w:num>
  <w:num w:numId="30" w16cid:durableId="1391032657">
    <w:abstractNumId w:val="36"/>
  </w:num>
  <w:num w:numId="31" w16cid:durableId="613828434">
    <w:abstractNumId w:val="35"/>
  </w:num>
  <w:num w:numId="32" w16cid:durableId="13370033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78194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73109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4269539">
    <w:abstractNumId w:val="30"/>
  </w:num>
  <w:num w:numId="36" w16cid:durableId="1466242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3403531">
    <w:abstractNumId w:val="37"/>
  </w:num>
  <w:num w:numId="38" w16cid:durableId="1923681116">
    <w:abstractNumId w:val="39"/>
  </w:num>
  <w:num w:numId="39" w16cid:durableId="1898131015">
    <w:abstractNumId w:val="43"/>
  </w:num>
  <w:num w:numId="40" w16cid:durableId="2076321556">
    <w:abstractNumId w:val="26"/>
  </w:num>
  <w:num w:numId="41" w16cid:durableId="1076779799">
    <w:abstractNumId w:val="8"/>
  </w:num>
  <w:num w:numId="42" w16cid:durableId="1495294236">
    <w:abstractNumId w:val="20"/>
  </w:num>
  <w:num w:numId="43" w16cid:durableId="343754476">
    <w:abstractNumId w:val="17"/>
  </w:num>
  <w:num w:numId="44" w16cid:durableId="446893085">
    <w:abstractNumId w:val="19"/>
  </w:num>
  <w:num w:numId="45" w16cid:durableId="450590575">
    <w:abstractNumId w:val="1"/>
  </w:num>
  <w:num w:numId="46" w16cid:durableId="1677344294">
    <w:abstractNumId w:val="46"/>
  </w:num>
  <w:num w:numId="47" w16cid:durableId="1775318807">
    <w:abstractNumId w:val="49"/>
  </w:num>
  <w:num w:numId="48" w16cid:durableId="374085199">
    <w:abstractNumId w:val="6"/>
  </w:num>
  <w:num w:numId="49" w16cid:durableId="1071270003">
    <w:abstractNumId w:val="40"/>
  </w:num>
  <w:num w:numId="50" w16cid:durableId="1796211338">
    <w:abstractNumId w:val="25"/>
  </w:num>
  <w:num w:numId="51" w16cid:durableId="1360814276">
    <w:abstractNumId w:val="38"/>
  </w:num>
  <w:num w:numId="52" w16cid:durableId="51781368">
    <w:abstractNumId w:val="53"/>
  </w:num>
  <w:num w:numId="53" w16cid:durableId="272596320">
    <w:abstractNumId w:val="3"/>
  </w:num>
  <w:num w:numId="54" w16cid:durableId="1611163283">
    <w:abstractNumId w:val="41"/>
  </w:num>
  <w:num w:numId="55" w16cid:durableId="898057410">
    <w:abstractNumId w:val="51"/>
  </w:num>
  <w:num w:numId="56" w16cid:durableId="838153083">
    <w:abstractNumId w:val="23"/>
  </w:num>
  <w:num w:numId="57" w16cid:durableId="698043560">
    <w:abstractNumId w:val="4"/>
  </w:num>
  <w:num w:numId="58" w16cid:durableId="1535582026">
    <w:abstractNumId w:val="42"/>
  </w:num>
  <w:num w:numId="59" w16cid:durableId="647440498">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6591"/>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693"/>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0703C"/>
    <w:rsid w:val="001100D8"/>
    <w:rsid w:val="00110AFE"/>
    <w:rsid w:val="00111690"/>
    <w:rsid w:val="001127A7"/>
    <w:rsid w:val="00113718"/>
    <w:rsid w:val="00114196"/>
    <w:rsid w:val="0011520E"/>
    <w:rsid w:val="00115326"/>
    <w:rsid w:val="00115A69"/>
    <w:rsid w:val="0012112E"/>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6FB6"/>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3F95"/>
    <w:rsid w:val="00174296"/>
    <w:rsid w:val="001769FB"/>
    <w:rsid w:val="00176B1A"/>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858"/>
    <w:rsid w:val="00306CB2"/>
    <w:rsid w:val="003073E2"/>
    <w:rsid w:val="003074DB"/>
    <w:rsid w:val="00307CD1"/>
    <w:rsid w:val="00310033"/>
    <w:rsid w:val="003109A1"/>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6350"/>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63FB"/>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084"/>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993"/>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AA7"/>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C39"/>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6BB6"/>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69A"/>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492A"/>
    <w:rsid w:val="00636082"/>
    <w:rsid w:val="00637149"/>
    <w:rsid w:val="00641169"/>
    <w:rsid w:val="006411A1"/>
    <w:rsid w:val="00641312"/>
    <w:rsid w:val="00645007"/>
    <w:rsid w:val="006453D7"/>
    <w:rsid w:val="006462AA"/>
    <w:rsid w:val="00646B54"/>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777A0"/>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110"/>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27995"/>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D18"/>
    <w:rsid w:val="00742F62"/>
    <w:rsid w:val="007440F0"/>
    <w:rsid w:val="007451A2"/>
    <w:rsid w:val="00745557"/>
    <w:rsid w:val="00745B20"/>
    <w:rsid w:val="00750C5D"/>
    <w:rsid w:val="00750F24"/>
    <w:rsid w:val="007510AE"/>
    <w:rsid w:val="00751483"/>
    <w:rsid w:val="007521E2"/>
    <w:rsid w:val="00752266"/>
    <w:rsid w:val="007532BC"/>
    <w:rsid w:val="00755FB1"/>
    <w:rsid w:val="00756491"/>
    <w:rsid w:val="0075668A"/>
    <w:rsid w:val="0075759D"/>
    <w:rsid w:val="007622C1"/>
    <w:rsid w:val="007626E1"/>
    <w:rsid w:val="00762C9C"/>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5FBC"/>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C778D"/>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2129"/>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17B37"/>
    <w:rsid w:val="008207BF"/>
    <w:rsid w:val="008212C9"/>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307"/>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5FD9"/>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4CB7"/>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AAB"/>
    <w:rsid w:val="00907B18"/>
    <w:rsid w:val="00910218"/>
    <w:rsid w:val="0091137B"/>
    <w:rsid w:val="009127AA"/>
    <w:rsid w:val="00912F7D"/>
    <w:rsid w:val="00913CD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497B"/>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19D"/>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191F"/>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3D97"/>
    <w:rsid w:val="00A152C7"/>
    <w:rsid w:val="00A15DD8"/>
    <w:rsid w:val="00A163A2"/>
    <w:rsid w:val="00A167FF"/>
    <w:rsid w:val="00A17859"/>
    <w:rsid w:val="00A21351"/>
    <w:rsid w:val="00A216A4"/>
    <w:rsid w:val="00A23A6A"/>
    <w:rsid w:val="00A23B2A"/>
    <w:rsid w:val="00A23B93"/>
    <w:rsid w:val="00A24963"/>
    <w:rsid w:val="00A24E39"/>
    <w:rsid w:val="00A24FFE"/>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650A"/>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1600"/>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8A9"/>
    <w:rsid w:val="00C04CA9"/>
    <w:rsid w:val="00C05131"/>
    <w:rsid w:val="00C05936"/>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5BB8"/>
    <w:rsid w:val="00C460D8"/>
    <w:rsid w:val="00C468F5"/>
    <w:rsid w:val="00C471A7"/>
    <w:rsid w:val="00C477E5"/>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697A"/>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8EB"/>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0D4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31F"/>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1731"/>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35E"/>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5E2"/>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C41"/>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6C10"/>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987E7"/>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45BB8"/>
    <w:pPr>
      <w:tabs>
        <w:tab w:val="right" w:pos="662"/>
        <w:tab w:val="right" w:pos="9016"/>
      </w:tabs>
      <w:bidi/>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306858"/>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306858"/>
    <w:rPr>
      <w:rFonts w:ascii="Arial" w:eastAsia="MS Mincho" w:hAnsi="Arial" w:cs="FSMe-Bold"/>
      <w:spacing w:val="-2"/>
      <w:lang w:eastAsia="ja-JP"/>
    </w:rPr>
  </w:style>
  <w:style w:type="character" w:styleId="UnresolvedMention">
    <w:name w:val="Unresolved Mention"/>
    <w:basedOn w:val="DefaultParagraphFont"/>
    <w:uiPriority w:val="99"/>
    <w:rsid w:val="00817B37"/>
    <w:rPr>
      <w:color w:val="605E5C"/>
      <w:shd w:val="clear" w:color="auto" w:fill="E1DFDD"/>
    </w:rPr>
  </w:style>
  <w:style w:type="paragraph" w:styleId="TOCHeading">
    <w:name w:val="TOC Heading"/>
    <w:basedOn w:val="Heading1"/>
    <w:next w:val="Normal"/>
    <w:uiPriority w:val="39"/>
    <w:unhideWhenUsed/>
    <w:qFormat/>
    <w:rsid w:val="0092497B"/>
    <w:pPr>
      <w:keepNext/>
      <w:keepLines/>
      <w:spacing w:before="240" w:after="0" w:line="259" w:lineRule="auto"/>
      <w:outlineLvl w:val="9"/>
    </w:pPr>
    <w:rPr>
      <w:rFonts w:asciiTheme="majorHAnsi" w:eastAsiaTheme="majorEastAsia" w:hAnsiTheme="majorHAnsi" w:cstheme="majorBidi"/>
      <w:b w:val="0"/>
      <w:bCs w:val="0"/>
      <w:color w:val="501E58"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instagram.com/ndis_australi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relayservice.gov.au/" TargetMode="Externa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twitter.com/ND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NDISAus" TargetMode="External"/><Relationship Id="rId20" Type="http://schemas.openxmlformats.org/officeDocument/2006/relationships/hyperlink" Target="https://www.linkedin.com/company/national-disability-insurance-agen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ndis.gov.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user/Disability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4AE52F-9564-4562-81B8-584BA7C68B06}">
  <ds:schemaRefs>
    <ds:schemaRef ds:uri="http://schemas.openxmlformats.org/officeDocument/2006/bibliography"/>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34</Pages>
  <Words>5479</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استراتيجية التنوع الثقافي واللغوي 2024-2028</vt:lpstr>
    </vt:vector>
  </TitlesOfParts>
  <Company/>
  <LinksUpToDate>false</LinksUpToDate>
  <CharactersWithSpaces>36642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استراتيجية التنوع الثقافي واللغوي 2024-2028</dc:title>
  <dc:creator>National Disability Insurance Agency</dc:creator>
  <cp:lastModifiedBy>Thomas Kiorgaard</cp:lastModifiedBy>
  <cp:revision>11</cp:revision>
  <cp:lastPrinted>2021-12-28T03:32:00Z</cp:lastPrinted>
  <dcterms:created xsi:type="dcterms:W3CDTF">2024-03-08T01:20:00Z</dcterms:created>
  <dcterms:modified xsi:type="dcterms:W3CDTF">2024-03-10T07:01:00Z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