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75E50" w14:textId="77777777" w:rsidR="00106F81" w:rsidRPr="007F7ACF" w:rsidRDefault="00106F81" w:rsidP="00106F81">
      <w:pPr>
        <w:pStyle w:val="Datatable"/>
        <w:spacing w:before="500" w:after="200"/>
        <w:jc w:val="left"/>
        <w:rPr>
          <w:rFonts w:eastAsia="Times New Roman" w:cs="Times New Roman"/>
          <w:b/>
          <w:color w:val="C00000"/>
          <w:spacing w:val="0"/>
          <w:sz w:val="28"/>
          <w:szCs w:val="28"/>
          <w:lang w:val="en-US"/>
        </w:rPr>
      </w:pPr>
      <w:bookmarkStart w:id="0" w:name="_Toc140076727"/>
      <w:bookmarkStart w:id="1" w:name="_Toc142554564"/>
      <w:bookmarkStart w:id="2" w:name="_Toc256000000"/>
      <w:bookmarkStart w:id="3" w:name="_Toc138244584"/>
      <w:bookmarkStart w:id="4" w:name="_Toc138255758"/>
      <w:bookmarkStart w:id="5" w:name="_Toc140669964"/>
      <w:bookmarkStart w:id="6" w:name="_Toc143177201"/>
      <w:bookmarkStart w:id="7" w:name="_Toc256000001"/>
      <w:bookmarkStart w:id="8" w:name="_Hlk161007969"/>
    </w:p>
    <w:bookmarkEnd w:id="8"/>
    <w:p w14:paraId="0EBF460C" w14:textId="77777777" w:rsidR="00362126" w:rsidRPr="00564FA6" w:rsidRDefault="00362126" w:rsidP="00106F81">
      <w:pPr>
        <w:pStyle w:val="Heading1"/>
        <w:topLinePunct/>
        <w:spacing w:before="800" w:after="360"/>
        <w:rPr>
          <w:rFonts w:ascii="Microsoft JhengHei" w:eastAsia="Microsoft JhengHei" w:hAnsi="Microsoft JhengHei"/>
          <w:sz w:val="60"/>
          <w:szCs w:val="60"/>
          <w:lang w:eastAsia="zh-HK"/>
        </w:rPr>
      </w:pPr>
      <w:r w:rsidRPr="00564FA6">
        <w:rPr>
          <w:rFonts w:ascii="Microsoft JhengHei" w:eastAsia="Microsoft JhengHei" w:hAnsi="Microsoft JhengHei" w:hint="eastAsia"/>
          <w:sz w:val="60"/>
          <w:szCs w:val="60"/>
          <w:lang w:eastAsia="zh-HK"/>
        </w:rPr>
        <w:t>文化和語言多元化策略</w:t>
      </w:r>
    </w:p>
    <w:bookmarkEnd w:id="2"/>
    <w:bookmarkEnd w:id="3"/>
    <w:bookmarkEnd w:id="4"/>
    <w:bookmarkEnd w:id="5"/>
    <w:bookmarkEnd w:id="6"/>
    <w:p w14:paraId="5D5054B8" w14:textId="77777777" w:rsidR="00334C3F" w:rsidRPr="00564FA6" w:rsidRDefault="00000000" w:rsidP="00106F81">
      <w:pPr>
        <w:pStyle w:val="Heading1"/>
        <w:spacing w:before="240" w:after="400"/>
        <w:rPr>
          <w:rFonts w:ascii="Microsoft JhengHei" w:eastAsia="Microsoft JhengHei" w:hAnsi="Microsoft JhengHei" w:cs="Arial Bold"/>
          <w:bCs/>
          <w:sz w:val="60"/>
          <w:szCs w:val="60"/>
          <w:lang w:eastAsia="zh-HK"/>
        </w:rPr>
      </w:pPr>
      <w:r w:rsidRPr="00564FA6">
        <w:rPr>
          <w:rFonts w:ascii="Microsoft JhengHei" w:eastAsia="Microsoft JhengHei" w:hAnsi="Microsoft JhengHei" w:cs="Arial Bold" w:hint="eastAsia"/>
          <w:bCs/>
          <w:sz w:val="60"/>
          <w:szCs w:val="60"/>
          <w:lang w:eastAsia="zh-HK"/>
        </w:rPr>
        <w:t>行動計劃</w:t>
      </w:r>
      <w:bookmarkEnd w:id="7"/>
    </w:p>
    <w:p w14:paraId="6DCEF853" w14:textId="77777777" w:rsidR="00334C3F" w:rsidRPr="00564FA6" w:rsidRDefault="00000000" w:rsidP="00106F81">
      <w:pPr>
        <w:pStyle w:val="Heading1"/>
        <w:spacing w:before="360" w:after="400"/>
        <w:rPr>
          <w:rFonts w:ascii="Microsoft JhengHei" w:eastAsia="Microsoft JhengHei" w:hAnsi="Microsoft JhengHei" w:cs="Arial Bold"/>
          <w:bCs/>
          <w:sz w:val="36"/>
          <w:szCs w:val="36"/>
          <w:lang w:eastAsia="zh-HK"/>
        </w:rPr>
      </w:pPr>
      <w:bookmarkStart w:id="9" w:name="_Toc256000002"/>
      <w:r w:rsidRPr="00564FA6">
        <w:rPr>
          <w:rFonts w:ascii="Microsoft JhengHei" w:eastAsia="Microsoft JhengHei" w:hAnsi="Microsoft JhengHei" w:cs="Arial Bold" w:hint="eastAsia"/>
          <w:bCs/>
          <w:sz w:val="36"/>
          <w:szCs w:val="36"/>
          <w:lang w:eastAsia="zh-HK"/>
        </w:rPr>
        <w:t>2024至2028年度</w:t>
      </w:r>
      <w:bookmarkEnd w:id="9"/>
    </w:p>
    <w:bookmarkEnd w:id="0"/>
    <w:bookmarkEnd w:id="1"/>
    <w:p w14:paraId="38196E0E" w14:textId="77777777" w:rsidR="00C072AB" w:rsidRPr="00564FA6" w:rsidRDefault="00000000" w:rsidP="00C072AB">
      <w:pPr>
        <w:spacing w:after="600"/>
        <w:rPr>
          <w:rFonts w:ascii="Microsoft JhengHei" w:eastAsia="Microsoft JhengHei" w:hAnsi="Microsoft JhengHei"/>
          <w:sz w:val="28"/>
          <w:szCs w:val="28"/>
          <w:lang w:eastAsia="zh-HK"/>
        </w:rPr>
      </w:pPr>
      <w:r w:rsidRPr="00564FA6">
        <w:rPr>
          <w:rFonts w:ascii="Microsoft JhengHei" w:eastAsia="Microsoft JhengHei" w:hAnsi="Microsoft JhengHei" w:hint="eastAsia"/>
          <w:sz w:val="28"/>
          <w:szCs w:val="28"/>
          <w:lang w:eastAsia="zh-HK"/>
        </w:rPr>
        <w:t>Chinese (Traditional) | 繁體中文</w:t>
      </w:r>
    </w:p>
    <w:p w14:paraId="11C64918" w14:textId="1566ECA4" w:rsidR="003A3FCC" w:rsidRPr="00564FA6" w:rsidRDefault="00000000" w:rsidP="00192D14">
      <w:pPr>
        <w:pStyle w:val="Securityinformation"/>
        <w:rPr>
          <w:rFonts w:ascii="Microsoft JhengHei" w:eastAsia="Microsoft JhengHei" w:hAnsi="Microsoft JhengHei"/>
          <w:bCs/>
          <w:lang w:eastAsia="zh-HK"/>
        </w:rPr>
      </w:pPr>
      <w:r w:rsidRPr="00564FA6">
        <w:rPr>
          <w:rFonts w:ascii="Microsoft JhengHei" w:eastAsia="Microsoft JhengHei" w:hAnsi="Microsoft JhengHei" w:hint="eastAsia"/>
          <w:bCs/>
          <w:lang w:eastAsia="zh-HK"/>
        </w:rPr>
        <w:br w:type="page"/>
      </w:r>
    </w:p>
    <w:p w14:paraId="7EEEE9EB" w14:textId="77777777" w:rsidR="005130C0" w:rsidRPr="00564FA6" w:rsidRDefault="00000000" w:rsidP="00574D04">
      <w:pPr>
        <w:pStyle w:val="Heading2"/>
        <w:numPr>
          <w:ilvl w:val="0"/>
          <w:numId w:val="0"/>
        </w:numPr>
        <w:ind w:left="720" w:hanging="720"/>
        <w:rPr>
          <w:rFonts w:ascii="Microsoft JhengHei" w:eastAsia="Microsoft JhengHei" w:hAnsi="Microsoft JhengHei"/>
          <w:lang w:eastAsia="zh-HK"/>
        </w:rPr>
      </w:pPr>
      <w:bookmarkStart w:id="10" w:name="_Toc256000003"/>
      <w:bookmarkStart w:id="11" w:name="_Toc138237254"/>
      <w:bookmarkStart w:id="12" w:name="_Toc140076728"/>
      <w:bookmarkStart w:id="13" w:name="_Toc142554565"/>
      <w:r w:rsidRPr="00564FA6">
        <w:rPr>
          <w:rFonts w:ascii="Microsoft JhengHei" w:eastAsia="Microsoft JhengHei" w:hAnsi="Microsoft JhengHei" w:hint="eastAsia"/>
          <w:lang w:eastAsia="zh-HK"/>
        </w:rPr>
        <w:lastRenderedPageBreak/>
        <w:t>承認原住民國家儀式</w:t>
      </w:r>
      <w:bookmarkEnd w:id="10"/>
    </w:p>
    <w:p w14:paraId="2E90D229" w14:textId="77777777" w:rsidR="00983ED1" w:rsidRPr="00564FA6" w:rsidRDefault="00000000" w:rsidP="00983ED1">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國家殘障人士保險局（National Disability Insurance Agency，英文簡稱「NDIA」）承認澳洲原住民和托雷斯海峽島島民為國家殘障人士保險局工作所處土地之傳統監護者。</w:t>
      </w:r>
    </w:p>
    <w:p w14:paraId="04DB370E" w14:textId="77777777" w:rsidR="00A33192" w:rsidRPr="00564FA6" w:rsidRDefault="00000000" w:rsidP="00983ED1">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國家殘障人士保險局向這片工作所處土地之監護者，以及過去、現在和未來的祖先和長老致以敬意。</w:t>
      </w:r>
    </w:p>
    <w:p w14:paraId="68DBC47D" w14:textId="77777777" w:rsidR="003E0C49" w:rsidRPr="00564FA6" w:rsidRDefault="00000000" w:rsidP="003E0C49">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國家殘障人士保險局承諾尊重原住民和托雷斯海峽島島民於這片土地、水域及海洋所持有之獨有文化和精神聯繫，以及其對社會作出之豐厚貢獻。</w:t>
      </w:r>
    </w:p>
    <w:p w14:paraId="520DD649" w14:textId="77777777" w:rsidR="003E0C49" w:rsidRPr="00564FA6" w:rsidRDefault="00000000">
      <w:pPr>
        <w:spacing w:after="0" w:line="240" w:lineRule="auto"/>
        <w:rPr>
          <w:rFonts w:ascii="Microsoft JhengHei" w:eastAsia="Microsoft JhengHei" w:hAnsi="Microsoft JhengHei"/>
          <w:lang w:eastAsia="zh-HK"/>
        </w:rPr>
      </w:pPr>
      <w:r w:rsidRPr="00564FA6">
        <w:rPr>
          <w:rFonts w:ascii="Microsoft JhengHei" w:eastAsia="Microsoft JhengHei" w:hAnsi="Microsoft JhengHei" w:hint="eastAsia"/>
          <w:lang w:eastAsia="zh-HK"/>
        </w:rPr>
        <w:br w:type="page"/>
      </w:r>
    </w:p>
    <w:p w14:paraId="77E2976B" w14:textId="77777777" w:rsidR="00DF6EB2" w:rsidRPr="00564FA6" w:rsidRDefault="00000000" w:rsidP="00E97441">
      <w:pPr>
        <w:pStyle w:val="Heading2"/>
        <w:numPr>
          <w:ilvl w:val="0"/>
          <w:numId w:val="0"/>
        </w:numPr>
        <w:ind w:hanging="11"/>
        <w:rPr>
          <w:rFonts w:ascii="Microsoft JhengHei" w:eastAsia="Microsoft JhengHei" w:hAnsi="Microsoft JhengHei"/>
          <w:lang w:eastAsia="zh-HK"/>
        </w:rPr>
      </w:pPr>
      <w:bookmarkStart w:id="14" w:name="_Toc256000004"/>
      <w:r w:rsidRPr="00564FA6">
        <w:rPr>
          <w:rFonts w:ascii="Microsoft JhengHei" w:eastAsia="Microsoft JhengHei" w:hAnsi="Microsoft JhengHei" w:hint="eastAsia"/>
          <w:lang w:eastAsia="zh-HK"/>
        </w:rPr>
        <w:lastRenderedPageBreak/>
        <w:t>文化和語言多元化策略（Cultural and Linguistic Diversity Strategy）</w:t>
      </w:r>
      <w:bookmarkEnd w:id="14"/>
    </w:p>
    <w:p w14:paraId="4AD7C919" w14:textId="4DD5DC64" w:rsidR="00DF6EB2" w:rsidRPr="00564FA6" w:rsidRDefault="00000000" w:rsidP="001C22AD">
      <w:pPr>
        <w:pStyle w:val="Heading2"/>
        <w:numPr>
          <w:ilvl w:val="0"/>
          <w:numId w:val="0"/>
        </w:numPr>
        <w:ind w:left="720" w:hanging="720"/>
        <w:rPr>
          <w:rFonts w:ascii="Microsoft JhengHei" w:eastAsia="Microsoft JhengHei" w:hAnsi="Microsoft JhengHei"/>
          <w:lang w:eastAsia="zh-HK"/>
        </w:rPr>
      </w:pPr>
      <w:bookmarkStart w:id="15" w:name="_Toc256000005"/>
      <w:r w:rsidRPr="00564FA6">
        <w:rPr>
          <w:rFonts w:ascii="Microsoft JhengHei" w:eastAsia="Microsoft JhengHei" w:hAnsi="Microsoft JhengHei" w:hint="eastAsia"/>
          <w:lang w:eastAsia="zh-HK"/>
        </w:rPr>
        <w:t>2024至2028年度行動計劃</w:t>
      </w:r>
      <w:bookmarkEnd w:id="15"/>
    </w:p>
    <w:p w14:paraId="534AAD35" w14:textId="77777777" w:rsidR="007219F1" w:rsidRPr="00564FA6" w:rsidRDefault="00000000" w:rsidP="00574D04">
      <w:pPr>
        <w:pStyle w:val="Heading2"/>
        <w:numPr>
          <w:ilvl w:val="0"/>
          <w:numId w:val="0"/>
        </w:numPr>
        <w:ind w:left="720" w:hanging="720"/>
        <w:rPr>
          <w:rFonts w:ascii="Microsoft JhengHei" w:eastAsia="Microsoft JhengHei" w:hAnsi="Microsoft JhengHei"/>
          <w:lang w:eastAsia="zh-HK"/>
        </w:rPr>
      </w:pPr>
      <w:bookmarkStart w:id="16" w:name="_Toc256000006"/>
      <w:r w:rsidRPr="00564FA6">
        <w:rPr>
          <w:rFonts w:ascii="Microsoft JhengHei" w:eastAsia="Microsoft JhengHei" w:hAnsi="Microsoft JhengHei" w:hint="eastAsia"/>
          <w:lang w:eastAsia="zh-HK"/>
        </w:rPr>
        <w:t>目錄</w:t>
      </w:r>
      <w:bookmarkEnd w:id="11"/>
      <w:bookmarkEnd w:id="12"/>
      <w:bookmarkEnd w:id="13"/>
      <w:bookmarkEnd w:id="16"/>
    </w:p>
    <w:p w14:paraId="4EE99972" w14:textId="076BE5CB" w:rsidR="0010135B" w:rsidRPr="00564FA6" w:rsidRDefault="00000000" w:rsidP="00E97441">
      <w:pPr>
        <w:pStyle w:val="TOC1"/>
        <w:rPr>
          <w:rFonts w:ascii="Microsoft JhengHei" w:eastAsia="Microsoft JhengHei" w:hAnsi="Microsoft JhengHei"/>
          <w:sz w:val="22"/>
          <w:lang w:eastAsia="zh-HK"/>
        </w:rPr>
      </w:pPr>
      <w:r w:rsidRPr="00564FA6">
        <w:rPr>
          <w:rFonts w:ascii="Microsoft JhengHei" w:eastAsia="Microsoft JhengHei" w:hAnsi="Microsoft JhengHei" w:hint="eastAsia"/>
          <w:lang w:eastAsia="zh-HK"/>
        </w:rPr>
        <w:fldChar w:fldCharType="begin"/>
      </w:r>
      <w:r w:rsidRPr="00564FA6">
        <w:rPr>
          <w:rFonts w:ascii="Microsoft JhengHei" w:eastAsia="Microsoft JhengHei" w:hAnsi="Microsoft JhengHei" w:hint="eastAsia"/>
          <w:lang w:eastAsia="zh-HK"/>
        </w:rPr>
        <w:instrText xml:space="preserve"> TOC \o "1-5" \h \z \u </w:instrText>
      </w:r>
      <w:r w:rsidRPr="00564FA6">
        <w:rPr>
          <w:rFonts w:ascii="Microsoft JhengHei" w:eastAsia="Microsoft JhengHei" w:hAnsi="Microsoft JhengHei" w:hint="eastAsia"/>
          <w:lang w:eastAsia="zh-HK"/>
        </w:rPr>
        <w:fldChar w:fldCharType="separate"/>
      </w:r>
    </w:p>
    <w:p w14:paraId="72B09782" w14:textId="213677DF" w:rsidR="0010135B" w:rsidRPr="00564FA6" w:rsidRDefault="00000000" w:rsidP="00E97441">
      <w:pPr>
        <w:pStyle w:val="TOC2"/>
        <w:ind w:left="0"/>
        <w:rPr>
          <w:rFonts w:ascii="Microsoft JhengHei" w:eastAsia="Microsoft JhengHei" w:hAnsi="Microsoft JhengHei"/>
          <w:noProof/>
          <w:sz w:val="22"/>
          <w:lang w:eastAsia="zh-HK"/>
        </w:rPr>
      </w:pPr>
      <w:hyperlink w:anchor="_Toc256000007" w:history="1">
        <w:r w:rsidRPr="00564FA6">
          <w:rPr>
            <w:rStyle w:val="Hyperlink"/>
            <w:rFonts w:ascii="Microsoft JhengHei" w:eastAsia="Microsoft JhengHei" w:hAnsi="Microsoft JhengHei" w:hint="eastAsia"/>
            <w:noProof/>
            <w:lang w:eastAsia="zh-HK"/>
          </w:rPr>
          <w:t>引言</w:t>
        </w:r>
        <w:r w:rsidRPr="00564FA6">
          <w:rPr>
            <w:rFonts w:ascii="Microsoft JhengHei" w:eastAsia="Microsoft JhengHei" w:hAnsi="Microsoft JhengHei" w:hint="eastAsia"/>
            <w:noProof/>
            <w:lang w:eastAsia="zh-HK"/>
          </w:rPr>
          <w:tab/>
        </w:r>
        <w:r w:rsidR="00E97441"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_Toc256000007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4</w:t>
        </w:r>
        <w:r w:rsidRPr="00564FA6">
          <w:rPr>
            <w:rFonts w:ascii="Microsoft JhengHei" w:eastAsia="Microsoft JhengHei" w:hAnsi="Microsoft JhengHei" w:hint="eastAsia"/>
            <w:noProof/>
            <w:lang w:eastAsia="zh-HK"/>
          </w:rPr>
          <w:fldChar w:fldCharType="end"/>
        </w:r>
      </w:hyperlink>
    </w:p>
    <w:p w14:paraId="7BB1420C" w14:textId="55815B7A" w:rsidR="0010135B" w:rsidRPr="00564FA6" w:rsidRDefault="00000000" w:rsidP="00E97441">
      <w:pPr>
        <w:pStyle w:val="TOC3"/>
        <w:ind w:left="0"/>
        <w:rPr>
          <w:rFonts w:ascii="Microsoft JhengHei" w:eastAsia="Microsoft JhengHei" w:hAnsi="Microsoft JhengHei"/>
          <w:noProof/>
          <w:sz w:val="22"/>
          <w:lang w:eastAsia="zh-HK"/>
        </w:rPr>
      </w:pPr>
      <w:hyperlink w:anchor="_Toc256000008" w:history="1">
        <w:r w:rsidRPr="00564FA6">
          <w:rPr>
            <w:rStyle w:val="Hyperlink"/>
            <w:rFonts w:ascii="Microsoft JhengHei" w:eastAsia="Microsoft JhengHei" w:hAnsi="Microsoft JhengHei" w:hint="eastAsia"/>
            <w:noProof/>
            <w:lang w:eastAsia="zh-HK"/>
          </w:rPr>
          <w:t>行動計劃</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_Toc256000008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4</w:t>
        </w:r>
        <w:r w:rsidRPr="00564FA6">
          <w:rPr>
            <w:rFonts w:ascii="Microsoft JhengHei" w:eastAsia="Microsoft JhengHei" w:hAnsi="Microsoft JhengHei" w:hint="eastAsia"/>
            <w:noProof/>
            <w:lang w:eastAsia="zh-HK"/>
          </w:rPr>
          <w:fldChar w:fldCharType="end"/>
        </w:r>
      </w:hyperlink>
    </w:p>
    <w:p w14:paraId="5A3FAEE2" w14:textId="1ADA92D4" w:rsidR="0010135B" w:rsidRPr="00564FA6" w:rsidRDefault="00000000" w:rsidP="00E97441">
      <w:pPr>
        <w:pStyle w:val="TOC3"/>
        <w:ind w:left="0"/>
        <w:rPr>
          <w:rFonts w:ascii="Microsoft JhengHei" w:eastAsia="Microsoft JhengHei" w:hAnsi="Microsoft JhengHei"/>
          <w:noProof/>
          <w:sz w:val="22"/>
          <w:lang w:eastAsia="zh-HK"/>
        </w:rPr>
      </w:pPr>
      <w:hyperlink w:anchor="_Toc256000009" w:history="1">
        <w:r w:rsidRPr="00564FA6">
          <w:rPr>
            <w:rStyle w:val="Hyperlink"/>
            <w:rFonts w:ascii="Microsoft JhengHei" w:eastAsia="Microsoft JhengHei" w:hAnsi="Microsoft JhengHei" w:hint="eastAsia"/>
            <w:noProof/>
            <w:lang w:eastAsia="zh-HK"/>
          </w:rPr>
          <w:t>概覽</w:t>
        </w:r>
        <w:r w:rsidRPr="00564FA6">
          <w:rPr>
            <w:rFonts w:ascii="Microsoft JhengHei" w:eastAsia="Microsoft JhengHei" w:hAnsi="Microsoft JhengHei" w:hint="eastAsia"/>
            <w:noProof/>
            <w:lang w:eastAsia="zh-HK"/>
          </w:rPr>
          <w:tab/>
        </w:r>
        <w:r w:rsidR="00E97441"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_Toc256000009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5</w:t>
        </w:r>
        <w:r w:rsidRPr="00564FA6">
          <w:rPr>
            <w:rFonts w:ascii="Microsoft JhengHei" w:eastAsia="Microsoft JhengHei" w:hAnsi="Microsoft JhengHei" w:hint="eastAsia"/>
            <w:noProof/>
            <w:lang w:eastAsia="zh-HK"/>
          </w:rPr>
          <w:fldChar w:fldCharType="end"/>
        </w:r>
      </w:hyperlink>
    </w:p>
    <w:p w14:paraId="5824FCED" w14:textId="794F4179" w:rsidR="0010135B" w:rsidRPr="00564FA6" w:rsidRDefault="00000000">
      <w:pPr>
        <w:pStyle w:val="TOC2"/>
        <w:rPr>
          <w:rFonts w:ascii="Microsoft JhengHei" w:eastAsia="Microsoft JhengHei" w:hAnsi="Microsoft JhengHei"/>
          <w:noProof/>
          <w:sz w:val="22"/>
          <w:lang w:eastAsia="zh-HK"/>
        </w:rPr>
      </w:pPr>
      <w:hyperlink w:anchor="_Toc256000010" w:history="1">
        <w:r w:rsidRPr="00564FA6">
          <w:rPr>
            <w:rStyle w:val="Hyperlink"/>
            <w:rFonts w:ascii="Microsoft JhengHei" w:eastAsia="Microsoft JhengHei" w:hAnsi="Microsoft JhengHei" w:hint="eastAsia"/>
            <w:noProof/>
            <w:lang w:eastAsia="zh-HK"/>
          </w:rPr>
          <w:t>1.</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基礎建設</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_Toc256000010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7</w:t>
        </w:r>
        <w:r w:rsidRPr="00564FA6">
          <w:rPr>
            <w:rFonts w:ascii="Microsoft JhengHei" w:eastAsia="Microsoft JhengHei" w:hAnsi="Microsoft JhengHei" w:hint="eastAsia"/>
            <w:noProof/>
            <w:lang w:eastAsia="zh-HK"/>
          </w:rPr>
          <w:fldChar w:fldCharType="end"/>
        </w:r>
      </w:hyperlink>
    </w:p>
    <w:p w14:paraId="5C8A8BAD" w14:textId="5291BD13" w:rsidR="0010135B" w:rsidRPr="00564FA6" w:rsidRDefault="00000000">
      <w:pPr>
        <w:pStyle w:val="TOC2"/>
        <w:rPr>
          <w:rFonts w:ascii="Microsoft JhengHei" w:eastAsia="Microsoft JhengHei" w:hAnsi="Microsoft JhengHei"/>
          <w:noProof/>
          <w:sz w:val="22"/>
          <w:lang w:eastAsia="zh-HK"/>
        </w:rPr>
      </w:pPr>
      <w:hyperlink w:anchor="_Toc256000032" w:history="1">
        <w:r w:rsidRPr="00564FA6">
          <w:rPr>
            <w:rStyle w:val="Hyperlink"/>
            <w:rFonts w:ascii="Microsoft JhengHei" w:eastAsia="Microsoft JhengHei" w:hAnsi="Microsoft JhengHei" w:hint="eastAsia"/>
            <w:noProof/>
            <w:lang w:eastAsia="zh-HK"/>
          </w:rPr>
          <w:t>2.</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員工工作能力</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_Toc256000032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14</w:t>
        </w:r>
        <w:r w:rsidRPr="00564FA6">
          <w:rPr>
            <w:rFonts w:ascii="Microsoft JhengHei" w:eastAsia="Microsoft JhengHei" w:hAnsi="Microsoft JhengHei" w:hint="eastAsia"/>
            <w:noProof/>
            <w:lang w:eastAsia="zh-HK"/>
          </w:rPr>
          <w:fldChar w:fldCharType="end"/>
        </w:r>
      </w:hyperlink>
    </w:p>
    <w:p w14:paraId="54C8A9E5" w14:textId="37BA719B" w:rsidR="0010135B" w:rsidRPr="00564FA6" w:rsidRDefault="00000000">
      <w:pPr>
        <w:pStyle w:val="TOC2"/>
        <w:rPr>
          <w:rFonts w:ascii="Microsoft JhengHei" w:eastAsia="Microsoft JhengHei" w:hAnsi="Microsoft JhengHei"/>
          <w:noProof/>
          <w:sz w:val="22"/>
          <w:lang w:eastAsia="zh-HK"/>
        </w:rPr>
      </w:pPr>
      <w:hyperlink w:anchor="_Toc256000053" w:history="1">
        <w:r w:rsidRPr="00564FA6">
          <w:rPr>
            <w:rStyle w:val="Hyperlink"/>
            <w:rFonts w:ascii="Microsoft JhengHei" w:eastAsia="Microsoft JhengHei" w:hAnsi="Microsoft JhengHei" w:hint="eastAsia"/>
            <w:noProof/>
            <w:lang w:eastAsia="zh-HK"/>
          </w:rPr>
          <w:t>3.</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無障礙通訊內容</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_Toc256000053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21</w:t>
        </w:r>
        <w:r w:rsidRPr="00564FA6">
          <w:rPr>
            <w:rFonts w:ascii="Microsoft JhengHei" w:eastAsia="Microsoft JhengHei" w:hAnsi="Microsoft JhengHei" w:hint="eastAsia"/>
            <w:noProof/>
            <w:lang w:eastAsia="zh-HK"/>
          </w:rPr>
          <w:fldChar w:fldCharType="end"/>
        </w:r>
      </w:hyperlink>
    </w:p>
    <w:p w14:paraId="34203A7D" w14:textId="0629952C" w:rsidR="0010135B" w:rsidRPr="00564FA6" w:rsidRDefault="00000000">
      <w:pPr>
        <w:pStyle w:val="TOC2"/>
        <w:rPr>
          <w:rFonts w:ascii="Microsoft JhengHei" w:eastAsia="Microsoft JhengHei" w:hAnsi="Microsoft JhengHei"/>
          <w:noProof/>
          <w:sz w:val="22"/>
          <w:lang w:eastAsia="zh-HK"/>
        </w:rPr>
      </w:pPr>
      <w:hyperlink w:anchor="_Toc256000074" w:history="1">
        <w:r w:rsidRPr="00564FA6">
          <w:rPr>
            <w:rStyle w:val="Hyperlink"/>
            <w:rFonts w:ascii="Microsoft JhengHei" w:eastAsia="Microsoft JhengHei" w:hAnsi="Microsoft JhengHei" w:hint="eastAsia"/>
            <w:noProof/>
            <w:lang w:eastAsia="zh-HK"/>
          </w:rPr>
          <w:t>4.</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市場</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_Toc256000074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27</w:t>
        </w:r>
        <w:r w:rsidRPr="00564FA6">
          <w:rPr>
            <w:rFonts w:ascii="Microsoft JhengHei" w:eastAsia="Microsoft JhengHei" w:hAnsi="Microsoft JhengHei" w:hint="eastAsia"/>
            <w:noProof/>
            <w:lang w:eastAsia="zh-HK"/>
          </w:rPr>
          <w:fldChar w:fldCharType="end"/>
        </w:r>
      </w:hyperlink>
    </w:p>
    <w:p w14:paraId="68F4BD94" w14:textId="03EC70E7" w:rsidR="0010135B" w:rsidRPr="00564FA6" w:rsidRDefault="00000000">
      <w:pPr>
        <w:pStyle w:val="TOC2"/>
        <w:rPr>
          <w:rFonts w:ascii="Microsoft JhengHei" w:eastAsia="Microsoft JhengHei" w:hAnsi="Microsoft JhengHei"/>
          <w:noProof/>
          <w:sz w:val="22"/>
          <w:lang w:eastAsia="zh-HK"/>
        </w:rPr>
      </w:pPr>
      <w:hyperlink w:anchor="_Toc256000092" w:history="1">
        <w:r w:rsidRPr="00564FA6">
          <w:rPr>
            <w:rStyle w:val="Hyperlink"/>
            <w:rFonts w:ascii="Microsoft JhengHei" w:eastAsia="Microsoft JhengHei" w:hAnsi="Microsoft JhengHei" w:hint="eastAsia"/>
            <w:noProof/>
            <w:lang w:eastAsia="zh-HK"/>
          </w:rPr>
          <w:t>5.</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數據</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_Toc256000092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32</w:t>
        </w:r>
        <w:r w:rsidRPr="00564FA6">
          <w:rPr>
            <w:rFonts w:ascii="Microsoft JhengHei" w:eastAsia="Microsoft JhengHei" w:hAnsi="Microsoft JhengHei" w:hint="eastAsia"/>
            <w:noProof/>
            <w:lang w:eastAsia="zh-HK"/>
          </w:rPr>
          <w:fldChar w:fldCharType="end"/>
        </w:r>
      </w:hyperlink>
    </w:p>
    <w:p w14:paraId="38A24270" w14:textId="367DBC28" w:rsidR="0010135B" w:rsidRPr="00564FA6" w:rsidRDefault="00000000">
      <w:pPr>
        <w:pStyle w:val="TOC2"/>
        <w:rPr>
          <w:rFonts w:ascii="Microsoft JhengHei" w:eastAsia="Microsoft JhengHei" w:hAnsi="Microsoft JhengHei"/>
          <w:noProof/>
          <w:sz w:val="22"/>
          <w:lang w:eastAsia="zh-HK"/>
        </w:rPr>
      </w:pPr>
      <w:hyperlink w:anchor="_Toc256000101" w:history="1">
        <w:r w:rsidRPr="00564FA6">
          <w:rPr>
            <w:rStyle w:val="Hyperlink"/>
            <w:rFonts w:ascii="Microsoft JhengHei" w:eastAsia="Microsoft JhengHei" w:hAnsi="Microsoft JhengHei" w:hint="eastAsia"/>
            <w:noProof/>
            <w:lang w:eastAsia="zh-HK"/>
          </w:rPr>
          <w:t>6.</w:t>
        </w:r>
        <w:r w:rsidRPr="00564FA6">
          <w:rPr>
            <w:rFonts w:ascii="Microsoft JhengHei" w:eastAsia="Microsoft JhengHei" w:hAnsi="Microsoft JhengHei" w:hint="eastAsia"/>
            <w:noProof/>
            <w:sz w:val="22"/>
            <w:lang w:eastAsia="zh-HK"/>
          </w:rPr>
          <w:tab/>
        </w:r>
        <w:r w:rsidRPr="00564FA6">
          <w:rPr>
            <w:rStyle w:val="Hyperlink"/>
            <w:rFonts w:ascii="Microsoft JhengHei" w:eastAsia="Microsoft JhengHei" w:hAnsi="Microsoft JhengHei" w:hint="eastAsia"/>
            <w:noProof/>
            <w:lang w:eastAsia="zh-HK"/>
          </w:rPr>
          <w:t>外展</w:t>
        </w:r>
        <w:r w:rsidRPr="00564FA6">
          <w:rPr>
            <w:rFonts w:ascii="Microsoft JhengHei" w:eastAsia="Microsoft JhengHei" w:hAnsi="Microsoft JhengHei" w:hint="eastAsia"/>
            <w:noProof/>
            <w:lang w:eastAsia="zh-HK"/>
          </w:rPr>
          <w:tab/>
        </w:r>
        <w:r w:rsidRPr="00564FA6">
          <w:rPr>
            <w:rFonts w:ascii="Microsoft JhengHei" w:eastAsia="Microsoft JhengHei" w:hAnsi="Microsoft JhengHei" w:hint="eastAsia"/>
            <w:noProof/>
            <w:lang w:eastAsia="zh-HK"/>
          </w:rPr>
          <w:fldChar w:fldCharType="begin"/>
        </w:r>
        <w:r w:rsidRPr="00564FA6">
          <w:rPr>
            <w:rFonts w:ascii="Microsoft JhengHei" w:eastAsia="Microsoft JhengHei" w:hAnsi="Microsoft JhengHei" w:hint="eastAsia"/>
            <w:noProof/>
            <w:lang w:eastAsia="zh-HK"/>
          </w:rPr>
          <w:instrText xml:space="preserve"> PAGEREF _Toc256000101 \h </w:instrText>
        </w:r>
        <w:r w:rsidRPr="00564FA6">
          <w:rPr>
            <w:rFonts w:ascii="Microsoft JhengHei" w:eastAsia="Microsoft JhengHei" w:hAnsi="Microsoft JhengHei" w:hint="eastAsia"/>
            <w:noProof/>
            <w:lang w:eastAsia="zh-HK"/>
          </w:rPr>
        </w:r>
        <w:r w:rsidRPr="00564FA6">
          <w:rPr>
            <w:rFonts w:ascii="Microsoft JhengHei" w:eastAsia="Microsoft JhengHei" w:hAnsi="Microsoft JhengHei" w:hint="eastAsia"/>
            <w:noProof/>
            <w:lang w:eastAsia="zh-HK"/>
          </w:rPr>
          <w:fldChar w:fldCharType="separate"/>
        </w:r>
        <w:r w:rsidR="00DD5B5F">
          <w:rPr>
            <w:rFonts w:ascii="Microsoft JhengHei" w:eastAsia="Microsoft JhengHei" w:hAnsi="Microsoft JhengHei"/>
            <w:noProof/>
            <w:lang w:eastAsia="zh-HK"/>
          </w:rPr>
          <w:t>35</w:t>
        </w:r>
        <w:r w:rsidRPr="00564FA6">
          <w:rPr>
            <w:rFonts w:ascii="Microsoft JhengHei" w:eastAsia="Microsoft JhengHei" w:hAnsi="Microsoft JhengHei" w:hint="eastAsia"/>
            <w:noProof/>
            <w:lang w:eastAsia="zh-HK"/>
          </w:rPr>
          <w:fldChar w:fldCharType="end"/>
        </w:r>
      </w:hyperlink>
    </w:p>
    <w:p w14:paraId="2B36D4B7" w14:textId="77777777" w:rsidR="004D32B5" w:rsidRPr="00564FA6" w:rsidRDefault="00000000" w:rsidP="00863C7F">
      <w:pPr>
        <w:rPr>
          <w:rFonts w:ascii="Microsoft JhengHei" w:eastAsia="Microsoft JhengHei" w:hAnsi="Microsoft JhengHei"/>
          <w:lang w:eastAsia="zh-HK"/>
        </w:rPr>
      </w:pPr>
      <w:r w:rsidRPr="00564FA6">
        <w:rPr>
          <w:rFonts w:ascii="Microsoft JhengHei" w:eastAsia="Microsoft JhengHei" w:hAnsi="Microsoft JhengHei" w:hint="eastAsia"/>
          <w:lang w:eastAsia="zh-HK"/>
        </w:rPr>
        <w:fldChar w:fldCharType="end"/>
      </w:r>
      <w:r w:rsidRPr="00564FA6">
        <w:rPr>
          <w:rFonts w:ascii="Microsoft JhengHei" w:eastAsia="Microsoft JhengHei" w:hAnsi="Microsoft JhengHei" w:hint="eastAsia"/>
          <w:lang w:eastAsia="zh-HK"/>
        </w:rPr>
        <w:br w:type="page"/>
      </w:r>
    </w:p>
    <w:p w14:paraId="718B4107" w14:textId="77777777" w:rsidR="004D32B5" w:rsidRPr="00564FA6" w:rsidRDefault="00000000" w:rsidP="001B3E26">
      <w:pPr>
        <w:pStyle w:val="Heading2"/>
        <w:numPr>
          <w:ilvl w:val="0"/>
          <w:numId w:val="0"/>
        </w:numPr>
        <w:ind w:left="720" w:hanging="720"/>
        <w:rPr>
          <w:rFonts w:ascii="Microsoft JhengHei" w:eastAsia="Microsoft JhengHei" w:hAnsi="Microsoft JhengHei"/>
          <w:lang w:eastAsia="zh-HK"/>
        </w:rPr>
      </w:pPr>
      <w:bookmarkStart w:id="17" w:name="_Toc256000007"/>
      <w:r w:rsidRPr="00564FA6">
        <w:rPr>
          <w:rFonts w:ascii="Microsoft JhengHei" w:eastAsia="Microsoft JhengHei" w:hAnsi="Microsoft JhengHei" w:hint="eastAsia"/>
          <w:lang w:eastAsia="zh-HK"/>
        </w:rPr>
        <w:lastRenderedPageBreak/>
        <w:t>引言</w:t>
      </w:r>
      <w:bookmarkEnd w:id="17"/>
    </w:p>
    <w:p w14:paraId="064A8D80" w14:textId="77777777" w:rsidR="00332012" w:rsidRPr="00564FA6" w:rsidRDefault="00000000" w:rsidP="009B626D">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國家殘障人士保險局致力為文化和語言多元化（CALD）背景的殘障人士改善成效。</w:t>
      </w:r>
    </w:p>
    <w:p w14:paraId="752326F6" w14:textId="77777777" w:rsidR="009B626D" w:rsidRPr="00564FA6" w:rsidRDefault="00000000" w:rsidP="006E2AC4">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上述成效包括：</w:t>
      </w:r>
    </w:p>
    <w:p w14:paraId="609AA5CC" w14:textId="77777777" w:rsidR="009B626D" w:rsidRPr="00564FA6" w:rsidRDefault="00000000" w:rsidP="00FA7699">
      <w:pPr>
        <w:pStyle w:val="ListParagraph"/>
        <w:numPr>
          <w:ilvl w:val="0"/>
          <w:numId w:val="40"/>
        </w:numPr>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提升國家殘障人士保險計劃（National Disability Insurance Scheme，下文簡稱「NDIS」）的獲取及參與情況</w:t>
      </w:r>
    </w:p>
    <w:p w14:paraId="27D77BD2" w14:textId="77777777" w:rsidR="009B626D" w:rsidRPr="00564FA6" w:rsidRDefault="00000000" w:rsidP="006E2AC4">
      <w:pPr>
        <w:pStyle w:val="ListParagraph"/>
        <w:keepNext/>
        <w:numPr>
          <w:ilvl w:val="0"/>
          <w:numId w:val="40"/>
        </w:numPr>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提升NDIS的使用情況</w:t>
      </w:r>
    </w:p>
    <w:p w14:paraId="10B5F2AC" w14:textId="77777777" w:rsidR="009B626D" w:rsidRPr="00564FA6" w:rsidRDefault="00000000" w:rsidP="00FA7699">
      <w:pPr>
        <w:pStyle w:val="ListParagraph"/>
        <w:numPr>
          <w:ilvl w:val="0"/>
          <w:numId w:val="40"/>
        </w:numPr>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改善與NDIS的體驗，當中包括流程、系統及職員。</w:t>
      </w:r>
    </w:p>
    <w:p w14:paraId="2F2B599F" w14:textId="77777777" w:rsidR="001B3E26" w:rsidRPr="00564FA6" w:rsidRDefault="00000000" w:rsidP="00734200">
      <w:pPr>
        <w:rPr>
          <w:rFonts w:ascii="Microsoft JhengHei" w:eastAsia="Microsoft JhengHei" w:hAnsi="Microsoft JhengHei"/>
          <w:lang w:eastAsia="zh-HK"/>
        </w:rPr>
      </w:pPr>
      <w:r w:rsidRPr="00564FA6">
        <w:rPr>
          <w:rFonts w:ascii="Microsoft JhengHei" w:eastAsia="Microsoft JhengHei" w:hAnsi="Microsoft JhengHei" w:hint="eastAsia"/>
          <w:lang w:eastAsia="zh-HK"/>
        </w:rPr>
        <w:t>2024至2028年度文化和語言多元化策略（Cultural and Linguistic Diversity Strategy 2024 – 2028，簡稱「策略」）和行動計劃（Action Plan）由文化和語言多元化背景的殘障人士採取合作式設計的方法制定，而上述人士則包括NDIS參保人、其家屬和照顧者、高峰組織、殘障人士代表機構及服務提供者。</w:t>
      </w:r>
    </w:p>
    <w:p w14:paraId="2D19F7E3" w14:textId="77777777" w:rsidR="001B3E26" w:rsidRPr="00564FA6" w:rsidRDefault="00000000" w:rsidP="001B3E26">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行動計劃協助此項</w:t>
      </w:r>
      <w:hyperlink r:id="rId11" w:history="1">
        <w:r w:rsidRPr="00564FA6">
          <w:rPr>
            <w:rStyle w:val="Hyperlink"/>
            <w:rFonts w:ascii="Microsoft JhengHei" w:eastAsia="Microsoft JhengHei" w:hAnsi="Microsoft JhengHei" w:hint="eastAsia"/>
            <w:lang w:eastAsia="zh-HK"/>
          </w:rPr>
          <w:t>策略</w:t>
        </w:r>
      </w:hyperlink>
      <w:r w:rsidRPr="00564FA6">
        <w:rPr>
          <w:rFonts w:ascii="Microsoft JhengHei" w:eastAsia="Microsoft JhengHei" w:hAnsi="Microsoft JhengHei" w:hint="eastAsia"/>
          <w:lang w:eastAsia="zh-HK"/>
        </w:rPr>
        <w:t>的實踐、匯報、監督及評估工作。</w:t>
      </w:r>
    </w:p>
    <w:p w14:paraId="5847921C" w14:textId="77777777" w:rsidR="001B3E26" w:rsidRPr="00564FA6" w:rsidRDefault="00000000" w:rsidP="009A7CC7">
      <w:pPr>
        <w:pStyle w:val="Heading3"/>
        <w:ind w:left="720" w:hanging="720"/>
        <w:rPr>
          <w:rFonts w:ascii="Microsoft JhengHei" w:eastAsia="Microsoft JhengHei" w:hAnsi="Microsoft JhengHei"/>
          <w:lang w:eastAsia="zh-HK"/>
        </w:rPr>
      </w:pPr>
      <w:bookmarkStart w:id="18" w:name="_Toc256000008"/>
      <w:r w:rsidRPr="00564FA6">
        <w:rPr>
          <w:rFonts w:ascii="Microsoft JhengHei" w:eastAsia="Microsoft JhengHei" w:hAnsi="Microsoft JhengHei" w:hint="eastAsia"/>
          <w:lang w:eastAsia="zh-HK"/>
        </w:rPr>
        <w:t>行動計劃</w:t>
      </w:r>
      <w:bookmarkEnd w:id="18"/>
    </w:p>
    <w:p w14:paraId="4CBD236C" w14:textId="77777777" w:rsidR="00505B16" w:rsidRPr="00564FA6" w:rsidRDefault="00000000" w:rsidP="006E2AC4">
      <w:pPr>
        <w:keepNext/>
        <w:rPr>
          <w:rFonts w:ascii="Microsoft JhengHei" w:eastAsia="Microsoft JhengHei" w:hAnsi="Microsoft JhengHei" w:cs="Arial"/>
          <w:szCs w:val="22"/>
          <w:lang w:eastAsia="zh-HK"/>
        </w:rPr>
      </w:pPr>
      <w:r w:rsidRPr="00564FA6">
        <w:rPr>
          <w:rFonts w:ascii="Microsoft JhengHei" w:eastAsia="Microsoft JhengHei" w:hAnsi="Microsoft JhengHei" w:hint="eastAsia"/>
          <w:lang w:eastAsia="zh-HK"/>
        </w:rPr>
        <w:t>行動計劃獲國家殘障人士保險局的外部諮詢小組（External Advisory Group，英文簡稱「EAG」）制定，以指引國家殘障人士保險局如何達成策略六大優先處理範圍內的目標。</w:t>
      </w:r>
    </w:p>
    <w:p w14:paraId="0F04CB9E" w14:textId="77777777" w:rsidR="00505B16" w:rsidRPr="00564FA6" w:rsidRDefault="00000000" w:rsidP="00E1757E">
      <w:pPr>
        <w:pStyle w:val="ListParagraph"/>
        <w:numPr>
          <w:ilvl w:val="0"/>
          <w:numId w:val="50"/>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基礎建設</w:t>
      </w:r>
    </w:p>
    <w:p w14:paraId="460416A8" w14:textId="77777777" w:rsidR="00505B16" w:rsidRPr="00564FA6" w:rsidRDefault="00000000" w:rsidP="00E1757E">
      <w:pPr>
        <w:pStyle w:val="ListParagraph"/>
        <w:numPr>
          <w:ilvl w:val="0"/>
          <w:numId w:val="50"/>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員工工作能力</w:t>
      </w:r>
    </w:p>
    <w:p w14:paraId="25E615F5" w14:textId="77777777" w:rsidR="00505B16" w:rsidRPr="00564FA6" w:rsidRDefault="00000000" w:rsidP="00E1757E">
      <w:pPr>
        <w:pStyle w:val="ListParagraph"/>
        <w:numPr>
          <w:ilvl w:val="0"/>
          <w:numId w:val="50"/>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無障礙通訊內容</w:t>
      </w:r>
    </w:p>
    <w:p w14:paraId="06E51333" w14:textId="77777777" w:rsidR="00505B16" w:rsidRPr="00564FA6" w:rsidRDefault="00000000" w:rsidP="00E1757E">
      <w:pPr>
        <w:pStyle w:val="ListParagraph"/>
        <w:numPr>
          <w:ilvl w:val="0"/>
          <w:numId w:val="50"/>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市場</w:t>
      </w:r>
    </w:p>
    <w:p w14:paraId="1D1E520A" w14:textId="77777777" w:rsidR="00505B16" w:rsidRPr="00564FA6" w:rsidRDefault="00000000" w:rsidP="006E2AC4">
      <w:pPr>
        <w:pStyle w:val="ListParagraph"/>
        <w:keepNext/>
        <w:numPr>
          <w:ilvl w:val="0"/>
          <w:numId w:val="50"/>
        </w:numPr>
        <w:ind w:left="714" w:hanging="357"/>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數據</w:t>
      </w:r>
    </w:p>
    <w:p w14:paraId="2F3DFA30" w14:textId="77777777" w:rsidR="008D4C05" w:rsidRPr="00564FA6" w:rsidRDefault="00000000" w:rsidP="00E1757E">
      <w:pPr>
        <w:pStyle w:val="ListParagraph"/>
        <w:numPr>
          <w:ilvl w:val="0"/>
          <w:numId w:val="50"/>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外展。</w:t>
      </w:r>
    </w:p>
    <w:p w14:paraId="77B3D1E2" w14:textId="77777777" w:rsidR="008D4C05" w:rsidRPr="00564FA6" w:rsidRDefault="00000000" w:rsidP="009B0B26">
      <w:pPr>
        <w:keepNext/>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lastRenderedPageBreak/>
        <w:t>此項行動計劃旨在：</w:t>
      </w:r>
    </w:p>
    <w:p w14:paraId="4887D21F" w14:textId="77777777" w:rsidR="008D4C05" w:rsidRPr="00564FA6" w:rsidRDefault="00000000" w:rsidP="008D4C05">
      <w:pPr>
        <w:pStyle w:val="ListParagraph"/>
        <w:numPr>
          <w:ilvl w:val="0"/>
          <w:numId w:val="23"/>
        </w:numPr>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合作設計策略期間，</w:t>
      </w:r>
      <w:r w:rsidRPr="00564FA6">
        <w:rPr>
          <w:rFonts w:ascii="Microsoft JhengHei" w:eastAsia="Microsoft JhengHei" w:hAnsi="Microsoft JhengHei" w:cs="Arial Bold" w:hint="eastAsia"/>
          <w:b/>
          <w:bCs/>
          <w:lang w:eastAsia="zh-HK"/>
        </w:rPr>
        <w:t>指引國家殘障人士保險局實踐期間制定的行動</w:t>
      </w:r>
    </w:p>
    <w:p w14:paraId="1D94D564" w14:textId="77777777" w:rsidR="008D4C05" w:rsidRPr="00564FA6" w:rsidRDefault="00000000" w:rsidP="006E2AC4">
      <w:pPr>
        <w:pStyle w:val="ListParagraph"/>
        <w:keepNext/>
        <w:numPr>
          <w:ilvl w:val="0"/>
          <w:numId w:val="23"/>
        </w:numPr>
        <w:ind w:left="714" w:hanging="357"/>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為策略相關的監督、學習及評估活動</w:t>
      </w:r>
      <w:r w:rsidRPr="00564FA6">
        <w:rPr>
          <w:rFonts w:ascii="Microsoft JhengHei" w:eastAsia="Microsoft JhengHei" w:hAnsi="Microsoft JhengHei" w:cs="Arial Bold" w:hint="eastAsia"/>
          <w:b/>
          <w:bCs/>
          <w:lang w:eastAsia="zh-HK"/>
        </w:rPr>
        <w:t>提供清晰的框架</w:t>
      </w:r>
    </w:p>
    <w:p w14:paraId="71CB26E8" w14:textId="77777777" w:rsidR="008D4C05" w:rsidRPr="00564FA6" w:rsidRDefault="00000000" w:rsidP="008D4C05">
      <w:pPr>
        <w:pStyle w:val="ListParagraph"/>
        <w:numPr>
          <w:ilvl w:val="0"/>
          <w:numId w:val="23"/>
        </w:numPr>
        <w:rPr>
          <w:rFonts w:ascii="Microsoft JhengHei" w:eastAsia="Microsoft JhengHei" w:hAnsi="Microsoft JhengHei" w:cs="Arial"/>
          <w:szCs w:val="22"/>
          <w:lang w:eastAsia="zh-HK"/>
        </w:rPr>
      </w:pPr>
      <w:r w:rsidRPr="00564FA6">
        <w:rPr>
          <w:rFonts w:ascii="Microsoft JhengHei" w:eastAsia="Microsoft JhengHei" w:hAnsi="Microsoft JhengHei" w:cs="Arial" w:hint="eastAsia"/>
          <w:szCs w:val="22"/>
          <w:lang w:eastAsia="zh-HK"/>
        </w:rPr>
        <w:t>為國家殘障人士保險局</w:t>
      </w:r>
      <w:r w:rsidRPr="00564FA6">
        <w:rPr>
          <w:rFonts w:ascii="Microsoft JhengHei" w:eastAsia="Microsoft JhengHei" w:hAnsi="Microsoft JhengHei" w:cs="Arial Bold" w:hint="eastAsia"/>
          <w:b/>
          <w:bCs/>
          <w:lang w:eastAsia="zh-HK"/>
        </w:rPr>
        <w:t>促進問責制度及透明度</w:t>
      </w:r>
      <w:r w:rsidRPr="00564FA6">
        <w:rPr>
          <w:rFonts w:ascii="Microsoft JhengHei" w:eastAsia="Microsoft JhengHei" w:hAnsi="Microsoft JhengHei" w:cs="Arial" w:hint="eastAsia"/>
          <w:szCs w:val="22"/>
          <w:lang w:eastAsia="zh-HK"/>
        </w:rPr>
        <w:t>，以落實策略內的各項行動。</w:t>
      </w:r>
    </w:p>
    <w:p w14:paraId="19A07A5C" w14:textId="77777777" w:rsidR="008D4C05" w:rsidRPr="00564FA6" w:rsidRDefault="00000000" w:rsidP="008D4C05">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此項策略和行動計劃配合2021至2031年度澳洲殘障人士策略的目標，並會用於建立高包容度、回應文化需要的NDIS。</w:t>
      </w:r>
    </w:p>
    <w:p w14:paraId="3C82DA70" w14:textId="77777777" w:rsidR="00853F33" w:rsidRPr="00564FA6" w:rsidRDefault="00000000" w:rsidP="006E2AC4">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國家殘障人士保險局會定期向外部諮詢小組、文化和語言多元化行業及社群提供進度的最新消息。當中包括：</w:t>
      </w:r>
    </w:p>
    <w:p w14:paraId="0302CB50" w14:textId="77777777" w:rsidR="00853F33" w:rsidRPr="00564FA6" w:rsidRDefault="00000000" w:rsidP="006E2AC4">
      <w:pPr>
        <w:pStyle w:val="ListParagraph"/>
        <w:keepNext/>
        <w:numPr>
          <w:ilvl w:val="0"/>
          <w:numId w:val="39"/>
        </w:numPr>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年度進度報告</w:t>
      </w:r>
      <w:r w:rsidRPr="00564FA6">
        <w:rPr>
          <w:rFonts w:ascii="Microsoft JhengHei" w:eastAsia="Microsoft JhengHei" w:hAnsi="Microsoft JhengHei" w:hint="eastAsia"/>
          <w:lang w:eastAsia="zh-HK"/>
        </w:rPr>
        <w:t>勾畫此項策略之行動及成效的進度。上述報告會更新行動計劃及相關評論文件的進展評估方法。</w:t>
      </w:r>
    </w:p>
    <w:p w14:paraId="1D3E80A0" w14:textId="77777777" w:rsidR="00853F33" w:rsidRPr="00564FA6" w:rsidRDefault="00000000" w:rsidP="00853F33">
      <w:pPr>
        <w:pStyle w:val="ListParagraph"/>
        <w:numPr>
          <w:ilvl w:val="0"/>
          <w:numId w:val="39"/>
        </w:numPr>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年中進展更新</w:t>
      </w:r>
      <w:r w:rsidRPr="00564FA6">
        <w:rPr>
          <w:rFonts w:ascii="Microsoft JhengHei" w:eastAsia="Microsoft JhengHei" w:hAnsi="Microsoft JhengHei" w:hint="eastAsia"/>
          <w:lang w:eastAsia="zh-HK"/>
        </w:rPr>
        <w:t>就各項行動的進展提供深入的概覽。</w:t>
      </w:r>
    </w:p>
    <w:p w14:paraId="01D93553" w14:textId="77777777" w:rsidR="00853F33" w:rsidRPr="00564FA6" w:rsidRDefault="00000000" w:rsidP="00853F33">
      <w:pPr>
        <w:rPr>
          <w:rFonts w:ascii="Microsoft JhengHei" w:eastAsia="Microsoft JhengHei" w:hAnsi="Microsoft JhengHei"/>
          <w:lang w:eastAsia="zh-HK"/>
        </w:rPr>
      </w:pPr>
      <w:hyperlink r:id="rId12" w:history="1">
        <w:r w:rsidRPr="00564FA6">
          <w:rPr>
            <w:rStyle w:val="Hyperlink"/>
            <w:rFonts w:ascii="Microsoft JhengHei" w:eastAsia="Microsoft JhengHei" w:hAnsi="Microsoft JhengHei" w:hint="eastAsia"/>
            <w:lang w:eastAsia="zh-HK"/>
          </w:rPr>
          <w:t>策略文件</w:t>
        </w:r>
      </w:hyperlink>
      <w:r w:rsidRPr="00564FA6">
        <w:rPr>
          <w:rFonts w:ascii="Microsoft JhengHei" w:eastAsia="Microsoft JhengHei" w:hAnsi="Microsoft JhengHei" w:hint="eastAsia"/>
          <w:lang w:eastAsia="zh-HK"/>
        </w:rPr>
        <w:t>內載有如何管理、匯報及監督行動計劃的資訊。</w:t>
      </w:r>
    </w:p>
    <w:p w14:paraId="04DF684E" w14:textId="77777777" w:rsidR="001B3E26" w:rsidRPr="00564FA6" w:rsidRDefault="00000000" w:rsidP="001B3E26">
      <w:pPr>
        <w:rPr>
          <w:rFonts w:ascii="Microsoft JhengHei" w:eastAsia="Microsoft JhengHei" w:hAnsi="Microsoft JhengHei"/>
          <w:shd w:val="clear" w:color="auto" w:fill="FFFFFF"/>
          <w:lang w:eastAsia="zh-HK"/>
        </w:rPr>
      </w:pPr>
      <w:r w:rsidRPr="00564FA6">
        <w:rPr>
          <w:rFonts w:ascii="Microsoft JhengHei" w:eastAsia="Microsoft JhengHei" w:hAnsi="Microsoft JhengHei" w:hint="eastAsia"/>
          <w:lang w:eastAsia="zh-HK"/>
        </w:rPr>
        <w:t>此項策略和行動計劃受監督、評估和學習框架（Monitoring, Evaluation and Learning Framework）支援。上述框架屬於內部文件，為國家殘障人士保險局的實踐和匯報提供詳細的方法。</w:t>
      </w:r>
    </w:p>
    <w:p w14:paraId="09B11FD4" w14:textId="77777777" w:rsidR="004D32B5" w:rsidRPr="00564FA6" w:rsidRDefault="00000000" w:rsidP="004B2DEB">
      <w:pPr>
        <w:pStyle w:val="Heading3"/>
        <w:ind w:left="720" w:hanging="720"/>
        <w:rPr>
          <w:rFonts w:ascii="Microsoft JhengHei" w:eastAsia="Microsoft JhengHei" w:hAnsi="Microsoft JhengHei"/>
          <w:lang w:eastAsia="zh-HK"/>
        </w:rPr>
      </w:pPr>
      <w:bookmarkStart w:id="19" w:name="_Toc256000009"/>
      <w:r w:rsidRPr="00564FA6">
        <w:rPr>
          <w:rFonts w:ascii="Microsoft JhengHei" w:eastAsia="Microsoft JhengHei" w:hAnsi="Microsoft JhengHei" w:hint="eastAsia"/>
          <w:lang w:eastAsia="zh-HK"/>
        </w:rPr>
        <w:t>概覽</w:t>
      </w:r>
      <w:bookmarkEnd w:id="19"/>
    </w:p>
    <w:p w14:paraId="6B1EC7EB" w14:textId="77777777" w:rsidR="001B3E26" w:rsidRPr="00564FA6" w:rsidRDefault="00000000" w:rsidP="009B0B26">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行動計劃使用下列字眼：</w:t>
      </w:r>
    </w:p>
    <w:p w14:paraId="16E870FF" w14:textId="77777777" w:rsidR="001B3E26" w:rsidRPr="00564FA6" w:rsidRDefault="00000000" w:rsidP="001B3E26">
      <w:pPr>
        <w:numPr>
          <w:ilvl w:val="0"/>
          <w:numId w:val="24"/>
        </w:numPr>
        <w:contextualSpacing/>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目標：</w:t>
      </w:r>
      <w:r w:rsidRPr="00564FA6">
        <w:rPr>
          <w:rFonts w:ascii="Microsoft JhengHei" w:eastAsia="Microsoft JhengHei" w:hAnsi="Microsoft JhengHei" w:hint="eastAsia"/>
          <w:lang w:eastAsia="zh-HK"/>
        </w:rPr>
        <w:t>國家殘障人士保險局希望達到的長遠成效。</w:t>
      </w:r>
    </w:p>
    <w:p w14:paraId="6E43A580" w14:textId="77777777" w:rsidR="001B3E26" w:rsidRPr="00564FA6" w:rsidRDefault="00000000" w:rsidP="001B3E26">
      <w:pPr>
        <w:numPr>
          <w:ilvl w:val="0"/>
          <w:numId w:val="24"/>
        </w:numPr>
        <w:contextualSpacing/>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行動：</w:t>
      </w:r>
      <w:r w:rsidRPr="00564FA6">
        <w:rPr>
          <w:rFonts w:ascii="Microsoft JhengHei" w:eastAsia="Microsoft JhengHei" w:hAnsi="Microsoft JhengHei" w:hint="eastAsia"/>
          <w:lang w:eastAsia="zh-HK"/>
        </w:rPr>
        <w:t>NDIS達成目標所完成的事項。</w:t>
      </w:r>
    </w:p>
    <w:p w14:paraId="3431088D" w14:textId="77777777" w:rsidR="001B3E26" w:rsidRPr="00564FA6" w:rsidRDefault="00000000" w:rsidP="006E2AC4">
      <w:pPr>
        <w:keepNext/>
        <w:numPr>
          <w:ilvl w:val="0"/>
          <w:numId w:val="24"/>
        </w:numPr>
        <w:ind w:left="714" w:hanging="357"/>
        <w:contextualSpacing/>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成效：</w:t>
      </w:r>
      <w:r w:rsidRPr="00564FA6">
        <w:rPr>
          <w:rFonts w:ascii="Microsoft JhengHei" w:eastAsia="Microsoft JhengHei" w:hAnsi="Microsoft JhengHei" w:hint="eastAsia"/>
          <w:lang w:eastAsia="zh-HK"/>
        </w:rPr>
        <w:t>由行動預測會出現的結果和影響。</w:t>
      </w:r>
    </w:p>
    <w:p w14:paraId="5821D62C" w14:textId="77777777" w:rsidR="001B3E26" w:rsidRPr="00564FA6" w:rsidRDefault="00000000" w:rsidP="001B3E26">
      <w:pPr>
        <w:numPr>
          <w:ilvl w:val="0"/>
          <w:numId w:val="24"/>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進展評估方法：</w:t>
      </w:r>
      <w:r w:rsidRPr="00564FA6">
        <w:rPr>
          <w:rFonts w:ascii="Microsoft JhengHei" w:eastAsia="Microsoft JhengHei" w:hAnsi="Microsoft JhengHei" w:hint="eastAsia"/>
          <w:lang w:eastAsia="zh-HK"/>
        </w:rPr>
        <w:t>國家殘障人士保險局如何評估成功和進度。</w:t>
      </w:r>
    </w:p>
    <w:p w14:paraId="252244BB" w14:textId="77777777" w:rsidR="001B3E26" w:rsidRPr="00564FA6" w:rsidRDefault="00000000" w:rsidP="009B0B26">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lastRenderedPageBreak/>
        <w:t>行動計劃的進展措施套用下列時限：</w:t>
      </w:r>
    </w:p>
    <w:p w14:paraId="2EB37F3E" w14:textId="77777777" w:rsidR="001B3E26" w:rsidRPr="00564FA6" w:rsidRDefault="00000000" w:rsidP="001B3E26">
      <w:pPr>
        <w:pStyle w:val="ListParagraph"/>
        <w:numPr>
          <w:ilvl w:val="0"/>
          <w:numId w:val="25"/>
        </w:numPr>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短期：</w:t>
      </w:r>
      <w:r w:rsidRPr="00564FA6">
        <w:rPr>
          <w:rFonts w:ascii="Microsoft JhengHei" w:eastAsia="Microsoft JhengHei" w:hAnsi="Microsoft JhengHei" w:hint="eastAsia"/>
          <w:lang w:eastAsia="zh-HK"/>
        </w:rPr>
        <w:t xml:space="preserve"> 零至兩年。</w:t>
      </w:r>
    </w:p>
    <w:p w14:paraId="3725480A" w14:textId="77777777" w:rsidR="001B3E26" w:rsidRPr="00564FA6" w:rsidRDefault="00000000" w:rsidP="006E2AC4">
      <w:pPr>
        <w:pStyle w:val="ListParagraph"/>
        <w:keepNext/>
        <w:numPr>
          <w:ilvl w:val="0"/>
          <w:numId w:val="25"/>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中期：</w:t>
      </w:r>
      <w:r w:rsidRPr="00564FA6">
        <w:rPr>
          <w:rFonts w:ascii="Microsoft JhengHei" w:eastAsia="Microsoft JhengHei" w:hAnsi="Microsoft JhengHei" w:hint="eastAsia"/>
          <w:lang w:eastAsia="zh-HK"/>
        </w:rPr>
        <w:t xml:space="preserve"> 三至四年。</w:t>
      </w:r>
    </w:p>
    <w:p w14:paraId="2C496B4B" w14:textId="77777777" w:rsidR="001B3E26" w:rsidRPr="00564FA6" w:rsidRDefault="00000000" w:rsidP="001B3E26">
      <w:pPr>
        <w:pStyle w:val="ListParagraph"/>
        <w:numPr>
          <w:ilvl w:val="0"/>
          <w:numId w:val="25"/>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長期：</w:t>
      </w:r>
      <w:r w:rsidRPr="00564FA6">
        <w:rPr>
          <w:rFonts w:ascii="Microsoft JhengHei" w:eastAsia="Microsoft JhengHei" w:hAnsi="Microsoft JhengHei" w:hint="eastAsia"/>
          <w:lang w:eastAsia="zh-HK"/>
        </w:rPr>
        <w:t xml:space="preserve"> 五年以上。</w:t>
      </w:r>
    </w:p>
    <w:p w14:paraId="17A5F6EA" w14:textId="77777777" w:rsidR="00D909D0" w:rsidRPr="00564FA6" w:rsidRDefault="00000000" w:rsidP="009B0B26">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有三類進展評估方法：</w:t>
      </w:r>
    </w:p>
    <w:p w14:paraId="54FE1A3E" w14:textId="77777777" w:rsidR="00D909D0" w:rsidRPr="00564FA6" w:rsidRDefault="00000000" w:rsidP="00D909D0">
      <w:pPr>
        <w:pStyle w:val="ListParagraph"/>
        <w:numPr>
          <w:ilvl w:val="0"/>
          <w:numId w:val="38"/>
        </w:numPr>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質量評估方法：</w:t>
      </w:r>
      <w:r w:rsidRPr="00564FA6">
        <w:rPr>
          <w:rFonts w:ascii="Microsoft JhengHei" w:eastAsia="Microsoft JhengHei" w:hAnsi="Microsoft JhengHei" w:hint="eastAsia"/>
          <w:lang w:eastAsia="zh-HK"/>
        </w:rPr>
        <w:t>例如，參與體驗的意見回饋。</w:t>
      </w:r>
    </w:p>
    <w:p w14:paraId="33418EF2" w14:textId="77777777" w:rsidR="00D909D0" w:rsidRPr="00564FA6" w:rsidRDefault="00000000" w:rsidP="006E2AC4">
      <w:pPr>
        <w:pStyle w:val="ListParagraph"/>
        <w:keepNext/>
        <w:numPr>
          <w:ilvl w:val="0"/>
          <w:numId w:val="38"/>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績效評估方法：</w:t>
      </w:r>
      <w:r w:rsidRPr="00564FA6">
        <w:rPr>
          <w:rFonts w:ascii="Microsoft JhengHei" w:eastAsia="Microsoft JhengHei" w:hAnsi="Microsoft JhengHei" w:hint="eastAsia"/>
          <w:lang w:eastAsia="zh-HK"/>
        </w:rPr>
        <w:t>例如，提升文化和語言多元化參保人的人數。</w:t>
      </w:r>
    </w:p>
    <w:p w14:paraId="7515AC42" w14:textId="77777777" w:rsidR="00D909D0" w:rsidRPr="00564FA6" w:rsidRDefault="00000000" w:rsidP="00EC2341">
      <w:pPr>
        <w:pStyle w:val="ListParagraph"/>
        <w:numPr>
          <w:ilvl w:val="0"/>
          <w:numId w:val="38"/>
        </w:numPr>
        <w:rPr>
          <w:rFonts w:ascii="Microsoft JhengHei" w:eastAsia="Microsoft JhengHei" w:hAnsi="Microsoft JhengHei"/>
          <w:lang w:eastAsia="zh-HK"/>
        </w:rPr>
      </w:pPr>
      <w:r w:rsidRPr="00564FA6">
        <w:rPr>
          <w:rFonts w:ascii="Microsoft JhengHei" w:eastAsia="Microsoft JhengHei" w:hAnsi="Microsoft JhengHei" w:hint="eastAsia"/>
          <w:b/>
          <w:bCs/>
          <w:lang w:eastAsia="zh-HK"/>
        </w:rPr>
        <w:t>里程標活動：</w:t>
      </w:r>
      <w:r w:rsidRPr="00564FA6">
        <w:rPr>
          <w:rFonts w:ascii="Microsoft JhengHei" w:eastAsia="Microsoft JhengHei" w:hAnsi="Microsoft JhengHei" w:hint="eastAsia"/>
          <w:lang w:eastAsia="zh-HK"/>
        </w:rPr>
        <w:t>例如，出版指引內容。</w:t>
      </w:r>
    </w:p>
    <w:p w14:paraId="5B7E51B7" w14:textId="77777777" w:rsidR="009A7C90" w:rsidRPr="00564FA6" w:rsidRDefault="00000000" w:rsidP="00EC2341">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實踐此項策略之際，進展評估方法就能夠改善，並相應更新。上述改變會反映最新的見解，以提升追蹤及溝通的進度。上述進展評估方法對文化和語言多元化社群和參保人應該是相關及有意義的。</w:t>
      </w:r>
    </w:p>
    <w:p w14:paraId="1811CF7F" w14:textId="77777777" w:rsidR="00093294" w:rsidRPr="00564FA6" w:rsidRDefault="00000000" w:rsidP="00115680">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首項年度進展報告會發布進展評估方法的標準（或基準線）。隨後，持續的匯報會因應上述標準而公開。收集了進展評估方法的數據後，就會於策略實踐的首年內開始。</w:t>
      </w:r>
      <w:r w:rsidRPr="00564FA6">
        <w:rPr>
          <w:rFonts w:ascii="Microsoft JhengHei" w:eastAsia="Microsoft JhengHei" w:hAnsi="Microsoft JhengHei" w:hint="eastAsia"/>
          <w:lang w:eastAsia="zh-HK"/>
        </w:rPr>
        <w:br w:type="page"/>
      </w:r>
    </w:p>
    <w:p w14:paraId="7E51F1D5" w14:textId="77777777" w:rsidR="004F70EE" w:rsidRPr="00564FA6" w:rsidRDefault="00000000" w:rsidP="00115680">
      <w:pPr>
        <w:pStyle w:val="Heading2"/>
        <w:ind w:left="709"/>
        <w:rPr>
          <w:rFonts w:ascii="Microsoft JhengHei" w:eastAsia="Microsoft JhengHei" w:hAnsi="Microsoft JhengHei"/>
          <w:lang w:eastAsia="zh-HK"/>
        </w:rPr>
      </w:pPr>
      <w:bookmarkStart w:id="20" w:name="_Toc142554569"/>
      <w:bookmarkStart w:id="21" w:name="_Toc142554570"/>
      <w:bookmarkStart w:id="22" w:name="_Toc142554571"/>
      <w:bookmarkStart w:id="23" w:name="_Toc142554572"/>
      <w:bookmarkStart w:id="24" w:name="_Toc142554573"/>
      <w:bookmarkStart w:id="25" w:name="_Toc142554574"/>
      <w:bookmarkStart w:id="26" w:name="_Toc256000010"/>
      <w:bookmarkStart w:id="27" w:name="_Toc138233311"/>
      <w:bookmarkEnd w:id="20"/>
      <w:bookmarkEnd w:id="21"/>
      <w:bookmarkEnd w:id="22"/>
      <w:bookmarkEnd w:id="23"/>
      <w:bookmarkEnd w:id="24"/>
      <w:bookmarkEnd w:id="25"/>
      <w:r w:rsidRPr="00564FA6">
        <w:rPr>
          <w:rFonts w:ascii="Microsoft JhengHei" w:eastAsia="Microsoft JhengHei" w:hAnsi="Microsoft JhengHei" w:hint="eastAsia"/>
          <w:lang w:eastAsia="zh-HK"/>
        </w:rPr>
        <w:lastRenderedPageBreak/>
        <w:t>基礎建設</w:t>
      </w:r>
      <w:bookmarkEnd w:id="26"/>
      <w:bookmarkEnd w:id="27"/>
    </w:p>
    <w:p w14:paraId="28B76926" w14:textId="77777777" w:rsidR="00CC52C7" w:rsidRPr="00564FA6" w:rsidRDefault="00000000" w:rsidP="00967003">
      <w:pPr>
        <w:pStyle w:val="Heading3"/>
        <w:rPr>
          <w:rFonts w:ascii="Microsoft JhengHei" w:eastAsia="Microsoft JhengHei" w:hAnsi="Microsoft JhengHei"/>
          <w:lang w:eastAsia="zh-HK"/>
        </w:rPr>
      </w:pPr>
      <w:bookmarkStart w:id="28" w:name="_Toc256000011"/>
      <w:bookmarkStart w:id="29" w:name="_Toc135923301"/>
      <w:bookmarkStart w:id="30" w:name="_Toc135926153"/>
      <w:bookmarkStart w:id="31" w:name="_Toc137148823"/>
      <w:bookmarkStart w:id="32" w:name="_Toc137149323"/>
      <w:bookmarkStart w:id="33" w:name="_Toc137149454"/>
      <w:bookmarkStart w:id="34" w:name="_Toc137150060"/>
      <w:bookmarkStart w:id="35" w:name="_Toc138237259"/>
      <w:bookmarkStart w:id="36" w:name="_Toc140076733"/>
      <w:r w:rsidRPr="00564FA6">
        <w:rPr>
          <w:rFonts w:ascii="Microsoft JhengHei" w:eastAsia="Microsoft JhengHei" w:hAnsi="Microsoft JhengHei" w:hint="eastAsia"/>
          <w:lang w:eastAsia="zh-HK"/>
        </w:rPr>
        <w:t>目標一</w:t>
      </w:r>
      <w:bookmarkEnd w:id="28"/>
    </w:p>
    <w:p w14:paraId="1F499885" w14:textId="77777777" w:rsidR="004F70EE" w:rsidRPr="00564FA6" w:rsidRDefault="00000000" w:rsidP="00B71C4C">
      <w:pPr>
        <w:rPr>
          <w:rFonts w:ascii="Microsoft JhengHei" w:eastAsia="Microsoft JhengHei" w:hAnsi="Microsoft JhengHei"/>
          <w:b/>
          <w:bCs/>
          <w:lang w:eastAsia="zh-HK"/>
        </w:rPr>
      </w:pPr>
      <w:r w:rsidRPr="00564FA6">
        <w:rPr>
          <w:rFonts w:ascii="Microsoft JhengHei" w:eastAsia="Microsoft JhengHei" w:hAnsi="Microsoft JhengHei" w:hint="eastAsia"/>
          <w:lang w:eastAsia="zh-HK"/>
        </w:rPr>
        <w:t>國家殘障人士保險局採用參與式設計，並同意「文化安全」、「符合文化習慣及回應文化的服務」之定義。</w:t>
      </w:r>
      <w:bookmarkEnd w:id="29"/>
      <w:bookmarkEnd w:id="30"/>
      <w:bookmarkEnd w:id="31"/>
      <w:bookmarkEnd w:id="32"/>
      <w:bookmarkEnd w:id="33"/>
      <w:bookmarkEnd w:id="34"/>
      <w:bookmarkEnd w:id="35"/>
      <w:bookmarkEnd w:id="36"/>
    </w:p>
    <w:p w14:paraId="656CE541" w14:textId="77777777" w:rsidR="00CC52C7" w:rsidRPr="00564FA6" w:rsidRDefault="00000000" w:rsidP="00967003">
      <w:pPr>
        <w:pStyle w:val="Heading4"/>
        <w:rPr>
          <w:rFonts w:ascii="Microsoft JhengHei" w:eastAsia="Microsoft JhengHei" w:hAnsi="Microsoft JhengHei"/>
          <w:lang w:eastAsia="zh-HK"/>
        </w:rPr>
      </w:pPr>
      <w:bookmarkStart w:id="37" w:name="_Toc256000012"/>
      <w:r w:rsidRPr="00564FA6">
        <w:rPr>
          <w:rFonts w:ascii="Microsoft JhengHei" w:eastAsia="Microsoft JhengHei" w:hAnsi="Microsoft JhengHei" w:hint="eastAsia"/>
          <w:lang w:eastAsia="zh-HK"/>
        </w:rPr>
        <w:t>行動一</w:t>
      </w:r>
      <w:bookmarkEnd w:id="37"/>
    </w:p>
    <w:p w14:paraId="1DA3DEA2" w14:textId="77777777" w:rsidR="004F70EE" w:rsidRPr="00564FA6" w:rsidRDefault="00000000" w:rsidP="00B71C4C">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與文化和語言多元化背景的殘障社群、合作夥伴、服務提供者及NDIS委員會合作，為「文化安全」、「符合文化習慣及回應文化的服務」之詞彙下定義。</w:t>
      </w:r>
    </w:p>
    <w:p w14:paraId="32A0B588" w14:textId="77777777" w:rsidR="00F57426" w:rsidRPr="00564FA6" w:rsidRDefault="00000000" w:rsidP="00967003">
      <w:pPr>
        <w:pStyle w:val="Heading5"/>
        <w:rPr>
          <w:rFonts w:ascii="Microsoft JhengHei" w:eastAsia="Microsoft JhengHei" w:hAnsi="Microsoft JhengHei"/>
          <w:lang w:eastAsia="zh-HK"/>
        </w:rPr>
      </w:pPr>
      <w:bookmarkStart w:id="38" w:name="_Toc256000013"/>
      <w:r w:rsidRPr="00564FA6">
        <w:rPr>
          <w:rFonts w:ascii="Microsoft JhengHei" w:eastAsia="Microsoft JhengHei" w:hAnsi="Microsoft JhengHei" w:hint="eastAsia"/>
          <w:lang w:eastAsia="zh-HK"/>
        </w:rPr>
        <w:t>短期</w:t>
      </w:r>
      <w:bookmarkEnd w:id="38"/>
    </w:p>
    <w:p w14:paraId="5A610396"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6D381E2" w14:textId="77777777" w:rsidR="004F70EE" w:rsidRPr="00564FA6" w:rsidRDefault="00000000" w:rsidP="00967003">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對「文化安全」和「符合文化習慣及回應文化的服務」之定義則獲得文化和語言多元化殘障社群、合作夥伴和服務提供者的同意。</w:t>
      </w:r>
    </w:p>
    <w:p w14:paraId="0B2AA6A1"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7E4714B3" w14:textId="77777777" w:rsidR="004F70EE" w:rsidRPr="00564FA6" w:rsidRDefault="00000000" w:rsidP="00967003">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對「文化安全」和「符合文化習慣及回應文化的服務」之定義則獲得行業批准。</w:t>
      </w:r>
    </w:p>
    <w:p w14:paraId="07F2094C" w14:textId="77777777" w:rsidR="006627E7" w:rsidRPr="00564FA6" w:rsidRDefault="00000000" w:rsidP="00967003">
      <w:pPr>
        <w:pStyle w:val="Heading5"/>
        <w:rPr>
          <w:rFonts w:ascii="Microsoft JhengHei" w:eastAsia="Microsoft JhengHei" w:hAnsi="Microsoft JhengHei"/>
          <w:lang w:eastAsia="zh-HK"/>
        </w:rPr>
      </w:pPr>
      <w:bookmarkStart w:id="39" w:name="_Toc256000014"/>
      <w:r w:rsidRPr="00564FA6">
        <w:rPr>
          <w:rFonts w:ascii="Microsoft JhengHei" w:eastAsia="Microsoft JhengHei" w:hAnsi="Microsoft JhengHei" w:hint="eastAsia"/>
          <w:lang w:eastAsia="zh-HK"/>
        </w:rPr>
        <w:t>中期</w:t>
      </w:r>
      <w:bookmarkEnd w:id="39"/>
    </w:p>
    <w:p w14:paraId="6B5B5C3C"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AEE4968" w14:textId="77777777" w:rsidR="00EE6B1C"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NDIS指引、程序及服務反映文化上安全、恰當並具備適應力的做法。</w:t>
      </w:r>
    </w:p>
    <w:p w14:paraId="1282EBEF" w14:textId="77777777" w:rsidR="004F70EE" w:rsidRPr="00564FA6" w:rsidRDefault="00000000" w:rsidP="00D72299">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NDIS職員和合作夥伴對「文化安全」和「符合文化習慣及適應文化的服務」之意思有更深刻的理解。</w:t>
      </w:r>
    </w:p>
    <w:p w14:paraId="43A1D86F"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32F90566" w14:textId="77777777" w:rsidR="00B12F68" w:rsidRPr="00564FA6" w:rsidRDefault="00000000" w:rsidP="009B0B26">
      <w:pPr>
        <w:rPr>
          <w:rFonts w:ascii="Microsoft JhengHei" w:eastAsia="Microsoft JhengHei" w:hAnsi="Microsoft JhengHei"/>
          <w:lang w:eastAsia="zh-HK"/>
        </w:rPr>
      </w:pPr>
      <w:bookmarkStart w:id="40" w:name="_Toc135923302"/>
      <w:bookmarkStart w:id="41" w:name="_Toc135926154"/>
      <w:r w:rsidRPr="00564FA6">
        <w:rPr>
          <w:rFonts w:ascii="Microsoft JhengHei" w:eastAsia="Microsoft JhengHei" w:hAnsi="Microsoft JhengHei" w:hint="eastAsia"/>
          <w:lang w:eastAsia="zh-HK"/>
        </w:rPr>
        <w:t>對NDIS指引、程序及服務多番改良，以納入「文化安全」和「符合文化習慣及回應文化的服務」之要求。</w:t>
      </w:r>
      <w:bookmarkStart w:id="42" w:name="_Toc137148824"/>
      <w:bookmarkStart w:id="43" w:name="_Toc137149324"/>
      <w:bookmarkStart w:id="44" w:name="_Toc137149455"/>
      <w:bookmarkStart w:id="45" w:name="_Toc137150061"/>
      <w:bookmarkStart w:id="46" w:name="_Toc138237260"/>
      <w:bookmarkStart w:id="47" w:name="_Toc140076734"/>
    </w:p>
    <w:p w14:paraId="1650E330" w14:textId="77777777" w:rsidR="009339B9" w:rsidRPr="00564FA6" w:rsidRDefault="00000000" w:rsidP="00967003">
      <w:pPr>
        <w:pStyle w:val="Heading3"/>
        <w:rPr>
          <w:rFonts w:ascii="Microsoft JhengHei" w:eastAsia="Microsoft JhengHei" w:hAnsi="Microsoft JhengHei"/>
          <w:lang w:eastAsia="zh-HK"/>
        </w:rPr>
      </w:pPr>
      <w:bookmarkStart w:id="48" w:name="_Toc256000015"/>
      <w:r w:rsidRPr="00564FA6">
        <w:rPr>
          <w:rFonts w:ascii="Microsoft JhengHei" w:eastAsia="Microsoft JhengHei" w:hAnsi="Microsoft JhengHei" w:hint="eastAsia"/>
          <w:lang w:eastAsia="zh-HK"/>
        </w:rPr>
        <w:t>目標二</w:t>
      </w:r>
      <w:bookmarkEnd w:id="48"/>
    </w:p>
    <w:p w14:paraId="382866B4" w14:textId="77777777" w:rsidR="004F70EE" w:rsidRPr="00564FA6" w:rsidRDefault="00000000" w:rsidP="00B71C4C">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NDIS政策、流程及系統讓文化和語言多元化背景的殘障人士平等地獲取NDIS及使用相關計劃。</w:t>
      </w:r>
      <w:bookmarkEnd w:id="40"/>
      <w:bookmarkEnd w:id="41"/>
      <w:bookmarkEnd w:id="42"/>
      <w:bookmarkEnd w:id="43"/>
      <w:bookmarkEnd w:id="44"/>
      <w:bookmarkEnd w:id="45"/>
      <w:bookmarkEnd w:id="46"/>
      <w:bookmarkEnd w:id="47"/>
    </w:p>
    <w:p w14:paraId="00F8DF10" w14:textId="77777777" w:rsidR="009339B9" w:rsidRPr="00564FA6" w:rsidRDefault="00000000" w:rsidP="00967003">
      <w:pPr>
        <w:pStyle w:val="Heading4"/>
        <w:rPr>
          <w:rFonts w:ascii="Microsoft JhengHei" w:eastAsia="Microsoft JhengHei" w:hAnsi="Microsoft JhengHei"/>
          <w:lang w:eastAsia="zh-HK"/>
        </w:rPr>
      </w:pPr>
      <w:bookmarkStart w:id="49" w:name="_Toc256000016"/>
      <w:r w:rsidRPr="00564FA6">
        <w:rPr>
          <w:rFonts w:ascii="Microsoft JhengHei" w:eastAsia="Microsoft JhengHei" w:hAnsi="Microsoft JhengHei" w:hint="eastAsia"/>
          <w:lang w:eastAsia="zh-HK"/>
        </w:rPr>
        <w:t>行動二</w:t>
      </w:r>
      <w:bookmarkEnd w:id="49"/>
    </w:p>
    <w:p w14:paraId="669209DB" w14:textId="77777777" w:rsidR="004F70EE" w:rsidRPr="00564FA6" w:rsidRDefault="00000000" w:rsidP="00B71C4C">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檢閱及更新《NDIS運作指引》（NDIS Operational Guidelines），以確保指引具備包容度、文化安全，並承認參保人的文化和語言需要（按照行動一之成效）。</w:t>
      </w:r>
    </w:p>
    <w:p w14:paraId="0B90F460" w14:textId="77777777" w:rsidR="00C9654A" w:rsidRPr="00564FA6" w:rsidRDefault="00000000" w:rsidP="00967003">
      <w:pPr>
        <w:pStyle w:val="Heading5"/>
        <w:rPr>
          <w:rFonts w:ascii="Microsoft JhengHei" w:eastAsia="Microsoft JhengHei" w:hAnsi="Microsoft JhengHei"/>
          <w:lang w:eastAsia="zh-HK"/>
        </w:rPr>
      </w:pPr>
      <w:bookmarkStart w:id="50" w:name="_Toc256000017"/>
      <w:r w:rsidRPr="00564FA6">
        <w:rPr>
          <w:rFonts w:ascii="Microsoft JhengHei" w:eastAsia="Microsoft JhengHei" w:hAnsi="Microsoft JhengHei" w:hint="eastAsia"/>
          <w:lang w:eastAsia="zh-HK"/>
        </w:rPr>
        <w:t>短期</w:t>
      </w:r>
      <w:bookmarkEnd w:id="50"/>
    </w:p>
    <w:p w14:paraId="52FBAF56"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1C825361" w14:textId="77777777" w:rsidR="003A6FDE" w:rsidRPr="00564FA6" w:rsidRDefault="00000000" w:rsidP="00967003">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《NDIS運作指引》（NDIS Operational Guideline）經過審閱，並獲得更新，以確保此類指引在文化上是安全的，並承認參保人的文化需要。</w:t>
      </w:r>
    </w:p>
    <w:p w14:paraId="4EC5819C"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A0A218E" w14:textId="77777777" w:rsidR="00927BF5" w:rsidRPr="00564FA6" w:rsidRDefault="00000000" w:rsidP="00967003">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獲確認、檢閱及更新的指引數量和比例承認參保人的文化需要。</w:t>
      </w:r>
    </w:p>
    <w:p w14:paraId="41B5FCEF" w14:textId="77777777" w:rsidR="0048722A" w:rsidRPr="00564FA6" w:rsidRDefault="00000000" w:rsidP="00967003">
      <w:pPr>
        <w:pStyle w:val="Heading5"/>
        <w:rPr>
          <w:rFonts w:ascii="Microsoft JhengHei" w:eastAsia="Microsoft JhengHei" w:hAnsi="Microsoft JhengHei"/>
          <w:lang w:eastAsia="zh-HK"/>
        </w:rPr>
      </w:pPr>
      <w:bookmarkStart w:id="51" w:name="_Toc256000018"/>
      <w:r w:rsidRPr="00564FA6">
        <w:rPr>
          <w:rFonts w:ascii="Microsoft JhengHei" w:eastAsia="Microsoft JhengHei" w:hAnsi="Microsoft JhengHei" w:hint="eastAsia"/>
          <w:lang w:eastAsia="zh-HK"/>
        </w:rPr>
        <w:t>中期</w:t>
      </w:r>
      <w:bookmarkEnd w:id="51"/>
    </w:p>
    <w:p w14:paraId="7DB52713"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9A90455" w14:textId="77777777" w:rsidR="00C85463" w:rsidRPr="00564FA6" w:rsidRDefault="00000000" w:rsidP="00967003">
      <w:pPr>
        <w:rPr>
          <w:rFonts w:ascii="Microsoft JhengHei" w:eastAsia="Microsoft JhengHei" w:hAnsi="Microsoft JhengHei" w:cstheme="minorHAnsi"/>
          <w:lang w:eastAsia="zh-HK"/>
        </w:rPr>
      </w:pPr>
      <w:r w:rsidRPr="00564FA6">
        <w:rPr>
          <w:rFonts w:ascii="Microsoft JhengHei" w:eastAsia="Microsoft JhengHei" w:hAnsi="Microsoft JhengHei" w:cstheme="minorHAnsi" w:hint="eastAsia"/>
          <w:lang w:eastAsia="zh-HK"/>
        </w:rPr>
        <w:t>NDIS運作指引具備包容度，在文化上是安全的，並承認參保人的文化需要。</w:t>
      </w:r>
    </w:p>
    <w:p w14:paraId="5417F13E" w14:textId="77777777" w:rsidR="004F70EE" w:rsidRPr="00564FA6" w:rsidRDefault="00000000" w:rsidP="00967003">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358EB27D" w14:textId="77777777" w:rsidR="00C85463" w:rsidRPr="00564FA6" w:rsidRDefault="00000000" w:rsidP="00967003">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就數量和比例方面，指引具備包容度，在文化上是安全的，並承認參保人的文化需要。</w:t>
      </w:r>
    </w:p>
    <w:p w14:paraId="3E622C84" w14:textId="77777777" w:rsidR="009339B9" w:rsidRPr="00564FA6" w:rsidRDefault="00000000" w:rsidP="00967003">
      <w:pPr>
        <w:pStyle w:val="Heading4"/>
        <w:rPr>
          <w:rFonts w:ascii="Microsoft JhengHei" w:eastAsia="Microsoft JhengHei" w:hAnsi="Microsoft JhengHei"/>
          <w:lang w:eastAsia="zh-HK"/>
        </w:rPr>
      </w:pPr>
      <w:bookmarkStart w:id="52" w:name="_Toc256000019"/>
      <w:r w:rsidRPr="00564FA6">
        <w:rPr>
          <w:rFonts w:ascii="Microsoft JhengHei" w:eastAsia="Microsoft JhengHei" w:hAnsi="Microsoft JhengHei" w:hint="eastAsia"/>
          <w:lang w:eastAsia="zh-HK"/>
        </w:rPr>
        <w:t>行動三</w:t>
      </w:r>
      <w:bookmarkEnd w:id="52"/>
    </w:p>
    <w:p w14:paraId="5752AC41" w14:textId="77777777" w:rsidR="004F70EE" w:rsidRPr="00564FA6" w:rsidRDefault="00000000" w:rsidP="009B0B26">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向規劃員制定及提供指引，以深入了解文化和語言多元化參保人所需的支援項目。當中應包括：</w:t>
      </w:r>
    </w:p>
    <w:p w14:paraId="19A70D76" w14:textId="77777777" w:rsidR="004F70EE" w:rsidRPr="00564FA6" w:rsidRDefault="00000000" w:rsidP="004F10CB">
      <w:pPr>
        <w:pStyle w:val="ListParagraph"/>
        <w:numPr>
          <w:ilvl w:val="0"/>
          <w:numId w:val="42"/>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當語言或文化被視為障礙，就配合計劃實踐支持文化和語言多元化參保人</w:t>
      </w:r>
    </w:p>
    <w:p w14:paraId="38BC2529" w14:textId="77777777" w:rsidR="004F70EE" w:rsidRPr="00564FA6" w:rsidRDefault="00000000" w:rsidP="004F10CB">
      <w:pPr>
        <w:pStyle w:val="ListParagraph"/>
        <w:numPr>
          <w:ilvl w:val="0"/>
          <w:numId w:val="42"/>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為文化和語言多元化參保人提供其他語言版本的資源</w:t>
      </w:r>
    </w:p>
    <w:p w14:paraId="24EA5FB3" w14:textId="77777777" w:rsidR="004F70EE" w:rsidRPr="00564FA6" w:rsidRDefault="00000000" w:rsidP="006E2AC4">
      <w:pPr>
        <w:pStyle w:val="ListParagraph"/>
        <w:keepNext/>
        <w:numPr>
          <w:ilvl w:val="0"/>
          <w:numId w:val="42"/>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為文化和語言多元化參保人撥款，讓其進一步參與社會及社區</w:t>
      </w:r>
    </w:p>
    <w:p w14:paraId="4E662CA5" w14:textId="77777777" w:rsidR="004F70EE" w:rsidRPr="00564FA6" w:rsidRDefault="00000000" w:rsidP="004F10CB">
      <w:pPr>
        <w:pStyle w:val="ListParagraph"/>
        <w:numPr>
          <w:ilvl w:val="0"/>
          <w:numId w:val="42"/>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改善溝通方法的使用，即符合文化和語言無障礙的要求。</w:t>
      </w:r>
    </w:p>
    <w:p w14:paraId="40CB8EE2" w14:textId="77777777" w:rsidR="00A1618B" w:rsidRPr="00564FA6" w:rsidRDefault="00000000" w:rsidP="00D8642F">
      <w:pPr>
        <w:pStyle w:val="Heading5"/>
        <w:rPr>
          <w:rFonts w:ascii="Microsoft JhengHei" w:eastAsia="Microsoft JhengHei" w:hAnsi="Microsoft JhengHei"/>
          <w:lang w:eastAsia="zh-HK"/>
        </w:rPr>
      </w:pPr>
      <w:bookmarkStart w:id="53" w:name="_Toc256000020"/>
      <w:r w:rsidRPr="00564FA6">
        <w:rPr>
          <w:rFonts w:ascii="Microsoft JhengHei" w:eastAsia="Microsoft JhengHei" w:hAnsi="Microsoft JhengHei" w:hint="eastAsia"/>
          <w:lang w:eastAsia="zh-HK"/>
        </w:rPr>
        <w:t>短期</w:t>
      </w:r>
      <w:bookmarkEnd w:id="53"/>
    </w:p>
    <w:p w14:paraId="5C353EE1"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1BA2239"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規劃員認識及使用各項資源及指引，以提升對文化和語言多元化參保人支援項目的了解。</w:t>
      </w:r>
    </w:p>
    <w:p w14:paraId="5CBF8812"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AD4108E" w14:textId="77777777" w:rsidR="004F70EE" w:rsidRPr="00564FA6" w:rsidRDefault="00000000" w:rsidP="006E2AC4">
      <w:pPr>
        <w:pStyle w:val="ListParagraph"/>
        <w:keepNext/>
        <w:numPr>
          <w:ilvl w:val="0"/>
          <w:numId w:val="26"/>
        </w:numPr>
        <w:ind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為規劃員而設的恰當資源和指引已獲制定及發布。</w:t>
      </w:r>
    </w:p>
    <w:p w14:paraId="748BE549" w14:textId="77777777" w:rsidR="004F70EE" w:rsidRPr="00564FA6" w:rsidRDefault="00000000" w:rsidP="00B55F0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規劃員表現出對獲取及使用此類資源及指引的方法有較深的認識。</w:t>
      </w:r>
    </w:p>
    <w:p w14:paraId="35E80939" w14:textId="77777777" w:rsidR="003D494B" w:rsidRPr="00564FA6" w:rsidRDefault="00000000" w:rsidP="00D8642F">
      <w:pPr>
        <w:pStyle w:val="Heading5"/>
        <w:rPr>
          <w:rFonts w:ascii="Microsoft JhengHei" w:eastAsia="Microsoft JhengHei" w:hAnsi="Microsoft JhengHei"/>
          <w:lang w:eastAsia="zh-HK"/>
        </w:rPr>
      </w:pPr>
      <w:bookmarkStart w:id="54" w:name="_Toc256000021"/>
      <w:r w:rsidRPr="00564FA6">
        <w:rPr>
          <w:rFonts w:ascii="Microsoft JhengHei" w:eastAsia="Microsoft JhengHei" w:hAnsi="Microsoft JhengHei" w:hint="eastAsia"/>
          <w:lang w:eastAsia="zh-HK"/>
        </w:rPr>
        <w:t>中期</w:t>
      </w:r>
      <w:bookmarkEnd w:id="54"/>
    </w:p>
    <w:p w14:paraId="21B6922C"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41259E1"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文化和語言多元化參保人獲取多種語言資源（包括獲取前階段、規劃會議前，以及翻譯版本的參保人計劃）。</w:t>
      </w:r>
    </w:p>
    <w:p w14:paraId="7F0EF9E8"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lastRenderedPageBreak/>
        <w:t>倘若語言構成障礙，文化和語言多元化參保人獲取與計劃實踐相關的支援服務（包括服務協調）。</w:t>
      </w:r>
    </w:p>
    <w:p w14:paraId="7C962C25" w14:textId="77777777" w:rsidR="004F70EE" w:rsidRPr="00564FA6" w:rsidRDefault="00000000" w:rsidP="006E2AC4">
      <w:pPr>
        <w:pStyle w:val="ListParagraph"/>
        <w:keepNext/>
        <w:numPr>
          <w:ilvl w:val="0"/>
          <w:numId w:val="26"/>
        </w:numPr>
        <w:ind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文化和語言多元化參保人獲取更多的資金，以參與社區及社會。</w:t>
      </w:r>
    </w:p>
    <w:p w14:paraId="282872D1"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溝通內容及渠道於文化和語言方面是無障礙的。</w:t>
      </w:r>
    </w:p>
    <w:p w14:paraId="32C97AA4"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7672C0B0" w14:textId="77777777" w:rsidR="00E103E8" w:rsidRPr="00564FA6" w:rsidRDefault="00000000" w:rsidP="009B0B26">
      <w:pPr>
        <w:pStyle w:val="ListParagraph"/>
        <w:keepNext/>
        <w:numPr>
          <w:ilvl w:val="0"/>
          <w:numId w:val="26"/>
        </w:numPr>
        <w:ind w:left="714" w:hanging="357"/>
        <w:rPr>
          <w:rFonts w:ascii="Microsoft JhengHei" w:eastAsia="Microsoft JhengHei" w:hAnsi="Microsoft JhengHei" w:cs="Arial"/>
          <w:lang w:eastAsia="zh-HK"/>
        </w:rPr>
      </w:pPr>
      <w:r w:rsidRPr="00564FA6">
        <w:rPr>
          <w:rFonts w:ascii="Microsoft JhengHei" w:eastAsia="Microsoft JhengHei" w:hAnsi="Microsoft JhengHei" w:cs="Arial" w:hint="eastAsia"/>
          <w:lang w:eastAsia="zh-HK"/>
        </w:rPr>
        <w:t>文化和語言多元化參保人的人數和比例：</w:t>
      </w:r>
    </w:p>
    <w:p w14:paraId="2B571B59" w14:textId="77777777" w:rsidR="004F70EE" w:rsidRPr="00564FA6" w:rsidRDefault="00000000" w:rsidP="004F10CB">
      <w:pPr>
        <w:pStyle w:val="ListParagraph"/>
        <w:numPr>
          <w:ilvl w:val="1"/>
          <w:numId w:val="43"/>
        </w:numPr>
        <w:rPr>
          <w:rFonts w:ascii="Microsoft JhengHei" w:eastAsia="Microsoft JhengHei" w:hAnsi="Microsoft JhengHei" w:cs="Arial"/>
          <w:lang w:eastAsia="zh-HK"/>
        </w:rPr>
      </w:pPr>
      <w:r w:rsidRPr="00564FA6">
        <w:rPr>
          <w:rFonts w:ascii="Microsoft JhengHei" w:eastAsia="Microsoft JhengHei" w:hAnsi="Microsoft JhengHei" w:cs="Arial" w:hint="eastAsia"/>
          <w:lang w:eastAsia="zh-HK"/>
        </w:rPr>
        <w:t>加入NDIS整個過程期間（包括規劃會議前後、NDIS語言服務）使用翻譯版本資訊的人士。</w:t>
      </w:r>
    </w:p>
    <w:p w14:paraId="47C0DF1A" w14:textId="77777777" w:rsidR="004F70EE" w:rsidRPr="00564FA6" w:rsidRDefault="00000000" w:rsidP="004F10CB">
      <w:pPr>
        <w:pStyle w:val="ListParagraph"/>
        <w:numPr>
          <w:ilvl w:val="1"/>
          <w:numId w:val="43"/>
        </w:numPr>
        <w:rPr>
          <w:rFonts w:ascii="Microsoft JhengHei" w:eastAsia="Microsoft JhengHei" w:hAnsi="Microsoft JhengHei" w:cs="Arial"/>
          <w:lang w:eastAsia="zh-HK"/>
        </w:rPr>
      </w:pPr>
      <w:r w:rsidRPr="00564FA6">
        <w:rPr>
          <w:rFonts w:ascii="Microsoft JhengHei" w:eastAsia="Microsoft JhengHei" w:hAnsi="Microsoft JhengHei" w:cs="Arial" w:hint="eastAsia"/>
          <w:lang w:eastAsia="zh-HK"/>
        </w:rPr>
        <w:t>獲取計劃實踐支援方面而確認有語言障礙（包括非口頭）的人士，包括支援服務協調。</w:t>
      </w:r>
    </w:p>
    <w:p w14:paraId="4D3BC402" w14:textId="77777777" w:rsidR="004F70EE" w:rsidRPr="00564FA6" w:rsidRDefault="00000000" w:rsidP="006E2AC4">
      <w:pPr>
        <w:pStyle w:val="ListParagraph"/>
        <w:keepNext/>
        <w:numPr>
          <w:ilvl w:val="1"/>
          <w:numId w:val="43"/>
        </w:numPr>
        <w:ind w:hanging="357"/>
        <w:rPr>
          <w:rFonts w:ascii="Microsoft JhengHei" w:eastAsia="Microsoft JhengHei" w:hAnsi="Microsoft JhengHei" w:cs="Arial"/>
          <w:lang w:eastAsia="zh-HK"/>
        </w:rPr>
      </w:pPr>
      <w:r w:rsidRPr="00564FA6">
        <w:rPr>
          <w:rFonts w:ascii="Microsoft JhengHei" w:eastAsia="Microsoft JhengHei" w:hAnsi="Microsoft JhengHei" w:cs="Arial" w:hint="eastAsia"/>
          <w:lang w:eastAsia="zh-HK"/>
        </w:rPr>
        <w:t>獲得資金參與社區及社會，及獲資助的時數。</w:t>
      </w:r>
    </w:p>
    <w:p w14:paraId="08DB5938" w14:textId="77777777" w:rsidR="00003309" w:rsidRPr="00564FA6" w:rsidRDefault="00000000" w:rsidP="006E2AC4">
      <w:pPr>
        <w:pStyle w:val="ListParagraph"/>
        <w:keepNext/>
        <w:numPr>
          <w:ilvl w:val="1"/>
          <w:numId w:val="43"/>
        </w:numPr>
        <w:ind w:hanging="357"/>
        <w:rPr>
          <w:rFonts w:ascii="Microsoft JhengHei" w:eastAsia="Microsoft JhengHei" w:hAnsi="Microsoft JhengHei" w:cs="Arial"/>
          <w:lang w:eastAsia="zh-HK"/>
        </w:rPr>
      </w:pPr>
      <w:r w:rsidRPr="00564FA6">
        <w:rPr>
          <w:rFonts w:ascii="Microsoft JhengHei" w:eastAsia="Microsoft JhengHei" w:hAnsi="Microsoft JhengHei" w:hint="eastAsia"/>
          <w:lang w:eastAsia="zh-HK"/>
        </w:rPr>
        <w:t>與規劃員溝通及互動匯報有正面體驗的人士（無論於文化及語言方面是否無障礙）。</w:t>
      </w:r>
    </w:p>
    <w:p w14:paraId="61FA80AC" w14:textId="77777777" w:rsidR="00960B4F" w:rsidRPr="00564FA6" w:rsidRDefault="00000000" w:rsidP="00C814F2">
      <w:pPr>
        <w:pStyle w:val="ListParagraph"/>
        <w:numPr>
          <w:ilvl w:val="0"/>
          <w:numId w:val="43"/>
        </w:numPr>
        <w:rPr>
          <w:rFonts w:ascii="Microsoft JhengHei" w:eastAsia="Microsoft JhengHei" w:hAnsi="Microsoft JhengHei" w:cs="Arial"/>
          <w:lang w:eastAsia="zh-HK"/>
        </w:rPr>
      </w:pPr>
      <w:r w:rsidRPr="00564FA6">
        <w:rPr>
          <w:rFonts w:ascii="Microsoft JhengHei" w:eastAsia="Microsoft JhengHei" w:hAnsi="Microsoft JhengHei" w:hint="eastAsia"/>
          <w:lang w:eastAsia="zh-HK"/>
        </w:rPr>
        <w:t>為文化和語言多元化參保人改善計劃的使用情況。</w:t>
      </w:r>
    </w:p>
    <w:p w14:paraId="622743B0" w14:textId="77777777" w:rsidR="00DF0560" w:rsidRPr="00564FA6" w:rsidRDefault="00000000" w:rsidP="00D8642F">
      <w:pPr>
        <w:pStyle w:val="Heading4"/>
        <w:rPr>
          <w:rFonts w:ascii="Microsoft JhengHei" w:eastAsia="Microsoft JhengHei" w:hAnsi="Microsoft JhengHei"/>
          <w:lang w:eastAsia="zh-HK"/>
        </w:rPr>
      </w:pPr>
      <w:bookmarkStart w:id="55" w:name="_Toc256000022"/>
      <w:r w:rsidRPr="00564FA6">
        <w:rPr>
          <w:rFonts w:ascii="Microsoft JhengHei" w:eastAsia="Microsoft JhengHei" w:hAnsi="Microsoft JhengHei" w:hint="eastAsia"/>
          <w:lang w:eastAsia="zh-HK"/>
        </w:rPr>
        <w:t>行動四</w:t>
      </w:r>
      <w:bookmarkEnd w:id="55"/>
    </w:p>
    <w:p w14:paraId="175CA4C9"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制定及發布能協助NDIS職員和合作夥伴的指引，以切合文化需要及適時的NDIS申請流程改善對難民和新移民的支援服務。</w:t>
      </w:r>
    </w:p>
    <w:p w14:paraId="582A716F" w14:textId="77777777" w:rsidR="006E40D3" w:rsidRPr="00564FA6" w:rsidRDefault="00000000" w:rsidP="00D8642F">
      <w:pPr>
        <w:pStyle w:val="Heading5"/>
        <w:rPr>
          <w:rFonts w:ascii="Microsoft JhengHei" w:eastAsia="Microsoft JhengHei" w:hAnsi="Microsoft JhengHei"/>
          <w:lang w:eastAsia="zh-HK"/>
        </w:rPr>
      </w:pPr>
      <w:bookmarkStart w:id="56" w:name="_Toc256000023"/>
      <w:r w:rsidRPr="00564FA6">
        <w:rPr>
          <w:rFonts w:ascii="Microsoft JhengHei" w:eastAsia="Microsoft JhengHei" w:hAnsi="Microsoft JhengHei" w:hint="eastAsia"/>
          <w:lang w:eastAsia="zh-HK"/>
        </w:rPr>
        <w:t>短期</w:t>
      </w:r>
      <w:bookmarkEnd w:id="56"/>
    </w:p>
    <w:p w14:paraId="6F4E94ED"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4B42DA0"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NDIS職員和合作夥伴能獲取更多指引，助其以文化恰當及適時的方法，透過NDIS申請過程改善對難民和新移民支援的服務。</w:t>
      </w:r>
    </w:p>
    <w:p w14:paraId="7F4731C2"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694CC920"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為NDIS職員和合作夥伴而設的適當指引已獲制定及發布。</w:t>
      </w:r>
    </w:p>
    <w:p w14:paraId="41CCAEF6" w14:textId="77777777" w:rsidR="00677AAF" w:rsidRPr="00564FA6" w:rsidRDefault="00000000" w:rsidP="00D8642F">
      <w:pPr>
        <w:pStyle w:val="Heading5"/>
        <w:rPr>
          <w:rFonts w:ascii="Microsoft JhengHei" w:eastAsia="Microsoft JhengHei" w:hAnsi="Microsoft JhengHei"/>
          <w:lang w:eastAsia="zh-HK"/>
        </w:rPr>
      </w:pPr>
      <w:bookmarkStart w:id="57" w:name="_Toc256000024"/>
      <w:r w:rsidRPr="00564FA6">
        <w:rPr>
          <w:rFonts w:ascii="Microsoft JhengHei" w:eastAsia="Microsoft JhengHei" w:hAnsi="Microsoft JhengHei" w:hint="eastAsia"/>
          <w:lang w:eastAsia="zh-HK"/>
        </w:rPr>
        <w:t>中期</w:t>
      </w:r>
      <w:bookmarkEnd w:id="57"/>
    </w:p>
    <w:p w14:paraId="6460E124"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3AA10BF" w14:textId="77777777" w:rsidR="004F70EE" w:rsidRPr="00564FA6" w:rsidRDefault="00000000" w:rsidP="006E2AC4">
      <w:pPr>
        <w:pStyle w:val="ListParagraph"/>
        <w:keepNext/>
        <w:numPr>
          <w:ilvl w:val="0"/>
          <w:numId w:val="26"/>
        </w:numPr>
        <w:ind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難民和新移民對獲取NDIS的理解和能力有所提高。</w:t>
      </w:r>
    </w:p>
    <w:p w14:paraId="5E515417"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相關政府機構對難民和新移民如何獲取NDIS的理解有所提升。</w:t>
      </w:r>
    </w:p>
    <w:p w14:paraId="7113D4FD"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0DED790" w14:textId="77777777" w:rsidR="00C80A4F" w:rsidRPr="00564FA6" w:rsidRDefault="00000000" w:rsidP="009B0B26">
      <w:pPr>
        <w:keepNext/>
        <w:rPr>
          <w:rFonts w:ascii="Microsoft JhengHei" w:eastAsia="Microsoft JhengHei" w:hAnsi="Microsoft JhengHei"/>
          <w:lang w:eastAsia="zh-HK"/>
        </w:rPr>
      </w:pPr>
      <w:r w:rsidRPr="00564FA6">
        <w:rPr>
          <w:rFonts w:ascii="Microsoft JhengHei" w:eastAsia="Microsoft JhengHei" w:hAnsi="Microsoft JhengHei" w:hint="eastAsia"/>
          <w:lang w:eastAsia="zh-HK"/>
        </w:rPr>
        <w:t>難民和新移民的人數和比例：</w:t>
      </w:r>
    </w:p>
    <w:p w14:paraId="20006749" w14:textId="77777777" w:rsidR="004F70EE" w:rsidRPr="00564FA6" w:rsidRDefault="00000000" w:rsidP="004F10CB">
      <w:pPr>
        <w:pStyle w:val="ListParagraph"/>
        <w:numPr>
          <w:ilvl w:val="1"/>
          <w:numId w:val="44"/>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申請NDIS的人士</w:t>
      </w:r>
    </w:p>
    <w:p w14:paraId="4A87294B" w14:textId="77777777" w:rsidR="00A8468A" w:rsidRPr="00564FA6" w:rsidRDefault="00000000" w:rsidP="006E2AC4">
      <w:pPr>
        <w:pStyle w:val="ListParagraph"/>
        <w:keepNext/>
        <w:numPr>
          <w:ilvl w:val="1"/>
          <w:numId w:val="44"/>
        </w:numPr>
        <w:ind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須要獲取NDIS的人士</w:t>
      </w:r>
    </w:p>
    <w:p w14:paraId="3E4810EA" w14:textId="77777777" w:rsidR="004F70EE" w:rsidRPr="00564FA6" w:rsidRDefault="00000000" w:rsidP="004F10CB">
      <w:pPr>
        <w:pStyle w:val="ListParagraph"/>
        <w:numPr>
          <w:ilvl w:val="1"/>
          <w:numId w:val="44"/>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匯報NDIS申請有良好體驗的人士。</w:t>
      </w:r>
    </w:p>
    <w:p w14:paraId="6DBDC5B5" w14:textId="77777777" w:rsidR="00B22C00" w:rsidRPr="00564FA6" w:rsidRDefault="00000000" w:rsidP="00D8642F">
      <w:pPr>
        <w:pStyle w:val="Heading4"/>
        <w:rPr>
          <w:rFonts w:ascii="Microsoft JhengHei" w:eastAsia="Microsoft JhengHei" w:hAnsi="Microsoft JhengHei"/>
          <w:lang w:eastAsia="zh-HK"/>
        </w:rPr>
      </w:pPr>
      <w:bookmarkStart w:id="58" w:name="_Toc256000025"/>
      <w:r w:rsidRPr="00564FA6">
        <w:rPr>
          <w:rFonts w:ascii="Microsoft JhengHei" w:eastAsia="Microsoft JhengHei" w:hAnsi="Microsoft JhengHei" w:hint="eastAsia"/>
          <w:lang w:eastAsia="zh-HK"/>
        </w:rPr>
        <w:t>行動五</w:t>
      </w:r>
      <w:bookmarkEnd w:id="58"/>
    </w:p>
    <w:p w14:paraId="2456B5C1"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與政府代理機構合作，為難民和新移民改善獲取NDIS的支援服務。當中可能包括使用醫療評估資訊，以及抵澳前完成的證明文件，以更有效的方式確認殘障人士。</w:t>
      </w:r>
    </w:p>
    <w:p w14:paraId="2D87707A" w14:textId="77777777" w:rsidR="000A2748" w:rsidRPr="00564FA6" w:rsidRDefault="00000000" w:rsidP="00D8642F">
      <w:pPr>
        <w:pStyle w:val="Heading5"/>
        <w:rPr>
          <w:rFonts w:ascii="Microsoft JhengHei" w:eastAsia="Microsoft JhengHei" w:hAnsi="Microsoft JhengHei"/>
          <w:lang w:eastAsia="zh-HK"/>
        </w:rPr>
      </w:pPr>
      <w:bookmarkStart w:id="59" w:name="_Toc256000026"/>
      <w:r w:rsidRPr="00564FA6">
        <w:rPr>
          <w:rFonts w:ascii="Microsoft JhengHei" w:eastAsia="Microsoft JhengHei" w:hAnsi="Microsoft JhengHei" w:hint="eastAsia"/>
          <w:lang w:eastAsia="zh-HK"/>
        </w:rPr>
        <w:t>短期</w:t>
      </w:r>
      <w:bookmarkEnd w:id="59"/>
    </w:p>
    <w:p w14:paraId="3FF2B71C"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D678F40" w14:textId="77777777" w:rsidR="004F70EE"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相關政府代理機構和利益持有者合作為難民和新移民改善獲取NDIS的情況。</w:t>
      </w:r>
    </w:p>
    <w:p w14:paraId="68EF8189"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為難民和新移民改善獲取NDIS的情況之方法有所更新。</w:t>
      </w:r>
    </w:p>
    <w:p w14:paraId="47494534"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60F0ACF6"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與政府代理機構和利益持有者的活動參與計劃已完成，並處於籌備階段。</w:t>
      </w:r>
    </w:p>
    <w:p w14:paraId="0C2847BD" w14:textId="77777777" w:rsidR="00F312FA" w:rsidRPr="00564FA6" w:rsidRDefault="00000000" w:rsidP="00D8642F">
      <w:pPr>
        <w:pStyle w:val="Heading5"/>
        <w:rPr>
          <w:rFonts w:ascii="Microsoft JhengHei" w:eastAsia="Microsoft JhengHei" w:hAnsi="Microsoft JhengHei"/>
          <w:lang w:eastAsia="zh-HK"/>
        </w:rPr>
      </w:pPr>
      <w:bookmarkStart w:id="60" w:name="_Toc256000027"/>
      <w:r w:rsidRPr="00564FA6">
        <w:rPr>
          <w:rFonts w:ascii="Microsoft JhengHei" w:eastAsia="Microsoft JhengHei" w:hAnsi="Microsoft JhengHei" w:hint="eastAsia"/>
          <w:lang w:eastAsia="zh-HK"/>
        </w:rPr>
        <w:lastRenderedPageBreak/>
        <w:t>中期</w:t>
      </w:r>
      <w:bookmarkEnd w:id="60"/>
    </w:p>
    <w:p w14:paraId="0054E67F"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41B3887" w14:textId="77777777" w:rsidR="004F70EE"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申請獲取NDIS期間，難民和新移民持於抵澳前已完成評估，並持有獲認可的證明文件。</w:t>
      </w:r>
    </w:p>
    <w:p w14:paraId="33547B32"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相關政府機構對難民和新移民如何獲取NDIS的理解有所提升。</w:t>
      </w:r>
    </w:p>
    <w:p w14:paraId="4B070175"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66CFCC9A"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難民和新移民申請並成功獲取NDIS的人數和比例。</w:t>
      </w:r>
    </w:p>
    <w:p w14:paraId="4CE92DC0" w14:textId="77777777" w:rsidR="00B22C00" w:rsidRPr="00564FA6" w:rsidRDefault="00000000" w:rsidP="00D8642F">
      <w:pPr>
        <w:pStyle w:val="Heading3"/>
        <w:rPr>
          <w:rFonts w:ascii="Microsoft JhengHei" w:eastAsia="Microsoft JhengHei" w:hAnsi="Microsoft JhengHei"/>
          <w:lang w:eastAsia="zh-HK"/>
        </w:rPr>
      </w:pPr>
      <w:bookmarkStart w:id="61" w:name="_Toc256000028"/>
      <w:bookmarkStart w:id="62" w:name="_Toc138237261"/>
      <w:bookmarkStart w:id="63" w:name="_Toc140076735"/>
      <w:r w:rsidRPr="00564FA6">
        <w:rPr>
          <w:rFonts w:ascii="Microsoft JhengHei" w:eastAsia="Microsoft JhengHei" w:hAnsi="Microsoft JhengHei" w:hint="eastAsia"/>
          <w:lang w:eastAsia="zh-HK"/>
        </w:rPr>
        <w:t>目標三</w:t>
      </w:r>
      <w:bookmarkEnd w:id="61"/>
    </w:p>
    <w:p w14:paraId="288CF79E" w14:textId="77777777" w:rsidR="004F70EE" w:rsidRPr="00564FA6" w:rsidRDefault="00000000" w:rsidP="00982922">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與文化和語言多元化社群和參保人的NDIS通訊流程是切合文化需要，既有效率、又具備透明度，並能促進信任度。</w:t>
      </w:r>
      <w:bookmarkEnd w:id="62"/>
      <w:bookmarkEnd w:id="63"/>
    </w:p>
    <w:p w14:paraId="43042C35" w14:textId="77777777" w:rsidR="00B22C00" w:rsidRPr="00564FA6" w:rsidRDefault="00000000" w:rsidP="00D8642F">
      <w:pPr>
        <w:pStyle w:val="Heading4"/>
        <w:rPr>
          <w:rFonts w:ascii="Microsoft JhengHei" w:eastAsia="Microsoft JhengHei" w:hAnsi="Microsoft JhengHei"/>
          <w:lang w:eastAsia="zh-HK"/>
        </w:rPr>
      </w:pPr>
      <w:bookmarkStart w:id="64" w:name="_Toc256000029"/>
      <w:r w:rsidRPr="00564FA6">
        <w:rPr>
          <w:rFonts w:ascii="Microsoft JhengHei" w:eastAsia="Microsoft JhengHei" w:hAnsi="Microsoft JhengHei" w:hint="eastAsia"/>
          <w:lang w:eastAsia="zh-HK"/>
        </w:rPr>
        <w:t>行動六</w:t>
      </w:r>
      <w:bookmarkEnd w:id="64"/>
    </w:p>
    <w:p w14:paraId="1220D5DB" w14:textId="77777777" w:rsidR="004F70EE" w:rsidRPr="00564FA6" w:rsidRDefault="00000000" w:rsidP="00982922">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與NDIS委員會共事，以制定及實踐流程及指引。上述流程及指引有助文化和語言多元化背景的殘障人士提供意見回饋，並以文化安全的無障礙方式上訴NDIS決定。</w:t>
      </w:r>
    </w:p>
    <w:p w14:paraId="10B8FBEB" w14:textId="77777777" w:rsidR="00DD1D4C" w:rsidRPr="00564FA6" w:rsidRDefault="00000000" w:rsidP="00D8642F">
      <w:pPr>
        <w:pStyle w:val="Heading5"/>
        <w:rPr>
          <w:rFonts w:ascii="Microsoft JhengHei" w:eastAsia="Microsoft JhengHei" w:hAnsi="Microsoft JhengHei"/>
          <w:lang w:eastAsia="zh-HK"/>
        </w:rPr>
      </w:pPr>
      <w:bookmarkStart w:id="65" w:name="_Toc256000030"/>
      <w:r w:rsidRPr="00564FA6">
        <w:rPr>
          <w:rFonts w:ascii="Microsoft JhengHei" w:eastAsia="Microsoft JhengHei" w:hAnsi="Microsoft JhengHei" w:hint="eastAsia"/>
          <w:lang w:eastAsia="zh-HK"/>
        </w:rPr>
        <w:t>短期</w:t>
      </w:r>
      <w:bookmarkEnd w:id="65"/>
    </w:p>
    <w:p w14:paraId="23A5132E"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EDD9704"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就適當的意見回饋機制及為文化和語言多元化背景的殘障人士而設的上訴決定流程，優質的研究為指引的制定提供資訊。</w:t>
      </w:r>
    </w:p>
    <w:p w14:paraId="65F73CFB"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58EB62CA" w14:textId="77777777" w:rsidR="007A13D4" w:rsidRPr="00564FA6" w:rsidRDefault="00000000" w:rsidP="00D8642F">
      <w:pPr>
        <w:rPr>
          <w:rFonts w:ascii="Microsoft JhengHei" w:eastAsia="Microsoft JhengHei" w:hAnsi="Microsoft JhengHei" w:cstheme="minorHAnsi"/>
          <w:b/>
          <w:lang w:eastAsia="zh-HK"/>
        </w:rPr>
      </w:pPr>
      <w:r w:rsidRPr="00564FA6">
        <w:rPr>
          <w:rFonts w:ascii="Microsoft JhengHei" w:eastAsia="Microsoft JhengHei" w:hAnsi="Microsoft JhengHei" w:hint="eastAsia"/>
          <w:lang w:eastAsia="zh-HK"/>
        </w:rPr>
        <w:t>為文化和語言多元化背景的殘障人士而設的適當意見回饋及上訴流程獲得確認、制定及實踐。</w:t>
      </w:r>
    </w:p>
    <w:p w14:paraId="5939D804" w14:textId="77777777" w:rsidR="007A13D4" w:rsidRPr="00564FA6" w:rsidRDefault="00000000" w:rsidP="00D8642F">
      <w:pPr>
        <w:pStyle w:val="Heading5"/>
        <w:rPr>
          <w:rFonts w:ascii="Microsoft JhengHei" w:eastAsia="Microsoft JhengHei" w:hAnsi="Microsoft JhengHei"/>
          <w:lang w:eastAsia="zh-HK"/>
        </w:rPr>
      </w:pPr>
      <w:bookmarkStart w:id="66" w:name="_Toc256000031"/>
      <w:r w:rsidRPr="00564FA6">
        <w:rPr>
          <w:rFonts w:ascii="Microsoft JhengHei" w:eastAsia="Microsoft JhengHei" w:hAnsi="Microsoft JhengHei" w:hint="eastAsia"/>
          <w:lang w:eastAsia="zh-HK"/>
        </w:rPr>
        <w:lastRenderedPageBreak/>
        <w:t>中期</w:t>
      </w:r>
      <w:bookmarkEnd w:id="66"/>
    </w:p>
    <w:p w14:paraId="1B20FC3A"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B7910B0"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為文化和語言多元化背景的殘障人士而設的意見回饋流程是文化安全及無障礙的。</w:t>
      </w:r>
    </w:p>
    <w:p w14:paraId="4E82250D"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71D439E3"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就文化安全及無障礙方面，文化和語言多元化背景的殘障人士匯報意見回饋及上訴流程的體驗得到改善。</w:t>
      </w:r>
      <w:r w:rsidRPr="00564FA6">
        <w:rPr>
          <w:rFonts w:ascii="Microsoft JhengHei" w:eastAsia="Microsoft JhengHei" w:hAnsi="Microsoft JhengHei" w:hint="eastAsia"/>
          <w:lang w:eastAsia="zh-HK"/>
        </w:rPr>
        <w:br w:type="page"/>
      </w:r>
    </w:p>
    <w:p w14:paraId="75BDB552" w14:textId="77777777" w:rsidR="004F70EE" w:rsidRPr="00564FA6" w:rsidRDefault="00000000" w:rsidP="00477E46">
      <w:pPr>
        <w:pStyle w:val="Heading2"/>
        <w:ind w:left="709"/>
        <w:rPr>
          <w:rFonts w:ascii="Microsoft JhengHei" w:eastAsia="Microsoft JhengHei" w:hAnsi="Microsoft JhengHei"/>
          <w:lang w:eastAsia="zh-HK"/>
        </w:rPr>
      </w:pPr>
      <w:bookmarkStart w:id="67" w:name="_Toc256000032"/>
      <w:bookmarkStart w:id="68" w:name="_Toc135923304"/>
      <w:bookmarkStart w:id="69" w:name="_Toc135926156"/>
      <w:bookmarkStart w:id="70" w:name="_Toc137148826"/>
      <w:bookmarkStart w:id="71" w:name="_Toc137149326"/>
      <w:bookmarkStart w:id="72" w:name="_Toc137149457"/>
      <w:bookmarkStart w:id="73" w:name="_Toc137150063"/>
      <w:r w:rsidRPr="00564FA6">
        <w:rPr>
          <w:rFonts w:ascii="Microsoft JhengHei" w:eastAsia="Microsoft JhengHei" w:hAnsi="Microsoft JhengHei" w:hint="eastAsia"/>
          <w:lang w:eastAsia="zh-HK"/>
        </w:rPr>
        <w:lastRenderedPageBreak/>
        <w:t>員工工作能力</w:t>
      </w:r>
      <w:bookmarkEnd w:id="67"/>
      <w:bookmarkEnd w:id="68"/>
      <w:bookmarkEnd w:id="69"/>
      <w:bookmarkEnd w:id="70"/>
      <w:bookmarkEnd w:id="71"/>
      <w:bookmarkEnd w:id="72"/>
      <w:bookmarkEnd w:id="73"/>
    </w:p>
    <w:p w14:paraId="09E1EE5F" w14:textId="77777777" w:rsidR="008A247A" w:rsidRPr="00564FA6" w:rsidRDefault="00000000" w:rsidP="00D8642F">
      <w:pPr>
        <w:pStyle w:val="Heading3"/>
        <w:rPr>
          <w:rFonts w:ascii="Microsoft JhengHei" w:eastAsia="Microsoft JhengHei" w:hAnsi="Microsoft JhengHei"/>
          <w:lang w:eastAsia="zh-HK"/>
        </w:rPr>
      </w:pPr>
      <w:bookmarkStart w:id="74" w:name="_Toc256000033"/>
      <w:bookmarkStart w:id="75" w:name="_Toc135923305"/>
      <w:bookmarkStart w:id="76" w:name="_Toc135926157"/>
      <w:bookmarkStart w:id="77" w:name="_Toc137148827"/>
      <w:bookmarkStart w:id="78" w:name="_Toc137149327"/>
      <w:bookmarkStart w:id="79" w:name="_Toc137149458"/>
      <w:bookmarkStart w:id="80" w:name="_Toc137150064"/>
      <w:bookmarkStart w:id="81" w:name="_Toc138237263"/>
      <w:bookmarkStart w:id="82" w:name="_Toc140076737"/>
      <w:r w:rsidRPr="00564FA6">
        <w:rPr>
          <w:rFonts w:ascii="Microsoft JhengHei" w:eastAsia="Microsoft JhengHei" w:hAnsi="Microsoft JhengHei" w:hint="eastAsia"/>
          <w:lang w:eastAsia="zh-HK"/>
        </w:rPr>
        <w:t>目標四</w:t>
      </w:r>
      <w:bookmarkEnd w:id="74"/>
    </w:p>
    <w:p w14:paraId="3B82756C" w14:textId="77777777" w:rsidR="004F70EE" w:rsidRPr="00564FA6" w:rsidRDefault="00000000" w:rsidP="00982922">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NDIS職員和合作夥伴理解並回應參保人的文化和語言需要，以及此類需要如何影響殘障支援服務。</w:t>
      </w:r>
      <w:bookmarkEnd w:id="75"/>
      <w:bookmarkEnd w:id="76"/>
      <w:bookmarkEnd w:id="77"/>
      <w:bookmarkEnd w:id="78"/>
      <w:bookmarkEnd w:id="79"/>
      <w:bookmarkEnd w:id="80"/>
      <w:bookmarkEnd w:id="81"/>
      <w:bookmarkEnd w:id="82"/>
    </w:p>
    <w:p w14:paraId="16DF91F2" w14:textId="77777777" w:rsidR="008A247A" w:rsidRPr="00564FA6" w:rsidRDefault="00000000" w:rsidP="00D8642F">
      <w:pPr>
        <w:pStyle w:val="Heading4"/>
        <w:rPr>
          <w:rFonts w:ascii="Microsoft JhengHei" w:eastAsia="Microsoft JhengHei" w:hAnsi="Microsoft JhengHei"/>
          <w:lang w:eastAsia="zh-HK"/>
        </w:rPr>
      </w:pPr>
      <w:bookmarkStart w:id="83" w:name="_Toc256000034"/>
      <w:r w:rsidRPr="00564FA6">
        <w:rPr>
          <w:rFonts w:ascii="Microsoft JhengHei" w:eastAsia="Microsoft JhengHei" w:hAnsi="Microsoft JhengHei" w:hint="eastAsia"/>
          <w:lang w:eastAsia="zh-HK"/>
        </w:rPr>
        <w:t>行動七</w:t>
      </w:r>
      <w:bookmarkEnd w:id="83"/>
    </w:p>
    <w:p w14:paraId="19EE9EFF"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政府機構（包括NDIS委員會）及非政府機構合作，為NDIS職員和合作夥伴持續提供教育活動。上述計劃會用於提升文化和語言方面的意識（當中包括嚴重聽障患者／聾人、盲聾人士和聽障患者），以及具備能力向文化和語言多元化背景的人士提供安全有效、有意義的恰當互動。</w:t>
      </w:r>
    </w:p>
    <w:p w14:paraId="72566B4F" w14:textId="77777777" w:rsidR="00CE6CC0" w:rsidRPr="00564FA6" w:rsidRDefault="00000000" w:rsidP="00D8642F">
      <w:pPr>
        <w:pStyle w:val="Heading5"/>
        <w:rPr>
          <w:rFonts w:ascii="Microsoft JhengHei" w:eastAsia="Microsoft JhengHei" w:hAnsi="Microsoft JhengHei"/>
          <w:lang w:eastAsia="zh-HK"/>
        </w:rPr>
      </w:pPr>
      <w:bookmarkStart w:id="84" w:name="_Toc256000035"/>
      <w:r w:rsidRPr="00564FA6">
        <w:rPr>
          <w:rFonts w:ascii="Microsoft JhengHei" w:eastAsia="Microsoft JhengHei" w:hAnsi="Microsoft JhengHei" w:hint="eastAsia"/>
          <w:lang w:eastAsia="zh-HK"/>
        </w:rPr>
        <w:t>短期</w:t>
      </w:r>
      <w:bookmarkEnd w:id="84"/>
    </w:p>
    <w:p w14:paraId="785FAB42"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93A0308"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相關文化和語言多元化社群、NDIS委員會、政府代理機構及非政府機構會合作制定持續的教育活動。</w:t>
      </w:r>
    </w:p>
    <w:p w14:paraId="11930DB8"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51820E14" w14:textId="77777777" w:rsidR="004F70EE" w:rsidRPr="00564FA6" w:rsidRDefault="00000000" w:rsidP="006E2AC4">
      <w:pPr>
        <w:pStyle w:val="ListParagraph"/>
        <w:keepNext/>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相關社區和其他利益持有者會相應被確認、列出及獲邀參與。</w:t>
      </w:r>
    </w:p>
    <w:p w14:paraId="056304FD"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NDIS職員和合作夥伴制定及提供教育活動。</w:t>
      </w:r>
    </w:p>
    <w:p w14:paraId="42C30AB8" w14:textId="77777777" w:rsidR="00481534" w:rsidRPr="00564FA6" w:rsidRDefault="00000000" w:rsidP="00D8642F">
      <w:pPr>
        <w:pStyle w:val="Heading5"/>
        <w:rPr>
          <w:rFonts w:ascii="Microsoft JhengHei" w:eastAsia="Microsoft JhengHei" w:hAnsi="Microsoft JhengHei"/>
          <w:lang w:eastAsia="zh-HK"/>
        </w:rPr>
      </w:pPr>
      <w:bookmarkStart w:id="85" w:name="_Toc256000036"/>
      <w:r w:rsidRPr="00564FA6">
        <w:rPr>
          <w:rFonts w:ascii="Microsoft JhengHei" w:eastAsia="Microsoft JhengHei" w:hAnsi="Microsoft JhengHei" w:hint="eastAsia"/>
          <w:lang w:eastAsia="zh-HK"/>
        </w:rPr>
        <w:t>中期</w:t>
      </w:r>
      <w:bookmarkEnd w:id="85"/>
    </w:p>
    <w:p w14:paraId="4F7F0025"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6357A56" w14:textId="77777777" w:rsidR="004F70EE" w:rsidRPr="00564FA6" w:rsidRDefault="00000000" w:rsidP="00D8642F">
      <w:pPr>
        <w:rPr>
          <w:rFonts w:ascii="Microsoft JhengHei" w:eastAsia="Microsoft JhengHei" w:hAnsi="Microsoft JhengHei"/>
          <w:lang w:eastAsia="zh-HK"/>
        </w:rPr>
      </w:pPr>
      <w:r w:rsidRPr="00564FA6">
        <w:rPr>
          <w:rStyle w:val="cf01"/>
          <w:rFonts w:ascii="Microsoft JhengHei" w:eastAsia="Microsoft JhengHei" w:hAnsi="Microsoft JhengHei" w:cs="Arial" w:hint="eastAsia"/>
          <w:sz w:val="24"/>
          <w:szCs w:val="24"/>
          <w:lang w:eastAsia="zh-HK"/>
        </w:rPr>
        <w:t>就文化和語言意識及理解，使用文化安全、有效恰當的方法之互動能力，NDIS職員匯報以上兩大方面得到改善的數目及比例。</w:t>
      </w:r>
    </w:p>
    <w:p w14:paraId="5CA3087C"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758975AE" w14:textId="77777777" w:rsidR="002B74C0"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NDIS職員和合作夥伴的人數及比例：</w:t>
      </w:r>
    </w:p>
    <w:p w14:paraId="35747EFC" w14:textId="77777777" w:rsidR="002B74C0" w:rsidRPr="00564FA6" w:rsidRDefault="00000000" w:rsidP="006E2AC4">
      <w:pPr>
        <w:pStyle w:val="ListParagraph"/>
        <w:keepNext/>
        <w:numPr>
          <w:ilvl w:val="1"/>
          <w:numId w:val="45"/>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已完成教育活動</w:t>
      </w:r>
    </w:p>
    <w:p w14:paraId="51385D3E" w14:textId="77777777" w:rsidR="004F70EE" w:rsidRPr="00564FA6" w:rsidRDefault="00000000" w:rsidP="006E2AC4">
      <w:pPr>
        <w:pStyle w:val="ListParagraph"/>
        <w:keepNext/>
        <w:numPr>
          <w:ilvl w:val="1"/>
          <w:numId w:val="45"/>
        </w:numPr>
        <w:rPr>
          <w:rFonts w:ascii="Microsoft JhengHei" w:eastAsia="Microsoft JhengHei" w:hAnsi="Microsoft JhengHei"/>
          <w:lang w:eastAsia="zh-HK"/>
        </w:rPr>
      </w:pPr>
      <w:r w:rsidRPr="00564FA6">
        <w:rPr>
          <w:rStyle w:val="cf01"/>
          <w:rFonts w:ascii="Microsoft JhengHei" w:eastAsia="Microsoft JhengHei" w:hAnsi="Microsoft JhengHei" w:cs="Arial" w:hint="eastAsia"/>
          <w:sz w:val="24"/>
          <w:szCs w:val="24"/>
          <w:lang w:eastAsia="zh-HK"/>
        </w:rPr>
        <w:t>就文化和語言意識，懂得如何使用文化安全、有效恰當的方法互動，匯報得到改善。</w:t>
      </w:r>
    </w:p>
    <w:p w14:paraId="7A5DE93D" w14:textId="77777777" w:rsidR="006903C1" w:rsidRPr="00564FA6" w:rsidRDefault="00000000" w:rsidP="006903C1">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文化和語言多元化參保人匯報與NDIS職員互動期間，文化和語言意識得到改善。</w:t>
      </w:r>
    </w:p>
    <w:p w14:paraId="7FC9C191" w14:textId="77777777" w:rsidR="008A247A" w:rsidRPr="00564FA6" w:rsidRDefault="00000000" w:rsidP="00D8642F">
      <w:pPr>
        <w:pStyle w:val="Heading4"/>
        <w:rPr>
          <w:rFonts w:ascii="Microsoft JhengHei" w:eastAsia="Microsoft JhengHei" w:hAnsi="Microsoft JhengHei"/>
          <w:lang w:eastAsia="zh-HK"/>
        </w:rPr>
      </w:pPr>
      <w:bookmarkStart w:id="86" w:name="_Toc256000037"/>
      <w:r w:rsidRPr="00564FA6">
        <w:rPr>
          <w:rFonts w:ascii="Microsoft JhengHei" w:eastAsia="Microsoft JhengHei" w:hAnsi="Microsoft JhengHei" w:hint="eastAsia"/>
          <w:lang w:eastAsia="zh-HK"/>
        </w:rPr>
        <w:t>行動八</w:t>
      </w:r>
      <w:bookmarkEnd w:id="86"/>
    </w:p>
    <w:p w14:paraId="7A13D3FB" w14:textId="77777777" w:rsidR="004F70EE" w:rsidRPr="00564FA6" w:rsidRDefault="00000000" w:rsidP="00D8642F">
      <w:pPr>
        <w:rPr>
          <w:rFonts w:ascii="Microsoft JhengHei" w:eastAsia="Microsoft JhengHei" w:hAnsi="Microsoft JhengHei"/>
          <w:b/>
          <w:lang w:eastAsia="zh-HK"/>
        </w:rPr>
      </w:pPr>
      <w:r w:rsidRPr="00564FA6">
        <w:rPr>
          <w:rFonts w:ascii="Microsoft JhengHei" w:eastAsia="Microsoft JhengHei" w:hAnsi="Microsoft JhengHei" w:hint="eastAsia"/>
          <w:lang w:eastAsia="zh-HK"/>
        </w:rPr>
        <w:t>於國家殘障人士保險局支持文化和語言多元化背景人士（包括殘障人士）的就業機會，從而改善各級代表。</w:t>
      </w:r>
    </w:p>
    <w:p w14:paraId="65B82B35" w14:textId="77777777" w:rsidR="00C04E4A" w:rsidRPr="00564FA6" w:rsidRDefault="00000000" w:rsidP="00D8642F">
      <w:pPr>
        <w:pStyle w:val="Heading5"/>
        <w:rPr>
          <w:rFonts w:ascii="Microsoft JhengHei" w:eastAsia="Microsoft JhengHei" w:hAnsi="Microsoft JhengHei"/>
          <w:lang w:eastAsia="zh-HK"/>
        </w:rPr>
      </w:pPr>
      <w:bookmarkStart w:id="87" w:name="_Toc256000038"/>
      <w:r w:rsidRPr="00564FA6">
        <w:rPr>
          <w:rFonts w:ascii="Microsoft JhengHei" w:eastAsia="Microsoft JhengHei" w:hAnsi="Microsoft JhengHei" w:hint="eastAsia"/>
          <w:lang w:eastAsia="zh-HK"/>
        </w:rPr>
        <w:t>短期</w:t>
      </w:r>
      <w:bookmarkEnd w:id="87"/>
    </w:p>
    <w:p w14:paraId="655E872A"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6743A36"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文化和語言多元化職員的就業機會（包括晉升）獲得確認及探索。</w:t>
      </w:r>
    </w:p>
    <w:p w14:paraId="63EA0F4B"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5599CD2"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為文化和語言多元化職員制定及實踐就業計劃。</w:t>
      </w:r>
    </w:p>
    <w:p w14:paraId="79E1DF54" w14:textId="77777777" w:rsidR="0039410D" w:rsidRPr="00564FA6" w:rsidRDefault="00000000" w:rsidP="00D8642F">
      <w:pPr>
        <w:pStyle w:val="Heading5"/>
        <w:rPr>
          <w:rFonts w:ascii="Microsoft JhengHei" w:eastAsia="Microsoft JhengHei" w:hAnsi="Microsoft JhengHei"/>
          <w:lang w:eastAsia="zh-HK"/>
        </w:rPr>
      </w:pPr>
      <w:bookmarkStart w:id="88" w:name="_Toc256000039"/>
      <w:r w:rsidRPr="00564FA6">
        <w:rPr>
          <w:rFonts w:ascii="Microsoft JhengHei" w:eastAsia="Microsoft JhengHei" w:hAnsi="Microsoft JhengHei" w:hint="eastAsia"/>
          <w:lang w:eastAsia="zh-HK"/>
        </w:rPr>
        <w:t>中期</w:t>
      </w:r>
      <w:bookmarkEnd w:id="88"/>
    </w:p>
    <w:p w14:paraId="69419ED0"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157670CD"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透過增加文化和語言多元化背景的職業數目和比例，國家殘障人士保險局反映社區的多元化。</w:t>
      </w:r>
    </w:p>
    <w:p w14:paraId="7BD216C6"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45C0B3DF"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按照級別及文化和語言多元化背景，國家殘障人士保險局聘用的文化和語言多元化背景的職員數目和比例有所上升。</w:t>
      </w:r>
      <w:bookmarkStart w:id="89" w:name="_Toc135923306"/>
      <w:bookmarkStart w:id="90" w:name="_Toc135926158"/>
      <w:bookmarkStart w:id="91" w:name="_Toc137148828"/>
      <w:bookmarkStart w:id="92" w:name="_Toc137149328"/>
      <w:bookmarkStart w:id="93" w:name="_Toc137149459"/>
      <w:bookmarkStart w:id="94" w:name="_Toc137150065"/>
    </w:p>
    <w:p w14:paraId="0CC15B4A" w14:textId="77777777" w:rsidR="008A247A" w:rsidRPr="00564FA6" w:rsidRDefault="00000000" w:rsidP="00D8642F">
      <w:pPr>
        <w:pStyle w:val="Heading3"/>
        <w:rPr>
          <w:rFonts w:ascii="Microsoft JhengHei" w:eastAsia="Microsoft JhengHei" w:hAnsi="Microsoft JhengHei"/>
          <w:lang w:eastAsia="zh-HK"/>
        </w:rPr>
      </w:pPr>
      <w:bookmarkStart w:id="95" w:name="_Toc256000040"/>
      <w:bookmarkStart w:id="96" w:name="_Toc138237264"/>
      <w:bookmarkStart w:id="97" w:name="_Toc140076738"/>
      <w:r w:rsidRPr="00564FA6">
        <w:rPr>
          <w:rFonts w:ascii="Microsoft JhengHei" w:eastAsia="Microsoft JhengHei" w:hAnsi="Microsoft JhengHei" w:hint="eastAsia"/>
          <w:lang w:eastAsia="zh-HK"/>
        </w:rPr>
        <w:t>目標五</w:t>
      </w:r>
      <w:bookmarkEnd w:id="95"/>
    </w:p>
    <w:p w14:paraId="70D7E139" w14:textId="77777777" w:rsidR="004F70EE" w:rsidRPr="00564FA6" w:rsidRDefault="00000000" w:rsidP="004337B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NDIS職員和合作夥伴於所有互動當中使用文化安全、創傷知情的做法。</w:t>
      </w:r>
      <w:bookmarkEnd w:id="89"/>
      <w:bookmarkEnd w:id="90"/>
      <w:bookmarkEnd w:id="91"/>
      <w:bookmarkEnd w:id="92"/>
      <w:bookmarkEnd w:id="93"/>
      <w:bookmarkEnd w:id="94"/>
      <w:bookmarkEnd w:id="96"/>
      <w:bookmarkEnd w:id="97"/>
    </w:p>
    <w:p w14:paraId="24E84284" w14:textId="77777777" w:rsidR="008A247A" w:rsidRPr="00564FA6" w:rsidRDefault="00000000" w:rsidP="00D8642F">
      <w:pPr>
        <w:pStyle w:val="Heading4"/>
        <w:rPr>
          <w:rFonts w:ascii="Microsoft JhengHei" w:eastAsia="Microsoft JhengHei" w:hAnsi="Microsoft JhengHei"/>
          <w:lang w:eastAsia="zh-HK"/>
        </w:rPr>
      </w:pPr>
      <w:bookmarkStart w:id="98" w:name="_Toc256000041"/>
      <w:r w:rsidRPr="00564FA6">
        <w:rPr>
          <w:rFonts w:ascii="Microsoft JhengHei" w:eastAsia="Microsoft JhengHei" w:hAnsi="Microsoft JhengHei" w:hint="eastAsia"/>
          <w:lang w:eastAsia="zh-HK"/>
        </w:rPr>
        <w:t>行動九</w:t>
      </w:r>
      <w:bookmarkEnd w:id="98"/>
    </w:p>
    <w:p w14:paraId="7D4C90B3" w14:textId="77777777" w:rsidR="00484546"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與文化和語言多元化社群、政府機構（包括NDIS委員會）及非政府機構合作，將文化安全、反種族歧視及創傷知情做法的教育和培訓納入至國家殘障人士保險局的培訓當中。</w:t>
      </w:r>
    </w:p>
    <w:p w14:paraId="7D581F8E" w14:textId="77777777" w:rsidR="006E4FB6" w:rsidRPr="00564FA6" w:rsidRDefault="00000000" w:rsidP="00D8642F">
      <w:pPr>
        <w:pStyle w:val="Heading5"/>
        <w:rPr>
          <w:rFonts w:ascii="Microsoft JhengHei" w:eastAsia="Microsoft JhengHei" w:hAnsi="Microsoft JhengHei"/>
          <w:lang w:eastAsia="zh-HK"/>
        </w:rPr>
      </w:pPr>
      <w:bookmarkStart w:id="99" w:name="_Toc256000042"/>
      <w:r w:rsidRPr="00564FA6">
        <w:rPr>
          <w:rFonts w:ascii="Microsoft JhengHei" w:eastAsia="Microsoft JhengHei" w:hAnsi="Microsoft JhengHei" w:hint="eastAsia"/>
          <w:lang w:eastAsia="zh-HK"/>
        </w:rPr>
        <w:t>短期</w:t>
      </w:r>
      <w:bookmarkEnd w:id="99"/>
    </w:p>
    <w:p w14:paraId="38BF8698"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69B4060"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就文化安全、反種族歧視及創傷知情的做法，文化和語言多元化社群與政府機構合作提供培訓。</w:t>
      </w:r>
    </w:p>
    <w:p w14:paraId="2D015D78"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86BA015"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NDIS職員和合作夥伴制定及實踐相關培訓計劃。</w:t>
      </w:r>
    </w:p>
    <w:p w14:paraId="43E91727" w14:textId="77777777" w:rsidR="00625B1A" w:rsidRPr="00564FA6" w:rsidRDefault="00000000" w:rsidP="00D8642F">
      <w:pPr>
        <w:pStyle w:val="Heading5"/>
        <w:rPr>
          <w:rFonts w:ascii="Microsoft JhengHei" w:eastAsia="Microsoft JhengHei" w:hAnsi="Microsoft JhengHei"/>
          <w:lang w:eastAsia="zh-HK"/>
        </w:rPr>
      </w:pPr>
      <w:bookmarkStart w:id="100" w:name="_Toc256000043"/>
      <w:r w:rsidRPr="00564FA6">
        <w:rPr>
          <w:rFonts w:ascii="Microsoft JhengHei" w:eastAsia="Microsoft JhengHei" w:hAnsi="Microsoft JhengHei" w:hint="eastAsia"/>
          <w:lang w:eastAsia="zh-HK"/>
        </w:rPr>
        <w:t>中期</w:t>
      </w:r>
      <w:bookmarkEnd w:id="100"/>
    </w:p>
    <w:p w14:paraId="6029FE9E"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4619F03B"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對於文化和語言多元化場合內反種族歧視及創傷知情做法的文化能力，NDIS職員和合作夥伴有更多的認識。</w:t>
      </w:r>
    </w:p>
    <w:p w14:paraId="6C21D26F"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6892E5B5"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NDIS職員和合作夥伴接受培訓的參與度及參與度頻率（按照職位）。</w:t>
      </w:r>
    </w:p>
    <w:p w14:paraId="6683347B" w14:textId="77777777" w:rsidR="00AB5104"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對於認識及理解文化和語言多元化社群的文化和語言需要方面，NDIS職員和合作夥伴匯報有更多的認識。</w:t>
      </w:r>
    </w:p>
    <w:p w14:paraId="528149D2" w14:textId="77777777" w:rsidR="004F70EE" w:rsidRPr="00564FA6" w:rsidRDefault="00000000" w:rsidP="00F060B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文化和語言多元化參保人匯報與NDIS職員和合作夥伴互動期間，文化和語言意識得到改善。</w:t>
      </w:r>
    </w:p>
    <w:p w14:paraId="44F9CFC9" w14:textId="77777777" w:rsidR="008A247A" w:rsidRPr="00564FA6" w:rsidRDefault="00000000" w:rsidP="00D8642F">
      <w:pPr>
        <w:pStyle w:val="Heading4"/>
        <w:rPr>
          <w:rFonts w:ascii="Microsoft JhengHei" w:eastAsia="Microsoft JhengHei" w:hAnsi="Microsoft JhengHei"/>
          <w:lang w:eastAsia="zh-HK"/>
        </w:rPr>
      </w:pPr>
      <w:bookmarkStart w:id="101" w:name="_Toc256000044"/>
      <w:r w:rsidRPr="00564FA6">
        <w:rPr>
          <w:rFonts w:ascii="Microsoft JhengHei" w:eastAsia="Microsoft JhengHei" w:hAnsi="Microsoft JhengHei" w:hint="eastAsia"/>
          <w:lang w:eastAsia="zh-HK"/>
        </w:rPr>
        <w:t>行動十</w:t>
      </w:r>
      <w:bookmarkEnd w:id="101"/>
    </w:p>
    <w:p w14:paraId="3EA52B56"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於使用傳譯服務和其他語言支援服務方面向NDIS職員和合作夥伴制定及提供培訓和資源，讓文化和語言多元化背景的殘障人士與NDIS互動期間為其改善體驗。</w:t>
      </w:r>
    </w:p>
    <w:p w14:paraId="617C497F" w14:textId="77777777" w:rsidR="00F85BF9" w:rsidRPr="00564FA6" w:rsidRDefault="00000000" w:rsidP="009B0B26">
      <w:pPr>
        <w:pStyle w:val="Heading5"/>
        <w:rPr>
          <w:rFonts w:ascii="Microsoft JhengHei" w:eastAsia="Microsoft JhengHei" w:hAnsi="Microsoft JhengHei"/>
          <w:lang w:eastAsia="zh-HK"/>
        </w:rPr>
      </w:pPr>
      <w:bookmarkStart w:id="102" w:name="_Toc256000045"/>
      <w:r w:rsidRPr="00564FA6">
        <w:rPr>
          <w:rFonts w:ascii="Microsoft JhengHei" w:eastAsia="Microsoft JhengHei" w:hAnsi="Microsoft JhengHei" w:hint="eastAsia"/>
          <w:lang w:eastAsia="zh-HK"/>
        </w:rPr>
        <w:t>短期</w:t>
      </w:r>
      <w:bookmarkEnd w:id="102"/>
    </w:p>
    <w:p w14:paraId="781C835F"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8E8C579" w14:textId="77777777" w:rsidR="00A17EBF"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對於有效與傳譯員及其他語言支援服務的互動，NDIS職員和合作夥伴的能力得到提升；對上述服務的獲取方法亦有更多的認識，而且相關體驗有改善。</w:t>
      </w:r>
    </w:p>
    <w:p w14:paraId="14ECBDCD"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593A2B47"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制定及實踐相關培訓計劃和資源。</w:t>
      </w:r>
    </w:p>
    <w:p w14:paraId="279B1969" w14:textId="77777777" w:rsidR="00E37128" w:rsidRPr="00564FA6" w:rsidRDefault="00000000" w:rsidP="00D8642F">
      <w:pPr>
        <w:pStyle w:val="Heading5"/>
        <w:rPr>
          <w:rFonts w:ascii="Microsoft JhengHei" w:eastAsia="Microsoft JhengHei" w:hAnsi="Microsoft JhengHei"/>
          <w:lang w:eastAsia="zh-HK"/>
        </w:rPr>
      </w:pPr>
      <w:bookmarkStart w:id="103" w:name="_Toc256000046"/>
      <w:r w:rsidRPr="00564FA6">
        <w:rPr>
          <w:rFonts w:ascii="Microsoft JhengHei" w:eastAsia="Microsoft JhengHei" w:hAnsi="Microsoft JhengHei" w:hint="eastAsia"/>
          <w:lang w:eastAsia="zh-HK"/>
        </w:rPr>
        <w:t>中期</w:t>
      </w:r>
      <w:bookmarkEnd w:id="103"/>
    </w:p>
    <w:p w14:paraId="042AAA17"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3CBD8C5" w14:textId="77777777" w:rsidR="004F70EE" w:rsidRPr="00564FA6" w:rsidRDefault="00000000" w:rsidP="00D8642F">
      <w:pPr>
        <w:rPr>
          <w:rFonts w:ascii="Microsoft JhengHei" w:eastAsia="Microsoft JhengHei" w:hAnsi="Microsoft JhengHei"/>
          <w:lang w:eastAsia="zh-HK"/>
        </w:rPr>
      </w:pPr>
      <w:r w:rsidRPr="00564FA6">
        <w:rPr>
          <w:rStyle w:val="cf01"/>
          <w:rFonts w:ascii="Microsoft JhengHei" w:eastAsia="Microsoft JhengHei" w:hAnsi="Microsoft JhengHei" w:cs="Arial" w:hint="eastAsia"/>
          <w:sz w:val="24"/>
          <w:szCs w:val="24"/>
          <w:lang w:eastAsia="zh-HK"/>
        </w:rPr>
        <w:t>NDIS職員、合作夥伴和傳譯員互相溝通的情況有所改善，與參保人亦然。</w:t>
      </w:r>
    </w:p>
    <w:p w14:paraId="6E47E20B"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56B7B02A"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就完成傳譯員教育活動及獲取相關資源方面，NDIS職員和合作夥伴的數目及比例。</w:t>
      </w:r>
    </w:p>
    <w:p w14:paraId="5FEE11F3" w14:textId="77777777" w:rsidR="004F70EE"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文化和語言多元化參保人獲取傳譯服務（按照語言及規劃等會議種類）和方法（例如親身提供）的數目及比例。</w:t>
      </w:r>
    </w:p>
    <w:p w14:paraId="4B33772F"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對於獲取及使用傳譯服務（按照文化和語言多元化社區）方面，文化和語言多元化參保人匯報相關體驗有所改善。</w:t>
      </w:r>
    </w:p>
    <w:p w14:paraId="10703319" w14:textId="77777777" w:rsidR="008A247A" w:rsidRPr="00564FA6" w:rsidRDefault="00000000" w:rsidP="00D8642F">
      <w:pPr>
        <w:pStyle w:val="Heading4"/>
        <w:rPr>
          <w:rFonts w:ascii="Microsoft JhengHei" w:eastAsia="Microsoft JhengHei" w:hAnsi="Microsoft JhengHei"/>
          <w:lang w:eastAsia="zh-HK"/>
        </w:rPr>
      </w:pPr>
      <w:bookmarkStart w:id="104" w:name="_Toc256000047"/>
      <w:r w:rsidRPr="00564FA6">
        <w:rPr>
          <w:rFonts w:ascii="Microsoft JhengHei" w:eastAsia="Microsoft JhengHei" w:hAnsi="Microsoft JhengHei" w:hint="eastAsia"/>
          <w:lang w:eastAsia="zh-HK"/>
        </w:rPr>
        <w:t>行動十一</w:t>
      </w:r>
      <w:bookmarkEnd w:id="104"/>
    </w:p>
    <w:p w14:paraId="3B650493"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制定文化和語言多元化包容計劃和項目，為NDIS職員建立及推進文化安全、包容度高的工作場所。</w:t>
      </w:r>
    </w:p>
    <w:p w14:paraId="2D6D419D" w14:textId="77777777" w:rsidR="008A2CF1" w:rsidRPr="00564FA6" w:rsidRDefault="00000000" w:rsidP="00D8642F">
      <w:pPr>
        <w:pStyle w:val="Heading5"/>
        <w:rPr>
          <w:rFonts w:ascii="Microsoft JhengHei" w:eastAsia="Microsoft JhengHei" w:hAnsi="Microsoft JhengHei"/>
          <w:lang w:eastAsia="zh-HK"/>
        </w:rPr>
      </w:pPr>
      <w:bookmarkStart w:id="105" w:name="_Toc256000048"/>
      <w:r w:rsidRPr="00564FA6">
        <w:rPr>
          <w:rFonts w:ascii="Microsoft JhengHei" w:eastAsia="Microsoft JhengHei" w:hAnsi="Microsoft JhengHei" w:hint="eastAsia"/>
          <w:lang w:eastAsia="zh-HK"/>
        </w:rPr>
        <w:t>短期</w:t>
      </w:r>
      <w:bookmarkEnd w:id="105"/>
    </w:p>
    <w:p w14:paraId="537ADF14"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BCCE134"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文化和語言多元化共融計劃及活動透過有意義的諮詢和大量研究而制定。</w:t>
      </w:r>
    </w:p>
    <w:p w14:paraId="6DE840AF"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2066DA4"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制定及實踐文化和語言多元化共融計劃及活動。</w:t>
      </w:r>
    </w:p>
    <w:p w14:paraId="4BA8EDFD" w14:textId="77777777" w:rsidR="00D95D1A" w:rsidRPr="00564FA6" w:rsidRDefault="00000000" w:rsidP="00D8642F">
      <w:pPr>
        <w:pStyle w:val="Heading5"/>
        <w:rPr>
          <w:rFonts w:ascii="Microsoft JhengHei" w:eastAsia="Microsoft JhengHei" w:hAnsi="Microsoft JhengHei"/>
          <w:lang w:eastAsia="zh-HK"/>
        </w:rPr>
      </w:pPr>
      <w:bookmarkStart w:id="106" w:name="_Toc256000049"/>
      <w:r w:rsidRPr="00564FA6">
        <w:rPr>
          <w:rFonts w:ascii="Microsoft JhengHei" w:eastAsia="Microsoft JhengHei" w:hAnsi="Microsoft JhengHei" w:hint="eastAsia"/>
          <w:lang w:eastAsia="zh-HK"/>
        </w:rPr>
        <w:t>中期</w:t>
      </w:r>
      <w:bookmarkEnd w:id="106"/>
    </w:p>
    <w:p w14:paraId="2ABEF2B5"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A71D487"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國家殘障人士保險局是文化安全、包容度高的工作場所。</w:t>
      </w:r>
    </w:p>
    <w:p w14:paraId="7BF349E2"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F665345"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增加員工保留率及為文化和語言多元化背景的NDIS職員而設的事業晉升機會。</w:t>
      </w:r>
    </w:p>
    <w:p w14:paraId="539554C2" w14:textId="77777777" w:rsidR="00BD7632" w:rsidRPr="00564FA6" w:rsidRDefault="00000000" w:rsidP="00D8642F">
      <w:pPr>
        <w:pStyle w:val="Heading4"/>
        <w:rPr>
          <w:rFonts w:ascii="Microsoft JhengHei" w:eastAsia="Microsoft JhengHei" w:hAnsi="Microsoft JhengHei"/>
          <w:lang w:eastAsia="zh-HK"/>
        </w:rPr>
      </w:pPr>
      <w:bookmarkStart w:id="107" w:name="_Toc256000050"/>
      <w:r w:rsidRPr="00564FA6">
        <w:rPr>
          <w:rFonts w:ascii="Microsoft JhengHei" w:eastAsia="Microsoft JhengHei" w:hAnsi="Microsoft JhengHei" w:hint="eastAsia"/>
          <w:lang w:eastAsia="zh-HK"/>
        </w:rPr>
        <w:lastRenderedPageBreak/>
        <w:t>行動十二</w:t>
      </w:r>
      <w:bookmarkEnd w:id="107"/>
    </w:p>
    <w:p w14:paraId="22E17663" w14:textId="77777777" w:rsidR="004F70EE" w:rsidRPr="00564FA6" w:rsidRDefault="00000000" w:rsidP="004F70E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成立實踐社區，協助職員改善技能，讓其更有效支援嚴重聽障患者／聾人、盲聾人士和聽障患者。上述團隊包括擅長澳洲手語的NDIS職員和合作夥伴。透過各項指引、流程及支援，為各種參與機會促進無障礙的環境。</w:t>
      </w:r>
    </w:p>
    <w:p w14:paraId="3E877A9F" w14:textId="77777777" w:rsidR="00A910A4" w:rsidRPr="00564FA6" w:rsidRDefault="00000000" w:rsidP="00D8642F">
      <w:pPr>
        <w:pStyle w:val="Heading5"/>
        <w:rPr>
          <w:rFonts w:ascii="Microsoft JhengHei" w:eastAsia="Microsoft JhengHei" w:hAnsi="Microsoft JhengHei"/>
          <w:lang w:eastAsia="zh-HK"/>
        </w:rPr>
      </w:pPr>
      <w:bookmarkStart w:id="108" w:name="_Toc256000051"/>
      <w:r w:rsidRPr="00564FA6">
        <w:rPr>
          <w:rFonts w:ascii="Microsoft JhengHei" w:eastAsia="Microsoft JhengHei" w:hAnsi="Microsoft JhengHei" w:hint="eastAsia"/>
          <w:lang w:eastAsia="zh-HK"/>
        </w:rPr>
        <w:t>短期</w:t>
      </w:r>
      <w:bookmarkEnd w:id="108"/>
    </w:p>
    <w:p w14:paraId="6E780A9D"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E3C159C"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NDIS職員和合作夥伴的文化能力有所加強，與嚴重聽障患者／聾人、盲聾人士和聽障患者營造文化上恰當及安全的互動。</w:t>
      </w:r>
    </w:p>
    <w:p w14:paraId="3215BCCB"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6F8774A" w14:textId="77777777" w:rsidR="004F70EE"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制定實踐社區。</w:t>
      </w:r>
    </w:p>
    <w:p w14:paraId="05050690" w14:textId="77777777" w:rsidR="004F70EE"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對於與嚴重聽障患者／聾人、盲聾人士和聽障患者相關的文化能力，已完成能力培養舉措的NDIS職員和合作夥伴之數目及比例。</w:t>
      </w:r>
    </w:p>
    <w:p w14:paraId="2CD96A07" w14:textId="77777777" w:rsidR="00323216" w:rsidRPr="00564FA6" w:rsidRDefault="00000000" w:rsidP="004F70E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就NDIS職員和合作夥伴的互動、資源的獲取情況及NDIS的使用，從嚴重聽障患者／聾人、盲聾人士和聽障患者接收的意見回饋。</w:t>
      </w:r>
    </w:p>
    <w:p w14:paraId="2BC54C5C" w14:textId="77777777" w:rsidR="00576D7A" w:rsidRPr="00564FA6" w:rsidRDefault="00000000" w:rsidP="00D8642F">
      <w:pPr>
        <w:pStyle w:val="Heading5"/>
        <w:rPr>
          <w:rFonts w:ascii="Microsoft JhengHei" w:eastAsia="Microsoft JhengHei" w:hAnsi="Microsoft JhengHei"/>
          <w:lang w:eastAsia="zh-HK"/>
        </w:rPr>
      </w:pPr>
      <w:bookmarkStart w:id="109" w:name="_Toc256000052"/>
      <w:r w:rsidRPr="00564FA6">
        <w:rPr>
          <w:rFonts w:ascii="Microsoft JhengHei" w:eastAsia="Microsoft JhengHei" w:hAnsi="Microsoft JhengHei" w:hint="eastAsia"/>
          <w:lang w:eastAsia="zh-HK"/>
        </w:rPr>
        <w:t>中期</w:t>
      </w:r>
      <w:bookmarkEnd w:id="109"/>
    </w:p>
    <w:p w14:paraId="4B0F39A4"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22328B7" w14:textId="77777777" w:rsidR="004F70EE"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對於與嚴重聽障患者／聾人、盲聾人士和聽障患者的恰當互動，NDIS職員和合作夥伴的能力得到改善。</w:t>
      </w:r>
    </w:p>
    <w:p w14:paraId="39DDA9AE" w14:textId="77777777" w:rsidR="004F70EE"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07C350B4"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對於與嚴重聽障患者／聾人、盲聾人士和聽障患者相關的文化能力，已完成能力培養舉措之數目及比例。</w:t>
      </w:r>
    </w:p>
    <w:p w14:paraId="6AFBD0B8"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就NDIS職員和合作夥伴的互動、資源的獲取情況及NDIS的使用，從嚴重聽障患者／聾人、盲聾人士和聽障患者接收的意見回饋。</w:t>
      </w:r>
    </w:p>
    <w:p w14:paraId="5983200C" w14:textId="77777777" w:rsidR="009A7CC7" w:rsidRPr="00564FA6" w:rsidRDefault="00000000" w:rsidP="009A7CC7">
      <w:pPr>
        <w:spacing w:after="0" w:line="240" w:lineRule="auto"/>
        <w:rPr>
          <w:rFonts w:ascii="Microsoft JhengHei" w:eastAsia="Microsoft JhengHei" w:hAnsi="Microsoft JhengHei"/>
          <w:lang w:eastAsia="zh-HK"/>
        </w:rPr>
      </w:pPr>
      <w:r w:rsidRPr="00564FA6">
        <w:rPr>
          <w:rFonts w:ascii="Microsoft JhengHei" w:eastAsia="Microsoft JhengHei" w:hAnsi="Microsoft JhengHei" w:hint="eastAsia"/>
          <w:lang w:eastAsia="zh-HK"/>
        </w:rPr>
        <w:br w:type="page"/>
      </w:r>
    </w:p>
    <w:p w14:paraId="16715A48" w14:textId="77777777" w:rsidR="00625B1A" w:rsidRPr="00564FA6" w:rsidRDefault="00000000" w:rsidP="00CD4C8A">
      <w:pPr>
        <w:pStyle w:val="Heading2"/>
        <w:ind w:left="709"/>
        <w:rPr>
          <w:rFonts w:ascii="Microsoft JhengHei" w:eastAsia="Microsoft JhengHei" w:hAnsi="Microsoft JhengHei"/>
          <w:lang w:eastAsia="zh-HK"/>
        </w:rPr>
      </w:pPr>
      <w:bookmarkStart w:id="110" w:name="_Toc256000053"/>
      <w:bookmarkStart w:id="111" w:name="_Toc135923308"/>
      <w:bookmarkStart w:id="112" w:name="_Toc135926160"/>
      <w:bookmarkStart w:id="113" w:name="_Toc137148830"/>
      <w:bookmarkStart w:id="114" w:name="_Toc137149330"/>
      <w:bookmarkStart w:id="115" w:name="_Toc137149461"/>
      <w:bookmarkStart w:id="116" w:name="_Toc137150067"/>
      <w:bookmarkStart w:id="117" w:name="_Toc138237266"/>
      <w:bookmarkStart w:id="118" w:name="_Toc140076740"/>
      <w:r w:rsidRPr="00564FA6">
        <w:rPr>
          <w:rFonts w:ascii="Microsoft JhengHei" w:eastAsia="Microsoft JhengHei" w:hAnsi="Microsoft JhengHei" w:hint="eastAsia"/>
          <w:lang w:eastAsia="zh-HK"/>
        </w:rPr>
        <w:lastRenderedPageBreak/>
        <w:t>無障礙通訊內容</w:t>
      </w:r>
      <w:bookmarkEnd w:id="110"/>
    </w:p>
    <w:p w14:paraId="15A1418B" w14:textId="77777777" w:rsidR="00BD7632" w:rsidRPr="00564FA6" w:rsidRDefault="00000000" w:rsidP="00D8642F">
      <w:pPr>
        <w:pStyle w:val="Heading3"/>
        <w:rPr>
          <w:rFonts w:ascii="Microsoft JhengHei" w:eastAsia="Microsoft JhengHei" w:hAnsi="Microsoft JhengHei"/>
          <w:lang w:eastAsia="zh-HK"/>
        </w:rPr>
      </w:pPr>
      <w:bookmarkStart w:id="119" w:name="_Toc256000054"/>
      <w:r w:rsidRPr="00564FA6">
        <w:rPr>
          <w:rFonts w:ascii="Microsoft JhengHei" w:eastAsia="Microsoft JhengHei" w:hAnsi="Microsoft JhengHei" w:hint="eastAsia"/>
          <w:lang w:eastAsia="zh-HK"/>
        </w:rPr>
        <w:t>目標六</w:t>
      </w:r>
      <w:bookmarkEnd w:id="119"/>
    </w:p>
    <w:p w14:paraId="665C2C9D" w14:textId="77777777" w:rsidR="009A7CC7" w:rsidRPr="00564FA6" w:rsidRDefault="00000000" w:rsidP="00625B1A">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對於為文化和語言多元化社群和參保人而設的有效溝通渠道，則獲NDIS確認及使用。</w:t>
      </w:r>
      <w:bookmarkEnd w:id="111"/>
      <w:bookmarkEnd w:id="112"/>
      <w:bookmarkEnd w:id="113"/>
      <w:bookmarkEnd w:id="114"/>
      <w:bookmarkEnd w:id="115"/>
      <w:bookmarkEnd w:id="116"/>
      <w:bookmarkEnd w:id="117"/>
      <w:bookmarkEnd w:id="118"/>
    </w:p>
    <w:p w14:paraId="792868EF" w14:textId="77777777" w:rsidR="00BD7632" w:rsidRPr="00564FA6" w:rsidRDefault="00000000" w:rsidP="00D8642F">
      <w:pPr>
        <w:pStyle w:val="Heading4"/>
        <w:rPr>
          <w:rFonts w:ascii="Microsoft JhengHei" w:eastAsia="Microsoft JhengHei" w:hAnsi="Microsoft JhengHei"/>
          <w:lang w:eastAsia="zh-HK"/>
        </w:rPr>
      </w:pPr>
      <w:bookmarkStart w:id="120" w:name="_Toc256000055"/>
      <w:r w:rsidRPr="00564FA6">
        <w:rPr>
          <w:rFonts w:ascii="Microsoft JhengHei" w:eastAsia="Microsoft JhengHei" w:hAnsi="Microsoft JhengHei" w:hint="eastAsia"/>
          <w:lang w:eastAsia="zh-HK"/>
        </w:rPr>
        <w:t>行動十三</w:t>
      </w:r>
      <w:bookmarkEnd w:id="120"/>
    </w:p>
    <w:p w14:paraId="1E4E9A3A" w14:textId="77777777" w:rsidR="009A7CC7" w:rsidRPr="00564FA6" w:rsidRDefault="00000000" w:rsidP="004337B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NDIS委員會及行業合作，就與文化和語言多元化背景的殘障人士有效溝通及互動的方法，制定及實踐各項指引。上述指引涵蓋翻譯版本的資訊，以及採用的多種渠道，例如影片、聲音及印刷等形式。</w:t>
      </w:r>
    </w:p>
    <w:p w14:paraId="487F7138" w14:textId="77777777" w:rsidR="005527C5" w:rsidRPr="00564FA6" w:rsidRDefault="00000000" w:rsidP="00D8642F">
      <w:pPr>
        <w:pStyle w:val="Heading5"/>
        <w:rPr>
          <w:rFonts w:ascii="Microsoft JhengHei" w:eastAsia="Microsoft JhengHei" w:hAnsi="Microsoft JhengHei"/>
          <w:lang w:eastAsia="zh-HK"/>
        </w:rPr>
      </w:pPr>
      <w:bookmarkStart w:id="121" w:name="_Toc256000056"/>
      <w:r w:rsidRPr="00564FA6">
        <w:rPr>
          <w:rFonts w:ascii="Microsoft JhengHei" w:eastAsia="Microsoft JhengHei" w:hAnsi="Microsoft JhengHei" w:hint="eastAsia"/>
          <w:lang w:eastAsia="zh-HK"/>
        </w:rPr>
        <w:t>短期</w:t>
      </w:r>
      <w:bookmarkEnd w:id="121"/>
    </w:p>
    <w:p w14:paraId="5C275C7D"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D141DDF"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指引獲得制定，並納入與文化和語言多元化社群和參保人溝通和互動的最佳實踐做法當中。</w:t>
      </w:r>
    </w:p>
    <w:p w14:paraId="37CAD485"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7B47CA5B"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最佳行事做法已獲制定及實踐。</w:t>
      </w:r>
    </w:p>
    <w:p w14:paraId="0C2AEF4F" w14:textId="77777777" w:rsidR="000440D8" w:rsidRPr="00564FA6" w:rsidRDefault="00000000" w:rsidP="00D8642F">
      <w:pPr>
        <w:pStyle w:val="Heading5"/>
        <w:rPr>
          <w:rFonts w:ascii="Microsoft JhengHei" w:eastAsia="Microsoft JhengHei" w:hAnsi="Microsoft JhengHei"/>
          <w:lang w:eastAsia="zh-HK"/>
        </w:rPr>
      </w:pPr>
      <w:bookmarkStart w:id="122" w:name="_Toc256000057"/>
      <w:r w:rsidRPr="00564FA6">
        <w:rPr>
          <w:rFonts w:ascii="Microsoft JhengHei" w:eastAsia="Microsoft JhengHei" w:hAnsi="Microsoft JhengHei" w:hint="eastAsia"/>
          <w:lang w:eastAsia="zh-HK"/>
        </w:rPr>
        <w:t>中期</w:t>
      </w:r>
      <w:bookmarkEnd w:id="122"/>
    </w:p>
    <w:p w14:paraId="662B730D"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BE9B342"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NDIS與文化和語言多元化社群和參保人有更多互動。</w:t>
      </w:r>
    </w:p>
    <w:p w14:paraId="3F8EB648"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60F3B0AF"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就消息更新、溝通及運用的渠道之有效程度，文化和語言多元化參保人、服務提供者及行業的意見回饋。</w:t>
      </w:r>
    </w:p>
    <w:p w14:paraId="7FCE232E" w14:textId="77777777" w:rsidR="00BD7632" w:rsidRPr="00564FA6" w:rsidRDefault="00000000" w:rsidP="00D8642F">
      <w:pPr>
        <w:pStyle w:val="Heading4"/>
        <w:rPr>
          <w:rFonts w:ascii="Microsoft JhengHei" w:eastAsia="Microsoft JhengHei" w:hAnsi="Microsoft JhengHei"/>
          <w:lang w:eastAsia="zh-HK"/>
        </w:rPr>
      </w:pPr>
      <w:bookmarkStart w:id="123" w:name="_Toc256000058"/>
      <w:r w:rsidRPr="00564FA6">
        <w:rPr>
          <w:rFonts w:ascii="Microsoft JhengHei" w:eastAsia="Microsoft JhengHei" w:hAnsi="Microsoft JhengHei" w:hint="eastAsia"/>
          <w:lang w:eastAsia="zh-HK"/>
        </w:rPr>
        <w:t>行動十四</w:t>
      </w:r>
      <w:bookmarkEnd w:id="123"/>
    </w:p>
    <w:p w14:paraId="22289459" w14:textId="77777777" w:rsidR="001825D5"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檢閱及更新NDIS網站、myplace門戶、My NDIS申請、服務提供者搜尋工具、myplace服務提供者門戶及國家聯絡中心（National Contact Centre），為文化和語言多元化社群和參保人改善無障礙及妥善使用的情況。上述渠道包括使用翻譯版本的資訊，以及於無法提供翻譯版本時能獲取的協助。</w:t>
      </w:r>
    </w:p>
    <w:p w14:paraId="09CFDEE5" w14:textId="77777777" w:rsidR="00625B1A" w:rsidRPr="00564FA6" w:rsidRDefault="00000000" w:rsidP="00D8642F">
      <w:pPr>
        <w:pStyle w:val="Heading5"/>
        <w:rPr>
          <w:rFonts w:ascii="Microsoft JhengHei" w:eastAsia="Microsoft JhengHei" w:hAnsi="Microsoft JhengHei"/>
          <w:lang w:eastAsia="zh-HK"/>
        </w:rPr>
      </w:pPr>
      <w:bookmarkStart w:id="124" w:name="_Toc256000059"/>
      <w:r w:rsidRPr="00564FA6">
        <w:rPr>
          <w:rFonts w:ascii="Microsoft JhengHei" w:eastAsia="Microsoft JhengHei" w:hAnsi="Microsoft JhengHei" w:hint="eastAsia"/>
          <w:lang w:eastAsia="zh-HK"/>
        </w:rPr>
        <w:t>短期</w:t>
      </w:r>
      <w:bookmarkEnd w:id="124"/>
    </w:p>
    <w:p w14:paraId="06A6B263"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44164679"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NDIS網站、myplace門戶、My NDIS申請、服務提供者搜尋工具、myplace服務提供者門戶及國家聯絡中心（National Contact Centre），為文化和語言多元化社群和參保人已改善無障礙及妥善使用的情況。</w:t>
      </w:r>
    </w:p>
    <w:p w14:paraId="259A66E0"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F696DD4" w14:textId="77777777" w:rsidR="002C5464"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於NDIS網站、myplace門戶、My NDIS申請、服務提供者搜尋工具、myplace服務提供者門戶及全澳聯絡中心，完成已確認的內容更新工作。</w:t>
      </w:r>
    </w:p>
    <w:p w14:paraId="7AA7184E" w14:textId="77777777" w:rsidR="00335279" w:rsidRPr="00564FA6" w:rsidRDefault="00000000" w:rsidP="00D8642F">
      <w:pPr>
        <w:pStyle w:val="Heading5"/>
        <w:rPr>
          <w:rFonts w:ascii="Microsoft JhengHei" w:eastAsia="Microsoft JhengHei" w:hAnsi="Microsoft JhengHei"/>
          <w:lang w:eastAsia="zh-HK"/>
        </w:rPr>
      </w:pPr>
      <w:bookmarkStart w:id="125" w:name="_Toc256000060"/>
      <w:r w:rsidRPr="00564FA6">
        <w:rPr>
          <w:rFonts w:ascii="Microsoft JhengHei" w:eastAsia="Microsoft JhengHei" w:hAnsi="Microsoft JhengHei" w:hint="eastAsia"/>
          <w:lang w:eastAsia="zh-HK"/>
        </w:rPr>
        <w:t>中期</w:t>
      </w:r>
      <w:bookmarkEnd w:id="125"/>
    </w:p>
    <w:p w14:paraId="775C74AC"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0F4F2EE"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於NDIS網站、myplace門戶、My NDIS申請、服務提供者搜尋工具、myplace服務提供者門戶及全澳聯絡中心，文化和語言多元化參保人和社群獲取及使用以上服務的情況得到改善。</w:t>
      </w:r>
    </w:p>
    <w:p w14:paraId="40186575"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02F920E9"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於NDIS網站、myplace門戶、My NDIS申請、服務提供者搜尋工具、myplace服務提供者門戶及全澳聯絡中心，文化和語言多元化社群的使用情況有所上升。</w:t>
      </w:r>
    </w:p>
    <w:p w14:paraId="2A70313C" w14:textId="77777777" w:rsidR="00BD7632" w:rsidRPr="00564FA6" w:rsidRDefault="00000000" w:rsidP="00D8642F">
      <w:pPr>
        <w:pStyle w:val="Heading4"/>
        <w:rPr>
          <w:rFonts w:ascii="Microsoft JhengHei" w:eastAsia="Microsoft JhengHei" w:hAnsi="Microsoft JhengHei"/>
          <w:lang w:eastAsia="zh-HK"/>
        </w:rPr>
      </w:pPr>
      <w:bookmarkStart w:id="126" w:name="_Toc256000061"/>
      <w:r w:rsidRPr="00564FA6">
        <w:rPr>
          <w:rFonts w:ascii="Microsoft JhengHei" w:eastAsia="Microsoft JhengHei" w:hAnsi="Microsoft JhengHei" w:hint="eastAsia"/>
          <w:lang w:eastAsia="zh-HK"/>
        </w:rPr>
        <w:t>行動十五</w:t>
      </w:r>
      <w:bookmarkEnd w:id="126"/>
    </w:p>
    <w:p w14:paraId="2D1D932E"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與文化和語言多元化社群、NDIS委員會及行業合作，以制定、發布及實踐語言指引。上述指引應列出NDIS資訊應予以翻譯的語言，以滿足文化和語言多元化社群和參保人的需要。</w:t>
      </w:r>
    </w:p>
    <w:p w14:paraId="62A42805" w14:textId="77777777" w:rsidR="00F85BF9" w:rsidRPr="00564FA6" w:rsidRDefault="00000000" w:rsidP="00D8642F">
      <w:pPr>
        <w:pStyle w:val="Heading5"/>
        <w:rPr>
          <w:rFonts w:ascii="Microsoft JhengHei" w:eastAsia="Microsoft JhengHei" w:hAnsi="Microsoft JhengHei"/>
          <w:lang w:eastAsia="zh-HK"/>
        </w:rPr>
      </w:pPr>
      <w:bookmarkStart w:id="127" w:name="_Toc256000062"/>
      <w:r w:rsidRPr="00564FA6">
        <w:rPr>
          <w:rFonts w:ascii="Microsoft JhengHei" w:eastAsia="Microsoft JhengHei" w:hAnsi="Microsoft JhengHei" w:hint="eastAsia"/>
          <w:lang w:eastAsia="zh-HK"/>
        </w:rPr>
        <w:t>短期</w:t>
      </w:r>
      <w:bookmarkEnd w:id="127"/>
    </w:p>
    <w:p w14:paraId="4EA03FA0"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4B5C7F8" w14:textId="77777777" w:rsidR="009A7CC7" w:rsidRPr="00564FA6" w:rsidRDefault="00000000" w:rsidP="00D8642F">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文化和語言多元化申請者和參保人能查閱及明白翻譯版本的資訊。</w:t>
      </w:r>
    </w:p>
    <w:p w14:paraId="7CC5760B" w14:textId="77777777" w:rsidR="009A7CC7" w:rsidRPr="00564FA6" w:rsidRDefault="00000000" w:rsidP="00D8642F">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E4E7510"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適當的語言翻譯指引已獲制定、發布及實踐。</w:t>
      </w:r>
    </w:p>
    <w:p w14:paraId="62EDC465"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文件的數量和比例及其他通訊內容已洽當地翻譯為指引確認的語言。</w:t>
      </w:r>
    </w:p>
    <w:p w14:paraId="569451DF" w14:textId="77777777" w:rsidR="00C1725D" w:rsidRPr="00564FA6" w:rsidRDefault="00000000" w:rsidP="00A518DE">
      <w:pPr>
        <w:pStyle w:val="Heading5"/>
        <w:rPr>
          <w:rFonts w:ascii="Microsoft JhengHei" w:eastAsia="Microsoft JhengHei" w:hAnsi="Microsoft JhengHei"/>
          <w:lang w:eastAsia="zh-HK"/>
        </w:rPr>
      </w:pPr>
      <w:bookmarkStart w:id="128" w:name="_Toc256000063"/>
      <w:r w:rsidRPr="00564FA6">
        <w:rPr>
          <w:rFonts w:ascii="Microsoft JhengHei" w:eastAsia="Microsoft JhengHei" w:hAnsi="Microsoft JhengHei" w:hint="eastAsia"/>
          <w:lang w:eastAsia="zh-HK"/>
        </w:rPr>
        <w:t>中期</w:t>
      </w:r>
      <w:bookmarkEnd w:id="128"/>
    </w:p>
    <w:p w14:paraId="1315C988"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45E12100"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以適當的語言提供的資訊，文化和語言多元化參保人和申請者的理解能力提升。</w:t>
      </w:r>
    </w:p>
    <w:p w14:paraId="68BBD87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96D04F0"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文化和語言多元化背景的參保人和申請者匯報以偏好語言獲取NDIS資訊的能力提高。</w:t>
      </w:r>
    </w:p>
    <w:p w14:paraId="36631047" w14:textId="77777777" w:rsidR="00BD7632" w:rsidRPr="00564FA6" w:rsidRDefault="00000000" w:rsidP="00A518DE">
      <w:pPr>
        <w:pStyle w:val="Heading3"/>
        <w:rPr>
          <w:rFonts w:ascii="Microsoft JhengHei" w:eastAsia="Microsoft JhengHei" w:hAnsi="Microsoft JhengHei"/>
          <w:lang w:eastAsia="zh-HK"/>
        </w:rPr>
      </w:pPr>
      <w:bookmarkStart w:id="129" w:name="_Toc256000064"/>
      <w:bookmarkStart w:id="130" w:name="_Toc135923309"/>
      <w:bookmarkStart w:id="131" w:name="_Toc135926161"/>
      <w:bookmarkStart w:id="132" w:name="_Toc137148831"/>
      <w:bookmarkStart w:id="133" w:name="_Toc137149331"/>
      <w:bookmarkStart w:id="134" w:name="_Toc137149462"/>
      <w:bookmarkStart w:id="135" w:name="_Toc137150068"/>
      <w:bookmarkStart w:id="136" w:name="_Toc138237267"/>
      <w:bookmarkStart w:id="137" w:name="_Toc140076741"/>
      <w:r w:rsidRPr="00564FA6">
        <w:rPr>
          <w:rFonts w:ascii="Microsoft JhengHei" w:eastAsia="Microsoft JhengHei" w:hAnsi="Microsoft JhengHei" w:hint="eastAsia"/>
          <w:lang w:eastAsia="zh-HK"/>
        </w:rPr>
        <w:lastRenderedPageBreak/>
        <w:t>目標七</w:t>
      </w:r>
      <w:bookmarkEnd w:id="129"/>
    </w:p>
    <w:p w14:paraId="11744A43" w14:textId="77777777" w:rsidR="009A7CC7" w:rsidRPr="00564FA6" w:rsidRDefault="00000000" w:rsidP="004337BE">
      <w:pPr>
        <w:rPr>
          <w:rFonts w:ascii="Microsoft JhengHei" w:eastAsia="Microsoft JhengHei" w:hAnsi="Microsoft JhengHei" w:cs="Cordia New"/>
          <w:lang w:val="en-AU" w:eastAsia="zh-HK"/>
        </w:rPr>
      </w:pPr>
      <w:r w:rsidRPr="00564FA6">
        <w:rPr>
          <w:rFonts w:ascii="Microsoft JhengHei" w:eastAsia="Microsoft JhengHei" w:hAnsi="Microsoft JhengHei" w:hint="eastAsia"/>
          <w:lang w:eastAsia="zh-HK"/>
        </w:rPr>
        <w:t>文化和語言多元化社群和服務提供者知道能夠獲取傳譯服務，並且使用這類服務的經驗得到改善。</w:t>
      </w:r>
      <w:bookmarkEnd w:id="130"/>
      <w:bookmarkEnd w:id="131"/>
      <w:bookmarkEnd w:id="132"/>
      <w:bookmarkEnd w:id="133"/>
      <w:bookmarkEnd w:id="134"/>
      <w:bookmarkEnd w:id="135"/>
      <w:bookmarkEnd w:id="136"/>
      <w:bookmarkEnd w:id="137"/>
    </w:p>
    <w:p w14:paraId="3551B758" w14:textId="77777777" w:rsidR="00BD7632" w:rsidRPr="00564FA6" w:rsidRDefault="00000000" w:rsidP="00A518DE">
      <w:pPr>
        <w:pStyle w:val="Heading4"/>
        <w:rPr>
          <w:rFonts w:ascii="Microsoft JhengHei" w:eastAsia="Microsoft JhengHei" w:hAnsi="Microsoft JhengHei"/>
          <w:lang w:eastAsia="zh-HK"/>
        </w:rPr>
      </w:pPr>
      <w:bookmarkStart w:id="138" w:name="_Toc256000065"/>
      <w:r w:rsidRPr="00564FA6">
        <w:rPr>
          <w:rFonts w:ascii="Microsoft JhengHei" w:eastAsia="Microsoft JhengHei" w:hAnsi="Microsoft JhengHei" w:hint="eastAsia"/>
          <w:lang w:eastAsia="zh-HK"/>
        </w:rPr>
        <w:t>行動十六</w:t>
      </w:r>
      <w:bookmarkEnd w:id="138"/>
    </w:p>
    <w:p w14:paraId="1AF37DFE"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就不同語言的特定NDIS詞彙制定及發布清晰的定義，以支援文化和語言多元化參保人、服務提供者及翻譯和傳譯服務（Translating and Interpreting Services，下文簡稱「TIS」）深入了解特定的NDIS詞彙，並有效溝通。</w:t>
      </w:r>
    </w:p>
    <w:p w14:paraId="0A3536A5" w14:textId="77777777" w:rsidR="00EA62E6" w:rsidRPr="00564FA6" w:rsidRDefault="00000000" w:rsidP="00A518DE">
      <w:pPr>
        <w:pStyle w:val="Heading5"/>
        <w:rPr>
          <w:rFonts w:ascii="Microsoft JhengHei" w:eastAsia="Microsoft JhengHei" w:hAnsi="Microsoft JhengHei"/>
          <w:lang w:eastAsia="zh-HK"/>
        </w:rPr>
      </w:pPr>
      <w:bookmarkStart w:id="139" w:name="_Toc256000066"/>
      <w:r w:rsidRPr="00564FA6">
        <w:rPr>
          <w:rFonts w:ascii="Microsoft JhengHei" w:eastAsia="Microsoft JhengHei" w:hAnsi="Microsoft JhengHei" w:hint="eastAsia"/>
          <w:lang w:eastAsia="zh-HK"/>
        </w:rPr>
        <w:t>短期</w:t>
      </w:r>
      <w:bookmarkEnd w:id="139"/>
    </w:p>
    <w:p w14:paraId="367E025A"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1B2D093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將NDIS特定的詞彙翻譯為其他語言，讓文化和語言多元化參保人、服務提供者及TIS深入了解及傳遞此類詞彙的意思。</w:t>
      </w:r>
    </w:p>
    <w:p w14:paraId="29C6761E"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DAE2428" w14:textId="77777777" w:rsidR="009A7CC7" w:rsidRPr="00564FA6" w:rsidRDefault="00000000" w:rsidP="00A518DE">
      <w:pPr>
        <w:rPr>
          <w:rFonts w:ascii="Microsoft JhengHei" w:eastAsia="Microsoft JhengHei" w:hAnsi="Microsoft JhengHei" w:cstheme="minorBidi"/>
          <w:lang w:eastAsia="zh-HK"/>
        </w:rPr>
      </w:pPr>
      <w:r w:rsidRPr="00564FA6">
        <w:rPr>
          <w:rFonts w:ascii="Microsoft JhengHei" w:eastAsia="Microsoft JhengHei" w:hAnsi="Microsoft JhengHei" w:hint="eastAsia"/>
          <w:lang w:eastAsia="zh-HK"/>
        </w:rPr>
        <w:t>增加TIS傳譯員獲取NDIS及殘障人士服務的特定資源。</w:t>
      </w:r>
    </w:p>
    <w:p w14:paraId="5CADE267" w14:textId="77777777" w:rsidR="004E5DFA" w:rsidRPr="00564FA6" w:rsidRDefault="00000000" w:rsidP="00A518DE">
      <w:pPr>
        <w:pStyle w:val="Heading5"/>
        <w:rPr>
          <w:rFonts w:ascii="Microsoft JhengHei" w:eastAsia="Microsoft JhengHei" w:hAnsi="Microsoft JhengHei"/>
          <w:lang w:eastAsia="zh-HK"/>
        </w:rPr>
      </w:pPr>
      <w:bookmarkStart w:id="140" w:name="_Toc256000067"/>
      <w:r w:rsidRPr="00564FA6">
        <w:rPr>
          <w:rFonts w:ascii="Microsoft JhengHei" w:eastAsia="Microsoft JhengHei" w:hAnsi="Microsoft JhengHei" w:hint="eastAsia"/>
          <w:lang w:eastAsia="zh-HK"/>
        </w:rPr>
        <w:t>中期</w:t>
      </w:r>
      <w:bookmarkEnd w:id="140"/>
    </w:p>
    <w:p w14:paraId="15D37B63"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D314301"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於不同文化場合，TIS傳譯員以不同語言理解及傳遞NDIS特定詞彙意思的能力有所上升。</w:t>
      </w:r>
    </w:p>
    <w:p w14:paraId="15E4667E"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763C9D40"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TIS傳譯員完成NDIS和殘障人士的特定培訓及獲取資源的人數和比例。</w:t>
      </w:r>
    </w:p>
    <w:p w14:paraId="0E69AA45" w14:textId="77777777" w:rsidR="00BD7632" w:rsidRPr="00564FA6" w:rsidRDefault="00000000" w:rsidP="00A518DE">
      <w:pPr>
        <w:pStyle w:val="Heading4"/>
        <w:rPr>
          <w:rFonts w:ascii="Microsoft JhengHei" w:eastAsia="Microsoft JhengHei" w:hAnsi="Microsoft JhengHei"/>
          <w:lang w:eastAsia="zh-HK"/>
        </w:rPr>
      </w:pPr>
      <w:bookmarkStart w:id="141" w:name="_Toc256000068"/>
      <w:r w:rsidRPr="00564FA6">
        <w:rPr>
          <w:rFonts w:ascii="Microsoft JhengHei" w:eastAsia="Microsoft JhengHei" w:hAnsi="Microsoft JhengHei" w:hint="eastAsia"/>
          <w:lang w:eastAsia="zh-HK"/>
        </w:rPr>
        <w:lastRenderedPageBreak/>
        <w:t>行動十七</w:t>
      </w:r>
      <w:bookmarkEnd w:id="141"/>
    </w:p>
    <w:p w14:paraId="06B5E306"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TIS傳譯員無法提供服務時，向文化和語言多元化社群、文化和語言多元化參保人、服務提供者制定及傳遞無障礙資訊，以了解如何獲取及使用傳譯服務，並尋找其他傳譯員。</w:t>
      </w:r>
    </w:p>
    <w:p w14:paraId="0AD31B60" w14:textId="77777777" w:rsidR="00A31923" w:rsidRPr="00564FA6" w:rsidRDefault="00000000" w:rsidP="00A518DE">
      <w:pPr>
        <w:pStyle w:val="Heading5"/>
        <w:rPr>
          <w:rFonts w:ascii="Microsoft JhengHei" w:eastAsia="Microsoft JhengHei" w:hAnsi="Microsoft JhengHei"/>
          <w:lang w:eastAsia="zh-HK"/>
        </w:rPr>
      </w:pPr>
      <w:bookmarkStart w:id="142" w:name="_Toc256000069"/>
      <w:r w:rsidRPr="00564FA6">
        <w:rPr>
          <w:rFonts w:ascii="Microsoft JhengHei" w:eastAsia="Microsoft JhengHei" w:hAnsi="Microsoft JhengHei" w:hint="eastAsia"/>
          <w:lang w:eastAsia="zh-HK"/>
        </w:rPr>
        <w:t>短期</w:t>
      </w:r>
      <w:bookmarkEnd w:id="142"/>
    </w:p>
    <w:p w14:paraId="5FCDDC35"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785CF24"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對於獲取使用翻譯和傳譯服務，以及無法使用TIS傳譯服務時應尋找替代傳譯員，文化和語言多元化社群、參保人和服務提供者具備此方面的恰當資訊。</w:t>
      </w:r>
    </w:p>
    <w:p w14:paraId="63689BE0"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F30CDB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就如何獲取使用翻譯和傳譯服務，以及無法使用TIS傳譯服務時應如何尋找替代傳譯員兩方面制定及實踐資訊。</w:t>
      </w:r>
    </w:p>
    <w:p w14:paraId="4E500007" w14:textId="77777777" w:rsidR="00090BD2" w:rsidRPr="00564FA6" w:rsidRDefault="00000000" w:rsidP="00A518DE">
      <w:pPr>
        <w:pStyle w:val="Heading5"/>
        <w:rPr>
          <w:rFonts w:ascii="Microsoft JhengHei" w:eastAsia="Microsoft JhengHei" w:hAnsi="Microsoft JhengHei"/>
          <w:lang w:eastAsia="zh-HK"/>
        </w:rPr>
      </w:pPr>
      <w:bookmarkStart w:id="143" w:name="_Toc256000070"/>
      <w:r w:rsidRPr="00564FA6">
        <w:rPr>
          <w:rFonts w:ascii="Microsoft JhengHei" w:eastAsia="Microsoft JhengHei" w:hAnsi="Microsoft JhengHei" w:hint="eastAsia"/>
          <w:lang w:eastAsia="zh-HK"/>
        </w:rPr>
        <w:t>中期</w:t>
      </w:r>
      <w:bookmarkEnd w:id="143"/>
    </w:p>
    <w:p w14:paraId="6E1DE8A1"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C724B66"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文化和語言多元化參保人、NDIS職員、合作夥伴和服務提供者獲取（並恰當使用）傳譯服務。</w:t>
      </w:r>
    </w:p>
    <w:p w14:paraId="17C3328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676B199"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更多文化和語言多元化參保人、NDIS職員、合作夥伴和服務提供者使用傳譯服務。</w:t>
      </w:r>
    </w:p>
    <w:p w14:paraId="02880FC8"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文化和語言多元化參保人、NDIS職員、合作夥伴和服務提供者獲取傳譯服務的體驗有改善。</w:t>
      </w:r>
    </w:p>
    <w:p w14:paraId="38D20CED" w14:textId="77777777" w:rsidR="00BD7632" w:rsidRPr="00564FA6" w:rsidRDefault="00000000" w:rsidP="00A518DE">
      <w:pPr>
        <w:pStyle w:val="Heading4"/>
        <w:rPr>
          <w:rFonts w:ascii="Microsoft JhengHei" w:eastAsia="Microsoft JhengHei" w:hAnsi="Microsoft JhengHei"/>
          <w:lang w:eastAsia="zh-HK"/>
        </w:rPr>
      </w:pPr>
      <w:bookmarkStart w:id="144" w:name="_Toc256000071"/>
      <w:r w:rsidRPr="00564FA6">
        <w:rPr>
          <w:rFonts w:ascii="Microsoft JhengHei" w:eastAsia="Microsoft JhengHei" w:hAnsi="Microsoft JhengHei" w:hint="eastAsia"/>
          <w:lang w:eastAsia="zh-HK"/>
        </w:rPr>
        <w:lastRenderedPageBreak/>
        <w:t>行動十八</w:t>
      </w:r>
      <w:bookmarkEnd w:id="144"/>
    </w:p>
    <w:p w14:paraId="6D46AC73"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檢查及更新需要傳譯服務（包括澳洲手語）的NDIS會議之流程，從而改善溝通方法，包括選擇延長會議時間，要求或偏向具備所需技能、知識及經驗的傳譯員，以及現場傳譯服務。</w:t>
      </w:r>
    </w:p>
    <w:p w14:paraId="4B52AC24" w14:textId="77777777" w:rsidR="009B2770" w:rsidRPr="00564FA6" w:rsidRDefault="00000000" w:rsidP="00A518DE">
      <w:pPr>
        <w:pStyle w:val="Heading5"/>
        <w:rPr>
          <w:rFonts w:ascii="Microsoft JhengHei" w:eastAsia="Microsoft JhengHei" w:hAnsi="Microsoft JhengHei"/>
          <w:lang w:eastAsia="zh-HK"/>
        </w:rPr>
      </w:pPr>
      <w:bookmarkStart w:id="145" w:name="_Toc256000072"/>
      <w:r w:rsidRPr="00564FA6">
        <w:rPr>
          <w:rFonts w:ascii="Microsoft JhengHei" w:eastAsia="Microsoft JhengHei" w:hAnsi="Microsoft JhengHei" w:hint="eastAsia"/>
          <w:lang w:eastAsia="zh-HK"/>
        </w:rPr>
        <w:t>短期</w:t>
      </w:r>
      <w:bookmarkEnd w:id="145"/>
    </w:p>
    <w:p w14:paraId="3DA2BE5D"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276DD519"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對於需要傳譯服務的規劃會議，NDIS職員和合作夥伴能獲取及明白已更新的相關流程，從而改善與文化和語言多元化參保人的溝通質量。</w:t>
      </w:r>
    </w:p>
    <w:p w14:paraId="3B94D55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57C9E384"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需要傳譯服務的NDIS會議流程已獲檢閱及更新，以改善有效的溝通情況。</w:t>
      </w:r>
    </w:p>
    <w:p w14:paraId="772A2886" w14:textId="77777777" w:rsidR="009A7CC7" w:rsidRPr="00564FA6" w:rsidRDefault="00000000" w:rsidP="00FA6F0F">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NDIS會議預約的傳譯員人數和比例，包括延長會議時間（當使用傳譯服務時），會議期間及現場會議使用所需或偏向的傳譯員。</w:t>
      </w:r>
    </w:p>
    <w:p w14:paraId="27619A43" w14:textId="77777777" w:rsidR="001319F6" w:rsidRPr="00564FA6" w:rsidRDefault="00000000" w:rsidP="00A518DE">
      <w:pPr>
        <w:pStyle w:val="Heading5"/>
        <w:rPr>
          <w:rFonts w:ascii="Microsoft JhengHei" w:eastAsia="Microsoft JhengHei" w:hAnsi="Microsoft JhengHei"/>
          <w:lang w:eastAsia="zh-HK"/>
        </w:rPr>
      </w:pPr>
      <w:bookmarkStart w:id="146" w:name="_Toc256000073"/>
      <w:r w:rsidRPr="00564FA6">
        <w:rPr>
          <w:rFonts w:ascii="Microsoft JhengHei" w:eastAsia="Microsoft JhengHei" w:hAnsi="Microsoft JhengHei" w:hint="eastAsia"/>
          <w:lang w:eastAsia="zh-HK"/>
        </w:rPr>
        <w:t>中期</w:t>
      </w:r>
      <w:bookmarkEnd w:id="146"/>
    </w:p>
    <w:p w14:paraId="6667C04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5491A26" w14:textId="77777777" w:rsidR="009A7CC7" w:rsidRPr="00564FA6" w:rsidRDefault="00000000" w:rsidP="00A518DE">
      <w:pPr>
        <w:rPr>
          <w:rFonts w:ascii="Microsoft JhengHei" w:eastAsia="Microsoft JhengHei" w:hAnsi="Microsoft JhengHei" w:cs="Arial"/>
          <w:lang w:eastAsia="zh-HK"/>
        </w:rPr>
      </w:pPr>
      <w:r w:rsidRPr="00564FA6">
        <w:rPr>
          <w:rFonts w:ascii="Microsoft JhengHei" w:eastAsia="Microsoft JhengHei" w:hAnsi="Microsoft JhengHei" w:hint="eastAsia"/>
          <w:lang w:eastAsia="zh-HK"/>
        </w:rPr>
        <w:t>牽涉傳譯員（包括澳洲手語）的規劃及規劃檢閱會議恰當反映文化和語言多元化參保人的需要和偏向。</w:t>
      </w:r>
    </w:p>
    <w:p w14:paraId="507CE4E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6266DF4A" w14:textId="77777777" w:rsidR="003C7B8D" w:rsidRPr="00564FA6" w:rsidRDefault="00000000" w:rsidP="006E2AC4">
      <w:pPr>
        <w:pStyle w:val="ListParagraph"/>
        <w:keepNext/>
        <w:numPr>
          <w:ilvl w:val="0"/>
          <w:numId w:val="26"/>
        </w:numPr>
        <w:ind w:left="714" w:hanging="357"/>
        <w:rPr>
          <w:rStyle w:val="cf01"/>
          <w:rFonts w:ascii="Microsoft JhengHei" w:eastAsia="Microsoft JhengHei" w:hAnsi="Microsoft JhengHei" w:cs="Arial"/>
          <w:sz w:val="24"/>
          <w:szCs w:val="24"/>
          <w:lang w:eastAsia="zh-HK"/>
        </w:rPr>
      </w:pPr>
      <w:r w:rsidRPr="00564FA6">
        <w:rPr>
          <w:rStyle w:val="cf01"/>
          <w:rFonts w:ascii="Microsoft JhengHei" w:eastAsia="Microsoft JhengHei" w:hAnsi="Microsoft JhengHei" w:cs="Arial" w:hint="eastAsia"/>
          <w:sz w:val="24"/>
          <w:szCs w:val="24"/>
          <w:lang w:eastAsia="zh-HK"/>
        </w:rPr>
        <w:t>文化和語言多元化參保人匯報於NDIS會議期間使用傳譯服務的體驗有所改善。</w:t>
      </w:r>
    </w:p>
    <w:p w14:paraId="1F910482" w14:textId="77777777" w:rsidR="00B722E9" w:rsidRPr="00564FA6" w:rsidRDefault="00000000">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cs="Arial" w:hint="eastAsia"/>
          <w:lang w:eastAsia="zh-HK"/>
        </w:rPr>
        <w:t>NDIS會議預約的傳譯員人數和比例，包括延長會議時間（當使用傳譯服務時），會議期間及現場會議使用所需或偏向的傳譯員。</w:t>
      </w:r>
      <w:r w:rsidRPr="00564FA6">
        <w:rPr>
          <w:rFonts w:ascii="Microsoft JhengHei" w:eastAsia="Microsoft JhengHei" w:hAnsi="Microsoft JhengHei" w:cs="Arial" w:hint="eastAsia"/>
          <w:lang w:eastAsia="zh-HK"/>
        </w:rPr>
        <w:br w:type="page"/>
      </w:r>
    </w:p>
    <w:p w14:paraId="1966B4EA" w14:textId="77777777" w:rsidR="002B695F" w:rsidRPr="00564FA6" w:rsidRDefault="00000000" w:rsidP="00E17C6C">
      <w:pPr>
        <w:pStyle w:val="Heading2"/>
        <w:ind w:left="709"/>
        <w:rPr>
          <w:rFonts w:ascii="Microsoft JhengHei" w:eastAsia="Microsoft JhengHei" w:hAnsi="Microsoft JhengHei"/>
          <w:lang w:eastAsia="zh-HK"/>
        </w:rPr>
      </w:pPr>
      <w:bookmarkStart w:id="147" w:name="_Toc256000074"/>
      <w:bookmarkStart w:id="148" w:name="_Toc138237269"/>
      <w:bookmarkStart w:id="149" w:name="_Toc140076743"/>
      <w:r w:rsidRPr="00564FA6">
        <w:rPr>
          <w:rFonts w:ascii="Microsoft JhengHei" w:eastAsia="Microsoft JhengHei" w:hAnsi="Microsoft JhengHei" w:hint="eastAsia"/>
          <w:lang w:eastAsia="zh-HK"/>
        </w:rPr>
        <w:lastRenderedPageBreak/>
        <w:t>市場</w:t>
      </w:r>
      <w:bookmarkEnd w:id="147"/>
    </w:p>
    <w:p w14:paraId="143725A4" w14:textId="77777777" w:rsidR="00BD7632" w:rsidRPr="00564FA6" w:rsidRDefault="00000000" w:rsidP="00A518DE">
      <w:pPr>
        <w:pStyle w:val="Heading3"/>
        <w:rPr>
          <w:rFonts w:ascii="Microsoft JhengHei" w:eastAsia="Microsoft JhengHei" w:hAnsi="Microsoft JhengHei"/>
          <w:lang w:eastAsia="zh-HK"/>
        </w:rPr>
      </w:pPr>
      <w:bookmarkStart w:id="150" w:name="_Toc256000075"/>
      <w:r w:rsidRPr="00564FA6">
        <w:rPr>
          <w:rFonts w:ascii="Microsoft JhengHei" w:eastAsia="Microsoft JhengHei" w:hAnsi="Microsoft JhengHei" w:hint="eastAsia"/>
          <w:lang w:eastAsia="zh-HK"/>
        </w:rPr>
        <w:t>目標八</w:t>
      </w:r>
      <w:bookmarkEnd w:id="150"/>
    </w:p>
    <w:p w14:paraId="22ABB3A3" w14:textId="77777777" w:rsidR="009A7CC7" w:rsidRPr="00564FA6" w:rsidRDefault="00000000" w:rsidP="004337B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就使用NDIS及獲取文化安全的適當服務之資訊，以有效的方式向文化和語言多元化社群及參保人傳遞。</w:t>
      </w:r>
      <w:bookmarkEnd w:id="148"/>
      <w:bookmarkEnd w:id="149"/>
    </w:p>
    <w:p w14:paraId="30172A64" w14:textId="77777777" w:rsidR="00BD7632" w:rsidRPr="00564FA6" w:rsidRDefault="00000000" w:rsidP="00A518DE">
      <w:pPr>
        <w:pStyle w:val="Heading4"/>
        <w:rPr>
          <w:rFonts w:ascii="Microsoft JhengHei" w:eastAsia="Microsoft JhengHei" w:hAnsi="Microsoft JhengHei"/>
          <w:lang w:eastAsia="zh-HK"/>
        </w:rPr>
      </w:pPr>
      <w:bookmarkStart w:id="151" w:name="_Toc256000076"/>
      <w:bookmarkStart w:id="152" w:name="_Toc135923312"/>
      <w:bookmarkStart w:id="153" w:name="_Toc135926164"/>
      <w:r w:rsidRPr="00564FA6">
        <w:rPr>
          <w:rFonts w:ascii="Microsoft JhengHei" w:eastAsia="Microsoft JhengHei" w:hAnsi="Microsoft JhengHei" w:hint="eastAsia"/>
          <w:lang w:eastAsia="zh-HK"/>
        </w:rPr>
        <w:t>行動十九</w:t>
      </w:r>
      <w:bookmarkEnd w:id="151"/>
    </w:p>
    <w:p w14:paraId="03C1FE52"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與NDIS委員會合作制定資訊，並向NDIS服務提供者分享。與服務提供者商談，助其提升對當地社區的理解。向服務提供者講解自身的期望，即為文化和語言多元化社群提供安全恰當的支援項目和服務。</w:t>
      </w:r>
    </w:p>
    <w:p w14:paraId="444647E9" w14:textId="77777777" w:rsidR="009E2374" w:rsidRPr="00564FA6" w:rsidRDefault="00000000" w:rsidP="00A518DE">
      <w:pPr>
        <w:pStyle w:val="Heading5"/>
        <w:rPr>
          <w:rFonts w:ascii="Microsoft JhengHei" w:eastAsia="Microsoft JhengHei" w:hAnsi="Microsoft JhengHei"/>
          <w:lang w:eastAsia="zh-HK"/>
        </w:rPr>
      </w:pPr>
      <w:bookmarkStart w:id="154" w:name="_Toc256000077"/>
      <w:r w:rsidRPr="00564FA6">
        <w:rPr>
          <w:rFonts w:ascii="Microsoft JhengHei" w:eastAsia="Microsoft JhengHei" w:hAnsi="Microsoft JhengHei" w:hint="eastAsia"/>
          <w:lang w:eastAsia="zh-HK"/>
        </w:rPr>
        <w:t>短期</w:t>
      </w:r>
      <w:bookmarkEnd w:id="154"/>
    </w:p>
    <w:p w14:paraId="5741915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972367D"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對於如何向文化和語言多元化社群提供文化安全的恰當支援項目和服務，聚焦的市場資訊讓NDIS服務提供者提高此方面的理解。</w:t>
      </w:r>
    </w:p>
    <w:p w14:paraId="7DA1187F"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835BE18"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與NDIS服務提供者分享的資訊及參與的活動獲得制定及實踐，以改善文化安全層面和服務。</w:t>
      </w:r>
    </w:p>
    <w:p w14:paraId="30CA5F3C" w14:textId="77777777" w:rsidR="00424BAD" w:rsidRPr="00564FA6" w:rsidRDefault="00000000" w:rsidP="00A518DE">
      <w:pPr>
        <w:pStyle w:val="Heading5"/>
        <w:rPr>
          <w:rFonts w:ascii="Microsoft JhengHei" w:eastAsia="Microsoft JhengHei" w:hAnsi="Microsoft JhengHei"/>
          <w:lang w:eastAsia="zh-HK"/>
        </w:rPr>
      </w:pPr>
      <w:bookmarkStart w:id="155" w:name="_Toc256000078"/>
      <w:r w:rsidRPr="00564FA6">
        <w:rPr>
          <w:rFonts w:ascii="Microsoft JhengHei" w:eastAsia="Microsoft JhengHei" w:hAnsi="Microsoft JhengHei" w:hint="eastAsia"/>
          <w:lang w:eastAsia="zh-HK"/>
        </w:rPr>
        <w:t>中期</w:t>
      </w:r>
      <w:bookmarkEnd w:id="155"/>
    </w:p>
    <w:p w14:paraId="5EB44355"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4487F91B"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對於為文化和語言多元化社群而設的文化安全及恰當的支援項目和服務，服務提供者的理解提升了，而提供能力亦有改善。</w:t>
      </w:r>
    </w:p>
    <w:p w14:paraId="2F6C69D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6D25E9B9" w14:textId="77777777" w:rsidR="004C49AD" w:rsidRPr="00564FA6" w:rsidRDefault="00000000" w:rsidP="009B0B26">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服務提供者對資訊及參與的有效度，以提升對文化安全及恰當支援項目的理解。</w:t>
      </w:r>
    </w:p>
    <w:p w14:paraId="62843F03" w14:textId="77777777" w:rsidR="00BD7632" w:rsidRPr="00564FA6" w:rsidRDefault="00000000" w:rsidP="00A518DE">
      <w:pPr>
        <w:pStyle w:val="Heading4"/>
        <w:rPr>
          <w:rFonts w:ascii="Microsoft JhengHei" w:eastAsia="Microsoft JhengHei" w:hAnsi="Microsoft JhengHei"/>
          <w:lang w:eastAsia="zh-HK"/>
        </w:rPr>
      </w:pPr>
      <w:bookmarkStart w:id="156" w:name="_Toc256000079"/>
      <w:r w:rsidRPr="00564FA6">
        <w:rPr>
          <w:rFonts w:ascii="Microsoft JhengHei" w:eastAsia="Microsoft JhengHei" w:hAnsi="Microsoft JhengHei" w:hint="eastAsia"/>
          <w:lang w:eastAsia="zh-HK"/>
        </w:rPr>
        <w:t>行動二十</w:t>
      </w:r>
      <w:bookmarkEnd w:id="156"/>
    </w:p>
    <w:p w14:paraId="06724A02"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與NDIS委員會合作推行市場活動，並持續地溝通，以提升對選擇和控制的意識。當中包括文化和語言多元化參保人能如何選擇及轉換服務提供者，設立保障及提出投訴。</w:t>
      </w:r>
    </w:p>
    <w:p w14:paraId="698DE220" w14:textId="77777777" w:rsidR="001F433B" w:rsidRPr="00564FA6" w:rsidRDefault="00000000" w:rsidP="00A518DE">
      <w:pPr>
        <w:pStyle w:val="Heading5"/>
        <w:rPr>
          <w:rFonts w:ascii="Microsoft JhengHei" w:eastAsia="Microsoft JhengHei" w:hAnsi="Microsoft JhengHei"/>
          <w:lang w:eastAsia="zh-HK"/>
        </w:rPr>
      </w:pPr>
      <w:bookmarkStart w:id="157" w:name="_Toc256000080"/>
      <w:r w:rsidRPr="00564FA6">
        <w:rPr>
          <w:rFonts w:ascii="Microsoft JhengHei" w:eastAsia="Microsoft JhengHei" w:hAnsi="Microsoft JhengHei" w:hint="eastAsia"/>
          <w:lang w:eastAsia="zh-HK"/>
        </w:rPr>
        <w:t>短期</w:t>
      </w:r>
      <w:bookmarkEnd w:id="157"/>
    </w:p>
    <w:p w14:paraId="0328D6B2"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0C121D0"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適當的市場推廣活動提高對選擇及控制的認識，於選擇NDIS服務提供者期間，包括轉換服務提供者、保障及提出投訴各方面的指引，亦增加文化和語言多元化參保人的能力。</w:t>
      </w:r>
    </w:p>
    <w:p w14:paraId="1C3AF66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1D0C26CA"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制定及實踐適當的市場推廣活動。</w:t>
      </w:r>
    </w:p>
    <w:p w14:paraId="7638C488" w14:textId="77777777" w:rsidR="00280FAF" w:rsidRPr="00564FA6" w:rsidRDefault="00000000" w:rsidP="00A518DE">
      <w:pPr>
        <w:pStyle w:val="Heading5"/>
        <w:rPr>
          <w:rFonts w:ascii="Microsoft JhengHei" w:eastAsia="Microsoft JhengHei" w:hAnsi="Microsoft JhengHei"/>
          <w:lang w:eastAsia="zh-HK"/>
        </w:rPr>
      </w:pPr>
      <w:bookmarkStart w:id="158" w:name="_Toc256000081"/>
      <w:r w:rsidRPr="00564FA6">
        <w:rPr>
          <w:rFonts w:ascii="Microsoft JhengHei" w:eastAsia="Microsoft JhengHei" w:hAnsi="Microsoft JhengHei" w:hint="eastAsia"/>
          <w:lang w:eastAsia="zh-HK"/>
        </w:rPr>
        <w:t>中期</w:t>
      </w:r>
      <w:bookmarkEnd w:id="158"/>
    </w:p>
    <w:p w14:paraId="7AD89B99"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2D6491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文化和語言多元化參保人對自身的選擇及控制權提高了認識，並於評估NDIS服務提供者方面的能力亦有改善。</w:t>
      </w:r>
    </w:p>
    <w:p w14:paraId="51BE278E"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70061A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就個人權利、轉換服務提供者的方法、潛在剝削的風險，及提出投訴的方法，文化和語言多元化參保人匯報於以上方面的認識有所提升。</w:t>
      </w:r>
    </w:p>
    <w:p w14:paraId="34AE3EAC" w14:textId="77777777" w:rsidR="00BD7632" w:rsidRPr="00564FA6" w:rsidRDefault="00000000" w:rsidP="00A518DE">
      <w:pPr>
        <w:pStyle w:val="Heading4"/>
        <w:rPr>
          <w:rFonts w:ascii="Microsoft JhengHei" w:eastAsia="Microsoft JhengHei" w:hAnsi="Microsoft JhengHei"/>
          <w:lang w:eastAsia="zh-HK"/>
        </w:rPr>
      </w:pPr>
      <w:bookmarkStart w:id="159" w:name="_Toc256000082"/>
      <w:r w:rsidRPr="00564FA6">
        <w:rPr>
          <w:rFonts w:ascii="Microsoft JhengHei" w:eastAsia="Microsoft JhengHei" w:hAnsi="Microsoft JhengHei" w:hint="eastAsia"/>
          <w:lang w:eastAsia="zh-HK"/>
        </w:rPr>
        <w:lastRenderedPageBreak/>
        <w:t>行動二十一</w:t>
      </w:r>
      <w:bookmarkEnd w:id="159"/>
    </w:p>
    <w:p w14:paraId="1BA71684"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與NDIS委員會商討，以制定服務提供者須遵循的最低行事標準，以及勾畫符合文化所需服務的質量評估。隨後向文化和語言多元化參保人和服務提供者清晰傳遞行事標準和質量評估。</w:t>
      </w:r>
    </w:p>
    <w:p w14:paraId="74178B1C" w14:textId="77777777" w:rsidR="004C49AD" w:rsidRPr="00564FA6" w:rsidRDefault="00000000" w:rsidP="009B0B26">
      <w:pPr>
        <w:pStyle w:val="Heading5"/>
        <w:rPr>
          <w:rFonts w:ascii="Microsoft JhengHei" w:eastAsia="Microsoft JhengHei" w:hAnsi="Microsoft JhengHei"/>
          <w:lang w:eastAsia="zh-HK"/>
        </w:rPr>
      </w:pPr>
      <w:bookmarkStart w:id="160" w:name="_Toc256000083"/>
      <w:r w:rsidRPr="00564FA6">
        <w:rPr>
          <w:rFonts w:ascii="Microsoft JhengHei" w:eastAsia="Microsoft JhengHei" w:hAnsi="Microsoft JhengHei" w:hint="eastAsia"/>
          <w:lang w:eastAsia="zh-HK"/>
        </w:rPr>
        <w:t>短期</w:t>
      </w:r>
      <w:bookmarkEnd w:id="160"/>
    </w:p>
    <w:p w14:paraId="4640A41D"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8E4B897"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行事標準和質量措施讓服務提供者提供文化敏感、創傷知情及安全的服務。</w:t>
      </w:r>
    </w:p>
    <w:p w14:paraId="398A3A58"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6ED125F"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向服務提供者和參保人制定、實踐及傳遞行事標準和質量措施。</w:t>
      </w:r>
    </w:p>
    <w:p w14:paraId="4FE6762A" w14:textId="77777777" w:rsidR="001426ED" w:rsidRPr="00564FA6" w:rsidRDefault="00000000" w:rsidP="00A518DE">
      <w:pPr>
        <w:pStyle w:val="Heading5"/>
        <w:rPr>
          <w:rFonts w:ascii="Microsoft JhengHei" w:eastAsia="Microsoft JhengHei" w:hAnsi="Microsoft JhengHei"/>
          <w:lang w:eastAsia="zh-HK"/>
        </w:rPr>
      </w:pPr>
      <w:bookmarkStart w:id="161" w:name="_Toc256000084"/>
      <w:r w:rsidRPr="00564FA6">
        <w:rPr>
          <w:rFonts w:ascii="Microsoft JhengHei" w:eastAsia="Microsoft JhengHei" w:hAnsi="Microsoft JhengHei" w:hint="eastAsia"/>
          <w:lang w:eastAsia="zh-HK"/>
        </w:rPr>
        <w:t>中期</w:t>
      </w:r>
      <w:bookmarkEnd w:id="161"/>
    </w:p>
    <w:p w14:paraId="5750172D"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6960518"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服務提供者有能力提供文化敏感、創傷知情及安全的服務。</w:t>
      </w:r>
    </w:p>
    <w:p w14:paraId="344E4B34"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AA7C96E"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服務提供者配合行事標準和質量措施的數目和比例。</w:t>
      </w:r>
    </w:p>
    <w:p w14:paraId="51E75BFF"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服務提供者及文化和語言多元化參保人對行事標準和質量措施的意見回饋。</w:t>
      </w:r>
    </w:p>
    <w:p w14:paraId="33C13A14"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為服務提供者及文化和語言多元化參保人而設的行事標準和質量措施，用於推廣以上方面的溝通策略之有效度。</w:t>
      </w:r>
    </w:p>
    <w:p w14:paraId="16DDCF16" w14:textId="77777777" w:rsidR="00BD7632" w:rsidRPr="00564FA6" w:rsidRDefault="00000000" w:rsidP="00A518DE">
      <w:pPr>
        <w:pStyle w:val="Heading3"/>
        <w:rPr>
          <w:rFonts w:ascii="Microsoft JhengHei" w:eastAsia="Microsoft JhengHei" w:hAnsi="Microsoft JhengHei"/>
          <w:lang w:eastAsia="zh-HK"/>
        </w:rPr>
      </w:pPr>
      <w:bookmarkStart w:id="162" w:name="_Toc256000085"/>
      <w:bookmarkStart w:id="163" w:name="_Toc137148834"/>
      <w:bookmarkStart w:id="164" w:name="_Toc137149334"/>
      <w:bookmarkStart w:id="165" w:name="_Toc137149465"/>
      <w:bookmarkStart w:id="166" w:name="_Toc137150071"/>
      <w:bookmarkStart w:id="167" w:name="_Toc138237270"/>
      <w:bookmarkStart w:id="168" w:name="_Toc140076744"/>
      <w:r w:rsidRPr="00564FA6">
        <w:rPr>
          <w:rFonts w:ascii="Microsoft JhengHei" w:eastAsia="Microsoft JhengHei" w:hAnsi="Microsoft JhengHei" w:hint="eastAsia"/>
          <w:lang w:eastAsia="zh-HK"/>
        </w:rPr>
        <w:t>目標九</w:t>
      </w:r>
      <w:bookmarkEnd w:id="162"/>
    </w:p>
    <w:p w14:paraId="565E2CD9" w14:textId="77777777" w:rsidR="009A7CC7" w:rsidRPr="00564FA6" w:rsidRDefault="00000000" w:rsidP="004337BE">
      <w:pPr>
        <w:rPr>
          <w:rFonts w:ascii="Microsoft JhengHei" w:eastAsia="Microsoft JhengHei" w:hAnsi="Microsoft JhengHei" w:cs="Cordia New"/>
          <w:lang w:val="en-AU" w:eastAsia="zh-HK"/>
        </w:rPr>
      </w:pPr>
      <w:r w:rsidRPr="00564FA6">
        <w:rPr>
          <w:rFonts w:ascii="Microsoft JhengHei" w:eastAsia="Microsoft JhengHei" w:hAnsi="Microsoft JhengHei" w:hint="eastAsia"/>
          <w:lang w:eastAsia="zh-HK"/>
        </w:rPr>
        <w:t>有更多NDIS服務提供者提供切合文化、回應文化的優質安全服務。</w:t>
      </w:r>
      <w:bookmarkEnd w:id="152"/>
      <w:bookmarkEnd w:id="153"/>
      <w:bookmarkEnd w:id="163"/>
      <w:bookmarkEnd w:id="164"/>
      <w:bookmarkEnd w:id="165"/>
      <w:bookmarkEnd w:id="166"/>
      <w:bookmarkEnd w:id="167"/>
      <w:bookmarkEnd w:id="168"/>
    </w:p>
    <w:p w14:paraId="75EB60F6" w14:textId="77777777" w:rsidR="00BD7632" w:rsidRPr="00564FA6" w:rsidRDefault="00000000" w:rsidP="00A518DE">
      <w:pPr>
        <w:pStyle w:val="Heading4"/>
        <w:rPr>
          <w:rFonts w:ascii="Microsoft JhengHei" w:eastAsia="Microsoft JhengHei" w:hAnsi="Microsoft JhengHei"/>
          <w:lang w:eastAsia="zh-HK"/>
        </w:rPr>
      </w:pPr>
      <w:bookmarkStart w:id="169" w:name="_Toc256000086"/>
      <w:r w:rsidRPr="00564FA6">
        <w:rPr>
          <w:rFonts w:ascii="Microsoft JhengHei" w:eastAsia="Microsoft JhengHei" w:hAnsi="Microsoft JhengHei" w:hint="eastAsia"/>
          <w:lang w:eastAsia="zh-HK"/>
        </w:rPr>
        <w:lastRenderedPageBreak/>
        <w:t>行動二十二</w:t>
      </w:r>
      <w:bookmarkEnd w:id="169"/>
    </w:p>
    <w:p w14:paraId="61F3BF4B"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確認文化和語言多元化社區機構提供殘障人士支援服務所面對的挑戰和障礙（當中包括支援服務協調和直接護理）。與政府代表機構及行業合作，以應對上述障礙。</w:t>
      </w:r>
    </w:p>
    <w:p w14:paraId="5EFE78E2" w14:textId="77777777" w:rsidR="00D27DF9" w:rsidRPr="00564FA6" w:rsidRDefault="00000000" w:rsidP="00A518DE">
      <w:pPr>
        <w:pStyle w:val="Heading5"/>
        <w:rPr>
          <w:rFonts w:ascii="Microsoft JhengHei" w:eastAsia="Microsoft JhengHei" w:hAnsi="Microsoft JhengHei"/>
          <w:lang w:eastAsia="zh-HK"/>
        </w:rPr>
      </w:pPr>
      <w:bookmarkStart w:id="170" w:name="_Toc256000087"/>
      <w:r w:rsidRPr="00564FA6">
        <w:rPr>
          <w:rFonts w:ascii="Microsoft JhengHei" w:eastAsia="Microsoft JhengHei" w:hAnsi="Microsoft JhengHei" w:hint="eastAsia"/>
          <w:lang w:eastAsia="zh-HK"/>
        </w:rPr>
        <w:t>短期</w:t>
      </w:r>
      <w:bookmarkEnd w:id="170"/>
    </w:p>
    <w:p w14:paraId="637071B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BC807E5"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文化和語言多元化社區機構有較大機會及支援，以提供殘障人士支援服務（當中包括服務協調及直接護理）。</w:t>
      </w:r>
    </w:p>
    <w:p w14:paraId="73E3CAC8"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4E75EC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對於影響文化和語言多元化社區機構提供殘障人士支援服務的障礙，相關方面的確認及溝通。</w:t>
      </w:r>
    </w:p>
    <w:p w14:paraId="3B2AF4F2" w14:textId="77777777" w:rsidR="007E48A6" w:rsidRPr="00564FA6" w:rsidRDefault="00000000" w:rsidP="00A518DE">
      <w:pPr>
        <w:pStyle w:val="Heading5"/>
        <w:rPr>
          <w:rFonts w:ascii="Microsoft JhengHei" w:eastAsia="Microsoft JhengHei" w:hAnsi="Microsoft JhengHei"/>
          <w:lang w:eastAsia="zh-HK"/>
        </w:rPr>
      </w:pPr>
      <w:bookmarkStart w:id="171" w:name="_Toc256000088"/>
      <w:r w:rsidRPr="00564FA6">
        <w:rPr>
          <w:rFonts w:ascii="Microsoft JhengHei" w:eastAsia="Microsoft JhengHei" w:hAnsi="Microsoft JhengHei" w:hint="eastAsia"/>
          <w:lang w:eastAsia="zh-HK"/>
        </w:rPr>
        <w:t>中期</w:t>
      </w:r>
      <w:bookmarkEnd w:id="171"/>
    </w:p>
    <w:p w14:paraId="7A03B1CA"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7AC89654"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文化和語言多元化社區機構有能力進入NDIS市場提供殘障人士支援服務。</w:t>
      </w:r>
    </w:p>
    <w:p w14:paraId="7C3C0FC5"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2735F121"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對於影響文化和語言多元化社區機構能夠提供殘障人士支援服務的障礙，減少已確認的障礙所採取的行動。</w:t>
      </w:r>
    </w:p>
    <w:p w14:paraId="5B703C81" w14:textId="77777777" w:rsidR="008F2604" w:rsidRPr="00564FA6" w:rsidRDefault="00000000" w:rsidP="00A518DE">
      <w:pPr>
        <w:pStyle w:val="Heading4"/>
        <w:rPr>
          <w:rFonts w:ascii="Microsoft JhengHei" w:eastAsia="Microsoft JhengHei" w:hAnsi="Microsoft JhengHei"/>
          <w:lang w:eastAsia="zh-HK"/>
        </w:rPr>
      </w:pPr>
      <w:bookmarkStart w:id="172" w:name="_Toc256000089"/>
      <w:r w:rsidRPr="00564FA6">
        <w:rPr>
          <w:rFonts w:ascii="Microsoft JhengHei" w:eastAsia="Microsoft JhengHei" w:hAnsi="Microsoft JhengHei" w:hint="eastAsia"/>
          <w:lang w:eastAsia="zh-HK"/>
        </w:rPr>
        <w:t>行動二十三</w:t>
      </w:r>
      <w:bookmarkEnd w:id="172"/>
    </w:p>
    <w:p w14:paraId="7BCDFF92"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對於獲全國筆譯及傳譯評審局（National Accreditation Authority for Translators and Interpreters，下文簡稱「NAATI」）認可並了解NDIS和殘障人士權利的傳譯員，與政府代表機構及其他利益持有者合作，以提升上述人士之數目。</w:t>
      </w:r>
    </w:p>
    <w:p w14:paraId="28D274A8" w14:textId="77777777" w:rsidR="000E1D77" w:rsidRPr="00564FA6" w:rsidRDefault="00000000" w:rsidP="00A518DE">
      <w:pPr>
        <w:pStyle w:val="Heading5"/>
        <w:rPr>
          <w:rFonts w:ascii="Microsoft JhengHei" w:eastAsia="Microsoft JhengHei" w:hAnsi="Microsoft JhengHei"/>
          <w:lang w:eastAsia="zh-HK"/>
        </w:rPr>
      </w:pPr>
      <w:bookmarkStart w:id="173" w:name="_Toc256000090"/>
      <w:r w:rsidRPr="00564FA6">
        <w:rPr>
          <w:rFonts w:ascii="Microsoft JhengHei" w:eastAsia="Microsoft JhengHei" w:hAnsi="Microsoft JhengHei" w:hint="eastAsia"/>
          <w:lang w:eastAsia="zh-HK"/>
        </w:rPr>
        <w:lastRenderedPageBreak/>
        <w:t>短期</w:t>
      </w:r>
      <w:bookmarkEnd w:id="173"/>
    </w:p>
    <w:p w14:paraId="2CD22B2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15CEFE2B"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政府代表機構與其他利益持有者合作，並倡議各項計劃，對理解NDIS及殘障人士權利的優質傳譯員增加相關人數。</w:t>
      </w:r>
    </w:p>
    <w:p w14:paraId="40F98087"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EC48AC4"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政府代表機構及其他利益持有者制定及完成相關參與活動的人數和比例。</w:t>
      </w:r>
    </w:p>
    <w:p w14:paraId="150C653C" w14:textId="77777777" w:rsidR="00B57EC7" w:rsidRPr="00564FA6" w:rsidRDefault="00000000" w:rsidP="00A518DE">
      <w:pPr>
        <w:pStyle w:val="Heading5"/>
        <w:rPr>
          <w:rFonts w:ascii="Microsoft JhengHei" w:eastAsia="Microsoft JhengHei" w:hAnsi="Microsoft JhengHei"/>
          <w:lang w:eastAsia="zh-HK"/>
        </w:rPr>
      </w:pPr>
      <w:bookmarkStart w:id="174" w:name="_Toc256000091"/>
      <w:r w:rsidRPr="00564FA6">
        <w:rPr>
          <w:rFonts w:ascii="Microsoft JhengHei" w:eastAsia="Microsoft JhengHei" w:hAnsi="Microsoft JhengHei" w:hint="eastAsia"/>
          <w:lang w:eastAsia="zh-HK"/>
        </w:rPr>
        <w:t>中期</w:t>
      </w:r>
      <w:bookmarkEnd w:id="174"/>
    </w:p>
    <w:p w14:paraId="17947515"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55C68A4" w14:textId="77777777" w:rsidR="0046217C"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增加支援文化和語言多元化參保人及其與NDIS互動的優質傳譯員人數。</w:t>
      </w:r>
    </w:p>
    <w:p w14:paraId="35273664" w14:textId="77777777" w:rsidR="009A7CC7" w:rsidRPr="00564FA6" w:rsidRDefault="00000000" w:rsidP="00147D4E">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提升新入職的傳譯員及現有傳譯員對NDIS及殘障人士權利的理解。</w:t>
      </w:r>
    </w:p>
    <w:p w14:paraId="3C5E79DD"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F75DD78"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對於（現有及已規劃）合作或倡議的適當計劃之數目及比例。</w:t>
      </w:r>
    </w:p>
    <w:p w14:paraId="37BDF154"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支援文化和語言多元化參保人與NDIS互動（按語言），並獲NAATI認證的傳譯員人數及比例。</w:t>
      </w:r>
    </w:p>
    <w:p w14:paraId="0CDFE7DB"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br w:type="page"/>
      </w:r>
    </w:p>
    <w:p w14:paraId="04CE62DA" w14:textId="77777777" w:rsidR="009A7CC7" w:rsidRPr="00564FA6" w:rsidRDefault="00000000" w:rsidP="00E17C6C">
      <w:pPr>
        <w:pStyle w:val="Heading2"/>
        <w:ind w:left="709"/>
        <w:rPr>
          <w:rFonts w:ascii="Microsoft JhengHei" w:eastAsia="Microsoft JhengHei" w:hAnsi="Microsoft JhengHei"/>
          <w:lang w:eastAsia="zh-HK"/>
        </w:rPr>
      </w:pPr>
      <w:bookmarkStart w:id="175" w:name="_Toc256000092"/>
      <w:bookmarkStart w:id="176" w:name="_Toc135923313"/>
      <w:bookmarkStart w:id="177" w:name="_Toc135926165"/>
      <w:bookmarkStart w:id="178" w:name="_Toc137148835"/>
      <w:bookmarkStart w:id="179" w:name="_Toc137149335"/>
      <w:bookmarkStart w:id="180" w:name="_Toc137149466"/>
      <w:bookmarkStart w:id="181" w:name="_Toc137150072"/>
      <w:r w:rsidRPr="00564FA6">
        <w:rPr>
          <w:rFonts w:ascii="Microsoft JhengHei" w:eastAsia="Microsoft JhengHei" w:hAnsi="Microsoft JhengHei" w:hint="eastAsia"/>
          <w:lang w:eastAsia="zh-HK"/>
        </w:rPr>
        <w:lastRenderedPageBreak/>
        <w:t>數據</w:t>
      </w:r>
      <w:bookmarkEnd w:id="175"/>
      <w:bookmarkEnd w:id="176"/>
      <w:bookmarkEnd w:id="177"/>
      <w:bookmarkEnd w:id="178"/>
      <w:bookmarkEnd w:id="179"/>
      <w:bookmarkEnd w:id="180"/>
      <w:bookmarkEnd w:id="181"/>
    </w:p>
    <w:p w14:paraId="7CB2F1B3" w14:textId="77777777" w:rsidR="008F2604" w:rsidRPr="00564FA6" w:rsidRDefault="00000000" w:rsidP="00A518DE">
      <w:pPr>
        <w:pStyle w:val="Heading3"/>
        <w:rPr>
          <w:rFonts w:ascii="Microsoft JhengHei" w:eastAsia="Microsoft JhengHei" w:hAnsi="Microsoft JhengHei"/>
          <w:lang w:eastAsia="zh-HK"/>
        </w:rPr>
      </w:pPr>
      <w:bookmarkStart w:id="182" w:name="_Toc256000093"/>
      <w:bookmarkStart w:id="183" w:name="_Toc135923314"/>
      <w:bookmarkStart w:id="184" w:name="_Toc135926166"/>
      <w:bookmarkStart w:id="185" w:name="_Toc137148836"/>
      <w:bookmarkStart w:id="186" w:name="_Toc137149336"/>
      <w:bookmarkStart w:id="187" w:name="_Toc137149467"/>
      <w:bookmarkStart w:id="188" w:name="_Toc137150073"/>
      <w:bookmarkStart w:id="189" w:name="_Toc138237272"/>
      <w:bookmarkStart w:id="190" w:name="_Toc140076746"/>
      <w:r w:rsidRPr="00564FA6">
        <w:rPr>
          <w:rFonts w:ascii="Microsoft JhengHei" w:eastAsia="Microsoft JhengHei" w:hAnsi="Microsoft JhengHei" w:hint="eastAsia"/>
          <w:lang w:eastAsia="zh-HK"/>
        </w:rPr>
        <w:t>目標十</w:t>
      </w:r>
      <w:bookmarkEnd w:id="182"/>
    </w:p>
    <w:p w14:paraId="77EF5C2E" w14:textId="77777777" w:rsidR="009A7CC7" w:rsidRPr="00564FA6" w:rsidRDefault="00000000" w:rsidP="00720A9C">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國家殘障人士保險局採用參與式設計，並就支持收集準確有用的數據對「文化和語言多元化」之定義達成協議。</w:t>
      </w:r>
      <w:bookmarkStart w:id="191" w:name="_Toc135923315"/>
      <w:bookmarkStart w:id="192" w:name="_Toc135926167"/>
      <w:bookmarkStart w:id="193" w:name="_Toc137148837"/>
      <w:bookmarkStart w:id="194" w:name="_Toc137149337"/>
      <w:bookmarkStart w:id="195" w:name="_Toc137149468"/>
      <w:bookmarkStart w:id="196" w:name="_Toc137150074"/>
      <w:bookmarkEnd w:id="183"/>
      <w:bookmarkEnd w:id="184"/>
      <w:bookmarkEnd w:id="185"/>
      <w:bookmarkEnd w:id="186"/>
      <w:bookmarkEnd w:id="187"/>
      <w:bookmarkEnd w:id="188"/>
      <w:bookmarkEnd w:id="189"/>
      <w:bookmarkEnd w:id="190"/>
    </w:p>
    <w:p w14:paraId="34B0502A" w14:textId="77777777" w:rsidR="008F2604" w:rsidRPr="00564FA6" w:rsidRDefault="00000000" w:rsidP="00A518DE">
      <w:pPr>
        <w:pStyle w:val="Heading4"/>
        <w:rPr>
          <w:rFonts w:ascii="Microsoft JhengHei" w:eastAsia="Microsoft JhengHei" w:hAnsi="Microsoft JhengHei"/>
          <w:lang w:eastAsia="zh-HK"/>
        </w:rPr>
      </w:pPr>
      <w:bookmarkStart w:id="197" w:name="_Toc256000094"/>
      <w:r w:rsidRPr="00564FA6">
        <w:rPr>
          <w:rFonts w:ascii="Microsoft JhengHei" w:eastAsia="Microsoft JhengHei" w:hAnsi="Microsoft JhengHei" w:hint="eastAsia"/>
          <w:lang w:eastAsia="zh-HK"/>
        </w:rPr>
        <w:t>行動二十四</w:t>
      </w:r>
      <w:bookmarkEnd w:id="197"/>
    </w:p>
    <w:p w14:paraId="6B00340C"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與文化和語言多元化社群及政府代表機構共事，對「文化和語言多元化」一字，即承認文化和語言錯綜複雜的情況制定及發布更廣泛的定義。更新國家殘障人士保險局數據收集方法，以配合上述定義。</w:t>
      </w:r>
    </w:p>
    <w:p w14:paraId="01D99392" w14:textId="77777777" w:rsidR="00B83499" w:rsidRPr="00564FA6" w:rsidRDefault="00000000" w:rsidP="00A518DE">
      <w:pPr>
        <w:pStyle w:val="Heading5"/>
        <w:rPr>
          <w:rFonts w:ascii="Microsoft JhengHei" w:eastAsia="Microsoft JhengHei" w:hAnsi="Microsoft JhengHei"/>
          <w:lang w:eastAsia="zh-HK"/>
        </w:rPr>
      </w:pPr>
      <w:bookmarkStart w:id="198" w:name="_Toc256000095"/>
      <w:r w:rsidRPr="00564FA6">
        <w:rPr>
          <w:rFonts w:ascii="Microsoft JhengHei" w:eastAsia="Microsoft JhengHei" w:hAnsi="Microsoft JhengHei" w:hint="eastAsia"/>
          <w:lang w:eastAsia="zh-HK"/>
        </w:rPr>
        <w:t>短期</w:t>
      </w:r>
      <w:bookmarkEnd w:id="198"/>
    </w:p>
    <w:p w14:paraId="12FEE809"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8186A40"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能有效承認文化及語言相互交錯，並對「文化和語言多元化」一詞有更包容的定義獲國家殘障人士保險局使用。</w:t>
      </w:r>
    </w:p>
    <w:p w14:paraId="3BB106F2"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116448C2"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對「文化和語言多元化」一詞全新定義的制定及發布。</w:t>
      </w:r>
    </w:p>
    <w:p w14:paraId="4F4801F5"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對「文化和語言多元化」一詞全新定義的包容度和有效度，文化和語言多元化社區和行業的意見回饋。</w:t>
      </w:r>
    </w:p>
    <w:p w14:paraId="187FF8C9" w14:textId="77777777" w:rsidR="001267C4" w:rsidRPr="00564FA6" w:rsidRDefault="00000000" w:rsidP="00A518DE">
      <w:pPr>
        <w:pStyle w:val="Heading5"/>
        <w:rPr>
          <w:rFonts w:ascii="Microsoft JhengHei" w:eastAsia="Microsoft JhengHei" w:hAnsi="Microsoft JhengHei"/>
          <w:lang w:eastAsia="zh-HK"/>
        </w:rPr>
      </w:pPr>
      <w:bookmarkStart w:id="199" w:name="_Toc256000096"/>
      <w:r w:rsidRPr="00564FA6">
        <w:rPr>
          <w:rFonts w:ascii="Microsoft JhengHei" w:eastAsia="Microsoft JhengHei" w:hAnsi="Microsoft JhengHei" w:hint="eastAsia"/>
          <w:lang w:eastAsia="zh-HK"/>
        </w:rPr>
        <w:t>中期</w:t>
      </w:r>
      <w:bookmarkEnd w:id="199"/>
    </w:p>
    <w:p w14:paraId="0077F643"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152F2782"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就國家殘障人士保險局對「文化和語言多元化」一詞採取更包容的定義，文化和語言多元化社區和參保人能相應聯繫及認同。</w:t>
      </w:r>
    </w:p>
    <w:p w14:paraId="4D0B5E6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4832436B"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透過對「文化和語言多元化」一詞採取全新的定義，與文化和語言多元化參保人相關的數據收集及洞見之準確度和質量有所提升。</w:t>
      </w:r>
    </w:p>
    <w:p w14:paraId="4B512A80" w14:textId="77777777" w:rsidR="00C92715" w:rsidRPr="00564FA6" w:rsidRDefault="00000000" w:rsidP="00A518DE">
      <w:pPr>
        <w:pStyle w:val="Heading3"/>
        <w:rPr>
          <w:rFonts w:ascii="Microsoft JhengHei" w:eastAsia="Microsoft JhengHei" w:hAnsi="Microsoft JhengHei"/>
          <w:lang w:eastAsia="zh-HK"/>
        </w:rPr>
      </w:pPr>
      <w:bookmarkStart w:id="200" w:name="_Toc256000097"/>
      <w:bookmarkStart w:id="201" w:name="_Toc138237273"/>
      <w:bookmarkStart w:id="202" w:name="_Toc140076747"/>
      <w:r w:rsidRPr="00564FA6">
        <w:rPr>
          <w:rFonts w:ascii="Microsoft JhengHei" w:eastAsia="Microsoft JhengHei" w:hAnsi="Microsoft JhengHei" w:hint="eastAsia"/>
          <w:lang w:eastAsia="zh-HK"/>
        </w:rPr>
        <w:t>目標十一</w:t>
      </w:r>
      <w:bookmarkEnd w:id="200"/>
    </w:p>
    <w:p w14:paraId="03D8470C"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數據及以實證為主的決策獲國家殘障人士保險局和利益持有者使用，為文化和語言多元化參保人改善服務、體驗及成效。</w:t>
      </w:r>
      <w:bookmarkEnd w:id="191"/>
      <w:bookmarkEnd w:id="192"/>
      <w:bookmarkEnd w:id="193"/>
      <w:bookmarkEnd w:id="194"/>
      <w:bookmarkEnd w:id="195"/>
      <w:bookmarkEnd w:id="196"/>
      <w:bookmarkEnd w:id="201"/>
      <w:bookmarkEnd w:id="202"/>
    </w:p>
    <w:p w14:paraId="1B2A42F8" w14:textId="77777777" w:rsidR="00C92715" w:rsidRPr="00564FA6" w:rsidRDefault="00000000" w:rsidP="00A518DE">
      <w:pPr>
        <w:pStyle w:val="Heading4"/>
        <w:rPr>
          <w:rFonts w:ascii="Microsoft JhengHei" w:eastAsia="Microsoft JhengHei" w:hAnsi="Microsoft JhengHei"/>
          <w:lang w:eastAsia="zh-HK"/>
        </w:rPr>
      </w:pPr>
      <w:bookmarkStart w:id="203" w:name="_Toc256000098"/>
      <w:r w:rsidRPr="00564FA6">
        <w:rPr>
          <w:rFonts w:ascii="Microsoft JhengHei" w:eastAsia="Microsoft JhengHei" w:hAnsi="Microsoft JhengHei" w:hint="eastAsia"/>
          <w:lang w:eastAsia="zh-HK"/>
        </w:rPr>
        <w:t>行動二十五</w:t>
      </w:r>
      <w:bookmarkEnd w:id="203"/>
    </w:p>
    <w:p w14:paraId="3F57F2FE"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研究、確認及發布與文化和語言多元化背景參保人相關的新數據，使NDIS職員、合作夥伴及行業能作出更有效並以實證為主的決策。</w:t>
      </w:r>
    </w:p>
    <w:p w14:paraId="2C11DE61" w14:textId="77777777" w:rsidR="00092964" w:rsidRPr="00564FA6" w:rsidRDefault="00000000" w:rsidP="00A518DE">
      <w:pPr>
        <w:pStyle w:val="Heading5"/>
        <w:rPr>
          <w:rFonts w:ascii="Microsoft JhengHei" w:eastAsia="Microsoft JhengHei" w:hAnsi="Microsoft JhengHei"/>
          <w:lang w:eastAsia="zh-HK"/>
        </w:rPr>
      </w:pPr>
      <w:bookmarkStart w:id="204" w:name="_Toc256000099"/>
      <w:r w:rsidRPr="00564FA6">
        <w:rPr>
          <w:rFonts w:ascii="Microsoft JhengHei" w:eastAsia="Microsoft JhengHei" w:hAnsi="Microsoft JhengHei" w:hint="eastAsia"/>
          <w:lang w:eastAsia="zh-HK"/>
        </w:rPr>
        <w:t>短期</w:t>
      </w:r>
      <w:bookmarkEnd w:id="204"/>
    </w:p>
    <w:p w14:paraId="448CFC7D"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FBF2BA9"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已更新的數據系統方便從文化和語言多元化參保人收集適當的數據及洞見。</w:t>
      </w:r>
    </w:p>
    <w:p w14:paraId="13FAF3F3"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1D6D6701"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就文化和語言多元化參保人制定已更新的數據系統，以收集相關的恰當數據。</w:t>
      </w:r>
    </w:p>
    <w:p w14:paraId="09154DE9" w14:textId="77777777" w:rsidR="00890E9C" w:rsidRPr="00564FA6" w:rsidRDefault="00000000" w:rsidP="00A518DE">
      <w:pPr>
        <w:pStyle w:val="Heading5"/>
        <w:rPr>
          <w:rFonts w:ascii="Microsoft JhengHei" w:eastAsia="Microsoft JhengHei" w:hAnsi="Microsoft JhengHei"/>
          <w:lang w:eastAsia="zh-HK"/>
        </w:rPr>
      </w:pPr>
      <w:bookmarkStart w:id="205" w:name="_Toc256000100"/>
      <w:r w:rsidRPr="00564FA6">
        <w:rPr>
          <w:rFonts w:ascii="Microsoft JhengHei" w:eastAsia="Microsoft JhengHei" w:hAnsi="Microsoft JhengHei" w:hint="eastAsia"/>
          <w:lang w:eastAsia="zh-HK"/>
        </w:rPr>
        <w:t>中期</w:t>
      </w:r>
      <w:bookmarkEnd w:id="205"/>
    </w:p>
    <w:p w14:paraId="115A8E22"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5A0B6174"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文化和語言多元化參保人的全新數據及洞見協助NDIS職員、合作夥伴和服務提供者以實證為主的決策。</w:t>
      </w:r>
    </w:p>
    <w:p w14:paraId="01A67457"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69C9CEDF"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NDIS職員、合作夥伴和服務提供者對使用及體驗已發布的文化和語言多元化參保人數據之意見回饋，用於以實證為主的決策。</w:t>
      </w:r>
    </w:p>
    <w:p w14:paraId="7E1233BA"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收集及發布與文化和語言多元化參保人相關的數據，已改善了此方面的數據質量及實用度。</w:t>
      </w:r>
    </w:p>
    <w:p w14:paraId="1B574F66" w14:textId="77777777" w:rsidR="009A7CC7" w:rsidRPr="00564FA6" w:rsidRDefault="00000000" w:rsidP="009A7CC7">
      <w:pPr>
        <w:spacing w:after="0" w:line="240" w:lineRule="auto"/>
        <w:rPr>
          <w:rFonts w:ascii="Microsoft JhengHei" w:eastAsia="Microsoft JhengHei" w:hAnsi="Microsoft JhengHei"/>
          <w:lang w:eastAsia="zh-HK"/>
        </w:rPr>
      </w:pPr>
      <w:r w:rsidRPr="00564FA6">
        <w:rPr>
          <w:rFonts w:ascii="Microsoft JhengHei" w:eastAsia="Microsoft JhengHei" w:hAnsi="Microsoft JhengHei" w:hint="eastAsia"/>
          <w:lang w:eastAsia="zh-HK"/>
        </w:rPr>
        <w:br w:type="page"/>
      </w:r>
    </w:p>
    <w:p w14:paraId="7F8DB406" w14:textId="77777777" w:rsidR="009A7CC7" w:rsidRPr="00564FA6" w:rsidRDefault="00000000" w:rsidP="00BF4B1A">
      <w:pPr>
        <w:pStyle w:val="Heading2"/>
        <w:ind w:left="709"/>
        <w:rPr>
          <w:rFonts w:ascii="Microsoft JhengHei" w:eastAsia="Microsoft JhengHei" w:hAnsi="Microsoft JhengHei"/>
          <w:lang w:eastAsia="zh-HK"/>
        </w:rPr>
      </w:pPr>
      <w:bookmarkStart w:id="206" w:name="_Toc256000101"/>
      <w:bookmarkStart w:id="207" w:name="_Toc135923316"/>
      <w:bookmarkStart w:id="208" w:name="_Toc135926168"/>
      <w:bookmarkStart w:id="209" w:name="_Toc137148838"/>
      <w:bookmarkStart w:id="210" w:name="_Toc137149469"/>
      <w:bookmarkStart w:id="211" w:name="_Toc137150075"/>
      <w:r w:rsidRPr="00564FA6">
        <w:rPr>
          <w:rFonts w:ascii="Microsoft JhengHei" w:eastAsia="Microsoft JhengHei" w:hAnsi="Microsoft JhengHei" w:hint="eastAsia"/>
          <w:lang w:eastAsia="zh-HK"/>
        </w:rPr>
        <w:lastRenderedPageBreak/>
        <w:t>外展</w:t>
      </w:r>
      <w:bookmarkEnd w:id="206"/>
      <w:bookmarkEnd w:id="207"/>
      <w:bookmarkEnd w:id="208"/>
      <w:bookmarkEnd w:id="209"/>
      <w:bookmarkEnd w:id="210"/>
      <w:bookmarkEnd w:id="211"/>
    </w:p>
    <w:p w14:paraId="7A403E51" w14:textId="77777777" w:rsidR="00C92715" w:rsidRPr="00564FA6" w:rsidRDefault="00000000" w:rsidP="00A518DE">
      <w:pPr>
        <w:pStyle w:val="Heading3"/>
        <w:rPr>
          <w:rFonts w:ascii="Microsoft JhengHei" w:eastAsia="Microsoft JhengHei" w:hAnsi="Microsoft JhengHei"/>
          <w:lang w:eastAsia="zh-HK"/>
        </w:rPr>
      </w:pPr>
      <w:bookmarkStart w:id="212" w:name="_Toc256000102"/>
      <w:bookmarkStart w:id="213" w:name="_Toc135923317"/>
      <w:bookmarkStart w:id="214" w:name="_Toc135926169"/>
      <w:bookmarkStart w:id="215" w:name="_Toc137148839"/>
      <w:bookmarkStart w:id="216" w:name="_Toc137149339"/>
      <w:bookmarkStart w:id="217" w:name="_Toc137149470"/>
      <w:bookmarkStart w:id="218" w:name="_Toc137150076"/>
      <w:bookmarkStart w:id="219" w:name="_Toc138237275"/>
      <w:bookmarkStart w:id="220" w:name="_Toc140076749"/>
      <w:r w:rsidRPr="00564FA6">
        <w:rPr>
          <w:rFonts w:ascii="Microsoft JhengHei" w:eastAsia="Microsoft JhengHei" w:hAnsi="Microsoft JhengHei" w:hint="eastAsia"/>
          <w:lang w:eastAsia="zh-HK"/>
        </w:rPr>
        <w:t>目標十二</w:t>
      </w:r>
      <w:bookmarkEnd w:id="212"/>
    </w:p>
    <w:p w14:paraId="0DA39840" w14:textId="77777777" w:rsidR="009A7CC7" w:rsidRPr="00564FA6" w:rsidRDefault="00000000" w:rsidP="00720A9C">
      <w:pPr>
        <w:rPr>
          <w:rFonts w:ascii="Microsoft JhengHei" w:eastAsia="Microsoft JhengHei" w:hAnsi="Microsoft JhengHei"/>
          <w:b/>
          <w:lang w:eastAsia="zh-HK"/>
        </w:rPr>
      </w:pPr>
      <w:r w:rsidRPr="00564FA6">
        <w:rPr>
          <w:rFonts w:ascii="Microsoft JhengHei" w:eastAsia="Microsoft JhengHei" w:hAnsi="Microsoft JhengHei" w:hint="eastAsia"/>
          <w:lang w:eastAsia="zh-HK"/>
        </w:rPr>
        <w:t>文化和語言多元化社群對NDIS和殘障問題具備更多的認識和理解。當中包括NDIS的資格要求、申請流程，由殘障問題衍生並作為接觸NDIS的障礙而有的潛在污名化。</w:t>
      </w:r>
      <w:bookmarkEnd w:id="213"/>
      <w:bookmarkEnd w:id="214"/>
      <w:bookmarkEnd w:id="215"/>
      <w:bookmarkEnd w:id="216"/>
      <w:bookmarkEnd w:id="217"/>
      <w:bookmarkEnd w:id="218"/>
      <w:bookmarkEnd w:id="219"/>
      <w:bookmarkEnd w:id="220"/>
    </w:p>
    <w:p w14:paraId="5814753D" w14:textId="77777777" w:rsidR="00C92715" w:rsidRPr="00564FA6" w:rsidRDefault="00000000" w:rsidP="00A518DE">
      <w:pPr>
        <w:pStyle w:val="Heading4"/>
        <w:rPr>
          <w:rFonts w:ascii="Microsoft JhengHei" w:eastAsia="Microsoft JhengHei" w:hAnsi="Microsoft JhengHei"/>
          <w:lang w:eastAsia="zh-HK"/>
        </w:rPr>
      </w:pPr>
      <w:bookmarkStart w:id="221" w:name="_Toc256000103"/>
      <w:r w:rsidRPr="00564FA6">
        <w:rPr>
          <w:rFonts w:ascii="Microsoft JhengHei" w:eastAsia="Microsoft JhengHei" w:hAnsi="Microsoft JhengHei" w:hint="eastAsia"/>
          <w:lang w:eastAsia="zh-HK"/>
        </w:rPr>
        <w:t>行動二十六</w:t>
      </w:r>
      <w:bookmarkEnd w:id="221"/>
    </w:p>
    <w:p w14:paraId="23E28286" w14:textId="77777777" w:rsidR="009A7CC7" w:rsidRPr="00564FA6" w:rsidRDefault="00000000" w:rsidP="00720A9C">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NDIS委員會及文化和語言多元化社群共事，於特定文化和語言多元化社群對NDIS和殘障人士權利提高意識方面制定策略，以及應對與殘障問題相關的潛在污名化。應套用眾多參與渠道，並備有多種語言版本的資訊。</w:t>
      </w:r>
    </w:p>
    <w:p w14:paraId="43B60E98" w14:textId="77777777" w:rsidR="008E17F1" w:rsidRPr="00564FA6" w:rsidRDefault="00000000" w:rsidP="00A518DE">
      <w:pPr>
        <w:pStyle w:val="Heading5"/>
        <w:rPr>
          <w:rFonts w:ascii="Microsoft JhengHei" w:eastAsia="Microsoft JhengHei" w:hAnsi="Microsoft JhengHei"/>
          <w:lang w:eastAsia="zh-HK"/>
        </w:rPr>
      </w:pPr>
      <w:bookmarkStart w:id="222" w:name="_Toc256000104"/>
      <w:r w:rsidRPr="00564FA6">
        <w:rPr>
          <w:rFonts w:ascii="Microsoft JhengHei" w:eastAsia="Microsoft JhengHei" w:hAnsi="Microsoft JhengHei" w:hint="eastAsia"/>
          <w:lang w:eastAsia="zh-HK"/>
        </w:rPr>
        <w:t>短期</w:t>
      </w:r>
      <w:bookmarkEnd w:id="222"/>
    </w:p>
    <w:p w14:paraId="3A5AB4BC"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44D47021"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有效的參與策略提升了對NDIS及殘障人士權利的認識，並減少了與殘障問題相關的潛在污名化。</w:t>
      </w:r>
    </w:p>
    <w:p w14:paraId="24DE880B" w14:textId="77777777" w:rsidR="009A7CC7" w:rsidRPr="00564FA6" w:rsidRDefault="00000000" w:rsidP="00A518DE">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0815D09C" w14:textId="77777777" w:rsidR="009A7CC7" w:rsidRPr="00564FA6" w:rsidRDefault="00000000" w:rsidP="00A518DE">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制定及提供參與策略，包括文化恰當的通訊內容。</w:t>
      </w:r>
    </w:p>
    <w:p w14:paraId="47F0B681" w14:textId="77777777" w:rsidR="009A7CC7" w:rsidRPr="00564FA6" w:rsidRDefault="00000000" w:rsidP="00A518DE">
      <w:pPr>
        <w:pStyle w:val="Heading5"/>
        <w:rPr>
          <w:rFonts w:ascii="Microsoft JhengHei" w:eastAsia="Microsoft JhengHei" w:hAnsi="Microsoft JhengHei"/>
          <w:lang w:eastAsia="zh-HK"/>
        </w:rPr>
      </w:pPr>
      <w:bookmarkStart w:id="223" w:name="_Toc256000105"/>
      <w:r w:rsidRPr="00564FA6">
        <w:rPr>
          <w:rFonts w:ascii="Microsoft JhengHei" w:eastAsia="Microsoft JhengHei" w:hAnsi="Microsoft JhengHei" w:hint="eastAsia"/>
          <w:lang w:eastAsia="zh-HK"/>
        </w:rPr>
        <w:t>中期</w:t>
      </w:r>
      <w:bookmarkEnd w:id="223"/>
    </w:p>
    <w:p w14:paraId="789657CA"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3AB2D3EC" w14:textId="77777777" w:rsidR="009A7CC7" w:rsidRPr="00564FA6" w:rsidRDefault="00000000" w:rsidP="00A8703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文化和語言多元化社群對NDIS及殘障人士權利有更深入的理解。</w:t>
      </w:r>
    </w:p>
    <w:p w14:paraId="7978E22B"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2D8978DE" w14:textId="77777777" w:rsidR="002B2432"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提高特定文化和語言多元化社群於NDIS的獲取及參與度。</w:t>
      </w:r>
    </w:p>
    <w:p w14:paraId="0DEEB032"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提高右述方面的意識及理解：NDIS、資格要求、申請過程、獲取支援，以及對特定文化和語言多元化社群殘障問題的誤解。</w:t>
      </w:r>
    </w:p>
    <w:p w14:paraId="18EA35F3" w14:textId="77777777" w:rsidR="009A7CC7" w:rsidRPr="00564FA6" w:rsidRDefault="00000000" w:rsidP="001D72A3">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文化和語言多元化社群、利益持有者及專家對溝通策略的體驗，特別是環繞文化敏感問題。</w:t>
      </w:r>
    </w:p>
    <w:p w14:paraId="6C245F33" w14:textId="77777777" w:rsidR="002C1E08" w:rsidRPr="00564FA6" w:rsidRDefault="00000000" w:rsidP="00A87037">
      <w:pPr>
        <w:pStyle w:val="Heading4"/>
        <w:rPr>
          <w:rFonts w:ascii="Microsoft JhengHei" w:eastAsia="Microsoft JhengHei" w:hAnsi="Microsoft JhengHei"/>
          <w:lang w:eastAsia="zh-HK"/>
        </w:rPr>
      </w:pPr>
      <w:bookmarkStart w:id="224" w:name="_Toc256000106"/>
      <w:r w:rsidRPr="00564FA6">
        <w:rPr>
          <w:rFonts w:ascii="Microsoft JhengHei" w:eastAsia="Microsoft JhengHei" w:hAnsi="Microsoft JhengHei" w:hint="eastAsia"/>
          <w:lang w:eastAsia="zh-HK"/>
        </w:rPr>
        <w:t>行動二十七</w:t>
      </w:r>
      <w:bookmarkEnd w:id="224"/>
    </w:p>
    <w:p w14:paraId="4A652302"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從社區機構確認、制定及支援活動，即有助提升對NDIS（包括資格要求）的認識，並減低特定文化和語言多元化社群對殘障問題的污名化。向行業制定清晰的溝通，以推廣此類活動；並就NDIS職員和合作夥伴能如何參與及支持他人而提供指引。</w:t>
      </w:r>
    </w:p>
    <w:p w14:paraId="24FCEAC1" w14:textId="77777777" w:rsidR="00F04006" w:rsidRPr="00564FA6" w:rsidRDefault="00000000" w:rsidP="00A87037">
      <w:pPr>
        <w:pStyle w:val="Heading5"/>
        <w:rPr>
          <w:rFonts w:ascii="Microsoft JhengHei" w:eastAsia="Microsoft JhengHei" w:hAnsi="Microsoft JhengHei"/>
          <w:lang w:eastAsia="zh-HK"/>
        </w:rPr>
      </w:pPr>
      <w:bookmarkStart w:id="225" w:name="_Toc256000107"/>
      <w:r w:rsidRPr="00564FA6">
        <w:rPr>
          <w:rFonts w:ascii="Microsoft JhengHei" w:eastAsia="Microsoft JhengHei" w:hAnsi="Microsoft JhengHei" w:hint="eastAsia"/>
          <w:lang w:eastAsia="zh-HK"/>
        </w:rPr>
        <w:t>短期</w:t>
      </w:r>
      <w:bookmarkEnd w:id="225"/>
    </w:p>
    <w:p w14:paraId="15C6BE97"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48A5D7B" w14:textId="77777777" w:rsidR="009A7CC7" w:rsidRPr="00564FA6" w:rsidRDefault="00000000" w:rsidP="00A8703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對於提高NDIS（包括資格要求）認識並減少文化和語言多元化社群內於殘障問題的污名化之社區機構所提供的舉措，NDIS參與其中及相應支持。</w:t>
      </w:r>
    </w:p>
    <w:p w14:paraId="4B30FB1E"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311E9A05"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確認及支持恰當舉措的指引制定工作。</w:t>
      </w:r>
    </w:p>
    <w:p w14:paraId="7E078FC6"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已確認及支持的恰當舉措之數目及比例。</w:t>
      </w:r>
    </w:p>
    <w:p w14:paraId="03239698" w14:textId="77777777" w:rsidR="009A7CC7" w:rsidRPr="00564FA6" w:rsidRDefault="00000000" w:rsidP="00A87037">
      <w:pPr>
        <w:pStyle w:val="Heading5"/>
        <w:rPr>
          <w:rFonts w:ascii="Microsoft JhengHei" w:eastAsia="Microsoft JhengHei" w:hAnsi="Microsoft JhengHei"/>
          <w:lang w:eastAsia="zh-HK"/>
        </w:rPr>
      </w:pPr>
      <w:bookmarkStart w:id="226" w:name="_Toc256000108"/>
      <w:r w:rsidRPr="00564FA6">
        <w:rPr>
          <w:rFonts w:ascii="Microsoft JhengHei" w:eastAsia="Microsoft JhengHei" w:hAnsi="Microsoft JhengHei" w:hint="eastAsia"/>
          <w:lang w:eastAsia="zh-HK"/>
        </w:rPr>
        <w:t>中期</w:t>
      </w:r>
      <w:bookmarkEnd w:id="226"/>
    </w:p>
    <w:p w14:paraId="0754FBD8"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624E50E8" w14:textId="77777777" w:rsidR="0059742C"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文化和語言多元化社群對殘障人士服務有較深的理解。</w:t>
      </w:r>
    </w:p>
    <w:p w14:paraId="7182B108"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影響獲取及加入NDIS的殘障問題，於此方面的污名化有減少。</w:t>
      </w:r>
    </w:p>
    <w:p w14:paraId="3DCE6BE1"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330D66D6"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透過由殘障人士社區、社區機構、NDIS合作夥伴和政府代表機構（配合國家殘障人士保險局的支援）舉辦的舉措所參與的文化和語言多元化社群數目。</w:t>
      </w:r>
    </w:p>
    <w:p w14:paraId="242F0040" w14:textId="77777777" w:rsidR="006040F4"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改善特定文化和語言多元化社群於NDIS的獲取情況及提高當中的參與度。</w:t>
      </w:r>
    </w:p>
    <w:p w14:paraId="3A296F4B" w14:textId="77777777" w:rsidR="009A7CC7" w:rsidRPr="00564FA6" w:rsidRDefault="00000000" w:rsidP="001D72A3">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文化和語言多元化社群匯報對NDIS和殘障人士服務之意識和理解有所提升。</w:t>
      </w:r>
    </w:p>
    <w:p w14:paraId="629F5421" w14:textId="77777777" w:rsidR="00084EA1" w:rsidRPr="00564FA6" w:rsidRDefault="00000000" w:rsidP="00A87037">
      <w:pPr>
        <w:pStyle w:val="Heading4"/>
        <w:rPr>
          <w:rFonts w:ascii="Microsoft JhengHei" w:eastAsia="Microsoft JhengHei" w:hAnsi="Microsoft JhengHei"/>
          <w:lang w:eastAsia="zh-HK"/>
        </w:rPr>
      </w:pPr>
      <w:bookmarkStart w:id="227" w:name="_Toc256000109"/>
      <w:r w:rsidRPr="00564FA6">
        <w:rPr>
          <w:rFonts w:ascii="Microsoft JhengHei" w:eastAsia="Microsoft JhengHei" w:hAnsi="Microsoft JhengHei" w:hint="eastAsia"/>
          <w:lang w:eastAsia="zh-HK"/>
        </w:rPr>
        <w:t>行動二十八</w:t>
      </w:r>
      <w:bookmarkEnd w:id="227"/>
    </w:p>
    <w:p w14:paraId="156B658F" w14:textId="77777777" w:rsidR="009A7CC7" w:rsidRPr="00564FA6" w:rsidRDefault="00000000" w:rsidP="009A7CC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與各機構及高峰組織共事，以培養主流服務的技能（當中包括家庭醫生、聯合醫療護理專業人員及專科醫生等醫療護理專業人員）。集中如何支援文化和語言多元化背景的殘障人士獲取及使用NDIS。</w:t>
      </w:r>
    </w:p>
    <w:p w14:paraId="5423E42F" w14:textId="77777777" w:rsidR="00C4697D" w:rsidRPr="00564FA6" w:rsidRDefault="00000000" w:rsidP="00A87037">
      <w:pPr>
        <w:pStyle w:val="Heading5"/>
        <w:rPr>
          <w:rFonts w:ascii="Microsoft JhengHei" w:eastAsia="Microsoft JhengHei" w:hAnsi="Microsoft JhengHei"/>
          <w:lang w:eastAsia="zh-HK"/>
        </w:rPr>
      </w:pPr>
      <w:bookmarkStart w:id="228" w:name="_Toc256000110"/>
      <w:r w:rsidRPr="00564FA6">
        <w:rPr>
          <w:rFonts w:ascii="Microsoft JhengHei" w:eastAsia="Microsoft JhengHei" w:hAnsi="Microsoft JhengHei" w:hint="eastAsia"/>
          <w:lang w:eastAsia="zh-HK"/>
        </w:rPr>
        <w:t>短期</w:t>
      </w:r>
      <w:bookmarkEnd w:id="228"/>
    </w:p>
    <w:p w14:paraId="7FF5B29E"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FD2458C" w14:textId="77777777" w:rsidR="009A7CC7" w:rsidRPr="00564FA6" w:rsidRDefault="00000000" w:rsidP="00A8703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透過與不同機構和高峰組織合作，相關能力建立活動已獲確認及探索，從而進一步支援文化和語言多元化背景的殘障人士獲取及使用NDIS。</w:t>
      </w:r>
    </w:p>
    <w:p w14:paraId="10C2BFF0"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進展評估</w:t>
      </w:r>
    </w:p>
    <w:p w14:paraId="1A4A16E2" w14:textId="77777777" w:rsidR="009A7CC7" w:rsidRPr="00564FA6" w:rsidRDefault="00000000" w:rsidP="00A8703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確認及支援的相關能力建立舉措之數目。</w:t>
      </w:r>
    </w:p>
    <w:p w14:paraId="275C9486" w14:textId="77777777" w:rsidR="000304D8" w:rsidRPr="00564FA6" w:rsidRDefault="00000000" w:rsidP="00A87037">
      <w:pPr>
        <w:pStyle w:val="Heading5"/>
        <w:rPr>
          <w:rFonts w:ascii="Microsoft JhengHei" w:eastAsia="Microsoft JhengHei" w:hAnsi="Microsoft JhengHei"/>
          <w:lang w:eastAsia="zh-HK"/>
        </w:rPr>
      </w:pPr>
      <w:bookmarkStart w:id="229" w:name="_Toc256000111"/>
      <w:r w:rsidRPr="00564FA6">
        <w:rPr>
          <w:rFonts w:ascii="Microsoft JhengHei" w:eastAsia="Microsoft JhengHei" w:hAnsi="Microsoft JhengHei" w:hint="eastAsia"/>
          <w:lang w:eastAsia="zh-HK"/>
        </w:rPr>
        <w:t>中期</w:t>
      </w:r>
      <w:bookmarkEnd w:id="229"/>
    </w:p>
    <w:p w14:paraId="25BAA9E7"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t>成效</w:t>
      </w:r>
    </w:p>
    <w:p w14:paraId="0514D8DD" w14:textId="77777777" w:rsidR="001B102D" w:rsidRPr="00564FA6" w:rsidRDefault="00000000" w:rsidP="00A87037">
      <w:pPr>
        <w:rPr>
          <w:rFonts w:ascii="Microsoft JhengHei" w:eastAsia="Microsoft JhengHei" w:hAnsi="Microsoft JhengHei"/>
          <w:lang w:eastAsia="zh-HK"/>
        </w:rPr>
      </w:pPr>
      <w:r w:rsidRPr="00564FA6">
        <w:rPr>
          <w:rFonts w:ascii="Microsoft JhengHei" w:eastAsia="Microsoft JhengHei" w:hAnsi="Microsoft JhengHei" w:hint="eastAsia"/>
          <w:lang w:eastAsia="zh-HK"/>
        </w:rPr>
        <w:t>主流支援服務（例如家庭醫生、聯合醫療專業人士及專科醫生等）對協助文化和語言多元化背景的殘障人士獲取及使用NDIS的理解和能力有改善。</w:t>
      </w:r>
    </w:p>
    <w:p w14:paraId="0BD056E0" w14:textId="77777777" w:rsidR="009A7CC7" w:rsidRPr="00564FA6" w:rsidRDefault="00000000" w:rsidP="00A87037">
      <w:pPr>
        <w:pStyle w:val="Heading6"/>
        <w:rPr>
          <w:rFonts w:ascii="Microsoft JhengHei" w:eastAsia="Microsoft JhengHei" w:hAnsi="Microsoft JhengHei"/>
          <w:i w:val="0"/>
          <w:iCs w:val="0"/>
          <w:lang w:eastAsia="zh-HK"/>
        </w:rPr>
      </w:pPr>
      <w:r w:rsidRPr="00564FA6">
        <w:rPr>
          <w:rFonts w:ascii="Microsoft JhengHei" w:eastAsia="Microsoft JhengHei" w:hAnsi="Microsoft JhengHei" w:hint="eastAsia"/>
          <w:i w:val="0"/>
          <w:iCs w:val="0"/>
          <w:lang w:eastAsia="zh-HK"/>
        </w:rPr>
        <w:lastRenderedPageBreak/>
        <w:t>進展評估</w:t>
      </w:r>
    </w:p>
    <w:p w14:paraId="52A198E1" w14:textId="77777777" w:rsidR="009A7CC7" w:rsidRPr="00564FA6" w:rsidRDefault="00000000" w:rsidP="009A7CC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向主流支援服務機構提供的能力建立活動（包括培訓）之數目和比例。</w:t>
      </w:r>
    </w:p>
    <w:p w14:paraId="1C72D0D9" w14:textId="77777777" w:rsidR="009A7CC7" w:rsidRPr="00564FA6" w:rsidRDefault="00000000" w:rsidP="006E2AC4">
      <w:pPr>
        <w:pStyle w:val="ListParagraph"/>
        <w:keepNext/>
        <w:numPr>
          <w:ilvl w:val="0"/>
          <w:numId w:val="26"/>
        </w:numPr>
        <w:ind w:left="714" w:hanging="357"/>
        <w:rPr>
          <w:rFonts w:ascii="Microsoft JhengHei" w:eastAsia="Microsoft JhengHei" w:hAnsi="Microsoft JhengHei"/>
          <w:lang w:eastAsia="zh-HK"/>
        </w:rPr>
      </w:pPr>
      <w:r w:rsidRPr="00564FA6">
        <w:rPr>
          <w:rFonts w:ascii="Microsoft JhengHei" w:eastAsia="Microsoft JhengHei" w:hAnsi="Microsoft JhengHei" w:hint="eastAsia"/>
          <w:lang w:eastAsia="zh-HK"/>
        </w:rPr>
        <w:t>文化和語言多元化社群向主流支援服務接收與獲取及使用NDIS相關建議和支援服務的體驗。</w:t>
      </w:r>
    </w:p>
    <w:p w14:paraId="7BC2D7E4" w14:textId="77777777" w:rsidR="009A7CC7" w:rsidRPr="00564FA6" w:rsidRDefault="00000000" w:rsidP="00A87037">
      <w:pPr>
        <w:pStyle w:val="ListParagraph"/>
        <w:numPr>
          <w:ilvl w:val="0"/>
          <w:numId w:val="26"/>
        </w:numPr>
        <w:rPr>
          <w:rFonts w:ascii="Microsoft JhengHei" w:eastAsia="Microsoft JhengHei" w:hAnsi="Microsoft JhengHei"/>
          <w:lang w:eastAsia="zh-HK"/>
        </w:rPr>
      </w:pPr>
      <w:r w:rsidRPr="00564FA6">
        <w:rPr>
          <w:rFonts w:ascii="Microsoft JhengHei" w:eastAsia="Microsoft JhengHei" w:hAnsi="Microsoft JhengHei" w:hint="eastAsia"/>
          <w:lang w:eastAsia="zh-HK"/>
        </w:rPr>
        <w:t>就從事能力建立舉措的體驗，及對文化和語言多元化參保人如何獲取及使用NDIS的理解，主流支援服務機構於此兩方面的體驗之意見回饋。</w:t>
      </w:r>
      <w:r w:rsidRPr="00564FA6">
        <w:rPr>
          <w:rFonts w:ascii="Microsoft JhengHei" w:eastAsia="Microsoft JhengHei" w:hAnsi="Microsoft JhengHei" w:hint="eastAsia"/>
          <w:lang w:eastAsia="zh-HK"/>
        </w:rPr>
        <w:br w:type="page"/>
      </w:r>
    </w:p>
    <w:p w14:paraId="7CE13578" w14:textId="77777777" w:rsidR="00E30002" w:rsidRPr="00564FA6" w:rsidRDefault="00000000" w:rsidP="003D18FC">
      <w:pPr>
        <w:pStyle w:val="Heading2"/>
        <w:numPr>
          <w:ilvl w:val="0"/>
          <w:numId w:val="0"/>
        </w:numPr>
        <w:ind w:hanging="6"/>
        <w:rPr>
          <w:rFonts w:ascii="Microsoft JhengHei" w:eastAsia="Microsoft JhengHei" w:hAnsi="Microsoft JhengHei"/>
          <w:lang w:eastAsia="zh-HK"/>
        </w:rPr>
      </w:pPr>
      <w:bookmarkStart w:id="230" w:name="_Toc256000112"/>
      <w:bookmarkStart w:id="231" w:name="_Toc138237279"/>
      <w:bookmarkStart w:id="232" w:name="_Toc140076750"/>
      <w:bookmarkStart w:id="233" w:name="_Toc142554581"/>
      <w:r w:rsidRPr="00564FA6">
        <w:rPr>
          <w:rFonts w:ascii="Microsoft JhengHei" w:eastAsia="Microsoft JhengHei" w:hAnsi="Microsoft JhengHei" w:hint="eastAsia"/>
          <w:lang w:eastAsia="zh-HK"/>
        </w:rPr>
        <w:lastRenderedPageBreak/>
        <w:t>國家殘障保險局（National Disability Insurance Agency，簡稱「NDIA」）</w:t>
      </w:r>
      <w:bookmarkEnd w:id="230"/>
      <w:bookmarkEnd w:id="231"/>
      <w:bookmarkEnd w:id="232"/>
      <w:bookmarkEnd w:id="233"/>
    </w:p>
    <w:p w14:paraId="66CD2F4F" w14:textId="77777777" w:rsidR="00E30002" w:rsidRPr="00564FA6" w:rsidRDefault="00000000" w:rsidP="00E30002">
      <w:pPr>
        <w:autoSpaceDE w:val="0"/>
        <w:autoSpaceDN w:val="0"/>
        <w:adjustRightInd w:val="0"/>
        <w:spacing w:before="116" w:line="338" w:lineRule="auto"/>
        <w:ind w:right="4"/>
        <w:rPr>
          <w:rStyle w:val="Hyperlink"/>
          <w:rFonts w:ascii="Microsoft JhengHei" w:eastAsia="Microsoft JhengHei" w:hAnsi="Microsoft JhengHei"/>
          <w:kern w:val="1"/>
          <w:szCs w:val="22"/>
          <w:lang w:eastAsia="zh-HK"/>
        </w:rPr>
      </w:pPr>
      <w:r w:rsidRPr="00564FA6">
        <w:rPr>
          <w:rFonts w:ascii="Microsoft JhengHei" w:eastAsia="Microsoft JhengHei" w:hAnsi="Microsoft JhengHei" w:hint="eastAsia"/>
          <w:kern w:val="1"/>
          <w:szCs w:val="22"/>
          <w:lang w:eastAsia="zh-HK"/>
        </w:rPr>
        <w:fldChar w:fldCharType="begin"/>
      </w:r>
      <w:r w:rsidRPr="00564FA6">
        <w:rPr>
          <w:rFonts w:ascii="Microsoft JhengHei" w:eastAsia="Microsoft JhengHei" w:hAnsi="Microsoft JhengHei" w:hint="eastAsia"/>
          <w:kern w:val="1"/>
          <w:szCs w:val="22"/>
          <w:lang w:eastAsia="zh-HK"/>
        </w:rPr>
        <w:instrText xml:space="preserve"> HYPERLINK "http://ndis.gov.au/" </w:instrText>
      </w:r>
      <w:r w:rsidRPr="00564FA6">
        <w:rPr>
          <w:rFonts w:ascii="Microsoft JhengHei" w:eastAsia="Microsoft JhengHei" w:hAnsi="Microsoft JhengHei" w:hint="eastAsia"/>
          <w:kern w:val="1"/>
          <w:szCs w:val="22"/>
          <w:lang w:eastAsia="zh-HK"/>
        </w:rPr>
      </w:r>
      <w:r w:rsidRPr="00564FA6">
        <w:rPr>
          <w:rFonts w:ascii="Microsoft JhengHei" w:eastAsia="Microsoft JhengHei" w:hAnsi="Microsoft JhengHei" w:hint="eastAsia"/>
          <w:kern w:val="1"/>
          <w:szCs w:val="22"/>
          <w:lang w:eastAsia="zh-HK"/>
        </w:rPr>
        <w:fldChar w:fldCharType="separate"/>
      </w:r>
      <w:r w:rsidRPr="00564FA6">
        <w:rPr>
          <w:rStyle w:val="Hyperlink"/>
          <w:rFonts w:ascii="Microsoft JhengHei" w:eastAsia="Microsoft JhengHei" w:hAnsi="Microsoft JhengHei" w:hint="eastAsia"/>
          <w:kern w:val="1"/>
          <w:szCs w:val="22"/>
          <w:lang w:eastAsia="zh-HK"/>
        </w:rPr>
        <w:t>ndis.gov.au</w:t>
      </w:r>
    </w:p>
    <w:p w14:paraId="689CC722" w14:textId="77777777" w:rsidR="00E30002" w:rsidRPr="00564FA6" w:rsidRDefault="00000000" w:rsidP="00E30002">
      <w:pPr>
        <w:autoSpaceDE w:val="0"/>
        <w:autoSpaceDN w:val="0"/>
        <w:adjustRightInd w:val="0"/>
        <w:spacing w:before="110"/>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kern w:val="1"/>
          <w:szCs w:val="22"/>
          <w:lang w:eastAsia="zh-HK"/>
        </w:rPr>
        <w:fldChar w:fldCharType="end"/>
      </w:r>
      <w:r w:rsidRPr="00564FA6">
        <w:rPr>
          <w:rFonts w:ascii="Microsoft JhengHei" w:eastAsia="Microsoft JhengHei" w:hAnsi="Microsoft JhengHei" w:hint="eastAsia"/>
          <w:kern w:val="1"/>
          <w:szCs w:val="22"/>
          <w:lang w:eastAsia="zh-HK"/>
        </w:rPr>
        <w:t>電話 1800 800 110</w:t>
      </w:r>
    </w:p>
    <w:p w14:paraId="61905098" w14:textId="65ED14C4" w:rsidR="00E30002" w:rsidRPr="00564FA6" w:rsidRDefault="00000000" w:rsidP="00E30002">
      <w:pPr>
        <w:autoSpaceDE w:val="0"/>
        <w:autoSpaceDN w:val="0"/>
        <w:adjustRightInd w:val="0"/>
        <w:spacing w:before="110"/>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kern w:val="1"/>
          <w:szCs w:val="22"/>
          <w:lang w:eastAsia="zh-HK"/>
        </w:rPr>
        <w:t>網絡聊天</w:t>
      </w:r>
      <w:r w:rsidR="003D18FC" w:rsidRPr="00564FA6">
        <w:rPr>
          <w:rFonts w:ascii="Microsoft JhengHei" w:eastAsia="Microsoft JhengHei" w:hAnsi="Microsoft JhengHei" w:hint="eastAsia"/>
          <w:kern w:val="1"/>
          <w:szCs w:val="22"/>
          <w:lang w:eastAsia="zh-HK"/>
        </w:rPr>
        <w:t xml:space="preserve"> </w:t>
      </w:r>
      <w:hyperlink r:id="rId13" w:history="1">
        <w:r w:rsidRPr="00564FA6">
          <w:rPr>
            <w:rStyle w:val="Hyperlink"/>
            <w:rFonts w:ascii="Microsoft JhengHei" w:eastAsia="Microsoft JhengHei" w:hAnsi="Microsoft JhengHei" w:hint="eastAsia"/>
            <w:kern w:val="1"/>
            <w:szCs w:val="22"/>
            <w:lang w:eastAsia="zh-HK"/>
          </w:rPr>
          <w:t>ndis.gov.au</w:t>
        </w:r>
      </w:hyperlink>
    </w:p>
    <w:p w14:paraId="7870D0F9" w14:textId="77777777" w:rsidR="00E30002" w:rsidRPr="00564FA6" w:rsidRDefault="00000000" w:rsidP="00E30002">
      <w:pPr>
        <w:autoSpaceDE w:val="0"/>
        <w:autoSpaceDN w:val="0"/>
        <w:adjustRightInd w:val="0"/>
        <w:spacing w:before="116"/>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kern w:val="1"/>
          <w:szCs w:val="22"/>
          <w:lang w:eastAsia="zh-HK"/>
        </w:rPr>
        <w:t>關注本局社交媒體</w:t>
      </w:r>
    </w:p>
    <w:p w14:paraId="1B0DE708" w14:textId="77777777" w:rsidR="00E30002" w:rsidRPr="00564FA6" w:rsidRDefault="00000000" w:rsidP="00E30002">
      <w:pPr>
        <w:autoSpaceDE w:val="0"/>
        <w:autoSpaceDN w:val="0"/>
        <w:adjustRightInd w:val="0"/>
        <w:spacing w:before="116"/>
        <w:ind w:right="4"/>
        <w:rPr>
          <w:rFonts w:ascii="Microsoft JhengHei" w:eastAsia="Microsoft JhengHei" w:hAnsi="Microsoft JhengHei"/>
          <w:kern w:val="1"/>
          <w:szCs w:val="22"/>
          <w:lang w:eastAsia="zh-HK"/>
        </w:rPr>
      </w:pPr>
      <w:hyperlink r:id="rId14" w:history="1">
        <w:r w:rsidRPr="00564FA6">
          <w:rPr>
            <w:rStyle w:val="Hyperlink"/>
            <w:rFonts w:ascii="Microsoft JhengHei" w:eastAsia="Microsoft JhengHei" w:hAnsi="Microsoft JhengHei" w:hint="eastAsia"/>
            <w:kern w:val="1"/>
            <w:szCs w:val="22"/>
            <w:lang w:eastAsia="zh-HK"/>
          </w:rPr>
          <w:t>Facebook</w:t>
        </w:r>
      </w:hyperlink>
      <w:r w:rsidRPr="00564FA6">
        <w:rPr>
          <w:rFonts w:ascii="Microsoft JhengHei" w:eastAsia="Microsoft JhengHei" w:hAnsi="Microsoft JhengHei" w:hint="eastAsia"/>
          <w:kern w:val="1"/>
          <w:szCs w:val="22"/>
          <w:lang w:eastAsia="zh-HK"/>
        </w:rPr>
        <w:t>、</w:t>
      </w:r>
      <w:hyperlink r:id="rId15" w:history="1">
        <w:r w:rsidRPr="00564FA6">
          <w:rPr>
            <w:rStyle w:val="Hyperlink"/>
            <w:rFonts w:ascii="Microsoft JhengHei" w:eastAsia="Microsoft JhengHei" w:hAnsi="Microsoft JhengHei" w:hint="eastAsia"/>
            <w:kern w:val="1"/>
            <w:szCs w:val="22"/>
            <w:lang w:eastAsia="zh-HK"/>
          </w:rPr>
          <w:t>Twitter</w:t>
        </w:r>
      </w:hyperlink>
      <w:r w:rsidRPr="00564FA6">
        <w:rPr>
          <w:rFonts w:ascii="Microsoft JhengHei" w:eastAsia="Microsoft JhengHei" w:hAnsi="Microsoft JhengHei" w:hint="eastAsia"/>
          <w:kern w:val="1"/>
          <w:szCs w:val="22"/>
          <w:lang w:eastAsia="zh-HK"/>
        </w:rPr>
        <w:t>、</w:t>
      </w:r>
      <w:hyperlink r:id="rId16" w:history="1">
        <w:r w:rsidRPr="00564FA6">
          <w:rPr>
            <w:rStyle w:val="Hyperlink"/>
            <w:rFonts w:ascii="Microsoft JhengHei" w:eastAsia="Microsoft JhengHei" w:hAnsi="Microsoft JhengHei" w:hint="eastAsia"/>
            <w:kern w:val="1"/>
            <w:szCs w:val="22"/>
            <w:lang w:eastAsia="zh-HK"/>
          </w:rPr>
          <w:t>Instagram</w:t>
        </w:r>
      </w:hyperlink>
      <w:r w:rsidRPr="00564FA6">
        <w:rPr>
          <w:rFonts w:ascii="Microsoft JhengHei" w:eastAsia="Microsoft JhengHei" w:hAnsi="Microsoft JhengHei" w:hint="eastAsia"/>
          <w:kern w:val="1"/>
          <w:szCs w:val="22"/>
          <w:lang w:eastAsia="zh-HK"/>
        </w:rPr>
        <w:t>、</w:t>
      </w:r>
      <w:hyperlink r:id="rId17" w:history="1">
        <w:r w:rsidRPr="00564FA6">
          <w:rPr>
            <w:rStyle w:val="Hyperlink"/>
            <w:rFonts w:ascii="Microsoft JhengHei" w:eastAsia="Microsoft JhengHei" w:hAnsi="Microsoft JhengHei" w:hint="eastAsia"/>
            <w:kern w:val="1"/>
            <w:szCs w:val="22"/>
            <w:lang w:eastAsia="zh-HK"/>
          </w:rPr>
          <w:t>YouTube</w:t>
        </w:r>
      </w:hyperlink>
      <w:r w:rsidRPr="00564FA6">
        <w:rPr>
          <w:rFonts w:ascii="Microsoft JhengHei" w:eastAsia="Microsoft JhengHei" w:hAnsi="Microsoft JhengHei" w:hint="eastAsia"/>
          <w:kern w:val="1"/>
          <w:szCs w:val="22"/>
          <w:lang w:eastAsia="zh-HK"/>
        </w:rPr>
        <w:t>、</w:t>
      </w:r>
      <w:hyperlink r:id="rId18" w:history="1">
        <w:r w:rsidRPr="00564FA6">
          <w:rPr>
            <w:rStyle w:val="Hyperlink"/>
            <w:rFonts w:ascii="Microsoft JhengHei" w:eastAsia="Microsoft JhengHei" w:hAnsi="Microsoft JhengHei" w:hint="eastAsia"/>
            <w:kern w:val="1"/>
            <w:szCs w:val="22"/>
            <w:lang w:eastAsia="zh-HK"/>
          </w:rPr>
          <w:t>LinkedIn</w:t>
        </w:r>
      </w:hyperlink>
    </w:p>
    <w:p w14:paraId="7F64DA12" w14:textId="77777777" w:rsidR="00E30002" w:rsidRPr="00564FA6" w:rsidRDefault="00000000" w:rsidP="00E30002">
      <w:pPr>
        <w:autoSpaceDE w:val="0"/>
        <w:autoSpaceDN w:val="0"/>
        <w:adjustRightInd w:val="0"/>
        <w:spacing w:before="116"/>
        <w:ind w:right="4"/>
        <w:rPr>
          <w:rFonts w:ascii="Microsoft JhengHei" w:eastAsia="Microsoft JhengHei" w:hAnsi="Microsoft JhengHei"/>
          <w:b/>
          <w:bCs/>
          <w:kern w:val="24"/>
          <w:lang w:eastAsia="zh-HK"/>
        </w:rPr>
      </w:pPr>
      <w:r w:rsidRPr="00564FA6">
        <w:rPr>
          <w:rFonts w:ascii="Microsoft JhengHei" w:eastAsia="Microsoft JhengHei" w:hAnsi="Microsoft JhengHei" w:hint="eastAsia"/>
          <w:b/>
          <w:bCs/>
          <w:kern w:val="24"/>
          <w:lang w:eastAsia="zh-HK"/>
        </w:rPr>
        <w:t>英文交流需要幫助之人士</w:t>
      </w:r>
    </w:p>
    <w:p w14:paraId="5B0EDF45" w14:textId="77777777" w:rsidR="00E30002" w:rsidRPr="00564FA6" w:rsidRDefault="00000000" w:rsidP="00E30002">
      <w:pPr>
        <w:autoSpaceDE w:val="0"/>
        <w:autoSpaceDN w:val="0"/>
        <w:adjustRightInd w:val="0"/>
        <w:spacing w:before="54"/>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b/>
          <w:bCs/>
          <w:kern w:val="24"/>
          <w:lang w:eastAsia="zh-HK"/>
        </w:rPr>
        <w:t>翻譯及傳譯服務</w:t>
      </w:r>
      <w:r w:rsidRPr="00564FA6">
        <w:rPr>
          <w:rFonts w:ascii="Microsoft JhengHei" w:eastAsia="Microsoft JhengHei" w:hAnsi="Microsoft JhengHei" w:hint="eastAsia"/>
          <w:kern w:val="1"/>
          <w:szCs w:val="22"/>
          <w:lang w:eastAsia="zh-HK"/>
        </w:rPr>
        <w:t>（TIS）：131 450</w:t>
      </w:r>
    </w:p>
    <w:p w14:paraId="64984849" w14:textId="77777777" w:rsidR="00E30002" w:rsidRPr="00564FA6" w:rsidRDefault="00000000" w:rsidP="00E30002">
      <w:pPr>
        <w:autoSpaceDE w:val="0"/>
        <w:autoSpaceDN w:val="0"/>
        <w:adjustRightInd w:val="0"/>
        <w:spacing w:before="235"/>
        <w:ind w:right="4"/>
        <w:rPr>
          <w:rFonts w:ascii="Microsoft JhengHei" w:eastAsia="Microsoft JhengHei" w:hAnsi="Microsoft JhengHei"/>
          <w:b/>
          <w:bCs/>
          <w:kern w:val="24"/>
          <w:lang w:eastAsia="zh-HK"/>
        </w:rPr>
      </w:pPr>
      <w:r w:rsidRPr="00564FA6">
        <w:rPr>
          <w:rFonts w:ascii="Microsoft JhengHei" w:eastAsia="Microsoft JhengHei" w:hAnsi="Microsoft JhengHei" w:hint="eastAsia"/>
          <w:b/>
          <w:bCs/>
          <w:kern w:val="24"/>
          <w:lang w:eastAsia="zh-HK"/>
        </w:rPr>
        <w:t>為聾人或聽障人士而設的服務</w:t>
      </w:r>
    </w:p>
    <w:p w14:paraId="4119F9C7" w14:textId="77777777" w:rsidR="00E30002" w:rsidRPr="00564FA6" w:rsidRDefault="00000000" w:rsidP="00E30002">
      <w:pPr>
        <w:autoSpaceDE w:val="0"/>
        <w:autoSpaceDN w:val="0"/>
        <w:adjustRightInd w:val="0"/>
        <w:spacing w:before="53"/>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b/>
          <w:bCs/>
          <w:kern w:val="24"/>
          <w:lang w:eastAsia="zh-HK"/>
        </w:rPr>
        <w:t>視訊裝置服務使用者</w:t>
      </w:r>
      <w:r w:rsidRPr="00564FA6">
        <w:rPr>
          <w:rFonts w:ascii="Microsoft JhengHei" w:eastAsia="Microsoft JhengHei" w:hAnsi="Microsoft JhengHei" w:hint="eastAsia"/>
          <w:kern w:val="1"/>
          <w:szCs w:val="22"/>
          <w:lang w:eastAsia="zh-HK"/>
        </w:rPr>
        <w:t>（TTY）： 1800 555 677</w:t>
      </w:r>
    </w:p>
    <w:p w14:paraId="1C90184B" w14:textId="7C690A1E" w:rsidR="00E30002" w:rsidRPr="00564FA6" w:rsidRDefault="00000000" w:rsidP="00E30002">
      <w:pPr>
        <w:autoSpaceDE w:val="0"/>
        <w:autoSpaceDN w:val="0"/>
        <w:adjustRightInd w:val="0"/>
        <w:spacing w:before="116"/>
        <w:ind w:right="4"/>
        <w:rPr>
          <w:rFonts w:ascii="Microsoft JhengHei" w:eastAsia="Microsoft JhengHei" w:hAnsi="Microsoft JhengHei"/>
          <w:kern w:val="1"/>
          <w:szCs w:val="22"/>
          <w:lang w:eastAsia="zh-HK"/>
        </w:rPr>
      </w:pPr>
      <w:r w:rsidRPr="00564FA6">
        <w:rPr>
          <w:rFonts w:ascii="Microsoft JhengHei" w:eastAsia="Microsoft JhengHei" w:hAnsi="Microsoft JhengHei" w:hint="eastAsia"/>
          <w:b/>
          <w:bCs/>
          <w:kern w:val="1"/>
          <w:szCs w:val="22"/>
          <w:lang w:eastAsia="zh-HK"/>
        </w:rPr>
        <w:t>語音中繼服務（Voice relay）：</w:t>
      </w:r>
      <w:r w:rsidRPr="00564FA6">
        <w:rPr>
          <w:rFonts w:ascii="Microsoft JhengHei" w:eastAsia="Microsoft JhengHei" w:hAnsi="Microsoft JhengHei" w:hint="eastAsia"/>
          <w:kern w:val="24"/>
          <w:lang w:eastAsia="zh-HK"/>
        </w:rPr>
        <w:t>1800 555 727</w:t>
      </w:r>
    </w:p>
    <w:p w14:paraId="5F00B648" w14:textId="77777777" w:rsidR="005957FF" w:rsidRPr="00564FA6" w:rsidRDefault="00000000" w:rsidP="00E30002">
      <w:pPr>
        <w:autoSpaceDE w:val="0"/>
        <w:autoSpaceDN w:val="0"/>
        <w:adjustRightInd w:val="0"/>
        <w:spacing w:before="116" w:line="338" w:lineRule="auto"/>
        <w:ind w:right="4"/>
        <w:rPr>
          <w:rFonts w:ascii="Microsoft JhengHei" w:eastAsia="Microsoft JhengHei" w:hAnsi="Microsoft JhengHei"/>
          <w:b/>
          <w:bCs/>
          <w:kern w:val="1"/>
          <w:szCs w:val="22"/>
          <w:lang w:eastAsia="zh-HK"/>
        </w:rPr>
      </w:pPr>
      <w:r w:rsidRPr="00564FA6">
        <w:rPr>
          <w:rFonts w:ascii="Microsoft JhengHei" w:eastAsia="Microsoft JhengHei" w:hAnsi="Microsoft JhengHei" w:hint="eastAsia"/>
          <w:b/>
          <w:bCs/>
          <w:kern w:val="24"/>
          <w:lang w:eastAsia="zh-HK"/>
        </w:rPr>
        <w:t>全國中繼服務（National Relay Service）：</w:t>
      </w:r>
      <w:hyperlink r:id="rId19" w:history="1">
        <w:r w:rsidRPr="00564FA6">
          <w:rPr>
            <w:rStyle w:val="Hyperlink"/>
            <w:rFonts w:ascii="Microsoft JhengHei" w:eastAsia="Microsoft JhengHei" w:hAnsi="Microsoft JhengHei" w:hint="eastAsia"/>
            <w:kern w:val="1"/>
            <w:szCs w:val="22"/>
            <w:lang w:eastAsia="zh-HK"/>
          </w:rPr>
          <w:t>relayservice.gov.au</w:t>
        </w:r>
      </w:hyperlink>
    </w:p>
    <w:sectPr w:rsidR="005957FF" w:rsidRPr="00564FA6" w:rsidSect="004A5117">
      <w:headerReference w:type="even" r:id="rId20"/>
      <w:headerReference w:type="default"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47214" w14:textId="77777777" w:rsidR="004A5117" w:rsidRDefault="004A5117">
      <w:pPr>
        <w:spacing w:after="0" w:line="240" w:lineRule="auto"/>
      </w:pPr>
      <w:r>
        <w:separator/>
      </w:r>
    </w:p>
  </w:endnote>
  <w:endnote w:type="continuationSeparator" w:id="0">
    <w:p w14:paraId="2C578011" w14:textId="77777777" w:rsidR="004A5117" w:rsidRDefault="004A5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B26C19-BF9C-4A78-8651-F6DDE7481235}"/>
    <w:embedBold r:id="rId2" w:fontKey="{9EDB507F-3655-4E33-9B03-09AA000D5CA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CECC6D8C-5807-4DAB-8D65-3AD4DA7C264A}"/>
    <w:embedItalic r:id="rId4" w:fontKey="{216A137D-68D0-455D-8952-3B7C7D8F3379}"/>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5" w:fontKey="{11CBD734-C55A-4F15-9B7D-0594178DE7AE}"/>
    <w:embedItalic r:id="rId6" w:fontKey="{F35BD655-2B25-4B72-AA3B-1BC6750755F6}"/>
  </w:font>
  <w:font w:name="Tahoma">
    <w:panose1 w:val="020B0604030504040204"/>
    <w:charset w:val="00"/>
    <w:family w:val="swiss"/>
    <w:pitch w:val="variable"/>
    <w:sig w:usb0="E1002EFF" w:usb1="C000605B" w:usb2="00000029" w:usb3="00000000" w:csb0="000101FF" w:csb1="00000000"/>
    <w:embedRegular r:id="rId7" w:fontKey="{FAC43469-FE04-4939-AFAB-D4C928D40349}"/>
  </w:font>
  <w:font w:name="Times New Roman (Body CS)">
    <w:altName w:val="Times New Roman"/>
    <w:charset w:val="00"/>
    <w:family w:val="roman"/>
    <w:pitch w:val="default"/>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3C6F82FD-FD13-404A-AA2A-341582167854}"/>
    <w:embedBold r:id="rId9" w:fontKey="{F704B12F-87B2-4CE8-99D1-CB3C5A4AD83A}"/>
  </w:font>
  <w:font w:name="Segoe UI">
    <w:panose1 w:val="020B0502040204020203"/>
    <w:charset w:val="00"/>
    <w:family w:val="swiss"/>
    <w:pitch w:val="variable"/>
    <w:sig w:usb0="E4002EFF" w:usb1="C000E47F" w:usb2="00000009" w:usb3="00000000" w:csb0="000001FF" w:csb1="00000000"/>
    <w:embedRegular r:id="rId10" w:fontKey="{1C649FC2-28EF-4BCE-ADF2-ACA2D8B40A57}"/>
  </w:font>
  <w:font w:name="Microsoft JhengHei">
    <w:panose1 w:val="020B0604030504040204"/>
    <w:charset w:val="88"/>
    <w:family w:val="swiss"/>
    <w:pitch w:val="variable"/>
    <w:sig w:usb0="000002A7" w:usb1="28CF4400" w:usb2="00000016" w:usb3="00000000" w:csb0="00100009" w:csb1="00000000"/>
    <w:embedRegular r:id="rId11" w:subsetted="1" w:fontKey="{5C858F72-D41A-4B6E-9B5C-8AFFB57E3683}"/>
    <w:embedBold r:id="rId12" w:subsetted="1" w:fontKey="{BE514774-5995-4C99-8BB5-1B094E3A0E2D}"/>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D439" w14:textId="77777777" w:rsidR="008D4B76" w:rsidRDefault="008D4B76" w:rsidP="00863C7F">
    <w:pPr>
      <w:pStyle w:val="Footer"/>
    </w:pPr>
  </w:p>
  <w:p w14:paraId="233172D0" w14:textId="77777777" w:rsidR="00AA6762" w:rsidRDefault="00AA6762" w:rsidP="00863C7F"/>
  <w:p w14:paraId="3B0E62D0" w14:textId="77777777" w:rsidR="00AA6762" w:rsidRDefault="00AA6762" w:rsidP="00863C7F"/>
  <w:p w14:paraId="31F1A9D1" w14:textId="77777777" w:rsidR="00A71751" w:rsidRDefault="00A71751" w:rsidP="00863C7F"/>
  <w:p w14:paraId="1F0C921E" w14:textId="77777777" w:rsidR="00A71751" w:rsidRDefault="00A71751" w:rsidP="00863C7F"/>
  <w:p w14:paraId="404E3E8C" w14:textId="77777777" w:rsidR="00A71751" w:rsidRDefault="00A71751" w:rsidP="00863C7F"/>
  <w:p w14:paraId="14C25CCD"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CE09" w14:textId="37804E20" w:rsidR="00A71751" w:rsidRPr="00362126" w:rsidRDefault="00000000" w:rsidP="00362126">
    <w:pPr>
      <w:pStyle w:val="Footer"/>
      <w:spacing w:after="200"/>
      <w:rPr>
        <w:rFonts w:ascii="Microsoft JhengHei" w:eastAsia="Microsoft JhengHei" w:hAnsi="Microsoft JhengHei"/>
      </w:rPr>
    </w:pPr>
    <w:r w:rsidRPr="00362126">
      <w:rPr>
        <w:rFonts w:ascii="Microsoft JhengHei" w:eastAsia="Microsoft JhengHei" w:hAnsi="Microsoft JhengHei"/>
        <w:b/>
        <w:bCs/>
      </w:rPr>
      <w:t>ndis.gov.au</w:t>
    </w:r>
    <w:r w:rsidR="0023603F" w:rsidRPr="00362126">
      <w:rPr>
        <w:rFonts w:ascii="Microsoft JhengHei" w:eastAsia="Microsoft JhengHei" w:hAnsi="Microsoft JhengHei"/>
      </w:rPr>
      <w:tab/>
      <w:t>2024</w:t>
    </w:r>
    <w:r w:rsidR="0023603F" w:rsidRPr="00362126">
      <w:rPr>
        <w:rFonts w:ascii="Microsoft JhengHei" w:eastAsia="Microsoft JhengHei" w:hAnsi="Microsoft JhengHei" w:cs="Malgun Gothic" w:hint="eastAsia"/>
      </w:rPr>
      <w:t>至</w:t>
    </w:r>
    <w:r w:rsidR="0023603F" w:rsidRPr="00362126">
      <w:rPr>
        <w:rFonts w:ascii="Microsoft JhengHei" w:eastAsia="Microsoft JhengHei" w:hAnsi="Microsoft JhengHei"/>
      </w:rPr>
      <w:t>2028</w:t>
    </w:r>
    <w:r w:rsidR="0023603F" w:rsidRPr="00362126">
      <w:rPr>
        <w:rFonts w:ascii="Microsoft JhengHei" w:eastAsia="Microsoft JhengHei" w:hAnsi="Microsoft JhengHei" w:cs="Malgun Gothic" w:hint="eastAsia"/>
      </w:rPr>
      <w:t>年度文化和語言多元化策略行動計劃</w:t>
    </w:r>
    <w:r w:rsidR="0023603F" w:rsidRPr="00362126">
      <w:rPr>
        <w:rFonts w:ascii="Microsoft JhengHei" w:eastAsia="Microsoft JhengHei" w:hAnsi="Microsoft JhengHei"/>
      </w:rPr>
      <w:tab/>
    </w:r>
    <w:r w:rsidR="004D32B5" w:rsidRPr="00362126">
      <w:rPr>
        <w:rFonts w:ascii="Microsoft JhengHei" w:eastAsia="Microsoft JhengHei" w:hAnsi="Microsoft JhengHei"/>
      </w:rPr>
      <w:fldChar w:fldCharType="begin"/>
    </w:r>
    <w:r w:rsidR="004D32B5" w:rsidRPr="00362126">
      <w:rPr>
        <w:rFonts w:ascii="Microsoft JhengHei" w:eastAsia="Microsoft JhengHei" w:hAnsi="Microsoft JhengHei"/>
      </w:rPr>
      <w:instrText xml:space="preserve"> PAGE   \* MERGEFORMAT </w:instrText>
    </w:r>
    <w:r w:rsidR="004D32B5" w:rsidRPr="00362126">
      <w:rPr>
        <w:rFonts w:ascii="Microsoft JhengHei" w:eastAsia="Microsoft JhengHei" w:hAnsi="Microsoft JhengHei"/>
      </w:rPr>
      <w:fldChar w:fldCharType="separate"/>
    </w:r>
    <w:r w:rsidR="00D35FF8" w:rsidRPr="00362126">
      <w:rPr>
        <w:rFonts w:ascii="Microsoft JhengHei" w:eastAsia="Microsoft JhengHei" w:hAnsi="Microsoft JhengHei"/>
        <w:noProof/>
      </w:rPr>
      <w:t>30</w:t>
    </w:r>
    <w:r w:rsidR="004D32B5" w:rsidRPr="00362126">
      <w:rPr>
        <w:rFonts w:ascii="Microsoft JhengHei" w:eastAsia="Microsoft JhengHei" w:hAnsi="Microsoft JhengHe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JhengHei" w:eastAsia="Microsoft JhengHei" w:hAnsi="Microsoft JhengHei"/>
        <w:b/>
        <w:bCs/>
      </w:rPr>
      <w:id w:val="1726405002"/>
      <w:docPartObj>
        <w:docPartGallery w:val="Page Numbers (Bottom of Page)"/>
        <w:docPartUnique/>
      </w:docPartObj>
    </w:sdtPr>
    <w:sdtContent>
      <w:p w14:paraId="590DA64A" w14:textId="162BDF79" w:rsidR="003D18FC" w:rsidRPr="003D18FC" w:rsidRDefault="003D18FC" w:rsidP="003D18FC">
        <w:pPr>
          <w:pStyle w:val="Footer"/>
          <w:spacing w:after="200"/>
          <w:rPr>
            <w:rFonts w:ascii="Microsoft JhengHei" w:eastAsia="Microsoft JhengHei" w:hAnsi="Microsoft JhengHei"/>
            <w:b/>
            <w:bCs/>
          </w:rPr>
        </w:pPr>
        <w:r w:rsidRPr="003D18FC">
          <w:rPr>
            <w:rFonts w:ascii="Microsoft JhengHei" w:eastAsia="Microsoft JhengHei" w:hAnsi="Microsoft JhengHe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238B2" w14:textId="77777777" w:rsidR="004A5117" w:rsidRDefault="004A5117">
      <w:pPr>
        <w:spacing w:after="0" w:line="240" w:lineRule="auto"/>
      </w:pPr>
      <w:r>
        <w:separator/>
      </w:r>
    </w:p>
  </w:footnote>
  <w:footnote w:type="continuationSeparator" w:id="0">
    <w:p w14:paraId="7F8CD1A6" w14:textId="77777777" w:rsidR="004A5117" w:rsidRDefault="004A5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DF33" w14:textId="77777777" w:rsidR="008D4B76" w:rsidRDefault="008D4B76" w:rsidP="00863C7F">
    <w:pPr>
      <w:pStyle w:val="Header"/>
    </w:pPr>
  </w:p>
  <w:p w14:paraId="343D626C" w14:textId="77777777" w:rsidR="00AA6762" w:rsidRDefault="00AA6762" w:rsidP="00863C7F"/>
  <w:p w14:paraId="31F59A3C" w14:textId="77777777" w:rsidR="00AA6762" w:rsidRDefault="00AA6762" w:rsidP="00863C7F"/>
  <w:p w14:paraId="362AB0D6" w14:textId="77777777" w:rsidR="00A71751" w:rsidRDefault="00A71751" w:rsidP="00863C7F"/>
  <w:p w14:paraId="1ECECEB2" w14:textId="77777777" w:rsidR="00A71751" w:rsidRDefault="00A71751" w:rsidP="00863C7F"/>
  <w:p w14:paraId="7EDC4B0B" w14:textId="77777777" w:rsidR="00A71751" w:rsidRDefault="00A71751" w:rsidP="00863C7F"/>
  <w:p w14:paraId="6437D0AB"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1FEE" w14:textId="77777777" w:rsidR="00A71751" w:rsidRDefault="00A71751"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C47A" w14:textId="6B2B1675" w:rsidR="00180D51" w:rsidRPr="003D18FC" w:rsidRDefault="003D18FC" w:rsidP="003D18FC">
    <w:pPr>
      <w:pStyle w:val="Header"/>
      <w:spacing w:before="5300" w:after="1400"/>
    </w:pPr>
    <w:r>
      <w:rPr>
        <w:noProof/>
      </w:rPr>
      <w:drawing>
        <wp:anchor distT="0" distB="0" distL="114300" distR="114300" simplePos="0" relativeHeight="251659264" behindDoc="1" locked="1" layoutInCell="1" allowOverlap="1" wp14:anchorId="7BE48FFF" wp14:editId="0A751A2F">
          <wp:simplePos x="0" y="0"/>
          <wp:positionH relativeFrom="column">
            <wp:posOffset>-914400</wp:posOffset>
          </wp:positionH>
          <wp:positionV relativeFrom="page">
            <wp:posOffset>0</wp:posOffset>
          </wp:positionV>
          <wp:extent cx="7559040"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0136222F"/>
    <w:multiLevelType w:val="hybridMultilevel"/>
    <w:tmpl w:val="1D7A2B04"/>
    <w:lvl w:ilvl="0" w:tplc="2BC809A4">
      <w:start w:val="1"/>
      <w:numFmt w:val="bullet"/>
      <w:lvlText w:val=""/>
      <w:lvlJc w:val="left"/>
      <w:pPr>
        <w:ind w:left="720" w:hanging="360"/>
      </w:pPr>
      <w:rPr>
        <w:rFonts w:ascii="Symbol" w:hAnsi="Symbol" w:hint="default"/>
      </w:rPr>
    </w:lvl>
    <w:lvl w:ilvl="1" w:tplc="5980F704">
      <w:start w:val="5"/>
      <w:numFmt w:val="bullet"/>
      <w:lvlText w:val="-"/>
      <w:lvlJc w:val="left"/>
      <w:pPr>
        <w:ind w:left="1440" w:hanging="360"/>
      </w:pPr>
      <w:rPr>
        <w:rFonts w:ascii="Calibri" w:eastAsiaTheme="minorHAnsi" w:hAnsi="Calibri" w:cs="Calibri" w:hint="default"/>
      </w:rPr>
    </w:lvl>
    <w:lvl w:ilvl="2" w:tplc="E0CA281A" w:tentative="1">
      <w:start w:val="1"/>
      <w:numFmt w:val="bullet"/>
      <w:lvlText w:val=""/>
      <w:lvlJc w:val="left"/>
      <w:pPr>
        <w:ind w:left="2160" w:hanging="360"/>
      </w:pPr>
      <w:rPr>
        <w:rFonts w:ascii="Wingdings" w:hAnsi="Wingdings" w:hint="default"/>
      </w:rPr>
    </w:lvl>
    <w:lvl w:ilvl="3" w:tplc="E500CB2E" w:tentative="1">
      <w:start w:val="1"/>
      <w:numFmt w:val="bullet"/>
      <w:lvlText w:val=""/>
      <w:lvlJc w:val="left"/>
      <w:pPr>
        <w:ind w:left="2880" w:hanging="360"/>
      </w:pPr>
      <w:rPr>
        <w:rFonts w:ascii="Symbol" w:hAnsi="Symbol" w:hint="default"/>
      </w:rPr>
    </w:lvl>
    <w:lvl w:ilvl="4" w:tplc="4ACAB94E" w:tentative="1">
      <w:start w:val="1"/>
      <w:numFmt w:val="bullet"/>
      <w:lvlText w:val="o"/>
      <w:lvlJc w:val="left"/>
      <w:pPr>
        <w:ind w:left="3600" w:hanging="360"/>
      </w:pPr>
      <w:rPr>
        <w:rFonts w:ascii="Courier New" w:hAnsi="Courier New" w:cs="Courier New" w:hint="default"/>
      </w:rPr>
    </w:lvl>
    <w:lvl w:ilvl="5" w:tplc="62B4171A" w:tentative="1">
      <w:start w:val="1"/>
      <w:numFmt w:val="bullet"/>
      <w:lvlText w:val=""/>
      <w:lvlJc w:val="left"/>
      <w:pPr>
        <w:ind w:left="4320" w:hanging="360"/>
      </w:pPr>
      <w:rPr>
        <w:rFonts w:ascii="Wingdings" w:hAnsi="Wingdings" w:hint="default"/>
      </w:rPr>
    </w:lvl>
    <w:lvl w:ilvl="6" w:tplc="C9FC50FE" w:tentative="1">
      <w:start w:val="1"/>
      <w:numFmt w:val="bullet"/>
      <w:lvlText w:val=""/>
      <w:lvlJc w:val="left"/>
      <w:pPr>
        <w:ind w:left="5040" w:hanging="360"/>
      </w:pPr>
      <w:rPr>
        <w:rFonts w:ascii="Symbol" w:hAnsi="Symbol" w:hint="default"/>
      </w:rPr>
    </w:lvl>
    <w:lvl w:ilvl="7" w:tplc="86BE8FB0" w:tentative="1">
      <w:start w:val="1"/>
      <w:numFmt w:val="bullet"/>
      <w:lvlText w:val="o"/>
      <w:lvlJc w:val="left"/>
      <w:pPr>
        <w:ind w:left="5760" w:hanging="360"/>
      </w:pPr>
      <w:rPr>
        <w:rFonts w:ascii="Courier New" w:hAnsi="Courier New" w:cs="Courier New" w:hint="default"/>
      </w:rPr>
    </w:lvl>
    <w:lvl w:ilvl="8" w:tplc="DC88CDC2" w:tentative="1">
      <w:start w:val="1"/>
      <w:numFmt w:val="bullet"/>
      <w:lvlText w:val=""/>
      <w:lvlJc w:val="left"/>
      <w:pPr>
        <w:ind w:left="6480" w:hanging="360"/>
      </w:pPr>
      <w:rPr>
        <w:rFonts w:ascii="Wingdings" w:hAnsi="Wingdings" w:hint="default"/>
      </w:rPr>
    </w:lvl>
  </w:abstractNum>
  <w:abstractNum w:abstractNumId="10" w15:restartNumberingAfterBreak="0">
    <w:nsid w:val="0C374A07"/>
    <w:multiLevelType w:val="hybridMultilevel"/>
    <w:tmpl w:val="6F741FFA"/>
    <w:lvl w:ilvl="0" w:tplc="2B8E74E4">
      <w:start w:val="1"/>
      <w:numFmt w:val="bullet"/>
      <w:lvlText w:val=""/>
      <w:lvlJc w:val="left"/>
      <w:pPr>
        <w:ind w:left="720" w:hanging="360"/>
      </w:pPr>
      <w:rPr>
        <w:rFonts w:ascii="Symbol" w:hAnsi="Symbol" w:hint="default"/>
      </w:rPr>
    </w:lvl>
    <w:lvl w:ilvl="1" w:tplc="DCDA554C" w:tentative="1">
      <w:start w:val="1"/>
      <w:numFmt w:val="bullet"/>
      <w:lvlText w:val="o"/>
      <w:lvlJc w:val="left"/>
      <w:pPr>
        <w:ind w:left="1440" w:hanging="360"/>
      </w:pPr>
      <w:rPr>
        <w:rFonts w:ascii="Courier New" w:hAnsi="Courier New" w:cs="Courier New" w:hint="default"/>
      </w:rPr>
    </w:lvl>
    <w:lvl w:ilvl="2" w:tplc="C3C03050" w:tentative="1">
      <w:start w:val="1"/>
      <w:numFmt w:val="bullet"/>
      <w:lvlText w:val=""/>
      <w:lvlJc w:val="left"/>
      <w:pPr>
        <w:ind w:left="2160" w:hanging="360"/>
      </w:pPr>
      <w:rPr>
        <w:rFonts w:ascii="Wingdings" w:hAnsi="Wingdings" w:hint="default"/>
      </w:rPr>
    </w:lvl>
    <w:lvl w:ilvl="3" w:tplc="D756A60C" w:tentative="1">
      <w:start w:val="1"/>
      <w:numFmt w:val="bullet"/>
      <w:lvlText w:val=""/>
      <w:lvlJc w:val="left"/>
      <w:pPr>
        <w:ind w:left="2880" w:hanging="360"/>
      </w:pPr>
      <w:rPr>
        <w:rFonts w:ascii="Symbol" w:hAnsi="Symbol" w:hint="default"/>
      </w:rPr>
    </w:lvl>
    <w:lvl w:ilvl="4" w:tplc="A57ADDD8" w:tentative="1">
      <w:start w:val="1"/>
      <w:numFmt w:val="bullet"/>
      <w:lvlText w:val="o"/>
      <w:lvlJc w:val="left"/>
      <w:pPr>
        <w:ind w:left="3600" w:hanging="360"/>
      </w:pPr>
      <w:rPr>
        <w:rFonts w:ascii="Courier New" w:hAnsi="Courier New" w:cs="Courier New" w:hint="default"/>
      </w:rPr>
    </w:lvl>
    <w:lvl w:ilvl="5" w:tplc="6B529EA8" w:tentative="1">
      <w:start w:val="1"/>
      <w:numFmt w:val="bullet"/>
      <w:lvlText w:val=""/>
      <w:lvlJc w:val="left"/>
      <w:pPr>
        <w:ind w:left="4320" w:hanging="360"/>
      </w:pPr>
      <w:rPr>
        <w:rFonts w:ascii="Wingdings" w:hAnsi="Wingdings" w:hint="default"/>
      </w:rPr>
    </w:lvl>
    <w:lvl w:ilvl="6" w:tplc="39E0B63A" w:tentative="1">
      <w:start w:val="1"/>
      <w:numFmt w:val="bullet"/>
      <w:lvlText w:val=""/>
      <w:lvlJc w:val="left"/>
      <w:pPr>
        <w:ind w:left="5040" w:hanging="360"/>
      </w:pPr>
      <w:rPr>
        <w:rFonts w:ascii="Symbol" w:hAnsi="Symbol" w:hint="default"/>
      </w:rPr>
    </w:lvl>
    <w:lvl w:ilvl="7" w:tplc="6CC2BC36" w:tentative="1">
      <w:start w:val="1"/>
      <w:numFmt w:val="bullet"/>
      <w:lvlText w:val="o"/>
      <w:lvlJc w:val="left"/>
      <w:pPr>
        <w:ind w:left="5760" w:hanging="360"/>
      </w:pPr>
      <w:rPr>
        <w:rFonts w:ascii="Courier New" w:hAnsi="Courier New" w:cs="Courier New" w:hint="default"/>
      </w:rPr>
    </w:lvl>
    <w:lvl w:ilvl="8" w:tplc="E7880C92" w:tentative="1">
      <w:start w:val="1"/>
      <w:numFmt w:val="bullet"/>
      <w:lvlText w:val=""/>
      <w:lvlJc w:val="left"/>
      <w:pPr>
        <w:ind w:left="6480" w:hanging="360"/>
      </w:pPr>
      <w:rPr>
        <w:rFonts w:ascii="Wingdings" w:hAnsi="Wingdings" w:hint="default"/>
      </w:rPr>
    </w:lvl>
  </w:abstractNum>
  <w:abstractNum w:abstractNumId="11" w15:restartNumberingAfterBreak="0">
    <w:nsid w:val="10A713B6"/>
    <w:multiLevelType w:val="hybridMultilevel"/>
    <w:tmpl w:val="B240B004"/>
    <w:lvl w:ilvl="0" w:tplc="1BDE5428">
      <w:start w:val="1"/>
      <w:numFmt w:val="bullet"/>
      <w:lvlText w:val=""/>
      <w:lvlJc w:val="left"/>
      <w:pPr>
        <w:ind w:left="720" w:hanging="360"/>
      </w:pPr>
      <w:rPr>
        <w:rFonts w:ascii="Symbol" w:hAnsi="Symbol" w:hint="default"/>
      </w:rPr>
    </w:lvl>
    <w:lvl w:ilvl="1" w:tplc="E6D6562A" w:tentative="1">
      <w:start w:val="1"/>
      <w:numFmt w:val="bullet"/>
      <w:lvlText w:val="o"/>
      <w:lvlJc w:val="left"/>
      <w:pPr>
        <w:ind w:left="1440" w:hanging="360"/>
      </w:pPr>
      <w:rPr>
        <w:rFonts w:ascii="Courier New" w:hAnsi="Courier New" w:cs="Courier New" w:hint="default"/>
      </w:rPr>
    </w:lvl>
    <w:lvl w:ilvl="2" w:tplc="E11A38E0" w:tentative="1">
      <w:start w:val="1"/>
      <w:numFmt w:val="bullet"/>
      <w:lvlText w:val=""/>
      <w:lvlJc w:val="left"/>
      <w:pPr>
        <w:ind w:left="2160" w:hanging="360"/>
      </w:pPr>
      <w:rPr>
        <w:rFonts w:ascii="Wingdings" w:hAnsi="Wingdings" w:hint="default"/>
      </w:rPr>
    </w:lvl>
    <w:lvl w:ilvl="3" w:tplc="62608FE4" w:tentative="1">
      <w:start w:val="1"/>
      <w:numFmt w:val="bullet"/>
      <w:lvlText w:val=""/>
      <w:lvlJc w:val="left"/>
      <w:pPr>
        <w:ind w:left="2880" w:hanging="360"/>
      </w:pPr>
      <w:rPr>
        <w:rFonts w:ascii="Symbol" w:hAnsi="Symbol" w:hint="default"/>
      </w:rPr>
    </w:lvl>
    <w:lvl w:ilvl="4" w:tplc="B98E0DF0" w:tentative="1">
      <w:start w:val="1"/>
      <w:numFmt w:val="bullet"/>
      <w:lvlText w:val="o"/>
      <w:lvlJc w:val="left"/>
      <w:pPr>
        <w:ind w:left="3600" w:hanging="360"/>
      </w:pPr>
      <w:rPr>
        <w:rFonts w:ascii="Courier New" w:hAnsi="Courier New" w:cs="Courier New" w:hint="default"/>
      </w:rPr>
    </w:lvl>
    <w:lvl w:ilvl="5" w:tplc="EB1E9A8C" w:tentative="1">
      <w:start w:val="1"/>
      <w:numFmt w:val="bullet"/>
      <w:lvlText w:val=""/>
      <w:lvlJc w:val="left"/>
      <w:pPr>
        <w:ind w:left="4320" w:hanging="360"/>
      </w:pPr>
      <w:rPr>
        <w:rFonts w:ascii="Wingdings" w:hAnsi="Wingdings" w:hint="default"/>
      </w:rPr>
    </w:lvl>
    <w:lvl w:ilvl="6" w:tplc="699E3348" w:tentative="1">
      <w:start w:val="1"/>
      <w:numFmt w:val="bullet"/>
      <w:lvlText w:val=""/>
      <w:lvlJc w:val="left"/>
      <w:pPr>
        <w:ind w:left="5040" w:hanging="360"/>
      </w:pPr>
      <w:rPr>
        <w:rFonts w:ascii="Symbol" w:hAnsi="Symbol" w:hint="default"/>
      </w:rPr>
    </w:lvl>
    <w:lvl w:ilvl="7" w:tplc="9A58923A" w:tentative="1">
      <w:start w:val="1"/>
      <w:numFmt w:val="bullet"/>
      <w:lvlText w:val="o"/>
      <w:lvlJc w:val="left"/>
      <w:pPr>
        <w:ind w:left="5760" w:hanging="360"/>
      </w:pPr>
      <w:rPr>
        <w:rFonts w:ascii="Courier New" w:hAnsi="Courier New" w:cs="Courier New" w:hint="default"/>
      </w:rPr>
    </w:lvl>
    <w:lvl w:ilvl="8" w:tplc="39E68C48" w:tentative="1">
      <w:start w:val="1"/>
      <w:numFmt w:val="bullet"/>
      <w:lvlText w:val=""/>
      <w:lvlJc w:val="left"/>
      <w:pPr>
        <w:ind w:left="6480" w:hanging="360"/>
      </w:pPr>
      <w:rPr>
        <w:rFonts w:ascii="Wingdings" w:hAnsi="Wingdings" w:hint="default"/>
      </w:rPr>
    </w:lvl>
  </w:abstractNum>
  <w:abstractNum w:abstractNumId="12" w15:restartNumberingAfterBreak="0">
    <w:nsid w:val="12765A74"/>
    <w:multiLevelType w:val="hybridMultilevel"/>
    <w:tmpl w:val="D1007EB8"/>
    <w:lvl w:ilvl="0" w:tplc="73865D2E">
      <w:start w:val="1"/>
      <w:numFmt w:val="bullet"/>
      <w:lvlText w:val=""/>
      <w:lvlJc w:val="left"/>
      <w:pPr>
        <w:ind w:left="720" w:hanging="360"/>
      </w:pPr>
      <w:rPr>
        <w:rFonts w:ascii="Symbol" w:hAnsi="Symbol" w:hint="default"/>
      </w:rPr>
    </w:lvl>
    <w:lvl w:ilvl="1" w:tplc="0D5869B2" w:tentative="1">
      <w:start w:val="1"/>
      <w:numFmt w:val="bullet"/>
      <w:lvlText w:val="o"/>
      <w:lvlJc w:val="left"/>
      <w:pPr>
        <w:ind w:left="1440" w:hanging="360"/>
      </w:pPr>
      <w:rPr>
        <w:rFonts w:ascii="Courier New" w:hAnsi="Courier New" w:cs="Courier New" w:hint="default"/>
      </w:rPr>
    </w:lvl>
    <w:lvl w:ilvl="2" w:tplc="316C5FDC" w:tentative="1">
      <w:start w:val="1"/>
      <w:numFmt w:val="bullet"/>
      <w:lvlText w:val=""/>
      <w:lvlJc w:val="left"/>
      <w:pPr>
        <w:ind w:left="2160" w:hanging="360"/>
      </w:pPr>
      <w:rPr>
        <w:rFonts w:ascii="Wingdings" w:hAnsi="Wingdings" w:hint="default"/>
      </w:rPr>
    </w:lvl>
    <w:lvl w:ilvl="3" w:tplc="1730DAB0" w:tentative="1">
      <w:start w:val="1"/>
      <w:numFmt w:val="bullet"/>
      <w:lvlText w:val=""/>
      <w:lvlJc w:val="left"/>
      <w:pPr>
        <w:ind w:left="2880" w:hanging="360"/>
      </w:pPr>
      <w:rPr>
        <w:rFonts w:ascii="Symbol" w:hAnsi="Symbol" w:hint="default"/>
      </w:rPr>
    </w:lvl>
    <w:lvl w:ilvl="4" w:tplc="4CAA81C6" w:tentative="1">
      <w:start w:val="1"/>
      <w:numFmt w:val="bullet"/>
      <w:lvlText w:val="o"/>
      <w:lvlJc w:val="left"/>
      <w:pPr>
        <w:ind w:left="3600" w:hanging="360"/>
      </w:pPr>
      <w:rPr>
        <w:rFonts w:ascii="Courier New" w:hAnsi="Courier New" w:cs="Courier New" w:hint="default"/>
      </w:rPr>
    </w:lvl>
    <w:lvl w:ilvl="5" w:tplc="178CA148" w:tentative="1">
      <w:start w:val="1"/>
      <w:numFmt w:val="bullet"/>
      <w:lvlText w:val=""/>
      <w:lvlJc w:val="left"/>
      <w:pPr>
        <w:ind w:left="4320" w:hanging="360"/>
      </w:pPr>
      <w:rPr>
        <w:rFonts w:ascii="Wingdings" w:hAnsi="Wingdings" w:hint="default"/>
      </w:rPr>
    </w:lvl>
    <w:lvl w:ilvl="6" w:tplc="C88899E6" w:tentative="1">
      <w:start w:val="1"/>
      <w:numFmt w:val="bullet"/>
      <w:lvlText w:val=""/>
      <w:lvlJc w:val="left"/>
      <w:pPr>
        <w:ind w:left="5040" w:hanging="360"/>
      </w:pPr>
      <w:rPr>
        <w:rFonts w:ascii="Symbol" w:hAnsi="Symbol" w:hint="default"/>
      </w:rPr>
    </w:lvl>
    <w:lvl w:ilvl="7" w:tplc="7B642064" w:tentative="1">
      <w:start w:val="1"/>
      <w:numFmt w:val="bullet"/>
      <w:lvlText w:val="o"/>
      <w:lvlJc w:val="left"/>
      <w:pPr>
        <w:ind w:left="5760" w:hanging="360"/>
      </w:pPr>
      <w:rPr>
        <w:rFonts w:ascii="Courier New" w:hAnsi="Courier New" w:cs="Courier New" w:hint="default"/>
      </w:rPr>
    </w:lvl>
    <w:lvl w:ilvl="8" w:tplc="16FABFFC" w:tentative="1">
      <w:start w:val="1"/>
      <w:numFmt w:val="bullet"/>
      <w:lvlText w:val=""/>
      <w:lvlJc w:val="left"/>
      <w:pPr>
        <w:ind w:left="6480" w:hanging="360"/>
      </w:pPr>
      <w:rPr>
        <w:rFonts w:ascii="Wingdings" w:hAnsi="Wingdings" w:hint="default"/>
      </w:rPr>
    </w:lvl>
  </w:abstractNum>
  <w:abstractNum w:abstractNumId="13" w15:restartNumberingAfterBreak="0">
    <w:nsid w:val="12A74D3B"/>
    <w:multiLevelType w:val="hybridMultilevel"/>
    <w:tmpl w:val="904C352C"/>
    <w:lvl w:ilvl="0" w:tplc="5B369C86">
      <w:start w:val="1"/>
      <w:numFmt w:val="lowerRoman"/>
      <w:pStyle w:val="ListBullet"/>
      <w:lvlText w:val="%1."/>
      <w:lvlJc w:val="left"/>
      <w:pPr>
        <w:ind w:left="720" w:hanging="360"/>
      </w:pPr>
      <w:rPr>
        <w:rFonts w:ascii="Arial" w:eastAsia="Times New Roman" w:hAnsi="Arial" w:cs="Arial"/>
      </w:rPr>
    </w:lvl>
    <w:lvl w:ilvl="1" w:tplc="4EE4D7AE" w:tentative="1">
      <w:start w:val="1"/>
      <w:numFmt w:val="bullet"/>
      <w:lvlText w:val="o"/>
      <w:lvlJc w:val="left"/>
      <w:pPr>
        <w:ind w:left="1440" w:hanging="360"/>
      </w:pPr>
      <w:rPr>
        <w:rFonts w:ascii="Courier New" w:hAnsi="Courier New" w:hint="default"/>
      </w:rPr>
    </w:lvl>
    <w:lvl w:ilvl="2" w:tplc="E8B611DC" w:tentative="1">
      <w:start w:val="1"/>
      <w:numFmt w:val="bullet"/>
      <w:lvlText w:val=""/>
      <w:lvlJc w:val="left"/>
      <w:pPr>
        <w:ind w:left="2160" w:hanging="360"/>
      </w:pPr>
      <w:rPr>
        <w:rFonts w:ascii="Wingdings" w:hAnsi="Wingdings" w:hint="default"/>
      </w:rPr>
    </w:lvl>
    <w:lvl w:ilvl="3" w:tplc="984AC1DA" w:tentative="1">
      <w:start w:val="1"/>
      <w:numFmt w:val="bullet"/>
      <w:lvlText w:val=""/>
      <w:lvlJc w:val="left"/>
      <w:pPr>
        <w:ind w:left="2880" w:hanging="360"/>
      </w:pPr>
      <w:rPr>
        <w:rFonts w:ascii="Symbol" w:hAnsi="Symbol" w:hint="default"/>
      </w:rPr>
    </w:lvl>
    <w:lvl w:ilvl="4" w:tplc="4A1EAE38" w:tentative="1">
      <w:start w:val="1"/>
      <w:numFmt w:val="bullet"/>
      <w:lvlText w:val="o"/>
      <w:lvlJc w:val="left"/>
      <w:pPr>
        <w:ind w:left="3600" w:hanging="360"/>
      </w:pPr>
      <w:rPr>
        <w:rFonts w:ascii="Courier New" w:hAnsi="Courier New" w:hint="default"/>
      </w:rPr>
    </w:lvl>
    <w:lvl w:ilvl="5" w:tplc="2174BC2A" w:tentative="1">
      <w:start w:val="1"/>
      <w:numFmt w:val="bullet"/>
      <w:lvlText w:val=""/>
      <w:lvlJc w:val="left"/>
      <w:pPr>
        <w:ind w:left="4320" w:hanging="360"/>
      </w:pPr>
      <w:rPr>
        <w:rFonts w:ascii="Wingdings" w:hAnsi="Wingdings" w:hint="default"/>
      </w:rPr>
    </w:lvl>
    <w:lvl w:ilvl="6" w:tplc="3822C73A" w:tentative="1">
      <w:start w:val="1"/>
      <w:numFmt w:val="bullet"/>
      <w:lvlText w:val=""/>
      <w:lvlJc w:val="left"/>
      <w:pPr>
        <w:ind w:left="5040" w:hanging="360"/>
      </w:pPr>
      <w:rPr>
        <w:rFonts w:ascii="Symbol" w:hAnsi="Symbol" w:hint="default"/>
      </w:rPr>
    </w:lvl>
    <w:lvl w:ilvl="7" w:tplc="7ADCE3EC" w:tentative="1">
      <w:start w:val="1"/>
      <w:numFmt w:val="bullet"/>
      <w:lvlText w:val="o"/>
      <w:lvlJc w:val="left"/>
      <w:pPr>
        <w:ind w:left="5760" w:hanging="360"/>
      </w:pPr>
      <w:rPr>
        <w:rFonts w:ascii="Courier New" w:hAnsi="Courier New" w:hint="default"/>
      </w:rPr>
    </w:lvl>
    <w:lvl w:ilvl="8" w:tplc="8DA44EE0" w:tentative="1">
      <w:start w:val="1"/>
      <w:numFmt w:val="bullet"/>
      <w:lvlText w:val=""/>
      <w:lvlJc w:val="left"/>
      <w:pPr>
        <w:ind w:left="6480" w:hanging="360"/>
      </w:pPr>
      <w:rPr>
        <w:rFonts w:ascii="Wingdings" w:hAnsi="Wingdings" w:hint="default"/>
      </w:rPr>
    </w:lvl>
  </w:abstractNum>
  <w:abstractNum w:abstractNumId="14" w15:restartNumberingAfterBreak="0">
    <w:nsid w:val="13DA419E"/>
    <w:multiLevelType w:val="hybridMultilevel"/>
    <w:tmpl w:val="A7284734"/>
    <w:lvl w:ilvl="0" w:tplc="EC4A5E62">
      <w:start w:val="1"/>
      <w:numFmt w:val="bullet"/>
      <w:lvlText w:val=""/>
      <w:lvlJc w:val="left"/>
      <w:pPr>
        <w:ind w:left="720" w:hanging="360"/>
      </w:pPr>
      <w:rPr>
        <w:rFonts w:ascii="Symbol" w:hAnsi="Symbol" w:hint="default"/>
      </w:rPr>
    </w:lvl>
    <w:lvl w:ilvl="1" w:tplc="6CA0BEEC">
      <w:start w:val="5"/>
      <w:numFmt w:val="bullet"/>
      <w:lvlText w:val="-"/>
      <w:lvlJc w:val="left"/>
      <w:pPr>
        <w:ind w:left="1440" w:hanging="360"/>
      </w:pPr>
      <w:rPr>
        <w:rFonts w:ascii="Calibri" w:eastAsiaTheme="minorHAnsi" w:hAnsi="Calibri" w:cs="Calibri" w:hint="default"/>
      </w:rPr>
    </w:lvl>
    <w:lvl w:ilvl="2" w:tplc="EABCEB38" w:tentative="1">
      <w:start w:val="1"/>
      <w:numFmt w:val="bullet"/>
      <w:lvlText w:val=""/>
      <w:lvlJc w:val="left"/>
      <w:pPr>
        <w:ind w:left="2160" w:hanging="360"/>
      </w:pPr>
      <w:rPr>
        <w:rFonts w:ascii="Wingdings" w:hAnsi="Wingdings" w:hint="default"/>
      </w:rPr>
    </w:lvl>
    <w:lvl w:ilvl="3" w:tplc="77E8669E" w:tentative="1">
      <w:start w:val="1"/>
      <w:numFmt w:val="bullet"/>
      <w:lvlText w:val=""/>
      <w:lvlJc w:val="left"/>
      <w:pPr>
        <w:ind w:left="2880" w:hanging="360"/>
      </w:pPr>
      <w:rPr>
        <w:rFonts w:ascii="Symbol" w:hAnsi="Symbol" w:hint="default"/>
      </w:rPr>
    </w:lvl>
    <w:lvl w:ilvl="4" w:tplc="56B60FA4" w:tentative="1">
      <w:start w:val="1"/>
      <w:numFmt w:val="bullet"/>
      <w:lvlText w:val="o"/>
      <w:lvlJc w:val="left"/>
      <w:pPr>
        <w:ind w:left="3600" w:hanging="360"/>
      </w:pPr>
      <w:rPr>
        <w:rFonts w:ascii="Courier New" w:hAnsi="Courier New" w:cs="Courier New" w:hint="default"/>
      </w:rPr>
    </w:lvl>
    <w:lvl w:ilvl="5" w:tplc="8CFC4A86" w:tentative="1">
      <w:start w:val="1"/>
      <w:numFmt w:val="bullet"/>
      <w:lvlText w:val=""/>
      <w:lvlJc w:val="left"/>
      <w:pPr>
        <w:ind w:left="4320" w:hanging="360"/>
      </w:pPr>
      <w:rPr>
        <w:rFonts w:ascii="Wingdings" w:hAnsi="Wingdings" w:hint="default"/>
      </w:rPr>
    </w:lvl>
    <w:lvl w:ilvl="6" w:tplc="6E34309E" w:tentative="1">
      <w:start w:val="1"/>
      <w:numFmt w:val="bullet"/>
      <w:lvlText w:val=""/>
      <w:lvlJc w:val="left"/>
      <w:pPr>
        <w:ind w:left="5040" w:hanging="360"/>
      </w:pPr>
      <w:rPr>
        <w:rFonts w:ascii="Symbol" w:hAnsi="Symbol" w:hint="default"/>
      </w:rPr>
    </w:lvl>
    <w:lvl w:ilvl="7" w:tplc="9CE46E62" w:tentative="1">
      <w:start w:val="1"/>
      <w:numFmt w:val="bullet"/>
      <w:lvlText w:val="o"/>
      <w:lvlJc w:val="left"/>
      <w:pPr>
        <w:ind w:left="5760" w:hanging="360"/>
      </w:pPr>
      <w:rPr>
        <w:rFonts w:ascii="Courier New" w:hAnsi="Courier New" w:cs="Courier New" w:hint="default"/>
      </w:rPr>
    </w:lvl>
    <w:lvl w:ilvl="8" w:tplc="3F18C9B4" w:tentative="1">
      <w:start w:val="1"/>
      <w:numFmt w:val="bullet"/>
      <w:lvlText w:val=""/>
      <w:lvlJc w:val="left"/>
      <w:pPr>
        <w:ind w:left="6480" w:hanging="360"/>
      </w:pPr>
      <w:rPr>
        <w:rFonts w:ascii="Wingdings" w:hAnsi="Wingdings" w:hint="default"/>
      </w:rPr>
    </w:lvl>
  </w:abstractNum>
  <w:abstractNum w:abstractNumId="15"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463291"/>
    <w:multiLevelType w:val="hybridMultilevel"/>
    <w:tmpl w:val="814825CE"/>
    <w:lvl w:ilvl="0" w:tplc="8CDEB64E">
      <w:start w:val="1"/>
      <w:numFmt w:val="bullet"/>
      <w:lvlText w:val=""/>
      <w:lvlJc w:val="left"/>
      <w:pPr>
        <w:ind w:left="720" w:hanging="360"/>
      </w:pPr>
      <w:rPr>
        <w:rFonts w:ascii="Symbol" w:hAnsi="Symbol" w:hint="default"/>
      </w:rPr>
    </w:lvl>
    <w:lvl w:ilvl="1" w:tplc="82F21CFA" w:tentative="1">
      <w:start w:val="1"/>
      <w:numFmt w:val="bullet"/>
      <w:lvlText w:val="o"/>
      <w:lvlJc w:val="left"/>
      <w:pPr>
        <w:ind w:left="1440" w:hanging="360"/>
      </w:pPr>
      <w:rPr>
        <w:rFonts w:ascii="Courier New" w:hAnsi="Courier New" w:cs="Courier New" w:hint="default"/>
      </w:rPr>
    </w:lvl>
    <w:lvl w:ilvl="2" w:tplc="2C1EFD44" w:tentative="1">
      <w:start w:val="1"/>
      <w:numFmt w:val="bullet"/>
      <w:lvlText w:val=""/>
      <w:lvlJc w:val="left"/>
      <w:pPr>
        <w:ind w:left="2160" w:hanging="360"/>
      </w:pPr>
      <w:rPr>
        <w:rFonts w:ascii="Wingdings" w:hAnsi="Wingdings" w:hint="default"/>
      </w:rPr>
    </w:lvl>
    <w:lvl w:ilvl="3" w:tplc="BB0E7A52" w:tentative="1">
      <w:start w:val="1"/>
      <w:numFmt w:val="bullet"/>
      <w:lvlText w:val=""/>
      <w:lvlJc w:val="left"/>
      <w:pPr>
        <w:ind w:left="2880" w:hanging="360"/>
      </w:pPr>
      <w:rPr>
        <w:rFonts w:ascii="Symbol" w:hAnsi="Symbol" w:hint="default"/>
      </w:rPr>
    </w:lvl>
    <w:lvl w:ilvl="4" w:tplc="2BC0EFA6" w:tentative="1">
      <w:start w:val="1"/>
      <w:numFmt w:val="bullet"/>
      <w:lvlText w:val="o"/>
      <w:lvlJc w:val="left"/>
      <w:pPr>
        <w:ind w:left="3600" w:hanging="360"/>
      </w:pPr>
      <w:rPr>
        <w:rFonts w:ascii="Courier New" w:hAnsi="Courier New" w:cs="Courier New" w:hint="default"/>
      </w:rPr>
    </w:lvl>
    <w:lvl w:ilvl="5" w:tplc="57467024" w:tentative="1">
      <w:start w:val="1"/>
      <w:numFmt w:val="bullet"/>
      <w:lvlText w:val=""/>
      <w:lvlJc w:val="left"/>
      <w:pPr>
        <w:ind w:left="4320" w:hanging="360"/>
      </w:pPr>
      <w:rPr>
        <w:rFonts w:ascii="Wingdings" w:hAnsi="Wingdings" w:hint="default"/>
      </w:rPr>
    </w:lvl>
    <w:lvl w:ilvl="6" w:tplc="9C760812" w:tentative="1">
      <w:start w:val="1"/>
      <w:numFmt w:val="bullet"/>
      <w:lvlText w:val=""/>
      <w:lvlJc w:val="left"/>
      <w:pPr>
        <w:ind w:left="5040" w:hanging="360"/>
      </w:pPr>
      <w:rPr>
        <w:rFonts w:ascii="Symbol" w:hAnsi="Symbol" w:hint="default"/>
      </w:rPr>
    </w:lvl>
    <w:lvl w:ilvl="7" w:tplc="E7E8353A" w:tentative="1">
      <w:start w:val="1"/>
      <w:numFmt w:val="bullet"/>
      <w:lvlText w:val="o"/>
      <w:lvlJc w:val="left"/>
      <w:pPr>
        <w:ind w:left="5760" w:hanging="360"/>
      </w:pPr>
      <w:rPr>
        <w:rFonts w:ascii="Courier New" w:hAnsi="Courier New" w:cs="Courier New" w:hint="default"/>
      </w:rPr>
    </w:lvl>
    <w:lvl w:ilvl="8" w:tplc="82825768" w:tentative="1">
      <w:start w:val="1"/>
      <w:numFmt w:val="bullet"/>
      <w:lvlText w:val=""/>
      <w:lvlJc w:val="left"/>
      <w:pPr>
        <w:ind w:left="6480" w:hanging="360"/>
      </w:pPr>
      <w:rPr>
        <w:rFonts w:ascii="Wingdings" w:hAnsi="Wingdings" w:hint="default"/>
      </w:rPr>
    </w:lvl>
  </w:abstractNum>
  <w:abstractNum w:abstractNumId="17" w15:restartNumberingAfterBreak="0">
    <w:nsid w:val="1DB30E38"/>
    <w:multiLevelType w:val="hybridMultilevel"/>
    <w:tmpl w:val="6E2E57D0"/>
    <w:lvl w:ilvl="0" w:tplc="DD92B93E">
      <w:start w:val="1"/>
      <w:numFmt w:val="bullet"/>
      <w:lvlText w:val=""/>
      <w:lvlJc w:val="left"/>
      <w:pPr>
        <w:ind w:left="720" w:hanging="360"/>
      </w:pPr>
      <w:rPr>
        <w:rFonts w:ascii="Symbol" w:hAnsi="Symbol" w:hint="default"/>
      </w:rPr>
    </w:lvl>
    <w:lvl w:ilvl="1" w:tplc="0700D892" w:tentative="1">
      <w:start w:val="1"/>
      <w:numFmt w:val="bullet"/>
      <w:lvlText w:val="o"/>
      <w:lvlJc w:val="left"/>
      <w:pPr>
        <w:ind w:left="1440" w:hanging="360"/>
      </w:pPr>
      <w:rPr>
        <w:rFonts w:ascii="Courier New" w:hAnsi="Courier New" w:cs="Courier New" w:hint="default"/>
      </w:rPr>
    </w:lvl>
    <w:lvl w:ilvl="2" w:tplc="E4E0085A" w:tentative="1">
      <w:start w:val="1"/>
      <w:numFmt w:val="bullet"/>
      <w:lvlText w:val=""/>
      <w:lvlJc w:val="left"/>
      <w:pPr>
        <w:ind w:left="2160" w:hanging="360"/>
      </w:pPr>
      <w:rPr>
        <w:rFonts w:ascii="Wingdings" w:hAnsi="Wingdings" w:hint="default"/>
      </w:rPr>
    </w:lvl>
    <w:lvl w:ilvl="3" w:tplc="DB56F07E" w:tentative="1">
      <w:start w:val="1"/>
      <w:numFmt w:val="bullet"/>
      <w:lvlText w:val=""/>
      <w:lvlJc w:val="left"/>
      <w:pPr>
        <w:ind w:left="2880" w:hanging="360"/>
      </w:pPr>
      <w:rPr>
        <w:rFonts w:ascii="Symbol" w:hAnsi="Symbol" w:hint="default"/>
      </w:rPr>
    </w:lvl>
    <w:lvl w:ilvl="4" w:tplc="AB06969E" w:tentative="1">
      <w:start w:val="1"/>
      <w:numFmt w:val="bullet"/>
      <w:lvlText w:val="o"/>
      <w:lvlJc w:val="left"/>
      <w:pPr>
        <w:ind w:left="3600" w:hanging="360"/>
      </w:pPr>
      <w:rPr>
        <w:rFonts w:ascii="Courier New" w:hAnsi="Courier New" w:cs="Courier New" w:hint="default"/>
      </w:rPr>
    </w:lvl>
    <w:lvl w:ilvl="5" w:tplc="D0E0CA40" w:tentative="1">
      <w:start w:val="1"/>
      <w:numFmt w:val="bullet"/>
      <w:lvlText w:val=""/>
      <w:lvlJc w:val="left"/>
      <w:pPr>
        <w:ind w:left="4320" w:hanging="360"/>
      </w:pPr>
      <w:rPr>
        <w:rFonts w:ascii="Wingdings" w:hAnsi="Wingdings" w:hint="default"/>
      </w:rPr>
    </w:lvl>
    <w:lvl w:ilvl="6" w:tplc="71D6B644" w:tentative="1">
      <w:start w:val="1"/>
      <w:numFmt w:val="bullet"/>
      <w:lvlText w:val=""/>
      <w:lvlJc w:val="left"/>
      <w:pPr>
        <w:ind w:left="5040" w:hanging="360"/>
      </w:pPr>
      <w:rPr>
        <w:rFonts w:ascii="Symbol" w:hAnsi="Symbol" w:hint="default"/>
      </w:rPr>
    </w:lvl>
    <w:lvl w:ilvl="7" w:tplc="FDB6C3AE" w:tentative="1">
      <w:start w:val="1"/>
      <w:numFmt w:val="bullet"/>
      <w:lvlText w:val="o"/>
      <w:lvlJc w:val="left"/>
      <w:pPr>
        <w:ind w:left="5760" w:hanging="360"/>
      </w:pPr>
      <w:rPr>
        <w:rFonts w:ascii="Courier New" w:hAnsi="Courier New" w:cs="Courier New" w:hint="default"/>
      </w:rPr>
    </w:lvl>
    <w:lvl w:ilvl="8" w:tplc="756AE1AA" w:tentative="1">
      <w:start w:val="1"/>
      <w:numFmt w:val="bullet"/>
      <w:lvlText w:val=""/>
      <w:lvlJc w:val="left"/>
      <w:pPr>
        <w:ind w:left="6480" w:hanging="360"/>
      </w:pPr>
      <w:rPr>
        <w:rFonts w:ascii="Wingdings" w:hAnsi="Wingdings" w:hint="default"/>
      </w:rPr>
    </w:lvl>
  </w:abstractNum>
  <w:abstractNum w:abstractNumId="18" w15:restartNumberingAfterBreak="0">
    <w:nsid w:val="1EDC1578"/>
    <w:multiLevelType w:val="hybridMultilevel"/>
    <w:tmpl w:val="5D0E7DC2"/>
    <w:lvl w:ilvl="0" w:tplc="19482AFE">
      <w:start w:val="1"/>
      <w:numFmt w:val="lowerRoman"/>
      <w:lvlText w:val="%1."/>
      <w:lvlJc w:val="right"/>
      <w:pPr>
        <w:ind w:left="720" w:hanging="360"/>
      </w:pPr>
      <w:rPr>
        <w:rFonts w:hint="default"/>
        <w:color w:val="6A2875"/>
      </w:rPr>
    </w:lvl>
    <w:lvl w:ilvl="1" w:tplc="B0EA78D8" w:tentative="1">
      <w:start w:val="1"/>
      <w:numFmt w:val="bullet"/>
      <w:lvlText w:val="o"/>
      <w:lvlJc w:val="left"/>
      <w:pPr>
        <w:ind w:left="1440" w:hanging="360"/>
      </w:pPr>
      <w:rPr>
        <w:rFonts w:ascii="Courier New" w:hAnsi="Courier New" w:cs="Courier New" w:hint="default"/>
      </w:rPr>
    </w:lvl>
    <w:lvl w:ilvl="2" w:tplc="7504A3AC" w:tentative="1">
      <w:start w:val="1"/>
      <w:numFmt w:val="bullet"/>
      <w:lvlText w:val=""/>
      <w:lvlJc w:val="left"/>
      <w:pPr>
        <w:ind w:left="2160" w:hanging="360"/>
      </w:pPr>
      <w:rPr>
        <w:rFonts w:ascii="Wingdings" w:hAnsi="Wingdings" w:hint="default"/>
      </w:rPr>
    </w:lvl>
    <w:lvl w:ilvl="3" w:tplc="9A44973C" w:tentative="1">
      <w:start w:val="1"/>
      <w:numFmt w:val="bullet"/>
      <w:lvlText w:val=""/>
      <w:lvlJc w:val="left"/>
      <w:pPr>
        <w:ind w:left="2880" w:hanging="360"/>
      </w:pPr>
      <w:rPr>
        <w:rFonts w:ascii="Symbol" w:hAnsi="Symbol" w:hint="default"/>
      </w:rPr>
    </w:lvl>
    <w:lvl w:ilvl="4" w:tplc="57EEAEAE" w:tentative="1">
      <w:start w:val="1"/>
      <w:numFmt w:val="bullet"/>
      <w:lvlText w:val="o"/>
      <w:lvlJc w:val="left"/>
      <w:pPr>
        <w:ind w:left="3600" w:hanging="360"/>
      </w:pPr>
      <w:rPr>
        <w:rFonts w:ascii="Courier New" w:hAnsi="Courier New" w:cs="Courier New" w:hint="default"/>
      </w:rPr>
    </w:lvl>
    <w:lvl w:ilvl="5" w:tplc="D45C6DF2" w:tentative="1">
      <w:start w:val="1"/>
      <w:numFmt w:val="bullet"/>
      <w:lvlText w:val=""/>
      <w:lvlJc w:val="left"/>
      <w:pPr>
        <w:ind w:left="4320" w:hanging="360"/>
      </w:pPr>
      <w:rPr>
        <w:rFonts w:ascii="Wingdings" w:hAnsi="Wingdings" w:hint="default"/>
      </w:rPr>
    </w:lvl>
    <w:lvl w:ilvl="6" w:tplc="6252626E" w:tentative="1">
      <w:start w:val="1"/>
      <w:numFmt w:val="bullet"/>
      <w:lvlText w:val=""/>
      <w:lvlJc w:val="left"/>
      <w:pPr>
        <w:ind w:left="5040" w:hanging="360"/>
      </w:pPr>
      <w:rPr>
        <w:rFonts w:ascii="Symbol" w:hAnsi="Symbol" w:hint="default"/>
      </w:rPr>
    </w:lvl>
    <w:lvl w:ilvl="7" w:tplc="A47A694A" w:tentative="1">
      <w:start w:val="1"/>
      <w:numFmt w:val="bullet"/>
      <w:lvlText w:val="o"/>
      <w:lvlJc w:val="left"/>
      <w:pPr>
        <w:ind w:left="5760" w:hanging="360"/>
      </w:pPr>
      <w:rPr>
        <w:rFonts w:ascii="Courier New" w:hAnsi="Courier New" w:cs="Courier New" w:hint="default"/>
      </w:rPr>
    </w:lvl>
    <w:lvl w:ilvl="8" w:tplc="C40A60A4" w:tentative="1">
      <w:start w:val="1"/>
      <w:numFmt w:val="bullet"/>
      <w:lvlText w:val=""/>
      <w:lvlJc w:val="left"/>
      <w:pPr>
        <w:ind w:left="6480" w:hanging="360"/>
      </w:pPr>
      <w:rPr>
        <w:rFonts w:ascii="Wingdings" w:hAnsi="Wingdings" w:hint="default"/>
      </w:rPr>
    </w:lvl>
  </w:abstractNum>
  <w:abstractNum w:abstractNumId="19" w15:restartNumberingAfterBreak="0">
    <w:nsid w:val="1F0D7370"/>
    <w:multiLevelType w:val="hybridMultilevel"/>
    <w:tmpl w:val="BA086D92"/>
    <w:lvl w:ilvl="0" w:tplc="766449F8">
      <w:start w:val="1"/>
      <w:numFmt w:val="bullet"/>
      <w:lvlText w:val=""/>
      <w:lvlJc w:val="left"/>
      <w:pPr>
        <w:ind w:left="720" w:hanging="360"/>
      </w:pPr>
      <w:rPr>
        <w:rFonts w:ascii="Symbol" w:hAnsi="Symbol" w:hint="default"/>
        <w:color w:val="auto"/>
      </w:rPr>
    </w:lvl>
    <w:lvl w:ilvl="1" w:tplc="4394F704">
      <w:start w:val="1"/>
      <w:numFmt w:val="bullet"/>
      <w:lvlText w:val="o"/>
      <w:lvlJc w:val="left"/>
      <w:pPr>
        <w:ind w:left="1440" w:hanging="360"/>
      </w:pPr>
      <w:rPr>
        <w:rFonts w:ascii="Courier New" w:hAnsi="Courier New" w:cs="Courier New" w:hint="default"/>
      </w:rPr>
    </w:lvl>
    <w:lvl w:ilvl="2" w:tplc="F4D2DB46" w:tentative="1">
      <w:start w:val="1"/>
      <w:numFmt w:val="bullet"/>
      <w:lvlText w:val=""/>
      <w:lvlJc w:val="left"/>
      <w:pPr>
        <w:ind w:left="2160" w:hanging="360"/>
      </w:pPr>
      <w:rPr>
        <w:rFonts w:ascii="Wingdings" w:hAnsi="Wingdings" w:hint="default"/>
      </w:rPr>
    </w:lvl>
    <w:lvl w:ilvl="3" w:tplc="9C5AA608" w:tentative="1">
      <w:start w:val="1"/>
      <w:numFmt w:val="bullet"/>
      <w:lvlText w:val=""/>
      <w:lvlJc w:val="left"/>
      <w:pPr>
        <w:ind w:left="2880" w:hanging="360"/>
      </w:pPr>
      <w:rPr>
        <w:rFonts w:ascii="Symbol" w:hAnsi="Symbol" w:hint="default"/>
      </w:rPr>
    </w:lvl>
    <w:lvl w:ilvl="4" w:tplc="1654E4F2" w:tentative="1">
      <w:start w:val="1"/>
      <w:numFmt w:val="bullet"/>
      <w:lvlText w:val="o"/>
      <w:lvlJc w:val="left"/>
      <w:pPr>
        <w:ind w:left="3600" w:hanging="360"/>
      </w:pPr>
      <w:rPr>
        <w:rFonts w:ascii="Courier New" w:hAnsi="Courier New" w:cs="Courier New" w:hint="default"/>
      </w:rPr>
    </w:lvl>
    <w:lvl w:ilvl="5" w:tplc="AFF4AAB4" w:tentative="1">
      <w:start w:val="1"/>
      <w:numFmt w:val="bullet"/>
      <w:lvlText w:val=""/>
      <w:lvlJc w:val="left"/>
      <w:pPr>
        <w:ind w:left="4320" w:hanging="360"/>
      </w:pPr>
      <w:rPr>
        <w:rFonts w:ascii="Wingdings" w:hAnsi="Wingdings" w:hint="default"/>
      </w:rPr>
    </w:lvl>
    <w:lvl w:ilvl="6" w:tplc="6B6814D0" w:tentative="1">
      <w:start w:val="1"/>
      <w:numFmt w:val="bullet"/>
      <w:lvlText w:val=""/>
      <w:lvlJc w:val="left"/>
      <w:pPr>
        <w:ind w:left="5040" w:hanging="360"/>
      </w:pPr>
      <w:rPr>
        <w:rFonts w:ascii="Symbol" w:hAnsi="Symbol" w:hint="default"/>
      </w:rPr>
    </w:lvl>
    <w:lvl w:ilvl="7" w:tplc="DB34FA76" w:tentative="1">
      <w:start w:val="1"/>
      <w:numFmt w:val="bullet"/>
      <w:lvlText w:val="o"/>
      <w:lvlJc w:val="left"/>
      <w:pPr>
        <w:ind w:left="5760" w:hanging="360"/>
      </w:pPr>
      <w:rPr>
        <w:rFonts w:ascii="Courier New" w:hAnsi="Courier New" w:cs="Courier New" w:hint="default"/>
      </w:rPr>
    </w:lvl>
    <w:lvl w:ilvl="8" w:tplc="1E4A79EC" w:tentative="1">
      <w:start w:val="1"/>
      <w:numFmt w:val="bullet"/>
      <w:lvlText w:val=""/>
      <w:lvlJc w:val="left"/>
      <w:pPr>
        <w:ind w:left="6480" w:hanging="360"/>
      </w:pPr>
      <w:rPr>
        <w:rFonts w:ascii="Wingdings" w:hAnsi="Wingdings" w:hint="default"/>
      </w:rPr>
    </w:lvl>
  </w:abstractNum>
  <w:abstractNum w:abstractNumId="20" w15:restartNumberingAfterBreak="0">
    <w:nsid w:val="213055FF"/>
    <w:multiLevelType w:val="hybridMultilevel"/>
    <w:tmpl w:val="A0848650"/>
    <w:lvl w:ilvl="0" w:tplc="772E79E6">
      <w:start w:val="1"/>
      <w:numFmt w:val="bullet"/>
      <w:pStyle w:val="Bullet"/>
      <w:lvlText w:val=""/>
      <w:lvlJc w:val="left"/>
      <w:pPr>
        <w:ind w:left="-1779" w:hanging="360"/>
      </w:pPr>
      <w:rPr>
        <w:rFonts w:ascii="Symbol" w:hAnsi="Symbol" w:hint="default"/>
      </w:rPr>
    </w:lvl>
    <w:lvl w:ilvl="1" w:tplc="FD4CE876" w:tentative="1">
      <w:start w:val="1"/>
      <w:numFmt w:val="bullet"/>
      <w:lvlText w:val="o"/>
      <w:lvlJc w:val="left"/>
      <w:pPr>
        <w:ind w:left="-1059" w:hanging="360"/>
      </w:pPr>
      <w:rPr>
        <w:rFonts w:ascii="Courier New" w:hAnsi="Courier New" w:cs="Courier New" w:hint="default"/>
      </w:rPr>
    </w:lvl>
    <w:lvl w:ilvl="2" w:tplc="A5E270F8" w:tentative="1">
      <w:start w:val="1"/>
      <w:numFmt w:val="bullet"/>
      <w:lvlText w:val=""/>
      <w:lvlJc w:val="left"/>
      <w:pPr>
        <w:ind w:left="-339" w:hanging="360"/>
      </w:pPr>
      <w:rPr>
        <w:rFonts w:ascii="Wingdings" w:hAnsi="Wingdings" w:hint="default"/>
      </w:rPr>
    </w:lvl>
    <w:lvl w:ilvl="3" w:tplc="59CA232C" w:tentative="1">
      <w:start w:val="1"/>
      <w:numFmt w:val="bullet"/>
      <w:lvlText w:val=""/>
      <w:lvlJc w:val="left"/>
      <w:pPr>
        <w:ind w:left="381" w:hanging="360"/>
      </w:pPr>
      <w:rPr>
        <w:rFonts w:ascii="Symbol" w:hAnsi="Symbol" w:hint="default"/>
      </w:rPr>
    </w:lvl>
    <w:lvl w:ilvl="4" w:tplc="D1F07650" w:tentative="1">
      <w:start w:val="1"/>
      <w:numFmt w:val="bullet"/>
      <w:lvlText w:val="o"/>
      <w:lvlJc w:val="left"/>
      <w:pPr>
        <w:ind w:left="1101" w:hanging="360"/>
      </w:pPr>
      <w:rPr>
        <w:rFonts w:ascii="Courier New" w:hAnsi="Courier New" w:cs="Courier New" w:hint="default"/>
      </w:rPr>
    </w:lvl>
    <w:lvl w:ilvl="5" w:tplc="4EAC8A9C" w:tentative="1">
      <w:start w:val="1"/>
      <w:numFmt w:val="bullet"/>
      <w:lvlText w:val=""/>
      <w:lvlJc w:val="left"/>
      <w:pPr>
        <w:ind w:left="1821" w:hanging="360"/>
      </w:pPr>
      <w:rPr>
        <w:rFonts w:ascii="Wingdings" w:hAnsi="Wingdings" w:hint="default"/>
      </w:rPr>
    </w:lvl>
    <w:lvl w:ilvl="6" w:tplc="1618D868" w:tentative="1">
      <w:start w:val="1"/>
      <w:numFmt w:val="bullet"/>
      <w:lvlText w:val=""/>
      <w:lvlJc w:val="left"/>
      <w:pPr>
        <w:ind w:left="2541" w:hanging="360"/>
      </w:pPr>
      <w:rPr>
        <w:rFonts w:ascii="Symbol" w:hAnsi="Symbol" w:hint="default"/>
      </w:rPr>
    </w:lvl>
    <w:lvl w:ilvl="7" w:tplc="C74C5834" w:tentative="1">
      <w:start w:val="1"/>
      <w:numFmt w:val="bullet"/>
      <w:lvlText w:val="o"/>
      <w:lvlJc w:val="left"/>
      <w:pPr>
        <w:ind w:left="3261" w:hanging="360"/>
      </w:pPr>
      <w:rPr>
        <w:rFonts w:ascii="Courier New" w:hAnsi="Courier New" w:cs="Courier New" w:hint="default"/>
      </w:rPr>
    </w:lvl>
    <w:lvl w:ilvl="8" w:tplc="52FC1FAE" w:tentative="1">
      <w:start w:val="1"/>
      <w:numFmt w:val="bullet"/>
      <w:lvlText w:val=""/>
      <w:lvlJc w:val="left"/>
      <w:pPr>
        <w:ind w:left="3981" w:hanging="360"/>
      </w:pPr>
      <w:rPr>
        <w:rFonts w:ascii="Wingdings" w:hAnsi="Wingdings" w:hint="default"/>
      </w:rPr>
    </w:lvl>
  </w:abstractNum>
  <w:abstractNum w:abstractNumId="21" w15:restartNumberingAfterBreak="0">
    <w:nsid w:val="22CB6F10"/>
    <w:multiLevelType w:val="hybridMultilevel"/>
    <w:tmpl w:val="252EB206"/>
    <w:lvl w:ilvl="0" w:tplc="6D8E78CA">
      <w:start w:val="1"/>
      <w:numFmt w:val="bullet"/>
      <w:lvlText w:val=""/>
      <w:lvlJc w:val="left"/>
      <w:pPr>
        <w:ind w:left="720" w:hanging="360"/>
      </w:pPr>
      <w:rPr>
        <w:rFonts w:ascii="Symbol" w:hAnsi="Symbol" w:hint="default"/>
      </w:rPr>
    </w:lvl>
    <w:lvl w:ilvl="1" w:tplc="5D52791E">
      <w:start w:val="1"/>
      <w:numFmt w:val="bullet"/>
      <w:lvlText w:val="o"/>
      <w:lvlJc w:val="left"/>
      <w:pPr>
        <w:ind w:left="1440" w:hanging="360"/>
      </w:pPr>
      <w:rPr>
        <w:rFonts w:ascii="Courier New" w:hAnsi="Courier New" w:cs="Courier New" w:hint="default"/>
      </w:rPr>
    </w:lvl>
    <w:lvl w:ilvl="2" w:tplc="E528D5DC" w:tentative="1">
      <w:start w:val="1"/>
      <w:numFmt w:val="bullet"/>
      <w:lvlText w:val=""/>
      <w:lvlJc w:val="left"/>
      <w:pPr>
        <w:ind w:left="2160" w:hanging="360"/>
      </w:pPr>
      <w:rPr>
        <w:rFonts w:ascii="Wingdings" w:hAnsi="Wingdings" w:hint="default"/>
      </w:rPr>
    </w:lvl>
    <w:lvl w:ilvl="3" w:tplc="ED206D14" w:tentative="1">
      <w:start w:val="1"/>
      <w:numFmt w:val="bullet"/>
      <w:lvlText w:val=""/>
      <w:lvlJc w:val="left"/>
      <w:pPr>
        <w:ind w:left="2880" w:hanging="360"/>
      </w:pPr>
      <w:rPr>
        <w:rFonts w:ascii="Symbol" w:hAnsi="Symbol" w:hint="default"/>
      </w:rPr>
    </w:lvl>
    <w:lvl w:ilvl="4" w:tplc="265CED84" w:tentative="1">
      <w:start w:val="1"/>
      <w:numFmt w:val="bullet"/>
      <w:lvlText w:val="o"/>
      <w:lvlJc w:val="left"/>
      <w:pPr>
        <w:ind w:left="3600" w:hanging="360"/>
      </w:pPr>
      <w:rPr>
        <w:rFonts w:ascii="Courier New" w:hAnsi="Courier New" w:cs="Courier New" w:hint="default"/>
      </w:rPr>
    </w:lvl>
    <w:lvl w:ilvl="5" w:tplc="646016FE" w:tentative="1">
      <w:start w:val="1"/>
      <w:numFmt w:val="bullet"/>
      <w:lvlText w:val=""/>
      <w:lvlJc w:val="left"/>
      <w:pPr>
        <w:ind w:left="4320" w:hanging="360"/>
      </w:pPr>
      <w:rPr>
        <w:rFonts w:ascii="Wingdings" w:hAnsi="Wingdings" w:hint="default"/>
      </w:rPr>
    </w:lvl>
    <w:lvl w:ilvl="6" w:tplc="56F6A164" w:tentative="1">
      <w:start w:val="1"/>
      <w:numFmt w:val="bullet"/>
      <w:lvlText w:val=""/>
      <w:lvlJc w:val="left"/>
      <w:pPr>
        <w:ind w:left="5040" w:hanging="360"/>
      </w:pPr>
      <w:rPr>
        <w:rFonts w:ascii="Symbol" w:hAnsi="Symbol" w:hint="default"/>
      </w:rPr>
    </w:lvl>
    <w:lvl w:ilvl="7" w:tplc="261C83D4" w:tentative="1">
      <w:start w:val="1"/>
      <w:numFmt w:val="bullet"/>
      <w:lvlText w:val="o"/>
      <w:lvlJc w:val="left"/>
      <w:pPr>
        <w:ind w:left="5760" w:hanging="360"/>
      </w:pPr>
      <w:rPr>
        <w:rFonts w:ascii="Courier New" w:hAnsi="Courier New" w:cs="Courier New" w:hint="default"/>
      </w:rPr>
    </w:lvl>
    <w:lvl w:ilvl="8" w:tplc="D708C5C0" w:tentative="1">
      <w:start w:val="1"/>
      <w:numFmt w:val="bullet"/>
      <w:lvlText w:val=""/>
      <w:lvlJc w:val="left"/>
      <w:pPr>
        <w:ind w:left="6480" w:hanging="360"/>
      </w:pPr>
      <w:rPr>
        <w:rFonts w:ascii="Wingdings" w:hAnsi="Wingdings" w:hint="default"/>
      </w:rPr>
    </w:lvl>
  </w:abstractNum>
  <w:abstractNum w:abstractNumId="22" w15:restartNumberingAfterBreak="0">
    <w:nsid w:val="251D7B63"/>
    <w:multiLevelType w:val="hybridMultilevel"/>
    <w:tmpl w:val="3D4A9A98"/>
    <w:lvl w:ilvl="0" w:tplc="B3E01E0A">
      <w:start w:val="1"/>
      <w:numFmt w:val="decimal"/>
      <w:lvlText w:val="%1."/>
      <w:lvlJc w:val="left"/>
      <w:pPr>
        <w:ind w:left="1080" w:hanging="720"/>
      </w:pPr>
      <w:rPr>
        <w:rFonts w:hint="default"/>
      </w:rPr>
    </w:lvl>
    <w:lvl w:ilvl="1" w:tplc="EBA49DF8" w:tentative="1">
      <w:start w:val="1"/>
      <w:numFmt w:val="lowerLetter"/>
      <w:lvlText w:val="%2."/>
      <w:lvlJc w:val="left"/>
      <w:pPr>
        <w:ind w:left="1440" w:hanging="360"/>
      </w:pPr>
    </w:lvl>
    <w:lvl w:ilvl="2" w:tplc="D23CC198" w:tentative="1">
      <w:start w:val="1"/>
      <w:numFmt w:val="lowerRoman"/>
      <w:lvlText w:val="%3."/>
      <w:lvlJc w:val="right"/>
      <w:pPr>
        <w:ind w:left="2160" w:hanging="180"/>
      </w:pPr>
    </w:lvl>
    <w:lvl w:ilvl="3" w:tplc="93C0C342" w:tentative="1">
      <w:start w:val="1"/>
      <w:numFmt w:val="decimal"/>
      <w:lvlText w:val="%4."/>
      <w:lvlJc w:val="left"/>
      <w:pPr>
        <w:ind w:left="2880" w:hanging="360"/>
      </w:pPr>
    </w:lvl>
    <w:lvl w:ilvl="4" w:tplc="67E667E0" w:tentative="1">
      <w:start w:val="1"/>
      <w:numFmt w:val="lowerLetter"/>
      <w:lvlText w:val="%5."/>
      <w:lvlJc w:val="left"/>
      <w:pPr>
        <w:ind w:left="3600" w:hanging="360"/>
      </w:pPr>
    </w:lvl>
    <w:lvl w:ilvl="5" w:tplc="8C1441AC" w:tentative="1">
      <w:start w:val="1"/>
      <w:numFmt w:val="lowerRoman"/>
      <w:lvlText w:val="%6."/>
      <w:lvlJc w:val="right"/>
      <w:pPr>
        <w:ind w:left="4320" w:hanging="180"/>
      </w:pPr>
    </w:lvl>
    <w:lvl w:ilvl="6" w:tplc="D9B4882A" w:tentative="1">
      <w:start w:val="1"/>
      <w:numFmt w:val="decimal"/>
      <w:lvlText w:val="%7."/>
      <w:lvlJc w:val="left"/>
      <w:pPr>
        <w:ind w:left="5040" w:hanging="360"/>
      </w:pPr>
    </w:lvl>
    <w:lvl w:ilvl="7" w:tplc="2EF6DC76" w:tentative="1">
      <w:start w:val="1"/>
      <w:numFmt w:val="lowerLetter"/>
      <w:lvlText w:val="%8."/>
      <w:lvlJc w:val="left"/>
      <w:pPr>
        <w:ind w:left="5760" w:hanging="360"/>
      </w:pPr>
    </w:lvl>
    <w:lvl w:ilvl="8" w:tplc="342E5412" w:tentative="1">
      <w:start w:val="1"/>
      <w:numFmt w:val="lowerRoman"/>
      <w:lvlText w:val="%9."/>
      <w:lvlJc w:val="right"/>
      <w:pPr>
        <w:ind w:left="6480" w:hanging="180"/>
      </w:pPr>
    </w:lvl>
  </w:abstractNum>
  <w:abstractNum w:abstractNumId="23" w15:restartNumberingAfterBreak="0">
    <w:nsid w:val="275F1867"/>
    <w:multiLevelType w:val="hybridMultilevel"/>
    <w:tmpl w:val="B98CC6F6"/>
    <w:lvl w:ilvl="0" w:tplc="E83000CA">
      <w:start w:val="1"/>
      <w:numFmt w:val="bullet"/>
      <w:lvlText w:val=""/>
      <w:lvlJc w:val="left"/>
      <w:pPr>
        <w:ind w:left="720" w:hanging="360"/>
      </w:pPr>
      <w:rPr>
        <w:rFonts w:ascii="Symbol" w:hAnsi="Symbol" w:hint="default"/>
      </w:rPr>
    </w:lvl>
    <w:lvl w:ilvl="1" w:tplc="C61A5CA6" w:tentative="1">
      <w:start w:val="1"/>
      <w:numFmt w:val="bullet"/>
      <w:lvlText w:val="o"/>
      <w:lvlJc w:val="left"/>
      <w:pPr>
        <w:ind w:left="1440" w:hanging="360"/>
      </w:pPr>
      <w:rPr>
        <w:rFonts w:ascii="Courier New" w:hAnsi="Courier New" w:cs="Courier New" w:hint="default"/>
      </w:rPr>
    </w:lvl>
    <w:lvl w:ilvl="2" w:tplc="BCDE3EF0" w:tentative="1">
      <w:start w:val="1"/>
      <w:numFmt w:val="bullet"/>
      <w:lvlText w:val=""/>
      <w:lvlJc w:val="left"/>
      <w:pPr>
        <w:ind w:left="2160" w:hanging="360"/>
      </w:pPr>
      <w:rPr>
        <w:rFonts w:ascii="Wingdings" w:hAnsi="Wingdings" w:hint="default"/>
      </w:rPr>
    </w:lvl>
    <w:lvl w:ilvl="3" w:tplc="02C80E2C" w:tentative="1">
      <w:start w:val="1"/>
      <w:numFmt w:val="bullet"/>
      <w:lvlText w:val=""/>
      <w:lvlJc w:val="left"/>
      <w:pPr>
        <w:ind w:left="2880" w:hanging="360"/>
      </w:pPr>
      <w:rPr>
        <w:rFonts w:ascii="Symbol" w:hAnsi="Symbol" w:hint="default"/>
      </w:rPr>
    </w:lvl>
    <w:lvl w:ilvl="4" w:tplc="F8B4B936" w:tentative="1">
      <w:start w:val="1"/>
      <w:numFmt w:val="bullet"/>
      <w:lvlText w:val="o"/>
      <w:lvlJc w:val="left"/>
      <w:pPr>
        <w:ind w:left="3600" w:hanging="360"/>
      </w:pPr>
      <w:rPr>
        <w:rFonts w:ascii="Courier New" w:hAnsi="Courier New" w:cs="Courier New" w:hint="default"/>
      </w:rPr>
    </w:lvl>
    <w:lvl w:ilvl="5" w:tplc="F1CA8BFA" w:tentative="1">
      <w:start w:val="1"/>
      <w:numFmt w:val="bullet"/>
      <w:lvlText w:val=""/>
      <w:lvlJc w:val="left"/>
      <w:pPr>
        <w:ind w:left="4320" w:hanging="360"/>
      </w:pPr>
      <w:rPr>
        <w:rFonts w:ascii="Wingdings" w:hAnsi="Wingdings" w:hint="default"/>
      </w:rPr>
    </w:lvl>
    <w:lvl w:ilvl="6" w:tplc="600AFC70" w:tentative="1">
      <w:start w:val="1"/>
      <w:numFmt w:val="bullet"/>
      <w:lvlText w:val=""/>
      <w:lvlJc w:val="left"/>
      <w:pPr>
        <w:ind w:left="5040" w:hanging="360"/>
      </w:pPr>
      <w:rPr>
        <w:rFonts w:ascii="Symbol" w:hAnsi="Symbol" w:hint="default"/>
      </w:rPr>
    </w:lvl>
    <w:lvl w:ilvl="7" w:tplc="E5E63ED8" w:tentative="1">
      <w:start w:val="1"/>
      <w:numFmt w:val="bullet"/>
      <w:lvlText w:val="o"/>
      <w:lvlJc w:val="left"/>
      <w:pPr>
        <w:ind w:left="5760" w:hanging="360"/>
      </w:pPr>
      <w:rPr>
        <w:rFonts w:ascii="Courier New" w:hAnsi="Courier New" w:cs="Courier New" w:hint="default"/>
      </w:rPr>
    </w:lvl>
    <w:lvl w:ilvl="8" w:tplc="4BD2047A" w:tentative="1">
      <w:start w:val="1"/>
      <w:numFmt w:val="bullet"/>
      <w:lvlText w:val=""/>
      <w:lvlJc w:val="left"/>
      <w:pPr>
        <w:ind w:left="6480" w:hanging="360"/>
      </w:pPr>
      <w:rPr>
        <w:rFonts w:ascii="Wingdings" w:hAnsi="Wingdings" w:hint="default"/>
      </w:rPr>
    </w:lvl>
  </w:abstractNum>
  <w:abstractNum w:abstractNumId="24" w15:restartNumberingAfterBreak="0">
    <w:nsid w:val="2B7734BA"/>
    <w:multiLevelType w:val="hybridMultilevel"/>
    <w:tmpl w:val="1458C7C8"/>
    <w:lvl w:ilvl="0" w:tplc="077EDCC0">
      <w:start w:val="1"/>
      <w:numFmt w:val="bullet"/>
      <w:lvlText w:val=""/>
      <w:lvlJc w:val="left"/>
      <w:pPr>
        <w:ind w:left="720" w:hanging="360"/>
      </w:pPr>
      <w:rPr>
        <w:rFonts w:ascii="Symbol" w:hAnsi="Symbol" w:hint="default"/>
      </w:rPr>
    </w:lvl>
    <w:lvl w:ilvl="1" w:tplc="6D688644" w:tentative="1">
      <w:start w:val="1"/>
      <w:numFmt w:val="bullet"/>
      <w:lvlText w:val="o"/>
      <w:lvlJc w:val="left"/>
      <w:pPr>
        <w:ind w:left="1440" w:hanging="360"/>
      </w:pPr>
      <w:rPr>
        <w:rFonts w:ascii="Courier New" w:hAnsi="Courier New" w:cs="Courier New" w:hint="default"/>
      </w:rPr>
    </w:lvl>
    <w:lvl w:ilvl="2" w:tplc="42A40902" w:tentative="1">
      <w:start w:val="1"/>
      <w:numFmt w:val="bullet"/>
      <w:lvlText w:val=""/>
      <w:lvlJc w:val="left"/>
      <w:pPr>
        <w:ind w:left="2160" w:hanging="360"/>
      </w:pPr>
      <w:rPr>
        <w:rFonts w:ascii="Wingdings" w:hAnsi="Wingdings" w:hint="default"/>
      </w:rPr>
    </w:lvl>
    <w:lvl w:ilvl="3" w:tplc="026C241E" w:tentative="1">
      <w:start w:val="1"/>
      <w:numFmt w:val="bullet"/>
      <w:lvlText w:val=""/>
      <w:lvlJc w:val="left"/>
      <w:pPr>
        <w:ind w:left="2880" w:hanging="360"/>
      </w:pPr>
      <w:rPr>
        <w:rFonts w:ascii="Symbol" w:hAnsi="Symbol" w:hint="default"/>
      </w:rPr>
    </w:lvl>
    <w:lvl w:ilvl="4" w:tplc="E8DCEFC2" w:tentative="1">
      <w:start w:val="1"/>
      <w:numFmt w:val="bullet"/>
      <w:lvlText w:val="o"/>
      <w:lvlJc w:val="left"/>
      <w:pPr>
        <w:ind w:left="3600" w:hanging="360"/>
      </w:pPr>
      <w:rPr>
        <w:rFonts w:ascii="Courier New" w:hAnsi="Courier New" w:cs="Courier New" w:hint="default"/>
      </w:rPr>
    </w:lvl>
    <w:lvl w:ilvl="5" w:tplc="B00C35BA" w:tentative="1">
      <w:start w:val="1"/>
      <w:numFmt w:val="bullet"/>
      <w:lvlText w:val=""/>
      <w:lvlJc w:val="left"/>
      <w:pPr>
        <w:ind w:left="4320" w:hanging="360"/>
      </w:pPr>
      <w:rPr>
        <w:rFonts w:ascii="Wingdings" w:hAnsi="Wingdings" w:hint="default"/>
      </w:rPr>
    </w:lvl>
    <w:lvl w:ilvl="6" w:tplc="A6104A5C" w:tentative="1">
      <w:start w:val="1"/>
      <w:numFmt w:val="bullet"/>
      <w:lvlText w:val=""/>
      <w:lvlJc w:val="left"/>
      <w:pPr>
        <w:ind w:left="5040" w:hanging="360"/>
      </w:pPr>
      <w:rPr>
        <w:rFonts w:ascii="Symbol" w:hAnsi="Symbol" w:hint="default"/>
      </w:rPr>
    </w:lvl>
    <w:lvl w:ilvl="7" w:tplc="1B5AC6D2" w:tentative="1">
      <w:start w:val="1"/>
      <w:numFmt w:val="bullet"/>
      <w:lvlText w:val="o"/>
      <w:lvlJc w:val="left"/>
      <w:pPr>
        <w:ind w:left="5760" w:hanging="360"/>
      </w:pPr>
      <w:rPr>
        <w:rFonts w:ascii="Courier New" w:hAnsi="Courier New" w:cs="Courier New" w:hint="default"/>
      </w:rPr>
    </w:lvl>
    <w:lvl w:ilvl="8" w:tplc="DEF4EEE8" w:tentative="1">
      <w:start w:val="1"/>
      <w:numFmt w:val="bullet"/>
      <w:lvlText w:val=""/>
      <w:lvlJc w:val="left"/>
      <w:pPr>
        <w:ind w:left="6480" w:hanging="360"/>
      </w:pPr>
      <w:rPr>
        <w:rFonts w:ascii="Wingdings" w:hAnsi="Wingdings" w:hint="default"/>
      </w:rPr>
    </w:lvl>
  </w:abstractNum>
  <w:abstractNum w:abstractNumId="2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023592E"/>
    <w:multiLevelType w:val="hybridMultilevel"/>
    <w:tmpl w:val="F9E0CE70"/>
    <w:lvl w:ilvl="0" w:tplc="36C81112">
      <w:start w:val="1"/>
      <w:numFmt w:val="bullet"/>
      <w:lvlText w:val=""/>
      <w:lvlJc w:val="left"/>
      <w:pPr>
        <w:ind w:left="720" w:hanging="360"/>
      </w:pPr>
      <w:rPr>
        <w:rFonts w:ascii="Symbol" w:hAnsi="Symbol" w:hint="default"/>
      </w:rPr>
    </w:lvl>
    <w:lvl w:ilvl="1" w:tplc="58E00266" w:tentative="1">
      <w:start w:val="1"/>
      <w:numFmt w:val="bullet"/>
      <w:lvlText w:val="o"/>
      <w:lvlJc w:val="left"/>
      <w:pPr>
        <w:ind w:left="1440" w:hanging="360"/>
      </w:pPr>
      <w:rPr>
        <w:rFonts w:ascii="Courier New" w:hAnsi="Courier New" w:cs="Courier New" w:hint="default"/>
      </w:rPr>
    </w:lvl>
    <w:lvl w:ilvl="2" w:tplc="47DC4820" w:tentative="1">
      <w:start w:val="1"/>
      <w:numFmt w:val="bullet"/>
      <w:lvlText w:val=""/>
      <w:lvlJc w:val="left"/>
      <w:pPr>
        <w:ind w:left="2160" w:hanging="360"/>
      </w:pPr>
      <w:rPr>
        <w:rFonts w:ascii="Wingdings" w:hAnsi="Wingdings" w:hint="default"/>
      </w:rPr>
    </w:lvl>
    <w:lvl w:ilvl="3" w:tplc="8A66F9CA" w:tentative="1">
      <w:start w:val="1"/>
      <w:numFmt w:val="bullet"/>
      <w:lvlText w:val=""/>
      <w:lvlJc w:val="left"/>
      <w:pPr>
        <w:ind w:left="2880" w:hanging="360"/>
      </w:pPr>
      <w:rPr>
        <w:rFonts w:ascii="Symbol" w:hAnsi="Symbol" w:hint="default"/>
      </w:rPr>
    </w:lvl>
    <w:lvl w:ilvl="4" w:tplc="87427126" w:tentative="1">
      <w:start w:val="1"/>
      <w:numFmt w:val="bullet"/>
      <w:lvlText w:val="o"/>
      <w:lvlJc w:val="left"/>
      <w:pPr>
        <w:ind w:left="3600" w:hanging="360"/>
      </w:pPr>
      <w:rPr>
        <w:rFonts w:ascii="Courier New" w:hAnsi="Courier New" w:cs="Courier New" w:hint="default"/>
      </w:rPr>
    </w:lvl>
    <w:lvl w:ilvl="5" w:tplc="1E9C88EA" w:tentative="1">
      <w:start w:val="1"/>
      <w:numFmt w:val="bullet"/>
      <w:lvlText w:val=""/>
      <w:lvlJc w:val="left"/>
      <w:pPr>
        <w:ind w:left="4320" w:hanging="360"/>
      </w:pPr>
      <w:rPr>
        <w:rFonts w:ascii="Wingdings" w:hAnsi="Wingdings" w:hint="default"/>
      </w:rPr>
    </w:lvl>
    <w:lvl w:ilvl="6" w:tplc="03A081E6" w:tentative="1">
      <w:start w:val="1"/>
      <w:numFmt w:val="bullet"/>
      <w:lvlText w:val=""/>
      <w:lvlJc w:val="left"/>
      <w:pPr>
        <w:ind w:left="5040" w:hanging="360"/>
      </w:pPr>
      <w:rPr>
        <w:rFonts w:ascii="Symbol" w:hAnsi="Symbol" w:hint="default"/>
      </w:rPr>
    </w:lvl>
    <w:lvl w:ilvl="7" w:tplc="F244A1E8" w:tentative="1">
      <w:start w:val="1"/>
      <w:numFmt w:val="bullet"/>
      <w:lvlText w:val="o"/>
      <w:lvlJc w:val="left"/>
      <w:pPr>
        <w:ind w:left="5760" w:hanging="360"/>
      </w:pPr>
      <w:rPr>
        <w:rFonts w:ascii="Courier New" w:hAnsi="Courier New" w:cs="Courier New" w:hint="default"/>
      </w:rPr>
    </w:lvl>
    <w:lvl w:ilvl="8" w:tplc="DF3457FE" w:tentative="1">
      <w:start w:val="1"/>
      <w:numFmt w:val="bullet"/>
      <w:lvlText w:val=""/>
      <w:lvlJc w:val="left"/>
      <w:pPr>
        <w:ind w:left="6480" w:hanging="360"/>
      </w:pPr>
      <w:rPr>
        <w:rFonts w:ascii="Wingdings" w:hAnsi="Wingdings" w:hint="default"/>
      </w:rPr>
    </w:lvl>
  </w:abstractNum>
  <w:abstractNum w:abstractNumId="27" w15:restartNumberingAfterBreak="0">
    <w:nsid w:val="332C5222"/>
    <w:multiLevelType w:val="hybridMultilevel"/>
    <w:tmpl w:val="65806AF0"/>
    <w:lvl w:ilvl="0" w:tplc="90ACBCC0">
      <w:start w:val="1"/>
      <w:numFmt w:val="decimal"/>
      <w:lvlText w:val="%1."/>
      <w:lvlJc w:val="left"/>
      <w:pPr>
        <w:ind w:left="720" w:hanging="360"/>
      </w:pPr>
    </w:lvl>
    <w:lvl w:ilvl="1" w:tplc="A80AFDBA">
      <w:start w:val="1"/>
      <w:numFmt w:val="lowerLetter"/>
      <w:lvlText w:val="%2."/>
      <w:lvlJc w:val="left"/>
      <w:pPr>
        <w:ind w:left="1440" w:hanging="360"/>
      </w:pPr>
    </w:lvl>
    <w:lvl w:ilvl="2" w:tplc="8C202E84">
      <w:start w:val="1"/>
      <w:numFmt w:val="lowerRoman"/>
      <w:lvlText w:val="%3."/>
      <w:lvlJc w:val="right"/>
      <w:pPr>
        <w:ind w:left="2160" w:hanging="180"/>
      </w:pPr>
    </w:lvl>
    <w:lvl w:ilvl="3" w:tplc="F15C102E">
      <w:start w:val="1"/>
      <w:numFmt w:val="decimal"/>
      <w:lvlText w:val="%4."/>
      <w:lvlJc w:val="left"/>
      <w:pPr>
        <w:ind w:left="2880" w:hanging="360"/>
      </w:pPr>
    </w:lvl>
    <w:lvl w:ilvl="4" w:tplc="08CE0D76">
      <w:start w:val="1"/>
      <w:numFmt w:val="lowerLetter"/>
      <w:lvlText w:val="%5."/>
      <w:lvlJc w:val="left"/>
      <w:pPr>
        <w:ind w:left="3600" w:hanging="360"/>
      </w:pPr>
    </w:lvl>
    <w:lvl w:ilvl="5" w:tplc="BC466540">
      <w:start w:val="1"/>
      <w:numFmt w:val="lowerRoman"/>
      <w:lvlText w:val="%6."/>
      <w:lvlJc w:val="right"/>
      <w:pPr>
        <w:ind w:left="4320" w:hanging="180"/>
      </w:pPr>
    </w:lvl>
    <w:lvl w:ilvl="6" w:tplc="D98A3DC2">
      <w:start w:val="1"/>
      <w:numFmt w:val="decimal"/>
      <w:lvlText w:val="%7."/>
      <w:lvlJc w:val="left"/>
      <w:pPr>
        <w:ind w:left="5040" w:hanging="360"/>
      </w:pPr>
    </w:lvl>
    <w:lvl w:ilvl="7" w:tplc="9CDE700C">
      <w:start w:val="1"/>
      <w:numFmt w:val="lowerLetter"/>
      <w:lvlText w:val="%8."/>
      <w:lvlJc w:val="left"/>
      <w:pPr>
        <w:ind w:left="5760" w:hanging="360"/>
      </w:pPr>
    </w:lvl>
    <w:lvl w:ilvl="8" w:tplc="E9FE477A">
      <w:start w:val="1"/>
      <w:numFmt w:val="lowerRoman"/>
      <w:lvlText w:val="%9."/>
      <w:lvlJc w:val="right"/>
      <w:pPr>
        <w:ind w:left="6480" w:hanging="180"/>
      </w:pPr>
    </w:lvl>
  </w:abstractNum>
  <w:abstractNum w:abstractNumId="28" w15:restartNumberingAfterBreak="0">
    <w:nsid w:val="35DF5DF9"/>
    <w:multiLevelType w:val="hybridMultilevel"/>
    <w:tmpl w:val="2ACE7B28"/>
    <w:lvl w:ilvl="0" w:tplc="944A46A4">
      <w:start w:val="1"/>
      <w:numFmt w:val="bullet"/>
      <w:lvlText w:val=""/>
      <w:lvlJc w:val="left"/>
      <w:pPr>
        <w:ind w:left="720" w:hanging="360"/>
      </w:pPr>
      <w:rPr>
        <w:rFonts w:ascii="Symbol" w:hAnsi="Symbol" w:hint="default"/>
      </w:rPr>
    </w:lvl>
    <w:lvl w:ilvl="1" w:tplc="7096C5FE">
      <w:start w:val="1"/>
      <w:numFmt w:val="bullet"/>
      <w:lvlText w:val="o"/>
      <w:lvlJc w:val="left"/>
      <w:pPr>
        <w:ind w:left="1440" w:hanging="360"/>
      </w:pPr>
      <w:rPr>
        <w:rFonts w:ascii="Courier New" w:hAnsi="Courier New" w:cs="Courier New" w:hint="default"/>
      </w:rPr>
    </w:lvl>
    <w:lvl w:ilvl="2" w:tplc="453A10FC" w:tentative="1">
      <w:start w:val="1"/>
      <w:numFmt w:val="bullet"/>
      <w:lvlText w:val=""/>
      <w:lvlJc w:val="left"/>
      <w:pPr>
        <w:ind w:left="2160" w:hanging="360"/>
      </w:pPr>
      <w:rPr>
        <w:rFonts w:ascii="Wingdings" w:hAnsi="Wingdings" w:hint="default"/>
      </w:rPr>
    </w:lvl>
    <w:lvl w:ilvl="3" w:tplc="09AA4462" w:tentative="1">
      <w:start w:val="1"/>
      <w:numFmt w:val="bullet"/>
      <w:lvlText w:val=""/>
      <w:lvlJc w:val="left"/>
      <w:pPr>
        <w:ind w:left="2880" w:hanging="360"/>
      </w:pPr>
      <w:rPr>
        <w:rFonts w:ascii="Symbol" w:hAnsi="Symbol" w:hint="default"/>
      </w:rPr>
    </w:lvl>
    <w:lvl w:ilvl="4" w:tplc="D4A207A6" w:tentative="1">
      <w:start w:val="1"/>
      <w:numFmt w:val="bullet"/>
      <w:lvlText w:val="o"/>
      <w:lvlJc w:val="left"/>
      <w:pPr>
        <w:ind w:left="3600" w:hanging="360"/>
      </w:pPr>
      <w:rPr>
        <w:rFonts w:ascii="Courier New" w:hAnsi="Courier New" w:cs="Courier New" w:hint="default"/>
      </w:rPr>
    </w:lvl>
    <w:lvl w:ilvl="5" w:tplc="E67489EA" w:tentative="1">
      <w:start w:val="1"/>
      <w:numFmt w:val="bullet"/>
      <w:lvlText w:val=""/>
      <w:lvlJc w:val="left"/>
      <w:pPr>
        <w:ind w:left="4320" w:hanging="360"/>
      </w:pPr>
      <w:rPr>
        <w:rFonts w:ascii="Wingdings" w:hAnsi="Wingdings" w:hint="default"/>
      </w:rPr>
    </w:lvl>
    <w:lvl w:ilvl="6" w:tplc="6DD87D6E" w:tentative="1">
      <w:start w:val="1"/>
      <w:numFmt w:val="bullet"/>
      <w:lvlText w:val=""/>
      <w:lvlJc w:val="left"/>
      <w:pPr>
        <w:ind w:left="5040" w:hanging="360"/>
      </w:pPr>
      <w:rPr>
        <w:rFonts w:ascii="Symbol" w:hAnsi="Symbol" w:hint="default"/>
      </w:rPr>
    </w:lvl>
    <w:lvl w:ilvl="7" w:tplc="4A3C66A4" w:tentative="1">
      <w:start w:val="1"/>
      <w:numFmt w:val="bullet"/>
      <w:lvlText w:val="o"/>
      <w:lvlJc w:val="left"/>
      <w:pPr>
        <w:ind w:left="5760" w:hanging="360"/>
      </w:pPr>
      <w:rPr>
        <w:rFonts w:ascii="Courier New" w:hAnsi="Courier New" w:cs="Courier New" w:hint="default"/>
      </w:rPr>
    </w:lvl>
    <w:lvl w:ilvl="8" w:tplc="2360A628" w:tentative="1">
      <w:start w:val="1"/>
      <w:numFmt w:val="bullet"/>
      <w:lvlText w:val=""/>
      <w:lvlJc w:val="left"/>
      <w:pPr>
        <w:ind w:left="6480" w:hanging="360"/>
      </w:pPr>
      <w:rPr>
        <w:rFonts w:ascii="Wingdings" w:hAnsi="Wingdings" w:hint="default"/>
      </w:rPr>
    </w:lvl>
  </w:abstractNum>
  <w:abstractNum w:abstractNumId="29" w15:restartNumberingAfterBreak="0">
    <w:nsid w:val="36830B51"/>
    <w:multiLevelType w:val="hybridMultilevel"/>
    <w:tmpl w:val="BE823158"/>
    <w:lvl w:ilvl="0" w:tplc="59E043B4">
      <w:start w:val="1"/>
      <w:numFmt w:val="bullet"/>
      <w:lvlText w:val=""/>
      <w:lvlJc w:val="left"/>
      <w:pPr>
        <w:ind w:left="720" w:hanging="360"/>
      </w:pPr>
      <w:rPr>
        <w:rFonts w:ascii="Symbol" w:hAnsi="Symbol" w:hint="default"/>
      </w:rPr>
    </w:lvl>
    <w:lvl w:ilvl="1" w:tplc="CCC2BF74" w:tentative="1">
      <w:start w:val="1"/>
      <w:numFmt w:val="bullet"/>
      <w:lvlText w:val="o"/>
      <w:lvlJc w:val="left"/>
      <w:pPr>
        <w:ind w:left="1440" w:hanging="360"/>
      </w:pPr>
      <w:rPr>
        <w:rFonts w:ascii="Courier New" w:hAnsi="Courier New" w:cs="Courier New" w:hint="default"/>
      </w:rPr>
    </w:lvl>
    <w:lvl w:ilvl="2" w:tplc="6BC24882" w:tentative="1">
      <w:start w:val="1"/>
      <w:numFmt w:val="bullet"/>
      <w:lvlText w:val=""/>
      <w:lvlJc w:val="left"/>
      <w:pPr>
        <w:ind w:left="2160" w:hanging="360"/>
      </w:pPr>
      <w:rPr>
        <w:rFonts w:ascii="Wingdings" w:hAnsi="Wingdings" w:hint="default"/>
      </w:rPr>
    </w:lvl>
    <w:lvl w:ilvl="3" w:tplc="F3362184" w:tentative="1">
      <w:start w:val="1"/>
      <w:numFmt w:val="bullet"/>
      <w:lvlText w:val=""/>
      <w:lvlJc w:val="left"/>
      <w:pPr>
        <w:ind w:left="2880" w:hanging="360"/>
      </w:pPr>
      <w:rPr>
        <w:rFonts w:ascii="Symbol" w:hAnsi="Symbol" w:hint="default"/>
      </w:rPr>
    </w:lvl>
    <w:lvl w:ilvl="4" w:tplc="0C2A2776" w:tentative="1">
      <w:start w:val="1"/>
      <w:numFmt w:val="bullet"/>
      <w:lvlText w:val="o"/>
      <w:lvlJc w:val="left"/>
      <w:pPr>
        <w:ind w:left="3600" w:hanging="360"/>
      </w:pPr>
      <w:rPr>
        <w:rFonts w:ascii="Courier New" w:hAnsi="Courier New" w:cs="Courier New" w:hint="default"/>
      </w:rPr>
    </w:lvl>
    <w:lvl w:ilvl="5" w:tplc="37900160" w:tentative="1">
      <w:start w:val="1"/>
      <w:numFmt w:val="bullet"/>
      <w:lvlText w:val=""/>
      <w:lvlJc w:val="left"/>
      <w:pPr>
        <w:ind w:left="4320" w:hanging="360"/>
      </w:pPr>
      <w:rPr>
        <w:rFonts w:ascii="Wingdings" w:hAnsi="Wingdings" w:hint="default"/>
      </w:rPr>
    </w:lvl>
    <w:lvl w:ilvl="6" w:tplc="03005AF8" w:tentative="1">
      <w:start w:val="1"/>
      <w:numFmt w:val="bullet"/>
      <w:lvlText w:val=""/>
      <w:lvlJc w:val="left"/>
      <w:pPr>
        <w:ind w:left="5040" w:hanging="360"/>
      </w:pPr>
      <w:rPr>
        <w:rFonts w:ascii="Symbol" w:hAnsi="Symbol" w:hint="default"/>
      </w:rPr>
    </w:lvl>
    <w:lvl w:ilvl="7" w:tplc="6406ADAC" w:tentative="1">
      <w:start w:val="1"/>
      <w:numFmt w:val="bullet"/>
      <w:lvlText w:val="o"/>
      <w:lvlJc w:val="left"/>
      <w:pPr>
        <w:ind w:left="5760" w:hanging="360"/>
      </w:pPr>
      <w:rPr>
        <w:rFonts w:ascii="Courier New" w:hAnsi="Courier New" w:cs="Courier New" w:hint="default"/>
      </w:rPr>
    </w:lvl>
    <w:lvl w:ilvl="8" w:tplc="2C3C5E4E" w:tentative="1">
      <w:start w:val="1"/>
      <w:numFmt w:val="bullet"/>
      <w:lvlText w:val=""/>
      <w:lvlJc w:val="left"/>
      <w:pPr>
        <w:ind w:left="6480" w:hanging="360"/>
      </w:pPr>
      <w:rPr>
        <w:rFonts w:ascii="Wingdings" w:hAnsi="Wingdings" w:hint="default"/>
      </w:rPr>
    </w:lvl>
  </w:abstractNum>
  <w:abstractNum w:abstractNumId="30" w15:restartNumberingAfterBreak="0">
    <w:nsid w:val="377E1A21"/>
    <w:multiLevelType w:val="hybridMultilevel"/>
    <w:tmpl w:val="529C9BDE"/>
    <w:lvl w:ilvl="0" w:tplc="076E51A8">
      <w:start w:val="1"/>
      <w:numFmt w:val="lowerLetter"/>
      <w:lvlText w:val="%1."/>
      <w:lvlJc w:val="left"/>
      <w:pPr>
        <w:ind w:left="720" w:hanging="360"/>
      </w:pPr>
    </w:lvl>
    <w:lvl w:ilvl="1" w:tplc="0CCAF624" w:tentative="1">
      <w:start w:val="1"/>
      <w:numFmt w:val="lowerLetter"/>
      <w:lvlText w:val="%2."/>
      <w:lvlJc w:val="left"/>
      <w:pPr>
        <w:ind w:left="1440" w:hanging="360"/>
      </w:pPr>
    </w:lvl>
    <w:lvl w:ilvl="2" w:tplc="5C909234" w:tentative="1">
      <w:start w:val="1"/>
      <w:numFmt w:val="lowerRoman"/>
      <w:lvlText w:val="%3."/>
      <w:lvlJc w:val="right"/>
      <w:pPr>
        <w:ind w:left="2160" w:hanging="180"/>
      </w:pPr>
    </w:lvl>
    <w:lvl w:ilvl="3" w:tplc="50F2B5C2" w:tentative="1">
      <w:start w:val="1"/>
      <w:numFmt w:val="decimal"/>
      <w:lvlText w:val="%4."/>
      <w:lvlJc w:val="left"/>
      <w:pPr>
        <w:ind w:left="2880" w:hanging="360"/>
      </w:pPr>
    </w:lvl>
    <w:lvl w:ilvl="4" w:tplc="51D272D6" w:tentative="1">
      <w:start w:val="1"/>
      <w:numFmt w:val="lowerLetter"/>
      <w:lvlText w:val="%5."/>
      <w:lvlJc w:val="left"/>
      <w:pPr>
        <w:ind w:left="3600" w:hanging="360"/>
      </w:pPr>
    </w:lvl>
    <w:lvl w:ilvl="5" w:tplc="FDF08FEA" w:tentative="1">
      <w:start w:val="1"/>
      <w:numFmt w:val="lowerRoman"/>
      <w:lvlText w:val="%6."/>
      <w:lvlJc w:val="right"/>
      <w:pPr>
        <w:ind w:left="4320" w:hanging="180"/>
      </w:pPr>
    </w:lvl>
    <w:lvl w:ilvl="6" w:tplc="8B3AB25E" w:tentative="1">
      <w:start w:val="1"/>
      <w:numFmt w:val="decimal"/>
      <w:lvlText w:val="%7."/>
      <w:lvlJc w:val="left"/>
      <w:pPr>
        <w:ind w:left="5040" w:hanging="360"/>
      </w:pPr>
    </w:lvl>
    <w:lvl w:ilvl="7" w:tplc="3A7AE28E" w:tentative="1">
      <w:start w:val="1"/>
      <w:numFmt w:val="lowerLetter"/>
      <w:lvlText w:val="%8."/>
      <w:lvlJc w:val="left"/>
      <w:pPr>
        <w:ind w:left="5760" w:hanging="360"/>
      </w:pPr>
    </w:lvl>
    <w:lvl w:ilvl="8" w:tplc="02F2424E" w:tentative="1">
      <w:start w:val="1"/>
      <w:numFmt w:val="lowerRoman"/>
      <w:lvlText w:val="%9."/>
      <w:lvlJc w:val="right"/>
      <w:pPr>
        <w:ind w:left="6480" w:hanging="180"/>
      </w:pPr>
    </w:lvl>
  </w:abstractNum>
  <w:abstractNum w:abstractNumId="31" w15:restartNumberingAfterBreak="0">
    <w:nsid w:val="378D4E31"/>
    <w:multiLevelType w:val="hybridMultilevel"/>
    <w:tmpl w:val="09E4D2AA"/>
    <w:lvl w:ilvl="0" w:tplc="6FC2E70A">
      <w:start w:val="1"/>
      <w:numFmt w:val="decimal"/>
      <w:lvlText w:val="%1"/>
      <w:lvlJc w:val="left"/>
      <w:pPr>
        <w:ind w:left="720" w:hanging="360"/>
      </w:pPr>
      <w:rPr>
        <w:rFonts w:hint="default"/>
      </w:rPr>
    </w:lvl>
    <w:lvl w:ilvl="1" w:tplc="EBBAEA94" w:tentative="1">
      <w:start w:val="1"/>
      <w:numFmt w:val="lowerLetter"/>
      <w:lvlText w:val="%2."/>
      <w:lvlJc w:val="left"/>
      <w:pPr>
        <w:ind w:left="1440" w:hanging="360"/>
      </w:pPr>
    </w:lvl>
    <w:lvl w:ilvl="2" w:tplc="ECA63ABA" w:tentative="1">
      <w:start w:val="1"/>
      <w:numFmt w:val="lowerRoman"/>
      <w:lvlText w:val="%3."/>
      <w:lvlJc w:val="right"/>
      <w:pPr>
        <w:ind w:left="2160" w:hanging="180"/>
      </w:pPr>
    </w:lvl>
    <w:lvl w:ilvl="3" w:tplc="45FC67EA" w:tentative="1">
      <w:start w:val="1"/>
      <w:numFmt w:val="decimal"/>
      <w:lvlText w:val="%4."/>
      <w:lvlJc w:val="left"/>
      <w:pPr>
        <w:ind w:left="2880" w:hanging="360"/>
      </w:pPr>
    </w:lvl>
    <w:lvl w:ilvl="4" w:tplc="E432E2B6" w:tentative="1">
      <w:start w:val="1"/>
      <w:numFmt w:val="lowerLetter"/>
      <w:lvlText w:val="%5."/>
      <w:lvlJc w:val="left"/>
      <w:pPr>
        <w:ind w:left="3600" w:hanging="360"/>
      </w:pPr>
    </w:lvl>
    <w:lvl w:ilvl="5" w:tplc="E0CC9864" w:tentative="1">
      <w:start w:val="1"/>
      <w:numFmt w:val="lowerRoman"/>
      <w:lvlText w:val="%6."/>
      <w:lvlJc w:val="right"/>
      <w:pPr>
        <w:ind w:left="4320" w:hanging="180"/>
      </w:pPr>
    </w:lvl>
    <w:lvl w:ilvl="6" w:tplc="C96CB01A" w:tentative="1">
      <w:start w:val="1"/>
      <w:numFmt w:val="decimal"/>
      <w:lvlText w:val="%7."/>
      <w:lvlJc w:val="left"/>
      <w:pPr>
        <w:ind w:left="5040" w:hanging="360"/>
      </w:pPr>
    </w:lvl>
    <w:lvl w:ilvl="7" w:tplc="6506FA4C" w:tentative="1">
      <w:start w:val="1"/>
      <w:numFmt w:val="lowerLetter"/>
      <w:lvlText w:val="%8."/>
      <w:lvlJc w:val="left"/>
      <w:pPr>
        <w:ind w:left="5760" w:hanging="360"/>
      </w:pPr>
    </w:lvl>
    <w:lvl w:ilvl="8" w:tplc="BA6686BC" w:tentative="1">
      <w:start w:val="1"/>
      <w:numFmt w:val="lowerRoman"/>
      <w:lvlText w:val="%9."/>
      <w:lvlJc w:val="right"/>
      <w:pPr>
        <w:ind w:left="6480" w:hanging="180"/>
      </w:pPr>
    </w:lvl>
  </w:abstractNum>
  <w:abstractNum w:abstractNumId="32" w15:restartNumberingAfterBreak="0">
    <w:nsid w:val="38210B2F"/>
    <w:multiLevelType w:val="multilevel"/>
    <w:tmpl w:val="39FC0BEE"/>
    <w:lvl w:ilvl="0">
      <w:start w:val="1"/>
      <w:numFmt w:val="decimal"/>
      <w:pStyle w:val="Heading2"/>
      <w:lvlText w:val="%1."/>
      <w:lvlJc w:val="left"/>
      <w:pPr>
        <w:ind w:left="1080" w:hanging="72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3C63662E"/>
    <w:multiLevelType w:val="hybridMultilevel"/>
    <w:tmpl w:val="5B647254"/>
    <w:lvl w:ilvl="0" w:tplc="F0847E44">
      <w:start w:val="1"/>
      <w:numFmt w:val="bullet"/>
      <w:lvlText w:val=""/>
      <w:lvlJc w:val="left"/>
      <w:pPr>
        <w:ind w:left="720" w:hanging="360"/>
      </w:pPr>
      <w:rPr>
        <w:rFonts w:ascii="Symbol" w:hAnsi="Symbol" w:hint="default"/>
      </w:rPr>
    </w:lvl>
    <w:lvl w:ilvl="1" w:tplc="99A4C7D8" w:tentative="1">
      <w:start w:val="1"/>
      <w:numFmt w:val="bullet"/>
      <w:lvlText w:val="o"/>
      <w:lvlJc w:val="left"/>
      <w:pPr>
        <w:ind w:left="1440" w:hanging="360"/>
      </w:pPr>
      <w:rPr>
        <w:rFonts w:ascii="Courier New" w:hAnsi="Courier New" w:cs="Courier New" w:hint="default"/>
      </w:rPr>
    </w:lvl>
    <w:lvl w:ilvl="2" w:tplc="251AB6CA" w:tentative="1">
      <w:start w:val="1"/>
      <w:numFmt w:val="bullet"/>
      <w:lvlText w:val=""/>
      <w:lvlJc w:val="left"/>
      <w:pPr>
        <w:ind w:left="2160" w:hanging="360"/>
      </w:pPr>
      <w:rPr>
        <w:rFonts w:ascii="Wingdings" w:hAnsi="Wingdings" w:hint="default"/>
      </w:rPr>
    </w:lvl>
    <w:lvl w:ilvl="3" w:tplc="10B8B3B6" w:tentative="1">
      <w:start w:val="1"/>
      <w:numFmt w:val="bullet"/>
      <w:lvlText w:val=""/>
      <w:lvlJc w:val="left"/>
      <w:pPr>
        <w:ind w:left="2880" w:hanging="360"/>
      </w:pPr>
      <w:rPr>
        <w:rFonts w:ascii="Symbol" w:hAnsi="Symbol" w:hint="default"/>
      </w:rPr>
    </w:lvl>
    <w:lvl w:ilvl="4" w:tplc="C5F86272" w:tentative="1">
      <w:start w:val="1"/>
      <w:numFmt w:val="bullet"/>
      <w:lvlText w:val="o"/>
      <w:lvlJc w:val="left"/>
      <w:pPr>
        <w:ind w:left="3600" w:hanging="360"/>
      </w:pPr>
      <w:rPr>
        <w:rFonts w:ascii="Courier New" w:hAnsi="Courier New" w:cs="Courier New" w:hint="default"/>
      </w:rPr>
    </w:lvl>
    <w:lvl w:ilvl="5" w:tplc="2B6C220A" w:tentative="1">
      <w:start w:val="1"/>
      <w:numFmt w:val="bullet"/>
      <w:lvlText w:val=""/>
      <w:lvlJc w:val="left"/>
      <w:pPr>
        <w:ind w:left="4320" w:hanging="360"/>
      </w:pPr>
      <w:rPr>
        <w:rFonts w:ascii="Wingdings" w:hAnsi="Wingdings" w:hint="default"/>
      </w:rPr>
    </w:lvl>
    <w:lvl w:ilvl="6" w:tplc="220816C8" w:tentative="1">
      <w:start w:val="1"/>
      <w:numFmt w:val="bullet"/>
      <w:lvlText w:val=""/>
      <w:lvlJc w:val="left"/>
      <w:pPr>
        <w:ind w:left="5040" w:hanging="360"/>
      </w:pPr>
      <w:rPr>
        <w:rFonts w:ascii="Symbol" w:hAnsi="Symbol" w:hint="default"/>
      </w:rPr>
    </w:lvl>
    <w:lvl w:ilvl="7" w:tplc="624088DA" w:tentative="1">
      <w:start w:val="1"/>
      <w:numFmt w:val="bullet"/>
      <w:lvlText w:val="o"/>
      <w:lvlJc w:val="left"/>
      <w:pPr>
        <w:ind w:left="5760" w:hanging="360"/>
      </w:pPr>
      <w:rPr>
        <w:rFonts w:ascii="Courier New" w:hAnsi="Courier New" w:cs="Courier New" w:hint="default"/>
      </w:rPr>
    </w:lvl>
    <w:lvl w:ilvl="8" w:tplc="93A6F044" w:tentative="1">
      <w:start w:val="1"/>
      <w:numFmt w:val="bullet"/>
      <w:lvlText w:val=""/>
      <w:lvlJc w:val="left"/>
      <w:pPr>
        <w:ind w:left="6480" w:hanging="360"/>
      </w:pPr>
      <w:rPr>
        <w:rFonts w:ascii="Wingdings" w:hAnsi="Wingdings" w:hint="default"/>
      </w:rPr>
    </w:lvl>
  </w:abstractNum>
  <w:abstractNum w:abstractNumId="34" w15:restartNumberingAfterBreak="0">
    <w:nsid w:val="416F6ED0"/>
    <w:multiLevelType w:val="hybridMultilevel"/>
    <w:tmpl w:val="723A9F9E"/>
    <w:lvl w:ilvl="0" w:tplc="E8C20652">
      <w:start w:val="1"/>
      <w:numFmt w:val="bullet"/>
      <w:lvlText w:val=""/>
      <w:lvlJc w:val="left"/>
      <w:pPr>
        <w:ind w:left="720" w:hanging="360"/>
      </w:pPr>
      <w:rPr>
        <w:rFonts w:ascii="Symbol" w:hAnsi="Symbol" w:hint="default"/>
      </w:rPr>
    </w:lvl>
    <w:lvl w:ilvl="1" w:tplc="DE8A00A2">
      <w:start w:val="5"/>
      <w:numFmt w:val="bullet"/>
      <w:lvlText w:val="-"/>
      <w:lvlJc w:val="left"/>
      <w:pPr>
        <w:ind w:left="1440" w:hanging="360"/>
      </w:pPr>
      <w:rPr>
        <w:rFonts w:ascii="Calibri" w:eastAsiaTheme="minorHAnsi" w:hAnsi="Calibri" w:cs="Calibri" w:hint="default"/>
      </w:rPr>
    </w:lvl>
    <w:lvl w:ilvl="2" w:tplc="8A80B1E2" w:tentative="1">
      <w:start w:val="1"/>
      <w:numFmt w:val="bullet"/>
      <w:lvlText w:val=""/>
      <w:lvlJc w:val="left"/>
      <w:pPr>
        <w:ind w:left="2160" w:hanging="360"/>
      </w:pPr>
      <w:rPr>
        <w:rFonts w:ascii="Wingdings" w:hAnsi="Wingdings" w:hint="default"/>
      </w:rPr>
    </w:lvl>
    <w:lvl w:ilvl="3" w:tplc="AEF09F38" w:tentative="1">
      <w:start w:val="1"/>
      <w:numFmt w:val="bullet"/>
      <w:lvlText w:val=""/>
      <w:lvlJc w:val="left"/>
      <w:pPr>
        <w:ind w:left="2880" w:hanging="360"/>
      </w:pPr>
      <w:rPr>
        <w:rFonts w:ascii="Symbol" w:hAnsi="Symbol" w:hint="default"/>
      </w:rPr>
    </w:lvl>
    <w:lvl w:ilvl="4" w:tplc="D90C3ED0" w:tentative="1">
      <w:start w:val="1"/>
      <w:numFmt w:val="bullet"/>
      <w:lvlText w:val="o"/>
      <w:lvlJc w:val="left"/>
      <w:pPr>
        <w:ind w:left="3600" w:hanging="360"/>
      </w:pPr>
      <w:rPr>
        <w:rFonts w:ascii="Courier New" w:hAnsi="Courier New" w:cs="Courier New" w:hint="default"/>
      </w:rPr>
    </w:lvl>
    <w:lvl w:ilvl="5" w:tplc="3970FD24" w:tentative="1">
      <w:start w:val="1"/>
      <w:numFmt w:val="bullet"/>
      <w:lvlText w:val=""/>
      <w:lvlJc w:val="left"/>
      <w:pPr>
        <w:ind w:left="4320" w:hanging="360"/>
      </w:pPr>
      <w:rPr>
        <w:rFonts w:ascii="Wingdings" w:hAnsi="Wingdings" w:hint="default"/>
      </w:rPr>
    </w:lvl>
    <w:lvl w:ilvl="6" w:tplc="F4ECC458" w:tentative="1">
      <w:start w:val="1"/>
      <w:numFmt w:val="bullet"/>
      <w:lvlText w:val=""/>
      <w:lvlJc w:val="left"/>
      <w:pPr>
        <w:ind w:left="5040" w:hanging="360"/>
      </w:pPr>
      <w:rPr>
        <w:rFonts w:ascii="Symbol" w:hAnsi="Symbol" w:hint="default"/>
      </w:rPr>
    </w:lvl>
    <w:lvl w:ilvl="7" w:tplc="DC569302" w:tentative="1">
      <w:start w:val="1"/>
      <w:numFmt w:val="bullet"/>
      <w:lvlText w:val="o"/>
      <w:lvlJc w:val="left"/>
      <w:pPr>
        <w:ind w:left="5760" w:hanging="360"/>
      </w:pPr>
      <w:rPr>
        <w:rFonts w:ascii="Courier New" w:hAnsi="Courier New" w:cs="Courier New" w:hint="default"/>
      </w:rPr>
    </w:lvl>
    <w:lvl w:ilvl="8" w:tplc="25F46A8A" w:tentative="1">
      <w:start w:val="1"/>
      <w:numFmt w:val="bullet"/>
      <w:lvlText w:val=""/>
      <w:lvlJc w:val="left"/>
      <w:pPr>
        <w:ind w:left="6480" w:hanging="360"/>
      </w:pPr>
      <w:rPr>
        <w:rFonts w:ascii="Wingdings" w:hAnsi="Wingdings" w:hint="default"/>
      </w:rPr>
    </w:lvl>
  </w:abstractNum>
  <w:abstractNum w:abstractNumId="35" w15:restartNumberingAfterBreak="0">
    <w:nsid w:val="47C35398"/>
    <w:multiLevelType w:val="hybridMultilevel"/>
    <w:tmpl w:val="8D9863A6"/>
    <w:lvl w:ilvl="0" w:tplc="2F3EE57A">
      <w:start w:val="1"/>
      <w:numFmt w:val="bullet"/>
      <w:lvlText w:val=""/>
      <w:lvlJc w:val="left"/>
      <w:pPr>
        <w:ind w:left="720" w:hanging="360"/>
      </w:pPr>
      <w:rPr>
        <w:rFonts w:ascii="Symbol" w:hAnsi="Symbol" w:hint="default"/>
      </w:rPr>
    </w:lvl>
    <w:lvl w:ilvl="1" w:tplc="2FF05114" w:tentative="1">
      <w:start w:val="1"/>
      <w:numFmt w:val="bullet"/>
      <w:lvlText w:val="o"/>
      <w:lvlJc w:val="left"/>
      <w:pPr>
        <w:ind w:left="1440" w:hanging="360"/>
      </w:pPr>
      <w:rPr>
        <w:rFonts w:ascii="Courier New" w:hAnsi="Courier New" w:cs="Courier New" w:hint="default"/>
      </w:rPr>
    </w:lvl>
    <w:lvl w:ilvl="2" w:tplc="EE18A45A" w:tentative="1">
      <w:start w:val="1"/>
      <w:numFmt w:val="bullet"/>
      <w:lvlText w:val=""/>
      <w:lvlJc w:val="left"/>
      <w:pPr>
        <w:ind w:left="2160" w:hanging="360"/>
      </w:pPr>
      <w:rPr>
        <w:rFonts w:ascii="Wingdings" w:hAnsi="Wingdings" w:hint="default"/>
      </w:rPr>
    </w:lvl>
    <w:lvl w:ilvl="3" w:tplc="BB1C92CA" w:tentative="1">
      <w:start w:val="1"/>
      <w:numFmt w:val="bullet"/>
      <w:lvlText w:val=""/>
      <w:lvlJc w:val="left"/>
      <w:pPr>
        <w:ind w:left="2880" w:hanging="360"/>
      </w:pPr>
      <w:rPr>
        <w:rFonts w:ascii="Symbol" w:hAnsi="Symbol" w:hint="default"/>
      </w:rPr>
    </w:lvl>
    <w:lvl w:ilvl="4" w:tplc="F1505436" w:tentative="1">
      <w:start w:val="1"/>
      <w:numFmt w:val="bullet"/>
      <w:lvlText w:val="o"/>
      <w:lvlJc w:val="left"/>
      <w:pPr>
        <w:ind w:left="3600" w:hanging="360"/>
      </w:pPr>
      <w:rPr>
        <w:rFonts w:ascii="Courier New" w:hAnsi="Courier New" w:cs="Courier New" w:hint="default"/>
      </w:rPr>
    </w:lvl>
    <w:lvl w:ilvl="5" w:tplc="FF5E43A8" w:tentative="1">
      <w:start w:val="1"/>
      <w:numFmt w:val="bullet"/>
      <w:lvlText w:val=""/>
      <w:lvlJc w:val="left"/>
      <w:pPr>
        <w:ind w:left="4320" w:hanging="360"/>
      </w:pPr>
      <w:rPr>
        <w:rFonts w:ascii="Wingdings" w:hAnsi="Wingdings" w:hint="default"/>
      </w:rPr>
    </w:lvl>
    <w:lvl w:ilvl="6" w:tplc="F1A023C4" w:tentative="1">
      <w:start w:val="1"/>
      <w:numFmt w:val="bullet"/>
      <w:lvlText w:val=""/>
      <w:lvlJc w:val="left"/>
      <w:pPr>
        <w:ind w:left="5040" w:hanging="360"/>
      </w:pPr>
      <w:rPr>
        <w:rFonts w:ascii="Symbol" w:hAnsi="Symbol" w:hint="default"/>
      </w:rPr>
    </w:lvl>
    <w:lvl w:ilvl="7" w:tplc="9DBA7C20" w:tentative="1">
      <w:start w:val="1"/>
      <w:numFmt w:val="bullet"/>
      <w:lvlText w:val="o"/>
      <w:lvlJc w:val="left"/>
      <w:pPr>
        <w:ind w:left="5760" w:hanging="360"/>
      </w:pPr>
      <w:rPr>
        <w:rFonts w:ascii="Courier New" w:hAnsi="Courier New" w:cs="Courier New" w:hint="default"/>
      </w:rPr>
    </w:lvl>
    <w:lvl w:ilvl="8" w:tplc="68D0698E" w:tentative="1">
      <w:start w:val="1"/>
      <w:numFmt w:val="bullet"/>
      <w:lvlText w:val=""/>
      <w:lvlJc w:val="left"/>
      <w:pPr>
        <w:ind w:left="6480" w:hanging="360"/>
      </w:pPr>
      <w:rPr>
        <w:rFonts w:ascii="Wingdings" w:hAnsi="Wingdings" w:hint="default"/>
      </w:rPr>
    </w:lvl>
  </w:abstractNum>
  <w:abstractNum w:abstractNumId="36" w15:restartNumberingAfterBreak="0">
    <w:nsid w:val="4B6E0282"/>
    <w:multiLevelType w:val="hybridMultilevel"/>
    <w:tmpl w:val="CC50D0DE"/>
    <w:lvl w:ilvl="0" w:tplc="B9D83292">
      <w:start w:val="1"/>
      <w:numFmt w:val="bullet"/>
      <w:lvlText w:val=""/>
      <w:lvlJc w:val="left"/>
      <w:pPr>
        <w:ind w:left="720" w:hanging="360"/>
      </w:pPr>
      <w:rPr>
        <w:rFonts w:ascii="Symbol" w:hAnsi="Symbol" w:hint="default"/>
      </w:rPr>
    </w:lvl>
    <w:lvl w:ilvl="1" w:tplc="57FA628C" w:tentative="1">
      <w:start w:val="1"/>
      <w:numFmt w:val="bullet"/>
      <w:lvlText w:val="o"/>
      <w:lvlJc w:val="left"/>
      <w:pPr>
        <w:ind w:left="1440" w:hanging="360"/>
      </w:pPr>
      <w:rPr>
        <w:rFonts w:ascii="Courier New" w:hAnsi="Courier New" w:cs="Courier New" w:hint="default"/>
      </w:rPr>
    </w:lvl>
    <w:lvl w:ilvl="2" w:tplc="FF16A19C" w:tentative="1">
      <w:start w:val="1"/>
      <w:numFmt w:val="bullet"/>
      <w:lvlText w:val=""/>
      <w:lvlJc w:val="left"/>
      <w:pPr>
        <w:ind w:left="2160" w:hanging="360"/>
      </w:pPr>
      <w:rPr>
        <w:rFonts w:ascii="Wingdings" w:hAnsi="Wingdings" w:hint="default"/>
      </w:rPr>
    </w:lvl>
    <w:lvl w:ilvl="3" w:tplc="849E3A32" w:tentative="1">
      <w:start w:val="1"/>
      <w:numFmt w:val="bullet"/>
      <w:lvlText w:val=""/>
      <w:lvlJc w:val="left"/>
      <w:pPr>
        <w:ind w:left="2880" w:hanging="360"/>
      </w:pPr>
      <w:rPr>
        <w:rFonts w:ascii="Symbol" w:hAnsi="Symbol" w:hint="default"/>
      </w:rPr>
    </w:lvl>
    <w:lvl w:ilvl="4" w:tplc="1BE6BAFE" w:tentative="1">
      <w:start w:val="1"/>
      <w:numFmt w:val="bullet"/>
      <w:lvlText w:val="o"/>
      <w:lvlJc w:val="left"/>
      <w:pPr>
        <w:ind w:left="3600" w:hanging="360"/>
      </w:pPr>
      <w:rPr>
        <w:rFonts w:ascii="Courier New" w:hAnsi="Courier New" w:cs="Courier New" w:hint="default"/>
      </w:rPr>
    </w:lvl>
    <w:lvl w:ilvl="5" w:tplc="3E165384" w:tentative="1">
      <w:start w:val="1"/>
      <w:numFmt w:val="bullet"/>
      <w:lvlText w:val=""/>
      <w:lvlJc w:val="left"/>
      <w:pPr>
        <w:ind w:left="4320" w:hanging="360"/>
      </w:pPr>
      <w:rPr>
        <w:rFonts w:ascii="Wingdings" w:hAnsi="Wingdings" w:hint="default"/>
      </w:rPr>
    </w:lvl>
    <w:lvl w:ilvl="6" w:tplc="5976775A" w:tentative="1">
      <w:start w:val="1"/>
      <w:numFmt w:val="bullet"/>
      <w:lvlText w:val=""/>
      <w:lvlJc w:val="left"/>
      <w:pPr>
        <w:ind w:left="5040" w:hanging="360"/>
      </w:pPr>
      <w:rPr>
        <w:rFonts w:ascii="Symbol" w:hAnsi="Symbol" w:hint="default"/>
      </w:rPr>
    </w:lvl>
    <w:lvl w:ilvl="7" w:tplc="14927F3A" w:tentative="1">
      <w:start w:val="1"/>
      <w:numFmt w:val="bullet"/>
      <w:lvlText w:val="o"/>
      <w:lvlJc w:val="left"/>
      <w:pPr>
        <w:ind w:left="5760" w:hanging="360"/>
      </w:pPr>
      <w:rPr>
        <w:rFonts w:ascii="Courier New" w:hAnsi="Courier New" w:cs="Courier New" w:hint="default"/>
      </w:rPr>
    </w:lvl>
    <w:lvl w:ilvl="8" w:tplc="3ED268A4" w:tentative="1">
      <w:start w:val="1"/>
      <w:numFmt w:val="bullet"/>
      <w:lvlText w:val=""/>
      <w:lvlJc w:val="left"/>
      <w:pPr>
        <w:ind w:left="6480" w:hanging="360"/>
      </w:pPr>
      <w:rPr>
        <w:rFonts w:ascii="Wingdings" w:hAnsi="Wingdings" w:hint="default"/>
      </w:rPr>
    </w:lvl>
  </w:abstractNum>
  <w:abstractNum w:abstractNumId="37" w15:restartNumberingAfterBreak="0">
    <w:nsid w:val="4BB100CB"/>
    <w:multiLevelType w:val="hybridMultilevel"/>
    <w:tmpl w:val="8A42923A"/>
    <w:lvl w:ilvl="0" w:tplc="F00A7376">
      <w:start w:val="2"/>
      <w:numFmt w:val="decimal"/>
      <w:lvlText w:val="%1"/>
      <w:lvlJc w:val="left"/>
      <w:pPr>
        <w:ind w:left="720" w:hanging="360"/>
      </w:pPr>
      <w:rPr>
        <w:rFonts w:hint="default"/>
      </w:rPr>
    </w:lvl>
    <w:lvl w:ilvl="1" w:tplc="19926500" w:tentative="1">
      <w:start w:val="1"/>
      <w:numFmt w:val="lowerLetter"/>
      <w:lvlText w:val="%2."/>
      <w:lvlJc w:val="left"/>
      <w:pPr>
        <w:ind w:left="1440" w:hanging="360"/>
      </w:pPr>
    </w:lvl>
    <w:lvl w:ilvl="2" w:tplc="4E50DF3E" w:tentative="1">
      <w:start w:val="1"/>
      <w:numFmt w:val="lowerRoman"/>
      <w:lvlText w:val="%3."/>
      <w:lvlJc w:val="right"/>
      <w:pPr>
        <w:ind w:left="2160" w:hanging="180"/>
      </w:pPr>
    </w:lvl>
    <w:lvl w:ilvl="3" w:tplc="E786BA0C" w:tentative="1">
      <w:start w:val="1"/>
      <w:numFmt w:val="decimal"/>
      <w:lvlText w:val="%4."/>
      <w:lvlJc w:val="left"/>
      <w:pPr>
        <w:ind w:left="2880" w:hanging="360"/>
      </w:pPr>
    </w:lvl>
    <w:lvl w:ilvl="4" w:tplc="D4902088" w:tentative="1">
      <w:start w:val="1"/>
      <w:numFmt w:val="lowerLetter"/>
      <w:lvlText w:val="%5."/>
      <w:lvlJc w:val="left"/>
      <w:pPr>
        <w:ind w:left="3600" w:hanging="360"/>
      </w:pPr>
    </w:lvl>
    <w:lvl w:ilvl="5" w:tplc="5BDED52A" w:tentative="1">
      <w:start w:val="1"/>
      <w:numFmt w:val="lowerRoman"/>
      <w:lvlText w:val="%6."/>
      <w:lvlJc w:val="right"/>
      <w:pPr>
        <w:ind w:left="4320" w:hanging="180"/>
      </w:pPr>
    </w:lvl>
    <w:lvl w:ilvl="6" w:tplc="4C8AD20A" w:tentative="1">
      <w:start w:val="1"/>
      <w:numFmt w:val="decimal"/>
      <w:lvlText w:val="%7."/>
      <w:lvlJc w:val="left"/>
      <w:pPr>
        <w:ind w:left="5040" w:hanging="360"/>
      </w:pPr>
    </w:lvl>
    <w:lvl w:ilvl="7" w:tplc="8788052A" w:tentative="1">
      <w:start w:val="1"/>
      <w:numFmt w:val="lowerLetter"/>
      <w:lvlText w:val="%8."/>
      <w:lvlJc w:val="left"/>
      <w:pPr>
        <w:ind w:left="5760" w:hanging="360"/>
      </w:pPr>
    </w:lvl>
    <w:lvl w:ilvl="8" w:tplc="96DAD85C" w:tentative="1">
      <w:start w:val="1"/>
      <w:numFmt w:val="lowerRoman"/>
      <w:lvlText w:val="%9."/>
      <w:lvlJc w:val="right"/>
      <w:pPr>
        <w:ind w:left="6480" w:hanging="180"/>
      </w:pPr>
    </w:lvl>
  </w:abstractNum>
  <w:abstractNum w:abstractNumId="38" w15:restartNumberingAfterBreak="0">
    <w:nsid w:val="4CDB30A8"/>
    <w:multiLevelType w:val="hybridMultilevel"/>
    <w:tmpl w:val="37EE3458"/>
    <w:lvl w:ilvl="0" w:tplc="EE8ACF62">
      <w:start w:val="1"/>
      <w:numFmt w:val="bullet"/>
      <w:pStyle w:val="Tablebullet"/>
      <w:lvlText w:val=""/>
      <w:lvlJc w:val="left"/>
      <w:pPr>
        <w:tabs>
          <w:tab w:val="num" w:pos="397"/>
        </w:tabs>
        <w:ind w:left="113" w:firstLine="0"/>
      </w:pPr>
      <w:rPr>
        <w:rFonts w:ascii="Symbol" w:hAnsi="Symbol" w:hint="default"/>
      </w:rPr>
    </w:lvl>
    <w:lvl w:ilvl="1" w:tplc="5712BFDC" w:tentative="1">
      <w:start w:val="1"/>
      <w:numFmt w:val="bullet"/>
      <w:lvlText w:val="o"/>
      <w:lvlJc w:val="left"/>
      <w:pPr>
        <w:ind w:left="1440" w:hanging="360"/>
      </w:pPr>
      <w:rPr>
        <w:rFonts w:ascii="Courier New" w:hAnsi="Courier New" w:cs="Courier New" w:hint="default"/>
      </w:rPr>
    </w:lvl>
    <w:lvl w:ilvl="2" w:tplc="0EA64E28" w:tentative="1">
      <w:start w:val="1"/>
      <w:numFmt w:val="bullet"/>
      <w:lvlText w:val=""/>
      <w:lvlJc w:val="left"/>
      <w:pPr>
        <w:ind w:left="2160" w:hanging="360"/>
      </w:pPr>
      <w:rPr>
        <w:rFonts w:ascii="Wingdings" w:hAnsi="Wingdings" w:hint="default"/>
      </w:rPr>
    </w:lvl>
    <w:lvl w:ilvl="3" w:tplc="B8926E12" w:tentative="1">
      <w:start w:val="1"/>
      <w:numFmt w:val="bullet"/>
      <w:lvlText w:val=""/>
      <w:lvlJc w:val="left"/>
      <w:pPr>
        <w:ind w:left="2880" w:hanging="360"/>
      </w:pPr>
      <w:rPr>
        <w:rFonts w:ascii="Symbol" w:hAnsi="Symbol" w:hint="default"/>
      </w:rPr>
    </w:lvl>
    <w:lvl w:ilvl="4" w:tplc="4A6C9936" w:tentative="1">
      <w:start w:val="1"/>
      <w:numFmt w:val="bullet"/>
      <w:lvlText w:val="o"/>
      <w:lvlJc w:val="left"/>
      <w:pPr>
        <w:ind w:left="3600" w:hanging="360"/>
      </w:pPr>
      <w:rPr>
        <w:rFonts w:ascii="Courier New" w:hAnsi="Courier New" w:cs="Courier New" w:hint="default"/>
      </w:rPr>
    </w:lvl>
    <w:lvl w:ilvl="5" w:tplc="3DFA22F2" w:tentative="1">
      <w:start w:val="1"/>
      <w:numFmt w:val="bullet"/>
      <w:lvlText w:val=""/>
      <w:lvlJc w:val="left"/>
      <w:pPr>
        <w:ind w:left="4320" w:hanging="360"/>
      </w:pPr>
      <w:rPr>
        <w:rFonts w:ascii="Wingdings" w:hAnsi="Wingdings" w:hint="default"/>
      </w:rPr>
    </w:lvl>
    <w:lvl w:ilvl="6" w:tplc="FC947528" w:tentative="1">
      <w:start w:val="1"/>
      <w:numFmt w:val="bullet"/>
      <w:lvlText w:val=""/>
      <w:lvlJc w:val="left"/>
      <w:pPr>
        <w:ind w:left="5040" w:hanging="360"/>
      </w:pPr>
      <w:rPr>
        <w:rFonts w:ascii="Symbol" w:hAnsi="Symbol" w:hint="default"/>
      </w:rPr>
    </w:lvl>
    <w:lvl w:ilvl="7" w:tplc="021ADA44" w:tentative="1">
      <w:start w:val="1"/>
      <w:numFmt w:val="bullet"/>
      <w:lvlText w:val="o"/>
      <w:lvlJc w:val="left"/>
      <w:pPr>
        <w:ind w:left="5760" w:hanging="360"/>
      </w:pPr>
      <w:rPr>
        <w:rFonts w:ascii="Courier New" w:hAnsi="Courier New" w:cs="Courier New" w:hint="default"/>
      </w:rPr>
    </w:lvl>
    <w:lvl w:ilvl="8" w:tplc="E2CA0E1A" w:tentative="1">
      <w:start w:val="1"/>
      <w:numFmt w:val="bullet"/>
      <w:lvlText w:val=""/>
      <w:lvlJc w:val="left"/>
      <w:pPr>
        <w:ind w:left="6480" w:hanging="360"/>
      </w:pPr>
      <w:rPr>
        <w:rFonts w:ascii="Wingdings" w:hAnsi="Wingdings" w:hint="default"/>
      </w:rPr>
    </w:lvl>
  </w:abstractNum>
  <w:abstractNum w:abstractNumId="39" w15:restartNumberingAfterBreak="0">
    <w:nsid w:val="506C0FE2"/>
    <w:multiLevelType w:val="hybridMultilevel"/>
    <w:tmpl w:val="2A58C5A6"/>
    <w:lvl w:ilvl="0" w:tplc="202CAE9E">
      <w:start w:val="1"/>
      <w:numFmt w:val="decimal"/>
      <w:lvlText w:val="%1."/>
      <w:lvlJc w:val="left"/>
      <w:pPr>
        <w:ind w:left="720" w:hanging="360"/>
      </w:pPr>
      <w:rPr>
        <w:rFonts w:hint="default"/>
        <w:color w:val="6A2875"/>
      </w:rPr>
    </w:lvl>
    <w:lvl w:ilvl="1" w:tplc="9476FF4C" w:tentative="1">
      <w:start w:val="1"/>
      <w:numFmt w:val="bullet"/>
      <w:lvlText w:val="o"/>
      <w:lvlJc w:val="left"/>
      <w:pPr>
        <w:ind w:left="1440" w:hanging="360"/>
      </w:pPr>
      <w:rPr>
        <w:rFonts w:ascii="Courier New" w:hAnsi="Courier New" w:cs="Courier New" w:hint="default"/>
      </w:rPr>
    </w:lvl>
    <w:lvl w:ilvl="2" w:tplc="CB0E5430" w:tentative="1">
      <w:start w:val="1"/>
      <w:numFmt w:val="bullet"/>
      <w:lvlText w:val=""/>
      <w:lvlJc w:val="left"/>
      <w:pPr>
        <w:ind w:left="2160" w:hanging="360"/>
      </w:pPr>
      <w:rPr>
        <w:rFonts w:ascii="Wingdings" w:hAnsi="Wingdings" w:hint="default"/>
      </w:rPr>
    </w:lvl>
    <w:lvl w:ilvl="3" w:tplc="27428664" w:tentative="1">
      <w:start w:val="1"/>
      <w:numFmt w:val="bullet"/>
      <w:lvlText w:val=""/>
      <w:lvlJc w:val="left"/>
      <w:pPr>
        <w:ind w:left="2880" w:hanging="360"/>
      </w:pPr>
      <w:rPr>
        <w:rFonts w:ascii="Symbol" w:hAnsi="Symbol" w:hint="default"/>
      </w:rPr>
    </w:lvl>
    <w:lvl w:ilvl="4" w:tplc="1AC418EC" w:tentative="1">
      <w:start w:val="1"/>
      <w:numFmt w:val="bullet"/>
      <w:lvlText w:val="o"/>
      <w:lvlJc w:val="left"/>
      <w:pPr>
        <w:ind w:left="3600" w:hanging="360"/>
      </w:pPr>
      <w:rPr>
        <w:rFonts w:ascii="Courier New" w:hAnsi="Courier New" w:cs="Courier New" w:hint="default"/>
      </w:rPr>
    </w:lvl>
    <w:lvl w:ilvl="5" w:tplc="9F085BB6" w:tentative="1">
      <w:start w:val="1"/>
      <w:numFmt w:val="bullet"/>
      <w:lvlText w:val=""/>
      <w:lvlJc w:val="left"/>
      <w:pPr>
        <w:ind w:left="4320" w:hanging="360"/>
      </w:pPr>
      <w:rPr>
        <w:rFonts w:ascii="Wingdings" w:hAnsi="Wingdings" w:hint="default"/>
      </w:rPr>
    </w:lvl>
    <w:lvl w:ilvl="6" w:tplc="DB0AC286" w:tentative="1">
      <w:start w:val="1"/>
      <w:numFmt w:val="bullet"/>
      <w:lvlText w:val=""/>
      <w:lvlJc w:val="left"/>
      <w:pPr>
        <w:ind w:left="5040" w:hanging="360"/>
      </w:pPr>
      <w:rPr>
        <w:rFonts w:ascii="Symbol" w:hAnsi="Symbol" w:hint="default"/>
      </w:rPr>
    </w:lvl>
    <w:lvl w:ilvl="7" w:tplc="446EB216" w:tentative="1">
      <w:start w:val="1"/>
      <w:numFmt w:val="bullet"/>
      <w:lvlText w:val="o"/>
      <w:lvlJc w:val="left"/>
      <w:pPr>
        <w:ind w:left="5760" w:hanging="360"/>
      </w:pPr>
      <w:rPr>
        <w:rFonts w:ascii="Courier New" w:hAnsi="Courier New" w:cs="Courier New" w:hint="default"/>
      </w:rPr>
    </w:lvl>
    <w:lvl w:ilvl="8" w:tplc="6E762E28" w:tentative="1">
      <w:start w:val="1"/>
      <w:numFmt w:val="bullet"/>
      <w:lvlText w:val=""/>
      <w:lvlJc w:val="left"/>
      <w:pPr>
        <w:ind w:left="6480" w:hanging="360"/>
      </w:pPr>
      <w:rPr>
        <w:rFonts w:ascii="Wingdings" w:hAnsi="Wingdings" w:hint="default"/>
      </w:rPr>
    </w:lvl>
  </w:abstractNum>
  <w:abstractNum w:abstractNumId="40" w15:restartNumberingAfterBreak="0">
    <w:nsid w:val="52426F64"/>
    <w:multiLevelType w:val="hybridMultilevel"/>
    <w:tmpl w:val="DDA0E676"/>
    <w:lvl w:ilvl="0" w:tplc="E30AA910">
      <w:start w:val="1"/>
      <w:numFmt w:val="decimal"/>
      <w:lvlText w:val="%1."/>
      <w:lvlJc w:val="left"/>
      <w:pPr>
        <w:ind w:left="720" w:hanging="360"/>
      </w:pPr>
      <w:rPr>
        <w:rFonts w:hint="default"/>
      </w:rPr>
    </w:lvl>
    <w:lvl w:ilvl="1" w:tplc="5E98548A" w:tentative="1">
      <w:start w:val="1"/>
      <w:numFmt w:val="bullet"/>
      <w:lvlText w:val="o"/>
      <w:lvlJc w:val="left"/>
      <w:pPr>
        <w:ind w:left="1440" w:hanging="360"/>
      </w:pPr>
      <w:rPr>
        <w:rFonts w:ascii="Courier New" w:hAnsi="Courier New" w:cs="Courier New" w:hint="default"/>
      </w:rPr>
    </w:lvl>
    <w:lvl w:ilvl="2" w:tplc="95F09656" w:tentative="1">
      <w:start w:val="1"/>
      <w:numFmt w:val="bullet"/>
      <w:lvlText w:val=""/>
      <w:lvlJc w:val="left"/>
      <w:pPr>
        <w:ind w:left="2160" w:hanging="360"/>
      </w:pPr>
      <w:rPr>
        <w:rFonts w:ascii="Wingdings" w:hAnsi="Wingdings" w:hint="default"/>
      </w:rPr>
    </w:lvl>
    <w:lvl w:ilvl="3" w:tplc="F10E430E" w:tentative="1">
      <w:start w:val="1"/>
      <w:numFmt w:val="bullet"/>
      <w:lvlText w:val=""/>
      <w:lvlJc w:val="left"/>
      <w:pPr>
        <w:ind w:left="2880" w:hanging="360"/>
      </w:pPr>
      <w:rPr>
        <w:rFonts w:ascii="Symbol" w:hAnsi="Symbol" w:hint="default"/>
      </w:rPr>
    </w:lvl>
    <w:lvl w:ilvl="4" w:tplc="DB7802A2" w:tentative="1">
      <w:start w:val="1"/>
      <w:numFmt w:val="bullet"/>
      <w:lvlText w:val="o"/>
      <w:lvlJc w:val="left"/>
      <w:pPr>
        <w:ind w:left="3600" w:hanging="360"/>
      </w:pPr>
      <w:rPr>
        <w:rFonts w:ascii="Courier New" w:hAnsi="Courier New" w:cs="Courier New" w:hint="default"/>
      </w:rPr>
    </w:lvl>
    <w:lvl w:ilvl="5" w:tplc="51268E56" w:tentative="1">
      <w:start w:val="1"/>
      <w:numFmt w:val="bullet"/>
      <w:lvlText w:val=""/>
      <w:lvlJc w:val="left"/>
      <w:pPr>
        <w:ind w:left="4320" w:hanging="360"/>
      </w:pPr>
      <w:rPr>
        <w:rFonts w:ascii="Wingdings" w:hAnsi="Wingdings" w:hint="default"/>
      </w:rPr>
    </w:lvl>
    <w:lvl w:ilvl="6" w:tplc="008EB0A6" w:tentative="1">
      <w:start w:val="1"/>
      <w:numFmt w:val="bullet"/>
      <w:lvlText w:val=""/>
      <w:lvlJc w:val="left"/>
      <w:pPr>
        <w:ind w:left="5040" w:hanging="360"/>
      </w:pPr>
      <w:rPr>
        <w:rFonts w:ascii="Symbol" w:hAnsi="Symbol" w:hint="default"/>
      </w:rPr>
    </w:lvl>
    <w:lvl w:ilvl="7" w:tplc="44606DAE" w:tentative="1">
      <w:start w:val="1"/>
      <w:numFmt w:val="bullet"/>
      <w:lvlText w:val="o"/>
      <w:lvlJc w:val="left"/>
      <w:pPr>
        <w:ind w:left="5760" w:hanging="360"/>
      </w:pPr>
      <w:rPr>
        <w:rFonts w:ascii="Courier New" w:hAnsi="Courier New" w:cs="Courier New" w:hint="default"/>
      </w:rPr>
    </w:lvl>
    <w:lvl w:ilvl="8" w:tplc="48FEB44E" w:tentative="1">
      <w:start w:val="1"/>
      <w:numFmt w:val="bullet"/>
      <w:lvlText w:val=""/>
      <w:lvlJc w:val="left"/>
      <w:pPr>
        <w:ind w:left="6480" w:hanging="360"/>
      </w:pPr>
      <w:rPr>
        <w:rFonts w:ascii="Wingdings" w:hAnsi="Wingdings" w:hint="default"/>
      </w:rPr>
    </w:lvl>
  </w:abstractNum>
  <w:abstractNum w:abstractNumId="41" w15:restartNumberingAfterBreak="0">
    <w:nsid w:val="555C03A9"/>
    <w:multiLevelType w:val="hybridMultilevel"/>
    <w:tmpl w:val="1304002C"/>
    <w:lvl w:ilvl="0" w:tplc="BCA2017E">
      <w:start w:val="1"/>
      <w:numFmt w:val="bullet"/>
      <w:lvlText w:val=""/>
      <w:lvlJc w:val="left"/>
      <w:pPr>
        <w:ind w:left="720" w:hanging="360"/>
      </w:pPr>
      <w:rPr>
        <w:rFonts w:ascii="Symbol" w:hAnsi="Symbol" w:hint="default"/>
      </w:rPr>
    </w:lvl>
    <w:lvl w:ilvl="1" w:tplc="86BEA4AE" w:tentative="1">
      <w:start w:val="1"/>
      <w:numFmt w:val="bullet"/>
      <w:lvlText w:val="o"/>
      <w:lvlJc w:val="left"/>
      <w:pPr>
        <w:ind w:left="1440" w:hanging="360"/>
      </w:pPr>
      <w:rPr>
        <w:rFonts w:ascii="Courier New" w:hAnsi="Courier New" w:cs="Courier New" w:hint="default"/>
      </w:rPr>
    </w:lvl>
    <w:lvl w:ilvl="2" w:tplc="2C16CA60" w:tentative="1">
      <w:start w:val="1"/>
      <w:numFmt w:val="bullet"/>
      <w:lvlText w:val=""/>
      <w:lvlJc w:val="left"/>
      <w:pPr>
        <w:ind w:left="2160" w:hanging="360"/>
      </w:pPr>
      <w:rPr>
        <w:rFonts w:ascii="Wingdings" w:hAnsi="Wingdings" w:hint="default"/>
      </w:rPr>
    </w:lvl>
    <w:lvl w:ilvl="3" w:tplc="7C52C258" w:tentative="1">
      <w:start w:val="1"/>
      <w:numFmt w:val="bullet"/>
      <w:lvlText w:val=""/>
      <w:lvlJc w:val="left"/>
      <w:pPr>
        <w:ind w:left="2880" w:hanging="360"/>
      </w:pPr>
      <w:rPr>
        <w:rFonts w:ascii="Symbol" w:hAnsi="Symbol" w:hint="default"/>
      </w:rPr>
    </w:lvl>
    <w:lvl w:ilvl="4" w:tplc="57B2D2DE" w:tentative="1">
      <w:start w:val="1"/>
      <w:numFmt w:val="bullet"/>
      <w:lvlText w:val="o"/>
      <w:lvlJc w:val="left"/>
      <w:pPr>
        <w:ind w:left="3600" w:hanging="360"/>
      </w:pPr>
      <w:rPr>
        <w:rFonts w:ascii="Courier New" w:hAnsi="Courier New" w:cs="Courier New" w:hint="default"/>
      </w:rPr>
    </w:lvl>
    <w:lvl w:ilvl="5" w:tplc="4BA090BA" w:tentative="1">
      <w:start w:val="1"/>
      <w:numFmt w:val="bullet"/>
      <w:lvlText w:val=""/>
      <w:lvlJc w:val="left"/>
      <w:pPr>
        <w:ind w:left="4320" w:hanging="360"/>
      </w:pPr>
      <w:rPr>
        <w:rFonts w:ascii="Wingdings" w:hAnsi="Wingdings" w:hint="default"/>
      </w:rPr>
    </w:lvl>
    <w:lvl w:ilvl="6" w:tplc="DABC1D74" w:tentative="1">
      <w:start w:val="1"/>
      <w:numFmt w:val="bullet"/>
      <w:lvlText w:val=""/>
      <w:lvlJc w:val="left"/>
      <w:pPr>
        <w:ind w:left="5040" w:hanging="360"/>
      </w:pPr>
      <w:rPr>
        <w:rFonts w:ascii="Symbol" w:hAnsi="Symbol" w:hint="default"/>
      </w:rPr>
    </w:lvl>
    <w:lvl w:ilvl="7" w:tplc="31CE19F0" w:tentative="1">
      <w:start w:val="1"/>
      <w:numFmt w:val="bullet"/>
      <w:lvlText w:val="o"/>
      <w:lvlJc w:val="left"/>
      <w:pPr>
        <w:ind w:left="5760" w:hanging="360"/>
      </w:pPr>
      <w:rPr>
        <w:rFonts w:ascii="Courier New" w:hAnsi="Courier New" w:cs="Courier New" w:hint="default"/>
      </w:rPr>
    </w:lvl>
    <w:lvl w:ilvl="8" w:tplc="7B4A23F6" w:tentative="1">
      <w:start w:val="1"/>
      <w:numFmt w:val="bullet"/>
      <w:lvlText w:val=""/>
      <w:lvlJc w:val="left"/>
      <w:pPr>
        <w:ind w:left="6480" w:hanging="360"/>
      </w:pPr>
      <w:rPr>
        <w:rFonts w:ascii="Wingdings" w:hAnsi="Wingdings" w:hint="default"/>
      </w:rPr>
    </w:lvl>
  </w:abstractNum>
  <w:abstractNum w:abstractNumId="42" w15:restartNumberingAfterBreak="0">
    <w:nsid w:val="59A26521"/>
    <w:multiLevelType w:val="hybridMultilevel"/>
    <w:tmpl w:val="C1C06162"/>
    <w:lvl w:ilvl="0" w:tplc="2902A86E">
      <w:start w:val="1"/>
      <w:numFmt w:val="decimal"/>
      <w:lvlText w:val="%1."/>
      <w:lvlJc w:val="left"/>
      <w:pPr>
        <w:ind w:left="3600" w:hanging="360"/>
      </w:pPr>
      <w:rPr>
        <w:rFonts w:hint="default"/>
      </w:rPr>
    </w:lvl>
    <w:lvl w:ilvl="1" w:tplc="2D28D22C" w:tentative="1">
      <w:start w:val="1"/>
      <w:numFmt w:val="lowerLetter"/>
      <w:lvlText w:val="%2."/>
      <w:lvlJc w:val="left"/>
      <w:pPr>
        <w:ind w:left="4320" w:hanging="360"/>
      </w:pPr>
    </w:lvl>
    <w:lvl w:ilvl="2" w:tplc="6194D4DA" w:tentative="1">
      <w:start w:val="1"/>
      <w:numFmt w:val="lowerRoman"/>
      <w:lvlText w:val="%3."/>
      <w:lvlJc w:val="right"/>
      <w:pPr>
        <w:ind w:left="5040" w:hanging="180"/>
      </w:pPr>
    </w:lvl>
    <w:lvl w:ilvl="3" w:tplc="326E140E" w:tentative="1">
      <w:start w:val="1"/>
      <w:numFmt w:val="decimal"/>
      <w:lvlText w:val="%4."/>
      <w:lvlJc w:val="left"/>
      <w:pPr>
        <w:ind w:left="5760" w:hanging="360"/>
      </w:pPr>
    </w:lvl>
    <w:lvl w:ilvl="4" w:tplc="AE2677E2" w:tentative="1">
      <w:start w:val="1"/>
      <w:numFmt w:val="lowerLetter"/>
      <w:lvlText w:val="%5."/>
      <w:lvlJc w:val="left"/>
      <w:pPr>
        <w:ind w:left="6480" w:hanging="360"/>
      </w:pPr>
    </w:lvl>
    <w:lvl w:ilvl="5" w:tplc="8348F950" w:tentative="1">
      <w:start w:val="1"/>
      <w:numFmt w:val="lowerRoman"/>
      <w:lvlText w:val="%6."/>
      <w:lvlJc w:val="right"/>
      <w:pPr>
        <w:ind w:left="7200" w:hanging="180"/>
      </w:pPr>
    </w:lvl>
    <w:lvl w:ilvl="6" w:tplc="0218AEFE" w:tentative="1">
      <w:start w:val="1"/>
      <w:numFmt w:val="decimal"/>
      <w:lvlText w:val="%7."/>
      <w:lvlJc w:val="left"/>
      <w:pPr>
        <w:ind w:left="7920" w:hanging="360"/>
      </w:pPr>
    </w:lvl>
    <w:lvl w:ilvl="7" w:tplc="BB74F8D4" w:tentative="1">
      <w:start w:val="1"/>
      <w:numFmt w:val="lowerLetter"/>
      <w:lvlText w:val="%8."/>
      <w:lvlJc w:val="left"/>
      <w:pPr>
        <w:ind w:left="8640" w:hanging="360"/>
      </w:pPr>
    </w:lvl>
    <w:lvl w:ilvl="8" w:tplc="895AB7A2" w:tentative="1">
      <w:start w:val="1"/>
      <w:numFmt w:val="lowerRoman"/>
      <w:lvlText w:val="%9."/>
      <w:lvlJc w:val="right"/>
      <w:pPr>
        <w:ind w:left="9360" w:hanging="180"/>
      </w:pPr>
    </w:lvl>
  </w:abstractNum>
  <w:abstractNum w:abstractNumId="43" w15:restartNumberingAfterBreak="0">
    <w:nsid w:val="677C3AD6"/>
    <w:multiLevelType w:val="hybridMultilevel"/>
    <w:tmpl w:val="D5B4E87C"/>
    <w:lvl w:ilvl="0" w:tplc="D2C2DE90">
      <w:start w:val="1"/>
      <w:numFmt w:val="bullet"/>
      <w:lvlText w:val=""/>
      <w:lvlJc w:val="left"/>
      <w:pPr>
        <w:ind w:left="720" w:hanging="360"/>
      </w:pPr>
      <w:rPr>
        <w:rFonts w:ascii="Symbol" w:hAnsi="Symbol" w:hint="default"/>
      </w:rPr>
    </w:lvl>
    <w:lvl w:ilvl="1" w:tplc="FFC856A6" w:tentative="1">
      <w:start w:val="1"/>
      <w:numFmt w:val="bullet"/>
      <w:lvlText w:val="o"/>
      <w:lvlJc w:val="left"/>
      <w:pPr>
        <w:ind w:left="1440" w:hanging="360"/>
      </w:pPr>
      <w:rPr>
        <w:rFonts w:ascii="Courier New" w:hAnsi="Courier New" w:cs="Courier New" w:hint="default"/>
      </w:rPr>
    </w:lvl>
    <w:lvl w:ilvl="2" w:tplc="71D68FF8" w:tentative="1">
      <w:start w:val="1"/>
      <w:numFmt w:val="bullet"/>
      <w:lvlText w:val=""/>
      <w:lvlJc w:val="left"/>
      <w:pPr>
        <w:ind w:left="2160" w:hanging="360"/>
      </w:pPr>
      <w:rPr>
        <w:rFonts w:ascii="Wingdings" w:hAnsi="Wingdings" w:hint="default"/>
      </w:rPr>
    </w:lvl>
    <w:lvl w:ilvl="3" w:tplc="9CB8AE94" w:tentative="1">
      <w:start w:val="1"/>
      <w:numFmt w:val="bullet"/>
      <w:lvlText w:val=""/>
      <w:lvlJc w:val="left"/>
      <w:pPr>
        <w:ind w:left="2880" w:hanging="360"/>
      </w:pPr>
      <w:rPr>
        <w:rFonts w:ascii="Symbol" w:hAnsi="Symbol" w:hint="default"/>
      </w:rPr>
    </w:lvl>
    <w:lvl w:ilvl="4" w:tplc="F7CAB97A" w:tentative="1">
      <w:start w:val="1"/>
      <w:numFmt w:val="bullet"/>
      <w:lvlText w:val="o"/>
      <w:lvlJc w:val="left"/>
      <w:pPr>
        <w:ind w:left="3600" w:hanging="360"/>
      </w:pPr>
      <w:rPr>
        <w:rFonts w:ascii="Courier New" w:hAnsi="Courier New" w:cs="Courier New" w:hint="default"/>
      </w:rPr>
    </w:lvl>
    <w:lvl w:ilvl="5" w:tplc="ECFC102C" w:tentative="1">
      <w:start w:val="1"/>
      <w:numFmt w:val="bullet"/>
      <w:lvlText w:val=""/>
      <w:lvlJc w:val="left"/>
      <w:pPr>
        <w:ind w:left="4320" w:hanging="360"/>
      </w:pPr>
      <w:rPr>
        <w:rFonts w:ascii="Wingdings" w:hAnsi="Wingdings" w:hint="default"/>
      </w:rPr>
    </w:lvl>
    <w:lvl w:ilvl="6" w:tplc="E66C4050" w:tentative="1">
      <w:start w:val="1"/>
      <w:numFmt w:val="bullet"/>
      <w:lvlText w:val=""/>
      <w:lvlJc w:val="left"/>
      <w:pPr>
        <w:ind w:left="5040" w:hanging="360"/>
      </w:pPr>
      <w:rPr>
        <w:rFonts w:ascii="Symbol" w:hAnsi="Symbol" w:hint="default"/>
      </w:rPr>
    </w:lvl>
    <w:lvl w:ilvl="7" w:tplc="B77A6A2E" w:tentative="1">
      <w:start w:val="1"/>
      <w:numFmt w:val="bullet"/>
      <w:lvlText w:val="o"/>
      <w:lvlJc w:val="left"/>
      <w:pPr>
        <w:ind w:left="5760" w:hanging="360"/>
      </w:pPr>
      <w:rPr>
        <w:rFonts w:ascii="Courier New" w:hAnsi="Courier New" w:cs="Courier New" w:hint="default"/>
      </w:rPr>
    </w:lvl>
    <w:lvl w:ilvl="8" w:tplc="C11C0264" w:tentative="1">
      <w:start w:val="1"/>
      <w:numFmt w:val="bullet"/>
      <w:lvlText w:val=""/>
      <w:lvlJc w:val="left"/>
      <w:pPr>
        <w:ind w:left="6480" w:hanging="360"/>
      </w:pPr>
      <w:rPr>
        <w:rFonts w:ascii="Wingdings" w:hAnsi="Wingdings" w:hint="default"/>
      </w:rPr>
    </w:lvl>
  </w:abstractNum>
  <w:abstractNum w:abstractNumId="44" w15:restartNumberingAfterBreak="0">
    <w:nsid w:val="68694558"/>
    <w:multiLevelType w:val="hybridMultilevel"/>
    <w:tmpl w:val="26F631D0"/>
    <w:lvl w:ilvl="0" w:tplc="DFE26D44">
      <w:start w:val="5"/>
      <w:numFmt w:val="bullet"/>
      <w:lvlText w:val="-"/>
      <w:lvlJc w:val="left"/>
      <w:pPr>
        <w:ind w:left="720" w:hanging="360"/>
      </w:pPr>
      <w:rPr>
        <w:rFonts w:ascii="Calibri" w:eastAsiaTheme="minorHAnsi" w:hAnsi="Calibri" w:cs="Calibri" w:hint="default"/>
      </w:rPr>
    </w:lvl>
    <w:lvl w:ilvl="1" w:tplc="39CA5FF8" w:tentative="1">
      <w:start w:val="1"/>
      <w:numFmt w:val="bullet"/>
      <w:lvlText w:val="o"/>
      <w:lvlJc w:val="left"/>
      <w:pPr>
        <w:ind w:left="1440" w:hanging="360"/>
      </w:pPr>
      <w:rPr>
        <w:rFonts w:ascii="Courier New" w:hAnsi="Courier New" w:cs="Courier New" w:hint="default"/>
      </w:rPr>
    </w:lvl>
    <w:lvl w:ilvl="2" w:tplc="3FD2BBF0" w:tentative="1">
      <w:start w:val="1"/>
      <w:numFmt w:val="bullet"/>
      <w:lvlText w:val=""/>
      <w:lvlJc w:val="left"/>
      <w:pPr>
        <w:ind w:left="2160" w:hanging="360"/>
      </w:pPr>
      <w:rPr>
        <w:rFonts w:ascii="Wingdings" w:hAnsi="Wingdings" w:hint="default"/>
      </w:rPr>
    </w:lvl>
    <w:lvl w:ilvl="3" w:tplc="696815E6" w:tentative="1">
      <w:start w:val="1"/>
      <w:numFmt w:val="bullet"/>
      <w:lvlText w:val=""/>
      <w:lvlJc w:val="left"/>
      <w:pPr>
        <w:ind w:left="2880" w:hanging="360"/>
      </w:pPr>
      <w:rPr>
        <w:rFonts w:ascii="Symbol" w:hAnsi="Symbol" w:hint="default"/>
      </w:rPr>
    </w:lvl>
    <w:lvl w:ilvl="4" w:tplc="99DC253E" w:tentative="1">
      <w:start w:val="1"/>
      <w:numFmt w:val="bullet"/>
      <w:lvlText w:val="o"/>
      <w:lvlJc w:val="left"/>
      <w:pPr>
        <w:ind w:left="3600" w:hanging="360"/>
      </w:pPr>
      <w:rPr>
        <w:rFonts w:ascii="Courier New" w:hAnsi="Courier New" w:cs="Courier New" w:hint="default"/>
      </w:rPr>
    </w:lvl>
    <w:lvl w:ilvl="5" w:tplc="02B09460" w:tentative="1">
      <w:start w:val="1"/>
      <w:numFmt w:val="bullet"/>
      <w:lvlText w:val=""/>
      <w:lvlJc w:val="left"/>
      <w:pPr>
        <w:ind w:left="4320" w:hanging="360"/>
      </w:pPr>
      <w:rPr>
        <w:rFonts w:ascii="Wingdings" w:hAnsi="Wingdings" w:hint="default"/>
      </w:rPr>
    </w:lvl>
    <w:lvl w:ilvl="6" w:tplc="D02E138C" w:tentative="1">
      <w:start w:val="1"/>
      <w:numFmt w:val="bullet"/>
      <w:lvlText w:val=""/>
      <w:lvlJc w:val="left"/>
      <w:pPr>
        <w:ind w:left="5040" w:hanging="360"/>
      </w:pPr>
      <w:rPr>
        <w:rFonts w:ascii="Symbol" w:hAnsi="Symbol" w:hint="default"/>
      </w:rPr>
    </w:lvl>
    <w:lvl w:ilvl="7" w:tplc="4036A1FC" w:tentative="1">
      <w:start w:val="1"/>
      <w:numFmt w:val="bullet"/>
      <w:lvlText w:val="o"/>
      <w:lvlJc w:val="left"/>
      <w:pPr>
        <w:ind w:left="5760" w:hanging="360"/>
      </w:pPr>
      <w:rPr>
        <w:rFonts w:ascii="Courier New" w:hAnsi="Courier New" w:cs="Courier New" w:hint="default"/>
      </w:rPr>
    </w:lvl>
    <w:lvl w:ilvl="8" w:tplc="ACA83896" w:tentative="1">
      <w:start w:val="1"/>
      <w:numFmt w:val="bullet"/>
      <w:lvlText w:val=""/>
      <w:lvlJc w:val="left"/>
      <w:pPr>
        <w:ind w:left="6480" w:hanging="360"/>
      </w:pPr>
      <w:rPr>
        <w:rFonts w:ascii="Wingdings" w:hAnsi="Wingdings" w:hint="default"/>
      </w:rPr>
    </w:lvl>
  </w:abstractNum>
  <w:abstractNum w:abstractNumId="45" w15:restartNumberingAfterBreak="0">
    <w:nsid w:val="69023034"/>
    <w:multiLevelType w:val="hybridMultilevel"/>
    <w:tmpl w:val="AAA2AFD2"/>
    <w:lvl w:ilvl="0" w:tplc="417CC0B6">
      <w:start w:val="1"/>
      <w:numFmt w:val="bullet"/>
      <w:lvlText w:val=""/>
      <w:lvlJc w:val="left"/>
      <w:pPr>
        <w:ind w:left="720" w:hanging="360"/>
      </w:pPr>
      <w:rPr>
        <w:rFonts w:ascii="Symbol" w:hAnsi="Symbol" w:hint="default"/>
      </w:rPr>
    </w:lvl>
    <w:lvl w:ilvl="1" w:tplc="B0400014" w:tentative="1">
      <w:start w:val="1"/>
      <w:numFmt w:val="bullet"/>
      <w:lvlText w:val="o"/>
      <w:lvlJc w:val="left"/>
      <w:pPr>
        <w:ind w:left="1440" w:hanging="360"/>
      </w:pPr>
      <w:rPr>
        <w:rFonts w:ascii="Courier New" w:hAnsi="Courier New" w:cs="Courier New" w:hint="default"/>
      </w:rPr>
    </w:lvl>
    <w:lvl w:ilvl="2" w:tplc="35B48D96" w:tentative="1">
      <w:start w:val="1"/>
      <w:numFmt w:val="bullet"/>
      <w:lvlText w:val=""/>
      <w:lvlJc w:val="left"/>
      <w:pPr>
        <w:ind w:left="2160" w:hanging="360"/>
      </w:pPr>
      <w:rPr>
        <w:rFonts w:ascii="Wingdings" w:hAnsi="Wingdings" w:hint="default"/>
      </w:rPr>
    </w:lvl>
    <w:lvl w:ilvl="3" w:tplc="2BFE23F6" w:tentative="1">
      <w:start w:val="1"/>
      <w:numFmt w:val="bullet"/>
      <w:lvlText w:val=""/>
      <w:lvlJc w:val="left"/>
      <w:pPr>
        <w:ind w:left="2880" w:hanging="360"/>
      </w:pPr>
      <w:rPr>
        <w:rFonts w:ascii="Symbol" w:hAnsi="Symbol" w:hint="default"/>
      </w:rPr>
    </w:lvl>
    <w:lvl w:ilvl="4" w:tplc="1E867F4C" w:tentative="1">
      <w:start w:val="1"/>
      <w:numFmt w:val="bullet"/>
      <w:lvlText w:val="o"/>
      <w:lvlJc w:val="left"/>
      <w:pPr>
        <w:ind w:left="3600" w:hanging="360"/>
      </w:pPr>
      <w:rPr>
        <w:rFonts w:ascii="Courier New" w:hAnsi="Courier New" w:cs="Courier New" w:hint="default"/>
      </w:rPr>
    </w:lvl>
    <w:lvl w:ilvl="5" w:tplc="F552D43A" w:tentative="1">
      <w:start w:val="1"/>
      <w:numFmt w:val="bullet"/>
      <w:lvlText w:val=""/>
      <w:lvlJc w:val="left"/>
      <w:pPr>
        <w:ind w:left="4320" w:hanging="360"/>
      </w:pPr>
      <w:rPr>
        <w:rFonts w:ascii="Wingdings" w:hAnsi="Wingdings" w:hint="default"/>
      </w:rPr>
    </w:lvl>
    <w:lvl w:ilvl="6" w:tplc="7556EBE2" w:tentative="1">
      <w:start w:val="1"/>
      <w:numFmt w:val="bullet"/>
      <w:lvlText w:val=""/>
      <w:lvlJc w:val="left"/>
      <w:pPr>
        <w:ind w:left="5040" w:hanging="360"/>
      </w:pPr>
      <w:rPr>
        <w:rFonts w:ascii="Symbol" w:hAnsi="Symbol" w:hint="default"/>
      </w:rPr>
    </w:lvl>
    <w:lvl w:ilvl="7" w:tplc="FD6474E2" w:tentative="1">
      <w:start w:val="1"/>
      <w:numFmt w:val="bullet"/>
      <w:lvlText w:val="o"/>
      <w:lvlJc w:val="left"/>
      <w:pPr>
        <w:ind w:left="5760" w:hanging="360"/>
      </w:pPr>
      <w:rPr>
        <w:rFonts w:ascii="Courier New" w:hAnsi="Courier New" w:cs="Courier New" w:hint="default"/>
      </w:rPr>
    </w:lvl>
    <w:lvl w:ilvl="8" w:tplc="93EC6680" w:tentative="1">
      <w:start w:val="1"/>
      <w:numFmt w:val="bullet"/>
      <w:lvlText w:val=""/>
      <w:lvlJc w:val="left"/>
      <w:pPr>
        <w:ind w:left="6480" w:hanging="360"/>
      </w:pPr>
      <w:rPr>
        <w:rFonts w:ascii="Wingdings" w:hAnsi="Wingdings" w:hint="default"/>
      </w:rPr>
    </w:lvl>
  </w:abstractNum>
  <w:abstractNum w:abstractNumId="46" w15:restartNumberingAfterBreak="0">
    <w:nsid w:val="71C15072"/>
    <w:multiLevelType w:val="hybridMultilevel"/>
    <w:tmpl w:val="F5BE1D7E"/>
    <w:lvl w:ilvl="0" w:tplc="FFFCEACA">
      <w:start w:val="1"/>
      <w:numFmt w:val="bullet"/>
      <w:lvlText w:val=""/>
      <w:lvlJc w:val="left"/>
      <w:pPr>
        <w:ind w:left="720" w:hanging="360"/>
      </w:pPr>
      <w:rPr>
        <w:rFonts w:ascii="Symbol" w:hAnsi="Symbol" w:hint="default"/>
      </w:rPr>
    </w:lvl>
    <w:lvl w:ilvl="1" w:tplc="F18E6872" w:tentative="1">
      <w:start w:val="1"/>
      <w:numFmt w:val="bullet"/>
      <w:lvlText w:val="o"/>
      <w:lvlJc w:val="left"/>
      <w:pPr>
        <w:ind w:left="1440" w:hanging="360"/>
      </w:pPr>
      <w:rPr>
        <w:rFonts w:ascii="Courier New" w:hAnsi="Courier New" w:cs="Courier New" w:hint="default"/>
      </w:rPr>
    </w:lvl>
    <w:lvl w:ilvl="2" w:tplc="57EA0128" w:tentative="1">
      <w:start w:val="1"/>
      <w:numFmt w:val="bullet"/>
      <w:lvlText w:val=""/>
      <w:lvlJc w:val="left"/>
      <w:pPr>
        <w:ind w:left="2160" w:hanging="360"/>
      </w:pPr>
      <w:rPr>
        <w:rFonts w:ascii="Wingdings" w:hAnsi="Wingdings" w:hint="default"/>
      </w:rPr>
    </w:lvl>
    <w:lvl w:ilvl="3" w:tplc="AA98117A" w:tentative="1">
      <w:start w:val="1"/>
      <w:numFmt w:val="bullet"/>
      <w:lvlText w:val=""/>
      <w:lvlJc w:val="left"/>
      <w:pPr>
        <w:ind w:left="2880" w:hanging="360"/>
      </w:pPr>
      <w:rPr>
        <w:rFonts w:ascii="Symbol" w:hAnsi="Symbol" w:hint="default"/>
      </w:rPr>
    </w:lvl>
    <w:lvl w:ilvl="4" w:tplc="CEAE7946" w:tentative="1">
      <w:start w:val="1"/>
      <w:numFmt w:val="bullet"/>
      <w:lvlText w:val="o"/>
      <w:lvlJc w:val="left"/>
      <w:pPr>
        <w:ind w:left="3600" w:hanging="360"/>
      </w:pPr>
      <w:rPr>
        <w:rFonts w:ascii="Courier New" w:hAnsi="Courier New" w:cs="Courier New" w:hint="default"/>
      </w:rPr>
    </w:lvl>
    <w:lvl w:ilvl="5" w:tplc="F8DCDD20" w:tentative="1">
      <w:start w:val="1"/>
      <w:numFmt w:val="bullet"/>
      <w:lvlText w:val=""/>
      <w:lvlJc w:val="left"/>
      <w:pPr>
        <w:ind w:left="4320" w:hanging="360"/>
      </w:pPr>
      <w:rPr>
        <w:rFonts w:ascii="Wingdings" w:hAnsi="Wingdings" w:hint="default"/>
      </w:rPr>
    </w:lvl>
    <w:lvl w:ilvl="6" w:tplc="A352FB86" w:tentative="1">
      <w:start w:val="1"/>
      <w:numFmt w:val="bullet"/>
      <w:lvlText w:val=""/>
      <w:lvlJc w:val="left"/>
      <w:pPr>
        <w:ind w:left="5040" w:hanging="360"/>
      </w:pPr>
      <w:rPr>
        <w:rFonts w:ascii="Symbol" w:hAnsi="Symbol" w:hint="default"/>
      </w:rPr>
    </w:lvl>
    <w:lvl w:ilvl="7" w:tplc="EF52E0CC" w:tentative="1">
      <w:start w:val="1"/>
      <w:numFmt w:val="bullet"/>
      <w:lvlText w:val="o"/>
      <w:lvlJc w:val="left"/>
      <w:pPr>
        <w:ind w:left="5760" w:hanging="360"/>
      </w:pPr>
      <w:rPr>
        <w:rFonts w:ascii="Courier New" w:hAnsi="Courier New" w:cs="Courier New" w:hint="default"/>
      </w:rPr>
    </w:lvl>
    <w:lvl w:ilvl="8" w:tplc="83F6FC90" w:tentative="1">
      <w:start w:val="1"/>
      <w:numFmt w:val="bullet"/>
      <w:lvlText w:val=""/>
      <w:lvlJc w:val="left"/>
      <w:pPr>
        <w:ind w:left="6480" w:hanging="360"/>
      </w:pPr>
      <w:rPr>
        <w:rFonts w:ascii="Wingdings" w:hAnsi="Wingdings" w:hint="default"/>
      </w:rPr>
    </w:lvl>
  </w:abstractNum>
  <w:abstractNum w:abstractNumId="47" w15:restartNumberingAfterBreak="0">
    <w:nsid w:val="72BF60B1"/>
    <w:multiLevelType w:val="hybridMultilevel"/>
    <w:tmpl w:val="2D8CA7C4"/>
    <w:lvl w:ilvl="0" w:tplc="19B0EE6C">
      <w:start w:val="1"/>
      <w:numFmt w:val="bullet"/>
      <w:lvlText w:val=""/>
      <w:lvlJc w:val="left"/>
      <w:pPr>
        <w:ind w:left="720" w:hanging="360"/>
      </w:pPr>
      <w:rPr>
        <w:rFonts w:ascii="Symbol" w:hAnsi="Symbol" w:hint="default"/>
      </w:rPr>
    </w:lvl>
    <w:lvl w:ilvl="1" w:tplc="2312EF62" w:tentative="1">
      <w:start w:val="1"/>
      <w:numFmt w:val="lowerLetter"/>
      <w:lvlText w:val="%2."/>
      <w:lvlJc w:val="left"/>
      <w:pPr>
        <w:ind w:left="1440" w:hanging="360"/>
      </w:pPr>
    </w:lvl>
    <w:lvl w:ilvl="2" w:tplc="0D78353E" w:tentative="1">
      <w:start w:val="1"/>
      <w:numFmt w:val="lowerRoman"/>
      <w:lvlText w:val="%3."/>
      <w:lvlJc w:val="right"/>
      <w:pPr>
        <w:ind w:left="2160" w:hanging="180"/>
      </w:pPr>
    </w:lvl>
    <w:lvl w:ilvl="3" w:tplc="0F48935E" w:tentative="1">
      <w:start w:val="1"/>
      <w:numFmt w:val="decimal"/>
      <w:lvlText w:val="%4."/>
      <w:lvlJc w:val="left"/>
      <w:pPr>
        <w:ind w:left="2880" w:hanging="360"/>
      </w:pPr>
    </w:lvl>
    <w:lvl w:ilvl="4" w:tplc="09543E8C" w:tentative="1">
      <w:start w:val="1"/>
      <w:numFmt w:val="lowerLetter"/>
      <w:lvlText w:val="%5."/>
      <w:lvlJc w:val="left"/>
      <w:pPr>
        <w:ind w:left="3600" w:hanging="360"/>
      </w:pPr>
    </w:lvl>
    <w:lvl w:ilvl="5" w:tplc="00AAC37A" w:tentative="1">
      <w:start w:val="1"/>
      <w:numFmt w:val="lowerRoman"/>
      <w:lvlText w:val="%6."/>
      <w:lvlJc w:val="right"/>
      <w:pPr>
        <w:ind w:left="4320" w:hanging="180"/>
      </w:pPr>
    </w:lvl>
    <w:lvl w:ilvl="6" w:tplc="B5D4F356" w:tentative="1">
      <w:start w:val="1"/>
      <w:numFmt w:val="decimal"/>
      <w:lvlText w:val="%7."/>
      <w:lvlJc w:val="left"/>
      <w:pPr>
        <w:ind w:left="5040" w:hanging="360"/>
      </w:pPr>
    </w:lvl>
    <w:lvl w:ilvl="7" w:tplc="D4EACA1E" w:tentative="1">
      <w:start w:val="1"/>
      <w:numFmt w:val="lowerLetter"/>
      <w:lvlText w:val="%8."/>
      <w:lvlJc w:val="left"/>
      <w:pPr>
        <w:ind w:left="5760" w:hanging="360"/>
      </w:pPr>
    </w:lvl>
    <w:lvl w:ilvl="8" w:tplc="54C476B4" w:tentative="1">
      <w:start w:val="1"/>
      <w:numFmt w:val="lowerRoman"/>
      <w:lvlText w:val="%9."/>
      <w:lvlJc w:val="right"/>
      <w:pPr>
        <w:ind w:left="6480" w:hanging="180"/>
      </w:pPr>
    </w:lvl>
  </w:abstractNum>
  <w:abstractNum w:abstractNumId="48" w15:restartNumberingAfterBreak="0">
    <w:nsid w:val="798C3B9E"/>
    <w:multiLevelType w:val="hybridMultilevel"/>
    <w:tmpl w:val="A12ED5EE"/>
    <w:lvl w:ilvl="0" w:tplc="00A4EE8E">
      <w:start w:val="1"/>
      <w:numFmt w:val="decimal"/>
      <w:lvlText w:val="%1."/>
      <w:lvlJc w:val="left"/>
      <w:pPr>
        <w:ind w:left="720" w:hanging="360"/>
      </w:pPr>
      <w:rPr>
        <w:rFonts w:hint="default"/>
      </w:rPr>
    </w:lvl>
    <w:lvl w:ilvl="1" w:tplc="777A28AE">
      <w:start w:val="1"/>
      <w:numFmt w:val="lowerLetter"/>
      <w:lvlText w:val="%2."/>
      <w:lvlJc w:val="left"/>
      <w:pPr>
        <w:ind w:left="1440" w:hanging="360"/>
      </w:pPr>
    </w:lvl>
    <w:lvl w:ilvl="2" w:tplc="F5D8ED26">
      <w:start w:val="1"/>
      <w:numFmt w:val="lowerRoman"/>
      <w:lvlText w:val="%3."/>
      <w:lvlJc w:val="right"/>
      <w:pPr>
        <w:ind w:left="2160" w:hanging="180"/>
      </w:pPr>
    </w:lvl>
    <w:lvl w:ilvl="3" w:tplc="8832756C" w:tentative="1">
      <w:start w:val="1"/>
      <w:numFmt w:val="decimal"/>
      <w:lvlText w:val="%4."/>
      <w:lvlJc w:val="left"/>
      <w:pPr>
        <w:ind w:left="2880" w:hanging="360"/>
      </w:pPr>
    </w:lvl>
    <w:lvl w:ilvl="4" w:tplc="36A0079E" w:tentative="1">
      <w:start w:val="1"/>
      <w:numFmt w:val="lowerLetter"/>
      <w:lvlText w:val="%5."/>
      <w:lvlJc w:val="left"/>
      <w:pPr>
        <w:ind w:left="3600" w:hanging="360"/>
      </w:pPr>
    </w:lvl>
    <w:lvl w:ilvl="5" w:tplc="B2FE6FC0" w:tentative="1">
      <w:start w:val="1"/>
      <w:numFmt w:val="lowerRoman"/>
      <w:lvlText w:val="%6."/>
      <w:lvlJc w:val="right"/>
      <w:pPr>
        <w:ind w:left="4320" w:hanging="180"/>
      </w:pPr>
    </w:lvl>
    <w:lvl w:ilvl="6" w:tplc="B43AA796" w:tentative="1">
      <w:start w:val="1"/>
      <w:numFmt w:val="decimal"/>
      <w:lvlText w:val="%7."/>
      <w:lvlJc w:val="left"/>
      <w:pPr>
        <w:ind w:left="5040" w:hanging="360"/>
      </w:pPr>
    </w:lvl>
    <w:lvl w:ilvl="7" w:tplc="B3542748" w:tentative="1">
      <w:start w:val="1"/>
      <w:numFmt w:val="lowerLetter"/>
      <w:lvlText w:val="%8."/>
      <w:lvlJc w:val="left"/>
      <w:pPr>
        <w:ind w:left="5760" w:hanging="360"/>
      </w:pPr>
    </w:lvl>
    <w:lvl w:ilvl="8" w:tplc="5F4C56E2" w:tentative="1">
      <w:start w:val="1"/>
      <w:numFmt w:val="lowerRoman"/>
      <w:lvlText w:val="%9."/>
      <w:lvlJc w:val="right"/>
      <w:pPr>
        <w:ind w:left="6480" w:hanging="180"/>
      </w:pPr>
    </w:lvl>
  </w:abstractNum>
  <w:abstractNum w:abstractNumId="49"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0143424">
    <w:abstractNumId w:val="28"/>
  </w:num>
  <w:num w:numId="2" w16cid:durableId="1183321237">
    <w:abstractNumId w:val="42"/>
  </w:num>
  <w:num w:numId="3" w16cid:durableId="38743172">
    <w:abstractNumId w:val="22"/>
  </w:num>
  <w:num w:numId="4" w16cid:durableId="1695568104">
    <w:abstractNumId w:val="32"/>
  </w:num>
  <w:num w:numId="5" w16cid:durableId="361131935">
    <w:abstractNumId w:val="23"/>
  </w:num>
  <w:num w:numId="6" w16cid:durableId="720833814">
    <w:abstractNumId w:val="39"/>
  </w:num>
  <w:num w:numId="7" w16cid:durableId="1770537771">
    <w:abstractNumId w:val="18"/>
  </w:num>
  <w:num w:numId="8" w16cid:durableId="556742701">
    <w:abstractNumId w:val="13"/>
  </w:num>
  <w:num w:numId="9" w16cid:durableId="629362455">
    <w:abstractNumId w:val="0"/>
  </w:num>
  <w:num w:numId="10" w16cid:durableId="1602029072">
    <w:abstractNumId w:val="1"/>
  </w:num>
  <w:num w:numId="11" w16cid:durableId="195049482">
    <w:abstractNumId w:val="2"/>
  </w:num>
  <w:num w:numId="12" w16cid:durableId="619066184">
    <w:abstractNumId w:val="3"/>
  </w:num>
  <w:num w:numId="13" w16cid:durableId="2132286623">
    <w:abstractNumId w:val="8"/>
  </w:num>
  <w:num w:numId="14" w16cid:durableId="397486127">
    <w:abstractNumId w:val="4"/>
  </w:num>
  <w:num w:numId="15" w16cid:durableId="957487897">
    <w:abstractNumId w:val="5"/>
  </w:num>
  <w:num w:numId="16" w16cid:durableId="1485506338">
    <w:abstractNumId w:val="6"/>
  </w:num>
  <w:num w:numId="17" w16cid:durableId="1794009637">
    <w:abstractNumId w:val="7"/>
  </w:num>
  <w:num w:numId="18" w16cid:durableId="695348309">
    <w:abstractNumId w:val="20"/>
  </w:num>
  <w:num w:numId="19" w16cid:durableId="1512380649">
    <w:abstractNumId w:val="38"/>
  </w:num>
  <w:num w:numId="20" w16cid:durableId="285280346">
    <w:abstractNumId w:val="49"/>
  </w:num>
  <w:num w:numId="21" w16cid:durableId="219831686">
    <w:abstractNumId w:val="25"/>
  </w:num>
  <w:num w:numId="22" w16cid:durableId="407387726">
    <w:abstractNumId w:val="15"/>
  </w:num>
  <w:num w:numId="23" w16cid:durableId="79642418">
    <w:abstractNumId w:val="35"/>
  </w:num>
  <w:num w:numId="24" w16cid:durableId="1247181429">
    <w:abstractNumId w:val="19"/>
  </w:num>
  <w:num w:numId="25" w16cid:durableId="826824001">
    <w:abstractNumId w:val="33"/>
  </w:num>
  <w:num w:numId="26" w16cid:durableId="354579363">
    <w:abstractNumId w:val="21"/>
  </w:num>
  <w:num w:numId="27" w16cid:durableId="305205769">
    <w:abstractNumId w:val="30"/>
  </w:num>
  <w:num w:numId="28" w16cid:durableId="564342969">
    <w:abstractNumId w:val="31"/>
  </w:num>
  <w:num w:numId="29" w16cid:durableId="919018466">
    <w:abstractNumId w:val="16"/>
  </w:num>
  <w:num w:numId="30" w16cid:durableId="123811773">
    <w:abstractNumId w:val="48"/>
  </w:num>
  <w:num w:numId="31" w16cid:durableId="386339714">
    <w:abstractNumId w:val="37"/>
  </w:num>
  <w:num w:numId="32" w16cid:durableId="199586927">
    <w:abstractNumId w:val="46"/>
  </w:num>
  <w:num w:numId="33" w16cid:durableId="73288466">
    <w:abstractNumId w:val="36"/>
  </w:num>
  <w:num w:numId="34" w16cid:durableId="1192258614">
    <w:abstractNumId w:val="10"/>
  </w:num>
  <w:num w:numId="35" w16cid:durableId="1818062194">
    <w:abstractNumId w:val="29"/>
  </w:num>
  <w:num w:numId="36" w16cid:durableId="454712698">
    <w:abstractNumId w:val="24"/>
  </w:num>
  <w:num w:numId="37" w16cid:durableId="151067696">
    <w:abstractNumId w:val="26"/>
  </w:num>
  <w:num w:numId="38" w16cid:durableId="1596671740">
    <w:abstractNumId w:val="12"/>
  </w:num>
  <w:num w:numId="39" w16cid:durableId="1126699597">
    <w:abstractNumId w:val="41"/>
  </w:num>
  <w:num w:numId="40" w16cid:durableId="474954433">
    <w:abstractNumId w:val="17"/>
  </w:num>
  <w:num w:numId="41" w16cid:durableId="11885645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9067467">
    <w:abstractNumId w:val="47"/>
  </w:num>
  <w:num w:numId="43" w16cid:durableId="1998918989">
    <w:abstractNumId w:val="14"/>
  </w:num>
  <w:num w:numId="44" w16cid:durableId="292446924">
    <w:abstractNumId w:val="34"/>
  </w:num>
  <w:num w:numId="45" w16cid:durableId="2093894913">
    <w:abstractNumId w:val="9"/>
  </w:num>
  <w:num w:numId="46" w16cid:durableId="1714160479">
    <w:abstractNumId w:val="44"/>
  </w:num>
  <w:num w:numId="47" w16cid:durableId="1100563266">
    <w:abstractNumId w:val="45"/>
  </w:num>
  <w:num w:numId="48" w16cid:durableId="98061895">
    <w:abstractNumId w:val="43"/>
  </w:num>
  <w:num w:numId="49" w16cid:durableId="1473253622">
    <w:abstractNumId w:val="11"/>
  </w:num>
  <w:num w:numId="50" w16cid:durableId="155808275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26"/>
    <w:rsid w:val="000006C0"/>
    <w:rsid w:val="0000073D"/>
    <w:rsid w:val="00001A06"/>
    <w:rsid w:val="00003309"/>
    <w:rsid w:val="00003C6D"/>
    <w:rsid w:val="00003F4E"/>
    <w:rsid w:val="00003F8F"/>
    <w:rsid w:val="0000453E"/>
    <w:rsid w:val="00006452"/>
    <w:rsid w:val="000071BF"/>
    <w:rsid w:val="00007614"/>
    <w:rsid w:val="0000782A"/>
    <w:rsid w:val="00007E8D"/>
    <w:rsid w:val="0001160F"/>
    <w:rsid w:val="00011B41"/>
    <w:rsid w:val="00012602"/>
    <w:rsid w:val="0001303B"/>
    <w:rsid w:val="000136E6"/>
    <w:rsid w:val="000139AB"/>
    <w:rsid w:val="00014478"/>
    <w:rsid w:val="000226EC"/>
    <w:rsid w:val="00025667"/>
    <w:rsid w:val="00027D39"/>
    <w:rsid w:val="000304D8"/>
    <w:rsid w:val="000311FB"/>
    <w:rsid w:val="00035655"/>
    <w:rsid w:val="00037D1F"/>
    <w:rsid w:val="0004099D"/>
    <w:rsid w:val="000420E9"/>
    <w:rsid w:val="00042C94"/>
    <w:rsid w:val="00043802"/>
    <w:rsid w:val="000440D8"/>
    <w:rsid w:val="0004496D"/>
    <w:rsid w:val="00047EF0"/>
    <w:rsid w:val="00051E72"/>
    <w:rsid w:val="00053A22"/>
    <w:rsid w:val="0006487E"/>
    <w:rsid w:val="00066632"/>
    <w:rsid w:val="00070135"/>
    <w:rsid w:val="00072F51"/>
    <w:rsid w:val="000749F7"/>
    <w:rsid w:val="000772CE"/>
    <w:rsid w:val="000816E8"/>
    <w:rsid w:val="00081FC7"/>
    <w:rsid w:val="00084EA1"/>
    <w:rsid w:val="00087CC4"/>
    <w:rsid w:val="00090BD2"/>
    <w:rsid w:val="00092964"/>
    <w:rsid w:val="00093294"/>
    <w:rsid w:val="00094A96"/>
    <w:rsid w:val="0009550E"/>
    <w:rsid w:val="00097E24"/>
    <w:rsid w:val="000A10F9"/>
    <w:rsid w:val="000A1763"/>
    <w:rsid w:val="000A211E"/>
    <w:rsid w:val="000A2748"/>
    <w:rsid w:val="000A2B5A"/>
    <w:rsid w:val="000A36D0"/>
    <w:rsid w:val="000A52ED"/>
    <w:rsid w:val="000B094A"/>
    <w:rsid w:val="000B2085"/>
    <w:rsid w:val="000B2DB2"/>
    <w:rsid w:val="000B2F56"/>
    <w:rsid w:val="000B44C2"/>
    <w:rsid w:val="000B4E48"/>
    <w:rsid w:val="000B56B8"/>
    <w:rsid w:val="000B65AA"/>
    <w:rsid w:val="000B6A7C"/>
    <w:rsid w:val="000B71A3"/>
    <w:rsid w:val="000C14AB"/>
    <w:rsid w:val="000C1B8B"/>
    <w:rsid w:val="000C3417"/>
    <w:rsid w:val="000C7C1F"/>
    <w:rsid w:val="000D14E0"/>
    <w:rsid w:val="000D37E7"/>
    <w:rsid w:val="000D5D55"/>
    <w:rsid w:val="000D65B7"/>
    <w:rsid w:val="000D6838"/>
    <w:rsid w:val="000E1893"/>
    <w:rsid w:val="000E1D77"/>
    <w:rsid w:val="000E1D81"/>
    <w:rsid w:val="000E2266"/>
    <w:rsid w:val="000E45B8"/>
    <w:rsid w:val="000E4869"/>
    <w:rsid w:val="000E5E75"/>
    <w:rsid w:val="000F0E30"/>
    <w:rsid w:val="000F6E86"/>
    <w:rsid w:val="000F7596"/>
    <w:rsid w:val="000F7D70"/>
    <w:rsid w:val="0010135B"/>
    <w:rsid w:val="001022D6"/>
    <w:rsid w:val="00102412"/>
    <w:rsid w:val="001025D3"/>
    <w:rsid w:val="00102A1D"/>
    <w:rsid w:val="00105A58"/>
    <w:rsid w:val="0010610E"/>
    <w:rsid w:val="00106AE9"/>
    <w:rsid w:val="00106F81"/>
    <w:rsid w:val="00112DDD"/>
    <w:rsid w:val="00114E47"/>
    <w:rsid w:val="00115680"/>
    <w:rsid w:val="001162A0"/>
    <w:rsid w:val="0012084D"/>
    <w:rsid w:val="001219F2"/>
    <w:rsid w:val="00121D3D"/>
    <w:rsid w:val="001222E1"/>
    <w:rsid w:val="0012333E"/>
    <w:rsid w:val="001267C4"/>
    <w:rsid w:val="00127458"/>
    <w:rsid w:val="00130B23"/>
    <w:rsid w:val="001319F6"/>
    <w:rsid w:val="001322ED"/>
    <w:rsid w:val="0013438A"/>
    <w:rsid w:val="00137944"/>
    <w:rsid w:val="00137F95"/>
    <w:rsid w:val="0014079D"/>
    <w:rsid w:val="00140AD6"/>
    <w:rsid w:val="0014207A"/>
    <w:rsid w:val="00142620"/>
    <w:rsid w:val="001426ED"/>
    <w:rsid w:val="001449E0"/>
    <w:rsid w:val="00144A0C"/>
    <w:rsid w:val="00145D3A"/>
    <w:rsid w:val="00147D4E"/>
    <w:rsid w:val="0015103E"/>
    <w:rsid w:val="00151DA4"/>
    <w:rsid w:val="00152D86"/>
    <w:rsid w:val="00153861"/>
    <w:rsid w:val="00154FC7"/>
    <w:rsid w:val="0015516B"/>
    <w:rsid w:val="00155DE4"/>
    <w:rsid w:val="00155E0E"/>
    <w:rsid w:val="00163569"/>
    <w:rsid w:val="001665A1"/>
    <w:rsid w:val="001670D4"/>
    <w:rsid w:val="001721CC"/>
    <w:rsid w:val="00172DA7"/>
    <w:rsid w:val="00180701"/>
    <w:rsid w:val="001809B3"/>
    <w:rsid w:val="00180D51"/>
    <w:rsid w:val="00181949"/>
    <w:rsid w:val="00182562"/>
    <w:rsid w:val="001825D5"/>
    <w:rsid w:val="00182A73"/>
    <w:rsid w:val="00185373"/>
    <w:rsid w:val="0018701A"/>
    <w:rsid w:val="001870ED"/>
    <w:rsid w:val="001872E3"/>
    <w:rsid w:val="00187EA6"/>
    <w:rsid w:val="00190AEB"/>
    <w:rsid w:val="00192D14"/>
    <w:rsid w:val="001962F5"/>
    <w:rsid w:val="00197F85"/>
    <w:rsid w:val="001A0266"/>
    <w:rsid w:val="001A0285"/>
    <w:rsid w:val="001A09A5"/>
    <w:rsid w:val="001A1525"/>
    <w:rsid w:val="001A15AB"/>
    <w:rsid w:val="001A1B39"/>
    <w:rsid w:val="001A66C9"/>
    <w:rsid w:val="001A6F56"/>
    <w:rsid w:val="001B0EE8"/>
    <w:rsid w:val="001B102D"/>
    <w:rsid w:val="001B2BBC"/>
    <w:rsid w:val="001B32CB"/>
    <w:rsid w:val="001B3E26"/>
    <w:rsid w:val="001B4152"/>
    <w:rsid w:val="001B43E3"/>
    <w:rsid w:val="001B467F"/>
    <w:rsid w:val="001B4F92"/>
    <w:rsid w:val="001B5092"/>
    <w:rsid w:val="001B599A"/>
    <w:rsid w:val="001C0B26"/>
    <w:rsid w:val="001C0FC8"/>
    <w:rsid w:val="001C15F0"/>
    <w:rsid w:val="001C169D"/>
    <w:rsid w:val="001C1CEB"/>
    <w:rsid w:val="001C22AD"/>
    <w:rsid w:val="001C2AB3"/>
    <w:rsid w:val="001C36B0"/>
    <w:rsid w:val="001C52D9"/>
    <w:rsid w:val="001C743B"/>
    <w:rsid w:val="001D02F6"/>
    <w:rsid w:val="001D0A82"/>
    <w:rsid w:val="001D60FD"/>
    <w:rsid w:val="001D72A3"/>
    <w:rsid w:val="001D759D"/>
    <w:rsid w:val="001E0858"/>
    <w:rsid w:val="001E0D39"/>
    <w:rsid w:val="001E2052"/>
    <w:rsid w:val="001E4763"/>
    <w:rsid w:val="001E51F2"/>
    <w:rsid w:val="001E5C45"/>
    <w:rsid w:val="001E630D"/>
    <w:rsid w:val="001E6A5C"/>
    <w:rsid w:val="001E6EAC"/>
    <w:rsid w:val="001E7211"/>
    <w:rsid w:val="001F010F"/>
    <w:rsid w:val="001F0D27"/>
    <w:rsid w:val="001F2585"/>
    <w:rsid w:val="001F28E3"/>
    <w:rsid w:val="001F433B"/>
    <w:rsid w:val="001F5F49"/>
    <w:rsid w:val="001F65EB"/>
    <w:rsid w:val="001F7BDD"/>
    <w:rsid w:val="002017D2"/>
    <w:rsid w:val="0020221E"/>
    <w:rsid w:val="002027E4"/>
    <w:rsid w:val="00203B0A"/>
    <w:rsid w:val="00204249"/>
    <w:rsid w:val="002057A3"/>
    <w:rsid w:val="002057D6"/>
    <w:rsid w:val="00205ED0"/>
    <w:rsid w:val="00210939"/>
    <w:rsid w:val="002138A7"/>
    <w:rsid w:val="00213FDC"/>
    <w:rsid w:val="0021432E"/>
    <w:rsid w:val="002158D9"/>
    <w:rsid w:val="00215E0B"/>
    <w:rsid w:val="0022036F"/>
    <w:rsid w:val="00220DED"/>
    <w:rsid w:val="00222D1F"/>
    <w:rsid w:val="002245A4"/>
    <w:rsid w:val="00225A34"/>
    <w:rsid w:val="00226CD4"/>
    <w:rsid w:val="00230DC8"/>
    <w:rsid w:val="002321EA"/>
    <w:rsid w:val="00232B13"/>
    <w:rsid w:val="0023492E"/>
    <w:rsid w:val="0023603F"/>
    <w:rsid w:val="002370DD"/>
    <w:rsid w:val="00237CD7"/>
    <w:rsid w:val="00240387"/>
    <w:rsid w:val="002405A2"/>
    <w:rsid w:val="00241D5E"/>
    <w:rsid w:val="00242F12"/>
    <w:rsid w:val="0024693D"/>
    <w:rsid w:val="00250549"/>
    <w:rsid w:val="00250AED"/>
    <w:rsid w:val="00250BBE"/>
    <w:rsid w:val="00250C06"/>
    <w:rsid w:val="00250FC6"/>
    <w:rsid w:val="00251E18"/>
    <w:rsid w:val="00253DE1"/>
    <w:rsid w:val="00255AA5"/>
    <w:rsid w:val="00255CFE"/>
    <w:rsid w:val="00260ED4"/>
    <w:rsid w:val="00261F00"/>
    <w:rsid w:val="0026570C"/>
    <w:rsid w:val="0027311D"/>
    <w:rsid w:val="00273BBA"/>
    <w:rsid w:val="00273E9D"/>
    <w:rsid w:val="00274692"/>
    <w:rsid w:val="00277828"/>
    <w:rsid w:val="002778D3"/>
    <w:rsid w:val="00280FAF"/>
    <w:rsid w:val="00283369"/>
    <w:rsid w:val="002872C3"/>
    <w:rsid w:val="0029352E"/>
    <w:rsid w:val="00294BDA"/>
    <w:rsid w:val="0029679B"/>
    <w:rsid w:val="00297812"/>
    <w:rsid w:val="00297E9A"/>
    <w:rsid w:val="002A0D0A"/>
    <w:rsid w:val="002A168F"/>
    <w:rsid w:val="002A30E0"/>
    <w:rsid w:val="002A43F9"/>
    <w:rsid w:val="002A5585"/>
    <w:rsid w:val="002B0377"/>
    <w:rsid w:val="002B04BA"/>
    <w:rsid w:val="002B2432"/>
    <w:rsid w:val="002B5011"/>
    <w:rsid w:val="002B695F"/>
    <w:rsid w:val="002B72A3"/>
    <w:rsid w:val="002B74C0"/>
    <w:rsid w:val="002B7B59"/>
    <w:rsid w:val="002C0431"/>
    <w:rsid w:val="002C1E08"/>
    <w:rsid w:val="002C319C"/>
    <w:rsid w:val="002C5464"/>
    <w:rsid w:val="002C5925"/>
    <w:rsid w:val="002C66AD"/>
    <w:rsid w:val="002C6CBA"/>
    <w:rsid w:val="002C7121"/>
    <w:rsid w:val="002D0B72"/>
    <w:rsid w:val="002D1157"/>
    <w:rsid w:val="002D4CC8"/>
    <w:rsid w:val="002D5D10"/>
    <w:rsid w:val="002D69FB"/>
    <w:rsid w:val="002D7659"/>
    <w:rsid w:val="002E275B"/>
    <w:rsid w:val="002E5EA4"/>
    <w:rsid w:val="002E752A"/>
    <w:rsid w:val="002F13B3"/>
    <w:rsid w:val="002F31AC"/>
    <w:rsid w:val="002F410F"/>
    <w:rsid w:val="002F48EE"/>
    <w:rsid w:val="002F6108"/>
    <w:rsid w:val="002F7A71"/>
    <w:rsid w:val="003008C5"/>
    <w:rsid w:val="00302E18"/>
    <w:rsid w:val="003039E1"/>
    <w:rsid w:val="0030409E"/>
    <w:rsid w:val="003147D3"/>
    <w:rsid w:val="00315699"/>
    <w:rsid w:val="00320D86"/>
    <w:rsid w:val="00323216"/>
    <w:rsid w:val="00323BB7"/>
    <w:rsid w:val="003249E1"/>
    <w:rsid w:val="00324A14"/>
    <w:rsid w:val="00332012"/>
    <w:rsid w:val="00334C3F"/>
    <w:rsid w:val="00335279"/>
    <w:rsid w:val="003359D8"/>
    <w:rsid w:val="003370D1"/>
    <w:rsid w:val="003379EA"/>
    <w:rsid w:val="00341BBD"/>
    <w:rsid w:val="00342681"/>
    <w:rsid w:val="003434DB"/>
    <w:rsid w:val="003445DA"/>
    <w:rsid w:val="00345C5D"/>
    <w:rsid w:val="00346250"/>
    <w:rsid w:val="0034790A"/>
    <w:rsid w:val="003479B7"/>
    <w:rsid w:val="00347D56"/>
    <w:rsid w:val="003530F3"/>
    <w:rsid w:val="00355947"/>
    <w:rsid w:val="00356009"/>
    <w:rsid w:val="00360726"/>
    <w:rsid w:val="00360F21"/>
    <w:rsid w:val="00361712"/>
    <w:rsid w:val="00362126"/>
    <w:rsid w:val="003622D9"/>
    <w:rsid w:val="0036250F"/>
    <w:rsid w:val="00364497"/>
    <w:rsid w:val="003647EB"/>
    <w:rsid w:val="00372C0D"/>
    <w:rsid w:val="003816F2"/>
    <w:rsid w:val="00381740"/>
    <w:rsid w:val="003820DF"/>
    <w:rsid w:val="0038213D"/>
    <w:rsid w:val="003836FC"/>
    <w:rsid w:val="003849A9"/>
    <w:rsid w:val="00386130"/>
    <w:rsid w:val="0038774D"/>
    <w:rsid w:val="0039410D"/>
    <w:rsid w:val="003943E1"/>
    <w:rsid w:val="0039526F"/>
    <w:rsid w:val="0039636F"/>
    <w:rsid w:val="00396599"/>
    <w:rsid w:val="003A0D5D"/>
    <w:rsid w:val="003A3FCC"/>
    <w:rsid w:val="003A56A2"/>
    <w:rsid w:val="003A57F0"/>
    <w:rsid w:val="003A60EF"/>
    <w:rsid w:val="003A65D0"/>
    <w:rsid w:val="003A6FDE"/>
    <w:rsid w:val="003A7F68"/>
    <w:rsid w:val="003B07F0"/>
    <w:rsid w:val="003B0F4A"/>
    <w:rsid w:val="003B10B9"/>
    <w:rsid w:val="003B2A51"/>
    <w:rsid w:val="003B2BB8"/>
    <w:rsid w:val="003B3305"/>
    <w:rsid w:val="003B36B9"/>
    <w:rsid w:val="003B3F1F"/>
    <w:rsid w:val="003B4D63"/>
    <w:rsid w:val="003B5980"/>
    <w:rsid w:val="003B6544"/>
    <w:rsid w:val="003C003B"/>
    <w:rsid w:val="003C2167"/>
    <w:rsid w:val="003C38B3"/>
    <w:rsid w:val="003C4B06"/>
    <w:rsid w:val="003C6A34"/>
    <w:rsid w:val="003C7540"/>
    <w:rsid w:val="003C7B8D"/>
    <w:rsid w:val="003D01F0"/>
    <w:rsid w:val="003D121F"/>
    <w:rsid w:val="003D18FC"/>
    <w:rsid w:val="003D1D5A"/>
    <w:rsid w:val="003D34FF"/>
    <w:rsid w:val="003D3863"/>
    <w:rsid w:val="003D4408"/>
    <w:rsid w:val="003D494B"/>
    <w:rsid w:val="003D5D20"/>
    <w:rsid w:val="003D75EC"/>
    <w:rsid w:val="003E04D2"/>
    <w:rsid w:val="003E0C49"/>
    <w:rsid w:val="003E36B2"/>
    <w:rsid w:val="003E39AF"/>
    <w:rsid w:val="003F0FA1"/>
    <w:rsid w:val="003F21F4"/>
    <w:rsid w:val="003F2DA2"/>
    <w:rsid w:val="003F39B9"/>
    <w:rsid w:val="003F4FFC"/>
    <w:rsid w:val="003F52E2"/>
    <w:rsid w:val="003F6897"/>
    <w:rsid w:val="003F6ED7"/>
    <w:rsid w:val="003F7986"/>
    <w:rsid w:val="003F7B20"/>
    <w:rsid w:val="0040062A"/>
    <w:rsid w:val="004009F8"/>
    <w:rsid w:val="00400A80"/>
    <w:rsid w:val="0040185D"/>
    <w:rsid w:val="004029CC"/>
    <w:rsid w:val="00404054"/>
    <w:rsid w:val="0040538A"/>
    <w:rsid w:val="0040565B"/>
    <w:rsid w:val="004059D7"/>
    <w:rsid w:val="004067A1"/>
    <w:rsid w:val="00411351"/>
    <w:rsid w:val="00411C05"/>
    <w:rsid w:val="0041335C"/>
    <w:rsid w:val="00416C26"/>
    <w:rsid w:val="004211C1"/>
    <w:rsid w:val="00423AC8"/>
    <w:rsid w:val="00423D25"/>
    <w:rsid w:val="00424811"/>
    <w:rsid w:val="00424BAD"/>
    <w:rsid w:val="00424FD2"/>
    <w:rsid w:val="004272D3"/>
    <w:rsid w:val="004326F3"/>
    <w:rsid w:val="00433562"/>
    <w:rsid w:val="004337BE"/>
    <w:rsid w:val="0043517C"/>
    <w:rsid w:val="00437A53"/>
    <w:rsid w:val="004404A2"/>
    <w:rsid w:val="00441F70"/>
    <w:rsid w:val="00441F8E"/>
    <w:rsid w:val="0044359C"/>
    <w:rsid w:val="004437C3"/>
    <w:rsid w:val="004457BD"/>
    <w:rsid w:val="00446794"/>
    <w:rsid w:val="004515D5"/>
    <w:rsid w:val="00454ADC"/>
    <w:rsid w:val="004565EA"/>
    <w:rsid w:val="004573D9"/>
    <w:rsid w:val="004603A5"/>
    <w:rsid w:val="0046217C"/>
    <w:rsid w:val="00462642"/>
    <w:rsid w:val="0046547D"/>
    <w:rsid w:val="004667BC"/>
    <w:rsid w:val="004704F5"/>
    <w:rsid w:val="004720E4"/>
    <w:rsid w:val="00473FF1"/>
    <w:rsid w:val="00474507"/>
    <w:rsid w:val="00477E46"/>
    <w:rsid w:val="0048002C"/>
    <w:rsid w:val="00481534"/>
    <w:rsid w:val="00481B0C"/>
    <w:rsid w:val="0048331F"/>
    <w:rsid w:val="00484546"/>
    <w:rsid w:val="004861C3"/>
    <w:rsid w:val="004863E8"/>
    <w:rsid w:val="00486AB2"/>
    <w:rsid w:val="0048722A"/>
    <w:rsid w:val="004876FD"/>
    <w:rsid w:val="00490B02"/>
    <w:rsid w:val="00491916"/>
    <w:rsid w:val="00492795"/>
    <w:rsid w:val="00492EC3"/>
    <w:rsid w:val="00493600"/>
    <w:rsid w:val="00493DF4"/>
    <w:rsid w:val="00494E1C"/>
    <w:rsid w:val="004A0D9A"/>
    <w:rsid w:val="004A2266"/>
    <w:rsid w:val="004A3564"/>
    <w:rsid w:val="004A5117"/>
    <w:rsid w:val="004A516C"/>
    <w:rsid w:val="004A6181"/>
    <w:rsid w:val="004B00B5"/>
    <w:rsid w:val="004B2DEB"/>
    <w:rsid w:val="004B31F3"/>
    <w:rsid w:val="004B4271"/>
    <w:rsid w:val="004B4652"/>
    <w:rsid w:val="004B54CA"/>
    <w:rsid w:val="004B78AD"/>
    <w:rsid w:val="004C0AEB"/>
    <w:rsid w:val="004C134E"/>
    <w:rsid w:val="004C1E5A"/>
    <w:rsid w:val="004C2B51"/>
    <w:rsid w:val="004C2D9C"/>
    <w:rsid w:val="004C3CA4"/>
    <w:rsid w:val="004C3FE7"/>
    <w:rsid w:val="004C4529"/>
    <w:rsid w:val="004C49AD"/>
    <w:rsid w:val="004C7974"/>
    <w:rsid w:val="004D1004"/>
    <w:rsid w:val="004D22C5"/>
    <w:rsid w:val="004D32B5"/>
    <w:rsid w:val="004D60EB"/>
    <w:rsid w:val="004D6C99"/>
    <w:rsid w:val="004E1864"/>
    <w:rsid w:val="004E461E"/>
    <w:rsid w:val="004E5A3F"/>
    <w:rsid w:val="004E5C8D"/>
    <w:rsid w:val="004E5CBF"/>
    <w:rsid w:val="004E5DFA"/>
    <w:rsid w:val="004F00C4"/>
    <w:rsid w:val="004F0179"/>
    <w:rsid w:val="004F0F4B"/>
    <w:rsid w:val="004F10CB"/>
    <w:rsid w:val="004F3A09"/>
    <w:rsid w:val="004F70EE"/>
    <w:rsid w:val="004F7433"/>
    <w:rsid w:val="00500070"/>
    <w:rsid w:val="00501D6A"/>
    <w:rsid w:val="00504CDE"/>
    <w:rsid w:val="0050569A"/>
    <w:rsid w:val="00505B16"/>
    <w:rsid w:val="00506D3F"/>
    <w:rsid w:val="005130C0"/>
    <w:rsid w:val="00513265"/>
    <w:rsid w:val="00514A12"/>
    <w:rsid w:val="00514FEA"/>
    <w:rsid w:val="005153D8"/>
    <w:rsid w:val="00515AB6"/>
    <w:rsid w:val="00516498"/>
    <w:rsid w:val="005200E0"/>
    <w:rsid w:val="005208D0"/>
    <w:rsid w:val="00521CDD"/>
    <w:rsid w:val="0052327B"/>
    <w:rsid w:val="00525611"/>
    <w:rsid w:val="005257DA"/>
    <w:rsid w:val="00525FE2"/>
    <w:rsid w:val="005271F2"/>
    <w:rsid w:val="0053049E"/>
    <w:rsid w:val="00531E4B"/>
    <w:rsid w:val="0053307A"/>
    <w:rsid w:val="00533894"/>
    <w:rsid w:val="005350D0"/>
    <w:rsid w:val="005359EC"/>
    <w:rsid w:val="00537E76"/>
    <w:rsid w:val="00537FA0"/>
    <w:rsid w:val="0054189F"/>
    <w:rsid w:val="00541E51"/>
    <w:rsid w:val="005437D4"/>
    <w:rsid w:val="00543BF0"/>
    <w:rsid w:val="00545A44"/>
    <w:rsid w:val="00545E3B"/>
    <w:rsid w:val="0054737D"/>
    <w:rsid w:val="00547A97"/>
    <w:rsid w:val="00551CE1"/>
    <w:rsid w:val="005527C5"/>
    <w:rsid w:val="0055492D"/>
    <w:rsid w:val="00555DDD"/>
    <w:rsid w:val="005604ED"/>
    <w:rsid w:val="005621F4"/>
    <w:rsid w:val="0056227F"/>
    <w:rsid w:val="00562953"/>
    <w:rsid w:val="00564FA6"/>
    <w:rsid w:val="005651CF"/>
    <w:rsid w:val="00566C85"/>
    <w:rsid w:val="00567122"/>
    <w:rsid w:val="00570781"/>
    <w:rsid w:val="005719A5"/>
    <w:rsid w:val="00573F1B"/>
    <w:rsid w:val="00574D04"/>
    <w:rsid w:val="00575B07"/>
    <w:rsid w:val="00576162"/>
    <w:rsid w:val="005761A9"/>
    <w:rsid w:val="00576D7A"/>
    <w:rsid w:val="00584B51"/>
    <w:rsid w:val="00585AD8"/>
    <w:rsid w:val="005863AD"/>
    <w:rsid w:val="00590551"/>
    <w:rsid w:val="00591811"/>
    <w:rsid w:val="00591FB0"/>
    <w:rsid w:val="00593289"/>
    <w:rsid w:val="005938B8"/>
    <w:rsid w:val="00593C73"/>
    <w:rsid w:val="00594F41"/>
    <w:rsid w:val="005957FF"/>
    <w:rsid w:val="00595C7A"/>
    <w:rsid w:val="005964C4"/>
    <w:rsid w:val="00596C1D"/>
    <w:rsid w:val="0059742C"/>
    <w:rsid w:val="005A01BE"/>
    <w:rsid w:val="005A1743"/>
    <w:rsid w:val="005A5684"/>
    <w:rsid w:val="005A6312"/>
    <w:rsid w:val="005A633A"/>
    <w:rsid w:val="005A6CCB"/>
    <w:rsid w:val="005B0562"/>
    <w:rsid w:val="005B6790"/>
    <w:rsid w:val="005B7EE2"/>
    <w:rsid w:val="005C2A36"/>
    <w:rsid w:val="005C3AA9"/>
    <w:rsid w:val="005C4FEF"/>
    <w:rsid w:val="005C64F8"/>
    <w:rsid w:val="005D0A19"/>
    <w:rsid w:val="005D2A1A"/>
    <w:rsid w:val="005D2F43"/>
    <w:rsid w:val="005D3349"/>
    <w:rsid w:val="005D346F"/>
    <w:rsid w:val="005D5D59"/>
    <w:rsid w:val="005D7E69"/>
    <w:rsid w:val="005E0047"/>
    <w:rsid w:val="005E3786"/>
    <w:rsid w:val="005E5535"/>
    <w:rsid w:val="005E719F"/>
    <w:rsid w:val="005F0AFD"/>
    <w:rsid w:val="005F0DF8"/>
    <w:rsid w:val="005F1529"/>
    <w:rsid w:val="005F2030"/>
    <w:rsid w:val="005F3D7D"/>
    <w:rsid w:val="00601FF2"/>
    <w:rsid w:val="0060206C"/>
    <w:rsid w:val="00603BBD"/>
    <w:rsid w:val="006040F4"/>
    <w:rsid w:val="00605958"/>
    <w:rsid w:val="0060636D"/>
    <w:rsid w:val="0060674F"/>
    <w:rsid w:val="006075EB"/>
    <w:rsid w:val="00611AD2"/>
    <w:rsid w:val="00613F44"/>
    <w:rsid w:val="006154F7"/>
    <w:rsid w:val="006167F6"/>
    <w:rsid w:val="00616DC8"/>
    <w:rsid w:val="00616EAE"/>
    <w:rsid w:val="00620BDA"/>
    <w:rsid w:val="00621BCF"/>
    <w:rsid w:val="00622A3D"/>
    <w:rsid w:val="00624312"/>
    <w:rsid w:val="00625B1A"/>
    <w:rsid w:val="006260EF"/>
    <w:rsid w:val="00626EB3"/>
    <w:rsid w:val="006305BA"/>
    <w:rsid w:val="00631B79"/>
    <w:rsid w:val="00633D55"/>
    <w:rsid w:val="00636A3D"/>
    <w:rsid w:val="00637F91"/>
    <w:rsid w:val="0064375B"/>
    <w:rsid w:val="00643B36"/>
    <w:rsid w:val="00645007"/>
    <w:rsid w:val="006554B0"/>
    <w:rsid w:val="00660E07"/>
    <w:rsid w:val="0066251C"/>
    <w:rsid w:val="006627E7"/>
    <w:rsid w:val="0066489A"/>
    <w:rsid w:val="00664E61"/>
    <w:rsid w:val="00667108"/>
    <w:rsid w:val="00667714"/>
    <w:rsid w:val="00667A8C"/>
    <w:rsid w:val="0067213A"/>
    <w:rsid w:val="006740C3"/>
    <w:rsid w:val="006740C6"/>
    <w:rsid w:val="006765FF"/>
    <w:rsid w:val="00677AAF"/>
    <w:rsid w:val="00681E58"/>
    <w:rsid w:val="00683992"/>
    <w:rsid w:val="00683A85"/>
    <w:rsid w:val="00686EBA"/>
    <w:rsid w:val="006900D7"/>
    <w:rsid w:val="0069024A"/>
    <w:rsid w:val="006903C1"/>
    <w:rsid w:val="0069128B"/>
    <w:rsid w:val="00691EB8"/>
    <w:rsid w:val="00694AAF"/>
    <w:rsid w:val="00695368"/>
    <w:rsid w:val="0069551C"/>
    <w:rsid w:val="00695709"/>
    <w:rsid w:val="006959F5"/>
    <w:rsid w:val="006A1089"/>
    <w:rsid w:val="006A49FC"/>
    <w:rsid w:val="006A4CE7"/>
    <w:rsid w:val="006B0AF1"/>
    <w:rsid w:val="006B1C61"/>
    <w:rsid w:val="006B1E98"/>
    <w:rsid w:val="006B2535"/>
    <w:rsid w:val="006B3329"/>
    <w:rsid w:val="006B3FF3"/>
    <w:rsid w:val="006B46BC"/>
    <w:rsid w:val="006B4928"/>
    <w:rsid w:val="006B504E"/>
    <w:rsid w:val="006B6C13"/>
    <w:rsid w:val="006C0030"/>
    <w:rsid w:val="006C0584"/>
    <w:rsid w:val="006C0791"/>
    <w:rsid w:val="006C1F62"/>
    <w:rsid w:val="006C2CFB"/>
    <w:rsid w:val="006C39D3"/>
    <w:rsid w:val="006D09CB"/>
    <w:rsid w:val="006D2993"/>
    <w:rsid w:val="006D2B9B"/>
    <w:rsid w:val="006D369C"/>
    <w:rsid w:val="006D3A71"/>
    <w:rsid w:val="006D5957"/>
    <w:rsid w:val="006D7E2F"/>
    <w:rsid w:val="006E0C22"/>
    <w:rsid w:val="006E2AC4"/>
    <w:rsid w:val="006E40D3"/>
    <w:rsid w:val="006E4FB6"/>
    <w:rsid w:val="006E50BF"/>
    <w:rsid w:val="006E5F38"/>
    <w:rsid w:val="006E5FB6"/>
    <w:rsid w:val="006F09B0"/>
    <w:rsid w:val="006F27F0"/>
    <w:rsid w:val="006F4022"/>
    <w:rsid w:val="007002D9"/>
    <w:rsid w:val="00701150"/>
    <w:rsid w:val="0070208F"/>
    <w:rsid w:val="007041D4"/>
    <w:rsid w:val="00704933"/>
    <w:rsid w:val="00704D6C"/>
    <w:rsid w:val="00706373"/>
    <w:rsid w:val="007076C7"/>
    <w:rsid w:val="00707F62"/>
    <w:rsid w:val="00712037"/>
    <w:rsid w:val="00712D36"/>
    <w:rsid w:val="007179F8"/>
    <w:rsid w:val="00720A9C"/>
    <w:rsid w:val="00720ADF"/>
    <w:rsid w:val="00721648"/>
    <w:rsid w:val="007219F1"/>
    <w:rsid w:val="0072223C"/>
    <w:rsid w:val="007234CA"/>
    <w:rsid w:val="00723FAF"/>
    <w:rsid w:val="007306A6"/>
    <w:rsid w:val="0073123E"/>
    <w:rsid w:val="007321CB"/>
    <w:rsid w:val="00734200"/>
    <w:rsid w:val="00736239"/>
    <w:rsid w:val="007378B0"/>
    <w:rsid w:val="00737FA8"/>
    <w:rsid w:val="0074762D"/>
    <w:rsid w:val="007477F5"/>
    <w:rsid w:val="00754484"/>
    <w:rsid w:val="007546E8"/>
    <w:rsid w:val="00754ADD"/>
    <w:rsid w:val="00754B2D"/>
    <w:rsid w:val="00757D15"/>
    <w:rsid w:val="0076210E"/>
    <w:rsid w:val="007625E0"/>
    <w:rsid w:val="00762A9E"/>
    <w:rsid w:val="00763FF7"/>
    <w:rsid w:val="00764633"/>
    <w:rsid w:val="0076463B"/>
    <w:rsid w:val="00764DC8"/>
    <w:rsid w:val="007677D9"/>
    <w:rsid w:val="00770845"/>
    <w:rsid w:val="00771700"/>
    <w:rsid w:val="00774793"/>
    <w:rsid w:val="00775E58"/>
    <w:rsid w:val="00777782"/>
    <w:rsid w:val="00780925"/>
    <w:rsid w:val="00781F4D"/>
    <w:rsid w:val="007821AD"/>
    <w:rsid w:val="00784C2F"/>
    <w:rsid w:val="00784CA3"/>
    <w:rsid w:val="007850CF"/>
    <w:rsid w:val="00785261"/>
    <w:rsid w:val="007853E1"/>
    <w:rsid w:val="00786683"/>
    <w:rsid w:val="007910AC"/>
    <w:rsid w:val="0079395B"/>
    <w:rsid w:val="00794C0B"/>
    <w:rsid w:val="007950C8"/>
    <w:rsid w:val="00796498"/>
    <w:rsid w:val="0079667C"/>
    <w:rsid w:val="00796720"/>
    <w:rsid w:val="007971A2"/>
    <w:rsid w:val="007A04E8"/>
    <w:rsid w:val="007A13D4"/>
    <w:rsid w:val="007A1B7D"/>
    <w:rsid w:val="007A1F51"/>
    <w:rsid w:val="007A2767"/>
    <w:rsid w:val="007A47B3"/>
    <w:rsid w:val="007B012B"/>
    <w:rsid w:val="007B0256"/>
    <w:rsid w:val="007B1D13"/>
    <w:rsid w:val="007B2E77"/>
    <w:rsid w:val="007B4172"/>
    <w:rsid w:val="007B4C3A"/>
    <w:rsid w:val="007B53E9"/>
    <w:rsid w:val="007B6598"/>
    <w:rsid w:val="007B6BE5"/>
    <w:rsid w:val="007B7373"/>
    <w:rsid w:val="007C0A9C"/>
    <w:rsid w:val="007C237E"/>
    <w:rsid w:val="007C34A1"/>
    <w:rsid w:val="007C40D2"/>
    <w:rsid w:val="007C69A9"/>
    <w:rsid w:val="007C6C0D"/>
    <w:rsid w:val="007D0A93"/>
    <w:rsid w:val="007D3B3F"/>
    <w:rsid w:val="007D6603"/>
    <w:rsid w:val="007E0797"/>
    <w:rsid w:val="007E10B2"/>
    <w:rsid w:val="007E48A6"/>
    <w:rsid w:val="007E6C06"/>
    <w:rsid w:val="007E7812"/>
    <w:rsid w:val="007E786F"/>
    <w:rsid w:val="007E793D"/>
    <w:rsid w:val="007E7CAE"/>
    <w:rsid w:val="007F1238"/>
    <w:rsid w:val="007F3A47"/>
    <w:rsid w:val="007F438F"/>
    <w:rsid w:val="007F4C83"/>
    <w:rsid w:val="007F6C84"/>
    <w:rsid w:val="007F7854"/>
    <w:rsid w:val="008011B7"/>
    <w:rsid w:val="0080232A"/>
    <w:rsid w:val="00802591"/>
    <w:rsid w:val="0080368F"/>
    <w:rsid w:val="00805BBC"/>
    <w:rsid w:val="00805BE8"/>
    <w:rsid w:val="00805FB0"/>
    <w:rsid w:val="0080746E"/>
    <w:rsid w:val="00807CE7"/>
    <w:rsid w:val="0081111E"/>
    <w:rsid w:val="00811FE9"/>
    <w:rsid w:val="00813124"/>
    <w:rsid w:val="00820864"/>
    <w:rsid w:val="00822160"/>
    <w:rsid w:val="00823CF5"/>
    <w:rsid w:val="0082409A"/>
    <w:rsid w:val="00824212"/>
    <w:rsid w:val="00825C3B"/>
    <w:rsid w:val="008270F2"/>
    <w:rsid w:val="008275E5"/>
    <w:rsid w:val="00827DBB"/>
    <w:rsid w:val="008300FE"/>
    <w:rsid w:val="008301FF"/>
    <w:rsid w:val="008304F1"/>
    <w:rsid w:val="00830A50"/>
    <w:rsid w:val="00832B72"/>
    <w:rsid w:val="00834597"/>
    <w:rsid w:val="00835F23"/>
    <w:rsid w:val="00841EA4"/>
    <w:rsid w:val="0084388E"/>
    <w:rsid w:val="00843A0B"/>
    <w:rsid w:val="00843FE8"/>
    <w:rsid w:val="00853D2D"/>
    <w:rsid w:val="00853F33"/>
    <w:rsid w:val="00854436"/>
    <w:rsid w:val="00855B68"/>
    <w:rsid w:val="008605F5"/>
    <w:rsid w:val="00863351"/>
    <w:rsid w:val="00863AC8"/>
    <w:rsid w:val="00863C7F"/>
    <w:rsid w:val="00863FB2"/>
    <w:rsid w:val="00867DF8"/>
    <w:rsid w:val="008704BF"/>
    <w:rsid w:val="0087350F"/>
    <w:rsid w:val="00876364"/>
    <w:rsid w:val="00882F7B"/>
    <w:rsid w:val="00883BE2"/>
    <w:rsid w:val="00887867"/>
    <w:rsid w:val="00890E9C"/>
    <w:rsid w:val="00891C73"/>
    <w:rsid w:val="00892C0B"/>
    <w:rsid w:val="00893827"/>
    <w:rsid w:val="0089428D"/>
    <w:rsid w:val="00894C90"/>
    <w:rsid w:val="00895585"/>
    <w:rsid w:val="008A0F2F"/>
    <w:rsid w:val="008A18D5"/>
    <w:rsid w:val="008A247A"/>
    <w:rsid w:val="008A2CF1"/>
    <w:rsid w:val="008A3480"/>
    <w:rsid w:val="008A4333"/>
    <w:rsid w:val="008A4997"/>
    <w:rsid w:val="008A5AA5"/>
    <w:rsid w:val="008A6C31"/>
    <w:rsid w:val="008A7D33"/>
    <w:rsid w:val="008B1363"/>
    <w:rsid w:val="008B18F1"/>
    <w:rsid w:val="008B1DC1"/>
    <w:rsid w:val="008B3689"/>
    <w:rsid w:val="008B4FE6"/>
    <w:rsid w:val="008C1A46"/>
    <w:rsid w:val="008C2723"/>
    <w:rsid w:val="008C2C5E"/>
    <w:rsid w:val="008C3B60"/>
    <w:rsid w:val="008C404A"/>
    <w:rsid w:val="008C6ED3"/>
    <w:rsid w:val="008D2297"/>
    <w:rsid w:val="008D2876"/>
    <w:rsid w:val="008D4B76"/>
    <w:rsid w:val="008D4C05"/>
    <w:rsid w:val="008D62AB"/>
    <w:rsid w:val="008D75E0"/>
    <w:rsid w:val="008D7BD3"/>
    <w:rsid w:val="008E0081"/>
    <w:rsid w:val="008E0CFA"/>
    <w:rsid w:val="008E0F3E"/>
    <w:rsid w:val="008E12CD"/>
    <w:rsid w:val="008E17F1"/>
    <w:rsid w:val="008E4A3B"/>
    <w:rsid w:val="008E707D"/>
    <w:rsid w:val="008E7098"/>
    <w:rsid w:val="008F1A01"/>
    <w:rsid w:val="008F2604"/>
    <w:rsid w:val="008F2756"/>
    <w:rsid w:val="008F42D2"/>
    <w:rsid w:val="008F55C7"/>
    <w:rsid w:val="008F561B"/>
    <w:rsid w:val="008F731D"/>
    <w:rsid w:val="0090043F"/>
    <w:rsid w:val="00901C09"/>
    <w:rsid w:val="00902398"/>
    <w:rsid w:val="00902583"/>
    <w:rsid w:val="009028D3"/>
    <w:rsid w:val="00902C6F"/>
    <w:rsid w:val="00904125"/>
    <w:rsid w:val="00905783"/>
    <w:rsid w:val="0091033C"/>
    <w:rsid w:val="00912FB9"/>
    <w:rsid w:val="00913474"/>
    <w:rsid w:val="009140AA"/>
    <w:rsid w:val="00914FA4"/>
    <w:rsid w:val="00916A22"/>
    <w:rsid w:val="009225F0"/>
    <w:rsid w:val="0092359C"/>
    <w:rsid w:val="00923ED2"/>
    <w:rsid w:val="00925017"/>
    <w:rsid w:val="009264B7"/>
    <w:rsid w:val="0092659A"/>
    <w:rsid w:val="00927BF5"/>
    <w:rsid w:val="00930020"/>
    <w:rsid w:val="00932013"/>
    <w:rsid w:val="009326E8"/>
    <w:rsid w:val="009339B9"/>
    <w:rsid w:val="009352C5"/>
    <w:rsid w:val="00937389"/>
    <w:rsid w:val="0093771C"/>
    <w:rsid w:val="00940AC8"/>
    <w:rsid w:val="0094193E"/>
    <w:rsid w:val="00944604"/>
    <w:rsid w:val="0094606B"/>
    <w:rsid w:val="009465C4"/>
    <w:rsid w:val="009466D2"/>
    <w:rsid w:val="0094748D"/>
    <w:rsid w:val="009505C3"/>
    <w:rsid w:val="00950F57"/>
    <w:rsid w:val="00952665"/>
    <w:rsid w:val="009541D9"/>
    <w:rsid w:val="00954520"/>
    <w:rsid w:val="009545CC"/>
    <w:rsid w:val="00955C3E"/>
    <w:rsid w:val="009564B5"/>
    <w:rsid w:val="00956E1F"/>
    <w:rsid w:val="00960B4F"/>
    <w:rsid w:val="00960F55"/>
    <w:rsid w:val="00961EB0"/>
    <w:rsid w:val="00964D74"/>
    <w:rsid w:val="009653BD"/>
    <w:rsid w:val="009655D8"/>
    <w:rsid w:val="00967003"/>
    <w:rsid w:val="00971409"/>
    <w:rsid w:val="00973C33"/>
    <w:rsid w:val="00974CE8"/>
    <w:rsid w:val="00974F43"/>
    <w:rsid w:val="0097690D"/>
    <w:rsid w:val="0098185F"/>
    <w:rsid w:val="00982922"/>
    <w:rsid w:val="00983ED1"/>
    <w:rsid w:val="00985C1C"/>
    <w:rsid w:val="009876BD"/>
    <w:rsid w:val="0099112B"/>
    <w:rsid w:val="00992516"/>
    <w:rsid w:val="00993668"/>
    <w:rsid w:val="00993CE7"/>
    <w:rsid w:val="009947B5"/>
    <w:rsid w:val="00995C7F"/>
    <w:rsid w:val="009968E1"/>
    <w:rsid w:val="0099743B"/>
    <w:rsid w:val="009A3CD0"/>
    <w:rsid w:val="009A3CDF"/>
    <w:rsid w:val="009A4B1F"/>
    <w:rsid w:val="009A4BC2"/>
    <w:rsid w:val="009A70F3"/>
    <w:rsid w:val="009A7244"/>
    <w:rsid w:val="009A7C90"/>
    <w:rsid w:val="009A7CC7"/>
    <w:rsid w:val="009A7D1E"/>
    <w:rsid w:val="009B0928"/>
    <w:rsid w:val="009B0B26"/>
    <w:rsid w:val="009B1F82"/>
    <w:rsid w:val="009B2770"/>
    <w:rsid w:val="009B3BCA"/>
    <w:rsid w:val="009B498C"/>
    <w:rsid w:val="009B5E05"/>
    <w:rsid w:val="009B626D"/>
    <w:rsid w:val="009C2A68"/>
    <w:rsid w:val="009C7AA9"/>
    <w:rsid w:val="009E1B9D"/>
    <w:rsid w:val="009E2374"/>
    <w:rsid w:val="009E2F14"/>
    <w:rsid w:val="009E5815"/>
    <w:rsid w:val="009E665E"/>
    <w:rsid w:val="009E6726"/>
    <w:rsid w:val="009E76CB"/>
    <w:rsid w:val="009E7F5A"/>
    <w:rsid w:val="009F4477"/>
    <w:rsid w:val="009F471F"/>
    <w:rsid w:val="00A02C80"/>
    <w:rsid w:val="00A031C4"/>
    <w:rsid w:val="00A05D0B"/>
    <w:rsid w:val="00A06F69"/>
    <w:rsid w:val="00A079F8"/>
    <w:rsid w:val="00A12ED7"/>
    <w:rsid w:val="00A15126"/>
    <w:rsid w:val="00A1618B"/>
    <w:rsid w:val="00A1636A"/>
    <w:rsid w:val="00A17271"/>
    <w:rsid w:val="00A17EBF"/>
    <w:rsid w:val="00A211F5"/>
    <w:rsid w:val="00A21351"/>
    <w:rsid w:val="00A22CD5"/>
    <w:rsid w:val="00A230AE"/>
    <w:rsid w:val="00A23398"/>
    <w:rsid w:val="00A23C0C"/>
    <w:rsid w:val="00A2729E"/>
    <w:rsid w:val="00A304FF"/>
    <w:rsid w:val="00A31923"/>
    <w:rsid w:val="00A33192"/>
    <w:rsid w:val="00A345E1"/>
    <w:rsid w:val="00A35C46"/>
    <w:rsid w:val="00A3779F"/>
    <w:rsid w:val="00A42AE5"/>
    <w:rsid w:val="00A4318F"/>
    <w:rsid w:val="00A433AC"/>
    <w:rsid w:val="00A4385E"/>
    <w:rsid w:val="00A44EA8"/>
    <w:rsid w:val="00A45661"/>
    <w:rsid w:val="00A46955"/>
    <w:rsid w:val="00A47174"/>
    <w:rsid w:val="00A518DE"/>
    <w:rsid w:val="00A52157"/>
    <w:rsid w:val="00A54279"/>
    <w:rsid w:val="00A54462"/>
    <w:rsid w:val="00A54B95"/>
    <w:rsid w:val="00A561F3"/>
    <w:rsid w:val="00A61BA8"/>
    <w:rsid w:val="00A629F0"/>
    <w:rsid w:val="00A63C5B"/>
    <w:rsid w:val="00A653CE"/>
    <w:rsid w:val="00A665DC"/>
    <w:rsid w:val="00A679B4"/>
    <w:rsid w:val="00A70ABE"/>
    <w:rsid w:val="00A71751"/>
    <w:rsid w:val="00A72C17"/>
    <w:rsid w:val="00A74C59"/>
    <w:rsid w:val="00A7525F"/>
    <w:rsid w:val="00A771DD"/>
    <w:rsid w:val="00A81432"/>
    <w:rsid w:val="00A8468A"/>
    <w:rsid w:val="00A857A0"/>
    <w:rsid w:val="00A8640B"/>
    <w:rsid w:val="00A87037"/>
    <w:rsid w:val="00A9036C"/>
    <w:rsid w:val="00A90449"/>
    <w:rsid w:val="00A910A4"/>
    <w:rsid w:val="00A91163"/>
    <w:rsid w:val="00A932B8"/>
    <w:rsid w:val="00A93F19"/>
    <w:rsid w:val="00A95326"/>
    <w:rsid w:val="00AA0E0F"/>
    <w:rsid w:val="00AA13C0"/>
    <w:rsid w:val="00AA4469"/>
    <w:rsid w:val="00AA4598"/>
    <w:rsid w:val="00AA4827"/>
    <w:rsid w:val="00AA6762"/>
    <w:rsid w:val="00AA6B65"/>
    <w:rsid w:val="00AA729D"/>
    <w:rsid w:val="00AA758D"/>
    <w:rsid w:val="00AB3D24"/>
    <w:rsid w:val="00AB41EA"/>
    <w:rsid w:val="00AB468A"/>
    <w:rsid w:val="00AB5104"/>
    <w:rsid w:val="00AB5981"/>
    <w:rsid w:val="00AB5DE9"/>
    <w:rsid w:val="00AC2FF7"/>
    <w:rsid w:val="00AC302F"/>
    <w:rsid w:val="00AC5289"/>
    <w:rsid w:val="00AC6E2A"/>
    <w:rsid w:val="00AD2676"/>
    <w:rsid w:val="00AD3D4D"/>
    <w:rsid w:val="00AD4671"/>
    <w:rsid w:val="00AE0FA5"/>
    <w:rsid w:val="00AE1C33"/>
    <w:rsid w:val="00AE355B"/>
    <w:rsid w:val="00AE5881"/>
    <w:rsid w:val="00AE6DA3"/>
    <w:rsid w:val="00AE6F56"/>
    <w:rsid w:val="00AE7B19"/>
    <w:rsid w:val="00AE7BD0"/>
    <w:rsid w:val="00AF0316"/>
    <w:rsid w:val="00AF0505"/>
    <w:rsid w:val="00AF2ACE"/>
    <w:rsid w:val="00AF3FBD"/>
    <w:rsid w:val="00AF545E"/>
    <w:rsid w:val="00AF6C6F"/>
    <w:rsid w:val="00B00F8E"/>
    <w:rsid w:val="00B02E73"/>
    <w:rsid w:val="00B039DF"/>
    <w:rsid w:val="00B06741"/>
    <w:rsid w:val="00B06BEC"/>
    <w:rsid w:val="00B07631"/>
    <w:rsid w:val="00B078E1"/>
    <w:rsid w:val="00B10D75"/>
    <w:rsid w:val="00B113A4"/>
    <w:rsid w:val="00B1295A"/>
    <w:rsid w:val="00B12F68"/>
    <w:rsid w:val="00B1679D"/>
    <w:rsid w:val="00B17E5A"/>
    <w:rsid w:val="00B22C00"/>
    <w:rsid w:val="00B23C17"/>
    <w:rsid w:val="00B2527D"/>
    <w:rsid w:val="00B25387"/>
    <w:rsid w:val="00B2552E"/>
    <w:rsid w:val="00B25A74"/>
    <w:rsid w:val="00B25FEB"/>
    <w:rsid w:val="00B2673D"/>
    <w:rsid w:val="00B2774D"/>
    <w:rsid w:val="00B31E88"/>
    <w:rsid w:val="00B33E7D"/>
    <w:rsid w:val="00B345E5"/>
    <w:rsid w:val="00B3552A"/>
    <w:rsid w:val="00B35CCD"/>
    <w:rsid w:val="00B37473"/>
    <w:rsid w:val="00B37505"/>
    <w:rsid w:val="00B402EC"/>
    <w:rsid w:val="00B40386"/>
    <w:rsid w:val="00B42019"/>
    <w:rsid w:val="00B4232D"/>
    <w:rsid w:val="00B467D8"/>
    <w:rsid w:val="00B50321"/>
    <w:rsid w:val="00B50831"/>
    <w:rsid w:val="00B53D95"/>
    <w:rsid w:val="00B54688"/>
    <w:rsid w:val="00B54CF0"/>
    <w:rsid w:val="00B55F0E"/>
    <w:rsid w:val="00B570FB"/>
    <w:rsid w:val="00B57EC7"/>
    <w:rsid w:val="00B605E0"/>
    <w:rsid w:val="00B60983"/>
    <w:rsid w:val="00B62AA3"/>
    <w:rsid w:val="00B648B3"/>
    <w:rsid w:val="00B6646B"/>
    <w:rsid w:val="00B6654F"/>
    <w:rsid w:val="00B679D7"/>
    <w:rsid w:val="00B71C4C"/>
    <w:rsid w:val="00B722E9"/>
    <w:rsid w:val="00B73DA2"/>
    <w:rsid w:val="00B75983"/>
    <w:rsid w:val="00B7616F"/>
    <w:rsid w:val="00B767CF"/>
    <w:rsid w:val="00B77780"/>
    <w:rsid w:val="00B77F35"/>
    <w:rsid w:val="00B800A1"/>
    <w:rsid w:val="00B81B3B"/>
    <w:rsid w:val="00B82700"/>
    <w:rsid w:val="00B83499"/>
    <w:rsid w:val="00B8364D"/>
    <w:rsid w:val="00B8554D"/>
    <w:rsid w:val="00B904FA"/>
    <w:rsid w:val="00B9379D"/>
    <w:rsid w:val="00B94299"/>
    <w:rsid w:val="00B94CDC"/>
    <w:rsid w:val="00B96D43"/>
    <w:rsid w:val="00B9720E"/>
    <w:rsid w:val="00B97A26"/>
    <w:rsid w:val="00BA15E5"/>
    <w:rsid w:val="00BA2DB9"/>
    <w:rsid w:val="00BA2E05"/>
    <w:rsid w:val="00BA3025"/>
    <w:rsid w:val="00BA44D2"/>
    <w:rsid w:val="00BA49AB"/>
    <w:rsid w:val="00BA4D68"/>
    <w:rsid w:val="00BA7974"/>
    <w:rsid w:val="00BB0F99"/>
    <w:rsid w:val="00BB192F"/>
    <w:rsid w:val="00BB2FD3"/>
    <w:rsid w:val="00BB51D0"/>
    <w:rsid w:val="00BB6FF3"/>
    <w:rsid w:val="00BC11CC"/>
    <w:rsid w:val="00BC19DB"/>
    <w:rsid w:val="00BC20AD"/>
    <w:rsid w:val="00BC351A"/>
    <w:rsid w:val="00BC5D0C"/>
    <w:rsid w:val="00BC78D7"/>
    <w:rsid w:val="00BC7912"/>
    <w:rsid w:val="00BD1562"/>
    <w:rsid w:val="00BD3B21"/>
    <w:rsid w:val="00BD5EAA"/>
    <w:rsid w:val="00BD60F0"/>
    <w:rsid w:val="00BD6413"/>
    <w:rsid w:val="00BD7632"/>
    <w:rsid w:val="00BD773E"/>
    <w:rsid w:val="00BE264B"/>
    <w:rsid w:val="00BE2F8A"/>
    <w:rsid w:val="00BE3601"/>
    <w:rsid w:val="00BE3A3C"/>
    <w:rsid w:val="00BE4593"/>
    <w:rsid w:val="00BE4ACD"/>
    <w:rsid w:val="00BE632A"/>
    <w:rsid w:val="00BE6D03"/>
    <w:rsid w:val="00BE7148"/>
    <w:rsid w:val="00BE79D9"/>
    <w:rsid w:val="00BF1B9E"/>
    <w:rsid w:val="00BF2BE5"/>
    <w:rsid w:val="00BF3A6C"/>
    <w:rsid w:val="00BF4B1A"/>
    <w:rsid w:val="00BF4D45"/>
    <w:rsid w:val="00BF51BE"/>
    <w:rsid w:val="00BF5204"/>
    <w:rsid w:val="00BF5D48"/>
    <w:rsid w:val="00BF6977"/>
    <w:rsid w:val="00BF6F99"/>
    <w:rsid w:val="00C00090"/>
    <w:rsid w:val="00C01066"/>
    <w:rsid w:val="00C03C78"/>
    <w:rsid w:val="00C04E4A"/>
    <w:rsid w:val="00C072AB"/>
    <w:rsid w:val="00C107E1"/>
    <w:rsid w:val="00C12DCD"/>
    <w:rsid w:val="00C17089"/>
    <w:rsid w:val="00C1725D"/>
    <w:rsid w:val="00C1757E"/>
    <w:rsid w:val="00C20353"/>
    <w:rsid w:val="00C21EF3"/>
    <w:rsid w:val="00C2295A"/>
    <w:rsid w:val="00C256E9"/>
    <w:rsid w:val="00C27827"/>
    <w:rsid w:val="00C27A1D"/>
    <w:rsid w:val="00C31710"/>
    <w:rsid w:val="00C31AA8"/>
    <w:rsid w:val="00C32869"/>
    <w:rsid w:val="00C32D28"/>
    <w:rsid w:val="00C34C0B"/>
    <w:rsid w:val="00C35118"/>
    <w:rsid w:val="00C3543C"/>
    <w:rsid w:val="00C36CE2"/>
    <w:rsid w:val="00C419F1"/>
    <w:rsid w:val="00C41AF5"/>
    <w:rsid w:val="00C43ABC"/>
    <w:rsid w:val="00C43C23"/>
    <w:rsid w:val="00C44068"/>
    <w:rsid w:val="00C4697D"/>
    <w:rsid w:val="00C47895"/>
    <w:rsid w:val="00C54B33"/>
    <w:rsid w:val="00C5709F"/>
    <w:rsid w:val="00C57756"/>
    <w:rsid w:val="00C577D1"/>
    <w:rsid w:val="00C60809"/>
    <w:rsid w:val="00C6104D"/>
    <w:rsid w:val="00C62379"/>
    <w:rsid w:val="00C634E4"/>
    <w:rsid w:val="00C64ABD"/>
    <w:rsid w:val="00C728B5"/>
    <w:rsid w:val="00C73E68"/>
    <w:rsid w:val="00C753C9"/>
    <w:rsid w:val="00C76270"/>
    <w:rsid w:val="00C765C7"/>
    <w:rsid w:val="00C80A4F"/>
    <w:rsid w:val="00C814F2"/>
    <w:rsid w:val="00C82273"/>
    <w:rsid w:val="00C822D5"/>
    <w:rsid w:val="00C83417"/>
    <w:rsid w:val="00C83D38"/>
    <w:rsid w:val="00C84DBF"/>
    <w:rsid w:val="00C8503C"/>
    <w:rsid w:val="00C85463"/>
    <w:rsid w:val="00C92715"/>
    <w:rsid w:val="00C92F3C"/>
    <w:rsid w:val="00C93035"/>
    <w:rsid w:val="00C93843"/>
    <w:rsid w:val="00C94CC8"/>
    <w:rsid w:val="00C9654A"/>
    <w:rsid w:val="00C976D0"/>
    <w:rsid w:val="00CA06D4"/>
    <w:rsid w:val="00CA3C16"/>
    <w:rsid w:val="00CA5B88"/>
    <w:rsid w:val="00CA5D7A"/>
    <w:rsid w:val="00CA6FDF"/>
    <w:rsid w:val="00CB0F5A"/>
    <w:rsid w:val="00CB25E9"/>
    <w:rsid w:val="00CB2835"/>
    <w:rsid w:val="00CB483D"/>
    <w:rsid w:val="00CB4D49"/>
    <w:rsid w:val="00CB508A"/>
    <w:rsid w:val="00CB66F2"/>
    <w:rsid w:val="00CB7BAE"/>
    <w:rsid w:val="00CB7DCA"/>
    <w:rsid w:val="00CC0344"/>
    <w:rsid w:val="00CC15CA"/>
    <w:rsid w:val="00CC168E"/>
    <w:rsid w:val="00CC1F48"/>
    <w:rsid w:val="00CC3F00"/>
    <w:rsid w:val="00CC52C7"/>
    <w:rsid w:val="00CD2AB3"/>
    <w:rsid w:val="00CD3DF5"/>
    <w:rsid w:val="00CD4C8A"/>
    <w:rsid w:val="00CD6BFE"/>
    <w:rsid w:val="00CE0354"/>
    <w:rsid w:val="00CE1DC4"/>
    <w:rsid w:val="00CE1E8F"/>
    <w:rsid w:val="00CE37DC"/>
    <w:rsid w:val="00CE6CC0"/>
    <w:rsid w:val="00CE720A"/>
    <w:rsid w:val="00CE7BC1"/>
    <w:rsid w:val="00CF3EEE"/>
    <w:rsid w:val="00CF74D3"/>
    <w:rsid w:val="00D01A63"/>
    <w:rsid w:val="00D0258A"/>
    <w:rsid w:val="00D06004"/>
    <w:rsid w:val="00D14240"/>
    <w:rsid w:val="00D15115"/>
    <w:rsid w:val="00D157B7"/>
    <w:rsid w:val="00D20DF3"/>
    <w:rsid w:val="00D2187F"/>
    <w:rsid w:val="00D230BD"/>
    <w:rsid w:val="00D2455F"/>
    <w:rsid w:val="00D2726F"/>
    <w:rsid w:val="00D27DF9"/>
    <w:rsid w:val="00D308E0"/>
    <w:rsid w:val="00D313C0"/>
    <w:rsid w:val="00D31E25"/>
    <w:rsid w:val="00D35796"/>
    <w:rsid w:val="00D35FF8"/>
    <w:rsid w:val="00D3601C"/>
    <w:rsid w:val="00D37E71"/>
    <w:rsid w:val="00D41C8D"/>
    <w:rsid w:val="00D47ED9"/>
    <w:rsid w:val="00D50506"/>
    <w:rsid w:val="00D50566"/>
    <w:rsid w:val="00D50E51"/>
    <w:rsid w:val="00D52140"/>
    <w:rsid w:val="00D52299"/>
    <w:rsid w:val="00D53355"/>
    <w:rsid w:val="00D541D4"/>
    <w:rsid w:val="00D5792D"/>
    <w:rsid w:val="00D57DCE"/>
    <w:rsid w:val="00D645C9"/>
    <w:rsid w:val="00D650DD"/>
    <w:rsid w:val="00D661DB"/>
    <w:rsid w:val="00D66929"/>
    <w:rsid w:val="00D677E2"/>
    <w:rsid w:val="00D678AF"/>
    <w:rsid w:val="00D7218D"/>
    <w:rsid w:val="00D72299"/>
    <w:rsid w:val="00D72AF6"/>
    <w:rsid w:val="00D74AD6"/>
    <w:rsid w:val="00D75060"/>
    <w:rsid w:val="00D76044"/>
    <w:rsid w:val="00D771FF"/>
    <w:rsid w:val="00D7791E"/>
    <w:rsid w:val="00D77A37"/>
    <w:rsid w:val="00D8642F"/>
    <w:rsid w:val="00D87A0F"/>
    <w:rsid w:val="00D87D02"/>
    <w:rsid w:val="00D909D0"/>
    <w:rsid w:val="00D91DC5"/>
    <w:rsid w:val="00D92B8D"/>
    <w:rsid w:val="00D95D1A"/>
    <w:rsid w:val="00D968C7"/>
    <w:rsid w:val="00DA2B96"/>
    <w:rsid w:val="00DA2C76"/>
    <w:rsid w:val="00DA3398"/>
    <w:rsid w:val="00DA5171"/>
    <w:rsid w:val="00DA6F76"/>
    <w:rsid w:val="00DB06DE"/>
    <w:rsid w:val="00DB1086"/>
    <w:rsid w:val="00DB2673"/>
    <w:rsid w:val="00DB5769"/>
    <w:rsid w:val="00DB64A0"/>
    <w:rsid w:val="00DC01E4"/>
    <w:rsid w:val="00DC4E25"/>
    <w:rsid w:val="00DC5F89"/>
    <w:rsid w:val="00DC6EEB"/>
    <w:rsid w:val="00DC7F50"/>
    <w:rsid w:val="00DD0FA4"/>
    <w:rsid w:val="00DD1D4C"/>
    <w:rsid w:val="00DD27FD"/>
    <w:rsid w:val="00DD2996"/>
    <w:rsid w:val="00DD3D47"/>
    <w:rsid w:val="00DD4118"/>
    <w:rsid w:val="00DD5B5F"/>
    <w:rsid w:val="00DD5C53"/>
    <w:rsid w:val="00DD690A"/>
    <w:rsid w:val="00DD6FEC"/>
    <w:rsid w:val="00DD7517"/>
    <w:rsid w:val="00DE16AB"/>
    <w:rsid w:val="00DE3193"/>
    <w:rsid w:val="00DE6ECD"/>
    <w:rsid w:val="00DE7C9E"/>
    <w:rsid w:val="00DF0560"/>
    <w:rsid w:val="00DF0AE2"/>
    <w:rsid w:val="00DF2631"/>
    <w:rsid w:val="00DF4524"/>
    <w:rsid w:val="00DF5C3E"/>
    <w:rsid w:val="00DF6EB2"/>
    <w:rsid w:val="00E007CE"/>
    <w:rsid w:val="00E0176D"/>
    <w:rsid w:val="00E01B1F"/>
    <w:rsid w:val="00E021AC"/>
    <w:rsid w:val="00E026D3"/>
    <w:rsid w:val="00E0361D"/>
    <w:rsid w:val="00E039C9"/>
    <w:rsid w:val="00E103E8"/>
    <w:rsid w:val="00E1088C"/>
    <w:rsid w:val="00E1571E"/>
    <w:rsid w:val="00E169DE"/>
    <w:rsid w:val="00E1757E"/>
    <w:rsid w:val="00E17C6C"/>
    <w:rsid w:val="00E20A78"/>
    <w:rsid w:val="00E20AB3"/>
    <w:rsid w:val="00E2143B"/>
    <w:rsid w:val="00E24A24"/>
    <w:rsid w:val="00E24AA2"/>
    <w:rsid w:val="00E265A0"/>
    <w:rsid w:val="00E27AE2"/>
    <w:rsid w:val="00E30002"/>
    <w:rsid w:val="00E30DDC"/>
    <w:rsid w:val="00E31B52"/>
    <w:rsid w:val="00E3364A"/>
    <w:rsid w:val="00E3483C"/>
    <w:rsid w:val="00E35423"/>
    <w:rsid w:val="00E3706D"/>
    <w:rsid w:val="00E37128"/>
    <w:rsid w:val="00E44E4B"/>
    <w:rsid w:val="00E479C3"/>
    <w:rsid w:val="00E50487"/>
    <w:rsid w:val="00E51E66"/>
    <w:rsid w:val="00E528DA"/>
    <w:rsid w:val="00E5385E"/>
    <w:rsid w:val="00E545C5"/>
    <w:rsid w:val="00E54FE3"/>
    <w:rsid w:val="00E558AA"/>
    <w:rsid w:val="00E56382"/>
    <w:rsid w:val="00E60C35"/>
    <w:rsid w:val="00E61B1B"/>
    <w:rsid w:val="00E63C4D"/>
    <w:rsid w:val="00E64C18"/>
    <w:rsid w:val="00E65DF8"/>
    <w:rsid w:val="00E67819"/>
    <w:rsid w:val="00E6789D"/>
    <w:rsid w:val="00E705D7"/>
    <w:rsid w:val="00E73D2E"/>
    <w:rsid w:val="00E7401A"/>
    <w:rsid w:val="00E775E1"/>
    <w:rsid w:val="00E85287"/>
    <w:rsid w:val="00E858A2"/>
    <w:rsid w:val="00E87597"/>
    <w:rsid w:val="00E87E5F"/>
    <w:rsid w:val="00E9201D"/>
    <w:rsid w:val="00E92A92"/>
    <w:rsid w:val="00E93455"/>
    <w:rsid w:val="00E93CA6"/>
    <w:rsid w:val="00E94D00"/>
    <w:rsid w:val="00E9578E"/>
    <w:rsid w:val="00E97441"/>
    <w:rsid w:val="00E97ED3"/>
    <w:rsid w:val="00EA1B2B"/>
    <w:rsid w:val="00EA3082"/>
    <w:rsid w:val="00EA34E2"/>
    <w:rsid w:val="00EA62E6"/>
    <w:rsid w:val="00EA6ECA"/>
    <w:rsid w:val="00EB0F67"/>
    <w:rsid w:val="00EB2818"/>
    <w:rsid w:val="00EB2BBD"/>
    <w:rsid w:val="00EB33FD"/>
    <w:rsid w:val="00EB64EA"/>
    <w:rsid w:val="00EB6624"/>
    <w:rsid w:val="00EB6E8A"/>
    <w:rsid w:val="00EC059D"/>
    <w:rsid w:val="00EC0EF3"/>
    <w:rsid w:val="00EC133D"/>
    <w:rsid w:val="00EC2341"/>
    <w:rsid w:val="00EC3FA3"/>
    <w:rsid w:val="00EC3FFD"/>
    <w:rsid w:val="00EC4364"/>
    <w:rsid w:val="00EC5E49"/>
    <w:rsid w:val="00EC7DA7"/>
    <w:rsid w:val="00ED27C8"/>
    <w:rsid w:val="00ED4068"/>
    <w:rsid w:val="00ED427D"/>
    <w:rsid w:val="00ED4912"/>
    <w:rsid w:val="00ED4EA2"/>
    <w:rsid w:val="00EE189C"/>
    <w:rsid w:val="00EE1932"/>
    <w:rsid w:val="00EE2236"/>
    <w:rsid w:val="00EE2264"/>
    <w:rsid w:val="00EE2420"/>
    <w:rsid w:val="00EE2A71"/>
    <w:rsid w:val="00EE363A"/>
    <w:rsid w:val="00EE54E1"/>
    <w:rsid w:val="00EE6B1C"/>
    <w:rsid w:val="00EF0A02"/>
    <w:rsid w:val="00EF0D6A"/>
    <w:rsid w:val="00EF442F"/>
    <w:rsid w:val="00EF5614"/>
    <w:rsid w:val="00EF6ACF"/>
    <w:rsid w:val="00F032E8"/>
    <w:rsid w:val="00F036F0"/>
    <w:rsid w:val="00F04006"/>
    <w:rsid w:val="00F04A7D"/>
    <w:rsid w:val="00F060BE"/>
    <w:rsid w:val="00F0771B"/>
    <w:rsid w:val="00F07F21"/>
    <w:rsid w:val="00F12A0B"/>
    <w:rsid w:val="00F17F13"/>
    <w:rsid w:val="00F2008B"/>
    <w:rsid w:val="00F201BE"/>
    <w:rsid w:val="00F2320B"/>
    <w:rsid w:val="00F250E9"/>
    <w:rsid w:val="00F312FA"/>
    <w:rsid w:val="00F31994"/>
    <w:rsid w:val="00F33E08"/>
    <w:rsid w:val="00F3697B"/>
    <w:rsid w:val="00F37E1B"/>
    <w:rsid w:val="00F411F2"/>
    <w:rsid w:val="00F41541"/>
    <w:rsid w:val="00F4225C"/>
    <w:rsid w:val="00F42583"/>
    <w:rsid w:val="00F44AC5"/>
    <w:rsid w:val="00F4545C"/>
    <w:rsid w:val="00F50546"/>
    <w:rsid w:val="00F5129A"/>
    <w:rsid w:val="00F52A14"/>
    <w:rsid w:val="00F54109"/>
    <w:rsid w:val="00F54617"/>
    <w:rsid w:val="00F5682F"/>
    <w:rsid w:val="00F56D5C"/>
    <w:rsid w:val="00F572E0"/>
    <w:rsid w:val="00F57426"/>
    <w:rsid w:val="00F61182"/>
    <w:rsid w:val="00F61D3D"/>
    <w:rsid w:val="00F6293B"/>
    <w:rsid w:val="00F629CF"/>
    <w:rsid w:val="00F67B24"/>
    <w:rsid w:val="00F759FA"/>
    <w:rsid w:val="00F8135F"/>
    <w:rsid w:val="00F813A7"/>
    <w:rsid w:val="00F82966"/>
    <w:rsid w:val="00F82F88"/>
    <w:rsid w:val="00F841C6"/>
    <w:rsid w:val="00F85BF9"/>
    <w:rsid w:val="00F85F18"/>
    <w:rsid w:val="00F91090"/>
    <w:rsid w:val="00F91622"/>
    <w:rsid w:val="00F92823"/>
    <w:rsid w:val="00F94BBF"/>
    <w:rsid w:val="00F95258"/>
    <w:rsid w:val="00FA2269"/>
    <w:rsid w:val="00FA334F"/>
    <w:rsid w:val="00FA4641"/>
    <w:rsid w:val="00FA6F0F"/>
    <w:rsid w:val="00FA746A"/>
    <w:rsid w:val="00FA7699"/>
    <w:rsid w:val="00FA7729"/>
    <w:rsid w:val="00FA7850"/>
    <w:rsid w:val="00FB0078"/>
    <w:rsid w:val="00FB178A"/>
    <w:rsid w:val="00FB3B0E"/>
    <w:rsid w:val="00FB4A13"/>
    <w:rsid w:val="00FB5016"/>
    <w:rsid w:val="00FB5514"/>
    <w:rsid w:val="00FB60E9"/>
    <w:rsid w:val="00FB7599"/>
    <w:rsid w:val="00FB7681"/>
    <w:rsid w:val="00FC0786"/>
    <w:rsid w:val="00FC11A5"/>
    <w:rsid w:val="00FC1B94"/>
    <w:rsid w:val="00FC1DB9"/>
    <w:rsid w:val="00FC46BF"/>
    <w:rsid w:val="00FC52EA"/>
    <w:rsid w:val="00FC66B6"/>
    <w:rsid w:val="00FD0445"/>
    <w:rsid w:val="00FD4244"/>
    <w:rsid w:val="00FD4A05"/>
    <w:rsid w:val="00FD6E26"/>
    <w:rsid w:val="00FD7102"/>
    <w:rsid w:val="00FE12A8"/>
    <w:rsid w:val="00FE1D64"/>
    <w:rsid w:val="00FE3582"/>
    <w:rsid w:val="00FE3A1E"/>
    <w:rsid w:val="00FE483D"/>
    <w:rsid w:val="00FE4885"/>
    <w:rsid w:val="00FE5EDE"/>
    <w:rsid w:val="00FE65BA"/>
    <w:rsid w:val="00FE675C"/>
    <w:rsid w:val="00FE708A"/>
    <w:rsid w:val="00FE74A4"/>
    <w:rsid w:val="00FF242C"/>
    <w:rsid w:val="00FF2BDE"/>
    <w:rsid w:val="00FF73FA"/>
    <w:rsid w:val="00FF7630"/>
    <w:rsid w:val="00FF77AA"/>
    <w:rsid w:val="026F2BAE"/>
    <w:rsid w:val="049D6B92"/>
    <w:rsid w:val="0BF670C6"/>
    <w:rsid w:val="0DA48463"/>
    <w:rsid w:val="0FDC9634"/>
    <w:rsid w:val="12341DF5"/>
    <w:rsid w:val="144DB4C4"/>
    <w:rsid w:val="14F41D9C"/>
    <w:rsid w:val="16B40116"/>
    <w:rsid w:val="17B3A3CA"/>
    <w:rsid w:val="1A22213B"/>
    <w:rsid w:val="1BC22384"/>
    <w:rsid w:val="1FE5072C"/>
    <w:rsid w:val="1FE5FC38"/>
    <w:rsid w:val="219ECCDB"/>
    <w:rsid w:val="2C4CF071"/>
    <w:rsid w:val="2D075233"/>
    <w:rsid w:val="326D84B4"/>
    <w:rsid w:val="33279EF3"/>
    <w:rsid w:val="36B35186"/>
    <w:rsid w:val="373491B0"/>
    <w:rsid w:val="38584B54"/>
    <w:rsid w:val="3CB558DC"/>
    <w:rsid w:val="3CBD0A59"/>
    <w:rsid w:val="3F142A0E"/>
    <w:rsid w:val="3FC09A0F"/>
    <w:rsid w:val="3FC5BE8B"/>
    <w:rsid w:val="4053EC13"/>
    <w:rsid w:val="4313F529"/>
    <w:rsid w:val="47122B53"/>
    <w:rsid w:val="4790B382"/>
    <w:rsid w:val="48B0E1D3"/>
    <w:rsid w:val="4DD0F655"/>
    <w:rsid w:val="4E833268"/>
    <w:rsid w:val="53139974"/>
    <w:rsid w:val="53787817"/>
    <w:rsid w:val="54A69FA2"/>
    <w:rsid w:val="54B1712F"/>
    <w:rsid w:val="5A244D07"/>
    <w:rsid w:val="5DF81B36"/>
    <w:rsid w:val="5E73A674"/>
    <w:rsid w:val="5EE4AFE9"/>
    <w:rsid w:val="66A22156"/>
    <w:rsid w:val="6A3C1968"/>
    <w:rsid w:val="6BB27CD0"/>
    <w:rsid w:val="6E1018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59BDA"/>
  <w15:docId w15:val="{E5294D43-3521-48AD-B35B-7D0A93C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MS Minch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B31F3"/>
    <w:pPr>
      <w:spacing w:after="600"/>
      <w:outlineLvl w:val="0"/>
    </w:pPr>
    <w:rPr>
      <w:rFonts w:cs="Arial"/>
      <w:b/>
      <w:color w:val="6B2876" w:themeColor="text2"/>
      <w:sz w:val="80"/>
      <w:szCs w:val="80"/>
      <w:lang w:val="en-AU"/>
    </w:rPr>
  </w:style>
  <w:style w:type="paragraph" w:styleId="Heading2">
    <w:name w:val="heading 2"/>
    <w:basedOn w:val="Normal"/>
    <w:next w:val="Normal"/>
    <w:link w:val="Heading2Char"/>
    <w:uiPriority w:val="9"/>
    <w:unhideWhenUsed/>
    <w:qFormat/>
    <w:rsid w:val="00830A50"/>
    <w:pPr>
      <w:numPr>
        <w:numId w:val="4"/>
      </w:numPr>
      <w:spacing w:before="600" w:after="1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9B0B26"/>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9B0B26"/>
    <w:pPr>
      <w:keepNext/>
      <w:spacing w:before="360" w:after="120"/>
      <w:outlineLvl w:val="3"/>
    </w:pPr>
    <w:rPr>
      <w:rFonts w:ascii="Arial Bold" w:hAnsi="Arial Bold"/>
      <w:b/>
      <w:bCs/>
      <w:sz w:val="30"/>
      <w:szCs w:val="30"/>
    </w:rPr>
  </w:style>
  <w:style w:type="paragraph" w:styleId="Heading5">
    <w:name w:val="heading 5"/>
    <w:basedOn w:val="Normal"/>
    <w:next w:val="Normal"/>
    <w:link w:val="Heading5Char"/>
    <w:uiPriority w:val="9"/>
    <w:unhideWhenUsed/>
    <w:qFormat/>
    <w:rsid w:val="009B0B26"/>
    <w:pPr>
      <w:keepNext/>
      <w:spacing w:before="360" w:after="120"/>
      <w:outlineLvl w:val="4"/>
    </w:pPr>
    <w:rPr>
      <w:rFonts w:ascii="Arial Bold" w:hAnsi="Arial Bold"/>
      <w:b/>
      <w:bCs/>
    </w:rPr>
  </w:style>
  <w:style w:type="paragraph" w:styleId="Heading6">
    <w:name w:val="heading 6"/>
    <w:basedOn w:val="Normal"/>
    <w:next w:val="Normal"/>
    <w:link w:val="Heading6Char"/>
    <w:uiPriority w:val="9"/>
    <w:unhideWhenUsed/>
    <w:qFormat/>
    <w:rsid w:val="009B0B26"/>
    <w:pPr>
      <w:keepNext/>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B31F3"/>
    <w:rPr>
      <w:rFonts w:ascii="Arial" w:eastAsia="Times New Roman" w:hAnsi="Arial" w:cs="Arial"/>
      <w:b/>
      <w:color w:val="6B2876" w:themeColor="text2"/>
      <w:sz w:val="80"/>
      <w:szCs w:val="80"/>
      <w:lang w:eastAsia="ja-JP"/>
    </w:rPr>
  </w:style>
  <w:style w:type="character" w:customStyle="1" w:styleId="Heading2Char">
    <w:name w:val="Heading 2 Char"/>
    <w:link w:val="Heading2"/>
    <w:uiPriority w:val="9"/>
    <w:rsid w:val="00830A50"/>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19"/>
      </w:numPr>
    </w:pPr>
    <w:rPr>
      <w:rFonts w:ascii="Arial" w:eastAsia="Times New Roman" w:hAnsi="Arial"/>
      <w:sz w:val="24"/>
      <w:szCs w:val="24"/>
      <w:lang w:eastAsia="ja-JP"/>
    </w:rPr>
  </w:style>
  <w:style w:type="character" w:customStyle="1" w:styleId="Heading3Char">
    <w:name w:val="Heading 3 Char"/>
    <w:link w:val="Heading3"/>
    <w:uiPriority w:val="9"/>
    <w:rsid w:val="009B0B26"/>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9B0B26"/>
    <w:rPr>
      <w:rFonts w:ascii="Arial Bold" w:eastAsia="Times New Roman" w:hAnsi="Arial Bold"/>
      <w:b/>
      <w:bCs/>
      <w:sz w:val="30"/>
      <w:szCs w:val="30"/>
      <w:lang w:val="en-US" w:eastAsia="ja-JP"/>
    </w:rPr>
  </w:style>
  <w:style w:type="character" w:customStyle="1" w:styleId="Heading5Char">
    <w:name w:val="Heading 5 Char"/>
    <w:link w:val="Heading5"/>
    <w:uiPriority w:val="9"/>
    <w:rsid w:val="009B0B26"/>
    <w:rPr>
      <w:rFonts w:ascii="Arial Bold" w:eastAsia="Times New Roman" w:hAnsi="Arial Bold"/>
      <w:b/>
      <w:bCs/>
      <w:sz w:val="24"/>
      <w:szCs w:val="24"/>
      <w:lang w:val="en-US" w:eastAsia="ja-JP"/>
    </w:rPr>
  </w:style>
  <w:style w:type="character" w:customStyle="1" w:styleId="Heading6Char">
    <w:name w:val="Heading 6 Char"/>
    <w:link w:val="Heading6"/>
    <w:uiPriority w:val="9"/>
    <w:rsid w:val="009B0B26"/>
    <w:rPr>
      <w:rFonts w:ascii="Arial" w:eastAsia="Times New Roman" w:hAnsi="Arial"/>
      <w:i/>
      <w:iCs/>
      <w:sz w:val="24"/>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18"/>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B10D75"/>
    <w:pPr>
      <w:tabs>
        <w:tab w:val="right" w:pos="9016"/>
      </w:tabs>
      <w:spacing w:before="480" w:after="100"/>
    </w:pPr>
    <w:rPr>
      <w:noProof/>
    </w:rPr>
  </w:style>
  <w:style w:type="paragraph" w:styleId="TOC2">
    <w:name w:val="toc 2"/>
    <w:basedOn w:val="Normal"/>
    <w:next w:val="Normal"/>
    <w:autoRedefine/>
    <w:uiPriority w:val="39"/>
    <w:unhideWhenUsed/>
    <w:qFormat/>
    <w:rsid w:val="00334C3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F3EEE"/>
    <w:pPr>
      <w:tabs>
        <w:tab w:val="left" w:pos="880"/>
        <w:tab w:val="right" w:pos="9016"/>
      </w:tabs>
      <w:spacing w:after="10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1B3E26"/>
    <w:rPr>
      <w:rFonts w:ascii="Arial" w:eastAsia="Times New Roman" w:hAnsi="Arial"/>
      <w:sz w:val="24"/>
      <w:szCs w:val="24"/>
      <w:lang w:val="en-US" w:eastAsia="ja-JP"/>
    </w:rPr>
  </w:style>
  <w:style w:type="character" w:customStyle="1" w:styleId="cf01">
    <w:name w:val="cf01"/>
    <w:basedOn w:val="DefaultParagraphFont"/>
    <w:rsid w:val="004F70EE"/>
    <w:rPr>
      <w:rFonts w:ascii="Segoe UI" w:hAnsi="Segoe UI" w:cs="Segoe UI" w:hint="default"/>
      <w:sz w:val="18"/>
      <w:szCs w:val="18"/>
    </w:rPr>
  </w:style>
  <w:style w:type="character" w:styleId="CommentReference">
    <w:name w:val="annotation reference"/>
    <w:basedOn w:val="DefaultParagraphFont"/>
    <w:uiPriority w:val="99"/>
    <w:semiHidden/>
    <w:unhideWhenUsed/>
    <w:rsid w:val="00B8364D"/>
    <w:rPr>
      <w:sz w:val="16"/>
      <w:szCs w:val="16"/>
    </w:rPr>
  </w:style>
  <w:style w:type="paragraph" w:styleId="CommentText">
    <w:name w:val="annotation text"/>
    <w:basedOn w:val="Normal"/>
    <w:link w:val="CommentTextChar"/>
    <w:uiPriority w:val="99"/>
    <w:unhideWhenUsed/>
    <w:rsid w:val="00B8364D"/>
    <w:pPr>
      <w:spacing w:line="240" w:lineRule="auto"/>
    </w:pPr>
    <w:rPr>
      <w:sz w:val="20"/>
      <w:szCs w:val="20"/>
    </w:rPr>
  </w:style>
  <w:style w:type="character" w:customStyle="1" w:styleId="CommentTextChar">
    <w:name w:val="Comment Text Char"/>
    <w:basedOn w:val="DefaultParagraphFont"/>
    <w:link w:val="CommentText"/>
    <w:uiPriority w:val="99"/>
    <w:rsid w:val="00B8364D"/>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B8364D"/>
    <w:rPr>
      <w:b/>
      <w:bCs/>
    </w:rPr>
  </w:style>
  <w:style w:type="character" w:customStyle="1" w:styleId="CommentSubjectChar">
    <w:name w:val="Comment Subject Char"/>
    <w:basedOn w:val="CommentTextChar"/>
    <w:link w:val="CommentSubject"/>
    <w:uiPriority w:val="99"/>
    <w:semiHidden/>
    <w:rsid w:val="00B8364D"/>
    <w:rPr>
      <w:rFonts w:ascii="Arial" w:eastAsia="Times New Roman" w:hAnsi="Arial"/>
      <w:b/>
      <w:bCs/>
      <w:lang w:val="en-US" w:eastAsia="ja-JP"/>
    </w:rPr>
  </w:style>
  <w:style w:type="paragraph" w:styleId="Revision">
    <w:name w:val="Revision"/>
    <w:hidden/>
    <w:uiPriority w:val="99"/>
    <w:semiHidden/>
    <w:rsid w:val="008A4997"/>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C728B5"/>
    <w:rPr>
      <w:color w:val="2B579A"/>
      <w:shd w:val="clear" w:color="auto" w:fill="E1DFDD"/>
    </w:rPr>
  </w:style>
  <w:style w:type="paragraph" w:styleId="FootnoteText">
    <w:name w:val="footnote text"/>
    <w:basedOn w:val="Normal"/>
    <w:link w:val="FootnoteTextChar"/>
    <w:uiPriority w:val="99"/>
    <w:semiHidden/>
    <w:unhideWhenUsed/>
    <w:rsid w:val="000D37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7E7"/>
    <w:rPr>
      <w:rFonts w:ascii="Arial" w:eastAsia="Times New Roman" w:hAnsi="Arial"/>
      <w:lang w:val="en-US" w:eastAsia="ja-JP"/>
    </w:rPr>
  </w:style>
  <w:style w:type="character" w:styleId="FootnoteReference">
    <w:name w:val="footnote reference"/>
    <w:basedOn w:val="DefaultParagraphFont"/>
    <w:uiPriority w:val="99"/>
    <w:semiHidden/>
    <w:unhideWhenUsed/>
    <w:rsid w:val="000D37E7"/>
    <w:rPr>
      <w:vertAlign w:val="superscript"/>
    </w:rPr>
  </w:style>
  <w:style w:type="paragraph" w:customStyle="1" w:styleId="Datatable">
    <w:name w:val="Data table"/>
    <w:basedOn w:val="Normal"/>
    <w:link w:val="DatatableChar"/>
    <w:qFormat/>
    <w:rsid w:val="00106F81"/>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106F81"/>
    <w:rPr>
      <w:rFonts w:ascii="Arial"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ndis.gov.au/" TargetMode="External"/><Relationship Id="rId18" Type="http://schemas.openxmlformats.org/officeDocument/2006/relationships/hyperlink" Target="https://www.linkedin.com/company/national-disability-insurance-agen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youtube.com/user/DisabilityCar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stagram.com/ndis_australi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witter.com/NDI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relayservic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NDISAu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D8AD3299-4ADD-4B58-87C0-7A59A5789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8</TotalTime>
  <Pages>39</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2024至2028年度文化和語言多元化行動計劃</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2024至2028年度文化和語言多元化行動計劃</dc:title>
  <dc:creator>National Disability Insurance Agency</dc:creator>
  <cp:lastModifiedBy>Thomas Kiorgaard</cp:lastModifiedBy>
  <cp:revision>5</cp:revision>
  <cp:lastPrinted>2024-03-01T06:20:00Z</cp:lastPrinted>
  <dcterms:created xsi:type="dcterms:W3CDTF">2024-03-01T06:20:00Z</dcterms:created>
  <dcterms:modified xsi:type="dcterms:W3CDTF">2024-03-10T13:24:00Z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